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4E7AC7DA" w14:textId="77777777" w:rsidR="003F56F9" w:rsidRDefault="003961E7" w:rsidP="003F56F9">
      <w:pPr>
        <w:tabs>
          <w:tab w:val="left" w:pos="5103"/>
          <w:tab w:val="left" w:pos="10348"/>
        </w:tabs>
        <w:jc w:val="right"/>
        <w:rPr>
          <w:noProof w:val="0"/>
          <w:lang w:val="ro-MD" w:eastAsia="ru-RU"/>
        </w:rPr>
      </w:pPr>
      <w:r w:rsidRPr="00FF430B">
        <w:rPr>
          <w:noProof w:val="0"/>
          <w:lang w:val="ro-MD" w:eastAsia="ru-RU"/>
        </w:rPr>
        <w:t xml:space="preserve">                                               </w:t>
      </w:r>
      <w:r w:rsidR="003F56F9" w:rsidRPr="00FF430B">
        <w:rPr>
          <w:noProof w:val="0"/>
          <w:lang w:val="ro-MD" w:eastAsia="ru-RU"/>
        </w:rPr>
        <w:t xml:space="preserve">nr. </w:t>
      </w:r>
      <w:r w:rsidR="003F56F9">
        <w:rPr>
          <w:noProof w:val="0"/>
          <w:lang w:val="ro-MD" w:eastAsia="ru-RU"/>
        </w:rPr>
        <w:t>69</w:t>
      </w:r>
      <w:r w:rsidR="003F56F9" w:rsidRPr="00FF430B">
        <w:rPr>
          <w:noProof w:val="0"/>
          <w:lang w:val="ro-MD" w:eastAsia="ru-RU"/>
        </w:rPr>
        <w:t xml:space="preserve"> din </w:t>
      </w:r>
      <w:r w:rsidR="003F56F9">
        <w:rPr>
          <w:noProof w:val="0"/>
          <w:lang w:val="ro-MD" w:eastAsia="ru-RU"/>
        </w:rPr>
        <w:t>07.05.</w:t>
      </w:r>
      <w:r w:rsidR="003F56F9" w:rsidRPr="00FF430B">
        <w:rPr>
          <w:noProof w:val="0"/>
          <w:lang w:val="ro-MD" w:eastAsia="ru-RU"/>
        </w:rPr>
        <w:t>2021</w:t>
      </w:r>
    </w:p>
    <w:p w14:paraId="53784BAB" w14:textId="5751CDEF" w:rsidR="003961E7" w:rsidRDefault="003961E7" w:rsidP="003961E7">
      <w:pPr>
        <w:tabs>
          <w:tab w:val="left" w:pos="5103"/>
          <w:tab w:val="left" w:pos="10348"/>
        </w:tabs>
        <w:jc w:val="right"/>
        <w:rPr>
          <w:noProof w:val="0"/>
          <w:lang w:val="ro-MD" w:eastAsia="ru-RU"/>
        </w:rPr>
      </w:pP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AC38C1">
      <w:pPr>
        <w:pStyle w:val="Listparagraf"/>
        <w:numPr>
          <w:ilvl w:val="0"/>
          <w:numId w:val="3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AC38C1">
      <w:pPr>
        <w:pStyle w:val="Listparagraf"/>
        <w:numPr>
          <w:ilvl w:val="0"/>
          <w:numId w:val="3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AC38C1">
      <w:pPr>
        <w:pStyle w:val="Listparagraf"/>
        <w:numPr>
          <w:ilvl w:val="0"/>
          <w:numId w:val="3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AC38C1">
      <w:pPr>
        <w:pStyle w:val="Listparagraf"/>
        <w:numPr>
          <w:ilvl w:val="0"/>
          <w:numId w:val="31"/>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AC38C1">
      <w:pPr>
        <w:pStyle w:val="Listparagraf"/>
        <w:numPr>
          <w:ilvl w:val="0"/>
          <w:numId w:val="31"/>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AC38C1">
      <w:pPr>
        <w:pStyle w:val="Listparagraf"/>
        <w:numPr>
          <w:ilvl w:val="0"/>
          <w:numId w:val="31"/>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AC38C1">
      <w:pPr>
        <w:pStyle w:val="Listparagraf"/>
        <w:numPr>
          <w:ilvl w:val="0"/>
          <w:numId w:val="31"/>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AC38C1">
      <w:pPr>
        <w:pStyle w:val="Listparagraf"/>
        <w:numPr>
          <w:ilvl w:val="0"/>
          <w:numId w:val="3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AC38C1">
      <w:pPr>
        <w:pStyle w:val="Listparagraf"/>
        <w:numPr>
          <w:ilvl w:val="0"/>
          <w:numId w:val="3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AC38C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AC38C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AC38C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AC38C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A0951" w:rsidP="00AC38C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AC38C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AC38C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AC38C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AC38C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AC38C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AC38C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AC38C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AC38C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AC38C1">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AC38C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AC38C1">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AC38C1">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AC38C1">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AC38C1">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AC38C1">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AC38C1">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AC38C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AC38C1">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AC38C1">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AC38C1">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AC38C1">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281C472" w14:textId="77777777" w:rsidR="00D97EBD" w:rsidRDefault="00D97EBD" w:rsidP="00D97EBD">
      <w:pPr>
        <w:spacing w:before="120"/>
        <w:jc w:val="center"/>
        <w:outlineLvl w:val="0"/>
        <w:rPr>
          <w:b/>
          <w:sz w:val="28"/>
          <w:szCs w:val="28"/>
          <w:lang w:eastAsia="ru-RU"/>
        </w:rPr>
      </w:pPr>
      <w:r w:rsidRPr="00FF430B">
        <w:rPr>
          <w:b/>
          <w:sz w:val="28"/>
          <w:szCs w:val="28"/>
          <w:lang w:eastAsia="ru-RU"/>
        </w:rPr>
        <w:t>ANUNȚ DE PARTICIPARE</w:t>
      </w:r>
    </w:p>
    <w:p w14:paraId="475A0BF3" w14:textId="77777777" w:rsidR="00D97EBD" w:rsidRDefault="00D97EBD" w:rsidP="00D97EBD">
      <w:pPr>
        <w:spacing w:before="120"/>
        <w:jc w:val="center"/>
        <w:outlineLvl w:val="0"/>
        <w:rPr>
          <w:b/>
          <w:sz w:val="28"/>
          <w:szCs w:val="28"/>
          <w:lang w:eastAsia="ru-RU"/>
        </w:rPr>
      </w:pPr>
    </w:p>
    <w:p w14:paraId="64894E82" w14:textId="77777777" w:rsidR="00D97EBD" w:rsidRDefault="00D97EBD" w:rsidP="00D97EBD">
      <w:pPr>
        <w:jc w:val="both"/>
        <w:rPr>
          <w:b/>
          <w:bCs/>
          <w:spacing w:val="-2"/>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p>
    <w:p w14:paraId="0295AAEB" w14:textId="77777777" w:rsidR="00D97EBD" w:rsidRPr="00B00E3A" w:rsidRDefault="00D97EBD" w:rsidP="00D97EBD">
      <w:pPr>
        <w:pStyle w:val="NormalWeb"/>
        <w:shd w:val="clear" w:color="auto" w:fill="FFFFFF"/>
        <w:spacing w:before="180"/>
        <w:rPr>
          <w:b/>
          <w:bCs/>
          <w:color w:val="222222"/>
          <w:sz w:val="28"/>
          <w:szCs w:val="28"/>
          <w:lang w:val="en-US"/>
        </w:rPr>
      </w:pPr>
      <w:r w:rsidRPr="00D97EBD">
        <w:rPr>
          <w:b/>
          <w:bCs/>
          <w:spacing w:val="-2"/>
          <w:lang w:val="en-US"/>
        </w:rPr>
        <w:t xml:space="preserve">                                                    </w:t>
      </w:r>
      <w:r w:rsidRPr="00D97EBD">
        <w:rPr>
          <w:b/>
          <w:bCs/>
          <w:spacing w:val="-2"/>
          <w:sz w:val="28"/>
          <w:szCs w:val="28"/>
          <w:highlight w:val="yellow"/>
          <w:lang w:val="en-US"/>
        </w:rPr>
        <w:t>LOT. 1</w:t>
      </w:r>
      <w:r w:rsidRPr="00D97EBD">
        <w:rPr>
          <w:b/>
          <w:bCs/>
          <w:spacing w:val="-2"/>
          <w:sz w:val="28"/>
          <w:szCs w:val="28"/>
          <w:lang w:val="en-US"/>
        </w:rPr>
        <w:t xml:space="preserve"> </w:t>
      </w:r>
      <w:proofErr w:type="spellStart"/>
      <w:r w:rsidRPr="00B00E3A">
        <w:rPr>
          <w:b/>
          <w:bCs/>
          <w:color w:val="222222"/>
          <w:sz w:val="28"/>
          <w:szCs w:val="28"/>
          <w:lang w:val="en-US"/>
        </w:rPr>
        <w:t>Reparația</w:t>
      </w:r>
      <w:proofErr w:type="spellEnd"/>
      <w:r w:rsidRPr="00B00E3A">
        <w:rPr>
          <w:b/>
          <w:bCs/>
          <w:color w:val="222222"/>
          <w:sz w:val="28"/>
          <w:szCs w:val="28"/>
          <w:lang w:val="en-US"/>
        </w:rPr>
        <w:t xml:space="preserve"> </w:t>
      </w:r>
      <w:proofErr w:type="spellStart"/>
      <w:r w:rsidRPr="00B00E3A">
        <w:rPr>
          <w:b/>
          <w:bCs/>
          <w:color w:val="222222"/>
          <w:sz w:val="28"/>
          <w:szCs w:val="28"/>
          <w:lang w:val="en-US"/>
        </w:rPr>
        <w:t>capitală</w:t>
      </w:r>
      <w:proofErr w:type="spellEnd"/>
      <w:r w:rsidRPr="00B00E3A">
        <w:rPr>
          <w:b/>
          <w:bCs/>
          <w:color w:val="222222"/>
          <w:sz w:val="28"/>
          <w:szCs w:val="28"/>
          <w:lang w:val="en-US"/>
        </w:rPr>
        <w:t xml:space="preserve"> </w:t>
      </w:r>
      <w:proofErr w:type="gramStart"/>
      <w:r w:rsidRPr="00B00E3A">
        <w:rPr>
          <w:b/>
          <w:bCs/>
          <w:color w:val="222222"/>
          <w:sz w:val="28"/>
          <w:szCs w:val="28"/>
          <w:lang w:val="en-US"/>
        </w:rPr>
        <w:t>a</w:t>
      </w:r>
      <w:proofErr w:type="gramEnd"/>
      <w:r w:rsidRPr="00B00E3A">
        <w:rPr>
          <w:b/>
          <w:bCs/>
          <w:color w:val="222222"/>
          <w:sz w:val="28"/>
          <w:szCs w:val="28"/>
          <w:lang w:val="en-US"/>
        </w:rPr>
        <w:t xml:space="preserve"> </w:t>
      </w:r>
      <w:proofErr w:type="spellStart"/>
      <w:r w:rsidRPr="00B00E3A">
        <w:rPr>
          <w:b/>
          <w:bCs/>
          <w:color w:val="222222"/>
          <w:sz w:val="28"/>
          <w:szCs w:val="28"/>
          <w:lang w:val="en-US"/>
        </w:rPr>
        <w:t>acoperișului</w:t>
      </w:r>
      <w:proofErr w:type="spellEnd"/>
      <w:r w:rsidRPr="00B00E3A">
        <w:rPr>
          <w:b/>
          <w:bCs/>
          <w:color w:val="222222"/>
          <w:sz w:val="28"/>
          <w:szCs w:val="28"/>
          <w:lang w:val="en-US"/>
        </w:rPr>
        <w:t xml:space="preserve"> </w:t>
      </w:r>
      <w:proofErr w:type="spellStart"/>
      <w:r w:rsidRPr="00B00E3A">
        <w:rPr>
          <w:b/>
          <w:bCs/>
          <w:color w:val="222222"/>
          <w:sz w:val="28"/>
          <w:szCs w:val="28"/>
          <w:lang w:val="en-US"/>
        </w:rPr>
        <w:t>clădirii</w:t>
      </w:r>
      <w:proofErr w:type="spellEnd"/>
      <w:r w:rsidRPr="00B00E3A">
        <w:rPr>
          <w:b/>
          <w:bCs/>
          <w:color w:val="222222"/>
          <w:sz w:val="28"/>
          <w:szCs w:val="28"/>
          <w:lang w:val="en-US"/>
        </w:rPr>
        <w:t xml:space="preserve"> </w:t>
      </w:r>
      <w:proofErr w:type="spellStart"/>
      <w:r w:rsidRPr="00B00E3A">
        <w:rPr>
          <w:b/>
          <w:bCs/>
          <w:color w:val="222222"/>
          <w:sz w:val="28"/>
          <w:szCs w:val="28"/>
          <w:lang w:val="en-US"/>
        </w:rPr>
        <w:t>Centrului</w:t>
      </w:r>
      <w:proofErr w:type="spellEnd"/>
      <w:r w:rsidRPr="00B00E3A">
        <w:rPr>
          <w:b/>
          <w:bCs/>
          <w:color w:val="222222"/>
          <w:sz w:val="28"/>
          <w:szCs w:val="28"/>
          <w:lang w:val="en-US"/>
        </w:rPr>
        <w:t xml:space="preserve"> Cultural </w:t>
      </w:r>
      <w:proofErr w:type="spellStart"/>
      <w:r w:rsidRPr="00B00E3A">
        <w:rPr>
          <w:b/>
          <w:bCs/>
          <w:color w:val="222222"/>
          <w:sz w:val="28"/>
          <w:szCs w:val="28"/>
          <w:lang w:val="en-US"/>
        </w:rPr>
        <w:t>Raional</w:t>
      </w:r>
      <w:proofErr w:type="spellEnd"/>
      <w:r w:rsidRPr="00B00E3A">
        <w:rPr>
          <w:b/>
          <w:bCs/>
          <w:color w:val="222222"/>
          <w:sz w:val="28"/>
          <w:szCs w:val="28"/>
          <w:lang w:val="en-US"/>
        </w:rPr>
        <w:t xml:space="preserve"> „Ion Ungureanu” din or. </w:t>
      </w:r>
      <w:proofErr w:type="spellStart"/>
      <w:r w:rsidRPr="00B00E3A">
        <w:rPr>
          <w:b/>
          <w:bCs/>
          <w:color w:val="222222"/>
          <w:sz w:val="28"/>
          <w:szCs w:val="28"/>
          <w:lang w:val="en-US"/>
        </w:rPr>
        <w:t>Călărași</w:t>
      </w:r>
      <w:proofErr w:type="spellEnd"/>
      <w:r w:rsidRPr="00B00E3A">
        <w:rPr>
          <w:b/>
          <w:bCs/>
          <w:color w:val="222222"/>
          <w:sz w:val="28"/>
          <w:szCs w:val="28"/>
          <w:lang w:val="en-US"/>
        </w:rPr>
        <w:t>.</w:t>
      </w:r>
      <w:r w:rsidRPr="00D97EBD">
        <w:rPr>
          <w:b/>
          <w:bCs/>
          <w:spacing w:val="-2"/>
          <w:sz w:val="28"/>
          <w:szCs w:val="28"/>
          <w:lang w:val="en-US"/>
        </w:rPr>
        <w:t xml:space="preserve"> </w:t>
      </w:r>
    </w:p>
    <w:p w14:paraId="42CABD1B" w14:textId="77777777" w:rsidR="00D97EBD" w:rsidRPr="00025A8C" w:rsidRDefault="00D97EBD" w:rsidP="00D97EBD">
      <w:pPr>
        <w:pStyle w:val="NormalWeb"/>
        <w:shd w:val="clear" w:color="auto" w:fill="FFFFFF"/>
        <w:spacing w:before="180"/>
        <w:rPr>
          <w:b/>
          <w:bCs/>
          <w:color w:val="222222"/>
          <w:sz w:val="28"/>
          <w:szCs w:val="28"/>
          <w:lang w:val="en-US"/>
        </w:rPr>
      </w:pPr>
      <w:r w:rsidRPr="00D97EBD">
        <w:rPr>
          <w:b/>
          <w:bCs/>
          <w:sz w:val="28"/>
          <w:szCs w:val="28"/>
          <w:lang w:val="en-US"/>
        </w:rPr>
        <w:t xml:space="preserve">                                           </w:t>
      </w:r>
      <w:r w:rsidRPr="00D97EBD">
        <w:rPr>
          <w:b/>
          <w:bCs/>
          <w:sz w:val="28"/>
          <w:szCs w:val="28"/>
          <w:highlight w:val="yellow"/>
          <w:lang w:val="en-US"/>
        </w:rPr>
        <w:t>LOT. 2</w:t>
      </w:r>
      <w:r w:rsidRPr="00D97EBD">
        <w:rPr>
          <w:b/>
          <w:bCs/>
          <w:sz w:val="28"/>
          <w:szCs w:val="28"/>
          <w:lang w:val="en-US"/>
        </w:rPr>
        <w:t xml:space="preserve"> </w:t>
      </w:r>
      <w:proofErr w:type="spellStart"/>
      <w:r w:rsidRPr="00B00E3A">
        <w:rPr>
          <w:b/>
          <w:bCs/>
          <w:color w:val="222222"/>
          <w:sz w:val="28"/>
          <w:szCs w:val="28"/>
          <w:lang w:val="en-US"/>
        </w:rPr>
        <w:t>Termoizolarea</w:t>
      </w:r>
      <w:proofErr w:type="spellEnd"/>
      <w:r w:rsidRPr="00B00E3A">
        <w:rPr>
          <w:b/>
          <w:bCs/>
          <w:color w:val="222222"/>
          <w:sz w:val="28"/>
          <w:szCs w:val="28"/>
          <w:lang w:val="en-US"/>
        </w:rPr>
        <w:t xml:space="preserve"> </w:t>
      </w:r>
      <w:proofErr w:type="spellStart"/>
      <w:r w:rsidRPr="00B00E3A">
        <w:rPr>
          <w:b/>
          <w:bCs/>
          <w:color w:val="222222"/>
          <w:sz w:val="28"/>
          <w:szCs w:val="28"/>
          <w:lang w:val="en-US"/>
        </w:rPr>
        <w:t>exterioară</w:t>
      </w:r>
      <w:proofErr w:type="spellEnd"/>
      <w:r w:rsidRPr="00B00E3A">
        <w:rPr>
          <w:b/>
          <w:bCs/>
          <w:color w:val="222222"/>
          <w:sz w:val="28"/>
          <w:szCs w:val="28"/>
          <w:lang w:val="en-US"/>
        </w:rPr>
        <w:t xml:space="preserve"> a </w:t>
      </w:r>
      <w:proofErr w:type="spellStart"/>
      <w:r w:rsidRPr="00B00E3A">
        <w:rPr>
          <w:b/>
          <w:bCs/>
          <w:color w:val="222222"/>
          <w:sz w:val="28"/>
          <w:szCs w:val="28"/>
          <w:lang w:val="en-US"/>
        </w:rPr>
        <w:t>clădirii</w:t>
      </w:r>
      <w:proofErr w:type="spellEnd"/>
      <w:r w:rsidRPr="00B00E3A">
        <w:rPr>
          <w:b/>
          <w:bCs/>
          <w:color w:val="222222"/>
          <w:sz w:val="28"/>
          <w:szCs w:val="28"/>
          <w:lang w:val="en-US"/>
        </w:rPr>
        <w:t xml:space="preserve"> </w:t>
      </w:r>
      <w:proofErr w:type="spellStart"/>
      <w:r w:rsidRPr="00B00E3A">
        <w:rPr>
          <w:b/>
          <w:bCs/>
          <w:color w:val="222222"/>
          <w:sz w:val="28"/>
          <w:szCs w:val="28"/>
          <w:lang w:val="en-US"/>
        </w:rPr>
        <w:t>Centrului</w:t>
      </w:r>
      <w:proofErr w:type="spellEnd"/>
      <w:r w:rsidRPr="00B00E3A">
        <w:rPr>
          <w:b/>
          <w:bCs/>
          <w:color w:val="222222"/>
          <w:sz w:val="28"/>
          <w:szCs w:val="28"/>
          <w:lang w:val="en-US"/>
        </w:rPr>
        <w:t xml:space="preserve"> Cultural </w:t>
      </w:r>
      <w:proofErr w:type="spellStart"/>
      <w:r w:rsidRPr="00B00E3A">
        <w:rPr>
          <w:b/>
          <w:bCs/>
          <w:color w:val="222222"/>
          <w:sz w:val="28"/>
          <w:szCs w:val="28"/>
          <w:lang w:val="en-US"/>
        </w:rPr>
        <w:t>Raional</w:t>
      </w:r>
      <w:proofErr w:type="spellEnd"/>
      <w:r w:rsidRPr="00B00E3A">
        <w:rPr>
          <w:b/>
          <w:bCs/>
          <w:color w:val="222222"/>
          <w:sz w:val="28"/>
          <w:szCs w:val="28"/>
          <w:lang w:val="en-US"/>
        </w:rPr>
        <w:t xml:space="preserve"> „Ion Ungureanu” din or. </w:t>
      </w:r>
      <w:proofErr w:type="spellStart"/>
      <w:r w:rsidRPr="00B00E3A">
        <w:rPr>
          <w:b/>
          <w:bCs/>
          <w:color w:val="222222"/>
          <w:sz w:val="28"/>
          <w:szCs w:val="28"/>
          <w:lang w:val="en-US"/>
        </w:rPr>
        <w:t>Călărași</w:t>
      </w:r>
      <w:proofErr w:type="spellEnd"/>
      <w:r w:rsidRPr="00B00E3A">
        <w:rPr>
          <w:b/>
          <w:bCs/>
          <w:color w:val="222222"/>
          <w:sz w:val="28"/>
          <w:szCs w:val="28"/>
          <w:lang w:val="en-US"/>
        </w:rPr>
        <w:t>.</w:t>
      </w:r>
    </w:p>
    <w:p w14:paraId="76C59671" w14:textId="77777777" w:rsidR="00D97EBD" w:rsidRDefault="00D97EBD" w:rsidP="00D97EBD">
      <w:pPr>
        <w:pStyle w:val="Corptext"/>
        <w:spacing w:before="165"/>
      </w:pPr>
    </w:p>
    <w:p w14:paraId="15295188" w14:textId="77777777" w:rsidR="00D97EBD" w:rsidRPr="006352CA" w:rsidRDefault="00D97EBD" w:rsidP="00D97EBD">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Pr>
          <w:b/>
          <w:bCs/>
          <w:shd w:val="clear" w:color="auto" w:fill="FFFFFF"/>
        </w:rPr>
        <w:t>Licitație deschisă</w:t>
      </w:r>
    </w:p>
    <w:p w14:paraId="6D299835" w14:textId="77777777" w:rsidR="00D97EBD" w:rsidRDefault="00D97EBD" w:rsidP="00D97EBD">
      <w:pPr>
        <w:spacing w:before="2"/>
        <w:ind w:left="305" w:right="1356"/>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6FC1263B" w14:textId="77777777" w:rsidR="00D97EBD" w:rsidRDefault="00D97EBD" w:rsidP="00D97EBD">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5FE4A4BC" w14:textId="77777777" w:rsidR="00D97EBD" w:rsidRPr="00F26777" w:rsidRDefault="00D97EBD" w:rsidP="00D97EBD">
      <w:pPr>
        <w:spacing w:before="119"/>
        <w:rPr>
          <w:b/>
        </w:rPr>
      </w:pPr>
      <w:r>
        <w:rPr>
          <w:b/>
        </w:rPr>
        <w:t xml:space="preserve">    </w:t>
      </w:r>
      <w:r w:rsidRPr="00F26777">
        <w:rPr>
          <w:bCs/>
          <w:color w:val="000000"/>
          <w:spacing w:val="-5"/>
        </w:rPr>
        <w:t>Da</w:t>
      </w:r>
      <w:r>
        <w:rPr>
          <w:bCs/>
          <w:color w:val="000000"/>
          <w:spacing w:val="-5"/>
        </w:rPr>
        <w:t>.</w:t>
      </w:r>
    </w:p>
    <w:p w14:paraId="6190B183" w14:textId="77777777" w:rsidR="00D97EBD" w:rsidRPr="00935D09" w:rsidRDefault="00D97EBD" w:rsidP="00D97EBD">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06F6DA0A" w14:textId="77777777" w:rsidR="00D97EBD" w:rsidRDefault="00D97EBD" w:rsidP="00D97EBD">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4717773E" w14:textId="77777777" w:rsidR="00D97EBD" w:rsidRPr="00935D09" w:rsidRDefault="00D97EBD" w:rsidP="00D97EBD">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6A46558B" w14:textId="77777777" w:rsidR="00D97EBD" w:rsidRPr="00935D09" w:rsidRDefault="00D97EBD" w:rsidP="00D97EBD">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274CB567" w14:textId="77777777" w:rsidR="00D97EBD" w:rsidRPr="00935D09" w:rsidRDefault="00D97EBD" w:rsidP="00D97EBD">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44D7E637" w14:textId="77777777" w:rsidR="00D97EBD" w:rsidRPr="00935D09" w:rsidRDefault="00D97EBD" w:rsidP="00D97EBD">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29A7B5DB" w14:textId="77777777" w:rsidR="00D97EBD" w:rsidRPr="00BB1693" w:rsidRDefault="00D97EBD" w:rsidP="00D97EBD">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r w:rsidRPr="00935D09">
        <w:rPr>
          <w:b/>
        </w:rPr>
        <w:t>a</w:t>
      </w:r>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21F85F4A" w14:textId="77777777" w:rsidR="00D97EBD" w:rsidRPr="00BB1693" w:rsidRDefault="00D97EBD" w:rsidP="00D97EBD">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506C4D5C" w14:textId="77777777" w:rsidR="00D97EBD" w:rsidRDefault="00D97EBD" w:rsidP="00D97EBD">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r>
        <w:rPr>
          <w:b/>
        </w:rPr>
        <w:t xml:space="preserve"> </w:t>
      </w:r>
      <w:proofErr w:type="spellStart"/>
      <w:r>
        <w:rPr>
          <w:b/>
        </w:rPr>
        <w:t>locală</w:t>
      </w:r>
      <w:proofErr w:type="spellEnd"/>
      <w:r>
        <w:rPr>
          <w:b/>
        </w:rPr>
        <w:t xml:space="preserve"> </w:t>
      </w:r>
      <w:proofErr w:type="spellStart"/>
      <w:r>
        <w:rPr>
          <w:b/>
        </w:rPr>
        <w:t>nivelul</w:t>
      </w:r>
      <w:proofErr w:type="spellEnd"/>
      <w:r>
        <w:rPr>
          <w:b/>
        </w:rPr>
        <w:t xml:space="preserve"> II</w:t>
      </w:r>
    </w:p>
    <w:p w14:paraId="65E09417" w14:textId="77777777" w:rsidR="00D97EBD" w:rsidRPr="00BB1693" w:rsidRDefault="00D97EBD" w:rsidP="00D97EBD">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739E361B" w14:textId="77777777" w:rsidR="00D97EBD" w:rsidRPr="00C11E84" w:rsidRDefault="00D97EBD" w:rsidP="00D97EBD">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97EBD" w14:paraId="591D59B8" w14:textId="77777777" w:rsidTr="00EE734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8E9E66"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5F7ACE"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F7232D"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0D563C"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B1E9F4"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690B48"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4E2BA9A" w14:textId="77777777" w:rsidR="00D97EBD" w:rsidRPr="00FF430B" w:rsidRDefault="00D97EBD" w:rsidP="00EE734E">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D97EBD" w14:paraId="48F2B88A" w14:textId="77777777" w:rsidTr="00EE734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07D563" w14:textId="77777777" w:rsidR="00D97EBD" w:rsidRPr="00FF430B" w:rsidRDefault="00D97EBD" w:rsidP="00EE734E">
            <w:pPr>
              <w:shd w:val="clear" w:color="auto" w:fill="FFFFFF" w:themeFill="background1"/>
              <w:spacing w:before="120"/>
              <w:jc w:val="center"/>
              <w:rPr>
                <w:b/>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92263D" w14:textId="77777777" w:rsidR="00D97EBD" w:rsidRPr="00FF430B" w:rsidRDefault="00D97EBD" w:rsidP="00EE734E">
            <w:pPr>
              <w:shd w:val="clear" w:color="auto" w:fill="FFFFFF" w:themeFill="background1"/>
              <w:spacing w:before="120"/>
              <w:jc w:val="center"/>
              <w:rPr>
                <w:b/>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D19B85" w14:textId="77777777" w:rsidR="00D97EBD" w:rsidRPr="00245ACB" w:rsidRDefault="00D97EBD" w:rsidP="00EE734E">
            <w:pPr>
              <w:shd w:val="clear" w:color="auto" w:fill="FFFFFF" w:themeFill="background1"/>
              <w:spacing w:before="120"/>
              <w:jc w:val="center"/>
              <w:rPr>
                <w:b/>
                <w:lang w:eastAsia="ru-RU"/>
              </w:rPr>
            </w:pPr>
            <w:r w:rsidRPr="00245ACB">
              <w:rPr>
                <w:b/>
                <w:bCs/>
                <w:spacing w:val="-2"/>
                <w:highlight w:val="yellow"/>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482158" w14:textId="77777777" w:rsidR="00D97EBD" w:rsidRPr="00FF430B" w:rsidRDefault="00D97EBD" w:rsidP="00EE734E">
            <w:pPr>
              <w:shd w:val="clear" w:color="auto" w:fill="FFFFFF" w:themeFill="background1"/>
              <w:spacing w:before="120"/>
              <w:jc w:val="center"/>
              <w:rPr>
                <w:b/>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34199D" w14:textId="77777777" w:rsidR="00D97EBD" w:rsidRPr="00FF430B" w:rsidRDefault="00D97EBD" w:rsidP="00EE734E">
            <w:pPr>
              <w:shd w:val="clear" w:color="auto" w:fill="FFFFFF" w:themeFill="background1"/>
              <w:spacing w:before="120"/>
              <w:jc w:val="center"/>
              <w:rPr>
                <w:b/>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C78469" w14:textId="77777777" w:rsidR="00D97EBD" w:rsidRPr="00FF430B" w:rsidRDefault="00D97EBD" w:rsidP="00EE734E">
            <w:pPr>
              <w:shd w:val="clear" w:color="auto" w:fill="FFFFFF" w:themeFill="background1"/>
              <w:spacing w:before="120"/>
              <w:jc w:val="center"/>
              <w:rPr>
                <w:b/>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2F8AF5" w14:textId="77777777" w:rsidR="00D97EBD" w:rsidRPr="00FF430B" w:rsidRDefault="00D97EBD" w:rsidP="00EE734E">
            <w:pPr>
              <w:shd w:val="clear" w:color="auto" w:fill="FFFFFF" w:themeFill="background1"/>
              <w:spacing w:before="120"/>
              <w:jc w:val="center"/>
              <w:rPr>
                <w:b/>
                <w:sz w:val="20"/>
                <w:szCs w:val="20"/>
                <w:lang w:eastAsia="ru-RU"/>
              </w:rPr>
            </w:pPr>
          </w:p>
        </w:tc>
      </w:tr>
      <w:tr w:rsidR="00D97EBD" w14:paraId="72538F11" w14:textId="77777777" w:rsidTr="00EE73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9E5050" w14:textId="77777777" w:rsidR="00D97EBD" w:rsidRPr="00FF430B" w:rsidRDefault="00D97EBD" w:rsidP="00EE734E">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BE029" w14:textId="77777777" w:rsidR="00D97EBD" w:rsidRPr="00FF430B" w:rsidRDefault="00D97EBD" w:rsidP="00EE734E">
            <w:pPr>
              <w:shd w:val="clear" w:color="auto" w:fill="FFFFFF" w:themeFill="background1"/>
              <w:spacing w:before="120"/>
              <w:jc w:val="center"/>
              <w:rPr>
                <w:sz w:val="20"/>
                <w:szCs w:val="20"/>
                <w:lang w:eastAsia="ru-RU"/>
              </w:rPr>
            </w:pPr>
            <w:r>
              <w:rPr>
                <w:rFonts w:eastAsia="Calibri"/>
                <w:lang w:val="ro-MD"/>
              </w:rPr>
              <w:t>45261900-3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53493A" w14:textId="77777777" w:rsidR="00D97EBD" w:rsidRDefault="00D97EBD" w:rsidP="00EE734E">
            <w:pPr>
              <w:pStyle w:val="NormalWeb"/>
              <w:shd w:val="clear" w:color="auto" w:fill="FFFFFF"/>
              <w:rPr>
                <w:b/>
                <w:bCs/>
                <w:color w:val="222222"/>
                <w:lang w:val="en-US"/>
              </w:rPr>
            </w:pPr>
            <w:r w:rsidRPr="007646B4">
              <w:rPr>
                <w:b/>
                <w:bCs/>
                <w:color w:val="222222"/>
                <w:highlight w:val="yellow"/>
                <w:lang w:val="en-US"/>
              </w:rPr>
              <w:t>LOT:1</w:t>
            </w:r>
            <w:r w:rsidRPr="007646B4">
              <w:rPr>
                <w:b/>
                <w:bCs/>
                <w:color w:val="222222"/>
                <w:lang w:val="en-US"/>
              </w:rPr>
              <w:t xml:space="preserve"> </w:t>
            </w:r>
          </w:p>
          <w:p w14:paraId="532D2916" w14:textId="77777777" w:rsidR="00D97EBD" w:rsidRPr="007646B4" w:rsidRDefault="00D97EBD" w:rsidP="00EE734E">
            <w:pPr>
              <w:pStyle w:val="NormalWeb"/>
              <w:shd w:val="clear" w:color="auto" w:fill="FFFFFF"/>
              <w:rPr>
                <w:b/>
                <w:bCs/>
                <w:color w:val="222222"/>
                <w:lang w:val="en-US"/>
              </w:rPr>
            </w:pPr>
            <w:proofErr w:type="spellStart"/>
            <w:r w:rsidRPr="007646B4">
              <w:rPr>
                <w:b/>
                <w:bCs/>
                <w:color w:val="222222"/>
                <w:lang w:val="en-US"/>
              </w:rPr>
              <w:t>Reparația</w:t>
            </w:r>
            <w:proofErr w:type="spellEnd"/>
            <w:r w:rsidRPr="007646B4">
              <w:rPr>
                <w:b/>
                <w:bCs/>
                <w:color w:val="222222"/>
                <w:lang w:val="en-US"/>
              </w:rPr>
              <w:t xml:space="preserve"> </w:t>
            </w:r>
            <w:proofErr w:type="spellStart"/>
            <w:r w:rsidRPr="007646B4">
              <w:rPr>
                <w:b/>
                <w:bCs/>
                <w:color w:val="222222"/>
                <w:lang w:val="en-US"/>
              </w:rPr>
              <w:t>capitală</w:t>
            </w:r>
            <w:proofErr w:type="spellEnd"/>
            <w:r w:rsidRPr="007646B4">
              <w:rPr>
                <w:b/>
                <w:bCs/>
                <w:color w:val="222222"/>
                <w:lang w:val="en-US"/>
              </w:rPr>
              <w:t xml:space="preserve"> </w:t>
            </w:r>
            <w:proofErr w:type="gramStart"/>
            <w:r w:rsidRPr="007646B4">
              <w:rPr>
                <w:b/>
                <w:bCs/>
                <w:color w:val="222222"/>
                <w:lang w:val="en-US"/>
              </w:rPr>
              <w:t>a</w:t>
            </w:r>
            <w:proofErr w:type="gramEnd"/>
            <w:r w:rsidRPr="007646B4">
              <w:rPr>
                <w:b/>
                <w:bCs/>
                <w:color w:val="222222"/>
                <w:lang w:val="en-US"/>
              </w:rPr>
              <w:t xml:space="preserve"> </w:t>
            </w:r>
            <w:proofErr w:type="spellStart"/>
            <w:r w:rsidRPr="007646B4">
              <w:rPr>
                <w:b/>
                <w:bCs/>
                <w:color w:val="222222"/>
                <w:lang w:val="en-US"/>
              </w:rPr>
              <w:t>acoperișului</w:t>
            </w:r>
            <w:proofErr w:type="spellEnd"/>
            <w:r w:rsidRPr="007646B4">
              <w:rPr>
                <w:b/>
                <w:bCs/>
                <w:color w:val="222222"/>
                <w:lang w:val="en-US"/>
              </w:rPr>
              <w:t xml:space="preserve"> </w:t>
            </w:r>
            <w:proofErr w:type="spellStart"/>
            <w:r w:rsidRPr="007646B4">
              <w:rPr>
                <w:b/>
                <w:bCs/>
                <w:color w:val="222222"/>
                <w:lang w:val="en-US"/>
              </w:rPr>
              <w:t>clădirii</w:t>
            </w:r>
            <w:proofErr w:type="spellEnd"/>
            <w:r w:rsidRPr="007646B4">
              <w:rPr>
                <w:b/>
                <w:bCs/>
                <w:color w:val="222222"/>
                <w:lang w:val="en-US"/>
              </w:rPr>
              <w:t xml:space="preserve"> </w:t>
            </w:r>
            <w:proofErr w:type="spellStart"/>
            <w:r w:rsidRPr="007646B4">
              <w:rPr>
                <w:b/>
                <w:bCs/>
                <w:color w:val="222222"/>
                <w:lang w:val="en-US"/>
              </w:rPr>
              <w:t>Centrului</w:t>
            </w:r>
            <w:proofErr w:type="spellEnd"/>
            <w:r w:rsidRPr="007646B4">
              <w:rPr>
                <w:b/>
                <w:bCs/>
                <w:color w:val="222222"/>
                <w:lang w:val="en-US"/>
              </w:rPr>
              <w:t xml:space="preserve"> Cultural </w:t>
            </w:r>
            <w:proofErr w:type="spellStart"/>
            <w:r w:rsidRPr="007646B4">
              <w:rPr>
                <w:b/>
                <w:bCs/>
                <w:color w:val="222222"/>
                <w:lang w:val="en-US"/>
              </w:rPr>
              <w:t>Raional</w:t>
            </w:r>
            <w:proofErr w:type="spellEnd"/>
            <w:r w:rsidRPr="007646B4">
              <w:rPr>
                <w:b/>
                <w:bCs/>
                <w:color w:val="222222"/>
                <w:lang w:val="en-US"/>
              </w:rPr>
              <w:t xml:space="preserve"> „Ion </w:t>
            </w:r>
            <w:r w:rsidRPr="007646B4">
              <w:rPr>
                <w:b/>
                <w:bCs/>
                <w:color w:val="222222"/>
                <w:lang w:val="en-US"/>
              </w:rPr>
              <w:lastRenderedPageBreak/>
              <w:t xml:space="preserve">Ungureanu” din or. </w:t>
            </w:r>
            <w:proofErr w:type="spellStart"/>
            <w:r w:rsidRPr="007646B4">
              <w:rPr>
                <w:b/>
                <w:bCs/>
                <w:color w:val="222222"/>
                <w:lang w:val="en-US"/>
              </w:rPr>
              <w:t>Călărași</w:t>
            </w:r>
            <w:proofErr w:type="spellEnd"/>
            <w:r w:rsidRPr="007646B4">
              <w:rPr>
                <w:b/>
                <w:bCs/>
                <w:color w:val="222222"/>
                <w:lang w:val="en-US"/>
              </w:rPr>
              <w:t>.</w:t>
            </w:r>
          </w:p>
          <w:p w14:paraId="068E03DE" w14:textId="77777777" w:rsidR="00D97EBD" w:rsidRPr="007646B4" w:rsidRDefault="00D97EBD" w:rsidP="00EE734E">
            <w:pPr>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370B15" w14:textId="77777777" w:rsidR="00D97EBD" w:rsidRPr="00FF430B" w:rsidRDefault="00D97EBD" w:rsidP="00EE734E">
            <w:pPr>
              <w:shd w:val="clear" w:color="auto" w:fill="FFFFFF" w:themeFill="background1"/>
              <w:spacing w:before="120"/>
              <w:rPr>
                <w:sz w:val="20"/>
                <w:szCs w:val="20"/>
                <w:lang w:eastAsia="ru-RU"/>
              </w:rPr>
            </w:pPr>
            <w:r>
              <w:rPr>
                <w:b/>
                <w:spacing w:val="-2"/>
                <w:sz w:val="20"/>
              </w:rPr>
              <w:lastRenderedPageBreak/>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7B0D749" w14:textId="77777777" w:rsidR="00D97EBD" w:rsidRDefault="00D97EBD" w:rsidP="00EE734E">
            <w:pPr>
              <w:pStyle w:val="TableParagraph"/>
              <w:ind w:left="0"/>
              <w:rPr>
                <w:b/>
                <w:sz w:val="20"/>
              </w:rPr>
            </w:pPr>
          </w:p>
          <w:p w14:paraId="263FB6E8" w14:textId="77777777" w:rsidR="00D97EBD" w:rsidRDefault="00D97EBD" w:rsidP="00EE734E">
            <w:pPr>
              <w:pStyle w:val="TableParagraph"/>
              <w:ind w:left="0"/>
              <w:rPr>
                <w:b/>
                <w:sz w:val="20"/>
              </w:rPr>
            </w:pPr>
          </w:p>
          <w:p w14:paraId="75589C46" w14:textId="77777777" w:rsidR="00D97EBD" w:rsidRDefault="00D97EBD" w:rsidP="00EE734E">
            <w:pPr>
              <w:pStyle w:val="TableParagraph"/>
              <w:ind w:left="0"/>
              <w:rPr>
                <w:b/>
                <w:sz w:val="20"/>
              </w:rPr>
            </w:pPr>
          </w:p>
          <w:p w14:paraId="637019E5" w14:textId="77777777" w:rsidR="00D97EBD" w:rsidRDefault="00D97EBD" w:rsidP="00EE734E">
            <w:pPr>
              <w:pStyle w:val="TableParagraph"/>
              <w:ind w:left="0"/>
              <w:rPr>
                <w:b/>
                <w:sz w:val="20"/>
              </w:rPr>
            </w:pPr>
          </w:p>
          <w:p w14:paraId="5E9E58C1" w14:textId="77777777" w:rsidR="00D97EBD" w:rsidRPr="00FF430B" w:rsidRDefault="00D97EBD" w:rsidP="00EE734E">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BBFD9E6" w14:textId="77777777" w:rsidR="00D97EBD" w:rsidRDefault="00D97EBD" w:rsidP="00EE734E">
            <w:pPr>
              <w:pStyle w:val="TableParagraph"/>
              <w:ind w:left="0"/>
              <w:rPr>
                <w:b/>
                <w:sz w:val="20"/>
              </w:rPr>
            </w:pPr>
          </w:p>
          <w:p w14:paraId="0A173B14" w14:textId="77777777" w:rsidR="00D97EBD" w:rsidRDefault="00D97EBD" w:rsidP="00EE734E">
            <w:pPr>
              <w:pStyle w:val="TableParagraph"/>
              <w:ind w:left="0"/>
              <w:rPr>
                <w:b/>
                <w:sz w:val="20"/>
              </w:rPr>
            </w:pPr>
          </w:p>
          <w:p w14:paraId="38421EBF" w14:textId="77777777" w:rsidR="00D97EBD" w:rsidRPr="00FF430B" w:rsidRDefault="00D97EBD" w:rsidP="00EE734E">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A24CDE" w14:textId="77777777" w:rsidR="00D97EBD" w:rsidRPr="006562F9" w:rsidRDefault="00D97EBD" w:rsidP="00EE734E">
            <w:pPr>
              <w:pStyle w:val="TableParagraph"/>
              <w:ind w:left="0"/>
              <w:jc w:val="center"/>
              <w:rPr>
                <w:b/>
                <w:sz w:val="24"/>
              </w:rPr>
            </w:pPr>
          </w:p>
          <w:p w14:paraId="7C6BC56C" w14:textId="77777777" w:rsidR="00D97EBD" w:rsidRPr="006562F9" w:rsidRDefault="00D97EBD" w:rsidP="00EE734E">
            <w:pPr>
              <w:pStyle w:val="TableParagraph"/>
              <w:ind w:left="0"/>
              <w:jc w:val="center"/>
              <w:rPr>
                <w:b/>
                <w:sz w:val="24"/>
              </w:rPr>
            </w:pPr>
          </w:p>
          <w:p w14:paraId="4D81CC33" w14:textId="77777777" w:rsidR="00D97EBD" w:rsidRPr="006562F9" w:rsidRDefault="00D97EBD" w:rsidP="00EE734E">
            <w:pPr>
              <w:pStyle w:val="TableParagraph"/>
              <w:ind w:left="0"/>
              <w:jc w:val="center"/>
              <w:rPr>
                <w:b/>
                <w:sz w:val="24"/>
              </w:rPr>
            </w:pPr>
          </w:p>
          <w:p w14:paraId="0783A60F" w14:textId="77777777" w:rsidR="00D97EBD" w:rsidRPr="006562F9" w:rsidRDefault="00D97EBD" w:rsidP="00EE734E">
            <w:pPr>
              <w:pStyle w:val="TableParagraph"/>
              <w:spacing w:before="66"/>
              <w:ind w:left="0"/>
              <w:jc w:val="center"/>
              <w:rPr>
                <w:b/>
                <w:sz w:val="24"/>
              </w:rPr>
            </w:pPr>
          </w:p>
          <w:p w14:paraId="608645A5" w14:textId="77777777" w:rsidR="00D97EBD" w:rsidRDefault="00D97EBD" w:rsidP="00EE734E">
            <w:pPr>
              <w:spacing w:line="276" w:lineRule="auto"/>
              <w:jc w:val="center"/>
              <w:rPr>
                <w:b/>
                <w:bCs/>
                <w:lang w:eastAsia="ru-RU"/>
              </w:rPr>
            </w:pPr>
            <w:r>
              <w:rPr>
                <w:b/>
                <w:bCs/>
                <w:lang w:eastAsia="ru-RU"/>
              </w:rPr>
              <w:t>1 247 567,92</w:t>
            </w:r>
          </w:p>
          <w:p w14:paraId="1A2AADA0" w14:textId="77777777" w:rsidR="00D97EBD" w:rsidRPr="006562F9" w:rsidRDefault="00D97EBD" w:rsidP="00EE734E">
            <w:pPr>
              <w:shd w:val="clear" w:color="auto" w:fill="FFFFFF" w:themeFill="background1"/>
              <w:spacing w:before="120"/>
              <w:jc w:val="center"/>
              <w:rPr>
                <w:sz w:val="20"/>
                <w:szCs w:val="20"/>
                <w:lang w:eastAsia="ru-RU"/>
              </w:rPr>
            </w:pPr>
            <w:r w:rsidRPr="003E582E">
              <w:rPr>
                <w:b/>
                <w:bCs/>
                <w:lang w:eastAsia="ru-RU"/>
              </w:rPr>
              <w:t>lei (fără TVA)</w:t>
            </w:r>
          </w:p>
        </w:tc>
      </w:tr>
      <w:tr w:rsidR="00D97EBD" w14:paraId="6D5744AD" w14:textId="77777777" w:rsidTr="00EE73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A46502" w14:textId="77777777" w:rsidR="00D97EBD" w:rsidRDefault="00D97EBD" w:rsidP="00EE734E">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FC3AB82" w14:textId="77777777" w:rsidR="00D97EBD" w:rsidRPr="00FF430B" w:rsidRDefault="00D97EBD" w:rsidP="00EE734E">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0977363" w14:textId="77777777" w:rsidR="00D97EBD" w:rsidRPr="007646B4" w:rsidRDefault="00D97EBD" w:rsidP="00EE734E">
            <w:pPr>
              <w:jc w:val="center"/>
              <w:rPr>
                <w:b/>
                <w:bCs/>
                <w:highlight w:val="magenta"/>
                <w:lang w:eastAsia="ru-RU"/>
              </w:rPr>
            </w:pPr>
            <w:r w:rsidRPr="007646B4">
              <w:rPr>
                <w:b/>
                <w:bCs/>
                <w:spacing w:val="-2"/>
                <w:highlight w:val="yellow"/>
              </w:rPr>
              <w:t>LOT. 2</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D32A302" w14:textId="77777777" w:rsidR="00D97EBD" w:rsidRDefault="00D97EBD" w:rsidP="00EE734E">
            <w:pPr>
              <w:shd w:val="clear" w:color="auto" w:fill="FFFFFF" w:themeFill="background1"/>
              <w:spacing w:before="120"/>
              <w:rPr>
                <w:b/>
                <w:spacing w:val="-2"/>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AA48248" w14:textId="77777777" w:rsidR="00D97EBD" w:rsidRDefault="00D97EBD" w:rsidP="00EE734E">
            <w:pPr>
              <w:pStyle w:val="TableParagraph"/>
              <w:ind w:left="0"/>
              <w:rPr>
                <w:b/>
                <w:sz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26D60E" w14:textId="77777777" w:rsidR="00D97EBD" w:rsidRDefault="00D97EBD" w:rsidP="00EE734E">
            <w:pPr>
              <w:pStyle w:val="TableParagraph"/>
              <w:ind w:left="0"/>
              <w:rPr>
                <w:b/>
                <w:sz w:val="20"/>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EE9F04" w14:textId="77777777" w:rsidR="00D97EBD" w:rsidRPr="006562F9" w:rsidRDefault="00D97EBD" w:rsidP="00EE734E">
            <w:pPr>
              <w:pStyle w:val="TableParagraph"/>
              <w:ind w:left="0"/>
              <w:jc w:val="center"/>
              <w:rPr>
                <w:b/>
                <w:sz w:val="24"/>
              </w:rPr>
            </w:pPr>
          </w:p>
        </w:tc>
      </w:tr>
      <w:tr w:rsidR="00D97EBD" w14:paraId="5D330B9C" w14:textId="77777777" w:rsidTr="00EE734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F29416" w14:textId="77777777" w:rsidR="00D97EBD" w:rsidRDefault="00D97EBD" w:rsidP="00EE734E">
            <w:pPr>
              <w:shd w:val="clear" w:color="auto" w:fill="FFFFFF" w:themeFill="background1"/>
              <w:spacing w:before="120"/>
              <w:jc w:val="center"/>
              <w:rPr>
                <w:sz w:val="20"/>
                <w:szCs w:val="20"/>
                <w:lang w:eastAsia="ru-RU"/>
              </w:rPr>
            </w:pPr>
            <w:r>
              <w:rPr>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027F7EB" w14:textId="77777777" w:rsidR="00D97EBD" w:rsidRPr="00786873" w:rsidRDefault="00D97EBD" w:rsidP="00EE734E">
            <w:pPr>
              <w:shd w:val="clear" w:color="auto" w:fill="FFFFFF" w:themeFill="background1"/>
              <w:spacing w:before="120"/>
              <w:jc w:val="center"/>
              <w:rPr>
                <w:color w:val="FF0000"/>
                <w:lang w:eastAsia="ru-RU"/>
              </w:rPr>
            </w:pPr>
            <w:r>
              <w:rPr>
                <w:spacing w:val="-2"/>
              </w:rPr>
              <w:t>45321000-3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5EC9BC" w14:textId="77777777" w:rsidR="00D97EBD" w:rsidRPr="007646B4" w:rsidRDefault="00D97EBD" w:rsidP="00EE734E">
            <w:pPr>
              <w:pStyle w:val="NormalWeb"/>
              <w:shd w:val="clear" w:color="auto" w:fill="FFFFFF"/>
              <w:spacing w:before="180"/>
              <w:rPr>
                <w:b/>
                <w:bCs/>
                <w:color w:val="222222"/>
                <w:lang w:val="en-US"/>
              </w:rPr>
            </w:pPr>
            <w:r w:rsidRPr="007646B4">
              <w:rPr>
                <w:b/>
                <w:bCs/>
                <w:color w:val="222222"/>
                <w:highlight w:val="yellow"/>
                <w:lang w:val="en-US"/>
              </w:rPr>
              <w:t>LOT:2</w:t>
            </w:r>
            <w:r w:rsidRPr="007646B4">
              <w:rPr>
                <w:b/>
                <w:bCs/>
                <w:color w:val="222222"/>
                <w:lang w:val="en-US"/>
              </w:rPr>
              <w:t xml:space="preserve"> </w:t>
            </w:r>
            <w:proofErr w:type="spellStart"/>
            <w:r w:rsidRPr="007646B4">
              <w:rPr>
                <w:b/>
                <w:bCs/>
                <w:color w:val="222222"/>
                <w:lang w:val="en-US"/>
              </w:rPr>
              <w:t>Termoizolarea</w:t>
            </w:r>
            <w:proofErr w:type="spellEnd"/>
            <w:r w:rsidRPr="007646B4">
              <w:rPr>
                <w:b/>
                <w:bCs/>
                <w:color w:val="222222"/>
                <w:lang w:val="en-US"/>
              </w:rPr>
              <w:t xml:space="preserve"> </w:t>
            </w:r>
            <w:proofErr w:type="spellStart"/>
            <w:r w:rsidRPr="007646B4">
              <w:rPr>
                <w:b/>
                <w:bCs/>
                <w:color w:val="222222"/>
                <w:lang w:val="en-US"/>
              </w:rPr>
              <w:t>exterioară</w:t>
            </w:r>
            <w:proofErr w:type="spellEnd"/>
            <w:r w:rsidRPr="007646B4">
              <w:rPr>
                <w:b/>
                <w:bCs/>
                <w:color w:val="222222"/>
                <w:lang w:val="en-US"/>
              </w:rPr>
              <w:t xml:space="preserve"> a </w:t>
            </w:r>
            <w:proofErr w:type="spellStart"/>
            <w:r w:rsidRPr="007646B4">
              <w:rPr>
                <w:b/>
                <w:bCs/>
                <w:color w:val="222222"/>
                <w:lang w:val="en-US"/>
              </w:rPr>
              <w:t>clădirii</w:t>
            </w:r>
            <w:proofErr w:type="spellEnd"/>
            <w:r w:rsidRPr="007646B4">
              <w:rPr>
                <w:b/>
                <w:bCs/>
                <w:color w:val="222222"/>
                <w:lang w:val="en-US"/>
              </w:rPr>
              <w:t xml:space="preserve"> </w:t>
            </w:r>
            <w:proofErr w:type="spellStart"/>
            <w:r w:rsidRPr="007646B4">
              <w:rPr>
                <w:b/>
                <w:bCs/>
                <w:color w:val="222222"/>
                <w:lang w:val="en-US"/>
              </w:rPr>
              <w:t>Centrului</w:t>
            </w:r>
            <w:proofErr w:type="spellEnd"/>
            <w:r w:rsidRPr="007646B4">
              <w:rPr>
                <w:b/>
                <w:bCs/>
                <w:color w:val="222222"/>
                <w:lang w:val="en-US"/>
              </w:rPr>
              <w:t xml:space="preserve"> Cultural </w:t>
            </w:r>
            <w:proofErr w:type="spellStart"/>
            <w:r w:rsidRPr="007646B4">
              <w:rPr>
                <w:b/>
                <w:bCs/>
                <w:color w:val="222222"/>
                <w:lang w:val="en-US"/>
              </w:rPr>
              <w:t>Raional</w:t>
            </w:r>
            <w:proofErr w:type="spellEnd"/>
            <w:r w:rsidRPr="007646B4">
              <w:rPr>
                <w:b/>
                <w:bCs/>
                <w:color w:val="222222"/>
                <w:lang w:val="en-US"/>
              </w:rPr>
              <w:t xml:space="preserve"> „Ion Ungureanu” din or. </w:t>
            </w:r>
            <w:proofErr w:type="spellStart"/>
            <w:r w:rsidRPr="007646B4">
              <w:rPr>
                <w:b/>
                <w:bCs/>
                <w:color w:val="222222"/>
                <w:lang w:val="en-US"/>
              </w:rPr>
              <w:t>Călărași</w:t>
            </w:r>
            <w:proofErr w:type="spellEnd"/>
            <w:r w:rsidRPr="007646B4">
              <w:rPr>
                <w:b/>
                <w:bCs/>
                <w:color w:val="222222"/>
                <w:lang w:val="en-US"/>
              </w:rPr>
              <w:t>.</w:t>
            </w:r>
          </w:p>
          <w:p w14:paraId="476E298F" w14:textId="77777777" w:rsidR="00D97EBD" w:rsidRPr="007646B4" w:rsidRDefault="00D97EBD" w:rsidP="00EE734E">
            <w:pPr>
              <w:jc w:val="both"/>
              <w:rPr>
                <w:b/>
                <w:bCs/>
                <w:sz w:val="28"/>
                <w:szCs w:val="28"/>
                <w:highlight w:val="magenta"/>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83D1AE1" w14:textId="77777777" w:rsidR="00D97EBD" w:rsidRDefault="00D97EBD" w:rsidP="00EE734E">
            <w:pPr>
              <w:shd w:val="clear" w:color="auto" w:fill="FFFFFF" w:themeFill="background1"/>
              <w:spacing w:before="120"/>
              <w:rPr>
                <w:b/>
                <w:spacing w:val="-2"/>
                <w:sz w:val="20"/>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B3D11F8" w14:textId="77777777" w:rsidR="00D97EBD" w:rsidRDefault="00D97EBD" w:rsidP="00EE734E">
            <w:pPr>
              <w:pStyle w:val="TableParagraph"/>
              <w:ind w:left="0"/>
              <w:jc w:val="center"/>
              <w:rPr>
                <w:b/>
                <w:sz w:val="20"/>
              </w:rPr>
            </w:pPr>
          </w:p>
          <w:p w14:paraId="40E6FD9B" w14:textId="77777777" w:rsidR="00D97EBD" w:rsidRDefault="00D97EBD" w:rsidP="00EE734E">
            <w:pPr>
              <w:pStyle w:val="TableParagraph"/>
              <w:ind w:left="0"/>
              <w:jc w:val="center"/>
              <w:rPr>
                <w:b/>
                <w:sz w:val="20"/>
              </w:rPr>
            </w:pPr>
          </w:p>
          <w:p w14:paraId="789C0B15" w14:textId="77777777" w:rsidR="00D97EBD" w:rsidRDefault="00D97EBD" w:rsidP="00EE734E">
            <w:pPr>
              <w:pStyle w:val="TableParagraph"/>
              <w:ind w:left="0"/>
              <w:jc w:val="center"/>
              <w:rPr>
                <w:b/>
                <w:sz w:val="20"/>
              </w:rPr>
            </w:pPr>
          </w:p>
          <w:p w14:paraId="1562146D" w14:textId="77777777" w:rsidR="00D97EBD" w:rsidRDefault="00D97EBD" w:rsidP="00EE734E">
            <w:pPr>
              <w:pStyle w:val="TableParagraph"/>
              <w:ind w:left="0"/>
              <w:jc w:val="center"/>
              <w:rPr>
                <w:b/>
                <w:sz w:val="20"/>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B64D5F" w14:textId="77777777" w:rsidR="00D97EBD" w:rsidRDefault="00D97EBD" w:rsidP="00EE734E">
            <w:pPr>
              <w:pStyle w:val="TableParagraph"/>
              <w:ind w:left="0"/>
              <w:rPr>
                <w:b/>
                <w:sz w:val="20"/>
              </w:rPr>
            </w:pPr>
          </w:p>
          <w:p w14:paraId="62C3230E" w14:textId="77777777" w:rsidR="00D97EBD" w:rsidRDefault="00D97EBD" w:rsidP="00EE734E">
            <w:pPr>
              <w:pStyle w:val="TableParagraph"/>
              <w:ind w:left="0"/>
              <w:rPr>
                <w:b/>
                <w:sz w:val="20"/>
              </w:rPr>
            </w:pPr>
          </w:p>
          <w:p w14:paraId="7324BF80" w14:textId="77777777" w:rsidR="00D97EBD" w:rsidRDefault="00D97EBD" w:rsidP="00EE734E">
            <w:pPr>
              <w:pStyle w:val="TableParagraph"/>
              <w:ind w:left="0"/>
              <w:rPr>
                <w:b/>
                <w:sz w:val="20"/>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D39586" w14:textId="77777777" w:rsidR="00D97EBD" w:rsidRPr="006562F9" w:rsidRDefault="00D97EBD" w:rsidP="00EE734E">
            <w:pPr>
              <w:pStyle w:val="TableParagraph"/>
              <w:ind w:left="0"/>
              <w:jc w:val="center"/>
              <w:rPr>
                <w:b/>
                <w:sz w:val="24"/>
              </w:rPr>
            </w:pPr>
          </w:p>
          <w:p w14:paraId="471C119E" w14:textId="77777777" w:rsidR="00D97EBD" w:rsidRPr="006562F9" w:rsidRDefault="00D97EBD" w:rsidP="00EE734E">
            <w:pPr>
              <w:pStyle w:val="TableParagraph"/>
              <w:ind w:left="0"/>
              <w:jc w:val="center"/>
              <w:rPr>
                <w:b/>
                <w:sz w:val="24"/>
              </w:rPr>
            </w:pPr>
          </w:p>
          <w:p w14:paraId="1ADCAF5F" w14:textId="77777777" w:rsidR="00D97EBD" w:rsidRPr="006562F9" w:rsidRDefault="00D97EBD" w:rsidP="00EE734E">
            <w:pPr>
              <w:pStyle w:val="TableParagraph"/>
              <w:ind w:left="0"/>
              <w:jc w:val="center"/>
              <w:rPr>
                <w:b/>
                <w:sz w:val="24"/>
              </w:rPr>
            </w:pPr>
          </w:p>
          <w:p w14:paraId="1F40823E" w14:textId="77777777" w:rsidR="00D97EBD" w:rsidRPr="006562F9" w:rsidRDefault="00D97EBD" w:rsidP="00EE734E">
            <w:pPr>
              <w:pStyle w:val="TableParagraph"/>
              <w:spacing w:before="66"/>
              <w:ind w:left="0"/>
              <w:jc w:val="center"/>
              <w:rPr>
                <w:b/>
                <w:sz w:val="24"/>
              </w:rPr>
            </w:pPr>
          </w:p>
          <w:p w14:paraId="08D136E1" w14:textId="77777777" w:rsidR="00D97EBD" w:rsidRPr="006562F9" w:rsidRDefault="00D97EBD" w:rsidP="00EE734E">
            <w:pPr>
              <w:pStyle w:val="TableParagraph"/>
              <w:ind w:left="0"/>
              <w:jc w:val="center"/>
              <w:rPr>
                <w:b/>
                <w:sz w:val="24"/>
              </w:rPr>
            </w:pPr>
            <w:r>
              <w:rPr>
                <w:b/>
                <w:bCs/>
                <w:lang w:val="en-US" w:eastAsia="ru-RU"/>
              </w:rPr>
              <w:t xml:space="preserve">2 268 892,86 </w:t>
            </w:r>
            <w:r w:rsidRPr="003E582E">
              <w:rPr>
                <w:b/>
                <w:bCs/>
                <w:lang w:val="en-US" w:eastAsia="ru-RU"/>
              </w:rPr>
              <w:t>lei (</w:t>
            </w:r>
            <w:proofErr w:type="spellStart"/>
            <w:r w:rsidRPr="003E582E">
              <w:rPr>
                <w:b/>
                <w:bCs/>
                <w:lang w:val="en-US" w:eastAsia="ru-RU"/>
              </w:rPr>
              <w:t>fără</w:t>
            </w:r>
            <w:proofErr w:type="spellEnd"/>
            <w:r w:rsidRPr="003E582E">
              <w:rPr>
                <w:b/>
                <w:bCs/>
                <w:lang w:val="en-US" w:eastAsia="ru-RU"/>
              </w:rPr>
              <w:t xml:space="preserve"> TVA)</w:t>
            </w:r>
          </w:p>
        </w:tc>
      </w:tr>
      <w:tr w:rsidR="00D97EBD" w14:paraId="1D3E682A" w14:textId="77777777" w:rsidTr="00EE734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515084" w14:textId="77777777" w:rsidR="00D97EBD" w:rsidRPr="006055DE" w:rsidRDefault="00D97EBD" w:rsidP="00EE734E">
            <w:pPr>
              <w:shd w:val="clear" w:color="auto" w:fill="FFFFFF" w:themeFill="background1"/>
              <w:spacing w:before="120"/>
              <w:jc w:val="center"/>
              <w:rPr>
                <w:highlight w:val="yellow"/>
                <w:lang w:eastAsia="ru-RU"/>
              </w:rPr>
            </w:pPr>
            <w:r w:rsidRPr="006055DE">
              <w:rPr>
                <w:b/>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8AA08E" w14:textId="77777777" w:rsidR="00D97EBD" w:rsidRPr="006055DE" w:rsidRDefault="00D97EBD" w:rsidP="00EE734E">
            <w:pPr>
              <w:shd w:val="clear" w:color="auto" w:fill="FFFFFF" w:themeFill="background1"/>
              <w:spacing w:before="120"/>
              <w:jc w:val="center"/>
              <w:rPr>
                <w:highlight w:val="yellow"/>
                <w:lang w:eastAsia="ru-RU"/>
              </w:rPr>
            </w:pPr>
            <w:r w:rsidRPr="007A723E">
              <w:rPr>
                <w:b/>
              </w:rPr>
              <w:t>3 516 460,78</w:t>
            </w:r>
            <w:r>
              <w:rPr>
                <w:bCs/>
              </w:rPr>
              <w:t xml:space="preserve"> </w:t>
            </w:r>
            <w:r w:rsidRPr="007A723E">
              <w:rPr>
                <w:b/>
              </w:rPr>
              <w:t>(fără</w:t>
            </w:r>
            <w:r w:rsidRPr="007A723E">
              <w:rPr>
                <w:b/>
                <w:spacing w:val="-5"/>
              </w:rPr>
              <w:t xml:space="preserve"> </w:t>
            </w:r>
            <w:r w:rsidRPr="007A723E">
              <w:rPr>
                <w:b/>
                <w:spacing w:val="-4"/>
              </w:rPr>
              <w:t>TVA)</w:t>
            </w:r>
          </w:p>
        </w:tc>
      </w:tr>
    </w:tbl>
    <w:p w14:paraId="7E2EE168" w14:textId="77777777" w:rsidR="00D97EBD" w:rsidRPr="00D97EBD" w:rsidRDefault="00D97EBD" w:rsidP="00D97EBD">
      <w:pPr>
        <w:pStyle w:val="NormalWeb"/>
        <w:rPr>
          <w:color w:val="FF0000"/>
          <w:lang w:val="en-US"/>
        </w:rPr>
      </w:pPr>
      <w:r w:rsidRPr="00D97EBD">
        <w:rPr>
          <w:rStyle w:val="Robust"/>
          <w:color w:val="FF0000"/>
          <w:lang w:val="en-US"/>
        </w:rPr>
        <w:t xml:space="preserve">NOTĂ: Modul de </w:t>
      </w:r>
      <w:proofErr w:type="spellStart"/>
      <w:r w:rsidRPr="00D97EBD">
        <w:rPr>
          <w:rStyle w:val="Robust"/>
          <w:color w:val="FF0000"/>
          <w:lang w:val="en-US"/>
        </w:rPr>
        <w:t>prezentare</w:t>
      </w:r>
      <w:proofErr w:type="spellEnd"/>
      <w:r w:rsidRPr="00D97EBD">
        <w:rPr>
          <w:rStyle w:val="Robust"/>
          <w:color w:val="FF0000"/>
          <w:lang w:val="en-US"/>
        </w:rPr>
        <w:t xml:space="preserve"> </w:t>
      </w:r>
      <w:proofErr w:type="gramStart"/>
      <w:r w:rsidRPr="00D97EBD">
        <w:rPr>
          <w:rStyle w:val="Robust"/>
          <w:color w:val="FF0000"/>
          <w:lang w:val="en-US"/>
        </w:rPr>
        <w:t>a</w:t>
      </w:r>
      <w:proofErr w:type="gramEnd"/>
      <w:r w:rsidRPr="00D97EBD">
        <w:rPr>
          <w:rStyle w:val="Robust"/>
          <w:color w:val="FF0000"/>
          <w:lang w:val="en-US"/>
        </w:rPr>
        <w:t xml:space="preserve"> </w:t>
      </w:r>
      <w:proofErr w:type="spellStart"/>
      <w:r w:rsidRPr="00D97EBD">
        <w:rPr>
          <w:rStyle w:val="Robust"/>
          <w:color w:val="FF0000"/>
          <w:lang w:val="en-US"/>
        </w:rPr>
        <w:t>ofertei</w:t>
      </w:r>
      <w:proofErr w:type="spellEnd"/>
      <w:r w:rsidRPr="00D97EBD">
        <w:rPr>
          <w:rStyle w:val="Robust"/>
          <w:color w:val="FF0000"/>
          <w:lang w:val="en-US"/>
        </w:rPr>
        <w:t xml:space="preserve"> pe </w:t>
      </w:r>
      <w:proofErr w:type="spellStart"/>
      <w:r w:rsidRPr="00D97EBD">
        <w:rPr>
          <w:rStyle w:val="Robust"/>
          <w:color w:val="FF0000"/>
          <w:lang w:val="en-US"/>
        </w:rPr>
        <w:t>loturi</w:t>
      </w:r>
      <w:proofErr w:type="spellEnd"/>
    </w:p>
    <w:p w14:paraId="678A3DED" w14:textId="77777777" w:rsidR="00D97EBD" w:rsidRPr="00D97EBD" w:rsidRDefault="00D97EBD" w:rsidP="00D97EBD">
      <w:pPr>
        <w:pStyle w:val="NormalWeb"/>
        <w:rPr>
          <w:highlight w:val="yellow"/>
          <w:lang w:val="en-US"/>
        </w:rPr>
      </w:pPr>
      <w:r w:rsidRPr="00D97EBD">
        <w:rPr>
          <w:lang w:val="en-US"/>
        </w:rPr>
        <w:t xml:space="preserve">  </w:t>
      </w:r>
      <w:proofErr w:type="spellStart"/>
      <w:r w:rsidRPr="00D97EBD">
        <w:rPr>
          <w:highlight w:val="yellow"/>
          <w:lang w:val="en-US"/>
        </w:rPr>
        <w:t>Întrucât</w:t>
      </w:r>
      <w:proofErr w:type="spellEnd"/>
      <w:r w:rsidRPr="00D97EBD">
        <w:rPr>
          <w:highlight w:val="yellow"/>
          <w:lang w:val="en-US"/>
        </w:rPr>
        <w:t xml:space="preserve"> </w:t>
      </w:r>
      <w:proofErr w:type="spellStart"/>
      <w:r w:rsidRPr="00D97EBD">
        <w:rPr>
          <w:highlight w:val="yellow"/>
          <w:lang w:val="en-US"/>
        </w:rPr>
        <w:t>procedura</w:t>
      </w:r>
      <w:proofErr w:type="spellEnd"/>
      <w:r w:rsidRPr="00D97EBD">
        <w:rPr>
          <w:highlight w:val="yellow"/>
          <w:lang w:val="en-US"/>
        </w:rPr>
        <w:t xml:space="preserve"> </w:t>
      </w:r>
      <w:proofErr w:type="spellStart"/>
      <w:r w:rsidRPr="00D97EBD">
        <w:rPr>
          <w:highlight w:val="yellow"/>
          <w:lang w:val="en-US"/>
        </w:rPr>
        <w:t>este</w:t>
      </w:r>
      <w:proofErr w:type="spellEnd"/>
      <w:r w:rsidRPr="00D97EBD">
        <w:rPr>
          <w:highlight w:val="yellow"/>
          <w:lang w:val="en-US"/>
        </w:rPr>
        <w:t xml:space="preserve"> </w:t>
      </w:r>
      <w:proofErr w:type="spellStart"/>
      <w:r w:rsidRPr="00D97EBD">
        <w:rPr>
          <w:highlight w:val="yellow"/>
          <w:lang w:val="en-US"/>
        </w:rPr>
        <w:t>divizată</w:t>
      </w:r>
      <w:proofErr w:type="spellEnd"/>
      <w:r w:rsidRPr="00D97EBD">
        <w:rPr>
          <w:highlight w:val="yellow"/>
          <w:lang w:val="en-US"/>
        </w:rPr>
        <w:t xml:space="preserve"> pe </w:t>
      </w:r>
      <w:r w:rsidRPr="00D97EBD">
        <w:rPr>
          <w:rStyle w:val="Robust"/>
          <w:color w:val="FF0000"/>
          <w:highlight w:val="yellow"/>
          <w:lang w:val="en-US"/>
        </w:rPr>
        <w:t>2 (</w:t>
      </w:r>
      <w:proofErr w:type="spellStart"/>
      <w:r w:rsidRPr="00D97EBD">
        <w:rPr>
          <w:rStyle w:val="Robust"/>
          <w:color w:val="FF0000"/>
          <w:highlight w:val="yellow"/>
          <w:lang w:val="en-US"/>
        </w:rPr>
        <w:t>două</w:t>
      </w:r>
      <w:proofErr w:type="spellEnd"/>
      <w:r w:rsidRPr="00D97EBD">
        <w:rPr>
          <w:rStyle w:val="Robust"/>
          <w:color w:val="FF0000"/>
          <w:highlight w:val="yellow"/>
          <w:lang w:val="en-US"/>
        </w:rPr>
        <w:t xml:space="preserve">) </w:t>
      </w:r>
      <w:proofErr w:type="spellStart"/>
      <w:r w:rsidRPr="00D97EBD">
        <w:rPr>
          <w:rStyle w:val="Robust"/>
          <w:color w:val="FF0000"/>
          <w:highlight w:val="yellow"/>
          <w:lang w:val="en-US"/>
        </w:rPr>
        <w:t>loturi</w:t>
      </w:r>
      <w:proofErr w:type="spellEnd"/>
      <w:r w:rsidRPr="00D97EBD">
        <w:rPr>
          <w:color w:val="FF0000"/>
          <w:highlight w:val="yellow"/>
          <w:lang w:val="en-US"/>
        </w:rPr>
        <w:t xml:space="preserve">, </w:t>
      </w:r>
      <w:proofErr w:type="spellStart"/>
      <w:r w:rsidRPr="00D97EBD">
        <w:rPr>
          <w:highlight w:val="yellow"/>
          <w:lang w:val="en-US"/>
        </w:rPr>
        <w:t>operatorii</w:t>
      </w:r>
      <w:proofErr w:type="spellEnd"/>
      <w:r w:rsidRPr="00D97EBD">
        <w:rPr>
          <w:highlight w:val="yellow"/>
          <w:lang w:val="en-US"/>
        </w:rPr>
        <w:t xml:space="preserve"> economici </w:t>
      </w:r>
      <w:proofErr w:type="spellStart"/>
      <w:r w:rsidRPr="00D97EBD">
        <w:rPr>
          <w:highlight w:val="yellow"/>
          <w:lang w:val="en-US"/>
        </w:rPr>
        <w:t>vor</w:t>
      </w:r>
      <w:proofErr w:type="spellEnd"/>
      <w:r w:rsidRPr="00D97EBD">
        <w:rPr>
          <w:highlight w:val="yellow"/>
          <w:lang w:val="en-US"/>
        </w:rPr>
        <w:t xml:space="preserve"> </w:t>
      </w:r>
      <w:proofErr w:type="spellStart"/>
      <w:r w:rsidRPr="00D97EBD">
        <w:rPr>
          <w:highlight w:val="yellow"/>
          <w:lang w:val="en-US"/>
        </w:rPr>
        <w:t>întocmi</w:t>
      </w:r>
      <w:proofErr w:type="spellEnd"/>
      <w:r w:rsidRPr="00D97EBD">
        <w:rPr>
          <w:highlight w:val="yellow"/>
          <w:lang w:val="en-US"/>
        </w:rPr>
        <w:t xml:space="preserve"> </w:t>
      </w:r>
      <w:proofErr w:type="spellStart"/>
      <w:r w:rsidRPr="00D97EBD">
        <w:rPr>
          <w:highlight w:val="yellow"/>
          <w:lang w:val="en-US"/>
        </w:rPr>
        <w:t>și</w:t>
      </w:r>
      <w:proofErr w:type="spellEnd"/>
      <w:r w:rsidRPr="00D97EBD">
        <w:rPr>
          <w:highlight w:val="yellow"/>
          <w:lang w:val="en-US"/>
        </w:rPr>
        <w:t xml:space="preserve"> </w:t>
      </w:r>
      <w:proofErr w:type="spellStart"/>
      <w:r w:rsidRPr="00D97EBD">
        <w:rPr>
          <w:highlight w:val="yellow"/>
          <w:lang w:val="en-US"/>
        </w:rPr>
        <w:t>vor</w:t>
      </w:r>
      <w:proofErr w:type="spellEnd"/>
      <w:r w:rsidRPr="00D97EBD">
        <w:rPr>
          <w:highlight w:val="yellow"/>
          <w:lang w:val="en-US"/>
        </w:rPr>
        <w:t xml:space="preserve"> </w:t>
      </w:r>
      <w:proofErr w:type="spellStart"/>
      <w:proofErr w:type="gramStart"/>
      <w:r w:rsidRPr="00D97EBD">
        <w:rPr>
          <w:highlight w:val="yellow"/>
          <w:lang w:val="en-US"/>
        </w:rPr>
        <w:t>prezenta</w:t>
      </w:r>
      <w:proofErr w:type="spellEnd"/>
      <w:r w:rsidRPr="00D97EBD">
        <w:rPr>
          <w:highlight w:val="yellow"/>
          <w:lang w:val="en-US"/>
        </w:rPr>
        <w:t xml:space="preserve">  </w:t>
      </w:r>
      <w:proofErr w:type="spellStart"/>
      <w:r w:rsidRPr="00D97EBD">
        <w:rPr>
          <w:highlight w:val="yellow"/>
          <w:lang w:val="en-US"/>
        </w:rPr>
        <w:t>oferta</w:t>
      </w:r>
      <w:proofErr w:type="spellEnd"/>
      <w:proofErr w:type="gramEnd"/>
      <w:r w:rsidRPr="00D97EBD">
        <w:rPr>
          <w:highlight w:val="yellow"/>
          <w:lang w:val="en-US"/>
        </w:rPr>
        <w:t xml:space="preserve"> </w:t>
      </w:r>
      <w:r w:rsidRPr="00D97EBD">
        <w:rPr>
          <w:rStyle w:val="Robust"/>
          <w:color w:val="FF0000"/>
          <w:highlight w:val="yellow"/>
          <w:lang w:val="en-US"/>
        </w:rPr>
        <w:t xml:space="preserve">distinct </w:t>
      </w:r>
      <w:proofErr w:type="spellStart"/>
      <w:r w:rsidRPr="00D97EBD">
        <w:rPr>
          <w:rStyle w:val="Robust"/>
          <w:color w:val="FF0000"/>
          <w:highlight w:val="yellow"/>
          <w:lang w:val="en-US"/>
        </w:rPr>
        <w:t>pentru</w:t>
      </w:r>
      <w:proofErr w:type="spellEnd"/>
      <w:r w:rsidRPr="00D97EBD">
        <w:rPr>
          <w:rStyle w:val="Robust"/>
          <w:color w:val="FF0000"/>
          <w:highlight w:val="yellow"/>
          <w:lang w:val="en-US"/>
        </w:rPr>
        <w:t xml:space="preserve"> </w:t>
      </w:r>
      <w:proofErr w:type="spellStart"/>
      <w:r w:rsidRPr="00D97EBD">
        <w:rPr>
          <w:rStyle w:val="Robust"/>
          <w:color w:val="FF0000"/>
          <w:highlight w:val="yellow"/>
          <w:lang w:val="en-US"/>
        </w:rPr>
        <w:t>fiecare</w:t>
      </w:r>
      <w:proofErr w:type="spellEnd"/>
      <w:r w:rsidRPr="00D97EBD">
        <w:rPr>
          <w:rStyle w:val="Robust"/>
          <w:color w:val="FF0000"/>
          <w:highlight w:val="yellow"/>
          <w:lang w:val="en-US"/>
        </w:rPr>
        <w:t xml:space="preserve"> lot </w:t>
      </w:r>
      <w:proofErr w:type="spellStart"/>
      <w:r w:rsidRPr="00D97EBD">
        <w:rPr>
          <w:rStyle w:val="Robust"/>
          <w:color w:val="FF0000"/>
          <w:highlight w:val="yellow"/>
          <w:lang w:val="en-US"/>
        </w:rPr>
        <w:t>separat</w:t>
      </w:r>
      <w:proofErr w:type="spellEnd"/>
      <w:r w:rsidRPr="00D97EBD">
        <w:rPr>
          <w:color w:val="FF0000"/>
          <w:highlight w:val="yellow"/>
          <w:lang w:val="en-US"/>
        </w:rPr>
        <w:t>.</w:t>
      </w:r>
    </w:p>
    <w:p w14:paraId="3D76A3B6" w14:textId="77777777" w:rsidR="00D97EBD" w:rsidRPr="00D97EBD" w:rsidRDefault="00D97EBD" w:rsidP="00D97EBD">
      <w:pPr>
        <w:pStyle w:val="NormalWeb"/>
        <w:rPr>
          <w:highlight w:val="yellow"/>
          <w:lang w:val="en-US"/>
        </w:rPr>
      </w:pPr>
      <w:r w:rsidRPr="00D97EBD">
        <w:rPr>
          <w:highlight w:val="yellow"/>
          <w:lang w:val="en-US"/>
        </w:rPr>
        <w:t xml:space="preserve">   </w:t>
      </w:r>
      <w:proofErr w:type="spellStart"/>
      <w:r w:rsidRPr="00D97EBD">
        <w:rPr>
          <w:highlight w:val="yellow"/>
          <w:lang w:val="en-US"/>
        </w:rPr>
        <w:t>În</w:t>
      </w:r>
      <w:proofErr w:type="spellEnd"/>
      <w:r w:rsidRPr="00D97EBD">
        <w:rPr>
          <w:highlight w:val="yellow"/>
          <w:lang w:val="en-US"/>
        </w:rPr>
        <w:t xml:space="preserve"> </w:t>
      </w:r>
      <w:proofErr w:type="spellStart"/>
      <w:r w:rsidRPr="00D97EBD">
        <w:rPr>
          <w:highlight w:val="yellow"/>
          <w:lang w:val="en-US"/>
        </w:rPr>
        <w:t>cazul</w:t>
      </w:r>
      <w:proofErr w:type="spellEnd"/>
      <w:r w:rsidRPr="00D97EBD">
        <w:rPr>
          <w:highlight w:val="yellow"/>
          <w:lang w:val="en-US"/>
        </w:rPr>
        <w:t xml:space="preserve"> </w:t>
      </w:r>
      <w:proofErr w:type="spellStart"/>
      <w:r w:rsidRPr="00D97EBD">
        <w:rPr>
          <w:highlight w:val="yellow"/>
          <w:lang w:val="en-US"/>
        </w:rPr>
        <w:t>în</w:t>
      </w:r>
      <w:proofErr w:type="spellEnd"/>
      <w:r w:rsidRPr="00D97EBD">
        <w:rPr>
          <w:highlight w:val="yellow"/>
          <w:lang w:val="en-US"/>
        </w:rPr>
        <w:t xml:space="preserve"> care </w:t>
      </w:r>
      <w:proofErr w:type="spellStart"/>
      <w:r w:rsidRPr="00D97EBD">
        <w:rPr>
          <w:highlight w:val="yellow"/>
          <w:lang w:val="en-US"/>
        </w:rPr>
        <w:t>operatorul</w:t>
      </w:r>
      <w:proofErr w:type="spellEnd"/>
      <w:r w:rsidRPr="00D97EBD">
        <w:rPr>
          <w:highlight w:val="yellow"/>
          <w:lang w:val="en-US"/>
        </w:rPr>
        <w:t xml:space="preserve"> economic </w:t>
      </w:r>
      <w:proofErr w:type="spellStart"/>
      <w:r w:rsidRPr="00D97EBD">
        <w:rPr>
          <w:b/>
          <w:bCs/>
          <w:highlight w:val="yellow"/>
          <w:lang w:val="en-US"/>
        </w:rPr>
        <w:t>participă</w:t>
      </w:r>
      <w:proofErr w:type="spellEnd"/>
      <w:r w:rsidRPr="00D97EBD">
        <w:rPr>
          <w:b/>
          <w:bCs/>
          <w:highlight w:val="yellow"/>
          <w:lang w:val="en-US"/>
        </w:rPr>
        <w:t xml:space="preserve"> la </w:t>
      </w:r>
      <w:proofErr w:type="spellStart"/>
      <w:r w:rsidRPr="00D97EBD">
        <w:rPr>
          <w:b/>
          <w:bCs/>
          <w:highlight w:val="yellow"/>
          <w:lang w:val="en-US"/>
        </w:rPr>
        <w:t>ambele</w:t>
      </w:r>
      <w:proofErr w:type="spellEnd"/>
      <w:r w:rsidRPr="00D97EBD">
        <w:rPr>
          <w:b/>
          <w:bCs/>
          <w:highlight w:val="yellow"/>
          <w:lang w:val="en-US"/>
        </w:rPr>
        <w:t xml:space="preserve"> </w:t>
      </w:r>
      <w:proofErr w:type="spellStart"/>
      <w:r w:rsidRPr="00D97EBD">
        <w:rPr>
          <w:b/>
          <w:bCs/>
          <w:highlight w:val="yellow"/>
          <w:lang w:val="en-US"/>
        </w:rPr>
        <w:t>loturi</w:t>
      </w:r>
      <w:proofErr w:type="spellEnd"/>
      <w:r w:rsidRPr="00D97EBD">
        <w:rPr>
          <w:highlight w:val="yellow"/>
          <w:lang w:val="en-US"/>
        </w:rPr>
        <w:t xml:space="preserve">, </w:t>
      </w:r>
      <w:proofErr w:type="spellStart"/>
      <w:r w:rsidRPr="00D97EBD">
        <w:rPr>
          <w:b/>
          <w:bCs/>
          <w:highlight w:val="yellow"/>
          <w:lang w:val="en-US"/>
        </w:rPr>
        <w:t>acesta</w:t>
      </w:r>
      <w:proofErr w:type="spellEnd"/>
      <w:r w:rsidRPr="00D97EBD">
        <w:rPr>
          <w:b/>
          <w:bCs/>
          <w:highlight w:val="yellow"/>
          <w:lang w:val="en-US"/>
        </w:rPr>
        <w:t xml:space="preserve"> </w:t>
      </w:r>
      <w:proofErr w:type="spellStart"/>
      <w:r w:rsidRPr="00D97EBD">
        <w:rPr>
          <w:b/>
          <w:bCs/>
          <w:highlight w:val="yellow"/>
          <w:lang w:val="en-US"/>
        </w:rPr>
        <w:t>va</w:t>
      </w:r>
      <w:proofErr w:type="spellEnd"/>
      <w:r w:rsidRPr="00D97EBD">
        <w:rPr>
          <w:b/>
          <w:bCs/>
          <w:highlight w:val="yellow"/>
          <w:lang w:val="en-US"/>
        </w:rPr>
        <w:t xml:space="preserve"> </w:t>
      </w:r>
      <w:proofErr w:type="spellStart"/>
      <w:r w:rsidRPr="00D97EBD">
        <w:rPr>
          <w:b/>
          <w:bCs/>
          <w:highlight w:val="yellow"/>
          <w:lang w:val="en-US"/>
        </w:rPr>
        <w:t>depune</w:t>
      </w:r>
      <w:proofErr w:type="spellEnd"/>
      <w:r w:rsidRPr="00D97EBD">
        <w:rPr>
          <w:b/>
          <w:bCs/>
          <w:highlight w:val="yellow"/>
          <w:lang w:val="en-US"/>
        </w:rPr>
        <w:t xml:space="preserve"> </w:t>
      </w:r>
      <w:proofErr w:type="spellStart"/>
      <w:r w:rsidRPr="00D97EBD">
        <w:rPr>
          <w:b/>
          <w:bCs/>
          <w:highlight w:val="yellow"/>
          <w:lang w:val="en-US"/>
        </w:rPr>
        <w:t>documentația</w:t>
      </w:r>
      <w:proofErr w:type="spellEnd"/>
      <w:r w:rsidRPr="00D97EBD">
        <w:rPr>
          <w:b/>
          <w:bCs/>
          <w:highlight w:val="yellow"/>
          <w:lang w:val="en-US"/>
        </w:rPr>
        <w:t xml:space="preserve"> de </w:t>
      </w:r>
      <w:proofErr w:type="spellStart"/>
      <w:r w:rsidRPr="00D97EBD">
        <w:rPr>
          <w:b/>
          <w:bCs/>
          <w:highlight w:val="yellow"/>
          <w:lang w:val="en-US"/>
        </w:rPr>
        <w:t>ofertă</w:t>
      </w:r>
      <w:proofErr w:type="spellEnd"/>
      <w:r w:rsidRPr="00D97EBD">
        <w:rPr>
          <w:b/>
          <w:bCs/>
          <w:highlight w:val="yellow"/>
          <w:lang w:val="en-US"/>
        </w:rPr>
        <w:t xml:space="preserve"> </w:t>
      </w:r>
      <w:proofErr w:type="spellStart"/>
      <w:r w:rsidRPr="00D97EBD">
        <w:rPr>
          <w:b/>
          <w:bCs/>
          <w:highlight w:val="yellow"/>
          <w:lang w:val="en-US"/>
        </w:rPr>
        <w:t>în</w:t>
      </w:r>
      <w:proofErr w:type="spellEnd"/>
      <w:r w:rsidRPr="00D97EBD">
        <w:rPr>
          <w:b/>
          <w:bCs/>
          <w:highlight w:val="yellow"/>
          <w:lang w:val="en-US"/>
        </w:rPr>
        <w:t xml:space="preserve"> mod </w:t>
      </w:r>
      <w:proofErr w:type="spellStart"/>
      <w:r w:rsidRPr="00D97EBD">
        <w:rPr>
          <w:b/>
          <w:bCs/>
          <w:highlight w:val="yellow"/>
          <w:lang w:val="en-US"/>
        </w:rPr>
        <w:t>separat</w:t>
      </w:r>
      <w:proofErr w:type="spellEnd"/>
      <w:r w:rsidRPr="00D97EBD">
        <w:rPr>
          <w:b/>
          <w:bCs/>
          <w:highlight w:val="yellow"/>
          <w:lang w:val="en-US"/>
        </w:rPr>
        <w:t xml:space="preserve"> </w:t>
      </w:r>
      <w:proofErr w:type="spellStart"/>
      <w:r w:rsidRPr="00D97EBD">
        <w:rPr>
          <w:b/>
          <w:bCs/>
          <w:highlight w:val="yellow"/>
          <w:lang w:val="en-US"/>
        </w:rPr>
        <w:t>pentru</w:t>
      </w:r>
      <w:proofErr w:type="spellEnd"/>
      <w:r w:rsidRPr="00D97EBD">
        <w:rPr>
          <w:b/>
          <w:bCs/>
          <w:highlight w:val="yellow"/>
          <w:lang w:val="en-US"/>
        </w:rPr>
        <w:t xml:space="preserve"> </w:t>
      </w:r>
      <w:proofErr w:type="spellStart"/>
      <w:r w:rsidRPr="00D97EBD">
        <w:rPr>
          <w:b/>
          <w:bCs/>
          <w:highlight w:val="yellow"/>
          <w:lang w:val="en-US"/>
        </w:rPr>
        <w:t>fiecare</w:t>
      </w:r>
      <w:proofErr w:type="spellEnd"/>
      <w:r w:rsidRPr="00D97EBD">
        <w:rPr>
          <w:b/>
          <w:bCs/>
          <w:highlight w:val="yellow"/>
          <w:lang w:val="en-US"/>
        </w:rPr>
        <w:t xml:space="preserve"> lot, </w:t>
      </w:r>
      <w:proofErr w:type="spellStart"/>
      <w:r w:rsidRPr="00D97EBD">
        <w:rPr>
          <w:b/>
          <w:bCs/>
          <w:highlight w:val="yellow"/>
          <w:lang w:val="en-US"/>
        </w:rPr>
        <w:t>inclusiv</w:t>
      </w:r>
      <w:proofErr w:type="spellEnd"/>
      <w:r w:rsidRPr="00D97EBD">
        <w:rPr>
          <w:b/>
          <w:bCs/>
          <w:highlight w:val="yellow"/>
          <w:lang w:val="en-US"/>
        </w:rPr>
        <w:t xml:space="preserve"> </w:t>
      </w:r>
      <w:proofErr w:type="spellStart"/>
      <w:r w:rsidRPr="00D97EBD">
        <w:rPr>
          <w:b/>
          <w:bCs/>
          <w:highlight w:val="yellow"/>
          <w:lang w:val="en-US"/>
        </w:rPr>
        <w:t>propunerea</w:t>
      </w:r>
      <w:proofErr w:type="spellEnd"/>
      <w:r w:rsidRPr="00D97EBD">
        <w:rPr>
          <w:b/>
          <w:bCs/>
          <w:highlight w:val="yellow"/>
          <w:lang w:val="en-US"/>
        </w:rPr>
        <w:t xml:space="preserve"> </w:t>
      </w:r>
      <w:proofErr w:type="spellStart"/>
      <w:r w:rsidRPr="00D97EBD">
        <w:rPr>
          <w:b/>
          <w:bCs/>
          <w:highlight w:val="yellow"/>
          <w:lang w:val="en-US"/>
        </w:rPr>
        <w:t>financiară</w:t>
      </w:r>
      <w:proofErr w:type="spellEnd"/>
      <w:r w:rsidRPr="00D97EBD">
        <w:rPr>
          <w:b/>
          <w:bCs/>
          <w:highlight w:val="yellow"/>
          <w:lang w:val="en-US"/>
        </w:rPr>
        <w:t xml:space="preserve">, </w:t>
      </w:r>
      <w:proofErr w:type="spellStart"/>
      <w:r w:rsidRPr="00D97EBD">
        <w:rPr>
          <w:b/>
          <w:bCs/>
          <w:highlight w:val="yellow"/>
          <w:lang w:val="en-US"/>
        </w:rPr>
        <w:t>devizele</w:t>
      </w:r>
      <w:proofErr w:type="spellEnd"/>
      <w:r w:rsidRPr="00D97EBD">
        <w:rPr>
          <w:b/>
          <w:bCs/>
          <w:highlight w:val="yellow"/>
          <w:lang w:val="en-US"/>
        </w:rPr>
        <w:t xml:space="preserve"> </w:t>
      </w:r>
      <w:proofErr w:type="spellStart"/>
      <w:r w:rsidRPr="00D97EBD">
        <w:rPr>
          <w:b/>
          <w:bCs/>
          <w:highlight w:val="yellow"/>
          <w:lang w:val="en-US"/>
        </w:rPr>
        <w:t>și</w:t>
      </w:r>
      <w:proofErr w:type="spellEnd"/>
      <w:r w:rsidRPr="00D97EBD">
        <w:rPr>
          <w:b/>
          <w:bCs/>
          <w:highlight w:val="yellow"/>
          <w:lang w:val="en-US"/>
        </w:rPr>
        <w:t xml:space="preserve"> </w:t>
      </w:r>
      <w:proofErr w:type="spellStart"/>
      <w:r w:rsidRPr="00D97EBD">
        <w:rPr>
          <w:b/>
          <w:bCs/>
          <w:highlight w:val="yellow"/>
          <w:lang w:val="en-US"/>
        </w:rPr>
        <w:t>orice</w:t>
      </w:r>
      <w:proofErr w:type="spellEnd"/>
      <w:r w:rsidRPr="00D97EBD">
        <w:rPr>
          <w:b/>
          <w:bCs/>
          <w:highlight w:val="yellow"/>
          <w:lang w:val="en-US"/>
        </w:rPr>
        <w:t xml:space="preserve"> </w:t>
      </w:r>
      <w:proofErr w:type="spellStart"/>
      <w:r w:rsidRPr="00D97EBD">
        <w:rPr>
          <w:b/>
          <w:bCs/>
          <w:highlight w:val="yellow"/>
          <w:lang w:val="en-US"/>
        </w:rPr>
        <w:t>alte</w:t>
      </w:r>
      <w:proofErr w:type="spellEnd"/>
      <w:r w:rsidRPr="00D97EBD">
        <w:rPr>
          <w:b/>
          <w:bCs/>
          <w:highlight w:val="yellow"/>
          <w:lang w:val="en-US"/>
        </w:rPr>
        <w:t xml:space="preserve"> </w:t>
      </w:r>
      <w:proofErr w:type="spellStart"/>
      <w:r w:rsidRPr="00D97EBD">
        <w:rPr>
          <w:b/>
          <w:bCs/>
          <w:highlight w:val="yellow"/>
          <w:lang w:val="en-US"/>
        </w:rPr>
        <w:t>documente</w:t>
      </w:r>
      <w:proofErr w:type="spellEnd"/>
      <w:r w:rsidRPr="00D97EBD">
        <w:rPr>
          <w:b/>
          <w:bCs/>
          <w:highlight w:val="yellow"/>
          <w:lang w:val="en-US"/>
        </w:rPr>
        <w:t xml:space="preserve"> </w:t>
      </w:r>
      <w:proofErr w:type="spellStart"/>
      <w:r w:rsidRPr="00D97EBD">
        <w:rPr>
          <w:b/>
          <w:bCs/>
          <w:highlight w:val="yellow"/>
          <w:lang w:val="en-US"/>
        </w:rPr>
        <w:t>aferente</w:t>
      </w:r>
      <w:proofErr w:type="spellEnd"/>
      <w:r w:rsidRPr="00D97EBD">
        <w:rPr>
          <w:highlight w:val="yellow"/>
          <w:lang w:val="en-US"/>
        </w:rPr>
        <w:t xml:space="preserve">, cu </w:t>
      </w:r>
      <w:proofErr w:type="spellStart"/>
      <w:r w:rsidRPr="00D97EBD">
        <w:rPr>
          <w:highlight w:val="yellow"/>
          <w:lang w:val="en-US"/>
        </w:rPr>
        <w:t>indicarea</w:t>
      </w:r>
      <w:proofErr w:type="spellEnd"/>
      <w:r w:rsidRPr="00D97EBD">
        <w:rPr>
          <w:highlight w:val="yellow"/>
          <w:lang w:val="en-US"/>
        </w:rPr>
        <w:t xml:space="preserve"> </w:t>
      </w:r>
      <w:proofErr w:type="spellStart"/>
      <w:r w:rsidRPr="00D97EBD">
        <w:rPr>
          <w:highlight w:val="yellow"/>
          <w:lang w:val="en-US"/>
        </w:rPr>
        <w:t>expresă</w:t>
      </w:r>
      <w:proofErr w:type="spellEnd"/>
      <w:r w:rsidRPr="00D97EBD">
        <w:rPr>
          <w:highlight w:val="yellow"/>
          <w:lang w:val="en-US"/>
        </w:rPr>
        <w:t xml:space="preserve">, </w:t>
      </w:r>
      <w:proofErr w:type="spellStart"/>
      <w:r w:rsidRPr="00D97EBD">
        <w:rPr>
          <w:highlight w:val="yellow"/>
          <w:lang w:val="en-US"/>
        </w:rPr>
        <w:t>pentru</w:t>
      </w:r>
      <w:proofErr w:type="spellEnd"/>
      <w:r w:rsidRPr="00D97EBD">
        <w:rPr>
          <w:highlight w:val="yellow"/>
          <w:lang w:val="en-US"/>
        </w:rPr>
        <w:t xml:space="preserve"> </w:t>
      </w:r>
      <w:proofErr w:type="spellStart"/>
      <w:r w:rsidRPr="00D97EBD">
        <w:rPr>
          <w:highlight w:val="yellow"/>
          <w:lang w:val="en-US"/>
        </w:rPr>
        <w:t>fiecare</w:t>
      </w:r>
      <w:proofErr w:type="spellEnd"/>
      <w:r w:rsidRPr="00D97EBD">
        <w:rPr>
          <w:highlight w:val="yellow"/>
          <w:lang w:val="en-US"/>
        </w:rPr>
        <w:t xml:space="preserve"> lot, a </w:t>
      </w:r>
      <w:proofErr w:type="spellStart"/>
      <w:r w:rsidRPr="00D97EBD">
        <w:rPr>
          <w:highlight w:val="yellow"/>
          <w:lang w:val="en-US"/>
        </w:rPr>
        <w:t>valorii</w:t>
      </w:r>
      <w:proofErr w:type="spellEnd"/>
      <w:r w:rsidRPr="00D97EBD">
        <w:rPr>
          <w:highlight w:val="yellow"/>
          <w:lang w:val="en-US"/>
        </w:rPr>
        <w:t xml:space="preserve"> </w:t>
      </w:r>
      <w:proofErr w:type="spellStart"/>
      <w:r w:rsidRPr="00D97EBD">
        <w:rPr>
          <w:rStyle w:val="Robust"/>
          <w:highlight w:val="yellow"/>
          <w:lang w:val="en-US"/>
        </w:rPr>
        <w:t>fără</w:t>
      </w:r>
      <w:proofErr w:type="spellEnd"/>
      <w:r w:rsidRPr="00D97EBD">
        <w:rPr>
          <w:rStyle w:val="Robust"/>
          <w:highlight w:val="yellow"/>
          <w:lang w:val="en-US"/>
        </w:rPr>
        <w:t xml:space="preserve"> TVA</w:t>
      </w:r>
      <w:r w:rsidRPr="00D97EBD">
        <w:rPr>
          <w:highlight w:val="yellow"/>
          <w:lang w:val="en-US"/>
        </w:rPr>
        <w:t xml:space="preserve"> </w:t>
      </w:r>
      <w:proofErr w:type="spellStart"/>
      <w:r w:rsidRPr="00D97EBD">
        <w:rPr>
          <w:highlight w:val="yellow"/>
          <w:lang w:val="en-US"/>
        </w:rPr>
        <w:t>și</w:t>
      </w:r>
      <w:proofErr w:type="spellEnd"/>
      <w:r w:rsidRPr="00D97EBD">
        <w:rPr>
          <w:highlight w:val="yellow"/>
          <w:lang w:val="en-US"/>
        </w:rPr>
        <w:t xml:space="preserve"> a </w:t>
      </w:r>
      <w:proofErr w:type="spellStart"/>
      <w:r w:rsidRPr="00D97EBD">
        <w:rPr>
          <w:highlight w:val="yellow"/>
          <w:lang w:val="en-US"/>
        </w:rPr>
        <w:t>valorii</w:t>
      </w:r>
      <w:proofErr w:type="spellEnd"/>
      <w:r w:rsidRPr="00D97EBD">
        <w:rPr>
          <w:highlight w:val="yellow"/>
          <w:lang w:val="en-US"/>
        </w:rPr>
        <w:t xml:space="preserve"> </w:t>
      </w:r>
      <w:proofErr w:type="spellStart"/>
      <w:r w:rsidRPr="00D97EBD">
        <w:rPr>
          <w:rStyle w:val="Robust"/>
          <w:highlight w:val="yellow"/>
          <w:lang w:val="en-US"/>
        </w:rPr>
        <w:t>inclusiv</w:t>
      </w:r>
      <w:proofErr w:type="spellEnd"/>
      <w:r w:rsidRPr="00D97EBD">
        <w:rPr>
          <w:rStyle w:val="Robust"/>
          <w:highlight w:val="yellow"/>
          <w:lang w:val="en-US"/>
        </w:rPr>
        <w:t xml:space="preserve"> TVA</w:t>
      </w:r>
      <w:r w:rsidRPr="00D97EBD">
        <w:rPr>
          <w:highlight w:val="yellow"/>
          <w:lang w:val="en-US"/>
        </w:rPr>
        <w:t>.</w:t>
      </w:r>
    </w:p>
    <w:p w14:paraId="0B734534" w14:textId="77777777" w:rsidR="00D97EBD" w:rsidRPr="00D97EBD" w:rsidRDefault="00D97EBD" w:rsidP="00D97EBD">
      <w:pPr>
        <w:pStyle w:val="NormalWeb"/>
        <w:rPr>
          <w:b/>
          <w:bCs/>
          <w:color w:val="FF0000"/>
          <w:lang w:val="en-US"/>
        </w:rPr>
      </w:pPr>
      <w:r w:rsidRPr="00D97EBD">
        <w:rPr>
          <w:b/>
          <w:bCs/>
          <w:color w:val="FF0000"/>
          <w:highlight w:val="yellow"/>
          <w:lang w:val="en-US"/>
        </w:rPr>
        <w:t xml:space="preserve">   Nu se </w:t>
      </w:r>
      <w:proofErr w:type="spellStart"/>
      <w:r w:rsidRPr="00D97EBD">
        <w:rPr>
          <w:b/>
          <w:bCs/>
          <w:color w:val="FF0000"/>
          <w:highlight w:val="yellow"/>
          <w:lang w:val="en-US"/>
        </w:rPr>
        <w:t>admite</w:t>
      </w:r>
      <w:proofErr w:type="spellEnd"/>
      <w:r w:rsidRPr="00D97EBD">
        <w:rPr>
          <w:b/>
          <w:bCs/>
          <w:color w:val="FF0000"/>
          <w:highlight w:val="yellow"/>
          <w:lang w:val="en-US"/>
        </w:rPr>
        <w:t xml:space="preserve"> </w:t>
      </w:r>
      <w:proofErr w:type="spellStart"/>
      <w:r w:rsidRPr="00D97EBD">
        <w:rPr>
          <w:b/>
          <w:bCs/>
          <w:color w:val="FF0000"/>
          <w:highlight w:val="yellow"/>
          <w:lang w:val="en-US"/>
        </w:rPr>
        <w:t>prezentarea</w:t>
      </w:r>
      <w:proofErr w:type="spellEnd"/>
      <w:r w:rsidRPr="00D97EBD">
        <w:rPr>
          <w:b/>
          <w:bCs/>
          <w:color w:val="FF0000"/>
          <w:highlight w:val="yellow"/>
          <w:lang w:val="en-US"/>
        </w:rPr>
        <w:t xml:space="preserve"> </w:t>
      </w:r>
      <w:proofErr w:type="spellStart"/>
      <w:r w:rsidRPr="00D97EBD">
        <w:rPr>
          <w:b/>
          <w:bCs/>
          <w:color w:val="FF0000"/>
          <w:highlight w:val="yellow"/>
          <w:lang w:val="en-US"/>
        </w:rPr>
        <w:t>unei</w:t>
      </w:r>
      <w:proofErr w:type="spellEnd"/>
      <w:r w:rsidRPr="00D97EBD">
        <w:rPr>
          <w:b/>
          <w:bCs/>
          <w:color w:val="FF0000"/>
          <w:highlight w:val="yellow"/>
          <w:lang w:val="en-US"/>
        </w:rPr>
        <w:t xml:space="preserve"> </w:t>
      </w:r>
      <w:proofErr w:type="spellStart"/>
      <w:r w:rsidRPr="00D97EBD">
        <w:rPr>
          <w:b/>
          <w:bCs/>
          <w:color w:val="FF0000"/>
          <w:highlight w:val="yellow"/>
          <w:lang w:val="en-US"/>
        </w:rPr>
        <w:t>oferte</w:t>
      </w:r>
      <w:proofErr w:type="spellEnd"/>
      <w:r w:rsidRPr="00D97EBD">
        <w:rPr>
          <w:b/>
          <w:bCs/>
          <w:color w:val="FF0000"/>
          <w:highlight w:val="yellow"/>
          <w:lang w:val="en-US"/>
        </w:rPr>
        <w:t xml:space="preserve"> </w:t>
      </w:r>
      <w:proofErr w:type="spellStart"/>
      <w:r w:rsidRPr="00D97EBD">
        <w:rPr>
          <w:b/>
          <w:bCs/>
          <w:color w:val="FF0000"/>
          <w:highlight w:val="yellow"/>
          <w:lang w:val="en-US"/>
        </w:rPr>
        <w:t>comasate</w:t>
      </w:r>
      <w:proofErr w:type="spellEnd"/>
      <w:r w:rsidRPr="00D97EBD">
        <w:rPr>
          <w:b/>
          <w:bCs/>
          <w:color w:val="FF0000"/>
          <w:highlight w:val="yellow"/>
          <w:lang w:val="en-US"/>
        </w:rPr>
        <w:t xml:space="preserve"> </w:t>
      </w:r>
      <w:proofErr w:type="spellStart"/>
      <w:r w:rsidRPr="00D97EBD">
        <w:rPr>
          <w:b/>
          <w:bCs/>
          <w:color w:val="FF0000"/>
          <w:highlight w:val="yellow"/>
          <w:lang w:val="en-US"/>
        </w:rPr>
        <w:t>pentru</w:t>
      </w:r>
      <w:proofErr w:type="spellEnd"/>
      <w:r w:rsidRPr="00D97EBD">
        <w:rPr>
          <w:b/>
          <w:bCs/>
          <w:color w:val="FF0000"/>
          <w:highlight w:val="yellow"/>
          <w:lang w:val="en-US"/>
        </w:rPr>
        <w:t xml:space="preserve"> </w:t>
      </w:r>
      <w:proofErr w:type="spellStart"/>
      <w:r w:rsidRPr="00D97EBD">
        <w:rPr>
          <w:b/>
          <w:bCs/>
          <w:color w:val="FF0000"/>
          <w:highlight w:val="yellow"/>
          <w:lang w:val="en-US"/>
        </w:rPr>
        <w:t>ambele</w:t>
      </w:r>
      <w:proofErr w:type="spellEnd"/>
      <w:r w:rsidRPr="00D97EBD">
        <w:rPr>
          <w:b/>
          <w:bCs/>
          <w:color w:val="FF0000"/>
          <w:highlight w:val="yellow"/>
          <w:lang w:val="en-US"/>
        </w:rPr>
        <w:t xml:space="preserve"> </w:t>
      </w:r>
      <w:proofErr w:type="spellStart"/>
      <w:r w:rsidRPr="00D97EBD">
        <w:rPr>
          <w:b/>
          <w:bCs/>
          <w:color w:val="FF0000"/>
          <w:highlight w:val="yellow"/>
          <w:lang w:val="en-US"/>
        </w:rPr>
        <w:t>loturi</w:t>
      </w:r>
      <w:proofErr w:type="spellEnd"/>
      <w:r w:rsidRPr="00D97EBD">
        <w:rPr>
          <w:b/>
          <w:bCs/>
          <w:color w:val="FF0000"/>
          <w:highlight w:val="yellow"/>
          <w:lang w:val="en-US"/>
        </w:rPr>
        <w:t xml:space="preserve">, </w:t>
      </w:r>
      <w:proofErr w:type="spellStart"/>
      <w:r w:rsidRPr="00D97EBD">
        <w:rPr>
          <w:b/>
          <w:bCs/>
          <w:color w:val="FF0000"/>
          <w:highlight w:val="yellow"/>
          <w:lang w:val="en-US"/>
        </w:rPr>
        <w:t>fără</w:t>
      </w:r>
      <w:proofErr w:type="spellEnd"/>
      <w:r w:rsidRPr="00D97EBD">
        <w:rPr>
          <w:b/>
          <w:bCs/>
          <w:color w:val="FF0000"/>
          <w:highlight w:val="yellow"/>
          <w:lang w:val="en-US"/>
        </w:rPr>
        <w:t xml:space="preserve"> </w:t>
      </w:r>
      <w:proofErr w:type="spellStart"/>
      <w:r w:rsidRPr="00D97EBD">
        <w:rPr>
          <w:b/>
          <w:bCs/>
          <w:color w:val="FF0000"/>
          <w:highlight w:val="yellow"/>
          <w:lang w:val="en-US"/>
        </w:rPr>
        <w:t>individualizarea</w:t>
      </w:r>
      <w:proofErr w:type="spellEnd"/>
      <w:r w:rsidRPr="00D97EBD">
        <w:rPr>
          <w:b/>
          <w:bCs/>
          <w:color w:val="FF0000"/>
          <w:highlight w:val="yellow"/>
          <w:lang w:val="en-US"/>
        </w:rPr>
        <w:t xml:space="preserve"> </w:t>
      </w:r>
      <w:proofErr w:type="spellStart"/>
      <w:r w:rsidRPr="00D97EBD">
        <w:rPr>
          <w:b/>
          <w:bCs/>
          <w:color w:val="FF0000"/>
          <w:highlight w:val="yellow"/>
          <w:lang w:val="en-US"/>
        </w:rPr>
        <w:t>distinctă</w:t>
      </w:r>
      <w:proofErr w:type="spellEnd"/>
      <w:r w:rsidRPr="00D97EBD">
        <w:rPr>
          <w:b/>
          <w:bCs/>
          <w:color w:val="FF0000"/>
          <w:highlight w:val="yellow"/>
          <w:lang w:val="en-US"/>
        </w:rPr>
        <w:t xml:space="preserve"> a </w:t>
      </w:r>
      <w:proofErr w:type="spellStart"/>
      <w:r w:rsidRPr="00D97EBD">
        <w:rPr>
          <w:b/>
          <w:bCs/>
          <w:color w:val="FF0000"/>
          <w:highlight w:val="yellow"/>
          <w:lang w:val="en-US"/>
        </w:rPr>
        <w:t>documentelor</w:t>
      </w:r>
      <w:proofErr w:type="spellEnd"/>
      <w:r w:rsidRPr="00D97EBD">
        <w:rPr>
          <w:b/>
          <w:bCs/>
          <w:color w:val="FF0000"/>
          <w:highlight w:val="yellow"/>
          <w:lang w:val="en-US"/>
        </w:rPr>
        <w:t xml:space="preserve"> </w:t>
      </w:r>
      <w:proofErr w:type="spellStart"/>
      <w:r w:rsidRPr="00D97EBD">
        <w:rPr>
          <w:b/>
          <w:bCs/>
          <w:color w:val="FF0000"/>
          <w:highlight w:val="yellow"/>
          <w:lang w:val="en-US"/>
        </w:rPr>
        <w:t>și</w:t>
      </w:r>
      <w:proofErr w:type="spellEnd"/>
      <w:r w:rsidRPr="00D97EBD">
        <w:rPr>
          <w:b/>
          <w:bCs/>
          <w:color w:val="FF0000"/>
          <w:highlight w:val="yellow"/>
          <w:lang w:val="en-US"/>
        </w:rPr>
        <w:t xml:space="preserve"> a </w:t>
      </w:r>
      <w:proofErr w:type="spellStart"/>
      <w:r w:rsidRPr="00D97EBD">
        <w:rPr>
          <w:b/>
          <w:bCs/>
          <w:color w:val="FF0000"/>
          <w:highlight w:val="yellow"/>
          <w:lang w:val="en-US"/>
        </w:rPr>
        <w:t>valorilor</w:t>
      </w:r>
      <w:proofErr w:type="spellEnd"/>
      <w:r w:rsidRPr="00D97EBD">
        <w:rPr>
          <w:b/>
          <w:bCs/>
          <w:color w:val="FF0000"/>
          <w:highlight w:val="yellow"/>
          <w:lang w:val="en-US"/>
        </w:rPr>
        <w:t xml:space="preserve"> </w:t>
      </w:r>
      <w:proofErr w:type="spellStart"/>
      <w:r w:rsidRPr="00D97EBD">
        <w:rPr>
          <w:b/>
          <w:bCs/>
          <w:color w:val="FF0000"/>
          <w:highlight w:val="yellow"/>
          <w:lang w:val="en-US"/>
        </w:rPr>
        <w:t>aferente</w:t>
      </w:r>
      <w:proofErr w:type="spellEnd"/>
      <w:r w:rsidRPr="00D97EBD">
        <w:rPr>
          <w:b/>
          <w:bCs/>
          <w:color w:val="FF0000"/>
          <w:highlight w:val="yellow"/>
          <w:lang w:val="en-US"/>
        </w:rPr>
        <w:t xml:space="preserve"> </w:t>
      </w:r>
      <w:proofErr w:type="spellStart"/>
      <w:r w:rsidRPr="00D97EBD">
        <w:rPr>
          <w:b/>
          <w:bCs/>
          <w:color w:val="FF0000"/>
          <w:highlight w:val="yellow"/>
          <w:lang w:val="en-US"/>
        </w:rPr>
        <w:t>fiecărui</w:t>
      </w:r>
      <w:proofErr w:type="spellEnd"/>
      <w:r w:rsidRPr="00D97EBD">
        <w:rPr>
          <w:b/>
          <w:bCs/>
          <w:color w:val="FF0000"/>
          <w:highlight w:val="yellow"/>
          <w:lang w:val="en-US"/>
        </w:rPr>
        <w:t xml:space="preserve"> lot.</w:t>
      </w:r>
    </w:p>
    <w:p w14:paraId="60328553" w14:textId="77777777" w:rsidR="00D97EBD" w:rsidRPr="00361130" w:rsidRDefault="00D97EBD" w:rsidP="00D97EBD">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0D31AC27" w14:textId="77777777" w:rsidR="00D97EBD" w:rsidRPr="00361130" w:rsidRDefault="00D97EBD" w:rsidP="00D97EBD">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45A61654" w14:textId="77777777" w:rsidR="00D97EBD" w:rsidRDefault="00D97EBD" w:rsidP="00D97EBD">
      <w:pPr>
        <w:shd w:val="clear" w:color="auto" w:fill="FFFFFF" w:themeFill="background1"/>
        <w:tabs>
          <w:tab w:val="right" w:pos="426"/>
        </w:tabs>
        <w:ind w:left="142"/>
        <w:rPr>
          <w:b/>
          <w:lang w:eastAsia="ru-RU"/>
        </w:rPr>
      </w:pPr>
      <w:r w:rsidRPr="00FF430B">
        <w:rPr>
          <w:b/>
          <w:lang w:eastAsia="ru-RU"/>
        </w:rPr>
        <w:t>oferta (se va selecta):</w:t>
      </w:r>
    </w:p>
    <w:p w14:paraId="0FB37D45" w14:textId="77777777" w:rsidR="00D97EBD" w:rsidRDefault="00D97EBD" w:rsidP="00D97EBD">
      <w:pPr>
        <w:shd w:val="clear" w:color="auto" w:fill="FFFFFF" w:themeFill="background1"/>
        <w:tabs>
          <w:tab w:val="right" w:pos="426"/>
        </w:tabs>
        <w:ind w:left="142"/>
        <w:rPr>
          <w:b/>
          <w:lang w:eastAsia="ru-RU"/>
        </w:rPr>
      </w:pPr>
    </w:p>
    <w:p w14:paraId="73D970FE" w14:textId="77777777" w:rsidR="00D97EBD" w:rsidRPr="00FF430B" w:rsidRDefault="00D97EBD" w:rsidP="00D97EBD">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77D0B190" w14:textId="77777777" w:rsidR="00D97EBD" w:rsidRPr="00FF2C6E" w:rsidRDefault="00D97EBD" w:rsidP="00D97EBD">
      <w:pPr>
        <w:numPr>
          <w:ilvl w:val="0"/>
          <w:numId w:val="20"/>
        </w:numPr>
        <w:shd w:val="clear" w:color="auto" w:fill="FFFFFF" w:themeFill="background1"/>
        <w:tabs>
          <w:tab w:val="right" w:pos="426"/>
        </w:tabs>
        <w:ind w:left="142" w:firstLine="0"/>
        <w:rPr>
          <w:b/>
          <w:bCs/>
          <w:u w:val="single"/>
          <w:lang w:eastAsia="ru-RU"/>
        </w:rPr>
      </w:pPr>
      <w:r w:rsidRPr="00FF430B">
        <w:rPr>
          <w:lang w:eastAsia="ru-RU"/>
        </w:rPr>
        <w:t>Pentru mai multe loturi;</w:t>
      </w:r>
      <w:r>
        <w:rPr>
          <w:lang w:eastAsia="ru-RU"/>
        </w:rPr>
        <w:t xml:space="preserve"> </w:t>
      </w:r>
      <w:r w:rsidRPr="00FF2C6E">
        <w:rPr>
          <w:b/>
          <w:bCs/>
          <w:u w:val="single"/>
          <w:lang w:eastAsia="ru-RU"/>
        </w:rPr>
        <w:t>Da</w:t>
      </w:r>
    </w:p>
    <w:p w14:paraId="1C38D3BB" w14:textId="77777777" w:rsidR="00D97EBD" w:rsidRPr="00FF430B" w:rsidRDefault="00D97EBD" w:rsidP="00D97EBD">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4B1F6E7F" w14:textId="77777777" w:rsidR="00D97EBD" w:rsidRPr="00FF430B" w:rsidRDefault="00D97EBD" w:rsidP="00D97EBD">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0FDED582" w14:textId="77777777" w:rsidR="00D97EBD" w:rsidRPr="007C0DF2" w:rsidRDefault="00D97EBD" w:rsidP="00D97EBD">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72B187C2" w14:textId="77777777" w:rsidR="00D97EBD" w:rsidRPr="00432F6E" w:rsidRDefault="00D97EBD" w:rsidP="00D97EBD">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1FB20BC6" w14:textId="77777777" w:rsidR="00D97EBD" w:rsidRPr="00FF2C6E" w:rsidRDefault="00D97EBD" w:rsidP="00D97EBD">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597FDA">
        <w:rPr>
          <w:b/>
          <w:sz w:val="20"/>
        </w:rPr>
        <w:t xml:space="preserve">: </w:t>
      </w:r>
    </w:p>
    <w:tbl>
      <w:tblPr>
        <w:tblStyle w:val="Tabelgril"/>
        <w:tblW w:w="0" w:type="auto"/>
        <w:tblInd w:w="142" w:type="dxa"/>
        <w:tblLook w:val="04A0" w:firstRow="1" w:lastRow="0" w:firstColumn="1" w:lastColumn="0" w:noHBand="0" w:noVBand="1"/>
      </w:tblPr>
      <w:tblGrid>
        <w:gridCol w:w="4696"/>
        <w:gridCol w:w="4648"/>
      </w:tblGrid>
      <w:tr w:rsidR="00D97EBD" w14:paraId="2602DF8A" w14:textId="77777777" w:rsidTr="00EE734E">
        <w:tc>
          <w:tcPr>
            <w:tcW w:w="4950" w:type="dxa"/>
          </w:tcPr>
          <w:p w14:paraId="0C7A6CCC" w14:textId="77777777" w:rsidR="00D97EBD" w:rsidRDefault="00D97EBD" w:rsidP="00EE734E">
            <w:pPr>
              <w:pStyle w:val="Listparagraf"/>
              <w:spacing w:line="276" w:lineRule="auto"/>
              <w:ind w:left="0" w:right="251" w:firstLine="0"/>
              <w:jc w:val="center"/>
              <w:rPr>
                <w:b/>
              </w:rPr>
            </w:pPr>
            <w:proofErr w:type="spellStart"/>
            <w:r>
              <w:rPr>
                <w:b/>
                <w:bCs/>
                <w:sz w:val="23"/>
                <w:szCs w:val="23"/>
              </w:rPr>
              <w:t>Denumirea</w:t>
            </w:r>
            <w:proofErr w:type="spellEnd"/>
            <w:r>
              <w:rPr>
                <w:b/>
                <w:bCs/>
                <w:sz w:val="23"/>
                <w:szCs w:val="23"/>
              </w:rPr>
              <w:t xml:space="preserve"> </w:t>
            </w:r>
            <w:proofErr w:type="spellStart"/>
            <w:r>
              <w:rPr>
                <w:b/>
                <w:bCs/>
                <w:sz w:val="23"/>
                <w:szCs w:val="23"/>
              </w:rPr>
              <w:t>lucrărilor</w:t>
            </w:r>
            <w:proofErr w:type="spellEnd"/>
            <w:r>
              <w:rPr>
                <w:b/>
                <w:bCs/>
                <w:sz w:val="23"/>
                <w:szCs w:val="23"/>
              </w:rPr>
              <w:t xml:space="preserve"> solicitate</w:t>
            </w:r>
          </w:p>
        </w:tc>
        <w:tc>
          <w:tcPr>
            <w:tcW w:w="4950" w:type="dxa"/>
          </w:tcPr>
          <w:p w14:paraId="4FAC749F" w14:textId="77777777" w:rsidR="00D97EBD" w:rsidRDefault="00D97EBD" w:rsidP="00EE734E">
            <w:pPr>
              <w:pStyle w:val="Listparagraf"/>
              <w:spacing w:line="276" w:lineRule="auto"/>
              <w:ind w:left="0" w:right="251" w:firstLine="0"/>
              <w:jc w:val="center"/>
              <w:rPr>
                <w:b/>
              </w:rPr>
            </w:pPr>
            <w:proofErr w:type="spellStart"/>
            <w:r>
              <w:rPr>
                <w:b/>
                <w:bCs/>
                <w:sz w:val="23"/>
                <w:szCs w:val="23"/>
              </w:rPr>
              <w:t>Temen</w:t>
            </w:r>
            <w:proofErr w:type="spellEnd"/>
            <w:r>
              <w:rPr>
                <w:b/>
                <w:bCs/>
                <w:sz w:val="23"/>
                <w:szCs w:val="23"/>
              </w:rPr>
              <w:t xml:space="preserve"> de </w:t>
            </w:r>
            <w:proofErr w:type="spellStart"/>
            <w:r>
              <w:rPr>
                <w:b/>
                <w:bCs/>
                <w:sz w:val="23"/>
                <w:szCs w:val="23"/>
              </w:rPr>
              <w:t>execuție</w:t>
            </w:r>
            <w:proofErr w:type="spellEnd"/>
          </w:p>
        </w:tc>
      </w:tr>
      <w:tr w:rsidR="00D97EBD" w14:paraId="4ADDB52C" w14:textId="77777777" w:rsidTr="00EE734E">
        <w:tc>
          <w:tcPr>
            <w:tcW w:w="4950" w:type="dxa"/>
          </w:tcPr>
          <w:p w14:paraId="57467A90" w14:textId="77777777" w:rsidR="00D97EBD" w:rsidRDefault="00D97EBD" w:rsidP="00EE734E">
            <w:pPr>
              <w:jc w:val="both"/>
              <w:rPr>
                <w:b/>
                <w:bCs/>
                <w:spacing w:val="-2"/>
                <w:sz w:val="28"/>
                <w:szCs w:val="28"/>
              </w:rPr>
            </w:pPr>
            <w:r w:rsidRPr="00121002">
              <w:rPr>
                <w:b/>
                <w:bCs/>
                <w:spacing w:val="-2"/>
                <w:sz w:val="28"/>
                <w:szCs w:val="28"/>
                <w:highlight w:val="yellow"/>
              </w:rPr>
              <w:t>LOT. 1</w:t>
            </w:r>
            <w:r w:rsidRPr="00121002">
              <w:rPr>
                <w:b/>
                <w:bCs/>
                <w:spacing w:val="-2"/>
                <w:sz w:val="28"/>
                <w:szCs w:val="28"/>
              </w:rPr>
              <w:t xml:space="preserve"> </w:t>
            </w:r>
          </w:p>
          <w:p w14:paraId="45D8C074" w14:textId="77777777" w:rsidR="00D97EBD" w:rsidRPr="00621A06" w:rsidRDefault="00D97EBD" w:rsidP="00EE734E">
            <w:pPr>
              <w:pStyle w:val="NormalWeb"/>
              <w:shd w:val="clear" w:color="auto" w:fill="FFFFFF"/>
              <w:spacing w:before="180"/>
              <w:rPr>
                <w:b/>
                <w:bCs/>
                <w:color w:val="222222"/>
                <w:lang w:val="en-US"/>
              </w:rPr>
            </w:pPr>
            <w:proofErr w:type="spellStart"/>
            <w:r w:rsidRPr="00621A06">
              <w:rPr>
                <w:b/>
                <w:bCs/>
                <w:color w:val="222222"/>
                <w:lang w:val="en-US"/>
              </w:rPr>
              <w:t>Reparația</w:t>
            </w:r>
            <w:proofErr w:type="spellEnd"/>
            <w:r w:rsidRPr="00621A06">
              <w:rPr>
                <w:b/>
                <w:bCs/>
                <w:color w:val="222222"/>
                <w:lang w:val="en-US"/>
              </w:rPr>
              <w:t xml:space="preserve"> </w:t>
            </w:r>
            <w:proofErr w:type="spellStart"/>
            <w:r w:rsidRPr="00621A06">
              <w:rPr>
                <w:b/>
                <w:bCs/>
                <w:color w:val="222222"/>
                <w:lang w:val="en-US"/>
              </w:rPr>
              <w:t>capitală</w:t>
            </w:r>
            <w:proofErr w:type="spellEnd"/>
            <w:r w:rsidRPr="00621A06">
              <w:rPr>
                <w:b/>
                <w:bCs/>
                <w:color w:val="222222"/>
                <w:lang w:val="en-US"/>
              </w:rPr>
              <w:t xml:space="preserve"> </w:t>
            </w:r>
            <w:proofErr w:type="gramStart"/>
            <w:r w:rsidRPr="00621A06">
              <w:rPr>
                <w:b/>
                <w:bCs/>
                <w:color w:val="222222"/>
                <w:lang w:val="en-US"/>
              </w:rPr>
              <w:t>a</w:t>
            </w:r>
            <w:proofErr w:type="gramEnd"/>
            <w:r w:rsidRPr="00621A06">
              <w:rPr>
                <w:b/>
                <w:bCs/>
                <w:color w:val="222222"/>
                <w:lang w:val="en-US"/>
              </w:rPr>
              <w:t xml:space="preserve"> </w:t>
            </w:r>
            <w:proofErr w:type="spellStart"/>
            <w:r w:rsidRPr="00621A06">
              <w:rPr>
                <w:b/>
                <w:bCs/>
                <w:color w:val="222222"/>
                <w:lang w:val="en-US"/>
              </w:rPr>
              <w:t>acoperișului</w:t>
            </w:r>
            <w:proofErr w:type="spellEnd"/>
            <w:r w:rsidRPr="00621A06">
              <w:rPr>
                <w:b/>
                <w:bCs/>
                <w:color w:val="222222"/>
                <w:lang w:val="en-US"/>
              </w:rPr>
              <w:t xml:space="preserve"> </w:t>
            </w:r>
            <w:proofErr w:type="spellStart"/>
            <w:r w:rsidRPr="00621A06">
              <w:rPr>
                <w:b/>
                <w:bCs/>
                <w:color w:val="222222"/>
                <w:lang w:val="en-US"/>
              </w:rPr>
              <w:t>clădirii</w:t>
            </w:r>
            <w:proofErr w:type="spellEnd"/>
            <w:r w:rsidRPr="00621A06">
              <w:rPr>
                <w:b/>
                <w:bCs/>
                <w:color w:val="222222"/>
                <w:lang w:val="en-US"/>
              </w:rPr>
              <w:t xml:space="preserve"> </w:t>
            </w:r>
            <w:proofErr w:type="spellStart"/>
            <w:r w:rsidRPr="00621A06">
              <w:rPr>
                <w:b/>
                <w:bCs/>
                <w:color w:val="222222"/>
                <w:lang w:val="en-US"/>
              </w:rPr>
              <w:t>Centrului</w:t>
            </w:r>
            <w:proofErr w:type="spellEnd"/>
            <w:r w:rsidRPr="00621A06">
              <w:rPr>
                <w:b/>
                <w:bCs/>
                <w:color w:val="222222"/>
                <w:lang w:val="en-US"/>
              </w:rPr>
              <w:t xml:space="preserve"> Cultural </w:t>
            </w:r>
            <w:proofErr w:type="spellStart"/>
            <w:r w:rsidRPr="00621A06">
              <w:rPr>
                <w:b/>
                <w:bCs/>
                <w:color w:val="222222"/>
                <w:lang w:val="en-US"/>
              </w:rPr>
              <w:t>Raional</w:t>
            </w:r>
            <w:proofErr w:type="spellEnd"/>
            <w:r w:rsidRPr="00621A06">
              <w:rPr>
                <w:b/>
                <w:bCs/>
                <w:color w:val="222222"/>
                <w:lang w:val="en-US"/>
              </w:rPr>
              <w:t xml:space="preserve"> „Ion Ungureanu” din or. </w:t>
            </w:r>
            <w:proofErr w:type="spellStart"/>
            <w:r w:rsidRPr="00621A06">
              <w:rPr>
                <w:b/>
                <w:bCs/>
                <w:color w:val="222222"/>
                <w:lang w:val="en-US"/>
              </w:rPr>
              <w:t>Călărași</w:t>
            </w:r>
            <w:proofErr w:type="spellEnd"/>
            <w:r w:rsidRPr="00621A06">
              <w:rPr>
                <w:b/>
                <w:bCs/>
                <w:color w:val="222222"/>
                <w:lang w:val="en-US"/>
              </w:rPr>
              <w:t>.</w:t>
            </w:r>
          </w:p>
        </w:tc>
        <w:tc>
          <w:tcPr>
            <w:tcW w:w="4950" w:type="dxa"/>
          </w:tcPr>
          <w:p w14:paraId="275BE953" w14:textId="77777777" w:rsidR="00D97EBD" w:rsidRPr="00CB1810" w:rsidRDefault="00D97EBD" w:rsidP="00EE734E">
            <w:pPr>
              <w:spacing w:line="276" w:lineRule="auto"/>
              <w:ind w:right="251"/>
              <w:jc w:val="both"/>
              <w:rPr>
                <w:b/>
              </w:rPr>
            </w:pPr>
            <w:r w:rsidRPr="00CB1810">
              <w:rPr>
                <w:b/>
                <w:color w:val="FF0000"/>
              </w:rPr>
              <w:t>Termenul de executare a lucrărilor este</w:t>
            </w:r>
            <w:r w:rsidRPr="00CB1810">
              <w:rPr>
                <w:b/>
                <w:color w:val="FF0000"/>
                <w:spacing w:val="-1"/>
              </w:rPr>
              <w:t xml:space="preserve"> </w:t>
            </w:r>
            <w:r w:rsidRPr="00CB1810">
              <w:rPr>
                <w:b/>
                <w:color w:val="FF0000"/>
              </w:rPr>
              <w:t xml:space="preserve">de </w:t>
            </w:r>
            <w:r>
              <w:rPr>
                <w:b/>
                <w:color w:val="FF0000"/>
              </w:rPr>
              <w:t>3</w:t>
            </w:r>
            <w:r w:rsidRPr="00CB1810">
              <w:rPr>
                <w:b/>
                <w:color w:val="FF0000"/>
              </w:rPr>
              <w:t xml:space="preserve"> (</w:t>
            </w:r>
            <w:r>
              <w:rPr>
                <w:b/>
                <w:color w:val="FF0000"/>
              </w:rPr>
              <w:t>trei</w:t>
            </w:r>
            <w:r w:rsidRPr="00CB1810">
              <w:rPr>
                <w:b/>
                <w:color w:val="FF0000"/>
              </w:rPr>
              <w:t>) luni, calculat de la data prevăzută în Ordinul de începere a execuţiei lucrărilor.</w:t>
            </w:r>
          </w:p>
          <w:p w14:paraId="0C12DE10" w14:textId="77777777" w:rsidR="00D97EBD" w:rsidRDefault="00D97EBD" w:rsidP="00EE734E">
            <w:pPr>
              <w:pStyle w:val="Listparagraf"/>
              <w:spacing w:line="276" w:lineRule="auto"/>
              <w:ind w:left="0" w:right="251" w:firstLine="0"/>
              <w:rPr>
                <w:b/>
              </w:rPr>
            </w:pPr>
          </w:p>
        </w:tc>
      </w:tr>
      <w:tr w:rsidR="00D97EBD" w14:paraId="257F1C25" w14:textId="77777777" w:rsidTr="00EE734E">
        <w:tc>
          <w:tcPr>
            <w:tcW w:w="4950" w:type="dxa"/>
          </w:tcPr>
          <w:p w14:paraId="367C3D04" w14:textId="77777777" w:rsidR="00D97EBD" w:rsidRDefault="00D97EBD" w:rsidP="00EE734E">
            <w:pPr>
              <w:jc w:val="both"/>
              <w:rPr>
                <w:b/>
                <w:bCs/>
                <w:sz w:val="28"/>
                <w:szCs w:val="28"/>
              </w:rPr>
            </w:pPr>
            <w:r w:rsidRPr="00121002">
              <w:rPr>
                <w:b/>
                <w:bCs/>
                <w:sz w:val="28"/>
                <w:szCs w:val="28"/>
                <w:highlight w:val="yellow"/>
              </w:rPr>
              <w:t>LOT.</w:t>
            </w:r>
            <w:r>
              <w:rPr>
                <w:b/>
                <w:bCs/>
                <w:sz w:val="28"/>
                <w:szCs w:val="28"/>
                <w:highlight w:val="yellow"/>
              </w:rPr>
              <w:t xml:space="preserve"> </w:t>
            </w:r>
            <w:r w:rsidRPr="00121002">
              <w:rPr>
                <w:b/>
                <w:bCs/>
                <w:sz w:val="28"/>
                <w:szCs w:val="28"/>
                <w:highlight w:val="yellow"/>
              </w:rPr>
              <w:t>2</w:t>
            </w:r>
            <w:r>
              <w:rPr>
                <w:b/>
                <w:bCs/>
                <w:sz w:val="28"/>
                <w:szCs w:val="28"/>
              </w:rPr>
              <w:t xml:space="preserve"> </w:t>
            </w:r>
          </w:p>
          <w:p w14:paraId="573D88BC" w14:textId="77777777" w:rsidR="00D97EBD" w:rsidRPr="00621A06" w:rsidRDefault="00D97EBD" w:rsidP="00EE734E">
            <w:pPr>
              <w:pStyle w:val="NormalWeb"/>
              <w:shd w:val="clear" w:color="auto" w:fill="FFFFFF"/>
              <w:spacing w:before="180"/>
              <w:rPr>
                <w:b/>
                <w:bCs/>
                <w:color w:val="222222"/>
                <w:lang w:val="en-US"/>
              </w:rPr>
            </w:pPr>
            <w:proofErr w:type="spellStart"/>
            <w:r w:rsidRPr="00621A06">
              <w:rPr>
                <w:b/>
                <w:bCs/>
                <w:color w:val="222222"/>
                <w:lang w:val="en-US"/>
              </w:rPr>
              <w:t>Termoizolarea</w:t>
            </w:r>
            <w:proofErr w:type="spellEnd"/>
            <w:r w:rsidRPr="00621A06">
              <w:rPr>
                <w:b/>
                <w:bCs/>
                <w:color w:val="222222"/>
                <w:lang w:val="en-US"/>
              </w:rPr>
              <w:t xml:space="preserve"> </w:t>
            </w:r>
            <w:proofErr w:type="spellStart"/>
            <w:r w:rsidRPr="00621A06">
              <w:rPr>
                <w:b/>
                <w:bCs/>
                <w:color w:val="222222"/>
                <w:lang w:val="en-US"/>
              </w:rPr>
              <w:t>exterioară</w:t>
            </w:r>
            <w:proofErr w:type="spellEnd"/>
            <w:r w:rsidRPr="00621A06">
              <w:rPr>
                <w:b/>
                <w:bCs/>
                <w:color w:val="222222"/>
                <w:lang w:val="en-US"/>
              </w:rPr>
              <w:t xml:space="preserve"> a </w:t>
            </w:r>
            <w:proofErr w:type="spellStart"/>
            <w:r w:rsidRPr="00621A06">
              <w:rPr>
                <w:b/>
                <w:bCs/>
                <w:color w:val="222222"/>
                <w:lang w:val="en-US"/>
              </w:rPr>
              <w:t>clădirii</w:t>
            </w:r>
            <w:proofErr w:type="spellEnd"/>
            <w:r w:rsidRPr="00621A06">
              <w:rPr>
                <w:b/>
                <w:bCs/>
                <w:color w:val="222222"/>
                <w:lang w:val="en-US"/>
              </w:rPr>
              <w:t xml:space="preserve"> </w:t>
            </w:r>
            <w:proofErr w:type="spellStart"/>
            <w:r w:rsidRPr="00621A06">
              <w:rPr>
                <w:b/>
                <w:bCs/>
                <w:color w:val="222222"/>
                <w:lang w:val="en-US"/>
              </w:rPr>
              <w:t>Centrului</w:t>
            </w:r>
            <w:proofErr w:type="spellEnd"/>
            <w:r w:rsidRPr="00621A06">
              <w:rPr>
                <w:b/>
                <w:bCs/>
                <w:color w:val="222222"/>
                <w:lang w:val="en-US"/>
              </w:rPr>
              <w:t xml:space="preserve"> Cultural </w:t>
            </w:r>
            <w:proofErr w:type="spellStart"/>
            <w:r w:rsidRPr="00621A06">
              <w:rPr>
                <w:b/>
                <w:bCs/>
                <w:color w:val="222222"/>
                <w:lang w:val="en-US"/>
              </w:rPr>
              <w:t>Raional</w:t>
            </w:r>
            <w:proofErr w:type="spellEnd"/>
            <w:r w:rsidRPr="00621A06">
              <w:rPr>
                <w:b/>
                <w:bCs/>
                <w:color w:val="222222"/>
                <w:lang w:val="en-US"/>
              </w:rPr>
              <w:t xml:space="preserve"> „Ion Ungureanu” din or. </w:t>
            </w:r>
            <w:proofErr w:type="spellStart"/>
            <w:r w:rsidRPr="00621A06">
              <w:rPr>
                <w:b/>
                <w:bCs/>
                <w:color w:val="222222"/>
                <w:lang w:val="en-US"/>
              </w:rPr>
              <w:t>Călărași</w:t>
            </w:r>
            <w:proofErr w:type="spellEnd"/>
            <w:r w:rsidRPr="00621A06">
              <w:rPr>
                <w:b/>
                <w:bCs/>
                <w:color w:val="222222"/>
                <w:lang w:val="en-US"/>
              </w:rPr>
              <w:t>.</w:t>
            </w:r>
          </w:p>
        </w:tc>
        <w:tc>
          <w:tcPr>
            <w:tcW w:w="4950" w:type="dxa"/>
          </w:tcPr>
          <w:p w14:paraId="6EB37CAB" w14:textId="77777777" w:rsidR="00D97EBD" w:rsidRPr="00CB1810" w:rsidRDefault="00D97EBD" w:rsidP="00EE734E">
            <w:pPr>
              <w:spacing w:line="276" w:lineRule="auto"/>
              <w:ind w:right="251"/>
              <w:jc w:val="both"/>
              <w:rPr>
                <w:b/>
              </w:rPr>
            </w:pPr>
            <w:r w:rsidRPr="00CB1810">
              <w:rPr>
                <w:b/>
                <w:color w:val="FF0000"/>
              </w:rPr>
              <w:t>Termenul de executare a lucrărilor este</w:t>
            </w:r>
            <w:r w:rsidRPr="00CB1810">
              <w:rPr>
                <w:b/>
                <w:color w:val="FF0000"/>
                <w:spacing w:val="-1"/>
              </w:rPr>
              <w:t xml:space="preserve"> </w:t>
            </w:r>
            <w:r w:rsidRPr="00CB1810">
              <w:rPr>
                <w:b/>
                <w:color w:val="FF0000"/>
              </w:rPr>
              <w:t xml:space="preserve">de </w:t>
            </w:r>
            <w:r>
              <w:rPr>
                <w:b/>
                <w:color w:val="FF0000"/>
              </w:rPr>
              <w:t>2</w:t>
            </w:r>
            <w:r w:rsidRPr="00CB1810">
              <w:rPr>
                <w:b/>
                <w:color w:val="FF0000"/>
              </w:rPr>
              <w:t xml:space="preserve"> (</w:t>
            </w:r>
            <w:r>
              <w:rPr>
                <w:b/>
                <w:color w:val="FF0000"/>
              </w:rPr>
              <w:t>două</w:t>
            </w:r>
            <w:r w:rsidRPr="00CB1810">
              <w:rPr>
                <w:b/>
                <w:color w:val="FF0000"/>
              </w:rPr>
              <w:t>) lun</w:t>
            </w:r>
            <w:r>
              <w:rPr>
                <w:b/>
                <w:color w:val="FF0000"/>
              </w:rPr>
              <w:t>i</w:t>
            </w:r>
            <w:r w:rsidRPr="00CB1810">
              <w:rPr>
                <w:b/>
                <w:color w:val="FF0000"/>
              </w:rPr>
              <w:t>, calculat de la data prevăzută în Ordinul de începere a execuţiei lucrărilor.</w:t>
            </w:r>
          </w:p>
          <w:p w14:paraId="76C2AD4B" w14:textId="77777777" w:rsidR="00D97EBD" w:rsidRDefault="00D97EBD" w:rsidP="00EE734E">
            <w:pPr>
              <w:pStyle w:val="Listparagraf"/>
              <w:spacing w:line="276" w:lineRule="auto"/>
              <w:ind w:left="0" w:right="251" w:firstLine="0"/>
              <w:rPr>
                <w:b/>
              </w:rPr>
            </w:pPr>
          </w:p>
        </w:tc>
      </w:tr>
    </w:tbl>
    <w:p w14:paraId="186781B3" w14:textId="77777777" w:rsidR="00D97EBD" w:rsidRPr="00FF2C6E" w:rsidRDefault="00D97EBD" w:rsidP="00D97EBD">
      <w:pPr>
        <w:pStyle w:val="Listparagraf"/>
        <w:spacing w:line="276" w:lineRule="auto"/>
        <w:ind w:left="142" w:right="251" w:firstLine="0"/>
        <w:rPr>
          <w:b/>
        </w:rPr>
      </w:pPr>
    </w:p>
    <w:p w14:paraId="55E763BA" w14:textId="77777777" w:rsidR="00D97EBD" w:rsidRDefault="00D97EBD" w:rsidP="00D97EBD">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28E9BD26" w14:textId="77777777" w:rsidR="00D97EBD" w:rsidRDefault="00D97EBD" w:rsidP="00D97EBD">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2A0A27D5" w14:textId="77777777" w:rsidR="00D97EBD" w:rsidRDefault="00D97EBD" w:rsidP="00D97EBD">
      <w:pPr>
        <w:spacing w:before="1"/>
        <w:ind w:left="142"/>
        <w:jc w:val="both"/>
        <w:rPr>
          <w:sz w:val="20"/>
        </w:rPr>
      </w:pPr>
      <w:r>
        <w:rPr>
          <w:sz w:val="20"/>
        </w:rPr>
        <w:lastRenderedPageBreak/>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62A6E5BA" w14:textId="77777777" w:rsidR="00D97EBD" w:rsidRDefault="00D97EBD" w:rsidP="00D97EBD">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37C7F81F" w14:textId="77777777" w:rsidR="00D97EBD" w:rsidRDefault="00D97EBD" w:rsidP="00D97EBD">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0D869827" w14:textId="77777777" w:rsidR="00D97EBD" w:rsidRPr="00FF430B" w:rsidRDefault="00D97EBD" w:rsidP="00D97EBD">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7F87D04E" w14:textId="77777777" w:rsidR="00D97EBD" w:rsidRDefault="00D97EBD" w:rsidP="00D97EBD">
      <w:pPr>
        <w:numPr>
          <w:ilvl w:val="0"/>
          <w:numId w:val="36"/>
        </w:numPr>
        <w:shd w:val="clear" w:color="auto" w:fill="FFFFFF" w:themeFill="background1"/>
        <w:tabs>
          <w:tab w:val="right" w:pos="426"/>
        </w:tabs>
        <w:spacing w:before="120"/>
        <w:ind w:left="142" w:firstLine="0"/>
        <w:jc w:val="both"/>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84F2CC3" w14:textId="77777777" w:rsidR="00D97EBD" w:rsidRDefault="00D97EBD" w:rsidP="00D97EBD">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3074E206" w14:textId="77777777" w:rsidR="00D97EBD" w:rsidRPr="00715262" w:rsidRDefault="00D97EBD" w:rsidP="00D97EBD">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D97EBD" w:rsidRPr="009516C7" w14:paraId="4AB28FDA" w14:textId="77777777" w:rsidTr="00EE734E">
        <w:tc>
          <w:tcPr>
            <w:tcW w:w="539" w:type="dxa"/>
            <w:shd w:val="clear" w:color="auto" w:fill="auto"/>
          </w:tcPr>
          <w:p w14:paraId="0F0FC7F7" w14:textId="77777777" w:rsidR="00D97EBD" w:rsidRPr="009516C7" w:rsidRDefault="00D97EBD" w:rsidP="00EE734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6B7702A7" w14:textId="77777777" w:rsidR="00D97EBD" w:rsidRPr="009516C7" w:rsidRDefault="00D97EBD" w:rsidP="00EE734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4FADBC26" w14:textId="77777777" w:rsidR="00D97EBD" w:rsidRPr="009516C7" w:rsidRDefault="00D97EBD" w:rsidP="00EE734E">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5717E4D4" w14:textId="77777777" w:rsidR="00D97EBD" w:rsidRPr="009516C7" w:rsidRDefault="00D97EBD" w:rsidP="00EE734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D97EBD" w:rsidRPr="009516C7" w14:paraId="2042D05A" w14:textId="77777777" w:rsidTr="00EE734E">
        <w:tc>
          <w:tcPr>
            <w:tcW w:w="9486" w:type="dxa"/>
            <w:gridSpan w:val="4"/>
            <w:shd w:val="clear" w:color="auto" w:fill="auto"/>
          </w:tcPr>
          <w:p w14:paraId="3F457B2F" w14:textId="77777777" w:rsidR="00D97EBD" w:rsidRPr="0072676E" w:rsidRDefault="00D97EBD" w:rsidP="00EE734E">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67937D82"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D97EBD" w:rsidRPr="009516C7" w14:paraId="6481D509" w14:textId="77777777" w:rsidTr="00EE734E">
        <w:tc>
          <w:tcPr>
            <w:tcW w:w="539" w:type="dxa"/>
            <w:shd w:val="clear" w:color="auto" w:fill="auto"/>
          </w:tcPr>
          <w:p w14:paraId="3E3FC44B"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2F5A428B"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34B7AB68"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537979E" w14:textId="77777777" w:rsidR="00D97EBD" w:rsidRPr="00715262" w:rsidRDefault="00D97EBD" w:rsidP="00EE734E">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0C02BEA"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27618D98"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D97EBD" w:rsidRPr="009516C7" w14:paraId="395D3226" w14:textId="77777777" w:rsidTr="00EE734E">
        <w:tc>
          <w:tcPr>
            <w:tcW w:w="539" w:type="dxa"/>
            <w:shd w:val="clear" w:color="auto" w:fill="auto"/>
          </w:tcPr>
          <w:p w14:paraId="63D6ABC9"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3D891EFA" w14:textId="77777777" w:rsidR="00D97EBD" w:rsidRPr="0072676E" w:rsidRDefault="00D97EBD" w:rsidP="00EE734E">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5076384F"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625B0038" w14:textId="77777777" w:rsidR="00D97EBD" w:rsidRPr="0072676E" w:rsidRDefault="00D97EBD" w:rsidP="00EE734E">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58245629" w14:textId="77777777" w:rsidR="00D97EBD" w:rsidRPr="0072676E" w:rsidRDefault="00D97EBD" w:rsidP="00EE734E">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050A395E" w14:textId="77777777" w:rsidR="00D97EBD" w:rsidRPr="00715262" w:rsidRDefault="00D97EBD" w:rsidP="00EE734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4476FC9"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73986B67"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D97EBD" w:rsidRPr="009516C7" w14:paraId="7380F02A" w14:textId="77777777" w:rsidTr="00EE734E">
        <w:tc>
          <w:tcPr>
            <w:tcW w:w="539" w:type="dxa"/>
            <w:shd w:val="clear" w:color="auto" w:fill="auto"/>
          </w:tcPr>
          <w:p w14:paraId="4759ACA7"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56415C22" w14:textId="77777777" w:rsidR="00D97EBD" w:rsidRPr="0072676E" w:rsidRDefault="00D97EBD" w:rsidP="00EE734E">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2478598C"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3810177E" w14:textId="77777777" w:rsidR="00D97EBD" w:rsidRPr="0072676E" w:rsidRDefault="00D97EBD" w:rsidP="00EE734E">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5C620920" w14:textId="77777777" w:rsidR="00D97EBD" w:rsidRPr="00715262" w:rsidRDefault="00D97EBD" w:rsidP="00EE734E">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3804EDFD"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02AC2D3"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D97EBD" w:rsidRPr="009516C7" w14:paraId="3CD94608" w14:textId="77777777" w:rsidTr="00EE734E">
        <w:tc>
          <w:tcPr>
            <w:tcW w:w="539" w:type="dxa"/>
            <w:shd w:val="clear" w:color="auto" w:fill="auto"/>
          </w:tcPr>
          <w:p w14:paraId="348A8175"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40952545" w14:textId="77777777" w:rsidR="00D97EBD" w:rsidRPr="0072676E" w:rsidRDefault="00D97EBD" w:rsidP="00EE734E">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34C391A6"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4DB74F04"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0C5F31C2"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B04A922"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D97EBD" w:rsidRPr="009516C7" w14:paraId="5FC2A3B6" w14:textId="77777777" w:rsidTr="00EE734E">
        <w:tc>
          <w:tcPr>
            <w:tcW w:w="539" w:type="dxa"/>
            <w:shd w:val="clear" w:color="auto" w:fill="auto"/>
          </w:tcPr>
          <w:p w14:paraId="76608216"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6F6B7662" w14:textId="77777777" w:rsidR="00D97EBD" w:rsidRPr="0072676E" w:rsidRDefault="00D97EBD" w:rsidP="00EE734E">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08A97921" w14:textId="77777777" w:rsidR="00D97EBD" w:rsidRPr="0072676E" w:rsidRDefault="00D97EBD" w:rsidP="00EE734E">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68988D46" w14:textId="77777777" w:rsidR="00D97EBD" w:rsidRDefault="00D97EBD" w:rsidP="00EE734E">
            <w:pPr>
              <w:shd w:val="clear" w:color="auto" w:fill="FFFFFF" w:themeFill="background1"/>
              <w:tabs>
                <w:tab w:val="left" w:pos="612"/>
              </w:tabs>
              <w:spacing w:before="120" w:after="120"/>
              <w:rPr>
                <w:iCs/>
                <w:lang w:eastAsia="ru-RU"/>
              </w:rPr>
            </w:pPr>
          </w:p>
          <w:p w14:paraId="3F70AFAA"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4578" w:type="dxa"/>
            <w:shd w:val="clear" w:color="auto" w:fill="auto"/>
          </w:tcPr>
          <w:p w14:paraId="610FE28D" w14:textId="77777777" w:rsidR="00D97EBD" w:rsidRPr="0072676E" w:rsidRDefault="00D97EBD" w:rsidP="00EE734E">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973143D" w14:textId="77777777" w:rsidR="00D97EBD" w:rsidRPr="00E50720" w:rsidRDefault="00D97EBD" w:rsidP="00EE734E">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0EDC39E9" w14:textId="77777777" w:rsidR="00D97EBD" w:rsidRDefault="00D97EBD" w:rsidP="00EE734E">
            <w:pPr>
              <w:pStyle w:val="TableParagraph"/>
              <w:spacing w:before="120"/>
              <w:ind w:right="269"/>
              <w:jc w:val="both"/>
              <w:rPr>
                <w:b/>
                <w:sz w:val="20"/>
                <w:szCs w:val="20"/>
                <w:u w:val="single"/>
              </w:rPr>
            </w:pPr>
            <w:r w:rsidRPr="00E50720">
              <w:rPr>
                <w:b/>
                <w:sz w:val="20"/>
                <w:szCs w:val="20"/>
                <w:u w:val="single"/>
              </w:rPr>
              <w:t xml:space="preserve">Termenul de executare a lucrărilor </w:t>
            </w:r>
            <w:r>
              <w:rPr>
                <w:b/>
                <w:sz w:val="20"/>
                <w:szCs w:val="20"/>
                <w:u w:val="single"/>
              </w:rPr>
              <w:t>pentru :</w:t>
            </w:r>
          </w:p>
          <w:p w14:paraId="31A659A4" w14:textId="77777777" w:rsidR="00D97EBD" w:rsidRDefault="00D97EBD" w:rsidP="00EE734E">
            <w:pPr>
              <w:pStyle w:val="Listparagraf"/>
              <w:spacing w:line="276" w:lineRule="auto"/>
              <w:ind w:left="142" w:right="251" w:firstLine="0"/>
              <w:rPr>
                <w:b/>
                <w:color w:val="FF0000"/>
              </w:rPr>
            </w:pPr>
            <w:r w:rsidRPr="006A0828">
              <w:rPr>
                <w:b/>
                <w:sz w:val="20"/>
                <w:szCs w:val="20"/>
                <w:highlight w:val="yellow"/>
                <w:u w:val="single"/>
              </w:rPr>
              <w:t xml:space="preserve">LOT. </w:t>
            </w:r>
            <w:proofErr w:type="gramStart"/>
            <w:r w:rsidRPr="006A0828">
              <w:rPr>
                <w:b/>
                <w:sz w:val="20"/>
                <w:szCs w:val="20"/>
                <w:highlight w:val="yellow"/>
                <w:u w:val="single"/>
              </w:rPr>
              <w:t>1</w:t>
            </w:r>
            <w:r>
              <w:rPr>
                <w:b/>
                <w:sz w:val="20"/>
                <w:szCs w:val="20"/>
                <w:u w:val="single"/>
              </w:rPr>
              <w:t xml:space="preserve"> </w:t>
            </w:r>
            <w:r w:rsidRPr="00E50720">
              <w:rPr>
                <w:b/>
                <w:sz w:val="20"/>
                <w:szCs w:val="20"/>
                <w:u w:val="single"/>
              </w:rPr>
              <w:t xml:space="preserve"> </w:t>
            </w:r>
            <w:proofErr w:type="spellStart"/>
            <w:r w:rsidRPr="006A0828">
              <w:rPr>
                <w:b/>
                <w:color w:val="FF0000"/>
              </w:rPr>
              <w:t>este</w:t>
            </w:r>
            <w:proofErr w:type="spellEnd"/>
            <w:proofErr w:type="gramEnd"/>
            <w:r w:rsidRPr="006A0828">
              <w:rPr>
                <w:b/>
                <w:color w:val="FF0000"/>
                <w:spacing w:val="-1"/>
              </w:rPr>
              <w:t xml:space="preserve"> </w:t>
            </w:r>
            <w:r w:rsidRPr="006A0828">
              <w:rPr>
                <w:b/>
                <w:color w:val="FF0000"/>
              </w:rPr>
              <w:t xml:space="preserve">de </w:t>
            </w:r>
            <w:r>
              <w:rPr>
                <w:b/>
                <w:color w:val="FF0000"/>
              </w:rPr>
              <w:t>3</w:t>
            </w:r>
            <w:r w:rsidRPr="006A0828">
              <w:rPr>
                <w:b/>
                <w:color w:val="FF0000"/>
              </w:rPr>
              <w:t xml:space="preserve"> (</w:t>
            </w:r>
            <w:proofErr w:type="spellStart"/>
            <w:r>
              <w:rPr>
                <w:b/>
                <w:color w:val="FF0000"/>
              </w:rPr>
              <w:t>trei</w:t>
            </w:r>
            <w:proofErr w:type="spellEnd"/>
            <w:r w:rsidRPr="006A0828">
              <w:rPr>
                <w:b/>
                <w:color w:val="FF0000"/>
              </w:rPr>
              <w:t xml:space="preserve">) </w:t>
            </w:r>
            <w:proofErr w:type="spellStart"/>
            <w:r w:rsidRPr="006A0828">
              <w:rPr>
                <w:b/>
                <w:color w:val="FF0000"/>
              </w:rPr>
              <w:t>luni</w:t>
            </w:r>
            <w:proofErr w:type="spellEnd"/>
            <w:r w:rsidRPr="006A0828">
              <w:rPr>
                <w:b/>
                <w:color w:val="FF0000"/>
              </w:rPr>
              <w:t xml:space="preserve">, </w:t>
            </w:r>
            <w:proofErr w:type="spellStart"/>
            <w:r w:rsidRPr="006A0828">
              <w:rPr>
                <w:b/>
                <w:color w:val="FF0000"/>
              </w:rPr>
              <w:t>calculat</w:t>
            </w:r>
            <w:proofErr w:type="spellEnd"/>
            <w:r w:rsidRPr="006A0828">
              <w:rPr>
                <w:b/>
                <w:color w:val="FF0000"/>
              </w:rPr>
              <w:t xml:space="preserve"> de la data </w:t>
            </w:r>
            <w:proofErr w:type="spellStart"/>
            <w:r w:rsidRPr="006A0828">
              <w:rPr>
                <w:b/>
                <w:color w:val="FF0000"/>
              </w:rPr>
              <w:t>prevăzută</w:t>
            </w:r>
            <w:proofErr w:type="spellEnd"/>
            <w:r w:rsidRPr="006A0828">
              <w:rPr>
                <w:b/>
                <w:color w:val="FF0000"/>
              </w:rPr>
              <w:t xml:space="preserve"> </w:t>
            </w:r>
            <w:proofErr w:type="spellStart"/>
            <w:r w:rsidRPr="006A0828">
              <w:rPr>
                <w:b/>
                <w:color w:val="FF0000"/>
              </w:rPr>
              <w:t>în</w:t>
            </w:r>
            <w:proofErr w:type="spellEnd"/>
            <w:r w:rsidRPr="006A0828">
              <w:rPr>
                <w:b/>
                <w:color w:val="FF0000"/>
              </w:rPr>
              <w:t xml:space="preserve"> </w:t>
            </w:r>
            <w:proofErr w:type="spellStart"/>
            <w:r w:rsidRPr="006A0828">
              <w:rPr>
                <w:b/>
                <w:color w:val="FF0000"/>
              </w:rPr>
              <w:t>Ordinul</w:t>
            </w:r>
            <w:proofErr w:type="spellEnd"/>
            <w:r w:rsidRPr="006A0828">
              <w:rPr>
                <w:b/>
                <w:color w:val="FF0000"/>
              </w:rPr>
              <w:t xml:space="preserve"> de </w:t>
            </w:r>
            <w:proofErr w:type="spellStart"/>
            <w:r w:rsidRPr="006A0828">
              <w:rPr>
                <w:b/>
                <w:color w:val="FF0000"/>
              </w:rPr>
              <w:t>începere</w:t>
            </w:r>
            <w:proofErr w:type="spellEnd"/>
            <w:r w:rsidRPr="006A0828">
              <w:rPr>
                <w:b/>
                <w:color w:val="FF0000"/>
              </w:rPr>
              <w:t xml:space="preserve"> a </w:t>
            </w:r>
            <w:proofErr w:type="spellStart"/>
            <w:r w:rsidRPr="006A0828">
              <w:rPr>
                <w:b/>
                <w:color w:val="FF0000"/>
              </w:rPr>
              <w:t>execuţiei</w:t>
            </w:r>
            <w:proofErr w:type="spellEnd"/>
            <w:r w:rsidRPr="006A0828">
              <w:rPr>
                <w:b/>
                <w:color w:val="FF0000"/>
              </w:rPr>
              <w:t xml:space="preserve"> </w:t>
            </w:r>
            <w:proofErr w:type="spellStart"/>
            <w:r w:rsidRPr="006A0828">
              <w:rPr>
                <w:b/>
                <w:color w:val="FF0000"/>
              </w:rPr>
              <w:t>lucrărilor</w:t>
            </w:r>
            <w:proofErr w:type="spellEnd"/>
            <w:r>
              <w:rPr>
                <w:b/>
                <w:color w:val="FF0000"/>
              </w:rPr>
              <w:t xml:space="preserve"> </w:t>
            </w:r>
            <w:proofErr w:type="spellStart"/>
            <w:r>
              <w:rPr>
                <w:b/>
                <w:color w:val="FF0000"/>
              </w:rPr>
              <w:t>și</w:t>
            </w:r>
            <w:proofErr w:type="spellEnd"/>
            <w:r>
              <w:rPr>
                <w:b/>
                <w:color w:val="FF0000"/>
              </w:rPr>
              <w:t xml:space="preserve"> </w:t>
            </w:r>
          </w:p>
          <w:p w14:paraId="55C9B2AE" w14:textId="77777777" w:rsidR="00D97EBD" w:rsidRPr="006A0828" w:rsidRDefault="00D97EBD" w:rsidP="00EE734E">
            <w:pPr>
              <w:pStyle w:val="Listparagraf"/>
              <w:spacing w:line="276" w:lineRule="auto"/>
              <w:ind w:left="142" w:right="251" w:firstLine="0"/>
              <w:rPr>
                <w:b/>
                <w:color w:val="FF0000"/>
              </w:rPr>
            </w:pPr>
            <w:r w:rsidRPr="006A0828">
              <w:rPr>
                <w:b/>
                <w:sz w:val="20"/>
                <w:szCs w:val="20"/>
                <w:highlight w:val="yellow"/>
                <w:u w:val="single"/>
              </w:rPr>
              <w:lastRenderedPageBreak/>
              <w:t xml:space="preserve">LOT. </w:t>
            </w:r>
            <w:proofErr w:type="gramStart"/>
            <w:r w:rsidRPr="006A0828">
              <w:rPr>
                <w:b/>
                <w:sz w:val="20"/>
                <w:szCs w:val="20"/>
                <w:highlight w:val="yellow"/>
                <w:u w:val="single"/>
              </w:rPr>
              <w:t>2</w:t>
            </w:r>
            <w:r>
              <w:rPr>
                <w:b/>
                <w:sz w:val="20"/>
                <w:szCs w:val="20"/>
                <w:u w:val="single"/>
              </w:rPr>
              <w:t xml:space="preserve">  </w:t>
            </w:r>
            <w:proofErr w:type="spellStart"/>
            <w:r w:rsidRPr="006A0828">
              <w:rPr>
                <w:b/>
                <w:color w:val="FF0000"/>
              </w:rPr>
              <w:t>este</w:t>
            </w:r>
            <w:proofErr w:type="spellEnd"/>
            <w:proofErr w:type="gramEnd"/>
            <w:r w:rsidRPr="006A0828">
              <w:rPr>
                <w:b/>
                <w:color w:val="FF0000"/>
                <w:spacing w:val="-1"/>
              </w:rPr>
              <w:t xml:space="preserve"> </w:t>
            </w:r>
            <w:r w:rsidRPr="006A0828">
              <w:rPr>
                <w:b/>
                <w:color w:val="FF0000"/>
              </w:rPr>
              <w:t xml:space="preserve">de </w:t>
            </w:r>
            <w:r>
              <w:rPr>
                <w:b/>
                <w:color w:val="FF0000"/>
              </w:rPr>
              <w:t>2</w:t>
            </w:r>
            <w:r w:rsidRPr="006A0828">
              <w:rPr>
                <w:b/>
                <w:color w:val="FF0000"/>
              </w:rPr>
              <w:t xml:space="preserve"> (</w:t>
            </w:r>
            <w:proofErr w:type="spellStart"/>
            <w:r>
              <w:rPr>
                <w:b/>
                <w:color w:val="FF0000"/>
              </w:rPr>
              <w:t>două</w:t>
            </w:r>
            <w:proofErr w:type="spellEnd"/>
            <w:r w:rsidRPr="006A0828">
              <w:rPr>
                <w:b/>
                <w:color w:val="FF0000"/>
              </w:rPr>
              <w:t xml:space="preserve">) </w:t>
            </w:r>
            <w:proofErr w:type="spellStart"/>
            <w:r w:rsidRPr="006A0828">
              <w:rPr>
                <w:b/>
                <w:color w:val="FF0000"/>
              </w:rPr>
              <w:t>lun</w:t>
            </w:r>
            <w:r>
              <w:rPr>
                <w:b/>
                <w:color w:val="FF0000"/>
              </w:rPr>
              <w:t>i</w:t>
            </w:r>
            <w:proofErr w:type="spellEnd"/>
            <w:r w:rsidRPr="006A0828">
              <w:rPr>
                <w:b/>
                <w:color w:val="FF0000"/>
              </w:rPr>
              <w:t xml:space="preserve">, </w:t>
            </w:r>
            <w:proofErr w:type="spellStart"/>
            <w:r w:rsidRPr="006A0828">
              <w:rPr>
                <w:b/>
                <w:color w:val="FF0000"/>
              </w:rPr>
              <w:t>calculat</w:t>
            </w:r>
            <w:proofErr w:type="spellEnd"/>
            <w:r w:rsidRPr="006A0828">
              <w:rPr>
                <w:b/>
                <w:color w:val="FF0000"/>
              </w:rPr>
              <w:t xml:space="preserve"> de la data </w:t>
            </w:r>
            <w:proofErr w:type="spellStart"/>
            <w:r w:rsidRPr="006A0828">
              <w:rPr>
                <w:b/>
                <w:color w:val="FF0000"/>
              </w:rPr>
              <w:t>prevăzută</w:t>
            </w:r>
            <w:proofErr w:type="spellEnd"/>
            <w:r w:rsidRPr="006A0828">
              <w:rPr>
                <w:b/>
                <w:color w:val="FF0000"/>
              </w:rPr>
              <w:t xml:space="preserve"> </w:t>
            </w:r>
            <w:proofErr w:type="spellStart"/>
            <w:r w:rsidRPr="006A0828">
              <w:rPr>
                <w:b/>
                <w:color w:val="FF0000"/>
              </w:rPr>
              <w:t>în</w:t>
            </w:r>
            <w:proofErr w:type="spellEnd"/>
            <w:r w:rsidRPr="006A0828">
              <w:rPr>
                <w:b/>
                <w:color w:val="FF0000"/>
              </w:rPr>
              <w:t xml:space="preserve"> </w:t>
            </w:r>
            <w:proofErr w:type="spellStart"/>
            <w:r w:rsidRPr="006A0828">
              <w:rPr>
                <w:b/>
                <w:color w:val="FF0000"/>
              </w:rPr>
              <w:t>Ordinul</w:t>
            </w:r>
            <w:proofErr w:type="spellEnd"/>
            <w:r w:rsidRPr="006A0828">
              <w:rPr>
                <w:b/>
                <w:color w:val="FF0000"/>
              </w:rPr>
              <w:t xml:space="preserve"> de </w:t>
            </w:r>
            <w:proofErr w:type="spellStart"/>
            <w:r w:rsidRPr="006A0828">
              <w:rPr>
                <w:b/>
                <w:color w:val="FF0000"/>
              </w:rPr>
              <w:t>începere</w:t>
            </w:r>
            <w:proofErr w:type="spellEnd"/>
            <w:r w:rsidRPr="006A0828">
              <w:rPr>
                <w:b/>
                <w:color w:val="FF0000"/>
              </w:rPr>
              <w:t xml:space="preserve"> a </w:t>
            </w:r>
            <w:proofErr w:type="spellStart"/>
            <w:r w:rsidRPr="006A0828">
              <w:rPr>
                <w:b/>
                <w:color w:val="FF0000"/>
              </w:rPr>
              <w:t>execuţiei</w:t>
            </w:r>
            <w:proofErr w:type="spellEnd"/>
            <w:r w:rsidRPr="006A0828">
              <w:rPr>
                <w:b/>
                <w:color w:val="FF0000"/>
              </w:rPr>
              <w:t xml:space="preserve"> </w:t>
            </w:r>
            <w:proofErr w:type="spellStart"/>
            <w:r w:rsidRPr="006A0828">
              <w:rPr>
                <w:b/>
                <w:color w:val="FF0000"/>
              </w:rPr>
              <w:t>lucrărilor</w:t>
            </w:r>
            <w:proofErr w:type="spellEnd"/>
            <w:r w:rsidRPr="006A0828">
              <w:rPr>
                <w:b/>
                <w:color w:val="FF0000"/>
              </w:rPr>
              <w:t>.</w:t>
            </w:r>
          </w:p>
          <w:p w14:paraId="35D8AFB4" w14:textId="77777777" w:rsidR="00D97EBD" w:rsidRPr="00E50720" w:rsidRDefault="00D97EBD" w:rsidP="00EE734E">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54D954D8"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3098D51C" w14:textId="77777777" w:rsidR="00D97EBD" w:rsidRPr="0072676E" w:rsidRDefault="00D97EBD" w:rsidP="00EE734E">
            <w:pPr>
              <w:pStyle w:val="TableParagraph"/>
              <w:spacing w:before="120"/>
              <w:ind w:left="105"/>
              <w:rPr>
                <w:sz w:val="20"/>
                <w:szCs w:val="20"/>
              </w:rPr>
            </w:pPr>
            <w:r w:rsidRPr="0072676E">
              <w:rPr>
                <w:spacing w:val="-2"/>
                <w:sz w:val="20"/>
                <w:szCs w:val="20"/>
              </w:rPr>
              <w:lastRenderedPageBreak/>
              <w:t>Obligatoriu</w:t>
            </w:r>
          </w:p>
          <w:p w14:paraId="72346990"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D97EBD" w:rsidRPr="009516C7" w14:paraId="1CB6488A" w14:textId="77777777" w:rsidTr="00EE734E">
        <w:tc>
          <w:tcPr>
            <w:tcW w:w="539" w:type="dxa"/>
            <w:shd w:val="clear" w:color="auto" w:fill="auto"/>
          </w:tcPr>
          <w:p w14:paraId="490F5442"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6C204B54" w14:textId="77777777" w:rsidR="00D97EBD" w:rsidRPr="00512570" w:rsidRDefault="00D97EBD" w:rsidP="00EE734E">
            <w:pPr>
              <w:shd w:val="clear" w:color="auto" w:fill="FFFFFF" w:themeFill="background1"/>
              <w:tabs>
                <w:tab w:val="left" w:pos="612"/>
              </w:tabs>
              <w:spacing w:before="120" w:after="120"/>
              <w:jc w:val="both"/>
              <w:rPr>
                <w:iCs/>
                <w:highlight w:val="yellow"/>
                <w:lang w:eastAsia="ru-RU"/>
              </w:rPr>
            </w:pPr>
            <w:r w:rsidRPr="00512570">
              <w:rPr>
                <w:color w:val="222222"/>
                <w:shd w:val="clear" w:color="auto" w:fill="FFFFFF"/>
              </w:rPr>
              <w:t xml:space="preserve">Garanția pentru ofertă se solicită separat pentru fiecare lot în parte și va constitui </w:t>
            </w:r>
            <w:r w:rsidRPr="00512570">
              <w:rPr>
                <w:b/>
                <w:bCs/>
                <w:color w:val="222222"/>
                <w:shd w:val="clear" w:color="auto" w:fill="FFFFFF"/>
              </w:rPr>
              <w:t>1% din valoarea ofertei fără TVA,</w:t>
            </w:r>
            <w:r w:rsidRPr="00512570">
              <w:rPr>
                <w:color w:val="222222"/>
                <w:shd w:val="clear" w:color="auto" w:fill="FFFFFF"/>
              </w:rPr>
              <w:t xml:space="preserve"> aferentă lotului pentru care se depune oferta.</w:t>
            </w:r>
          </w:p>
        </w:tc>
        <w:tc>
          <w:tcPr>
            <w:tcW w:w="4578" w:type="dxa"/>
            <w:shd w:val="clear" w:color="auto" w:fill="auto"/>
          </w:tcPr>
          <w:p w14:paraId="2DF6D02D" w14:textId="77777777" w:rsidR="00D97EBD" w:rsidRPr="00543D0B" w:rsidRDefault="00D97EBD" w:rsidP="00D97EBD">
            <w:pPr>
              <w:pStyle w:val="TableParagraph"/>
              <w:numPr>
                <w:ilvl w:val="0"/>
                <w:numId w:val="35"/>
              </w:numPr>
              <w:tabs>
                <w:tab w:val="left" w:pos="324"/>
              </w:tabs>
              <w:spacing w:before="120"/>
              <w:ind w:right="131" w:firstLine="0"/>
              <w:jc w:val="both"/>
              <w:rPr>
                <w:sz w:val="20"/>
                <w:szCs w:val="20"/>
                <w:highlight w:val="yellow"/>
              </w:rPr>
            </w:pPr>
            <w:r w:rsidRPr="00543D0B">
              <w:rPr>
                <w:sz w:val="20"/>
                <w:szCs w:val="20"/>
                <w:highlight w:val="yellow"/>
              </w:rPr>
              <w:t>Oferta</w:t>
            </w:r>
            <w:r w:rsidRPr="00543D0B">
              <w:rPr>
                <w:spacing w:val="-5"/>
                <w:sz w:val="20"/>
                <w:szCs w:val="20"/>
                <w:highlight w:val="yellow"/>
              </w:rPr>
              <w:t xml:space="preserve"> </w:t>
            </w:r>
            <w:r w:rsidRPr="00543D0B">
              <w:rPr>
                <w:sz w:val="20"/>
                <w:szCs w:val="20"/>
                <w:highlight w:val="yellow"/>
              </w:rPr>
              <w:t>va</w:t>
            </w:r>
            <w:r w:rsidRPr="00543D0B">
              <w:rPr>
                <w:spacing w:val="-7"/>
                <w:sz w:val="20"/>
                <w:szCs w:val="20"/>
                <w:highlight w:val="yellow"/>
              </w:rPr>
              <w:t xml:space="preserve"> </w:t>
            </w:r>
            <w:r w:rsidRPr="00543D0B">
              <w:rPr>
                <w:sz w:val="20"/>
                <w:szCs w:val="20"/>
                <w:highlight w:val="yellow"/>
              </w:rPr>
              <w:t>fi</w:t>
            </w:r>
            <w:r w:rsidRPr="00543D0B">
              <w:rPr>
                <w:spacing w:val="-6"/>
                <w:sz w:val="20"/>
                <w:szCs w:val="20"/>
                <w:highlight w:val="yellow"/>
              </w:rPr>
              <w:t xml:space="preserve"> </w:t>
            </w:r>
            <w:proofErr w:type="spellStart"/>
            <w:r w:rsidRPr="00543D0B">
              <w:rPr>
                <w:sz w:val="20"/>
                <w:szCs w:val="20"/>
                <w:highlight w:val="yellow"/>
              </w:rPr>
              <w:t>însoţită</w:t>
            </w:r>
            <w:proofErr w:type="spellEnd"/>
            <w:r w:rsidRPr="00543D0B">
              <w:rPr>
                <w:spacing w:val="-6"/>
                <w:sz w:val="20"/>
                <w:szCs w:val="20"/>
                <w:highlight w:val="yellow"/>
              </w:rPr>
              <w:t xml:space="preserve"> </w:t>
            </w:r>
            <w:r w:rsidRPr="00543D0B">
              <w:rPr>
                <w:sz w:val="20"/>
                <w:szCs w:val="20"/>
                <w:highlight w:val="yellow"/>
              </w:rPr>
              <w:t>de</w:t>
            </w:r>
            <w:r w:rsidRPr="00543D0B">
              <w:rPr>
                <w:spacing w:val="-5"/>
                <w:sz w:val="20"/>
                <w:szCs w:val="20"/>
                <w:highlight w:val="yellow"/>
              </w:rPr>
              <w:t xml:space="preserve"> </w:t>
            </w:r>
            <w:r w:rsidRPr="00543D0B">
              <w:rPr>
                <w:sz w:val="20"/>
                <w:szCs w:val="20"/>
                <w:highlight w:val="yellow"/>
              </w:rPr>
              <w:t>o</w:t>
            </w:r>
            <w:r w:rsidRPr="00543D0B">
              <w:rPr>
                <w:spacing w:val="-6"/>
                <w:sz w:val="20"/>
                <w:szCs w:val="20"/>
                <w:highlight w:val="yellow"/>
              </w:rPr>
              <w:t xml:space="preserve"> </w:t>
            </w:r>
            <w:proofErr w:type="spellStart"/>
            <w:r w:rsidRPr="00543D0B">
              <w:rPr>
                <w:sz w:val="20"/>
                <w:szCs w:val="20"/>
                <w:highlight w:val="yellow"/>
              </w:rPr>
              <w:t>Garanţie</w:t>
            </w:r>
            <w:proofErr w:type="spellEnd"/>
            <w:r w:rsidRPr="00543D0B">
              <w:rPr>
                <w:spacing w:val="-5"/>
                <w:sz w:val="20"/>
                <w:szCs w:val="20"/>
                <w:highlight w:val="yellow"/>
              </w:rPr>
              <w:t xml:space="preserve"> </w:t>
            </w:r>
            <w:r w:rsidRPr="00543D0B">
              <w:rPr>
                <w:sz w:val="20"/>
                <w:szCs w:val="20"/>
                <w:highlight w:val="yellow"/>
              </w:rPr>
              <w:t>pentru</w:t>
            </w:r>
            <w:r w:rsidRPr="00543D0B">
              <w:rPr>
                <w:spacing w:val="-4"/>
                <w:sz w:val="20"/>
                <w:szCs w:val="20"/>
                <w:highlight w:val="yellow"/>
              </w:rPr>
              <w:t xml:space="preserve"> </w:t>
            </w:r>
            <w:r w:rsidRPr="00543D0B">
              <w:rPr>
                <w:sz w:val="20"/>
                <w:szCs w:val="20"/>
                <w:highlight w:val="yellow"/>
              </w:rPr>
              <w:t xml:space="preserve">ofertă (emisă de o bancă comercială) conform </w:t>
            </w:r>
            <w:r w:rsidRPr="00543D0B">
              <w:rPr>
                <w:spacing w:val="-2"/>
                <w:sz w:val="20"/>
                <w:szCs w:val="20"/>
                <w:highlight w:val="yellow"/>
              </w:rPr>
              <w:t>formularului</w:t>
            </w:r>
          </w:p>
          <w:p w14:paraId="709D0F28" w14:textId="77777777" w:rsidR="00D97EBD" w:rsidRPr="00543D0B" w:rsidRDefault="00D97EBD" w:rsidP="00EE734E">
            <w:pPr>
              <w:pStyle w:val="TableParagraph"/>
              <w:spacing w:before="119"/>
              <w:jc w:val="both"/>
              <w:rPr>
                <w:sz w:val="20"/>
                <w:szCs w:val="20"/>
                <w:highlight w:val="yellow"/>
              </w:rPr>
            </w:pPr>
            <w:r w:rsidRPr="00543D0B">
              <w:rPr>
                <w:sz w:val="20"/>
                <w:szCs w:val="20"/>
                <w:highlight w:val="yellow"/>
              </w:rPr>
              <w:t>Anexei</w:t>
            </w:r>
            <w:r w:rsidRPr="00543D0B">
              <w:rPr>
                <w:spacing w:val="-4"/>
                <w:sz w:val="20"/>
                <w:szCs w:val="20"/>
                <w:highlight w:val="yellow"/>
              </w:rPr>
              <w:t xml:space="preserve"> </w:t>
            </w:r>
            <w:r w:rsidRPr="00543D0B">
              <w:rPr>
                <w:sz w:val="20"/>
                <w:szCs w:val="20"/>
                <w:highlight w:val="yellow"/>
              </w:rPr>
              <w:t>nr.</w:t>
            </w:r>
            <w:r w:rsidRPr="00543D0B">
              <w:rPr>
                <w:spacing w:val="-6"/>
                <w:sz w:val="20"/>
                <w:szCs w:val="20"/>
                <w:highlight w:val="yellow"/>
              </w:rPr>
              <w:t xml:space="preserve"> </w:t>
            </w:r>
            <w:r w:rsidRPr="00543D0B">
              <w:rPr>
                <w:sz w:val="20"/>
                <w:szCs w:val="20"/>
                <w:highlight w:val="yellow"/>
              </w:rPr>
              <w:t>9</w:t>
            </w:r>
            <w:r w:rsidRPr="00543D0B">
              <w:rPr>
                <w:spacing w:val="-3"/>
                <w:sz w:val="20"/>
                <w:szCs w:val="20"/>
                <w:highlight w:val="yellow"/>
              </w:rPr>
              <w:t xml:space="preserve"> </w:t>
            </w:r>
            <w:r w:rsidRPr="00543D0B">
              <w:rPr>
                <w:sz w:val="20"/>
                <w:szCs w:val="20"/>
                <w:highlight w:val="yellow"/>
              </w:rPr>
              <w:t>din</w:t>
            </w:r>
            <w:r w:rsidRPr="00543D0B">
              <w:rPr>
                <w:spacing w:val="-5"/>
                <w:sz w:val="20"/>
                <w:szCs w:val="20"/>
                <w:highlight w:val="yellow"/>
              </w:rPr>
              <w:t xml:space="preserve"> </w:t>
            </w:r>
            <w:r w:rsidRPr="00543D0B">
              <w:rPr>
                <w:sz w:val="20"/>
                <w:szCs w:val="20"/>
                <w:highlight w:val="yellow"/>
              </w:rPr>
              <w:t>Documentația</w:t>
            </w:r>
            <w:r w:rsidRPr="00543D0B">
              <w:rPr>
                <w:spacing w:val="-4"/>
                <w:sz w:val="20"/>
                <w:szCs w:val="20"/>
                <w:highlight w:val="yellow"/>
              </w:rPr>
              <w:t xml:space="preserve"> </w:t>
            </w:r>
            <w:r w:rsidRPr="00543D0B">
              <w:rPr>
                <w:sz w:val="20"/>
                <w:szCs w:val="20"/>
                <w:highlight w:val="yellow"/>
              </w:rPr>
              <w:t>standard</w:t>
            </w:r>
            <w:r w:rsidRPr="00543D0B">
              <w:rPr>
                <w:spacing w:val="-3"/>
                <w:sz w:val="20"/>
                <w:szCs w:val="20"/>
                <w:highlight w:val="yellow"/>
              </w:rPr>
              <w:t xml:space="preserve"> </w:t>
            </w:r>
            <w:r w:rsidRPr="00543D0B">
              <w:rPr>
                <w:spacing w:val="-2"/>
                <w:sz w:val="20"/>
                <w:szCs w:val="20"/>
                <w:highlight w:val="yellow"/>
              </w:rPr>
              <w:t>aprobată</w:t>
            </w:r>
          </w:p>
          <w:p w14:paraId="545B764E" w14:textId="77777777" w:rsidR="00D97EBD" w:rsidRPr="00543D0B" w:rsidRDefault="00D97EBD" w:rsidP="00EE734E">
            <w:pPr>
              <w:pStyle w:val="TableParagraph"/>
              <w:spacing w:line="364" w:lineRule="auto"/>
              <w:ind w:right="683"/>
              <w:jc w:val="both"/>
              <w:rPr>
                <w:sz w:val="20"/>
                <w:szCs w:val="20"/>
                <w:highlight w:val="yellow"/>
              </w:rPr>
            </w:pPr>
            <w:r w:rsidRPr="00543D0B">
              <w:rPr>
                <w:sz w:val="20"/>
                <w:szCs w:val="20"/>
                <w:highlight w:val="yellow"/>
              </w:rPr>
              <w:t>prin</w:t>
            </w:r>
            <w:r w:rsidRPr="00543D0B">
              <w:rPr>
                <w:spacing w:val="-6"/>
                <w:sz w:val="20"/>
                <w:szCs w:val="20"/>
                <w:highlight w:val="yellow"/>
              </w:rPr>
              <w:t xml:space="preserve"> </w:t>
            </w:r>
            <w:r w:rsidRPr="00543D0B">
              <w:rPr>
                <w:sz w:val="20"/>
                <w:szCs w:val="20"/>
                <w:highlight w:val="yellow"/>
              </w:rPr>
              <w:t>Ordinul</w:t>
            </w:r>
            <w:r w:rsidRPr="00543D0B">
              <w:rPr>
                <w:spacing w:val="-8"/>
                <w:sz w:val="20"/>
                <w:szCs w:val="20"/>
                <w:highlight w:val="yellow"/>
              </w:rPr>
              <w:t xml:space="preserve"> </w:t>
            </w:r>
            <w:r w:rsidRPr="00543D0B">
              <w:rPr>
                <w:sz w:val="20"/>
                <w:szCs w:val="20"/>
                <w:highlight w:val="yellow"/>
              </w:rPr>
              <w:t>MF</w:t>
            </w:r>
            <w:r w:rsidRPr="00543D0B">
              <w:rPr>
                <w:spacing w:val="-8"/>
                <w:sz w:val="20"/>
                <w:szCs w:val="20"/>
                <w:highlight w:val="yellow"/>
              </w:rPr>
              <w:t xml:space="preserve"> </w:t>
            </w:r>
            <w:r w:rsidRPr="00543D0B">
              <w:rPr>
                <w:sz w:val="20"/>
                <w:szCs w:val="20"/>
                <w:highlight w:val="yellow"/>
              </w:rPr>
              <w:t>nr.</w:t>
            </w:r>
            <w:r w:rsidRPr="00543D0B">
              <w:rPr>
                <w:spacing w:val="-9"/>
                <w:sz w:val="20"/>
                <w:szCs w:val="20"/>
                <w:highlight w:val="yellow"/>
              </w:rPr>
              <w:t xml:space="preserve"> </w:t>
            </w:r>
            <w:r w:rsidRPr="00543D0B">
              <w:rPr>
                <w:sz w:val="20"/>
                <w:szCs w:val="20"/>
                <w:highlight w:val="yellow"/>
              </w:rPr>
              <w:t>69</w:t>
            </w:r>
            <w:r w:rsidRPr="00543D0B">
              <w:rPr>
                <w:spacing w:val="-8"/>
                <w:sz w:val="20"/>
                <w:szCs w:val="20"/>
                <w:highlight w:val="yellow"/>
              </w:rPr>
              <w:t xml:space="preserve"> </w:t>
            </w:r>
            <w:r w:rsidRPr="00543D0B">
              <w:rPr>
                <w:sz w:val="20"/>
                <w:szCs w:val="20"/>
                <w:highlight w:val="yellow"/>
              </w:rPr>
              <w:t>din</w:t>
            </w:r>
            <w:r w:rsidRPr="00543D0B">
              <w:rPr>
                <w:spacing w:val="-6"/>
                <w:sz w:val="20"/>
                <w:szCs w:val="20"/>
                <w:highlight w:val="yellow"/>
              </w:rPr>
              <w:t xml:space="preserve"> </w:t>
            </w:r>
            <w:r w:rsidRPr="00543D0B">
              <w:rPr>
                <w:sz w:val="20"/>
                <w:szCs w:val="20"/>
                <w:highlight w:val="yellow"/>
              </w:rPr>
              <w:t xml:space="preserve">07.05.2021 </w:t>
            </w:r>
            <w:r w:rsidRPr="00543D0B">
              <w:rPr>
                <w:spacing w:val="-4"/>
                <w:sz w:val="20"/>
                <w:szCs w:val="20"/>
                <w:highlight w:val="yellow"/>
              </w:rPr>
              <w:t>SAU</w:t>
            </w:r>
          </w:p>
          <w:p w14:paraId="53D66314" w14:textId="77777777" w:rsidR="00D97EBD" w:rsidRPr="00543D0B" w:rsidRDefault="00D97EBD" w:rsidP="00D97EBD">
            <w:pPr>
              <w:pStyle w:val="TableParagraph"/>
              <w:numPr>
                <w:ilvl w:val="0"/>
                <w:numId w:val="35"/>
              </w:numPr>
              <w:tabs>
                <w:tab w:val="left" w:pos="324"/>
              </w:tabs>
              <w:spacing w:before="2"/>
              <w:ind w:right="271" w:firstLine="0"/>
              <w:jc w:val="both"/>
              <w:rPr>
                <w:sz w:val="20"/>
                <w:szCs w:val="20"/>
                <w:highlight w:val="yellow"/>
              </w:rPr>
            </w:pPr>
            <w:r w:rsidRPr="00543D0B">
              <w:rPr>
                <w:sz w:val="20"/>
                <w:szCs w:val="20"/>
                <w:highlight w:val="yellow"/>
              </w:rPr>
              <w:t>Transfer</w:t>
            </w:r>
            <w:r w:rsidRPr="00543D0B">
              <w:rPr>
                <w:spacing w:val="-9"/>
                <w:sz w:val="20"/>
                <w:szCs w:val="20"/>
                <w:highlight w:val="yellow"/>
              </w:rPr>
              <w:t xml:space="preserve"> </w:t>
            </w:r>
            <w:r w:rsidRPr="00543D0B">
              <w:rPr>
                <w:sz w:val="20"/>
                <w:szCs w:val="20"/>
                <w:highlight w:val="yellow"/>
              </w:rPr>
              <w:t>pe</w:t>
            </w:r>
            <w:r w:rsidRPr="00543D0B">
              <w:rPr>
                <w:spacing w:val="-8"/>
                <w:sz w:val="20"/>
                <w:szCs w:val="20"/>
                <w:highlight w:val="yellow"/>
              </w:rPr>
              <w:t xml:space="preserve"> </w:t>
            </w:r>
            <w:r w:rsidRPr="00543D0B">
              <w:rPr>
                <w:sz w:val="20"/>
                <w:szCs w:val="20"/>
                <w:highlight w:val="yellow"/>
              </w:rPr>
              <w:t>contul</w:t>
            </w:r>
            <w:r w:rsidRPr="00543D0B">
              <w:rPr>
                <w:spacing w:val="-9"/>
                <w:sz w:val="20"/>
                <w:szCs w:val="20"/>
                <w:highlight w:val="yellow"/>
              </w:rPr>
              <w:t xml:space="preserve"> </w:t>
            </w:r>
            <w:r w:rsidRPr="00543D0B">
              <w:rPr>
                <w:sz w:val="20"/>
                <w:szCs w:val="20"/>
                <w:highlight w:val="yellow"/>
              </w:rPr>
              <w:t>autorității</w:t>
            </w:r>
            <w:r w:rsidRPr="00543D0B">
              <w:rPr>
                <w:spacing w:val="-9"/>
                <w:sz w:val="20"/>
                <w:szCs w:val="20"/>
                <w:highlight w:val="yellow"/>
              </w:rPr>
              <w:t xml:space="preserve"> </w:t>
            </w:r>
            <w:r w:rsidRPr="00543D0B">
              <w:rPr>
                <w:sz w:val="20"/>
                <w:szCs w:val="20"/>
                <w:highlight w:val="yellow"/>
              </w:rPr>
              <w:t>contractante</w:t>
            </w:r>
            <w:r w:rsidRPr="00543D0B">
              <w:rPr>
                <w:spacing w:val="-8"/>
                <w:sz w:val="20"/>
                <w:szCs w:val="20"/>
                <w:highlight w:val="yellow"/>
              </w:rPr>
              <w:t xml:space="preserve"> </w:t>
            </w:r>
            <w:r w:rsidRPr="00543D0B">
              <w:rPr>
                <w:i/>
                <w:iCs/>
                <w:sz w:val="20"/>
                <w:szCs w:val="20"/>
                <w:highlight w:val="yellow"/>
              </w:rPr>
              <w:t>(cu atașarea dovezii transferului)</w:t>
            </w:r>
            <w:r w:rsidRPr="00543D0B">
              <w:rPr>
                <w:sz w:val="20"/>
                <w:szCs w:val="20"/>
                <w:highlight w:val="yellow"/>
              </w:rPr>
              <w:t>, conform următoarelor date bancare:</w:t>
            </w:r>
          </w:p>
          <w:p w14:paraId="62A3E0D0" w14:textId="77777777" w:rsidR="00D97EBD" w:rsidRPr="00543D0B" w:rsidRDefault="00D97EBD" w:rsidP="00EE734E">
            <w:pPr>
              <w:pStyle w:val="TableParagraph"/>
              <w:spacing w:before="119"/>
              <w:ind w:right="269"/>
              <w:rPr>
                <w:i/>
                <w:sz w:val="20"/>
                <w:szCs w:val="20"/>
                <w:highlight w:val="yellow"/>
              </w:rPr>
            </w:pPr>
            <w:r w:rsidRPr="00543D0B">
              <w:rPr>
                <w:i/>
                <w:sz w:val="20"/>
                <w:szCs w:val="20"/>
                <w:highlight w:val="yellow"/>
              </w:rPr>
              <w:t>Beneficiarul</w:t>
            </w:r>
            <w:r w:rsidRPr="00543D0B">
              <w:rPr>
                <w:i/>
                <w:spacing w:val="-13"/>
                <w:sz w:val="20"/>
                <w:szCs w:val="20"/>
                <w:highlight w:val="yellow"/>
              </w:rPr>
              <w:t xml:space="preserve"> </w:t>
            </w:r>
            <w:proofErr w:type="spellStart"/>
            <w:r w:rsidRPr="00543D0B">
              <w:rPr>
                <w:i/>
                <w:sz w:val="20"/>
                <w:szCs w:val="20"/>
                <w:highlight w:val="yellow"/>
              </w:rPr>
              <w:t>plăţii:MF-TR</w:t>
            </w:r>
            <w:proofErr w:type="spellEnd"/>
            <w:r w:rsidRPr="00543D0B">
              <w:rPr>
                <w:i/>
                <w:spacing w:val="-12"/>
                <w:sz w:val="20"/>
                <w:szCs w:val="20"/>
                <w:highlight w:val="yellow"/>
              </w:rPr>
              <w:t xml:space="preserve"> </w:t>
            </w:r>
            <w:r w:rsidRPr="00543D0B">
              <w:rPr>
                <w:i/>
                <w:sz w:val="20"/>
                <w:szCs w:val="20"/>
                <w:highlight w:val="yellow"/>
              </w:rPr>
              <w:t>Centru</w:t>
            </w:r>
            <w:r w:rsidRPr="00543D0B">
              <w:rPr>
                <w:i/>
                <w:spacing w:val="-13"/>
                <w:sz w:val="20"/>
                <w:szCs w:val="20"/>
                <w:highlight w:val="yellow"/>
              </w:rPr>
              <w:t xml:space="preserve"> </w:t>
            </w:r>
            <w:r w:rsidRPr="00543D0B">
              <w:rPr>
                <w:i/>
                <w:sz w:val="20"/>
                <w:szCs w:val="20"/>
                <w:highlight w:val="yellow"/>
              </w:rPr>
              <w:t>Călărași, Consiliul raional Călărași</w:t>
            </w:r>
          </w:p>
          <w:p w14:paraId="43F470A4" w14:textId="77777777" w:rsidR="00D97EBD" w:rsidRPr="00543D0B" w:rsidRDefault="00D97EBD" w:rsidP="00EE734E">
            <w:pPr>
              <w:pStyle w:val="TableParagraph"/>
              <w:spacing w:before="121"/>
              <w:rPr>
                <w:i/>
                <w:sz w:val="20"/>
                <w:szCs w:val="20"/>
                <w:highlight w:val="yellow"/>
              </w:rPr>
            </w:pPr>
            <w:r w:rsidRPr="00543D0B">
              <w:rPr>
                <w:i/>
                <w:sz w:val="20"/>
                <w:szCs w:val="20"/>
                <w:highlight w:val="yellow"/>
              </w:rPr>
              <w:t>Denumirea</w:t>
            </w:r>
            <w:r w:rsidRPr="00543D0B">
              <w:rPr>
                <w:i/>
                <w:spacing w:val="-6"/>
                <w:sz w:val="20"/>
                <w:szCs w:val="20"/>
                <w:highlight w:val="yellow"/>
              </w:rPr>
              <w:t xml:space="preserve"> </w:t>
            </w:r>
            <w:r w:rsidRPr="00543D0B">
              <w:rPr>
                <w:i/>
                <w:sz w:val="20"/>
                <w:szCs w:val="20"/>
                <w:highlight w:val="yellow"/>
              </w:rPr>
              <w:t>Băncii:</w:t>
            </w:r>
            <w:r w:rsidRPr="00543D0B">
              <w:rPr>
                <w:i/>
                <w:spacing w:val="-6"/>
                <w:sz w:val="20"/>
                <w:szCs w:val="20"/>
                <w:highlight w:val="yellow"/>
              </w:rPr>
              <w:t xml:space="preserve"> </w:t>
            </w:r>
            <w:r w:rsidRPr="00543D0B">
              <w:rPr>
                <w:i/>
                <w:sz w:val="20"/>
                <w:szCs w:val="20"/>
                <w:highlight w:val="yellow"/>
              </w:rPr>
              <w:t>MF-TR</w:t>
            </w:r>
            <w:r w:rsidRPr="00543D0B">
              <w:rPr>
                <w:i/>
                <w:spacing w:val="-6"/>
                <w:sz w:val="20"/>
                <w:szCs w:val="20"/>
                <w:highlight w:val="yellow"/>
              </w:rPr>
              <w:t xml:space="preserve"> </w:t>
            </w:r>
            <w:r w:rsidRPr="00543D0B">
              <w:rPr>
                <w:i/>
                <w:sz w:val="20"/>
                <w:szCs w:val="20"/>
                <w:highlight w:val="yellow"/>
              </w:rPr>
              <w:t>Centru</w:t>
            </w:r>
            <w:r w:rsidRPr="00543D0B">
              <w:rPr>
                <w:i/>
                <w:spacing w:val="-6"/>
                <w:sz w:val="20"/>
                <w:szCs w:val="20"/>
                <w:highlight w:val="yellow"/>
              </w:rPr>
              <w:t xml:space="preserve"> </w:t>
            </w:r>
            <w:r w:rsidRPr="00543D0B">
              <w:rPr>
                <w:i/>
                <w:spacing w:val="-2"/>
                <w:sz w:val="20"/>
                <w:szCs w:val="20"/>
                <w:highlight w:val="yellow"/>
              </w:rPr>
              <w:t>Călărași</w:t>
            </w:r>
          </w:p>
          <w:p w14:paraId="13921EB2" w14:textId="77777777" w:rsidR="00D97EBD" w:rsidRPr="00543D0B" w:rsidRDefault="00D97EBD" w:rsidP="00EE734E">
            <w:pPr>
              <w:pStyle w:val="TableParagraph"/>
              <w:spacing w:before="121"/>
              <w:rPr>
                <w:i/>
                <w:sz w:val="20"/>
                <w:szCs w:val="20"/>
                <w:highlight w:val="yellow"/>
              </w:rPr>
            </w:pPr>
            <w:r w:rsidRPr="00543D0B">
              <w:rPr>
                <w:i/>
                <w:sz w:val="20"/>
                <w:szCs w:val="20"/>
                <w:highlight w:val="yellow"/>
              </w:rPr>
              <w:t>Codul</w:t>
            </w:r>
            <w:r w:rsidRPr="00543D0B">
              <w:rPr>
                <w:i/>
                <w:spacing w:val="-5"/>
                <w:sz w:val="20"/>
                <w:szCs w:val="20"/>
                <w:highlight w:val="yellow"/>
              </w:rPr>
              <w:t xml:space="preserve"> </w:t>
            </w:r>
            <w:r w:rsidRPr="00543D0B">
              <w:rPr>
                <w:i/>
                <w:sz w:val="20"/>
                <w:szCs w:val="20"/>
                <w:highlight w:val="yellow"/>
              </w:rPr>
              <w:t>fiscal:</w:t>
            </w:r>
            <w:r w:rsidRPr="00543D0B">
              <w:rPr>
                <w:i/>
                <w:spacing w:val="-4"/>
                <w:sz w:val="20"/>
                <w:szCs w:val="20"/>
                <w:highlight w:val="yellow"/>
              </w:rPr>
              <w:t xml:space="preserve"> </w:t>
            </w:r>
            <w:r w:rsidRPr="00543D0B">
              <w:rPr>
                <w:i/>
                <w:spacing w:val="-2"/>
                <w:sz w:val="20"/>
                <w:szCs w:val="20"/>
                <w:highlight w:val="yellow"/>
              </w:rPr>
              <w:t>1007601009886</w:t>
            </w:r>
          </w:p>
          <w:p w14:paraId="67B04158" w14:textId="77777777" w:rsidR="00D97EBD" w:rsidRPr="00543D0B" w:rsidRDefault="00D97EBD" w:rsidP="00EE734E">
            <w:pPr>
              <w:pStyle w:val="TableParagraph"/>
              <w:spacing w:before="120" w:line="364" w:lineRule="auto"/>
              <w:ind w:right="683"/>
              <w:rPr>
                <w:i/>
                <w:sz w:val="20"/>
                <w:szCs w:val="20"/>
                <w:highlight w:val="yellow"/>
              </w:rPr>
            </w:pPr>
            <w:r w:rsidRPr="00543D0B">
              <w:rPr>
                <w:i/>
                <w:sz w:val="20"/>
                <w:szCs w:val="20"/>
                <w:highlight w:val="yellow"/>
              </w:rPr>
              <w:t>IBAN:</w:t>
            </w:r>
            <w:r w:rsidRPr="00543D0B">
              <w:rPr>
                <w:i/>
                <w:spacing w:val="15"/>
                <w:sz w:val="20"/>
                <w:szCs w:val="20"/>
                <w:highlight w:val="yellow"/>
              </w:rPr>
              <w:t xml:space="preserve"> </w:t>
            </w:r>
            <w:r w:rsidRPr="00543D0B">
              <w:rPr>
                <w:i/>
                <w:sz w:val="20"/>
                <w:szCs w:val="20"/>
                <w:highlight w:val="yellow"/>
              </w:rPr>
              <w:t>MD42TRPCDX518410A00743AA BIC: TREZMD2X</w:t>
            </w:r>
          </w:p>
          <w:p w14:paraId="6FC7AD06" w14:textId="77777777" w:rsidR="00D97EBD" w:rsidRPr="00543D0B" w:rsidRDefault="00D97EBD" w:rsidP="00EE734E">
            <w:pPr>
              <w:pStyle w:val="TableParagraph"/>
              <w:spacing w:line="229" w:lineRule="exact"/>
              <w:rPr>
                <w:i/>
                <w:sz w:val="20"/>
                <w:szCs w:val="20"/>
                <w:highlight w:val="yellow"/>
              </w:rPr>
            </w:pPr>
            <w:r w:rsidRPr="00543D0B">
              <w:rPr>
                <w:i/>
                <w:sz w:val="20"/>
                <w:szCs w:val="20"/>
                <w:highlight w:val="yellow"/>
              </w:rPr>
              <w:t>Trezoreria</w:t>
            </w:r>
            <w:r w:rsidRPr="00543D0B">
              <w:rPr>
                <w:i/>
                <w:spacing w:val="-5"/>
                <w:sz w:val="20"/>
                <w:szCs w:val="20"/>
                <w:highlight w:val="yellow"/>
              </w:rPr>
              <w:t xml:space="preserve"> </w:t>
            </w:r>
            <w:r w:rsidRPr="00543D0B">
              <w:rPr>
                <w:i/>
                <w:sz w:val="20"/>
                <w:szCs w:val="20"/>
                <w:highlight w:val="yellow"/>
              </w:rPr>
              <w:t>regională:</w:t>
            </w:r>
            <w:r w:rsidRPr="00543D0B">
              <w:rPr>
                <w:i/>
                <w:spacing w:val="-5"/>
                <w:sz w:val="20"/>
                <w:szCs w:val="20"/>
                <w:highlight w:val="yellow"/>
              </w:rPr>
              <w:t xml:space="preserve"> </w:t>
            </w:r>
            <w:r w:rsidRPr="00543D0B">
              <w:rPr>
                <w:i/>
                <w:sz w:val="20"/>
                <w:szCs w:val="20"/>
                <w:highlight w:val="yellow"/>
              </w:rPr>
              <w:t>MF</w:t>
            </w:r>
            <w:r w:rsidRPr="00543D0B">
              <w:rPr>
                <w:i/>
                <w:spacing w:val="-6"/>
                <w:sz w:val="20"/>
                <w:szCs w:val="20"/>
                <w:highlight w:val="yellow"/>
              </w:rPr>
              <w:t xml:space="preserve"> </w:t>
            </w:r>
            <w:r w:rsidRPr="00543D0B">
              <w:rPr>
                <w:i/>
                <w:sz w:val="20"/>
                <w:szCs w:val="20"/>
                <w:highlight w:val="yellow"/>
              </w:rPr>
              <w:t>TR</w:t>
            </w:r>
            <w:r w:rsidRPr="00543D0B">
              <w:rPr>
                <w:i/>
                <w:spacing w:val="-7"/>
                <w:sz w:val="20"/>
                <w:szCs w:val="20"/>
                <w:highlight w:val="yellow"/>
              </w:rPr>
              <w:t xml:space="preserve"> </w:t>
            </w:r>
            <w:r w:rsidRPr="00543D0B">
              <w:rPr>
                <w:i/>
                <w:sz w:val="20"/>
                <w:szCs w:val="20"/>
                <w:highlight w:val="yellow"/>
              </w:rPr>
              <w:t>Centru</w:t>
            </w:r>
            <w:r w:rsidRPr="00543D0B">
              <w:rPr>
                <w:i/>
                <w:spacing w:val="-4"/>
                <w:sz w:val="20"/>
                <w:szCs w:val="20"/>
                <w:highlight w:val="yellow"/>
              </w:rPr>
              <w:t xml:space="preserve"> </w:t>
            </w:r>
            <w:r w:rsidRPr="00543D0B">
              <w:rPr>
                <w:i/>
                <w:spacing w:val="-2"/>
                <w:sz w:val="20"/>
                <w:szCs w:val="20"/>
                <w:highlight w:val="yellow"/>
              </w:rPr>
              <w:t>Călărași</w:t>
            </w:r>
          </w:p>
          <w:p w14:paraId="5A45BA23" w14:textId="77777777" w:rsidR="00D97EBD" w:rsidRPr="00543D0B" w:rsidRDefault="00D97EBD" w:rsidP="00EE734E">
            <w:pPr>
              <w:pStyle w:val="TableParagraph"/>
              <w:tabs>
                <w:tab w:val="left" w:pos="324"/>
              </w:tabs>
              <w:spacing w:before="2"/>
              <w:ind w:right="271"/>
              <w:jc w:val="both"/>
              <w:rPr>
                <w:i/>
                <w:color w:val="FF0000"/>
                <w:spacing w:val="-10"/>
                <w:sz w:val="20"/>
                <w:szCs w:val="20"/>
                <w:highlight w:val="yellow"/>
              </w:rPr>
            </w:pPr>
            <w:r w:rsidRPr="00543D0B">
              <w:rPr>
                <w:i/>
                <w:sz w:val="20"/>
                <w:szCs w:val="20"/>
                <w:highlight w:val="yellow"/>
              </w:rPr>
              <w:t>Cu nota: “</w:t>
            </w:r>
            <w:r w:rsidRPr="00543D0B">
              <w:rPr>
                <w:i/>
                <w:color w:val="FF0000"/>
                <w:sz w:val="20"/>
                <w:szCs w:val="20"/>
                <w:highlight w:val="yellow"/>
              </w:rPr>
              <w:t xml:space="preserve">Pentru </w:t>
            </w:r>
            <w:proofErr w:type="spellStart"/>
            <w:r w:rsidRPr="00543D0B">
              <w:rPr>
                <w:i/>
                <w:color w:val="FF0000"/>
                <w:sz w:val="20"/>
                <w:szCs w:val="20"/>
                <w:highlight w:val="yellow"/>
              </w:rPr>
              <w:t>garanţia</w:t>
            </w:r>
            <w:proofErr w:type="spellEnd"/>
            <w:r w:rsidRPr="00543D0B">
              <w:rPr>
                <w:i/>
                <w:color w:val="FF0000"/>
                <w:sz w:val="20"/>
                <w:szCs w:val="20"/>
                <w:highlight w:val="yellow"/>
              </w:rPr>
              <w:t xml:space="preserve"> pentru</w:t>
            </w:r>
            <w:r w:rsidRPr="00543D0B">
              <w:rPr>
                <w:i/>
                <w:color w:val="FF0000"/>
                <w:sz w:val="24"/>
                <w:szCs w:val="24"/>
                <w:highlight w:val="yellow"/>
              </w:rPr>
              <w:t xml:space="preserve"> </w:t>
            </w:r>
            <w:r w:rsidRPr="00543D0B">
              <w:rPr>
                <w:i/>
                <w:color w:val="FF0000"/>
                <w:sz w:val="20"/>
                <w:szCs w:val="20"/>
                <w:highlight w:val="yellow"/>
              </w:rPr>
              <w:t xml:space="preserve">ofertă la procedura de achiziție publică </w:t>
            </w:r>
            <w:r w:rsidRPr="00543D0B">
              <w:rPr>
                <w:b/>
                <w:bCs/>
                <w:i/>
                <w:color w:val="FF0000"/>
                <w:sz w:val="20"/>
                <w:szCs w:val="20"/>
                <w:highlight w:val="yellow"/>
              </w:rPr>
              <w:t>nr</w:t>
            </w:r>
            <w:r w:rsidRPr="00543D0B">
              <w:rPr>
                <w:i/>
                <w:color w:val="FF0000"/>
                <w:sz w:val="20"/>
                <w:szCs w:val="20"/>
                <w:highlight w:val="yellow"/>
              </w:rPr>
              <w:t xml:space="preserve">. ___ </w:t>
            </w:r>
            <w:r w:rsidRPr="00543D0B">
              <w:rPr>
                <w:b/>
                <w:color w:val="FF0000"/>
                <w:sz w:val="20"/>
                <w:szCs w:val="20"/>
                <w:highlight w:val="yellow"/>
              </w:rPr>
              <w:t xml:space="preserve">din </w:t>
            </w:r>
            <w:r w:rsidRPr="00543D0B">
              <w:rPr>
                <w:b/>
                <w:color w:val="FF0000"/>
                <w:sz w:val="20"/>
                <w:szCs w:val="20"/>
                <w:highlight w:val="yellow"/>
                <w:u w:val="thick" w:color="FF0000"/>
              </w:rPr>
              <w:tab/>
            </w:r>
            <w:r w:rsidRPr="00543D0B">
              <w:rPr>
                <w:i/>
                <w:color w:val="FF0000"/>
                <w:spacing w:val="-10"/>
                <w:sz w:val="20"/>
                <w:szCs w:val="20"/>
                <w:highlight w:val="yellow"/>
              </w:rPr>
              <w:t>”</w:t>
            </w:r>
          </w:p>
          <w:p w14:paraId="4002AD67" w14:textId="77777777" w:rsidR="00D97EBD" w:rsidRPr="00512570" w:rsidRDefault="00D97EBD" w:rsidP="00EE734E">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Notă: </w:t>
            </w:r>
          </w:p>
          <w:p w14:paraId="41C31658" w14:textId="77777777" w:rsidR="00D97EBD" w:rsidRPr="00512570" w:rsidRDefault="00D97EBD" w:rsidP="00EE734E">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743D0435" w14:textId="77777777" w:rsidR="00D97EBD" w:rsidRPr="00512570" w:rsidRDefault="00D97EBD" w:rsidP="00EE734E">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Autorității contractante, în termen de maxim 2 zile lucrătoare de la termenul-limită de depunere a ofertelor; </w:t>
            </w:r>
          </w:p>
          <w:p w14:paraId="63D76814" w14:textId="77777777" w:rsidR="00D97EBD" w:rsidRPr="00512570" w:rsidRDefault="00D97EBD" w:rsidP="00EE734E">
            <w:pPr>
              <w:pStyle w:val="Frspaiere"/>
              <w:jc w:val="both"/>
              <w:rPr>
                <w:rFonts w:ascii="Times New Roman" w:hAnsi="Times New Roman" w:cs="Times New Roman"/>
                <w:sz w:val="20"/>
                <w:szCs w:val="20"/>
              </w:rPr>
            </w:pPr>
            <w:r w:rsidRPr="00512570">
              <w:rPr>
                <w:rFonts w:ascii="Times New Roman" w:hAnsi="Times New Roman" w:cs="Times New Roman"/>
                <w:sz w:val="20"/>
                <w:szCs w:val="20"/>
              </w:rPr>
              <w:t xml:space="preserve">3) În cazul garanției pentru ofertă sub formă de transfer pe contul Autorității contractante, ofertanții urmează să efectueze plata în termen util, astfel încât mijloacele financiare să fie încasate până la termenul limită de depunere a ofertelor. </w:t>
            </w:r>
          </w:p>
          <w:p w14:paraId="59C0A6CC" w14:textId="77777777" w:rsidR="00D97EBD" w:rsidRPr="00512570" w:rsidRDefault="00D97EBD" w:rsidP="00EE734E">
            <w:pPr>
              <w:pStyle w:val="Frspaiere"/>
              <w:jc w:val="both"/>
              <w:rPr>
                <w:rFonts w:ascii="Times New Roman" w:hAnsi="Times New Roman" w:cs="Times New Roman"/>
                <w:b/>
                <w:bCs/>
                <w:sz w:val="20"/>
                <w:szCs w:val="20"/>
                <w:u w:val="single"/>
                <w:lang w:eastAsia="en-US"/>
              </w:rPr>
            </w:pPr>
            <w:r w:rsidRPr="00512570">
              <w:rPr>
                <w:rFonts w:ascii="Times New Roman" w:hAnsi="Times New Roman" w:cs="Times New Roman"/>
                <w:b/>
                <w:bCs/>
                <w:sz w:val="20"/>
                <w:szCs w:val="20"/>
                <w:u w:val="single"/>
              </w:rPr>
              <w:t>Termenul de valabilitate al garanției pentru ofertă va fi pe perioada de valabilitate a ofertei – 60 zile calendaristice.</w:t>
            </w:r>
          </w:p>
        </w:tc>
        <w:tc>
          <w:tcPr>
            <w:tcW w:w="1558" w:type="dxa"/>
            <w:shd w:val="clear" w:color="auto" w:fill="auto"/>
          </w:tcPr>
          <w:p w14:paraId="4ECBD0A7"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7C1069C3" w14:textId="77777777" w:rsidR="00D97EBD" w:rsidRPr="00A86EB2" w:rsidRDefault="00D97EBD" w:rsidP="00EE734E">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D97EBD" w:rsidRPr="009516C7" w14:paraId="44B6CBE4" w14:textId="77777777" w:rsidTr="00EE734E">
        <w:tc>
          <w:tcPr>
            <w:tcW w:w="9486" w:type="dxa"/>
            <w:gridSpan w:val="4"/>
            <w:shd w:val="clear" w:color="auto" w:fill="auto"/>
          </w:tcPr>
          <w:p w14:paraId="1809A2CA"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D97EBD" w:rsidRPr="009516C7" w14:paraId="1103971B" w14:textId="77777777" w:rsidTr="00EE734E">
        <w:tc>
          <w:tcPr>
            <w:tcW w:w="539" w:type="dxa"/>
            <w:shd w:val="clear" w:color="auto" w:fill="auto"/>
          </w:tcPr>
          <w:p w14:paraId="33B8BF9F"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519C0FC7" w14:textId="77777777" w:rsidR="00D97EBD" w:rsidRPr="00C9123D" w:rsidRDefault="00D97EBD" w:rsidP="00EE734E">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6B16170A" w14:textId="77777777" w:rsidR="00D97EBD" w:rsidRPr="0072676E" w:rsidRDefault="00D97EBD" w:rsidP="00EE734E">
            <w:pPr>
              <w:pStyle w:val="TableParagraph"/>
              <w:spacing w:before="10" w:line="340" w:lineRule="atLeast"/>
              <w:ind w:left="0"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497EBAFE" w14:textId="77777777" w:rsidR="00D97EBD" w:rsidRPr="0072676E" w:rsidRDefault="00D97EBD" w:rsidP="00EE734E">
            <w:pPr>
              <w:pStyle w:val="TableParagraph"/>
              <w:spacing w:before="8"/>
              <w:ind w:left="0"/>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1DD86C88" w14:textId="77777777" w:rsidR="00D97EBD" w:rsidRPr="0072676E" w:rsidRDefault="00D97EBD" w:rsidP="00EE734E">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12C8511C" w14:textId="77777777" w:rsidR="00D97EBD" w:rsidRPr="0072676E" w:rsidRDefault="00D97EBD" w:rsidP="00EE734E">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29DC5F63" w14:textId="77777777" w:rsidR="00D97EBD" w:rsidRPr="0072676E" w:rsidRDefault="00D97EBD" w:rsidP="00EE734E">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064425FF"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sz w:val="20"/>
                <w:szCs w:val="20"/>
              </w:rPr>
              <w:lastRenderedPageBreak/>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7F72509E" w14:textId="77777777" w:rsidR="00D97EBD" w:rsidRPr="0072676E" w:rsidRDefault="00D97EBD" w:rsidP="00EE734E">
            <w:pPr>
              <w:pStyle w:val="TableParagraph"/>
              <w:spacing w:before="120"/>
              <w:ind w:left="105"/>
              <w:rPr>
                <w:sz w:val="20"/>
                <w:szCs w:val="20"/>
              </w:rPr>
            </w:pPr>
            <w:r w:rsidRPr="0072676E">
              <w:rPr>
                <w:spacing w:val="-2"/>
                <w:sz w:val="20"/>
                <w:szCs w:val="20"/>
              </w:rPr>
              <w:lastRenderedPageBreak/>
              <w:t>Obligatoriu</w:t>
            </w:r>
          </w:p>
          <w:p w14:paraId="5F8BCB50"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53C67B8D" w14:textId="77777777" w:rsidTr="00EE734E">
        <w:tc>
          <w:tcPr>
            <w:tcW w:w="539" w:type="dxa"/>
            <w:shd w:val="clear" w:color="auto" w:fill="auto"/>
          </w:tcPr>
          <w:p w14:paraId="51C88E85"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16106880" w14:textId="77777777" w:rsidR="00D97EBD" w:rsidRPr="00D3124E" w:rsidRDefault="00D97EBD" w:rsidP="00EE734E">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0E85A45C" w14:textId="77777777" w:rsidR="00D97EBD" w:rsidRPr="00D3124E" w:rsidRDefault="00D97EBD" w:rsidP="00EE734E">
            <w:pPr>
              <w:shd w:val="clear" w:color="auto" w:fill="FFFFFF" w:themeFill="background1"/>
              <w:tabs>
                <w:tab w:val="left" w:pos="612"/>
              </w:tabs>
              <w:spacing w:before="120" w:after="120"/>
              <w:rPr>
                <w:iCs/>
                <w:lang w:eastAsia="ru-RU"/>
              </w:rPr>
            </w:pPr>
          </w:p>
        </w:tc>
        <w:tc>
          <w:tcPr>
            <w:tcW w:w="4578" w:type="dxa"/>
            <w:shd w:val="clear" w:color="auto" w:fill="auto"/>
          </w:tcPr>
          <w:p w14:paraId="37FF1731" w14:textId="77777777" w:rsidR="00D97EBD" w:rsidRPr="00D3124E" w:rsidRDefault="00D97EBD" w:rsidP="00EE734E">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50298E5D" w14:textId="77777777" w:rsidR="00D97EBD" w:rsidRPr="00D3124E" w:rsidRDefault="00D97EBD" w:rsidP="00EE734E">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65475E46" w14:textId="77777777" w:rsidR="00D97EBD" w:rsidRPr="00D3124E" w:rsidRDefault="00D97EBD" w:rsidP="00EE734E">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7DF8911F" w14:textId="77777777" w:rsidR="00D97EBD" w:rsidRPr="00D3124E" w:rsidRDefault="00D97EBD" w:rsidP="00EE734E">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43E44F78" w14:textId="77777777" w:rsidR="00D97EBD" w:rsidRPr="00D3124E" w:rsidRDefault="00D97EBD" w:rsidP="00EE734E">
            <w:pPr>
              <w:pStyle w:val="TableParagraph"/>
              <w:spacing w:before="120"/>
              <w:ind w:left="0"/>
              <w:rPr>
                <w:sz w:val="20"/>
                <w:szCs w:val="20"/>
              </w:rPr>
            </w:pPr>
            <w:r w:rsidRPr="00D3124E">
              <w:rPr>
                <w:spacing w:val="-2"/>
                <w:sz w:val="20"/>
                <w:szCs w:val="20"/>
              </w:rPr>
              <w:t>Obligatoriu</w:t>
            </w:r>
          </w:p>
          <w:p w14:paraId="28C97627" w14:textId="77777777" w:rsidR="00D97EBD" w:rsidRPr="00D3124E" w:rsidRDefault="00D97EBD" w:rsidP="00EE734E">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D97EBD" w:rsidRPr="009516C7" w14:paraId="360EC415" w14:textId="77777777" w:rsidTr="00EE734E">
        <w:tc>
          <w:tcPr>
            <w:tcW w:w="539" w:type="dxa"/>
            <w:shd w:val="clear" w:color="auto" w:fill="auto"/>
          </w:tcPr>
          <w:p w14:paraId="007EB1B5"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17742C4C"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5ED41449" w14:textId="77777777" w:rsidR="00D97EBD" w:rsidRPr="0072676E" w:rsidRDefault="00D97EBD" w:rsidP="00EE734E">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091B0E1A" w14:textId="77777777" w:rsidR="00D97EBD" w:rsidRPr="0072676E" w:rsidRDefault="00D97EBD" w:rsidP="00EE734E">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6DF8A182" w14:textId="77777777" w:rsidR="00D97EBD" w:rsidRPr="0072676E" w:rsidRDefault="00D97EBD" w:rsidP="00EE734E">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658DC8D"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A1215D1"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2DBD1DC"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762BF7A4" w14:textId="77777777" w:rsidTr="00EE734E">
        <w:tc>
          <w:tcPr>
            <w:tcW w:w="539" w:type="dxa"/>
            <w:shd w:val="clear" w:color="auto" w:fill="auto"/>
          </w:tcPr>
          <w:p w14:paraId="6F852754"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6242A937"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32628BCE" w14:textId="77777777" w:rsidR="00D97EBD" w:rsidRPr="0072676E" w:rsidRDefault="00D97EBD" w:rsidP="00EE734E">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099A3C19" w14:textId="77777777" w:rsidR="00D97EBD" w:rsidRPr="0072676E" w:rsidRDefault="00D97EBD" w:rsidP="00EE734E">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7D0051E3" w14:textId="77777777" w:rsidR="00D97EBD" w:rsidRPr="0072676E" w:rsidRDefault="00D97EBD" w:rsidP="00EE734E">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10526442"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43DCF5F1"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0ED400B6"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3AA93F09" w14:textId="77777777" w:rsidTr="00EE734E">
        <w:tc>
          <w:tcPr>
            <w:tcW w:w="539" w:type="dxa"/>
            <w:shd w:val="clear" w:color="auto" w:fill="auto"/>
          </w:tcPr>
          <w:p w14:paraId="0FC85142"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12E1FC10" w14:textId="77777777" w:rsidR="00D97EBD" w:rsidRPr="0072676E" w:rsidRDefault="00D97EBD" w:rsidP="00EE734E">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028FB64D" w14:textId="77777777" w:rsidR="00D97EBD" w:rsidRPr="0072676E" w:rsidRDefault="00D97EBD" w:rsidP="00EE734E">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5E515C32"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724ADB28" w14:textId="77777777" w:rsidR="00D97EBD" w:rsidRPr="003A5507" w:rsidRDefault="00D97EBD" w:rsidP="00EE734E">
            <w:pPr>
              <w:pStyle w:val="TableParagraph"/>
              <w:spacing w:before="121"/>
              <w:ind w:left="0"/>
              <w:rPr>
                <w:sz w:val="20"/>
                <w:szCs w:val="20"/>
              </w:rPr>
            </w:pPr>
            <w:r w:rsidRPr="003A5507">
              <w:rPr>
                <w:sz w:val="20"/>
                <w:szCs w:val="20"/>
              </w:rPr>
              <w:t>Pentru calificare OE va trebui să demonstreze că lichiditatea generală pentru anul 2025 este de min 100 %</w:t>
            </w:r>
          </w:p>
          <w:p w14:paraId="3CC67B14" w14:textId="77777777" w:rsidR="00D97EBD" w:rsidRPr="003A5507" w:rsidRDefault="00D97EBD" w:rsidP="00EE734E">
            <w:pPr>
              <w:pStyle w:val="TableParagraph"/>
              <w:spacing w:before="121"/>
              <w:ind w:left="0"/>
              <w:rPr>
                <w:i/>
                <w:iCs/>
                <w:sz w:val="20"/>
                <w:szCs w:val="20"/>
              </w:rPr>
            </w:pPr>
            <w:r w:rsidRPr="003A5507">
              <w:rPr>
                <w:i/>
                <w:iCs/>
                <w:sz w:val="20"/>
                <w:szCs w:val="20"/>
              </w:rPr>
              <w:t>Declarație</w:t>
            </w:r>
            <w:r w:rsidRPr="003A5507">
              <w:rPr>
                <w:i/>
                <w:iCs/>
                <w:spacing w:val="-3"/>
                <w:sz w:val="20"/>
                <w:szCs w:val="20"/>
              </w:rPr>
              <w:t xml:space="preserve"> </w:t>
            </w:r>
            <w:r w:rsidRPr="003A5507">
              <w:rPr>
                <w:i/>
                <w:iCs/>
                <w:sz w:val="20"/>
                <w:szCs w:val="20"/>
              </w:rPr>
              <w:t>în</w:t>
            </w:r>
            <w:r w:rsidRPr="003A5507">
              <w:rPr>
                <w:i/>
                <w:iCs/>
                <w:spacing w:val="-2"/>
                <w:sz w:val="20"/>
                <w:szCs w:val="20"/>
              </w:rPr>
              <w:t xml:space="preserve"> </w:t>
            </w:r>
            <w:r w:rsidRPr="003A5507">
              <w:rPr>
                <w:i/>
                <w:iCs/>
                <w:sz w:val="20"/>
                <w:szCs w:val="20"/>
              </w:rPr>
              <w:t>formă</w:t>
            </w:r>
            <w:r w:rsidRPr="003A5507">
              <w:rPr>
                <w:i/>
                <w:iCs/>
                <w:spacing w:val="-1"/>
                <w:sz w:val="20"/>
                <w:szCs w:val="20"/>
              </w:rPr>
              <w:t xml:space="preserve"> </w:t>
            </w:r>
            <w:r w:rsidRPr="003A5507">
              <w:rPr>
                <w:i/>
                <w:iCs/>
                <w:spacing w:val="-2"/>
                <w:sz w:val="20"/>
                <w:szCs w:val="20"/>
              </w:rPr>
              <w:t>liberă.</w:t>
            </w:r>
          </w:p>
          <w:p w14:paraId="256C7753" w14:textId="77777777" w:rsidR="00D97EBD" w:rsidRPr="0072676E" w:rsidRDefault="00D97EBD" w:rsidP="00EE734E">
            <w:pPr>
              <w:pStyle w:val="TableParagraph"/>
              <w:spacing w:before="121"/>
              <w:ind w:left="0"/>
              <w:rPr>
                <w:sz w:val="20"/>
                <w:szCs w:val="20"/>
              </w:rPr>
            </w:pPr>
          </w:p>
          <w:p w14:paraId="4D2A6273" w14:textId="77777777" w:rsidR="00D97EBD" w:rsidRPr="0072676E" w:rsidRDefault="00D97EBD" w:rsidP="00EE734E">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6E0FB190"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B1BCEB5"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24D5D716"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07A7E0E5" w14:textId="77777777" w:rsidTr="00EE734E">
        <w:tc>
          <w:tcPr>
            <w:tcW w:w="539" w:type="dxa"/>
            <w:shd w:val="clear" w:color="auto" w:fill="auto"/>
          </w:tcPr>
          <w:p w14:paraId="09E40028"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0AE6C7BD" w14:textId="77777777" w:rsidR="00D97EBD" w:rsidRPr="0072676E" w:rsidRDefault="00D97EBD" w:rsidP="00EE734E">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528962E5" w14:textId="77777777" w:rsidR="00D97EBD" w:rsidRPr="0072676E" w:rsidRDefault="00D97EBD" w:rsidP="00EE734E">
            <w:pPr>
              <w:pStyle w:val="TableParagraph"/>
              <w:spacing w:before="121"/>
              <w:rPr>
                <w:sz w:val="20"/>
                <w:szCs w:val="20"/>
              </w:rPr>
            </w:pPr>
            <w:r w:rsidRPr="0072676E">
              <w:rPr>
                <w:spacing w:val="-5"/>
                <w:sz w:val="20"/>
                <w:szCs w:val="20"/>
              </w:rPr>
              <w:t>SAU</w:t>
            </w:r>
          </w:p>
          <w:p w14:paraId="7BA3BEBC" w14:textId="77777777" w:rsidR="00D97EBD" w:rsidRPr="0072676E" w:rsidRDefault="00D97EBD" w:rsidP="00EE734E">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53D92071" w14:textId="77777777" w:rsidR="00D97EBD" w:rsidRPr="0072676E" w:rsidRDefault="00D97EBD" w:rsidP="00EE734E">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4BBE697D"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62E1C377" w14:textId="77777777" w:rsidR="00D97EBD" w:rsidRPr="0072676E" w:rsidRDefault="00D97EBD" w:rsidP="00D97EBD">
            <w:pPr>
              <w:pStyle w:val="TableParagraph"/>
              <w:numPr>
                <w:ilvl w:val="0"/>
                <w:numId w:val="34"/>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0A148B05" w14:textId="77777777" w:rsidR="00D97EBD" w:rsidRPr="0072676E" w:rsidRDefault="00D97EBD" w:rsidP="00EE734E">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r>
              <w:rPr>
                <w:sz w:val="20"/>
                <w:szCs w:val="20"/>
              </w:rPr>
              <w:t xml:space="preserve"> </w:t>
            </w: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5125E9AD" w14:textId="77777777" w:rsidR="00D97EBD" w:rsidRPr="0072676E" w:rsidRDefault="00D97EBD" w:rsidP="00EE734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368267CB" w14:textId="77777777" w:rsidR="00D97EBD" w:rsidRPr="0072676E" w:rsidRDefault="00D97EBD" w:rsidP="00EE734E">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43D49756" w14:textId="77777777" w:rsidR="00D97EBD" w:rsidRPr="0072676E" w:rsidRDefault="00D97EBD" w:rsidP="00EE734E">
            <w:pPr>
              <w:pStyle w:val="TableParagraph"/>
              <w:spacing w:before="121"/>
              <w:rPr>
                <w:b/>
                <w:i/>
                <w:sz w:val="20"/>
                <w:szCs w:val="20"/>
              </w:rPr>
            </w:pPr>
            <w:r w:rsidRPr="0072676E">
              <w:rPr>
                <w:b/>
                <w:i/>
                <w:spacing w:val="-5"/>
                <w:sz w:val="20"/>
                <w:szCs w:val="20"/>
                <w:u w:val="single"/>
              </w:rPr>
              <w:t>SAU</w:t>
            </w:r>
          </w:p>
          <w:p w14:paraId="4DBE87BF" w14:textId="77777777" w:rsidR="00D97EBD" w:rsidRPr="0072676E" w:rsidRDefault="00D97EBD" w:rsidP="00D97EBD">
            <w:pPr>
              <w:pStyle w:val="TableParagraph"/>
              <w:numPr>
                <w:ilvl w:val="0"/>
                <w:numId w:val="34"/>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216A8B7F" w14:textId="77777777" w:rsidR="00D97EBD" w:rsidRPr="0072676E" w:rsidRDefault="00D97EBD" w:rsidP="00EE734E">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 xml:space="preserve">MF nr. </w:t>
            </w:r>
            <w:r w:rsidRPr="0072676E">
              <w:rPr>
                <w:sz w:val="20"/>
                <w:szCs w:val="20"/>
              </w:rPr>
              <w:lastRenderedPageBreak/>
              <w:t>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0F764A33" w14:textId="77777777" w:rsidR="00D97EBD" w:rsidRPr="0072676E" w:rsidRDefault="00D97EBD" w:rsidP="00EE734E">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48094FCF" w14:textId="77777777" w:rsidR="00D97EBD" w:rsidRPr="0072676E" w:rsidRDefault="00D97EBD" w:rsidP="00EE734E">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28478467" w14:textId="77777777" w:rsidR="00D97EBD" w:rsidRPr="006B6A2B" w:rsidRDefault="00D97EBD" w:rsidP="00EE734E">
            <w:pPr>
              <w:shd w:val="clear" w:color="auto" w:fill="FFFFFF" w:themeFill="background1"/>
              <w:tabs>
                <w:tab w:val="left" w:pos="612"/>
              </w:tabs>
              <w:spacing w:before="120" w:after="120"/>
              <w:jc w:val="both"/>
              <w:rPr>
                <w:i/>
                <w:iCs/>
                <w:lang w:eastAsia="ru-RU"/>
              </w:rPr>
            </w:pPr>
            <w:r w:rsidRPr="006B6A2B">
              <w:rPr>
                <w:i/>
                <w:iCs/>
                <w:sz w:val="20"/>
                <w:szCs w:val="20"/>
              </w:rPr>
              <w:t>Anexele nr. 12 și nr. 13 vor fi confirmate prin aplicarea  semnăturii</w:t>
            </w:r>
            <w:r w:rsidRPr="006B6A2B">
              <w:rPr>
                <w:i/>
                <w:iCs/>
                <w:spacing w:val="-9"/>
                <w:sz w:val="20"/>
                <w:szCs w:val="20"/>
              </w:rPr>
              <w:t xml:space="preserve"> </w:t>
            </w:r>
            <w:r w:rsidRPr="006B6A2B">
              <w:rPr>
                <w:i/>
                <w:iCs/>
                <w:sz w:val="20"/>
                <w:szCs w:val="20"/>
              </w:rPr>
              <w:t>electronice</w:t>
            </w:r>
            <w:r w:rsidRPr="006B6A2B">
              <w:rPr>
                <w:i/>
                <w:iCs/>
                <w:spacing w:val="-8"/>
                <w:sz w:val="20"/>
                <w:szCs w:val="20"/>
              </w:rPr>
              <w:t xml:space="preserve"> </w:t>
            </w:r>
            <w:r w:rsidRPr="006B6A2B">
              <w:rPr>
                <w:i/>
                <w:iCs/>
                <w:sz w:val="20"/>
                <w:szCs w:val="20"/>
              </w:rPr>
              <w:t xml:space="preserve">a </w:t>
            </w:r>
            <w:r w:rsidRPr="006B6A2B">
              <w:rPr>
                <w:i/>
                <w:iCs/>
                <w:spacing w:val="-2"/>
                <w:sz w:val="20"/>
                <w:szCs w:val="20"/>
              </w:rPr>
              <w:t>ofertantului</w:t>
            </w:r>
            <w:r>
              <w:rPr>
                <w:i/>
                <w:iCs/>
                <w:spacing w:val="-2"/>
                <w:sz w:val="20"/>
                <w:szCs w:val="20"/>
              </w:rPr>
              <w:t>.</w:t>
            </w:r>
          </w:p>
        </w:tc>
        <w:tc>
          <w:tcPr>
            <w:tcW w:w="1558" w:type="dxa"/>
            <w:shd w:val="clear" w:color="auto" w:fill="auto"/>
          </w:tcPr>
          <w:p w14:paraId="5AAF32D7" w14:textId="77777777" w:rsidR="00D97EBD" w:rsidRPr="0072676E" w:rsidRDefault="00D97EBD" w:rsidP="00EE734E">
            <w:pPr>
              <w:pStyle w:val="TableParagraph"/>
              <w:spacing w:before="120"/>
              <w:ind w:left="105"/>
              <w:rPr>
                <w:sz w:val="20"/>
                <w:szCs w:val="20"/>
              </w:rPr>
            </w:pPr>
            <w:r w:rsidRPr="0072676E">
              <w:rPr>
                <w:spacing w:val="-2"/>
                <w:sz w:val="20"/>
                <w:szCs w:val="20"/>
              </w:rPr>
              <w:lastRenderedPageBreak/>
              <w:t>Obligatoriu</w:t>
            </w:r>
          </w:p>
          <w:p w14:paraId="0E3E50A1"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4F0F47B1" w14:textId="77777777" w:rsidTr="00EE734E">
        <w:tc>
          <w:tcPr>
            <w:tcW w:w="539" w:type="dxa"/>
            <w:shd w:val="clear" w:color="auto" w:fill="auto"/>
          </w:tcPr>
          <w:p w14:paraId="4E6B71B4"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0AF5EF4B"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17E9CF1D" w14:textId="77777777" w:rsidR="00D97EBD" w:rsidRPr="00275DB8" w:rsidRDefault="00D97EBD" w:rsidP="00EE734E">
            <w:pPr>
              <w:pStyle w:val="TableParagraph"/>
              <w:spacing w:before="120"/>
              <w:ind w:right="269"/>
              <w:rPr>
                <w:sz w:val="20"/>
                <w:szCs w:val="20"/>
              </w:rPr>
            </w:pPr>
            <w:r w:rsidRPr="00275DB8">
              <w:rPr>
                <w:sz w:val="20"/>
                <w:szCs w:val="20"/>
              </w:rPr>
              <w:t xml:space="preserve">Conform </w:t>
            </w:r>
            <w:r w:rsidRPr="00275DB8">
              <w:rPr>
                <w:b/>
                <w:sz w:val="20"/>
                <w:szCs w:val="20"/>
              </w:rPr>
              <w:t xml:space="preserve">Anexei nr. 14 </w:t>
            </w:r>
            <w:r w:rsidRPr="00275DB8">
              <w:rPr>
                <w:sz w:val="20"/>
                <w:szCs w:val="20"/>
              </w:rPr>
              <w:t>din Documentația standard</w:t>
            </w:r>
            <w:r w:rsidRPr="00275DB8">
              <w:rPr>
                <w:spacing w:val="-5"/>
                <w:sz w:val="20"/>
                <w:szCs w:val="20"/>
              </w:rPr>
              <w:t xml:space="preserve"> </w:t>
            </w:r>
            <w:r w:rsidRPr="00275DB8">
              <w:rPr>
                <w:sz w:val="20"/>
                <w:szCs w:val="20"/>
              </w:rPr>
              <w:t>aprobată</w:t>
            </w:r>
            <w:r w:rsidRPr="00275DB8">
              <w:rPr>
                <w:spacing w:val="-6"/>
                <w:sz w:val="20"/>
                <w:szCs w:val="20"/>
              </w:rPr>
              <w:t xml:space="preserve"> </w:t>
            </w:r>
            <w:r w:rsidRPr="00275DB8">
              <w:rPr>
                <w:sz w:val="20"/>
                <w:szCs w:val="20"/>
              </w:rPr>
              <w:t>prin</w:t>
            </w:r>
            <w:r w:rsidRPr="00275DB8">
              <w:rPr>
                <w:spacing w:val="-5"/>
                <w:sz w:val="20"/>
                <w:szCs w:val="20"/>
              </w:rPr>
              <w:t xml:space="preserve"> </w:t>
            </w:r>
            <w:r w:rsidRPr="00275DB8">
              <w:rPr>
                <w:sz w:val="20"/>
                <w:szCs w:val="20"/>
              </w:rPr>
              <w:t>Ordinul</w:t>
            </w:r>
            <w:r w:rsidRPr="00275DB8">
              <w:rPr>
                <w:spacing w:val="-7"/>
                <w:sz w:val="20"/>
                <w:szCs w:val="20"/>
              </w:rPr>
              <w:t xml:space="preserve"> </w:t>
            </w:r>
            <w:r w:rsidRPr="00275DB8">
              <w:rPr>
                <w:sz w:val="20"/>
                <w:szCs w:val="20"/>
              </w:rPr>
              <w:t>MF</w:t>
            </w:r>
            <w:r w:rsidRPr="00275DB8">
              <w:rPr>
                <w:spacing w:val="-7"/>
                <w:sz w:val="20"/>
                <w:szCs w:val="20"/>
              </w:rPr>
              <w:t xml:space="preserve"> </w:t>
            </w:r>
            <w:r w:rsidRPr="00275DB8">
              <w:rPr>
                <w:sz w:val="20"/>
                <w:szCs w:val="20"/>
              </w:rPr>
              <w:t>nr.</w:t>
            </w:r>
            <w:r w:rsidRPr="00275DB8">
              <w:rPr>
                <w:spacing w:val="-6"/>
                <w:sz w:val="20"/>
                <w:szCs w:val="20"/>
              </w:rPr>
              <w:t xml:space="preserve"> </w:t>
            </w:r>
            <w:r w:rsidRPr="00275DB8">
              <w:rPr>
                <w:sz w:val="20"/>
                <w:szCs w:val="20"/>
              </w:rPr>
              <w:t>69</w:t>
            </w:r>
            <w:r w:rsidRPr="00275DB8">
              <w:rPr>
                <w:spacing w:val="-7"/>
                <w:sz w:val="20"/>
                <w:szCs w:val="20"/>
              </w:rPr>
              <w:t xml:space="preserve"> </w:t>
            </w:r>
            <w:r w:rsidRPr="00275DB8">
              <w:rPr>
                <w:sz w:val="20"/>
                <w:szCs w:val="20"/>
              </w:rPr>
              <w:t xml:space="preserve">din </w:t>
            </w:r>
            <w:r w:rsidRPr="00275DB8">
              <w:rPr>
                <w:spacing w:val="-2"/>
                <w:sz w:val="20"/>
                <w:szCs w:val="20"/>
              </w:rPr>
              <w:t>07.05.2021</w:t>
            </w:r>
          </w:p>
          <w:p w14:paraId="7FBB4E38" w14:textId="77777777" w:rsidR="00D97EBD" w:rsidRPr="00275DB8" w:rsidRDefault="00D97EBD" w:rsidP="00EE734E">
            <w:pPr>
              <w:shd w:val="clear" w:color="auto" w:fill="FFFFFF" w:themeFill="background1"/>
              <w:tabs>
                <w:tab w:val="left" w:pos="612"/>
              </w:tabs>
              <w:spacing w:before="120" w:after="120"/>
              <w:jc w:val="both"/>
              <w:rPr>
                <w:iCs/>
                <w:lang w:eastAsia="ru-RU"/>
              </w:rPr>
            </w:pPr>
            <w:r w:rsidRPr="00275DB8">
              <w:rPr>
                <w:i/>
                <w:sz w:val="20"/>
                <w:szCs w:val="20"/>
              </w:rPr>
              <w:t>Confirmat</w:t>
            </w:r>
            <w:r w:rsidRPr="00275DB8">
              <w:rPr>
                <w:i/>
                <w:spacing w:val="-8"/>
                <w:sz w:val="20"/>
                <w:szCs w:val="20"/>
              </w:rPr>
              <w:t xml:space="preserve"> </w:t>
            </w:r>
            <w:r w:rsidRPr="00275DB8">
              <w:rPr>
                <w:i/>
                <w:sz w:val="20"/>
                <w:szCs w:val="20"/>
              </w:rPr>
              <w:t>prin</w:t>
            </w:r>
            <w:r w:rsidRPr="00275DB8">
              <w:rPr>
                <w:i/>
                <w:spacing w:val="-6"/>
                <w:sz w:val="20"/>
                <w:szCs w:val="20"/>
              </w:rPr>
              <w:t xml:space="preserve"> </w:t>
            </w:r>
            <w:r w:rsidRPr="00275DB8">
              <w:rPr>
                <w:i/>
                <w:sz w:val="20"/>
                <w:szCs w:val="20"/>
              </w:rPr>
              <w:t>aplicarea</w:t>
            </w:r>
            <w:r w:rsidRPr="00275DB8">
              <w:rPr>
                <w:i/>
                <w:spacing w:val="-6"/>
                <w:sz w:val="20"/>
                <w:szCs w:val="20"/>
              </w:rPr>
              <w:t xml:space="preserve"> </w:t>
            </w:r>
            <w:r w:rsidRPr="00275DB8">
              <w:rPr>
                <w:i/>
                <w:sz w:val="20"/>
                <w:szCs w:val="20"/>
              </w:rPr>
              <w:t>semnăturii</w:t>
            </w:r>
            <w:r w:rsidRPr="00275DB8">
              <w:rPr>
                <w:i/>
                <w:spacing w:val="-8"/>
                <w:sz w:val="20"/>
                <w:szCs w:val="20"/>
              </w:rPr>
              <w:t xml:space="preserve"> </w:t>
            </w:r>
            <w:r w:rsidRPr="00275DB8">
              <w:rPr>
                <w:i/>
                <w:spacing w:val="-2"/>
                <w:sz w:val="20"/>
                <w:szCs w:val="20"/>
              </w:rPr>
              <w:t xml:space="preserve">electronice </w:t>
            </w:r>
            <w:r w:rsidRPr="00275DB8">
              <w:rPr>
                <w:i/>
                <w:sz w:val="20"/>
                <w:szCs w:val="20"/>
              </w:rPr>
              <w:t>a</w:t>
            </w:r>
            <w:r w:rsidRPr="00275DB8">
              <w:rPr>
                <w:i/>
                <w:spacing w:val="-2"/>
                <w:sz w:val="20"/>
                <w:szCs w:val="20"/>
              </w:rPr>
              <w:t xml:space="preserve"> ofertantului</w:t>
            </w:r>
          </w:p>
        </w:tc>
        <w:tc>
          <w:tcPr>
            <w:tcW w:w="1558" w:type="dxa"/>
            <w:shd w:val="clear" w:color="auto" w:fill="auto"/>
          </w:tcPr>
          <w:p w14:paraId="4FB4AD82"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6171351B"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3A1C761D" w14:textId="77777777" w:rsidTr="00EE734E">
        <w:tc>
          <w:tcPr>
            <w:tcW w:w="539" w:type="dxa"/>
            <w:shd w:val="clear" w:color="auto" w:fill="auto"/>
          </w:tcPr>
          <w:p w14:paraId="183E26F2"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2368DCFF"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08F2D644" w14:textId="77777777" w:rsidR="00D97EBD" w:rsidRPr="00275DB8" w:rsidRDefault="00D97EBD" w:rsidP="00EE734E">
            <w:pPr>
              <w:pStyle w:val="TableParagraph"/>
              <w:spacing w:before="120"/>
              <w:ind w:right="269"/>
              <w:rPr>
                <w:sz w:val="20"/>
                <w:szCs w:val="20"/>
              </w:rPr>
            </w:pPr>
            <w:r w:rsidRPr="00275DB8">
              <w:rPr>
                <w:sz w:val="20"/>
                <w:szCs w:val="20"/>
              </w:rPr>
              <w:t xml:space="preserve">Conform </w:t>
            </w:r>
            <w:r w:rsidRPr="00275DB8">
              <w:rPr>
                <w:b/>
                <w:sz w:val="20"/>
                <w:szCs w:val="20"/>
              </w:rPr>
              <w:t xml:space="preserve">Anexei nr. 15 </w:t>
            </w:r>
            <w:r w:rsidRPr="00275DB8">
              <w:rPr>
                <w:sz w:val="20"/>
                <w:szCs w:val="20"/>
              </w:rPr>
              <w:t>din Documentația standard</w:t>
            </w:r>
            <w:r w:rsidRPr="00275DB8">
              <w:rPr>
                <w:spacing w:val="-5"/>
                <w:sz w:val="20"/>
                <w:szCs w:val="20"/>
              </w:rPr>
              <w:t xml:space="preserve"> </w:t>
            </w:r>
            <w:r w:rsidRPr="00275DB8">
              <w:rPr>
                <w:sz w:val="20"/>
                <w:szCs w:val="20"/>
              </w:rPr>
              <w:t>aprobată</w:t>
            </w:r>
            <w:r w:rsidRPr="00275DB8">
              <w:rPr>
                <w:spacing w:val="-6"/>
                <w:sz w:val="20"/>
                <w:szCs w:val="20"/>
              </w:rPr>
              <w:t xml:space="preserve"> </w:t>
            </w:r>
            <w:r w:rsidRPr="00275DB8">
              <w:rPr>
                <w:sz w:val="20"/>
                <w:szCs w:val="20"/>
              </w:rPr>
              <w:t>prin</w:t>
            </w:r>
            <w:r w:rsidRPr="00275DB8">
              <w:rPr>
                <w:spacing w:val="-5"/>
                <w:sz w:val="20"/>
                <w:szCs w:val="20"/>
              </w:rPr>
              <w:t xml:space="preserve"> </w:t>
            </w:r>
            <w:r w:rsidRPr="00275DB8">
              <w:rPr>
                <w:sz w:val="20"/>
                <w:szCs w:val="20"/>
              </w:rPr>
              <w:t>Ordinul</w:t>
            </w:r>
            <w:r w:rsidRPr="00275DB8">
              <w:rPr>
                <w:spacing w:val="-7"/>
                <w:sz w:val="20"/>
                <w:szCs w:val="20"/>
              </w:rPr>
              <w:t xml:space="preserve"> </w:t>
            </w:r>
            <w:r w:rsidRPr="00275DB8">
              <w:rPr>
                <w:sz w:val="20"/>
                <w:szCs w:val="20"/>
              </w:rPr>
              <w:t>MF</w:t>
            </w:r>
            <w:r w:rsidRPr="00275DB8">
              <w:rPr>
                <w:spacing w:val="-7"/>
                <w:sz w:val="20"/>
                <w:szCs w:val="20"/>
              </w:rPr>
              <w:t xml:space="preserve"> </w:t>
            </w:r>
            <w:r w:rsidRPr="00275DB8">
              <w:rPr>
                <w:sz w:val="20"/>
                <w:szCs w:val="20"/>
              </w:rPr>
              <w:t>nr.</w:t>
            </w:r>
            <w:r w:rsidRPr="00275DB8">
              <w:rPr>
                <w:spacing w:val="-6"/>
                <w:sz w:val="20"/>
                <w:szCs w:val="20"/>
              </w:rPr>
              <w:t xml:space="preserve"> </w:t>
            </w:r>
            <w:r w:rsidRPr="00275DB8">
              <w:rPr>
                <w:sz w:val="20"/>
                <w:szCs w:val="20"/>
              </w:rPr>
              <w:t>69</w:t>
            </w:r>
            <w:r w:rsidRPr="00275DB8">
              <w:rPr>
                <w:spacing w:val="-7"/>
                <w:sz w:val="20"/>
                <w:szCs w:val="20"/>
              </w:rPr>
              <w:t xml:space="preserve"> </w:t>
            </w:r>
            <w:r w:rsidRPr="00275DB8">
              <w:rPr>
                <w:sz w:val="20"/>
                <w:szCs w:val="20"/>
              </w:rPr>
              <w:t xml:space="preserve">din </w:t>
            </w:r>
            <w:r w:rsidRPr="00275DB8">
              <w:rPr>
                <w:spacing w:val="-2"/>
                <w:sz w:val="20"/>
                <w:szCs w:val="20"/>
              </w:rPr>
              <w:t>07.05.2021</w:t>
            </w:r>
          </w:p>
          <w:p w14:paraId="6712A7F2" w14:textId="77777777" w:rsidR="00D97EBD" w:rsidRPr="00275DB8" w:rsidRDefault="00D97EBD" w:rsidP="00EE734E">
            <w:pPr>
              <w:shd w:val="clear" w:color="auto" w:fill="FFFFFF" w:themeFill="background1"/>
              <w:tabs>
                <w:tab w:val="left" w:pos="612"/>
              </w:tabs>
              <w:spacing w:before="120" w:after="120"/>
              <w:jc w:val="both"/>
              <w:rPr>
                <w:iCs/>
                <w:lang w:eastAsia="ru-RU"/>
              </w:rPr>
            </w:pPr>
            <w:r w:rsidRPr="00275DB8">
              <w:rPr>
                <w:i/>
                <w:sz w:val="20"/>
                <w:szCs w:val="20"/>
              </w:rPr>
              <w:t>Confirmat</w:t>
            </w:r>
            <w:r w:rsidRPr="00275DB8">
              <w:rPr>
                <w:i/>
                <w:spacing w:val="-8"/>
                <w:sz w:val="20"/>
                <w:szCs w:val="20"/>
              </w:rPr>
              <w:t xml:space="preserve"> </w:t>
            </w:r>
            <w:r w:rsidRPr="00275DB8">
              <w:rPr>
                <w:i/>
                <w:sz w:val="20"/>
                <w:szCs w:val="20"/>
              </w:rPr>
              <w:t>prin</w:t>
            </w:r>
            <w:r w:rsidRPr="00275DB8">
              <w:rPr>
                <w:i/>
                <w:spacing w:val="-6"/>
                <w:sz w:val="20"/>
                <w:szCs w:val="20"/>
              </w:rPr>
              <w:t xml:space="preserve"> </w:t>
            </w:r>
            <w:r w:rsidRPr="00275DB8">
              <w:rPr>
                <w:i/>
                <w:sz w:val="20"/>
                <w:szCs w:val="20"/>
              </w:rPr>
              <w:t>aplicarea</w:t>
            </w:r>
            <w:r w:rsidRPr="00275DB8">
              <w:rPr>
                <w:i/>
                <w:spacing w:val="-6"/>
                <w:sz w:val="20"/>
                <w:szCs w:val="20"/>
              </w:rPr>
              <w:t xml:space="preserve"> </w:t>
            </w:r>
            <w:r w:rsidRPr="00275DB8">
              <w:rPr>
                <w:i/>
                <w:sz w:val="20"/>
                <w:szCs w:val="20"/>
              </w:rPr>
              <w:t>semnăturii</w:t>
            </w:r>
            <w:r w:rsidRPr="00275DB8">
              <w:rPr>
                <w:i/>
                <w:spacing w:val="-8"/>
                <w:sz w:val="20"/>
                <w:szCs w:val="20"/>
              </w:rPr>
              <w:t xml:space="preserve"> </w:t>
            </w:r>
            <w:r w:rsidRPr="00275DB8">
              <w:rPr>
                <w:i/>
                <w:spacing w:val="-2"/>
                <w:sz w:val="20"/>
                <w:szCs w:val="20"/>
              </w:rPr>
              <w:t xml:space="preserve">electronice </w:t>
            </w:r>
            <w:r w:rsidRPr="00275DB8">
              <w:rPr>
                <w:i/>
                <w:sz w:val="20"/>
                <w:szCs w:val="20"/>
              </w:rPr>
              <w:t>a</w:t>
            </w:r>
            <w:r w:rsidRPr="00275DB8">
              <w:rPr>
                <w:i/>
                <w:spacing w:val="-2"/>
                <w:sz w:val="20"/>
                <w:szCs w:val="20"/>
              </w:rPr>
              <w:t xml:space="preserve"> ofertantului</w:t>
            </w:r>
          </w:p>
        </w:tc>
        <w:tc>
          <w:tcPr>
            <w:tcW w:w="1558" w:type="dxa"/>
            <w:shd w:val="clear" w:color="auto" w:fill="auto"/>
          </w:tcPr>
          <w:p w14:paraId="51C1E66D"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16B1B293"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687EF283" w14:textId="77777777" w:rsidTr="00EE734E">
        <w:tc>
          <w:tcPr>
            <w:tcW w:w="539" w:type="dxa"/>
            <w:shd w:val="clear" w:color="auto" w:fill="auto"/>
          </w:tcPr>
          <w:p w14:paraId="70EBFFAA"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28BC0163" w14:textId="77777777" w:rsidR="00D97EBD" w:rsidRPr="00E7415A" w:rsidRDefault="00D97EBD" w:rsidP="00EE734E">
            <w:pPr>
              <w:shd w:val="clear" w:color="auto" w:fill="FFFFFF" w:themeFill="background1"/>
              <w:tabs>
                <w:tab w:val="left" w:pos="612"/>
              </w:tabs>
              <w:spacing w:before="120" w:after="120"/>
              <w:rPr>
                <w:iCs/>
                <w:highlight w:val="yellow"/>
                <w:lang w:eastAsia="ru-RU"/>
              </w:rPr>
            </w:pPr>
            <w:r w:rsidRPr="00E7415A">
              <w:rPr>
                <w:sz w:val="20"/>
                <w:szCs w:val="20"/>
              </w:rPr>
              <w:t>Certificat de atestare tehnico-profesională</w:t>
            </w:r>
            <w:r w:rsidRPr="00E7415A">
              <w:rPr>
                <w:spacing w:val="-13"/>
                <w:sz w:val="20"/>
                <w:szCs w:val="20"/>
              </w:rPr>
              <w:t xml:space="preserve"> </w:t>
            </w:r>
            <w:r w:rsidRPr="00E7415A">
              <w:rPr>
                <w:sz w:val="20"/>
                <w:szCs w:val="20"/>
              </w:rPr>
              <w:t>a</w:t>
            </w:r>
            <w:r w:rsidRPr="00E7415A">
              <w:rPr>
                <w:spacing w:val="-12"/>
                <w:sz w:val="20"/>
                <w:szCs w:val="20"/>
              </w:rPr>
              <w:t xml:space="preserve"> </w:t>
            </w:r>
            <w:r w:rsidRPr="00E7415A">
              <w:rPr>
                <w:sz w:val="20"/>
                <w:szCs w:val="20"/>
              </w:rPr>
              <w:t>dirigintelui</w:t>
            </w:r>
            <w:r w:rsidRPr="00E7415A">
              <w:rPr>
                <w:spacing w:val="-13"/>
                <w:sz w:val="20"/>
                <w:szCs w:val="20"/>
              </w:rPr>
              <w:t xml:space="preserve"> </w:t>
            </w:r>
            <w:r w:rsidRPr="00E7415A">
              <w:rPr>
                <w:sz w:val="20"/>
                <w:szCs w:val="20"/>
              </w:rPr>
              <w:t xml:space="preserve">de </w:t>
            </w:r>
            <w:r w:rsidRPr="00E7415A">
              <w:rPr>
                <w:spacing w:val="-2"/>
                <w:sz w:val="20"/>
                <w:szCs w:val="20"/>
              </w:rPr>
              <w:t>șantier</w:t>
            </w:r>
          </w:p>
        </w:tc>
        <w:tc>
          <w:tcPr>
            <w:tcW w:w="4578" w:type="dxa"/>
            <w:shd w:val="clear" w:color="auto" w:fill="auto"/>
          </w:tcPr>
          <w:p w14:paraId="4F8E0AB5" w14:textId="77777777" w:rsidR="00D97EBD" w:rsidRPr="00D97EBD" w:rsidRDefault="00D97EBD" w:rsidP="00EE734E">
            <w:pPr>
              <w:pStyle w:val="NormalWeb"/>
              <w:shd w:val="clear" w:color="auto" w:fill="FFFFFF"/>
              <w:rPr>
                <w:rStyle w:val="Robust"/>
                <w:b w:val="0"/>
                <w:bCs w:val="0"/>
                <w:sz w:val="20"/>
                <w:lang w:val="en-US"/>
              </w:rPr>
            </w:pPr>
            <w:proofErr w:type="spellStart"/>
            <w:r w:rsidRPr="00D97EBD">
              <w:rPr>
                <w:rStyle w:val="Robust"/>
                <w:sz w:val="20"/>
                <w:lang w:val="en-US"/>
              </w:rPr>
              <w:t>Operatorul</w:t>
            </w:r>
            <w:proofErr w:type="spellEnd"/>
            <w:r w:rsidRPr="00D97EBD">
              <w:rPr>
                <w:rStyle w:val="Robust"/>
                <w:sz w:val="20"/>
                <w:lang w:val="en-US"/>
              </w:rPr>
              <w:t xml:space="preserve"> economic </w:t>
            </w:r>
            <w:proofErr w:type="spellStart"/>
            <w:r w:rsidRPr="00D97EBD">
              <w:rPr>
                <w:rStyle w:val="Robust"/>
                <w:sz w:val="20"/>
                <w:lang w:val="en-US"/>
              </w:rPr>
              <w:t>va</w:t>
            </w:r>
            <w:proofErr w:type="spellEnd"/>
            <w:r w:rsidRPr="00D97EBD">
              <w:rPr>
                <w:rStyle w:val="Robust"/>
                <w:sz w:val="20"/>
                <w:lang w:val="en-US"/>
              </w:rPr>
              <w:t xml:space="preserve"> </w:t>
            </w:r>
            <w:proofErr w:type="spellStart"/>
            <w:r w:rsidRPr="00D97EBD">
              <w:rPr>
                <w:rStyle w:val="Robust"/>
                <w:sz w:val="20"/>
                <w:lang w:val="en-US"/>
              </w:rPr>
              <w:t>demonstra</w:t>
            </w:r>
            <w:proofErr w:type="spellEnd"/>
            <w:r w:rsidRPr="00D97EBD">
              <w:rPr>
                <w:rStyle w:val="Robust"/>
                <w:sz w:val="20"/>
                <w:lang w:val="en-US"/>
              </w:rPr>
              <w:t xml:space="preserve"> </w:t>
            </w:r>
            <w:proofErr w:type="spellStart"/>
            <w:r w:rsidRPr="00D97EBD">
              <w:rPr>
                <w:rStyle w:val="Robust"/>
                <w:sz w:val="20"/>
                <w:lang w:val="en-US"/>
              </w:rPr>
              <w:t>disponibilitatea</w:t>
            </w:r>
            <w:proofErr w:type="spellEnd"/>
            <w:r w:rsidRPr="00D97EBD">
              <w:rPr>
                <w:rStyle w:val="Robust"/>
                <w:sz w:val="20"/>
                <w:lang w:val="en-US"/>
              </w:rPr>
              <w:t xml:space="preserve"> </w:t>
            </w:r>
            <w:proofErr w:type="spellStart"/>
            <w:r w:rsidRPr="00D97EBD">
              <w:rPr>
                <w:rStyle w:val="Robust"/>
                <w:sz w:val="20"/>
                <w:lang w:val="en-US"/>
              </w:rPr>
              <w:t>unui</w:t>
            </w:r>
            <w:proofErr w:type="spellEnd"/>
            <w:r w:rsidRPr="00D97EBD">
              <w:rPr>
                <w:rStyle w:val="Robust"/>
                <w:sz w:val="20"/>
                <w:lang w:val="en-US"/>
              </w:rPr>
              <w:t xml:space="preserve"> </w:t>
            </w:r>
            <w:proofErr w:type="spellStart"/>
            <w:r w:rsidRPr="00D97EBD">
              <w:rPr>
                <w:rStyle w:val="Robust"/>
                <w:sz w:val="20"/>
                <w:lang w:val="en-US"/>
              </w:rPr>
              <w:t>diriginte</w:t>
            </w:r>
            <w:proofErr w:type="spellEnd"/>
            <w:r w:rsidRPr="00D97EBD">
              <w:rPr>
                <w:rStyle w:val="Robust"/>
                <w:sz w:val="20"/>
                <w:lang w:val="en-US"/>
              </w:rPr>
              <w:t xml:space="preserve"> de </w:t>
            </w:r>
            <w:proofErr w:type="spellStart"/>
            <w:r w:rsidRPr="00D97EBD">
              <w:rPr>
                <w:rStyle w:val="Robust"/>
                <w:sz w:val="20"/>
                <w:lang w:val="en-US"/>
              </w:rPr>
              <w:t>șantier</w:t>
            </w:r>
            <w:proofErr w:type="spellEnd"/>
            <w:r w:rsidRPr="00D97EBD">
              <w:rPr>
                <w:rStyle w:val="Robust"/>
                <w:sz w:val="20"/>
                <w:lang w:val="en-US"/>
              </w:rPr>
              <w:t xml:space="preserve"> </w:t>
            </w:r>
            <w:proofErr w:type="spellStart"/>
            <w:r w:rsidRPr="00D97EBD">
              <w:rPr>
                <w:rStyle w:val="Robust"/>
                <w:sz w:val="20"/>
                <w:lang w:val="en-US"/>
              </w:rPr>
              <w:t>atestat</w:t>
            </w:r>
            <w:proofErr w:type="spellEnd"/>
            <w:r w:rsidRPr="00D97EBD">
              <w:rPr>
                <w:rStyle w:val="Robust"/>
                <w:sz w:val="20"/>
                <w:lang w:val="en-US"/>
              </w:rPr>
              <w:t xml:space="preserve"> </w:t>
            </w:r>
            <w:proofErr w:type="spellStart"/>
            <w:r w:rsidRPr="00D97EBD">
              <w:rPr>
                <w:rStyle w:val="Robust"/>
                <w:sz w:val="20"/>
                <w:lang w:val="en-US"/>
              </w:rPr>
              <w:t>tehnico-profesional</w:t>
            </w:r>
            <w:proofErr w:type="spellEnd"/>
            <w:r w:rsidRPr="00D97EBD">
              <w:rPr>
                <w:rStyle w:val="Robust"/>
                <w:sz w:val="20"/>
                <w:lang w:val="en-US"/>
              </w:rPr>
              <w:t xml:space="preserve">, cu </w:t>
            </w:r>
            <w:proofErr w:type="spellStart"/>
            <w:r w:rsidRPr="00D97EBD">
              <w:rPr>
                <w:rStyle w:val="Robust"/>
                <w:sz w:val="20"/>
                <w:lang w:val="en-US"/>
              </w:rPr>
              <w:t>certificat</w:t>
            </w:r>
            <w:proofErr w:type="spellEnd"/>
            <w:r w:rsidRPr="00D97EBD">
              <w:rPr>
                <w:rStyle w:val="Robust"/>
                <w:sz w:val="20"/>
                <w:lang w:val="en-US"/>
              </w:rPr>
              <w:t xml:space="preserve"> </w:t>
            </w:r>
            <w:proofErr w:type="spellStart"/>
            <w:r w:rsidRPr="00D97EBD">
              <w:rPr>
                <w:rStyle w:val="Robust"/>
                <w:sz w:val="20"/>
                <w:lang w:val="en-US"/>
              </w:rPr>
              <w:t>valabil</w:t>
            </w:r>
            <w:proofErr w:type="spellEnd"/>
            <w:r w:rsidRPr="00D97EBD">
              <w:rPr>
                <w:rStyle w:val="Robust"/>
                <w:sz w:val="20"/>
                <w:lang w:val="en-US"/>
              </w:rPr>
              <w:t xml:space="preserve">, </w:t>
            </w:r>
            <w:proofErr w:type="spellStart"/>
            <w:r w:rsidRPr="00D97EBD">
              <w:rPr>
                <w:rStyle w:val="Robust"/>
                <w:sz w:val="20"/>
                <w:lang w:val="en-US"/>
              </w:rPr>
              <w:t>corespunzător</w:t>
            </w:r>
            <w:proofErr w:type="spellEnd"/>
            <w:r w:rsidRPr="00D97EBD">
              <w:rPr>
                <w:rStyle w:val="Robust"/>
                <w:sz w:val="20"/>
                <w:lang w:val="en-US"/>
              </w:rPr>
              <w:t xml:space="preserve"> </w:t>
            </w:r>
            <w:proofErr w:type="spellStart"/>
            <w:r w:rsidRPr="00D97EBD">
              <w:rPr>
                <w:rStyle w:val="Robust"/>
                <w:sz w:val="20"/>
                <w:lang w:val="en-US"/>
              </w:rPr>
              <w:t>domeniului</w:t>
            </w:r>
            <w:proofErr w:type="spellEnd"/>
            <w:r w:rsidRPr="00D97EBD">
              <w:rPr>
                <w:rStyle w:val="Robust"/>
                <w:sz w:val="20"/>
                <w:lang w:val="en-US"/>
              </w:rPr>
              <w:t xml:space="preserve"> </w:t>
            </w:r>
            <w:proofErr w:type="spellStart"/>
            <w:r w:rsidRPr="00D97EBD">
              <w:rPr>
                <w:rStyle w:val="Robust"/>
                <w:sz w:val="20"/>
                <w:lang w:val="en-US"/>
              </w:rPr>
              <w:t>lucrărilor</w:t>
            </w:r>
            <w:proofErr w:type="spellEnd"/>
            <w:r w:rsidRPr="00D97EBD">
              <w:rPr>
                <w:rStyle w:val="Robust"/>
                <w:sz w:val="20"/>
                <w:lang w:val="en-US"/>
              </w:rPr>
              <w:t xml:space="preserve"> </w:t>
            </w:r>
            <w:proofErr w:type="spellStart"/>
            <w:r w:rsidRPr="00D97EBD">
              <w:rPr>
                <w:rStyle w:val="Robust"/>
                <w:sz w:val="20"/>
                <w:lang w:val="en-US"/>
              </w:rPr>
              <w:t>ce</w:t>
            </w:r>
            <w:proofErr w:type="spellEnd"/>
            <w:r w:rsidRPr="00D97EBD">
              <w:rPr>
                <w:rStyle w:val="Robust"/>
                <w:sz w:val="20"/>
                <w:lang w:val="en-US"/>
              </w:rPr>
              <w:t xml:space="preserve"> </w:t>
            </w:r>
            <w:proofErr w:type="spellStart"/>
            <w:r w:rsidRPr="00D97EBD">
              <w:rPr>
                <w:rStyle w:val="Robust"/>
                <w:sz w:val="20"/>
                <w:lang w:val="en-US"/>
              </w:rPr>
              <w:t>urmează</w:t>
            </w:r>
            <w:proofErr w:type="spellEnd"/>
            <w:r w:rsidRPr="00D97EBD">
              <w:rPr>
                <w:rStyle w:val="Robust"/>
                <w:sz w:val="20"/>
                <w:lang w:val="en-US"/>
              </w:rPr>
              <w:t xml:space="preserve"> a fi </w:t>
            </w:r>
            <w:proofErr w:type="spellStart"/>
            <w:r w:rsidRPr="00D97EBD">
              <w:rPr>
                <w:rStyle w:val="Robust"/>
                <w:sz w:val="20"/>
                <w:lang w:val="en-US"/>
              </w:rPr>
              <w:t>executate</w:t>
            </w:r>
            <w:proofErr w:type="spellEnd"/>
            <w:r w:rsidRPr="00D97EBD">
              <w:rPr>
                <w:rStyle w:val="Robust"/>
                <w:sz w:val="20"/>
                <w:lang w:val="en-US"/>
              </w:rPr>
              <w:t xml:space="preserve">. </w:t>
            </w:r>
          </w:p>
          <w:p w14:paraId="173D9022" w14:textId="77777777" w:rsidR="00D97EBD" w:rsidRPr="00D97EBD" w:rsidRDefault="00D97EBD" w:rsidP="00EE734E">
            <w:pPr>
              <w:pStyle w:val="NormalWeb"/>
              <w:shd w:val="clear" w:color="auto" w:fill="FFFFFF"/>
              <w:rPr>
                <w:color w:val="222222"/>
                <w:sz w:val="20"/>
                <w:szCs w:val="20"/>
                <w:shd w:val="clear" w:color="auto" w:fill="FFFFFF"/>
                <w:lang w:val="en-US"/>
              </w:rPr>
            </w:pPr>
            <w:proofErr w:type="spellStart"/>
            <w:r w:rsidRPr="00D97EBD">
              <w:rPr>
                <w:color w:val="222222"/>
                <w:sz w:val="20"/>
                <w:szCs w:val="20"/>
                <w:shd w:val="clear" w:color="auto" w:fill="FFFFFF"/>
                <w:lang w:val="en-US"/>
              </w:rPr>
              <w:t>Dirigintele</w:t>
            </w:r>
            <w:proofErr w:type="spellEnd"/>
            <w:r w:rsidRPr="00D97EBD">
              <w:rPr>
                <w:color w:val="222222"/>
                <w:sz w:val="20"/>
                <w:szCs w:val="20"/>
                <w:shd w:val="clear" w:color="auto" w:fill="FFFFFF"/>
                <w:lang w:val="en-US"/>
              </w:rPr>
              <w:t xml:space="preserve"> de </w:t>
            </w:r>
            <w:proofErr w:type="spellStart"/>
            <w:r w:rsidRPr="00D97EBD">
              <w:rPr>
                <w:color w:val="222222"/>
                <w:sz w:val="20"/>
                <w:szCs w:val="20"/>
                <w:shd w:val="clear" w:color="auto" w:fill="FFFFFF"/>
                <w:lang w:val="en-US"/>
              </w:rPr>
              <w:t>șantier</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propus</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trebuie</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să</w:t>
            </w:r>
            <w:proofErr w:type="spellEnd"/>
            <w:r w:rsidRPr="00D97EBD">
              <w:rPr>
                <w:color w:val="222222"/>
                <w:sz w:val="20"/>
                <w:szCs w:val="20"/>
                <w:shd w:val="clear" w:color="auto" w:fill="FFFFFF"/>
                <w:lang w:val="en-US"/>
              </w:rPr>
              <w:t xml:space="preserve"> fie </w:t>
            </w:r>
            <w:proofErr w:type="spellStart"/>
            <w:r w:rsidRPr="00D97EBD">
              <w:rPr>
                <w:color w:val="222222"/>
                <w:sz w:val="20"/>
                <w:szCs w:val="20"/>
                <w:shd w:val="clear" w:color="auto" w:fill="FFFFFF"/>
                <w:lang w:val="en-US"/>
              </w:rPr>
              <w:t>disponibil</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pentru</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implicare</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efectivă</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în</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executarea</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contractului</w:t>
            </w:r>
            <w:proofErr w:type="spellEnd"/>
            <w:r w:rsidRPr="00D97EBD">
              <w:rPr>
                <w:color w:val="222222"/>
                <w:sz w:val="20"/>
                <w:szCs w:val="20"/>
                <w:shd w:val="clear" w:color="auto" w:fill="FFFFFF"/>
                <w:lang w:val="en-US"/>
              </w:rPr>
              <w:t xml:space="preserve">, pe </w:t>
            </w:r>
            <w:proofErr w:type="spellStart"/>
            <w:r w:rsidRPr="00D97EBD">
              <w:rPr>
                <w:color w:val="222222"/>
                <w:sz w:val="20"/>
                <w:szCs w:val="20"/>
                <w:shd w:val="clear" w:color="auto" w:fill="FFFFFF"/>
                <w:lang w:val="en-US"/>
              </w:rPr>
              <w:t>întreaga</w:t>
            </w:r>
            <w:proofErr w:type="spellEnd"/>
            <w:r w:rsidRPr="00D97EBD">
              <w:rPr>
                <w:color w:val="222222"/>
                <w:sz w:val="20"/>
                <w:szCs w:val="20"/>
                <w:shd w:val="clear" w:color="auto" w:fill="FFFFFF"/>
                <w:lang w:val="en-US"/>
              </w:rPr>
              <w:t xml:space="preserve"> </w:t>
            </w:r>
            <w:proofErr w:type="spellStart"/>
            <w:r w:rsidRPr="00D97EBD">
              <w:rPr>
                <w:color w:val="222222"/>
                <w:sz w:val="20"/>
                <w:szCs w:val="20"/>
                <w:shd w:val="clear" w:color="auto" w:fill="FFFFFF"/>
                <w:lang w:val="en-US"/>
              </w:rPr>
              <w:t>durată</w:t>
            </w:r>
            <w:proofErr w:type="spellEnd"/>
            <w:r w:rsidRPr="00D97EBD">
              <w:rPr>
                <w:color w:val="222222"/>
                <w:sz w:val="20"/>
                <w:szCs w:val="20"/>
                <w:shd w:val="clear" w:color="auto" w:fill="FFFFFF"/>
                <w:lang w:val="en-US"/>
              </w:rPr>
              <w:t xml:space="preserve"> de </w:t>
            </w:r>
            <w:proofErr w:type="spellStart"/>
            <w:r w:rsidRPr="00D97EBD">
              <w:rPr>
                <w:color w:val="222222"/>
                <w:sz w:val="20"/>
                <w:szCs w:val="20"/>
                <w:shd w:val="clear" w:color="auto" w:fill="FFFFFF"/>
                <w:lang w:val="en-US"/>
              </w:rPr>
              <w:t>realizare</w:t>
            </w:r>
            <w:proofErr w:type="spellEnd"/>
            <w:r w:rsidRPr="00D97EBD">
              <w:rPr>
                <w:color w:val="222222"/>
                <w:sz w:val="20"/>
                <w:szCs w:val="20"/>
                <w:shd w:val="clear" w:color="auto" w:fill="FFFFFF"/>
                <w:lang w:val="en-US"/>
              </w:rPr>
              <w:t xml:space="preserve"> a </w:t>
            </w:r>
            <w:proofErr w:type="spellStart"/>
            <w:r w:rsidRPr="00D97EBD">
              <w:rPr>
                <w:color w:val="222222"/>
                <w:sz w:val="20"/>
                <w:szCs w:val="20"/>
                <w:shd w:val="clear" w:color="auto" w:fill="FFFFFF"/>
                <w:lang w:val="en-US"/>
              </w:rPr>
              <w:t>lucrărilor</w:t>
            </w:r>
            <w:proofErr w:type="spellEnd"/>
            <w:r w:rsidRPr="00D97EBD">
              <w:rPr>
                <w:color w:val="222222"/>
                <w:sz w:val="20"/>
                <w:szCs w:val="20"/>
                <w:shd w:val="clear" w:color="auto" w:fill="FFFFFF"/>
                <w:lang w:val="en-US"/>
              </w:rPr>
              <w:t>.</w:t>
            </w:r>
          </w:p>
          <w:p w14:paraId="2FCF1BAE" w14:textId="77777777" w:rsidR="00D97EBD" w:rsidRPr="00D97EBD" w:rsidRDefault="00D97EBD" w:rsidP="00EE734E">
            <w:pPr>
              <w:pStyle w:val="NormalWeb"/>
              <w:rPr>
                <w:sz w:val="20"/>
                <w:szCs w:val="20"/>
                <w:lang w:val="en-US"/>
              </w:rPr>
            </w:pPr>
            <w:r w:rsidRPr="00D97EBD">
              <w:rPr>
                <w:sz w:val="20"/>
                <w:szCs w:val="20"/>
                <w:lang w:val="en-US"/>
              </w:rPr>
              <w:t xml:space="preserve">Se </w:t>
            </w:r>
            <w:proofErr w:type="spellStart"/>
            <w:r w:rsidRPr="00D97EBD">
              <w:rPr>
                <w:sz w:val="20"/>
                <w:szCs w:val="20"/>
                <w:lang w:val="en-US"/>
              </w:rPr>
              <w:t>vor</w:t>
            </w:r>
            <w:proofErr w:type="spellEnd"/>
            <w:r w:rsidRPr="00D97EBD">
              <w:rPr>
                <w:sz w:val="20"/>
                <w:szCs w:val="20"/>
                <w:lang w:val="en-US"/>
              </w:rPr>
              <w:t xml:space="preserve"> </w:t>
            </w:r>
            <w:proofErr w:type="spellStart"/>
            <w:r w:rsidRPr="00D97EBD">
              <w:rPr>
                <w:sz w:val="20"/>
                <w:szCs w:val="20"/>
                <w:lang w:val="en-US"/>
              </w:rPr>
              <w:t>prezenta</w:t>
            </w:r>
            <w:proofErr w:type="spellEnd"/>
            <w:r w:rsidRPr="00D97EBD">
              <w:rPr>
                <w:sz w:val="20"/>
                <w:szCs w:val="20"/>
                <w:lang w:val="en-US"/>
              </w:rPr>
              <w:t xml:space="preserve">, </w:t>
            </w:r>
            <w:proofErr w:type="spellStart"/>
            <w:r w:rsidRPr="00D97EBD">
              <w:rPr>
                <w:sz w:val="20"/>
                <w:szCs w:val="20"/>
                <w:lang w:val="en-US"/>
              </w:rPr>
              <w:t>în</w:t>
            </w:r>
            <w:proofErr w:type="spellEnd"/>
            <w:r w:rsidRPr="00D97EBD">
              <w:rPr>
                <w:sz w:val="20"/>
                <w:szCs w:val="20"/>
                <w:lang w:val="en-US"/>
              </w:rPr>
              <w:t xml:space="preserve"> mod </w:t>
            </w:r>
            <w:proofErr w:type="spellStart"/>
            <w:r w:rsidRPr="00D97EBD">
              <w:rPr>
                <w:sz w:val="20"/>
                <w:szCs w:val="20"/>
                <w:lang w:val="en-US"/>
              </w:rPr>
              <w:t>obligatoriu</w:t>
            </w:r>
            <w:proofErr w:type="spellEnd"/>
            <w:r w:rsidRPr="00D97EBD">
              <w:rPr>
                <w:sz w:val="20"/>
                <w:szCs w:val="20"/>
                <w:lang w:val="en-US"/>
              </w:rPr>
              <w:t xml:space="preserve">, </w:t>
            </w:r>
            <w:proofErr w:type="spellStart"/>
            <w:r w:rsidRPr="00D97EBD">
              <w:rPr>
                <w:sz w:val="20"/>
                <w:szCs w:val="20"/>
                <w:lang w:val="en-US"/>
              </w:rPr>
              <w:t>următoarele</w:t>
            </w:r>
            <w:proofErr w:type="spellEnd"/>
            <w:r w:rsidRPr="00D97EBD">
              <w:rPr>
                <w:sz w:val="20"/>
                <w:szCs w:val="20"/>
                <w:lang w:val="en-US"/>
              </w:rPr>
              <w:t xml:space="preserve"> </w:t>
            </w:r>
            <w:proofErr w:type="spellStart"/>
            <w:r w:rsidRPr="00D97EBD">
              <w:rPr>
                <w:sz w:val="20"/>
                <w:szCs w:val="20"/>
                <w:lang w:val="en-US"/>
              </w:rPr>
              <w:t>documente</w:t>
            </w:r>
            <w:proofErr w:type="spellEnd"/>
            <w:r w:rsidRPr="00D97EBD">
              <w:rPr>
                <w:sz w:val="20"/>
                <w:szCs w:val="20"/>
                <w:lang w:val="en-US"/>
              </w:rPr>
              <w:t>:</w:t>
            </w:r>
          </w:p>
          <w:p w14:paraId="3765A5F2" w14:textId="77777777" w:rsidR="00D97EBD" w:rsidRPr="00D97EBD" w:rsidRDefault="00D97EBD" w:rsidP="00EE734E">
            <w:pPr>
              <w:pStyle w:val="NormalWeb"/>
              <w:rPr>
                <w:sz w:val="20"/>
                <w:szCs w:val="20"/>
                <w:lang w:val="en-US"/>
              </w:rPr>
            </w:pPr>
            <w:r w:rsidRPr="00D97EBD">
              <w:rPr>
                <w:sz w:val="20"/>
                <w:szCs w:val="20"/>
                <w:lang w:val="en-US"/>
              </w:rPr>
              <w:t xml:space="preserve">1. </w:t>
            </w:r>
            <w:proofErr w:type="spellStart"/>
            <w:r w:rsidRPr="00D97EBD">
              <w:rPr>
                <w:b/>
                <w:bCs/>
                <w:sz w:val="20"/>
                <w:szCs w:val="20"/>
                <w:lang w:val="en-US"/>
              </w:rPr>
              <w:t>Copia</w:t>
            </w:r>
            <w:proofErr w:type="spellEnd"/>
            <w:r w:rsidRPr="00D97EBD">
              <w:rPr>
                <w:b/>
                <w:bCs/>
                <w:sz w:val="20"/>
                <w:szCs w:val="20"/>
                <w:lang w:val="en-US"/>
              </w:rPr>
              <w:t xml:space="preserve"> </w:t>
            </w:r>
            <w:proofErr w:type="spellStart"/>
            <w:r w:rsidRPr="00D97EBD">
              <w:rPr>
                <w:b/>
                <w:bCs/>
                <w:sz w:val="20"/>
                <w:szCs w:val="20"/>
                <w:lang w:val="en-US"/>
              </w:rPr>
              <w:t>certificatului</w:t>
            </w:r>
            <w:proofErr w:type="spellEnd"/>
            <w:r w:rsidRPr="00D97EBD">
              <w:rPr>
                <w:b/>
                <w:bCs/>
                <w:sz w:val="20"/>
                <w:szCs w:val="20"/>
                <w:lang w:val="en-US"/>
              </w:rPr>
              <w:t xml:space="preserve"> de </w:t>
            </w:r>
            <w:proofErr w:type="spellStart"/>
            <w:r w:rsidRPr="00D97EBD">
              <w:rPr>
                <w:b/>
                <w:bCs/>
                <w:sz w:val="20"/>
                <w:szCs w:val="20"/>
                <w:lang w:val="en-US"/>
              </w:rPr>
              <w:t>atestare</w:t>
            </w:r>
            <w:proofErr w:type="spellEnd"/>
            <w:r w:rsidRPr="00D97EBD">
              <w:rPr>
                <w:b/>
                <w:bCs/>
                <w:sz w:val="20"/>
                <w:szCs w:val="20"/>
                <w:lang w:val="en-US"/>
              </w:rPr>
              <w:t xml:space="preserve"> </w:t>
            </w:r>
            <w:proofErr w:type="spellStart"/>
            <w:r w:rsidRPr="00D97EBD">
              <w:rPr>
                <w:b/>
                <w:bCs/>
                <w:sz w:val="20"/>
                <w:szCs w:val="20"/>
                <w:lang w:val="en-US"/>
              </w:rPr>
              <w:t>tehnico-profesională</w:t>
            </w:r>
            <w:proofErr w:type="spellEnd"/>
            <w:r w:rsidRPr="00D97EBD">
              <w:rPr>
                <w:sz w:val="20"/>
                <w:szCs w:val="20"/>
                <w:lang w:val="en-US"/>
              </w:rPr>
              <w:t xml:space="preserve">, </w:t>
            </w:r>
            <w:proofErr w:type="spellStart"/>
            <w:r w:rsidRPr="00D97EBD">
              <w:rPr>
                <w:sz w:val="20"/>
                <w:szCs w:val="20"/>
                <w:lang w:val="en-US"/>
              </w:rPr>
              <w:t>valabilă</w:t>
            </w:r>
            <w:proofErr w:type="spellEnd"/>
            <w:r w:rsidRPr="00D97EBD">
              <w:rPr>
                <w:sz w:val="20"/>
                <w:szCs w:val="20"/>
                <w:lang w:val="en-US"/>
              </w:rPr>
              <w:t xml:space="preserve">, la data </w:t>
            </w:r>
            <w:proofErr w:type="spellStart"/>
            <w:r w:rsidRPr="00D97EBD">
              <w:rPr>
                <w:sz w:val="20"/>
                <w:szCs w:val="20"/>
                <w:lang w:val="en-US"/>
              </w:rPr>
              <w:t>deschiderii</w:t>
            </w:r>
            <w:proofErr w:type="spellEnd"/>
            <w:r w:rsidRPr="00D97EBD">
              <w:rPr>
                <w:sz w:val="20"/>
                <w:szCs w:val="20"/>
                <w:lang w:val="en-US"/>
              </w:rPr>
              <w:t xml:space="preserve"> </w:t>
            </w:r>
            <w:proofErr w:type="spellStart"/>
            <w:r w:rsidRPr="00D97EBD">
              <w:rPr>
                <w:sz w:val="20"/>
                <w:szCs w:val="20"/>
                <w:lang w:val="en-US"/>
              </w:rPr>
              <w:t>ofertelor</w:t>
            </w:r>
            <w:proofErr w:type="spellEnd"/>
            <w:r w:rsidRPr="00D97EBD">
              <w:rPr>
                <w:sz w:val="20"/>
                <w:szCs w:val="20"/>
                <w:lang w:val="en-US"/>
              </w:rPr>
              <w:t>;</w:t>
            </w:r>
          </w:p>
          <w:p w14:paraId="519C168B" w14:textId="77777777" w:rsidR="00D97EBD" w:rsidRPr="00D97EBD" w:rsidRDefault="00D97EBD" w:rsidP="00EE734E">
            <w:pPr>
              <w:pStyle w:val="NormalWeb"/>
              <w:rPr>
                <w:sz w:val="20"/>
                <w:szCs w:val="20"/>
                <w:lang w:val="en-US"/>
              </w:rPr>
            </w:pPr>
            <w:r w:rsidRPr="00D97EBD">
              <w:rPr>
                <w:sz w:val="20"/>
                <w:szCs w:val="20"/>
                <w:lang w:val="en-US"/>
              </w:rPr>
              <w:t xml:space="preserve">2. </w:t>
            </w:r>
            <w:proofErr w:type="spellStart"/>
            <w:r w:rsidRPr="00D97EBD">
              <w:rPr>
                <w:b/>
                <w:bCs/>
                <w:sz w:val="20"/>
                <w:szCs w:val="20"/>
                <w:lang w:val="en-US"/>
              </w:rPr>
              <w:t>Documente</w:t>
            </w:r>
            <w:proofErr w:type="spellEnd"/>
            <w:r w:rsidRPr="00D97EBD">
              <w:rPr>
                <w:b/>
                <w:bCs/>
                <w:sz w:val="20"/>
                <w:szCs w:val="20"/>
                <w:lang w:val="en-US"/>
              </w:rPr>
              <w:t xml:space="preserve"> din care </w:t>
            </w:r>
            <w:proofErr w:type="spellStart"/>
            <w:r w:rsidRPr="00D97EBD">
              <w:rPr>
                <w:b/>
                <w:bCs/>
                <w:sz w:val="20"/>
                <w:szCs w:val="20"/>
                <w:lang w:val="en-US"/>
              </w:rPr>
              <w:t>rezultă</w:t>
            </w:r>
            <w:proofErr w:type="spellEnd"/>
            <w:r w:rsidRPr="00D97EBD">
              <w:rPr>
                <w:b/>
                <w:bCs/>
                <w:sz w:val="20"/>
                <w:szCs w:val="20"/>
                <w:lang w:val="en-US"/>
              </w:rPr>
              <w:t xml:space="preserve"> </w:t>
            </w:r>
            <w:proofErr w:type="spellStart"/>
            <w:r w:rsidRPr="00D97EBD">
              <w:rPr>
                <w:b/>
                <w:bCs/>
                <w:sz w:val="20"/>
                <w:szCs w:val="20"/>
                <w:lang w:val="en-US"/>
              </w:rPr>
              <w:t>raportul</w:t>
            </w:r>
            <w:proofErr w:type="spellEnd"/>
            <w:r w:rsidRPr="00D97EBD">
              <w:rPr>
                <w:b/>
                <w:bCs/>
                <w:sz w:val="20"/>
                <w:szCs w:val="20"/>
                <w:lang w:val="en-US"/>
              </w:rPr>
              <w:t xml:space="preserve"> juridic</w:t>
            </w:r>
            <w:r w:rsidRPr="00D97EBD">
              <w:rPr>
                <w:sz w:val="20"/>
                <w:szCs w:val="20"/>
                <w:lang w:val="en-US"/>
              </w:rPr>
              <w:t> </w:t>
            </w:r>
            <w:proofErr w:type="spellStart"/>
            <w:r w:rsidRPr="00D97EBD">
              <w:rPr>
                <w:sz w:val="20"/>
                <w:szCs w:val="20"/>
                <w:lang w:val="en-US"/>
              </w:rPr>
              <w:t>dintre</w:t>
            </w:r>
            <w:proofErr w:type="spellEnd"/>
            <w:r w:rsidRPr="00D97EBD">
              <w:rPr>
                <w:sz w:val="20"/>
                <w:szCs w:val="20"/>
                <w:lang w:val="en-US"/>
              </w:rPr>
              <w:t xml:space="preserve"> </w:t>
            </w:r>
            <w:proofErr w:type="spellStart"/>
            <w:r w:rsidRPr="00D97EBD">
              <w:rPr>
                <w:sz w:val="20"/>
                <w:szCs w:val="20"/>
                <w:lang w:val="en-US"/>
              </w:rPr>
              <w:t>operatorul</w:t>
            </w:r>
            <w:proofErr w:type="spellEnd"/>
            <w:r w:rsidRPr="00D97EBD">
              <w:rPr>
                <w:sz w:val="20"/>
                <w:szCs w:val="20"/>
                <w:lang w:val="en-US"/>
              </w:rPr>
              <w:t xml:space="preserve"> economic </w:t>
            </w:r>
            <w:proofErr w:type="spellStart"/>
            <w:r w:rsidRPr="00D97EBD">
              <w:rPr>
                <w:sz w:val="20"/>
                <w:szCs w:val="20"/>
                <w:lang w:val="en-US"/>
              </w:rPr>
              <w:t>și</w:t>
            </w:r>
            <w:proofErr w:type="spellEnd"/>
            <w:r w:rsidRPr="00D97EBD">
              <w:rPr>
                <w:sz w:val="20"/>
                <w:szCs w:val="20"/>
                <w:lang w:val="en-US"/>
              </w:rPr>
              <w:t xml:space="preserve"> </w:t>
            </w:r>
            <w:proofErr w:type="spellStart"/>
            <w:r w:rsidRPr="00D97EBD">
              <w:rPr>
                <w:sz w:val="20"/>
                <w:szCs w:val="20"/>
                <w:lang w:val="en-US"/>
              </w:rPr>
              <w:t>dirigintele</w:t>
            </w:r>
            <w:proofErr w:type="spellEnd"/>
            <w:r w:rsidRPr="00D97EBD">
              <w:rPr>
                <w:sz w:val="20"/>
                <w:szCs w:val="20"/>
                <w:lang w:val="en-US"/>
              </w:rPr>
              <w:t xml:space="preserve"> de </w:t>
            </w:r>
            <w:proofErr w:type="spellStart"/>
            <w:r w:rsidRPr="00D97EBD">
              <w:rPr>
                <w:sz w:val="20"/>
                <w:szCs w:val="20"/>
                <w:lang w:val="en-US"/>
              </w:rPr>
              <w:t>șantier</w:t>
            </w:r>
            <w:proofErr w:type="spellEnd"/>
            <w:r w:rsidRPr="00D97EBD">
              <w:rPr>
                <w:sz w:val="20"/>
                <w:szCs w:val="20"/>
                <w:lang w:val="en-US"/>
              </w:rPr>
              <w:t xml:space="preserve"> </w:t>
            </w:r>
            <w:proofErr w:type="spellStart"/>
            <w:r w:rsidRPr="00D97EBD">
              <w:rPr>
                <w:sz w:val="20"/>
                <w:szCs w:val="20"/>
                <w:lang w:val="en-US"/>
              </w:rPr>
              <w:t>propus</w:t>
            </w:r>
            <w:proofErr w:type="spellEnd"/>
            <w:r w:rsidRPr="00D97EBD">
              <w:rPr>
                <w:sz w:val="20"/>
                <w:szCs w:val="20"/>
                <w:lang w:val="en-US"/>
              </w:rPr>
              <w:t xml:space="preserve">, </w:t>
            </w:r>
            <w:proofErr w:type="spellStart"/>
            <w:r w:rsidRPr="00D97EBD">
              <w:rPr>
                <w:sz w:val="20"/>
                <w:szCs w:val="20"/>
                <w:lang w:val="en-US"/>
              </w:rPr>
              <w:t>după</w:t>
            </w:r>
            <w:proofErr w:type="spellEnd"/>
            <w:r w:rsidRPr="00D97EBD">
              <w:rPr>
                <w:sz w:val="20"/>
                <w:szCs w:val="20"/>
                <w:lang w:val="en-US"/>
              </w:rPr>
              <w:t xml:space="preserve"> </w:t>
            </w:r>
            <w:proofErr w:type="spellStart"/>
            <w:r w:rsidRPr="00D97EBD">
              <w:rPr>
                <w:sz w:val="20"/>
                <w:szCs w:val="20"/>
                <w:lang w:val="en-US"/>
              </w:rPr>
              <w:t>caz</w:t>
            </w:r>
            <w:proofErr w:type="spellEnd"/>
            <w:r w:rsidRPr="00D97EBD">
              <w:rPr>
                <w:sz w:val="20"/>
                <w:szCs w:val="20"/>
                <w:lang w:val="en-US"/>
              </w:rPr>
              <w:t>:</w:t>
            </w:r>
          </w:p>
          <w:p w14:paraId="6C19C655" w14:textId="77777777" w:rsidR="00D97EBD" w:rsidRPr="00D97EBD" w:rsidRDefault="00D97EBD" w:rsidP="00EE734E">
            <w:pPr>
              <w:pStyle w:val="NormalWeb"/>
              <w:rPr>
                <w:sz w:val="20"/>
                <w:szCs w:val="20"/>
                <w:lang w:val="en-US"/>
              </w:rPr>
            </w:pPr>
            <w:r w:rsidRPr="00D97EBD">
              <w:rPr>
                <w:sz w:val="20"/>
                <w:szCs w:val="20"/>
                <w:lang w:val="en-US"/>
              </w:rPr>
              <w:t xml:space="preserve">- contract individual de </w:t>
            </w:r>
            <w:proofErr w:type="spellStart"/>
            <w:r w:rsidRPr="00D97EBD">
              <w:rPr>
                <w:sz w:val="20"/>
                <w:szCs w:val="20"/>
                <w:lang w:val="en-US"/>
              </w:rPr>
              <w:t>muncă</w:t>
            </w:r>
            <w:proofErr w:type="spellEnd"/>
            <w:r w:rsidRPr="00D97EBD">
              <w:rPr>
                <w:sz w:val="20"/>
                <w:szCs w:val="20"/>
                <w:lang w:val="en-US"/>
              </w:rPr>
              <w:t>;</w:t>
            </w:r>
          </w:p>
          <w:p w14:paraId="33DAA40A" w14:textId="77777777" w:rsidR="00D97EBD" w:rsidRPr="00D97EBD" w:rsidRDefault="00D97EBD" w:rsidP="00EE734E">
            <w:pPr>
              <w:pStyle w:val="NormalWeb"/>
              <w:rPr>
                <w:sz w:val="20"/>
                <w:szCs w:val="20"/>
                <w:lang w:val="en-US"/>
              </w:rPr>
            </w:pPr>
            <w:r w:rsidRPr="00D97EBD">
              <w:rPr>
                <w:sz w:val="20"/>
                <w:szCs w:val="20"/>
                <w:lang w:val="en-US"/>
              </w:rPr>
              <w:t xml:space="preserve">- contract de </w:t>
            </w:r>
            <w:proofErr w:type="spellStart"/>
            <w:r w:rsidRPr="00D97EBD">
              <w:rPr>
                <w:sz w:val="20"/>
                <w:szCs w:val="20"/>
                <w:lang w:val="en-US"/>
              </w:rPr>
              <w:t>prestări</w:t>
            </w:r>
            <w:proofErr w:type="spellEnd"/>
            <w:r w:rsidRPr="00D97EBD">
              <w:rPr>
                <w:sz w:val="20"/>
                <w:szCs w:val="20"/>
                <w:lang w:val="en-US"/>
              </w:rPr>
              <w:t xml:space="preserve"> </w:t>
            </w:r>
            <w:proofErr w:type="spellStart"/>
            <w:r w:rsidRPr="00D97EBD">
              <w:rPr>
                <w:sz w:val="20"/>
                <w:szCs w:val="20"/>
                <w:lang w:val="en-US"/>
              </w:rPr>
              <w:t>servicii</w:t>
            </w:r>
            <w:proofErr w:type="spellEnd"/>
            <w:r w:rsidRPr="00D97EBD">
              <w:rPr>
                <w:sz w:val="20"/>
                <w:szCs w:val="20"/>
                <w:lang w:val="en-US"/>
              </w:rPr>
              <w:t>;</w:t>
            </w:r>
          </w:p>
          <w:p w14:paraId="65D3E288" w14:textId="77777777" w:rsidR="00D97EBD" w:rsidRPr="00D97EBD" w:rsidRDefault="00D97EBD" w:rsidP="00EE734E">
            <w:pPr>
              <w:pStyle w:val="NormalWeb"/>
              <w:rPr>
                <w:sz w:val="20"/>
                <w:szCs w:val="20"/>
                <w:lang w:val="en-US"/>
              </w:rPr>
            </w:pPr>
            <w:r w:rsidRPr="00D97EBD">
              <w:rPr>
                <w:sz w:val="20"/>
                <w:szCs w:val="20"/>
                <w:lang w:val="en-US"/>
              </w:rPr>
              <w:t xml:space="preserve">- </w:t>
            </w:r>
            <w:proofErr w:type="spellStart"/>
            <w:r w:rsidRPr="00D97EBD">
              <w:rPr>
                <w:sz w:val="20"/>
                <w:szCs w:val="20"/>
                <w:lang w:val="en-US"/>
              </w:rPr>
              <w:t>acord</w:t>
            </w:r>
            <w:proofErr w:type="spellEnd"/>
            <w:r w:rsidRPr="00D97EBD">
              <w:rPr>
                <w:sz w:val="20"/>
                <w:szCs w:val="20"/>
                <w:lang w:val="en-US"/>
              </w:rPr>
              <w:t>/</w:t>
            </w:r>
            <w:proofErr w:type="spellStart"/>
            <w:r w:rsidRPr="00D97EBD">
              <w:rPr>
                <w:sz w:val="20"/>
                <w:szCs w:val="20"/>
                <w:lang w:val="en-US"/>
              </w:rPr>
              <w:t>angajament</w:t>
            </w:r>
            <w:proofErr w:type="spellEnd"/>
            <w:r w:rsidRPr="00D97EBD">
              <w:rPr>
                <w:sz w:val="20"/>
                <w:szCs w:val="20"/>
                <w:lang w:val="en-US"/>
              </w:rPr>
              <w:t xml:space="preserve"> de </w:t>
            </w:r>
            <w:proofErr w:type="spellStart"/>
            <w:r w:rsidRPr="00D97EBD">
              <w:rPr>
                <w:sz w:val="20"/>
                <w:szCs w:val="20"/>
                <w:lang w:val="en-US"/>
              </w:rPr>
              <w:t>colaborare</w:t>
            </w:r>
            <w:proofErr w:type="spellEnd"/>
            <w:r w:rsidRPr="00D97EBD">
              <w:rPr>
                <w:sz w:val="20"/>
                <w:szCs w:val="20"/>
                <w:lang w:val="en-US"/>
              </w:rPr>
              <w:t>;</w:t>
            </w:r>
          </w:p>
          <w:p w14:paraId="0CA65F84" w14:textId="77777777" w:rsidR="00D97EBD" w:rsidRPr="00D97EBD" w:rsidRDefault="00D97EBD" w:rsidP="00EE734E">
            <w:pPr>
              <w:pStyle w:val="NormalWeb"/>
              <w:rPr>
                <w:sz w:val="20"/>
                <w:szCs w:val="20"/>
                <w:lang w:val="en-US"/>
              </w:rPr>
            </w:pPr>
            <w:r w:rsidRPr="00D97EBD">
              <w:rPr>
                <w:sz w:val="20"/>
                <w:szCs w:val="20"/>
                <w:lang w:val="en-US"/>
              </w:rPr>
              <w:t xml:space="preserve">- alt document </w:t>
            </w:r>
            <w:proofErr w:type="spellStart"/>
            <w:r w:rsidRPr="00D97EBD">
              <w:rPr>
                <w:sz w:val="20"/>
                <w:szCs w:val="20"/>
                <w:lang w:val="en-US"/>
              </w:rPr>
              <w:t>echivalent</w:t>
            </w:r>
            <w:proofErr w:type="spellEnd"/>
            <w:r w:rsidRPr="00D97EBD">
              <w:rPr>
                <w:sz w:val="20"/>
                <w:szCs w:val="20"/>
                <w:lang w:val="en-US"/>
              </w:rPr>
              <w:t>;</w:t>
            </w:r>
          </w:p>
          <w:p w14:paraId="65AAF1D7" w14:textId="77777777" w:rsidR="00D97EBD" w:rsidRPr="00D97EBD" w:rsidRDefault="00D97EBD" w:rsidP="00EE734E">
            <w:pPr>
              <w:pStyle w:val="NormalWeb"/>
              <w:rPr>
                <w:sz w:val="20"/>
                <w:szCs w:val="20"/>
                <w:lang w:val="en-US"/>
              </w:rPr>
            </w:pPr>
            <w:r w:rsidRPr="00D97EBD">
              <w:rPr>
                <w:sz w:val="20"/>
                <w:szCs w:val="20"/>
                <w:lang w:val="en-US"/>
              </w:rPr>
              <w:t xml:space="preserve">3. </w:t>
            </w:r>
            <w:proofErr w:type="spellStart"/>
            <w:r w:rsidRPr="00D97EBD">
              <w:rPr>
                <w:b/>
                <w:bCs/>
                <w:sz w:val="20"/>
                <w:szCs w:val="20"/>
                <w:lang w:val="en-US"/>
              </w:rPr>
              <w:t>Declarație</w:t>
            </w:r>
            <w:proofErr w:type="spellEnd"/>
            <w:r w:rsidRPr="00D97EBD">
              <w:rPr>
                <w:b/>
                <w:bCs/>
                <w:sz w:val="20"/>
                <w:szCs w:val="20"/>
                <w:lang w:val="en-US"/>
              </w:rPr>
              <w:t xml:space="preserve"> de </w:t>
            </w:r>
            <w:proofErr w:type="spellStart"/>
            <w:r w:rsidRPr="00D97EBD">
              <w:rPr>
                <w:b/>
                <w:bCs/>
                <w:sz w:val="20"/>
                <w:szCs w:val="20"/>
                <w:lang w:val="en-US"/>
              </w:rPr>
              <w:t>disponibilitate</w:t>
            </w:r>
            <w:proofErr w:type="spellEnd"/>
            <w:r w:rsidRPr="00D97EBD">
              <w:rPr>
                <w:sz w:val="20"/>
                <w:szCs w:val="20"/>
                <w:lang w:val="en-US"/>
              </w:rPr>
              <w:t xml:space="preserve"> </w:t>
            </w:r>
            <w:proofErr w:type="spellStart"/>
            <w:r w:rsidRPr="00D97EBD">
              <w:rPr>
                <w:sz w:val="20"/>
                <w:szCs w:val="20"/>
                <w:lang w:val="en-US"/>
              </w:rPr>
              <w:t>semnată</w:t>
            </w:r>
            <w:proofErr w:type="spellEnd"/>
            <w:r w:rsidRPr="00D97EBD">
              <w:rPr>
                <w:sz w:val="20"/>
                <w:szCs w:val="20"/>
                <w:lang w:val="en-US"/>
              </w:rPr>
              <w:t xml:space="preserve"> de </w:t>
            </w:r>
            <w:proofErr w:type="spellStart"/>
            <w:r w:rsidRPr="00D97EBD">
              <w:rPr>
                <w:sz w:val="20"/>
                <w:szCs w:val="20"/>
                <w:lang w:val="en-US"/>
              </w:rPr>
              <w:t>persoana</w:t>
            </w:r>
            <w:proofErr w:type="spellEnd"/>
            <w:r w:rsidRPr="00D97EBD">
              <w:rPr>
                <w:sz w:val="20"/>
                <w:szCs w:val="20"/>
                <w:lang w:val="en-US"/>
              </w:rPr>
              <w:t xml:space="preserve"> </w:t>
            </w:r>
            <w:proofErr w:type="spellStart"/>
            <w:r w:rsidRPr="00D97EBD">
              <w:rPr>
                <w:sz w:val="20"/>
                <w:szCs w:val="20"/>
                <w:lang w:val="en-US"/>
              </w:rPr>
              <w:t>propusă</w:t>
            </w:r>
            <w:proofErr w:type="spellEnd"/>
            <w:r w:rsidRPr="00D97EBD">
              <w:rPr>
                <w:sz w:val="20"/>
                <w:szCs w:val="20"/>
                <w:lang w:val="en-US"/>
              </w:rPr>
              <w:t xml:space="preserve"> </w:t>
            </w:r>
            <w:proofErr w:type="spellStart"/>
            <w:r w:rsidRPr="00D97EBD">
              <w:rPr>
                <w:sz w:val="20"/>
                <w:szCs w:val="20"/>
                <w:lang w:val="en-US"/>
              </w:rPr>
              <w:t>și</w:t>
            </w:r>
            <w:proofErr w:type="spellEnd"/>
            <w:r w:rsidRPr="00D97EBD">
              <w:rPr>
                <w:sz w:val="20"/>
                <w:szCs w:val="20"/>
                <w:lang w:val="en-US"/>
              </w:rPr>
              <w:t>/</w:t>
            </w:r>
            <w:proofErr w:type="spellStart"/>
            <w:r w:rsidRPr="00D97EBD">
              <w:rPr>
                <w:sz w:val="20"/>
                <w:szCs w:val="20"/>
                <w:lang w:val="en-US"/>
              </w:rPr>
              <w:t>sau</w:t>
            </w:r>
            <w:proofErr w:type="spellEnd"/>
            <w:r w:rsidRPr="00D97EBD">
              <w:rPr>
                <w:sz w:val="20"/>
                <w:szCs w:val="20"/>
                <w:lang w:val="en-US"/>
              </w:rPr>
              <w:t xml:space="preserve"> de </w:t>
            </w:r>
            <w:proofErr w:type="spellStart"/>
            <w:r w:rsidRPr="00D97EBD">
              <w:rPr>
                <w:sz w:val="20"/>
                <w:szCs w:val="20"/>
                <w:lang w:val="en-US"/>
              </w:rPr>
              <w:t>operatorul</w:t>
            </w:r>
            <w:proofErr w:type="spellEnd"/>
            <w:r w:rsidRPr="00D97EBD">
              <w:rPr>
                <w:sz w:val="20"/>
                <w:szCs w:val="20"/>
                <w:lang w:val="en-US"/>
              </w:rPr>
              <w:t xml:space="preserve"> economic, din care </w:t>
            </w:r>
            <w:proofErr w:type="spellStart"/>
            <w:r w:rsidRPr="00D97EBD">
              <w:rPr>
                <w:sz w:val="20"/>
                <w:szCs w:val="20"/>
                <w:lang w:val="en-US"/>
              </w:rPr>
              <w:t>să</w:t>
            </w:r>
            <w:proofErr w:type="spellEnd"/>
            <w:r w:rsidRPr="00D97EBD">
              <w:rPr>
                <w:sz w:val="20"/>
                <w:szCs w:val="20"/>
                <w:lang w:val="en-US"/>
              </w:rPr>
              <w:t xml:space="preserve"> </w:t>
            </w:r>
            <w:proofErr w:type="spellStart"/>
            <w:r w:rsidRPr="00D97EBD">
              <w:rPr>
                <w:sz w:val="20"/>
                <w:szCs w:val="20"/>
                <w:lang w:val="en-US"/>
              </w:rPr>
              <w:t>rezulte</w:t>
            </w:r>
            <w:proofErr w:type="spellEnd"/>
            <w:r w:rsidRPr="00D97EBD">
              <w:rPr>
                <w:sz w:val="20"/>
                <w:szCs w:val="20"/>
                <w:lang w:val="en-US"/>
              </w:rPr>
              <w:t xml:space="preserve"> </w:t>
            </w:r>
            <w:proofErr w:type="spellStart"/>
            <w:r w:rsidRPr="00D97EBD">
              <w:rPr>
                <w:sz w:val="20"/>
                <w:szCs w:val="20"/>
                <w:lang w:val="en-US"/>
              </w:rPr>
              <w:t>că</w:t>
            </w:r>
            <w:proofErr w:type="spellEnd"/>
            <w:r w:rsidRPr="00D97EBD">
              <w:rPr>
                <w:sz w:val="20"/>
                <w:szCs w:val="20"/>
                <w:lang w:val="en-US"/>
              </w:rPr>
              <w:t xml:space="preserve"> </w:t>
            </w:r>
            <w:proofErr w:type="spellStart"/>
            <w:r w:rsidRPr="00D97EBD">
              <w:rPr>
                <w:sz w:val="20"/>
                <w:szCs w:val="20"/>
                <w:lang w:val="en-US"/>
              </w:rPr>
              <w:t>dirigintele</w:t>
            </w:r>
            <w:proofErr w:type="spellEnd"/>
            <w:r w:rsidRPr="00D97EBD">
              <w:rPr>
                <w:sz w:val="20"/>
                <w:szCs w:val="20"/>
                <w:lang w:val="en-US"/>
              </w:rPr>
              <w:t xml:space="preserve"> de </w:t>
            </w:r>
            <w:proofErr w:type="spellStart"/>
            <w:r w:rsidRPr="00D97EBD">
              <w:rPr>
                <w:sz w:val="20"/>
                <w:szCs w:val="20"/>
                <w:lang w:val="en-US"/>
              </w:rPr>
              <w:t>șantier</w:t>
            </w:r>
            <w:proofErr w:type="spellEnd"/>
            <w:r w:rsidRPr="00D97EBD">
              <w:rPr>
                <w:sz w:val="20"/>
                <w:szCs w:val="20"/>
                <w:lang w:val="en-US"/>
              </w:rPr>
              <w:t xml:space="preserve"> </w:t>
            </w:r>
            <w:proofErr w:type="spellStart"/>
            <w:r w:rsidRPr="00D97EBD">
              <w:rPr>
                <w:sz w:val="20"/>
                <w:szCs w:val="20"/>
                <w:lang w:val="en-US"/>
              </w:rPr>
              <w:t>va</w:t>
            </w:r>
            <w:proofErr w:type="spellEnd"/>
            <w:r w:rsidRPr="00D97EBD">
              <w:rPr>
                <w:sz w:val="20"/>
                <w:szCs w:val="20"/>
                <w:lang w:val="en-US"/>
              </w:rPr>
              <w:t xml:space="preserve"> fi </w:t>
            </w:r>
            <w:proofErr w:type="spellStart"/>
            <w:r w:rsidRPr="00D97EBD">
              <w:rPr>
                <w:sz w:val="20"/>
                <w:szCs w:val="20"/>
                <w:lang w:val="en-US"/>
              </w:rPr>
              <w:t>implicat</w:t>
            </w:r>
            <w:proofErr w:type="spellEnd"/>
            <w:r w:rsidRPr="00D97EBD">
              <w:rPr>
                <w:sz w:val="20"/>
                <w:szCs w:val="20"/>
                <w:lang w:val="en-US"/>
              </w:rPr>
              <w:t xml:space="preserve"> </w:t>
            </w:r>
            <w:proofErr w:type="spellStart"/>
            <w:r w:rsidRPr="00D97EBD">
              <w:rPr>
                <w:sz w:val="20"/>
                <w:szCs w:val="20"/>
                <w:lang w:val="en-US"/>
              </w:rPr>
              <w:t>în</w:t>
            </w:r>
            <w:proofErr w:type="spellEnd"/>
            <w:r w:rsidRPr="00D97EBD">
              <w:rPr>
                <w:sz w:val="20"/>
                <w:szCs w:val="20"/>
                <w:lang w:val="en-US"/>
              </w:rPr>
              <w:t xml:space="preserve"> </w:t>
            </w:r>
            <w:proofErr w:type="spellStart"/>
            <w:r w:rsidRPr="00D97EBD">
              <w:rPr>
                <w:sz w:val="20"/>
                <w:szCs w:val="20"/>
                <w:lang w:val="en-US"/>
              </w:rPr>
              <w:t>executarea</w:t>
            </w:r>
            <w:proofErr w:type="spellEnd"/>
            <w:r w:rsidRPr="00D97EBD">
              <w:rPr>
                <w:sz w:val="20"/>
                <w:szCs w:val="20"/>
                <w:lang w:val="en-US"/>
              </w:rPr>
              <w:t xml:space="preserve"> </w:t>
            </w:r>
            <w:proofErr w:type="spellStart"/>
            <w:r w:rsidRPr="00D97EBD">
              <w:rPr>
                <w:sz w:val="20"/>
                <w:szCs w:val="20"/>
                <w:lang w:val="en-US"/>
              </w:rPr>
              <w:t>contractului</w:t>
            </w:r>
            <w:proofErr w:type="spellEnd"/>
            <w:r w:rsidRPr="00D97EBD">
              <w:rPr>
                <w:sz w:val="20"/>
                <w:szCs w:val="20"/>
                <w:lang w:val="en-US"/>
              </w:rPr>
              <w:t xml:space="preserve">, </w:t>
            </w:r>
            <w:proofErr w:type="spellStart"/>
            <w:r w:rsidRPr="00D97EBD">
              <w:rPr>
                <w:sz w:val="20"/>
                <w:szCs w:val="20"/>
                <w:lang w:val="en-US"/>
              </w:rPr>
              <w:t>în</w:t>
            </w:r>
            <w:proofErr w:type="spellEnd"/>
            <w:r w:rsidRPr="00D97EBD">
              <w:rPr>
                <w:sz w:val="20"/>
                <w:szCs w:val="20"/>
                <w:lang w:val="en-US"/>
              </w:rPr>
              <w:t xml:space="preserve"> </w:t>
            </w:r>
            <w:proofErr w:type="spellStart"/>
            <w:r w:rsidRPr="00D97EBD">
              <w:rPr>
                <w:sz w:val="20"/>
                <w:szCs w:val="20"/>
                <w:lang w:val="en-US"/>
              </w:rPr>
              <w:t>cazul</w:t>
            </w:r>
            <w:proofErr w:type="spellEnd"/>
            <w:r w:rsidRPr="00D97EBD">
              <w:rPr>
                <w:sz w:val="20"/>
                <w:szCs w:val="20"/>
                <w:lang w:val="en-US"/>
              </w:rPr>
              <w:t xml:space="preserve"> </w:t>
            </w:r>
            <w:proofErr w:type="spellStart"/>
            <w:r w:rsidRPr="00D97EBD">
              <w:rPr>
                <w:sz w:val="20"/>
                <w:szCs w:val="20"/>
                <w:lang w:val="en-US"/>
              </w:rPr>
              <w:t>atribuirii</w:t>
            </w:r>
            <w:proofErr w:type="spellEnd"/>
            <w:r w:rsidRPr="00D97EBD">
              <w:rPr>
                <w:sz w:val="20"/>
                <w:szCs w:val="20"/>
                <w:lang w:val="en-US"/>
              </w:rPr>
              <w:t xml:space="preserve"> </w:t>
            </w:r>
            <w:proofErr w:type="spellStart"/>
            <w:r w:rsidRPr="00D97EBD">
              <w:rPr>
                <w:sz w:val="20"/>
                <w:szCs w:val="20"/>
                <w:lang w:val="en-US"/>
              </w:rPr>
              <w:t>acestuia</w:t>
            </w:r>
            <w:proofErr w:type="spellEnd"/>
            <w:r w:rsidRPr="00D97EBD">
              <w:rPr>
                <w:sz w:val="20"/>
                <w:szCs w:val="20"/>
                <w:lang w:val="en-US"/>
              </w:rPr>
              <w:t>.</w:t>
            </w:r>
          </w:p>
          <w:p w14:paraId="6A0CA95B" w14:textId="77777777" w:rsidR="00D97EBD" w:rsidRPr="00D97EBD" w:rsidRDefault="00D97EBD" w:rsidP="00EE734E">
            <w:pPr>
              <w:pStyle w:val="NormalWeb"/>
              <w:shd w:val="clear" w:color="auto" w:fill="FFFFFF"/>
              <w:rPr>
                <w:i/>
                <w:sz w:val="20"/>
                <w:szCs w:val="20"/>
                <w:lang w:val="en-US"/>
              </w:rPr>
            </w:pPr>
            <w:r w:rsidRPr="00D97EBD">
              <w:rPr>
                <w:b/>
                <w:bCs/>
                <w:sz w:val="20"/>
                <w:szCs w:val="20"/>
                <w:lang w:val="en-US" w:eastAsia="zh-CN"/>
              </w:rPr>
              <w:br/>
            </w:r>
            <w:proofErr w:type="spellStart"/>
            <w:r w:rsidRPr="00D97EBD">
              <w:rPr>
                <w:i/>
                <w:sz w:val="20"/>
                <w:szCs w:val="20"/>
                <w:lang w:val="en-US"/>
              </w:rPr>
              <w:t>Varianta</w:t>
            </w:r>
            <w:proofErr w:type="spellEnd"/>
            <w:r w:rsidRPr="00D97EBD">
              <w:rPr>
                <w:i/>
                <w:spacing w:val="-1"/>
                <w:sz w:val="20"/>
                <w:szCs w:val="20"/>
                <w:lang w:val="en-US"/>
              </w:rPr>
              <w:t xml:space="preserve"> </w:t>
            </w:r>
            <w:proofErr w:type="spellStart"/>
            <w:r w:rsidRPr="00D97EBD">
              <w:rPr>
                <w:i/>
                <w:sz w:val="20"/>
                <w:szCs w:val="20"/>
                <w:lang w:val="en-US"/>
              </w:rPr>
              <w:t>scanată</w:t>
            </w:r>
            <w:proofErr w:type="spellEnd"/>
            <w:r w:rsidRPr="00D97EBD">
              <w:rPr>
                <w:i/>
                <w:sz w:val="20"/>
                <w:szCs w:val="20"/>
                <w:lang w:val="en-US"/>
              </w:rPr>
              <w:t xml:space="preserve"> de pe</w:t>
            </w:r>
            <w:r w:rsidRPr="00D97EBD">
              <w:rPr>
                <w:i/>
                <w:spacing w:val="-2"/>
                <w:sz w:val="20"/>
                <w:szCs w:val="20"/>
                <w:lang w:val="en-US"/>
              </w:rPr>
              <w:t xml:space="preserve"> original, </w:t>
            </w:r>
            <w:proofErr w:type="spellStart"/>
            <w:r w:rsidRPr="00D97EBD">
              <w:rPr>
                <w:i/>
                <w:sz w:val="20"/>
                <w:szCs w:val="20"/>
                <w:lang w:val="en-US"/>
              </w:rPr>
              <w:t>confirmată</w:t>
            </w:r>
            <w:proofErr w:type="spellEnd"/>
            <w:r w:rsidRPr="00D97EBD">
              <w:rPr>
                <w:i/>
                <w:spacing w:val="-1"/>
                <w:sz w:val="20"/>
                <w:szCs w:val="20"/>
                <w:lang w:val="en-US"/>
              </w:rPr>
              <w:t xml:space="preserve"> </w:t>
            </w:r>
            <w:proofErr w:type="spellStart"/>
            <w:r w:rsidRPr="00D97EBD">
              <w:rPr>
                <w:i/>
                <w:sz w:val="20"/>
                <w:szCs w:val="20"/>
                <w:lang w:val="en-US"/>
              </w:rPr>
              <w:t>prin</w:t>
            </w:r>
            <w:proofErr w:type="spellEnd"/>
            <w:r w:rsidRPr="00D97EBD">
              <w:rPr>
                <w:i/>
                <w:spacing w:val="-1"/>
                <w:sz w:val="20"/>
                <w:szCs w:val="20"/>
                <w:lang w:val="en-US"/>
              </w:rPr>
              <w:t xml:space="preserve"> </w:t>
            </w:r>
            <w:proofErr w:type="spellStart"/>
            <w:r w:rsidRPr="00D97EBD">
              <w:rPr>
                <w:i/>
                <w:sz w:val="20"/>
                <w:szCs w:val="20"/>
                <w:lang w:val="en-US"/>
              </w:rPr>
              <w:t>aplicarea</w:t>
            </w:r>
            <w:proofErr w:type="spellEnd"/>
            <w:r w:rsidRPr="00D97EBD">
              <w:rPr>
                <w:i/>
                <w:spacing w:val="-1"/>
                <w:sz w:val="20"/>
                <w:szCs w:val="20"/>
                <w:lang w:val="en-US"/>
              </w:rPr>
              <w:t xml:space="preserve"> </w:t>
            </w:r>
            <w:proofErr w:type="spellStart"/>
            <w:r w:rsidRPr="00D97EBD">
              <w:rPr>
                <w:i/>
                <w:spacing w:val="-2"/>
                <w:sz w:val="20"/>
                <w:szCs w:val="20"/>
                <w:lang w:val="en-US"/>
              </w:rPr>
              <w:t>semnăturii</w:t>
            </w:r>
            <w:proofErr w:type="spellEnd"/>
            <w:r w:rsidRPr="00D97EBD">
              <w:rPr>
                <w:i/>
                <w:spacing w:val="-2"/>
                <w:sz w:val="20"/>
                <w:szCs w:val="20"/>
                <w:lang w:val="en-US"/>
              </w:rPr>
              <w:t xml:space="preserve"> </w:t>
            </w:r>
            <w:proofErr w:type="spellStart"/>
            <w:r w:rsidRPr="00D97EBD">
              <w:rPr>
                <w:i/>
                <w:sz w:val="20"/>
                <w:szCs w:val="20"/>
                <w:lang w:val="en-US"/>
              </w:rPr>
              <w:t>electronice</w:t>
            </w:r>
            <w:proofErr w:type="spellEnd"/>
            <w:r w:rsidRPr="00D97EBD">
              <w:rPr>
                <w:i/>
                <w:spacing w:val="-3"/>
                <w:sz w:val="20"/>
                <w:szCs w:val="20"/>
                <w:lang w:val="en-US"/>
              </w:rPr>
              <w:t xml:space="preserve"> </w:t>
            </w:r>
            <w:proofErr w:type="gramStart"/>
            <w:r w:rsidRPr="00D97EBD">
              <w:rPr>
                <w:i/>
                <w:sz w:val="20"/>
                <w:szCs w:val="20"/>
                <w:lang w:val="en-US"/>
              </w:rPr>
              <w:t>a</w:t>
            </w:r>
            <w:proofErr w:type="gramEnd"/>
            <w:r w:rsidRPr="00D97EBD">
              <w:rPr>
                <w:i/>
                <w:spacing w:val="-2"/>
                <w:sz w:val="20"/>
                <w:szCs w:val="20"/>
                <w:lang w:val="en-US"/>
              </w:rPr>
              <w:t xml:space="preserve"> </w:t>
            </w:r>
            <w:proofErr w:type="spellStart"/>
            <w:r w:rsidRPr="00D97EBD">
              <w:rPr>
                <w:i/>
                <w:spacing w:val="-2"/>
                <w:sz w:val="20"/>
                <w:szCs w:val="20"/>
                <w:lang w:val="en-US"/>
              </w:rPr>
              <w:t>ofertantului</w:t>
            </w:r>
            <w:proofErr w:type="spellEnd"/>
            <w:r w:rsidRPr="00D97EBD">
              <w:rPr>
                <w:i/>
                <w:spacing w:val="-2"/>
                <w:sz w:val="20"/>
                <w:szCs w:val="20"/>
                <w:lang w:val="en-US"/>
              </w:rPr>
              <w:t>.</w:t>
            </w:r>
          </w:p>
        </w:tc>
        <w:tc>
          <w:tcPr>
            <w:tcW w:w="1558" w:type="dxa"/>
            <w:shd w:val="clear" w:color="auto" w:fill="auto"/>
          </w:tcPr>
          <w:p w14:paraId="02CA099D"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1BDF81B0"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5988E8D2" w14:textId="77777777" w:rsidTr="00EE734E">
        <w:tc>
          <w:tcPr>
            <w:tcW w:w="539" w:type="dxa"/>
            <w:shd w:val="clear" w:color="auto" w:fill="auto"/>
          </w:tcPr>
          <w:p w14:paraId="692A778F"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1D399F57"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46A27FC8"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30CF7D1" w14:textId="77777777" w:rsidR="00D97EBD" w:rsidRPr="0072676E" w:rsidRDefault="00D97EBD" w:rsidP="00EE734E">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38BF6CE"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B87E333"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1723F55F"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5E1B2864" w14:textId="77777777" w:rsidTr="00EE734E">
        <w:tc>
          <w:tcPr>
            <w:tcW w:w="539" w:type="dxa"/>
            <w:shd w:val="clear" w:color="auto" w:fill="auto"/>
          </w:tcPr>
          <w:p w14:paraId="745899AD"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060C7671" w14:textId="77777777" w:rsidR="00D97EBD" w:rsidRPr="00CF33C6" w:rsidRDefault="00D97EBD" w:rsidP="00EE734E">
            <w:pPr>
              <w:pStyle w:val="TableParagraph"/>
              <w:ind w:left="0"/>
              <w:jc w:val="both"/>
              <w:rPr>
                <w:spacing w:val="-2"/>
                <w:sz w:val="20"/>
                <w:szCs w:val="20"/>
              </w:rPr>
            </w:pPr>
            <w:r w:rsidRPr="00CF33C6">
              <w:rPr>
                <w:sz w:val="20"/>
                <w:szCs w:val="20"/>
              </w:rPr>
              <w:t>Declarație pe propria răspundere</w:t>
            </w:r>
            <w:r w:rsidRPr="00CF33C6">
              <w:rPr>
                <w:spacing w:val="-13"/>
                <w:sz w:val="20"/>
                <w:szCs w:val="20"/>
              </w:rPr>
              <w:t xml:space="preserve"> </w:t>
            </w:r>
            <w:r w:rsidRPr="00CF33C6">
              <w:rPr>
                <w:sz w:val="20"/>
                <w:szCs w:val="20"/>
              </w:rPr>
              <w:t>privind</w:t>
            </w:r>
            <w:r w:rsidRPr="00CF33C6">
              <w:rPr>
                <w:spacing w:val="-12"/>
                <w:sz w:val="20"/>
                <w:szCs w:val="20"/>
              </w:rPr>
              <w:t xml:space="preserve"> </w:t>
            </w:r>
            <w:r w:rsidRPr="00CF33C6">
              <w:rPr>
                <w:sz w:val="20"/>
                <w:szCs w:val="20"/>
              </w:rPr>
              <w:t>asigurarea perioadei de garanție asupra lucrărilor care urmează a fi</w:t>
            </w:r>
            <w:r w:rsidRPr="00CF33C6">
              <w:rPr>
                <w:spacing w:val="-3"/>
                <w:sz w:val="20"/>
                <w:szCs w:val="20"/>
              </w:rPr>
              <w:t xml:space="preserve"> </w:t>
            </w:r>
            <w:r w:rsidRPr="00CF33C6">
              <w:rPr>
                <w:spacing w:val="-2"/>
                <w:sz w:val="20"/>
                <w:szCs w:val="20"/>
              </w:rPr>
              <w:t>executate</w:t>
            </w:r>
          </w:p>
          <w:p w14:paraId="27287271" w14:textId="77777777" w:rsidR="00D97EBD" w:rsidRPr="00CF33C6" w:rsidRDefault="00D97EBD" w:rsidP="00EE734E">
            <w:pPr>
              <w:pStyle w:val="TableParagraph"/>
              <w:jc w:val="both"/>
              <w:rPr>
                <w:sz w:val="20"/>
                <w:szCs w:val="20"/>
              </w:rPr>
            </w:pPr>
          </w:p>
        </w:tc>
        <w:tc>
          <w:tcPr>
            <w:tcW w:w="4578" w:type="dxa"/>
            <w:shd w:val="clear" w:color="auto" w:fill="auto"/>
          </w:tcPr>
          <w:p w14:paraId="55BB2507" w14:textId="77777777" w:rsidR="00D97EBD" w:rsidRPr="00D97EBD" w:rsidRDefault="00D97EBD" w:rsidP="00EE734E">
            <w:pPr>
              <w:pStyle w:val="NormalWeb"/>
              <w:rPr>
                <w:b/>
                <w:bCs/>
                <w:sz w:val="20"/>
                <w:szCs w:val="20"/>
                <w:lang w:val="en-US"/>
              </w:rPr>
            </w:pPr>
            <w:proofErr w:type="spellStart"/>
            <w:r w:rsidRPr="00D97EBD">
              <w:rPr>
                <w:rStyle w:val="Robust"/>
                <w:sz w:val="20"/>
                <w:highlight w:val="yellow"/>
                <w:lang w:val="en-US"/>
              </w:rPr>
              <w:t>Pentru</w:t>
            </w:r>
            <w:proofErr w:type="spellEnd"/>
            <w:r w:rsidRPr="00D97EBD">
              <w:rPr>
                <w:rStyle w:val="Robust"/>
                <w:sz w:val="20"/>
                <w:highlight w:val="yellow"/>
                <w:lang w:val="en-US"/>
              </w:rPr>
              <w:t xml:space="preserve"> </w:t>
            </w:r>
            <w:proofErr w:type="spellStart"/>
            <w:r w:rsidRPr="00D97EBD">
              <w:rPr>
                <w:rStyle w:val="Robust"/>
                <w:sz w:val="20"/>
                <w:highlight w:val="yellow"/>
                <w:lang w:val="en-US"/>
              </w:rPr>
              <w:t>lotul</w:t>
            </w:r>
            <w:proofErr w:type="spellEnd"/>
            <w:r w:rsidRPr="00D97EBD">
              <w:rPr>
                <w:rStyle w:val="Robust"/>
                <w:sz w:val="20"/>
                <w:highlight w:val="yellow"/>
                <w:lang w:val="en-US"/>
              </w:rPr>
              <w:t xml:space="preserve"> nr. 1</w:t>
            </w:r>
            <w:r w:rsidRPr="00D97EBD">
              <w:rPr>
                <w:rStyle w:val="Robust"/>
                <w:sz w:val="20"/>
                <w:lang w:val="en-US"/>
              </w:rPr>
              <w:t xml:space="preserve">, </w:t>
            </w:r>
            <w:proofErr w:type="spellStart"/>
            <w:r w:rsidRPr="00D97EBD">
              <w:rPr>
                <w:rStyle w:val="Robust"/>
                <w:sz w:val="20"/>
                <w:lang w:val="en-US"/>
              </w:rPr>
              <w:t>termenul</w:t>
            </w:r>
            <w:proofErr w:type="spellEnd"/>
            <w:r w:rsidRPr="00D97EBD">
              <w:rPr>
                <w:rStyle w:val="Robust"/>
                <w:sz w:val="20"/>
                <w:lang w:val="en-US"/>
              </w:rPr>
              <w:t xml:space="preserve"> de </w:t>
            </w:r>
            <w:proofErr w:type="spellStart"/>
            <w:r w:rsidRPr="00D97EBD">
              <w:rPr>
                <w:rStyle w:val="Robust"/>
                <w:sz w:val="20"/>
                <w:lang w:val="en-US"/>
              </w:rPr>
              <w:t>garanție</w:t>
            </w:r>
            <w:proofErr w:type="spellEnd"/>
            <w:r w:rsidRPr="00D97EBD">
              <w:rPr>
                <w:rStyle w:val="Robust"/>
                <w:sz w:val="20"/>
                <w:lang w:val="en-US"/>
              </w:rPr>
              <w:t xml:space="preserve"> </w:t>
            </w:r>
            <w:proofErr w:type="spellStart"/>
            <w:r w:rsidRPr="00D97EBD">
              <w:rPr>
                <w:rStyle w:val="Robust"/>
                <w:sz w:val="20"/>
                <w:lang w:val="en-US"/>
              </w:rPr>
              <w:t>pentru</w:t>
            </w:r>
            <w:proofErr w:type="spellEnd"/>
            <w:r w:rsidRPr="00D97EBD">
              <w:rPr>
                <w:rStyle w:val="Robust"/>
                <w:sz w:val="20"/>
                <w:lang w:val="en-US"/>
              </w:rPr>
              <w:t xml:space="preserve"> </w:t>
            </w:r>
            <w:proofErr w:type="spellStart"/>
            <w:r w:rsidRPr="00D97EBD">
              <w:rPr>
                <w:rStyle w:val="Robust"/>
                <w:sz w:val="20"/>
                <w:lang w:val="en-US"/>
              </w:rPr>
              <w:t>lucrările</w:t>
            </w:r>
            <w:proofErr w:type="spellEnd"/>
            <w:r w:rsidRPr="00D97EBD">
              <w:rPr>
                <w:rStyle w:val="Robust"/>
                <w:sz w:val="20"/>
                <w:lang w:val="en-US"/>
              </w:rPr>
              <w:t xml:space="preserve"> </w:t>
            </w:r>
            <w:proofErr w:type="spellStart"/>
            <w:r w:rsidRPr="00D97EBD">
              <w:rPr>
                <w:rStyle w:val="Robust"/>
                <w:sz w:val="20"/>
                <w:lang w:val="en-US"/>
              </w:rPr>
              <w:t>executate</w:t>
            </w:r>
            <w:proofErr w:type="spellEnd"/>
            <w:r w:rsidRPr="00D97EBD">
              <w:rPr>
                <w:rStyle w:val="Robust"/>
                <w:sz w:val="20"/>
                <w:lang w:val="en-US"/>
              </w:rPr>
              <w:t xml:space="preserve"> </w:t>
            </w:r>
            <w:proofErr w:type="spellStart"/>
            <w:r w:rsidRPr="00D97EBD">
              <w:rPr>
                <w:rStyle w:val="Robust"/>
                <w:sz w:val="20"/>
                <w:lang w:val="en-US"/>
              </w:rPr>
              <w:t>va</w:t>
            </w:r>
            <w:proofErr w:type="spellEnd"/>
            <w:r w:rsidRPr="00D97EBD">
              <w:rPr>
                <w:rStyle w:val="Robust"/>
                <w:sz w:val="20"/>
                <w:lang w:val="en-US"/>
              </w:rPr>
              <w:t xml:space="preserve"> fi de </w:t>
            </w:r>
            <w:r w:rsidRPr="00D97EBD">
              <w:rPr>
                <w:rStyle w:val="Robust"/>
                <w:color w:val="FF0000"/>
                <w:sz w:val="20"/>
                <w:lang w:val="en-US"/>
              </w:rPr>
              <w:t>minimum 60 (</w:t>
            </w:r>
            <w:proofErr w:type="spellStart"/>
            <w:r w:rsidRPr="00D97EBD">
              <w:rPr>
                <w:rStyle w:val="Robust"/>
                <w:color w:val="FF0000"/>
                <w:sz w:val="20"/>
                <w:lang w:val="en-US"/>
              </w:rPr>
              <w:t>șaizeci</w:t>
            </w:r>
            <w:proofErr w:type="spellEnd"/>
            <w:r w:rsidRPr="00D97EBD">
              <w:rPr>
                <w:rStyle w:val="Robust"/>
                <w:color w:val="FF0000"/>
                <w:sz w:val="20"/>
                <w:lang w:val="en-US"/>
              </w:rPr>
              <w:t xml:space="preserve">) de </w:t>
            </w:r>
            <w:proofErr w:type="spellStart"/>
            <w:r w:rsidRPr="00D97EBD">
              <w:rPr>
                <w:rStyle w:val="Robust"/>
                <w:color w:val="FF0000"/>
                <w:sz w:val="20"/>
                <w:lang w:val="en-US"/>
              </w:rPr>
              <w:t>luni</w:t>
            </w:r>
            <w:proofErr w:type="spellEnd"/>
            <w:r w:rsidRPr="00D97EBD">
              <w:rPr>
                <w:rStyle w:val="Robust"/>
                <w:color w:val="FF0000"/>
                <w:sz w:val="20"/>
                <w:lang w:val="en-US"/>
              </w:rPr>
              <w:t>,</w:t>
            </w:r>
            <w:r w:rsidRPr="00D97EBD">
              <w:rPr>
                <w:rStyle w:val="Robust"/>
                <w:sz w:val="20"/>
                <w:lang w:val="en-US"/>
              </w:rPr>
              <w:t xml:space="preserve"> </w:t>
            </w:r>
            <w:proofErr w:type="spellStart"/>
            <w:r w:rsidRPr="00D97EBD">
              <w:rPr>
                <w:rStyle w:val="Robust"/>
                <w:sz w:val="20"/>
                <w:lang w:val="en-US"/>
              </w:rPr>
              <w:t>calculat</w:t>
            </w:r>
            <w:proofErr w:type="spellEnd"/>
            <w:r w:rsidRPr="00D97EBD">
              <w:rPr>
                <w:rStyle w:val="Robust"/>
                <w:sz w:val="20"/>
                <w:lang w:val="en-US"/>
              </w:rPr>
              <w:t xml:space="preserve"> de la data </w:t>
            </w:r>
            <w:proofErr w:type="spellStart"/>
            <w:r w:rsidRPr="00D97EBD">
              <w:rPr>
                <w:rStyle w:val="Robust"/>
                <w:sz w:val="20"/>
                <w:lang w:val="en-US"/>
              </w:rPr>
              <w:t>semnării</w:t>
            </w:r>
            <w:proofErr w:type="spellEnd"/>
            <w:r w:rsidRPr="00D97EBD">
              <w:rPr>
                <w:rStyle w:val="Robust"/>
                <w:sz w:val="20"/>
                <w:lang w:val="en-US"/>
              </w:rPr>
              <w:t xml:space="preserve"> </w:t>
            </w:r>
            <w:proofErr w:type="spellStart"/>
            <w:r w:rsidRPr="00D97EBD">
              <w:rPr>
                <w:rStyle w:val="Robust"/>
                <w:sz w:val="20"/>
                <w:lang w:val="en-US"/>
              </w:rPr>
              <w:t>procesului</w:t>
            </w:r>
            <w:proofErr w:type="spellEnd"/>
            <w:r w:rsidRPr="00D97EBD">
              <w:rPr>
                <w:rStyle w:val="Robust"/>
                <w:sz w:val="20"/>
                <w:lang w:val="en-US"/>
              </w:rPr>
              <w:t xml:space="preserve">-verbal de </w:t>
            </w:r>
            <w:proofErr w:type="spellStart"/>
            <w:r w:rsidRPr="00D97EBD">
              <w:rPr>
                <w:rStyle w:val="Robust"/>
                <w:sz w:val="20"/>
                <w:lang w:val="en-US"/>
              </w:rPr>
              <w:t>recepție</w:t>
            </w:r>
            <w:proofErr w:type="spellEnd"/>
            <w:r w:rsidRPr="00D97EBD">
              <w:rPr>
                <w:rStyle w:val="Robust"/>
                <w:sz w:val="20"/>
                <w:lang w:val="en-US"/>
              </w:rPr>
              <w:t xml:space="preserve"> la </w:t>
            </w:r>
            <w:proofErr w:type="spellStart"/>
            <w:r w:rsidRPr="00D97EBD">
              <w:rPr>
                <w:rStyle w:val="Robust"/>
                <w:sz w:val="20"/>
                <w:lang w:val="en-US"/>
              </w:rPr>
              <w:t>terminarea</w:t>
            </w:r>
            <w:proofErr w:type="spellEnd"/>
            <w:r w:rsidRPr="00D97EBD">
              <w:rPr>
                <w:rStyle w:val="Robust"/>
                <w:sz w:val="20"/>
                <w:lang w:val="en-US"/>
              </w:rPr>
              <w:t xml:space="preserve"> </w:t>
            </w:r>
            <w:proofErr w:type="spellStart"/>
            <w:r w:rsidRPr="00D97EBD">
              <w:rPr>
                <w:rStyle w:val="Robust"/>
                <w:sz w:val="20"/>
                <w:lang w:val="en-US"/>
              </w:rPr>
              <w:t>lucrărilor</w:t>
            </w:r>
            <w:proofErr w:type="spellEnd"/>
            <w:r w:rsidRPr="00D97EBD">
              <w:rPr>
                <w:rStyle w:val="Robust"/>
                <w:sz w:val="20"/>
                <w:lang w:val="en-US"/>
              </w:rPr>
              <w:t xml:space="preserve">, </w:t>
            </w:r>
            <w:proofErr w:type="spellStart"/>
            <w:r w:rsidRPr="00D97EBD">
              <w:rPr>
                <w:rStyle w:val="Robust"/>
                <w:sz w:val="20"/>
                <w:lang w:val="en-US"/>
              </w:rPr>
              <w:t>fără</w:t>
            </w:r>
            <w:proofErr w:type="spellEnd"/>
            <w:r w:rsidRPr="00D97EBD">
              <w:rPr>
                <w:rStyle w:val="Robust"/>
                <w:sz w:val="20"/>
                <w:lang w:val="en-US"/>
              </w:rPr>
              <w:t xml:space="preserve"> </w:t>
            </w:r>
            <w:proofErr w:type="spellStart"/>
            <w:r w:rsidRPr="00D97EBD">
              <w:rPr>
                <w:rStyle w:val="Robust"/>
                <w:sz w:val="20"/>
                <w:lang w:val="en-US"/>
              </w:rPr>
              <w:t>obiecții</w:t>
            </w:r>
            <w:proofErr w:type="spellEnd"/>
            <w:r w:rsidRPr="00D97EBD">
              <w:rPr>
                <w:rStyle w:val="Robust"/>
                <w:sz w:val="20"/>
                <w:lang w:val="en-US"/>
              </w:rPr>
              <w:t>.</w:t>
            </w:r>
          </w:p>
          <w:p w14:paraId="07885E6E" w14:textId="77777777" w:rsidR="00D97EBD" w:rsidRPr="00D97EBD" w:rsidRDefault="00D97EBD" w:rsidP="00EE734E">
            <w:pPr>
              <w:pStyle w:val="NormalWeb"/>
              <w:rPr>
                <w:b/>
                <w:bCs/>
                <w:sz w:val="20"/>
                <w:szCs w:val="20"/>
                <w:lang w:val="en-US"/>
              </w:rPr>
            </w:pPr>
            <w:proofErr w:type="spellStart"/>
            <w:r w:rsidRPr="00D97EBD">
              <w:rPr>
                <w:rStyle w:val="Robust"/>
                <w:sz w:val="20"/>
                <w:highlight w:val="yellow"/>
                <w:lang w:val="en-US"/>
              </w:rPr>
              <w:t>Pentru</w:t>
            </w:r>
            <w:proofErr w:type="spellEnd"/>
            <w:r w:rsidRPr="00D97EBD">
              <w:rPr>
                <w:rStyle w:val="Robust"/>
                <w:sz w:val="20"/>
                <w:highlight w:val="yellow"/>
                <w:lang w:val="en-US"/>
              </w:rPr>
              <w:t xml:space="preserve"> </w:t>
            </w:r>
            <w:proofErr w:type="spellStart"/>
            <w:r w:rsidRPr="00D97EBD">
              <w:rPr>
                <w:rStyle w:val="Robust"/>
                <w:sz w:val="20"/>
                <w:highlight w:val="yellow"/>
                <w:lang w:val="en-US"/>
              </w:rPr>
              <w:t>lotul</w:t>
            </w:r>
            <w:proofErr w:type="spellEnd"/>
            <w:r w:rsidRPr="00D97EBD">
              <w:rPr>
                <w:rStyle w:val="Robust"/>
                <w:sz w:val="20"/>
                <w:highlight w:val="yellow"/>
                <w:lang w:val="en-US"/>
              </w:rPr>
              <w:t xml:space="preserve"> nr. 2,</w:t>
            </w:r>
            <w:r w:rsidRPr="00D97EBD">
              <w:rPr>
                <w:rStyle w:val="Robust"/>
                <w:sz w:val="20"/>
                <w:lang w:val="en-US"/>
              </w:rPr>
              <w:t xml:space="preserve"> </w:t>
            </w:r>
            <w:proofErr w:type="spellStart"/>
            <w:r w:rsidRPr="00D97EBD">
              <w:rPr>
                <w:rStyle w:val="Robust"/>
                <w:sz w:val="20"/>
                <w:lang w:val="en-US"/>
              </w:rPr>
              <w:t>termenul</w:t>
            </w:r>
            <w:proofErr w:type="spellEnd"/>
            <w:r w:rsidRPr="00D97EBD">
              <w:rPr>
                <w:rStyle w:val="Robust"/>
                <w:sz w:val="20"/>
                <w:lang w:val="en-US"/>
              </w:rPr>
              <w:t xml:space="preserve"> de </w:t>
            </w:r>
            <w:proofErr w:type="spellStart"/>
            <w:r w:rsidRPr="00D97EBD">
              <w:rPr>
                <w:rStyle w:val="Robust"/>
                <w:sz w:val="20"/>
                <w:lang w:val="en-US"/>
              </w:rPr>
              <w:t>garanție</w:t>
            </w:r>
            <w:proofErr w:type="spellEnd"/>
            <w:r w:rsidRPr="00D97EBD">
              <w:rPr>
                <w:rStyle w:val="Robust"/>
                <w:sz w:val="20"/>
                <w:lang w:val="en-US"/>
              </w:rPr>
              <w:t xml:space="preserve"> </w:t>
            </w:r>
            <w:proofErr w:type="spellStart"/>
            <w:r w:rsidRPr="00D97EBD">
              <w:rPr>
                <w:rStyle w:val="Robust"/>
                <w:sz w:val="20"/>
                <w:lang w:val="en-US"/>
              </w:rPr>
              <w:t>pentru</w:t>
            </w:r>
            <w:proofErr w:type="spellEnd"/>
            <w:r w:rsidRPr="00D97EBD">
              <w:rPr>
                <w:rStyle w:val="Robust"/>
                <w:sz w:val="20"/>
                <w:lang w:val="en-US"/>
              </w:rPr>
              <w:t xml:space="preserve"> </w:t>
            </w:r>
            <w:proofErr w:type="spellStart"/>
            <w:r w:rsidRPr="00D97EBD">
              <w:rPr>
                <w:rStyle w:val="Robust"/>
                <w:sz w:val="20"/>
                <w:lang w:val="en-US"/>
              </w:rPr>
              <w:t>lucrările</w:t>
            </w:r>
            <w:proofErr w:type="spellEnd"/>
            <w:r w:rsidRPr="00D97EBD">
              <w:rPr>
                <w:rStyle w:val="Robust"/>
                <w:sz w:val="20"/>
                <w:lang w:val="en-US"/>
              </w:rPr>
              <w:t xml:space="preserve"> </w:t>
            </w:r>
            <w:proofErr w:type="spellStart"/>
            <w:r w:rsidRPr="00D97EBD">
              <w:rPr>
                <w:rStyle w:val="Robust"/>
                <w:sz w:val="20"/>
                <w:lang w:val="en-US"/>
              </w:rPr>
              <w:t>executate</w:t>
            </w:r>
            <w:proofErr w:type="spellEnd"/>
            <w:r w:rsidRPr="00D97EBD">
              <w:rPr>
                <w:rStyle w:val="Robust"/>
                <w:sz w:val="20"/>
                <w:lang w:val="en-US"/>
              </w:rPr>
              <w:t xml:space="preserve"> </w:t>
            </w:r>
            <w:proofErr w:type="spellStart"/>
            <w:r w:rsidRPr="00D97EBD">
              <w:rPr>
                <w:rStyle w:val="Robust"/>
                <w:sz w:val="20"/>
                <w:lang w:val="en-US"/>
              </w:rPr>
              <w:t>va</w:t>
            </w:r>
            <w:proofErr w:type="spellEnd"/>
            <w:r w:rsidRPr="00D97EBD">
              <w:rPr>
                <w:rStyle w:val="Robust"/>
                <w:sz w:val="20"/>
                <w:lang w:val="en-US"/>
              </w:rPr>
              <w:t xml:space="preserve"> fi de </w:t>
            </w:r>
            <w:r w:rsidRPr="00D97EBD">
              <w:rPr>
                <w:rStyle w:val="Robust"/>
                <w:color w:val="FF0000"/>
                <w:sz w:val="20"/>
                <w:lang w:val="en-US"/>
              </w:rPr>
              <w:t xml:space="preserve">minimum 60 </w:t>
            </w:r>
            <w:r w:rsidRPr="00D97EBD">
              <w:rPr>
                <w:rStyle w:val="Robust"/>
                <w:color w:val="FF0000"/>
                <w:sz w:val="20"/>
                <w:lang w:val="en-US"/>
              </w:rPr>
              <w:lastRenderedPageBreak/>
              <w:t>(</w:t>
            </w:r>
            <w:proofErr w:type="spellStart"/>
            <w:r w:rsidRPr="00D97EBD">
              <w:rPr>
                <w:rStyle w:val="Robust"/>
                <w:color w:val="FF0000"/>
                <w:sz w:val="20"/>
                <w:lang w:val="en-US"/>
              </w:rPr>
              <w:t>șaizeci</w:t>
            </w:r>
            <w:proofErr w:type="spellEnd"/>
            <w:r w:rsidRPr="00D97EBD">
              <w:rPr>
                <w:rStyle w:val="Robust"/>
                <w:color w:val="FF0000"/>
                <w:sz w:val="20"/>
                <w:lang w:val="en-US"/>
              </w:rPr>
              <w:t xml:space="preserve">) de </w:t>
            </w:r>
            <w:proofErr w:type="spellStart"/>
            <w:r w:rsidRPr="00D97EBD">
              <w:rPr>
                <w:rStyle w:val="Robust"/>
                <w:color w:val="FF0000"/>
                <w:sz w:val="20"/>
                <w:lang w:val="en-US"/>
              </w:rPr>
              <w:t>luni</w:t>
            </w:r>
            <w:proofErr w:type="spellEnd"/>
            <w:r w:rsidRPr="00D97EBD">
              <w:rPr>
                <w:rStyle w:val="Robust"/>
                <w:color w:val="FF0000"/>
                <w:sz w:val="20"/>
                <w:lang w:val="en-US"/>
              </w:rPr>
              <w:t>,</w:t>
            </w:r>
            <w:r w:rsidRPr="00D97EBD">
              <w:rPr>
                <w:rStyle w:val="Robust"/>
                <w:sz w:val="20"/>
                <w:lang w:val="en-US"/>
              </w:rPr>
              <w:t xml:space="preserve"> </w:t>
            </w:r>
            <w:proofErr w:type="spellStart"/>
            <w:r w:rsidRPr="00D97EBD">
              <w:rPr>
                <w:rStyle w:val="Robust"/>
                <w:sz w:val="20"/>
                <w:lang w:val="en-US"/>
              </w:rPr>
              <w:t>calculat</w:t>
            </w:r>
            <w:proofErr w:type="spellEnd"/>
            <w:r w:rsidRPr="00D97EBD">
              <w:rPr>
                <w:rStyle w:val="Robust"/>
                <w:sz w:val="20"/>
                <w:lang w:val="en-US"/>
              </w:rPr>
              <w:t xml:space="preserve"> de la data </w:t>
            </w:r>
            <w:proofErr w:type="spellStart"/>
            <w:r w:rsidRPr="00D97EBD">
              <w:rPr>
                <w:rStyle w:val="Robust"/>
                <w:sz w:val="20"/>
                <w:lang w:val="en-US"/>
              </w:rPr>
              <w:t>semnării</w:t>
            </w:r>
            <w:proofErr w:type="spellEnd"/>
            <w:r w:rsidRPr="00D97EBD">
              <w:rPr>
                <w:rStyle w:val="Robust"/>
                <w:sz w:val="20"/>
                <w:lang w:val="en-US"/>
              </w:rPr>
              <w:t xml:space="preserve"> </w:t>
            </w:r>
            <w:proofErr w:type="spellStart"/>
            <w:r w:rsidRPr="00D97EBD">
              <w:rPr>
                <w:rStyle w:val="Robust"/>
                <w:sz w:val="20"/>
                <w:lang w:val="en-US"/>
              </w:rPr>
              <w:t>procesului</w:t>
            </w:r>
            <w:proofErr w:type="spellEnd"/>
            <w:r w:rsidRPr="00D97EBD">
              <w:rPr>
                <w:rStyle w:val="Robust"/>
                <w:sz w:val="20"/>
                <w:lang w:val="en-US"/>
              </w:rPr>
              <w:t xml:space="preserve">-verbal de </w:t>
            </w:r>
            <w:proofErr w:type="spellStart"/>
            <w:r w:rsidRPr="00D97EBD">
              <w:rPr>
                <w:rStyle w:val="Robust"/>
                <w:sz w:val="20"/>
                <w:lang w:val="en-US"/>
              </w:rPr>
              <w:t>recepție</w:t>
            </w:r>
            <w:proofErr w:type="spellEnd"/>
            <w:r w:rsidRPr="00D97EBD">
              <w:rPr>
                <w:rStyle w:val="Robust"/>
                <w:sz w:val="20"/>
                <w:lang w:val="en-US"/>
              </w:rPr>
              <w:t xml:space="preserve"> la </w:t>
            </w:r>
            <w:proofErr w:type="spellStart"/>
            <w:r w:rsidRPr="00D97EBD">
              <w:rPr>
                <w:rStyle w:val="Robust"/>
                <w:sz w:val="20"/>
                <w:lang w:val="en-US"/>
              </w:rPr>
              <w:t>terminarea</w:t>
            </w:r>
            <w:proofErr w:type="spellEnd"/>
            <w:r w:rsidRPr="00D97EBD">
              <w:rPr>
                <w:rStyle w:val="Robust"/>
                <w:sz w:val="20"/>
                <w:lang w:val="en-US"/>
              </w:rPr>
              <w:t xml:space="preserve"> </w:t>
            </w:r>
            <w:proofErr w:type="spellStart"/>
            <w:r w:rsidRPr="00D97EBD">
              <w:rPr>
                <w:rStyle w:val="Robust"/>
                <w:sz w:val="20"/>
                <w:lang w:val="en-US"/>
              </w:rPr>
              <w:t>lucrărilor</w:t>
            </w:r>
            <w:proofErr w:type="spellEnd"/>
            <w:r w:rsidRPr="00D97EBD">
              <w:rPr>
                <w:rStyle w:val="Robust"/>
                <w:sz w:val="20"/>
                <w:lang w:val="en-US"/>
              </w:rPr>
              <w:t xml:space="preserve">, </w:t>
            </w:r>
            <w:proofErr w:type="spellStart"/>
            <w:r w:rsidRPr="00D97EBD">
              <w:rPr>
                <w:rStyle w:val="Robust"/>
                <w:sz w:val="20"/>
                <w:lang w:val="en-US"/>
              </w:rPr>
              <w:t>fără</w:t>
            </w:r>
            <w:proofErr w:type="spellEnd"/>
            <w:r w:rsidRPr="00D97EBD">
              <w:rPr>
                <w:rStyle w:val="Robust"/>
                <w:sz w:val="20"/>
                <w:lang w:val="en-US"/>
              </w:rPr>
              <w:t xml:space="preserve"> </w:t>
            </w:r>
            <w:proofErr w:type="spellStart"/>
            <w:r w:rsidRPr="00D97EBD">
              <w:rPr>
                <w:rStyle w:val="Robust"/>
                <w:sz w:val="20"/>
                <w:lang w:val="en-US"/>
              </w:rPr>
              <w:t>obiecții</w:t>
            </w:r>
            <w:proofErr w:type="spellEnd"/>
            <w:r w:rsidRPr="00D97EBD">
              <w:rPr>
                <w:rStyle w:val="Robust"/>
                <w:sz w:val="20"/>
                <w:lang w:val="en-US"/>
              </w:rPr>
              <w:t>.</w:t>
            </w:r>
          </w:p>
          <w:p w14:paraId="159B501F" w14:textId="77777777" w:rsidR="00D97EBD" w:rsidRPr="00CF33C6" w:rsidRDefault="00D97EBD" w:rsidP="00EE734E">
            <w:pPr>
              <w:shd w:val="clear" w:color="auto" w:fill="FFFFFF" w:themeFill="background1"/>
              <w:tabs>
                <w:tab w:val="left" w:pos="612"/>
              </w:tabs>
              <w:spacing w:before="120" w:after="120"/>
              <w:jc w:val="both"/>
              <w:rPr>
                <w:iCs/>
                <w:sz w:val="20"/>
                <w:szCs w:val="20"/>
                <w:lang w:eastAsia="ru-RU"/>
              </w:rPr>
            </w:pPr>
            <w:r w:rsidRPr="00CF33C6">
              <w:rPr>
                <w:i/>
                <w:sz w:val="20"/>
                <w:szCs w:val="20"/>
              </w:rPr>
              <w:t>Confirmat</w:t>
            </w:r>
            <w:r w:rsidRPr="00CF33C6">
              <w:rPr>
                <w:i/>
                <w:spacing w:val="-11"/>
                <w:sz w:val="20"/>
                <w:szCs w:val="20"/>
              </w:rPr>
              <w:t xml:space="preserve"> </w:t>
            </w:r>
            <w:r w:rsidRPr="00CF33C6">
              <w:rPr>
                <w:i/>
                <w:sz w:val="20"/>
                <w:szCs w:val="20"/>
              </w:rPr>
              <w:t>prin</w:t>
            </w:r>
            <w:r w:rsidRPr="00CF33C6">
              <w:rPr>
                <w:i/>
                <w:spacing w:val="-9"/>
                <w:sz w:val="20"/>
                <w:szCs w:val="20"/>
              </w:rPr>
              <w:t xml:space="preserve"> </w:t>
            </w:r>
            <w:r w:rsidRPr="00CF33C6">
              <w:rPr>
                <w:i/>
                <w:sz w:val="20"/>
                <w:szCs w:val="20"/>
              </w:rPr>
              <w:t>aplicarea</w:t>
            </w:r>
            <w:r w:rsidRPr="00CF33C6">
              <w:rPr>
                <w:i/>
                <w:spacing w:val="-9"/>
                <w:sz w:val="20"/>
                <w:szCs w:val="20"/>
              </w:rPr>
              <w:t xml:space="preserve"> </w:t>
            </w:r>
            <w:r w:rsidRPr="00CF33C6">
              <w:rPr>
                <w:i/>
                <w:sz w:val="20"/>
                <w:szCs w:val="20"/>
              </w:rPr>
              <w:t>semnăturii</w:t>
            </w:r>
            <w:r w:rsidRPr="00CF33C6">
              <w:rPr>
                <w:i/>
                <w:spacing w:val="-11"/>
                <w:sz w:val="20"/>
                <w:szCs w:val="20"/>
              </w:rPr>
              <w:t xml:space="preserve"> </w:t>
            </w:r>
            <w:r w:rsidRPr="00CF33C6">
              <w:rPr>
                <w:i/>
                <w:sz w:val="20"/>
                <w:szCs w:val="20"/>
              </w:rPr>
              <w:t>electronice a ofertantului</w:t>
            </w:r>
          </w:p>
        </w:tc>
        <w:tc>
          <w:tcPr>
            <w:tcW w:w="1558" w:type="dxa"/>
            <w:shd w:val="clear" w:color="auto" w:fill="auto"/>
          </w:tcPr>
          <w:p w14:paraId="025D648C" w14:textId="77777777" w:rsidR="00D97EBD" w:rsidRPr="0072676E" w:rsidRDefault="00D97EBD" w:rsidP="00EE734E">
            <w:pPr>
              <w:pStyle w:val="TableParagraph"/>
              <w:spacing w:before="120"/>
              <w:ind w:left="105"/>
              <w:rPr>
                <w:sz w:val="20"/>
                <w:szCs w:val="20"/>
              </w:rPr>
            </w:pPr>
            <w:r w:rsidRPr="0072676E">
              <w:rPr>
                <w:spacing w:val="-2"/>
                <w:sz w:val="20"/>
                <w:szCs w:val="20"/>
              </w:rPr>
              <w:lastRenderedPageBreak/>
              <w:t>Obligatoriu</w:t>
            </w:r>
          </w:p>
          <w:p w14:paraId="53E6F393"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3B278E68" w14:textId="77777777" w:rsidTr="00EE734E">
        <w:tc>
          <w:tcPr>
            <w:tcW w:w="539" w:type="dxa"/>
            <w:shd w:val="clear" w:color="auto" w:fill="auto"/>
          </w:tcPr>
          <w:p w14:paraId="52E97AF0"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621E37A1" w14:textId="77777777" w:rsidR="00D97EBD" w:rsidRPr="00341B8B" w:rsidRDefault="00D97EBD" w:rsidP="00EE734E">
            <w:pPr>
              <w:pStyle w:val="TableParagraph"/>
              <w:spacing w:before="120"/>
              <w:ind w:left="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3C4911A7"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5A36F84D" w14:textId="77777777" w:rsidR="00D97EBD" w:rsidRPr="0072676E" w:rsidRDefault="00D97EBD" w:rsidP="00EE734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9E08A80"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62E12E4"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09765C2"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2F6FF069" w14:textId="77777777" w:rsidTr="00EE734E">
        <w:tc>
          <w:tcPr>
            <w:tcW w:w="539" w:type="dxa"/>
            <w:shd w:val="clear" w:color="auto" w:fill="auto"/>
          </w:tcPr>
          <w:p w14:paraId="778EF7D5"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42C68E3B"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564B3DFB"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F95AA24" w14:textId="77777777" w:rsidR="00D97EBD" w:rsidRPr="0072676E" w:rsidRDefault="00D97EBD" w:rsidP="00EE734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BACE664" w14:textId="77777777" w:rsidR="00D97EBD" w:rsidRPr="009516C7" w:rsidRDefault="00D97EBD" w:rsidP="00EE734E">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30F76D3"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434E5717" w14:textId="77777777" w:rsidR="00D97EBD" w:rsidRPr="009516C7" w:rsidRDefault="00D97EBD" w:rsidP="00EE734E">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5181C400" w14:textId="77777777" w:rsidTr="00EE734E">
        <w:tc>
          <w:tcPr>
            <w:tcW w:w="539" w:type="dxa"/>
            <w:shd w:val="clear" w:color="auto" w:fill="auto"/>
          </w:tcPr>
          <w:p w14:paraId="7466CAED"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2683DDAF" w14:textId="77777777" w:rsidR="00D97EBD" w:rsidRPr="0072676E" w:rsidRDefault="00D97EBD" w:rsidP="00EE734E">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2BDC5885"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F3CA6E8" w14:textId="77777777" w:rsidR="00D97EBD" w:rsidRPr="0072676E" w:rsidRDefault="00D97EBD" w:rsidP="00EE734E">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4DBDBCA" w14:textId="77777777" w:rsidR="00D97EBD" w:rsidRPr="0072676E" w:rsidRDefault="00D97EBD" w:rsidP="00EE734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518B8F20"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71FEA80C" w14:textId="77777777" w:rsidR="00D97EBD" w:rsidRPr="0072676E" w:rsidRDefault="00D97EBD" w:rsidP="00EE734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610C65D3" w14:textId="77777777" w:rsidTr="00EE734E">
        <w:tc>
          <w:tcPr>
            <w:tcW w:w="539" w:type="dxa"/>
            <w:shd w:val="clear" w:color="auto" w:fill="auto"/>
          </w:tcPr>
          <w:p w14:paraId="7A4926B6"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635F17D7" w14:textId="77777777" w:rsidR="00D97EBD" w:rsidRPr="0072676E" w:rsidRDefault="00D97EBD" w:rsidP="00EE734E">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52227988" w14:textId="77777777" w:rsidR="00D97EBD" w:rsidRPr="0072676E" w:rsidRDefault="00D97EBD" w:rsidP="00EE734E">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F9D3BDD" w14:textId="77777777" w:rsidR="00D97EBD" w:rsidRPr="0072676E" w:rsidRDefault="00D97EBD" w:rsidP="00EE734E">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E0E3E84" w14:textId="77777777" w:rsidR="00D97EBD" w:rsidRPr="0072676E" w:rsidRDefault="00D97EBD" w:rsidP="00EE734E">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3810E65" w14:textId="77777777" w:rsidR="00D97EBD" w:rsidRPr="0072676E" w:rsidRDefault="00D97EBD" w:rsidP="00EE734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2911F443"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0D47154" w14:textId="77777777" w:rsidR="00D97EBD" w:rsidRPr="0072676E" w:rsidRDefault="00D97EBD" w:rsidP="00EE734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385B864A" w14:textId="77777777" w:rsidTr="00EE734E">
        <w:tc>
          <w:tcPr>
            <w:tcW w:w="539" w:type="dxa"/>
            <w:shd w:val="clear" w:color="auto" w:fill="auto"/>
          </w:tcPr>
          <w:p w14:paraId="33AB4657"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4CB646A8" w14:textId="77777777" w:rsidR="00D97EBD" w:rsidRPr="0072676E" w:rsidRDefault="00D97EBD" w:rsidP="00EE734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07C166B6" w14:textId="77777777" w:rsidR="00D97EBD" w:rsidRPr="0072676E" w:rsidRDefault="00D97EBD" w:rsidP="00EE734E">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18E1921" w14:textId="77777777" w:rsidR="00D97EBD" w:rsidRPr="0072676E" w:rsidRDefault="00D97EBD" w:rsidP="00EE734E">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366C5A0" w14:textId="77777777" w:rsidR="00D97EBD" w:rsidRPr="0072676E" w:rsidRDefault="00D97EBD" w:rsidP="00EE734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8B885A1"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59EB7104" w14:textId="77777777" w:rsidR="00D97EBD" w:rsidRPr="0072676E" w:rsidRDefault="00D97EBD" w:rsidP="00EE734E">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5FF08B6B" w14:textId="77777777" w:rsidTr="00EE734E">
        <w:tc>
          <w:tcPr>
            <w:tcW w:w="539" w:type="dxa"/>
            <w:shd w:val="clear" w:color="auto" w:fill="auto"/>
          </w:tcPr>
          <w:p w14:paraId="2A3B8493"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4859BE03" w14:textId="77777777" w:rsidR="00D97EBD" w:rsidRPr="0072676E" w:rsidRDefault="00D97EBD" w:rsidP="00EE734E">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35DB654A" w14:textId="77777777" w:rsidR="00D97EBD" w:rsidRPr="0072676E" w:rsidRDefault="00D97EBD" w:rsidP="00EE734E">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CC98673" w14:textId="77777777" w:rsidR="00D97EBD" w:rsidRPr="0072676E" w:rsidRDefault="00D97EBD" w:rsidP="00EE734E">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A37B6F5" w14:textId="77777777" w:rsidR="00D97EBD" w:rsidRPr="0072676E" w:rsidRDefault="00D97EBD" w:rsidP="00EE734E">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6728BED"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536EE268" w14:textId="77777777" w:rsidR="00D97EBD" w:rsidRPr="0072676E" w:rsidRDefault="00D97EBD" w:rsidP="00EE734E">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D97EBD" w:rsidRPr="009516C7" w14:paraId="15260234" w14:textId="77777777" w:rsidTr="00EE734E">
        <w:tc>
          <w:tcPr>
            <w:tcW w:w="539" w:type="dxa"/>
            <w:shd w:val="clear" w:color="auto" w:fill="auto"/>
          </w:tcPr>
          <w:p w14:paraId="2A216755" w14:textId="77777777" w:rsidR="00D97EBD" w:rsidRPr="009516C7" w:rsidRDefault="00D97EBD" w:rsidP="00EE734E">
            <w:pPr>
              <w:shd w:val="clear" w:color="auto" w:fill="FFFFFF" w:themeFill="background1"/>
              <w:tabs>
                <w:tab w:val="left" w:pos="612"/>
              </w:tabs>
              <w:spacing w:before="120" w:after="120"/>
              <w:rPr>
                <w:iCs/>
                <w:lang w:eastAsia="ru-RU"/>
              </w:rPr>
            </w:pPr>
          </w:p>
        </w:tc>
        <w:tc>
          <w:tcPr>
            <w:tcW w:w="2811" w:type="dxa"/>
            <w:shd w:val="clear" w:color="auto" w:fill="auto"/>
          </w:tcPr>
          <w:p w14:paraId="5E85EB17" w14:textId="77777777" w:rsidR="00D97EBD" w:rsidRPr="0072676E" w:rsidRDefault="00D97EBD" w:rsidP="00EE734E">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r>
              <w:rPr>
                <w:spacing w:val="-5"/>
                <w:sz w:val="20"/>
                <w:szCs w:val="20"/>
              </w:rPr>
              <w:t xml:space="preserve"> </w:t>
            </w: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5298A892" w14:textId="77777777" w:rsidR="00D97EBD" w:rsidRPr="0072676E" w:rsidRDefault="00D97EBD" w:rsidP="00EE734E">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4587D35D" w14:textId="77777777" w:rsidR="00D97EBD" w:rsidRPr="0072676E" w:rsidRDefault="00D97EBD" w:rsidP="00EE734E">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06C466F6" w14:textId="77777777" w:rsidR="00D97EBD" w:rsidRPr="0072676E" w:rsidRDefault="00D97EBD" w:rsidP="00EE734E">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37AEAC7B" w14:textId="77777777" w:rsidR="00D97EBD" w:rsidRPr="0072676E" w:rsidRDefault="00D97EBD" w:rsidP="00EE734E">
            <w:pPr>
              <w:pStyle w:val="TableParagraph"/>
              <w:spacing w:before="4"/>
              <w:rPr>
                <w:sz w:val="20"/>
                <w:szCs w:val="20"/>
              </w:rPr>
            </w:pPr>
            <w:r w:rsidRPr="0072676E">
              <w:rPr>
                <w:spacing w:val="-2"/>
                <w:sz w:val="20"/>
                <w:szCs w:val="20"/>
              </w:rPr>
              <w:t>„RSAP”</w:t>
            </w:r>
          </w:p>
          <w:p w14:paraId="431BBE9A" w14:textId="77777777" w:rsidR="00D97EBD" w:rsidRPr="0072676E" w:rsidRDefault="00D97EBD" w:rsidP="00EE734E">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1A6C0492" w14:textId="77777777" w:rsidR="00D97EBD" w:rsidRPr="0072676E" w:rsidRDefault="00D97EBD" w:rsidP="00EE734E">
            <w:pPr>
              <w:pStyle w:val="TableParagraph"/>
              <w:spacing w:before="120"/>
              <w:ind w:left="105"/>
              <w:rPr>
                <w:sz w:val="20"/>
                <w:szCs w:val="20"/>
              </w:rPr>
            </w:pPr>
            <w:r w:rsidRPr="0072676E">
              <w:rPr>
                <w:spacing w:val="-2"/>
                <w:sz w:val="20"/>
                <w:szCs w:val="20"/>
              </w:rPr>
              <w:t>Obligatoriu</w:t>
            </w:r>
          </w:p>
          <w:p w14:paraId="3CF81AB9" w14:textId="77777777" w:rsidR="00D97EBD" w:rsidRPr="0072676E" w:rsidRDefault="00D97EBD" w:rsidP="00EE734E">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D97EBD" w:rsidRPr="009516C7" w14:paraId="2F6CCD35" w14:textId="77777777" w:rsidTr="00EE734E">
        <w:tc>
          <w:tcPr>
            <w:tcW w:w="9486" w:type="dxa"/>
            <w:gridSpan w:val="4"/>
            <w:shd w:val="clear" w:color="auto" w:fill="auto"/>
          </w:tcPr>
          <w:p w14:paraId="6E2F33F1" w14:textId="77777777" w:rsidR="00D97EBD" w:rsidRPr="0072676E" w:rsidRDefault="00D97EBD" w:rsidP="00EE734E">
            <w:pPr>
              <w:pStyle w:val="TableParagraph"/>
              <w:spacing w:before="117" w:line="244" w:lineRule="auto"/>
              <w:ind w:right="96"/>
              <w:jc w:val="both"/>
              <w:rPr>
                <w:i/>
                <w:sz w:val="20"/>
                <w:szCs w:val="20"/>
              </w:rPr>
            </w:pPr>
            <w:r w:rsidRPr="0072676E">
              <w:rPr>
                <w:b/>
                <w:w w:val="105"/>
                <w:sz w:val="20"/>
                <w:szCs w:val="20"/>
              </w:rPr>
              <w:lastRenderedPageBreak/>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23E8A774" w14:textId="77777777" w:rsidR="00D97EBD" w:rsidRPr="0072676E" w:rsidRDefault="00D97EBD" w:rsidP="00EE734E">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7C092957" w14:textId="77777777" w:rsidR="00D97EBD" w:rsidRDefault="00D97EBD" w:rsidP="00D97EBD">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0683EC90" w14:textId="77777777" w:rsidR="00D97EBD" w:rsidRPr="00C968D8" w:rsidRDefault="00D97EBD" w:rsidP="00D97EBD">
      <w:pPr>
        <w:pStyle w:val="Listparagraf"/>
        <w:spacing w:before="123" w:line="252" w:lineRule="exact"/>
        <w:ind w:left="426" w:firstLine="0"/>
        <w:jc w:val="center"/>
        <w:rPr>
          <w:b/>
          <w:i/>
          <w:u w:val="single"/>
        </w:rPr>
      </w:pPr>
      <w:r w:rsidRPr="00C968D8">
        <w:rPr>
          <w:b/>
          <w:i/>
          <w:u w:val="single"/>
        </w:rPr>
        <w:t>Sau</w:t>
      </w:r>
    </w:p>
    <w:p w14:paraId="0E1710D4" w14:textId="77777777" w:rsidR="00D97EBD" w:rsidRPr="002845EA" w:rsidRDefault="00D97EBD" w:rsidP="00D97EBD">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25ED578E" w14:textId="77777777" w:rsidR="00D97EBD" w:rsidRPr="00C45707" w:rsidRDefault="00D97EBD" w:rsidP="00D97EBD">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1D44A174" w14:textId="77777777" w:rsidR="00D97EBD" w:rsidRPr="00315FFA" w:rsidRDefault="00D97EBD" w:rsidP="00D97EBD">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6CF2A1D3" w14:textId="77777777" w:rsidR="00D97EBD" w:rsidRDefault="00D97EBD" w:rsidP="00D97EBD">
      <w:pPr>
        <w:tabs>
          <w:tab w:val="left" w:pos="3686"/>
        </w:tabs>
        <w:spacing w:line="364" w:lineRule="auto"/>
        <w:ind w:left="567" w:right="6075"/>
        <w:rPr>
          <w:i/>
          <w:sz w:val="20"/>
          <w:szCs w:val="20"/>
        </w:rPr>
      </w:pPr>
      <w:r w:rsidRPr="00315FFA">
        <w:rPr>
          <w:i/>
          <w:sz w:val="20"/>
          <w:szCs w:val="20"/>
        </w:rPr>
        <w:t>IBAN:MD42TRPCDX518410A0074AA</w:t>
      </w:r>
    </w:p>
    <w:p w14:paraId="33370ED1" w14:textId="77777777" w:rsidR="00D97EBD" w:rsidRPr="00315FFA" w:rsidRDefault="00D97EBD" w:rsidP="00D97EBD">
      <w:pPr>
        <w:tabs>
          <w:tab w:val="left" w:pos="3686"/>
        </w:tabs>
        <w:spacing w:line="364" w:lineRule="auto"/>
        <w:ind w:left="567" w:right="6075"/>
        <w:rPr>
          <w:i/>
          <w:sz w:val="20"/>
          <w:szCs w:val="20"/>
        </w:rPr>
      </w:pPr>
      <w:r w:rsidRPr="00315FFA">
        <w:rPr>
          <w:i/>
          <w:sz w:val="20"/>
          <w:szCs w:val="20"/>
        </w:rPr>
        <w:t>BIC: TREZMD2X</w:t>
      </w:r>
    </w:p>
    <w:p w14:paraId="624048CE" w14:textId="77777777" w:rsidR="00D97EBD" w:rsidRPr="00315FFA" w:rsidRDefault="00D97EBD" w:rsidP="00D97EBD">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573601B8" w14:textId="77777777" w:rsidR="00D97EBD" w:rsidRPr="00935D09" w:rsidRDefault="00D97EBD" w:rsidP="00D97EBD">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4DECC57C" w14:textId="77777777" w:rsidR="00D97EBD" w:rsidRPr="00C968D8" w:rsidRDefault="00D97EBD" w:rsidP="00D97EBD">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0F61177E" w14:textId="77777777" w:rsidR="00D97EBD" w:rsidRPr="00E04771" w:rsidRDefault="00D97EBD" w:rsidP="00D97EBD">
      <w:pPr>
        <w:pStyle w:val="Listparagraf"/>
        <w:widowControl w:val="0"/>
        <w:numPr>
          <w:ilvl w:val="0"/>
          <w:numId w:val="36"/>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E04771">
        <w:rPr>
          <w:b/>
          <w:spacing w:val="-3"/>
          <w:highlight w:val="yellow"/>
        </w:rPr>
        <w:t xml:space="preserve">:  </w:t>
      </w:r>
      <w:proofErr w:type="spellStart"/>
      <w:r w:rsidRPr="00E04771">
        <w:rPr>
          <w:b/>
          <w:highlight w:val="yellow"/>
        </w:rPr>
        <w:t>Perioada</w:t>
      </w:r>
      <w:proofErr w:type="spellEnd"/>
      <w:r w:rsidRPr="00E04771">
        <w:rPr>
          <w:b/>
          <w:spacing w:val="-4"/>
          <w:highlight w:val="yellow"/>
        </w:rPr>
        <w:t xml:space="preserve"> </w:t>
      </w:r>
      <w:r w:rsidRPr="00E04771">
        <w:rPr>
          <w:b/>
          <w:highlight w:val="yellow"/>
        </w:rPr>
        <w:t>de</w:t>
      </w:r>
      <w:r w:rsidRPr="00E04771">
        <w:rPr>
          <w:b/>
          <w:spacing w:val="-4"/>
          <w:highlight w:val="yellow"/>
        </w:rPr>
        <w:t xml:space="preserve"> </w:t>
      </w:r>
      <w:proofErr w:type="spellStart"/>
      <w:r w:rsidRPr="00E04771">
        <w:rPr>
          <w:b/>
          <w:highlight w:val="yellow"/>
        </w:rPr>
        <w:t>garanție</w:t>
      </w:r>
      <w:proofErr w:type="spellEnd"/>
      <w:r w:rsidRPr="00E04771">
        <w:rPr>
          <w:b/>
          <w:spacing w:val="-3"/>
          <w:highlight w:val="yellow"/>
        </w:rPr>
        <w:t xml:space="preserve"> </w:t>
      </w:r>
      <w:proofErr w:type="spellStart"/>
      <w:r w:rsidRPr="00E04771">
        <w:rPr>
          <w:b/>
          <w:highlight w:val="yellow"/>
        </w:rPr>
        <w:t>pentru</w:t>
      </w:r>
      <w:proofErr w:type="spellEnd"/>
      <w:r w:rsidRPr="00E04771">
        <w:rPr>
          <w:b/>
          <w:spacing w:val="-5"/>
          <w:highlight w:val="yellow"/>
        </w:rPr>
        <w:t xml:space="preserve"> </w:t>
      </w:r>
      <w:proofErr w:type="spellStart"/>
      <w:r w:rsidRPr="00E04771">
        <w:rPr>
          <w:b/>
          <w:highlight w:val="yellow"/>
        </w:rPr>
        <w:t>lucrările</w:t>
      </w:r>
      <w:proofErr w:type="spellEnd"/>
      <w:r w:rsidRPr="00E04771">
        <w:rPr>
          <w:b/>
          <w:spacing w:val="-3"/>
          <w:highlight w:val="yellow"/>
        </w:rPr>
        <w:t xml:space="preserve"> </w:t>
      </w:r>
      <w:proofErr w:type="spellStart"/>
      <w:r w:rsidRPr="00E04771">
        <w:rPr>
          <w:b/>
          <w:highlight w:val="yellow"/>
        </w:rPr>
        <w:t>executate</w:t>
      </w:r>
      <w:proofErr w:type="spellEnd"/>
      <w:r w:rsidRPr="00E04771">
        <w:rPr>
          <w:b/>
          <w:highlight w:val="yellow"/>
        </w:rPr>
        <w:t xml:space="preserve"> </w:t>
      </w:r>
      <w:proofErr w:type="spellStart"/>
      <w:r w:rsidRPr="00E04771">
        <w:rPr>
          <w:b/>
          <w:highlight w:val="yellow"/>
        </w:rPr>
        <w:t>aferente</w:t>
      </w:r>
      <w:proofErr w:type="spellEnd"/>
      <w:r w:rsidRPr="00E04771">
        <w:rPr>
          <w:b/>
          <w:highlight w:val="yellow"/>
        </w:rPr>
        <w:t xml:space="preserve"> </w:t>
      </w:r>
      <w:proofErr w:type="spellStart"/>
      <w:r w:rsidRPr="00E04771">
        <w:rPr>
          <w:b/>
          <w:highlight w:val="yellow"/>
        </w:rPr>
        <w:t>ambelor</w:t>
      </w:r>
      <w:proofErr w:type="spellEnd"/>
      <w:r w:rsidRPr="00E04771">
        <w:rPr>
          <w:b/>
          <w:highlight w:val="yellow"/>
        </w:rPr>
        <w:t xml:space="preserve"> </w:t>
      </w:r>
      <w:proofErr w:type="spellStart"/>
      <w:r w:rsidRPr="00E04771">
        <w:rPr>
          <w:b/>
          <w:highlight w:val="yellow"/>
        </w:rPr>
        <w:t>loturi</w:t>
      </w:r>
      <w:proofErr w:type="spellEnd"/>
      <w:r w:rsidRPr="00E04771">
        <w:rPr>
          <w:b/>
          <w:highlight w:val="yellow"/>
        </w:rPr>
        <w:t xml:space="preserve"> </w:t>
      </w:r>
      <w:proofErr w:type="spellStart"/>
      <w:r w:rsidRPr="00E04771">
        <w:rPr>
          <w:b/>
          <w:highlight w:val="yellow"/>
        </w:rPr>
        <w:t>va</w:t>
      </w:r>
      <w:proofErr w:type="spellEnd"/>
      <w:r w:rsidRPr="00E04771">
        <w:rPr>
          <w:b/>
          <w:highlight w:val="yellow"/>
        </w:rPr>
        <w:t xml:space="preserve"> </w:t>
      </w:r>
      <w:proofErr w:type="spellStart"/>
      <w:r w:rsidRPr="00E04771">
        <w:rPr>
          <w:b/>
          <w:highlight w:val="yellow"/>
        </w:rPr>
        <w:t>constitui</w:t>
      </w:r>
      <w:proofErr w:type="spellEnd"/>
      <w:r w:rsidRPr="00E04771">
        <w:rPr>
          <w:b/>
          <w:highlight w:val="yellow"/>
        </w:rPr>
        <w:t xml:space="preserve"> </w:t>
      </w:r>
      <w:r w:rsidRPr="00E04771">
        <w:rPr>
          <w:b/>
          <w:bCs/>
          <w:highlight w:val="yellow"/>
        </w:rPr>
        <w:t>minimum</w:t>
      </w:r>
      <w:r w:rsidRPr="00E04771">
        <w:rPr>
          <w:highlight w:val="yellow"/>
        </w:rPr>
        <w:t xml:space="preserve"> </w:t>
      </w:r>
      <w:r w:rsidRPr="00E04771">
        <w:rPr>
          <w:rStyle w:val="Robust"/>
          <w:highlight w:val="yellow"/>
        </w:rPr>
        <w:t>60 (</w:t>
      </w:r>
      <w:proofErr w:type="spellStart"/>
      <w:r w:rsidRPr="00E04771">
        <w:rPr>
          <w:rStyle w:val="Robust"/>
          <w:highlight w:val="yellow"/>
        </w:rPr>
        <w:t>șaizeci</w:t>
      </w:r>
      <w:proofErr w:type="spellEnd"/>
      <w:r w:rsidRPr="00E04771">
        <w:rPr>
          <w:rStyle w:val="Robust"/>
          <w:highlight w:val="yellow"/>
        </w:rPr>
        <w:t xml:space="preserve">) de </w:t>
      </w:r>
      <w:proofErr w:type="spellStart"/>
      <w:r w:rsidRPr="00E04771">
        <w:rPr>
          <w:rStyle w:val="Robust"/>
          <w:highlight w:val="yellow"/>
        </w:rPr>
        <w:t>luni</w:t>
      </w:r>
      <w:proofErr w:type="spellEnd"/>
      <w:r w:rsidRPr="00E04771">
        <w:rPr>
          <w:highlight w:val="yellow"/>
        </w:rPr>
        <w:t>,</w:t>
      </w:r>
      <w:r>
        <w:t xml:space="preserve"> </w:t>
      </w:r>
      <w:proofErr w:type="spellStart"/>
      <w:r>
        <w:t>calculată</w:t>
      </w:r>
      <w:proofErr w:type="spellEnd"/>
      <w:r>
        <w:t xml:space="preserve"> de la data </w:t>
      </w:r>
      <w:proofErr w:type="spellStart"/>
      <w:r>
        <w:t>semnării</w:t>
      </w:r>
      <w:proofErr w:type="spellEnd"/>
      <w:r>
        <w:t xml:space="preserve">, </w:t>
      </w:r>
      <w:proofErr w:type="spellStart"/>
      <w:r>
        <w:t>fără</w:t>
      </w:r>
      <w:proofErr w:type="spellEnd"/>
      <w:r>
        <w:t xml:space="preserve"> </w:t>
      </w:r>
      <w:proofErr w:type="spellStart"/>
      <w:r>
        <w:t>obiecții</w:t>
      </w:r>
      <w:proofErr w:type="spellEnd"/>
      <w:r>
        <w:t xml:space="preserve">, a </w:t>
      </w:r>
      <w:proofErr w:type="spellStart"/>
      <w:r>
        <w:t>procesului</w:t>
      </w:r>
      <w:proofErr w:type="spellEnd"/>
      <w:r>
        <w:t xml:space="preserve">-verbal de </w:t>
      </w:r>
      <w:proofErr w:type="spellStart"/>
      <w:r>
        <w:t>recepție</w:t>
      </w:r>
      <w:proofErr w:type="spellEnd"/>
      <w:r>
        <w:t xml:space="preserve"> la </w:t>
      </w:r>
      <w:proofErr w:type="spellStart"/>
      <w:r>
        <w:t>terminarea</w:t>
      </w:r>
      <w:proofErr w:type="spellEnd"/>
      <w:r>
        <w:t xml:space="preserve"> </w:t>
      </w:r>
      <w:proofErr w:type="spellStart"/>
      <w:r>
        <w:t>lucrărilor</w:t>
      </w:r>
      <w:proofErr w:type="spellEnd"/>
      <w:r>
        <w:t>.</w:t>
      </w:r>
    </w:p>
    <w:p w14:paraId="1ACEF067" w14:textId="77777777" w:rsidR="00D97EBD" w:rsidRPr="00F436BA" w:rsidRDefault="00D97EBD" w:rsidP="00D97EBD">
      <w:pPr>
        <w:pStyle w:val="Listparagraf"/>
        <w:widowControl w:val="0"/>
        <w:numPr>
          <w:ilvl w:val="0"/>
          <w:numId w:val="36"/>
        </w:numPr>
        <w:tabs>
          <w:tab w:val="clear" w:pos="1134"/>
          <w:tab w:val="left" w:pos="917"/>
        </w:tabs>
        <w:autoSpaceDE w:val="0"/>
        <w:autoSpaceDN w:val="0"/>
        <w:spacing w:before="119"/>
        <w:ind w:left="142" w:firstLine="142"/>
        <w:rPr>
          <w:b/>
          <w:bCs/>
          <w:u w:val="single"/>
        </w:rPr>
      </w:pPr>
      <w:proofErr w:type="spellStart"/>
      <w:r w:rsidRPr="00F436BA">
        <w:rPr>
          <w:b/>
          <w:bCs/>
          <w:color w:val="222222"/>
        </w:rPr>
        <w:t>Garanția</w:t>
      </w:r>
      <w:proofErr w:type="spellEnd"/>
      <w:r w:rsidRPr="00F436BA">
        <w:rPr>
          <w:b/>
          <w:bCs/>
          <w:color w:val="222222"/>
        </w:rPr>
        <w:t xml:space="preserve"> de </w:t>
      </w:r>
      <w:proofErr w:type="spellStart"/>
      <w:r w:rsidRPr="00F436BA">
        <w:rPr>
          <w:b/>
          <w:bCs/>
          <w:color w:val="222222"/>
        </w:rPr>
        <w:t>bună</w:t>
      </w:r>
      <w:proofErr w:type="spellEnd"/>
      <w:r w:rsidRPr="00F436BA">
        <w:rPr>
          <w:b/>
          <w:bCs/>
          <w:color w:val="222222"/>
        </w:rPr>
        <w:t xml:space="preserve"> </w:t>
      </w:r>
      <w:proofErr w:type="spellStart"/>
      <w:r w:rsidRPr="00F436BA">
        <w:rPr>
          <w:b/>
          <w:bCs/>
          <w:color w:val="222222"/>
        </w:rPr>
        <w:t>execuție</w:t>
      </w:r>
      <w:proofErr w:type="spellEnd"/>
      <w:r w:rsidRPr="00F436BA">
        <w:rPr>
          <w:b/>
          <w:bCs/>
          <w:color w:val="222222"/>
        </w:rPr>
        <w:t xml:space="preserve"> a </w:t>
      </w:r>
      <w:proofErr w:type="spellStart"/>
      <w:r w:rsidRPr="00F436BA">
        <w:rPr>
          <w:b/>
          <w:bCs/>
          <w:color w:val="222222"/>
        </w:rPr>
        <w:t>contractului</w:t>
      </w:r>
      <w:proofErr w:type="spellEnd"/>
      <w:r w:rsidRPr="00F436BA">
        <w:rPr>
          <w:b/>
          <w:bCs/>
          <w:color w:val="222222"/>
        </w:rPr>
        <w:t xml:space="preserve"> se </w:t>
      </w:r>
      <w:proofErr w:type="spellStart"/>
      <w:r w:rsidRPr="00F436BA">
        <w:rPr>
          <w:b/>
          <w:bCs/>
          <w:color w:val="222222"/>
        </w:rPr>
        <w:t>aplică</w:t>
      </w:r>
      <w:proofErr w:type="spellEnd"/>
      <w:r w:rsidRPr="00F436BA">
        <w:rPr>
          <w:b/>
          <w:bCs/>
          <w:color w:val="222222"/>
        </w:rPr>
        <w:t xml:space="preserve"> </w:t>
      </w:r>
      <w:proofErr w:type="spellStart"/>
      <w:r w:rsidRPr="00F436BA">
        <w:rPr>
          <w:b/>
          <w:bCs/>
          <w:color w:val="222222"/>
        </w:rPr>
        <w:t>pentru</w:t>
      </w:r>
      <w:proofErr w:type="spellEnd"/>
      <w:r w:rsidRPr="00F436BA">
        <w:rPr>
          <w:b/>
          <w:bCs/>
          <w:color w:val="222222"/>
        </w:rPr>
        <w:t xml:space="preserve"> </w:t>
      </w:r>
      <w:proofErr w:type="spellStart"/>
      <w:r w:rsidRPr="00F436BA">
        <w:rPr>
          <w:b/>
          <w:bCs/>
          <w:color w:val="222222"/>
        </w:rPr>
        <w:t>ambele</w:t>
      </w:r>
      <w:proofErr w:type="spellEnd"/>
      <w:r w:rsidRPr="00F436BA">
        <w:rPr>
          <w:b/>
          <w:bCs/>
          <w:color w:val="222222"/>
        </w:rPr>
        <w:t xml:space="preserve"> </w:t>
      </w:r>
      <w:proofErr w:type="spellStart"/>
      <w:r w:rsidRPr="00F436BA">
        <w:rPr>
          <w:b/>
          <w:bCs/>
          <w:color w:val="222222"/>
        </w:rPr>
        <w:t>loturi</w:t>
      </w:r>
      <w:proofErr w:type="spellEnd"/>
      <w:r w:rsidRPr="00F436BA">
        <w:rPr>
          <w:b/>
          <w:bCs/>
          <w:color w:val="222222"/>
        </w:rPr>
        <w:t xml:space="preserve">, </w:t>
      </w:r>
      <w:proofErr w:type="spellStart"/>
      <w:r w:rsidRPr="00F436BA">
        <w:rPr>
          <w:b/>
          <w:bCs/>
          <w:color w:val="222222"/>
        </w:rPr>
        <w:t>respectiv</w:t>
      </w:r>
      <w:proofErr w:type="spellEnd"/>
      <w:r w:rsidRPr="00F436BA">
        <w:rPr>
          <w:b/>
          <w:bCs/>
          <w:color w:val="222222"/>
        </w:rPr>
        <w:t xml:space="preserve"> </w:t>
      </w:r>
      <w:proofErr w:type="spellStart"/>
      <w:r w:rsidRPr="00F436BA">
        <w:rPr>
          <w:b/>
          <w:bCs/>
          <w:color w:val="222222"/>
          <w:highlight w:val="yellow"/>
        </w:rPr>
        <w:t>lotul</w:t>
      </w:r>
      <w:proofErr w:type="spellEnd"/>
      <w:r w:rsidRPr="00F436BA">
        <w:rPr>
          <w:b/>
          <w:bCs/>
          <w:color w:val="222222"/>
          <w:highlight w:val="yellow"/>
        </w:rPr>
        <w:t xml:space="preserve"> nr. 1 </w:t>
      </w:r>
      <w:proofErr w:type="spellStart"/>
      <w:r w:rsidRPr="00F436BA">
        <w:rPr>
          <w:b/>
          <w:bCs/>
          <w:color w:val="222222"/>
          <w:highlight w:val="yellow"/>
        </w:rPr>
        <w:t>și</w:t>
      </w:r>
      <w:proofErr w:type="spellEnd"/>
      <w:r w:rsidRPr="00F436BA">
        <w:rPr>
          <w:b/>
          <w:bCs/>
          <w:color w:val="222222"/>
          <w:highlight w:val="yellow"/>
        </w:rPr>
        <w:t xml:space="preserve"> </w:t>
      </w:r>
      <w:proofErr w:type="spellStart"/>
      <w:r w:rsidRPr="00F436BA">
        <w:rPr>
          <w:b/>
          <w:bCs/>
          <w:color w:val="222222"/>
          <w:highlight w:val="yellow"/>
        </w:rPr>
        <w:t>lotul</w:t>
      </w:r>
      <w:proofErr w:type="spellEnd"/>
      <w:r w:rsidRPr="00F436BA">
        <w:rPr>
          <w:b/>
          <w:bCs/>
          <w:color w:val="222222"/>
          <w:highlight w:val="yellow"/>
        </w:rPr>
        <w:t xml:space="preserve"> nr. 2.</w:t>
      </w:r>
      <w:r w:rsidRPr="00F436BA">
        <w:rPr>
          <w:b/>
          <w:bCs/>
          <w:color w:val="222222"/>
        </w:rPr>
        <w:t xml:space="preserve"> </w:t>
      </w:r>
      <w:proofErr w:type="spellStart"/>
      <w:r w:rsidRPr="00F436BA">
        <w:rPr>
          <w:b/>
          <w:bCs/>
          <w:color w:val="222222"/>
        </w:rPr>
        <w:t>Cuantumul</w:t>
      </w:r>
      <w:proofErr w:type="spellEnd"/>
      <w:r w:rsidRPr="00F436BA">
        <w:rPr>
          <w:b/>
          <w:bCs/>
          <w:color w:val="222222"/>
        </w:rPr>
        <w:t xml:space="preserve"> </w:t>
      </w:r>
      <w:proofErr w:type="spellStart"/>
      <w:r w:rsidRPr="00F436BA">
        <w:rPr>
          <w:b/>
          <w:bCs/>
          <w:color w:val="222222"/>
        </w:rPr>
        <w:t>garanției</w:t>
      </w:r>
      <w:proofErr w:type="spellEnd"/>
      <w:r w:rsidRPr="00F436BA">
        <w:rPr>
          <w:b/>
          <w:bCs/>
          <w:color w:val="222222"/>
        </w:rPr>
        <w:t xml:space="preserve"> de </w:t>
      </w:r>
      <w:proofErr w:type="spellStart"/>
      <w:r w:rsidRPr="00F436BA">
        <w:rPr>
          <w:b/>
          <w:bCs/>
          <w:color w:val="222222"/>
        </w:rPr>
        <w:t>bună</w:t>
      </w:r>
      <w:proofErr w:type="spellEnd"/>
      <w:r w:rsidRPr="00F436BA">
        <w:rPr>
          <w:b/>
          <w:bCs/>
          <w:color w:val="222222"/>
        </w:rPr>
        <w:t xml:space="preserve"> </w:t>
      </w:r>
      <w:proofErr w:type="spellStart"/>
      <w:r w:rsidRPr="00F436BA">
        <w:rPr>
          <w:b/>
          <w:bCs/>
          <w:color w:val="222222"/>
        </w:rPr>
        <w:t>execuție</w:t>
      </w:r>
      <w:proofErr w:type="spellEnd"/>
      <w:r w:rsidRPr="00F436BA">
        <w:rPr>
          <w:b/>
          <w:bCs/>
          <w:color w:val="222222"/>
        </w:rPr>
        <w:t xml:space="preserve"> </w:t>
      </w:r>
      <w:proofErr w:type="spellStart"/>
      <w:r w:rsidRPr="00F436BA">
        <w:rPr>
          <w:b/>
          <w:bCs/>
          <w:color w:val="222222"/>
          <w:highlight w:val="yellow"/>
        </w:rPr>
        <w:t>constituie</w:t>
      </w:r>
      <w:proofErr w:type="spellEnd"/>
      <w:r w:rsidRPr="00F436BA">
        <w:rPr>
          <w:b/>
          <w:bCs/>
          <w:color w:val="222222"/>
          <w:highlight w:val="yellow"/>
        </w:rPr>
        <w:t xml:space="preserve"> 5%</w:t>
      </w:r>
      <w:r w:rsidRPr="00F436BA">
        <w:rPr>
          <w:b/>
          <w:bCs/>
          <w:color w:val="222222"/>
        </w:rPr>
        <w:t xml:space="preserve"> din </w:t>
      </w:r>
      <w:proofErr w:type="spellStart"/>
      <w:r w:rsidRPr="00F436BA">
        <w:rPr>
          <w:b/>
          <w:bCs/>
          <w:color w:val="222222"/>
        </w:rPr>
        <w:t>valoarea</w:t>
      </w:r>
      <w:proofErr w:type="spellEnd"/>
      <w:r>
        <w:rPr>
          <w:b/>
          <w:bCs/>
          <w:color w:val="222222"/>
        </w:rPr>
        <w:t xml:space="preserve"> </w:t>
      </w:r>
      <w:proofErr w:type="spellStart"/>
      <w:r>
        <w:rPr>
          <w:b/>
          <w:bCs/>
          <w:color w:val="222222"/>
        </w:rPr>
        <w:t>totală</w:t>
      </w:r>
      <w:proofErr w:type="spellEnd"/>
      <w:r>
        <w:rPr>
          <w:b/>
          <w:bCs/>
          <w:color w:val="222222"/>
        </w:rPr>
        <w:t xml:space="preserve"> a</w:t>
      </w:r>
      <w:r w:rsidRPr="00F436BA">
        <w:rPr>
          <w:b/>
          <w:bCs/>
          <w:color w:val="222222"/>
        </w:rPr>
        <w:t xml:space="preserve"> </w:t>
      </w:r>
      <w:proofErr w:type="spellStart"/>
      <w:r w:rsidRPr="00F436BA">
        <w:rPr>
          <w:b/>
          <w:bCs/>
          <w:color w:val="222222"/>
        </w:rPr>
        <w:t>contractului</w:t>
      </w:r>
      <w:proofErr w:type="spellEnd"/>
      <w:r w:rsidRPr="00F436BA">
        <w:rPr>
          <w:b/>
          <w:bCs/>
          <w:color w:val="222222"/>
        </w:rPr>
        <w:t xml:space="preserve"> de </w:t>
      </w:r>
      <w:proofErr w:type="spellStart"/>
      <w:r w:rsidRPr="00F436BA">
        <w:rPr>
          <w:b/>
          <w:bCs/>
          <w:color w:val="222222"/>
        </w:rPr>
        <w:t>achiziții</w:t>
      </w:r>
      <w:proofErr w:type="spellEnd"/>
      <w:r w:rsidRPr="00F436BA">
        <w:rPr>
          <w:b/>
          <w:bCs/>
          <w:color w:val="222222"/>
        </w:rPr>
        <w:t xml:space="preserve"> </w:t>
      </w:r>
      <w:proofErr w:type="spellStart"/>
      <w:r w:rsidRPr="00F436BA">
        <w:rPr>
          <w:b/>
          <w:bCs/>
          <w:color w:val="222222"/>
        </w:rPr>
        <w:t>publice</w:t>
      </w:r>
      <w:proofErr w:type="spellEnd"/>
      <w:r w:rsidRPr="00F436BA">
        <w:rPr>
          <w:b/>
          <w:bCs/>
          <w:color w:val="222222"/>
        </w:rPr>
        <w:t xml:space="preserve"> </w:t>
      </w:r>
      <w:proofErr w:type="spellStart"/>
      <w:r w:rsidRPr="00F436BA">
        <w:rPr>
          <w:b/>
          <w:bCs/>
          <w:color w:val="222222"/>
        </w:rPr>
        <w:t>aferentă</w:t>
      </w:r>
      <w:proofErr w:type="spellEnd"/>
      <w:r w:rsidRPr="00F436BA">
        <w:rPr>
          <w:b/>
          <w:bCs/>
          <w:color w:val="222222"/>
        </w:rPr>
        <w:t xml:space="preserve"> </w:t>
      </w:r>
      <w:proofErr w:type="spellStart"/>
      <w:r w:rsidRPr="00F436BA">
        <w:rPr>
          <w:b/>
          <w:bCs/>
          <w:color w:val="222222"/>
        </w:rPr>
        <w:t>fiecărui</w:t>
      </w:r>
      <w:proofErr w:type="spellEnd"/>
      <w:r w:rsidRPr="00F436BA">
        <w:rPr>
          <w:b/>
          <w:bCs/>
          <w:color w:val="222222"/>
        </w:rPr>
        <w:t xml:space="preserve"> lot </w:t>
      </w:r>
      <w:proofErr w:type="spellStart"/>
      <w:r w:rsidRPr="00F436BA">
        <w:rPr>
          <w:b/>
          <w:bCs/>
          <w:color w:val="222222"/>
        </w:rPr>
        <w:t>adjudecat</w:t>
      </w:r>
      <w:proofErr w:type="spellEnd"/>
      <w:r w:rsidRPr="00F436BA">
        <w:rPr>
          <w:b/>
          <w:bCs/>
          <w:color w:val="222222"/>
        </w:rPr>
        <w:t xml:space="preserve"> </w:t>
      </w:r>
      <w:proofErr w:type="spellStart"/>
      <w:r w:rsidRPr="00F436BA">
        <w:rPr>
          <w:b/>
          <w:bCs/>
          <w:color w:val="222222"/>
        </w:rPr>
        <w:t>și</w:t>
      </w:r>
      <w:proofErr w:type="spellEnd"/>
      <w:r w:rsidRPr="00F436BA">
        <w:rPr>
          <w:b/>
          <w:bCs/>
          <w:color w:val="222222"/>
        </w:rPr>
        <w:t xml:space="preserve"> </w:t>
      </w:r>
      <w:proofErr w:type="spellStart"/>
      <w:r w:rsidRPr="00F436BA">
        <w:rPr>
          <w:b/>
          <w:bCs/>
          <w:color w:val="222222"/>
        </w:rPr>
        <w:t>va</w:t>
      </w:r>
      <w:proofErr w:type="spellEnd"/>
      <w:r w:rsidRPr="00F436BA">
        <w:rPr>
          <w:b/>
          <w:bCs/>
          <w:color w:val="222222"/>
        </w:rPr>
        <w:t xml:space="preserve"> fi </w:t>
      </w:r>
      <w:proofErr w:type="spellStart"/>
      <w:r w:rsidRPr="00F436BA">
        <w:rPr>
          <w:b/>
          <w:bCs/>
          <w:color w:val="222222"/>
        </w:rPr>
        <w:t>constituit</w:t>
      </w:r>
      <w:proofErr w:type="spellEnd"/>
      <w:r>
        <w:rPr>
          <w:b/>
          <w:bCs/>
          <w:color w:val="222222"/>
        </w:rPr>
        <w:t>:</w:t>
      </w:r>
    </w:p>
    <w:p w14:paraId="0FE958AB" w14:textId="77777777" w:rsidR="00D97EBD" w:rsidRPr="00275DB8" w:rsidRDefault="00D97EBD" w:rsidP="00D97EBD">
      <w:pPr>
        <w:pStyle w:val="Listparagraf"/>
        <w:tabs>
          <w:tab w:val="left" w:pos="917"/>
        </w:tabs>
        <w:ind w:left="284" w:firstLine="0"/>
        <w:rPr>
          <w:b/>
          <w:bCs/>
          <w:i/>
          <w:iCs/>
          <w:u w:val="single"/>
        </w:rPr>
      </w:pPr>
      <w:proofErr w:type="spellStart"/>
      <w:r w:rsidRPr="00275DB8">
        <w:rPr>
          <w:b/>
          <w:bCs/>
          <w:i/>
          <w:iCs/>
          <w:u w:val="single"/>
        </w:rPr>
        <w:t>prin</w:t>
      </w:r>
      <w:proofErr w:type="spellEnd"/>
      <w:r w:rsidRPr="00275DB8">
        <w:rPr>
          <w:b/>
          <w:bCs/>
          <w:i/>
          <w:iCs/>
          <w:u w:val="single"/>
        </w:rPr>
        <w:t xml:space="preserve"> </w:t>
      </w:r>
      <w:proofErr w:type="spellStart"/>
      <w:r w:rsidRPr="00275DB8">
        <w:rPr>
          <w:b/>
          <w:bCs/>
          <w:i/>
          <w:iCs/>
          <w:u w:val="single"/>
        </w:rPr>
        <w:t>rețineri</w:t>
      </w:r>
      <w:proofErr w:type="spellEnd"/>
      <w:r w:rsidRPr="00275DB8">
        <w:rPr>
          <w:b/>
          <w:bCs/>
          <w:i/>
          <w:iCs/>
          <w:u w:val="single"/>
        </w:rPr>
        <w:t xml:space="preserve"> </w:t>
      </w:r>
      <w:proofErr w:type="spellStart"/>
      <w:r w:rsidRPr="00275DB8">
        <w:rPr>
          <w:b/>
          <w:bCs/>
          <w:i/>
          <w:iCs/>
          <w:u w:val="single"/>
        </w:rPr>
        <w:t>succesive</w:t>
      </w:r>
      <w:proofErr w:type="spellEnd"/>
      <w:r w:rsidRPr="00275DB8">
        <w:rPr>
          <w:b/>
          <w:bCs/>
          <w:i/>
          <w:iCs/>
          <w:u w:val="single"/>
        </w:rPr>
        <w:t xml:space="preserve"> </w:t>
      </w:r>
      <w:proofErr w:type="spellStart"/>
      <w:r w:rsidRPr="00275DB8">
        <w:rPr>
          <w:b/>
          <w:bCs/>
          <w:i/>
          <w:iCs/>
          <w:u w:val="single"/>
        </w:rPr>
        <w:t>directe</w:t>
      </w:r>
      <w:proofErr w:type="spellEnd"/>
      <w:r w:rsidRPr="00275DB8">
        <w:rPr>
          <w:b/>
          <w:bCs/>
          <w:i/>
          <w:iCs/>
          <w:u w:val="single"/>
        </w:rPr>
        <w:t xml:space="preserve"> din </w:t>
      </w:r>
      <w:proofErr w:type="spellStart"/>
      <w:r w:rsidRPr="00275DB8">
        <w:rPr>
          <w:b/>
          <w:bCs/>
          <w:i/>
          <w:iCs/>
          <w:u w:val="single"/>
        </w:rPr>
        <w:t>plata</w:t>
      </w:r>
      <w:proofErr w:type="spellEnd"/>
      <w:r w:rsidRPr="00275DB8">
        <w:rPr>
          <w:b/>
          <w:bCs/>
          <w:i/>
          <w:iCs/>
          <w:u w:val="single"/>
        </w:rPr>
        <w:t xml:space="preserve"> </w:t>
      </w:r>
      <w:proofErr w:type="spellStart"/>
      <w:r w:rsidRPr="00275DB8">
        <w:rPr>
          <w:b/>
          <w:bCs/>
          <w:i/>
          <w:iCs/>
          <w:u w:val="single"/>
        </w:rPr>
        <w:t>cuvenită</w:t>
      </w:r>
      <w:proofErr w:type="spellEnd"/>
      <w:r w:rsidRPr="00275DB8">
        <w:rPr>
          <w:b/>
          <w:bCs/>
          <w:i/>
          <w:iCs/>
          <w:u w:val="single"/>
        </w:rPr>
        <w:t xml:space="preserve"> </w:t>
      </w:r>
      <w:proofErr w:type="spellStart"/>
      <w:r w:rsidRPr="00275DB8">
        <w:rPr>
          <w:b/>
          <w:bCs/>
          <w:i/>
          <w:iCs/>
          <w:u w:val="single"/>
        </w:rPr>
        <w:t>pentru</w:t>
      </w:r>
      <w:proofErr w:type="spellEnd"/>
      <w:r w:rsidRPr="00275DB8">
        <w:rPr>
          <w:b/>
          <w:bCs/>
          <w:i/>
          <w:iCs/>
          <w:u w:val="single"/>
        </w:rPr>
        <w:t xml:space="preserve"> </w:t>
      </w:r>
      <w:proofErr w:type="spellStart"/>
      <w:r w:rsidRPr="00275DB8">
        <w:rPr>
          <w:b/>
          <w:bCs/>
          <w:i/>
          <w:iCs/>
          <w:u w:val="single"/>
        </w:rPr>
        <w:t>facturile</w:t>
      </w:r>
      <w:proofErr w:type="spellEnd"/>
      <w:r w:rsidRPr="00275DB8">
        <w:rPr>
          <w:b/>
          <w:bCs/>
          <w:i/>
          <w:iCs/>
          <w:u w:val="single"/>
        </w:rPr>
        <w:t xml:space="preserve"> </w:t>
      </w:r>
      <w:proofErr w:type="spellStart"/>
      <w:r w:rsidRPr="00275DB8">
        <w:rPr>
          <w:b/>
          <w:bCs/>
          <w:i/>
          <w:iCs/>
          <w:u w:val="single"/>
        </w:rPr>
        <w:t>înaintate</w:t>
      </w:r>
      <w:proofErr w:type="spellEnd"/>
      <w:r w:rsidRPr="00275DB8">
        <w:rPr>
          <w:b/>
          <w:bCs/>
          <w:i/>
          <w:iCs/>
          <w:u w:val="single"/>
        </w:rPr>
        <w:t>.</w:t>
      </w:r>
    </w:p>
    <w:p w14:paraId="05FB42E9" w14:textId="77777777" w:rsidR="00D97EBD" w:rsidRPr="00D97EBD" w:rsidRDefault="00D97EBD" w:rsidP="00D97EBD">
      <w:pPr>
        <w:pStyle w:val="NormalWeb"/>
        <w:shd w:val="clear" w:color="auto" w:fill="FFFFFF"/>
        <w:rPr>
          <w:b/>
          <w:bCs/>
          <w:color w:val="222222"/>
          <w:lang w:val="en-US"/>
        </w:rPr>
      </w:pPr>
    </w:p>
    <w:p w14:paraId="13428D42" w14:textId="77777777" w:rsidR="00D97EBD" w:rsidRPr="00D97EBD" w:rsidRDefault="00D97EBD" w:rsidP="00D97EBD">
      <w:pPr>
        <w:pStyle w:val="NormalWeb"/>
        <w:shd w:val="clear" w:color="auto" w:fill="FFFFFF"/>
        <w:ind w:left="568"/>
        <w:rPr>
          <w:b/>
          <w:bCs/>
          <w:color w:val="222222"/>
          <w:lang w:val="en-US"/>
        </w:rPr>
      </w:pPr>
      <w:proofErr w:type="spellStart"/>
      <w:r w:rsidRPr="00D97EBD">
        <w:rPr>
          <w:b/>
          <w:bCs/>
          <w:color w:val="222222"/>
          <w:lang w:val="en-US"/>
        </w:rPr>
        <w:t>Constituirea</w:t>
      </w:r>
      <w:proofErr w:type="spellEnd"/>
      <w:r w:rsidRPr="00D97EBD">
        <w:rPr>
          <w:b/>
          <w:bCs/>
          <w:color w:val="222222"/>
          <w:lang w:val="en-US"/>
        </w:rPr>
        <w:t xml:space="preserve"> </w:t>
      </w:r>
      <w:proofErr w:type="spellStart"/>
      <w:r w:rsidRPr="00D97EBD">
        <w:rPr>
          <w:b/>
          <w:bCs/>
          <w:color w:val="222222"/>
          <w:lang w:val="en-US"/>
        </w:rPr>
        <w:t>garanției</w:t>
      </w:r>
      <w:proofErr w:type="spellEnd"/>
      <w:r w:rsidRPr="00D97EBD">
        <w:rPr>
          <w:b/>
          <w:bCs/>
          <w:color w:val="222222"/>
          <w:lang w:val="en-US"/>
        </w:rPr>
        <w:t xml:space="preserve"> de </w:t>
      </w:r>
      <w:proofErr w:type="spellStart"/>
      <w:r w:rsidRPr="00D97EBD">
        <w:rPr>
          <w:b/>
          <w:bCs/>
          <w:color w:val="222222"/>
          <w:lang w:val="en-US"/>
        </w:rPr>
        <w:t>bună</w:t>
      </w:r>
      <w:proofErr w:type="spellEnd"/>
      <w:r w:rsidRPr="00D97EBD">
        <w:rPr>
          <w:b/>
          <w:bCs/>
          <w:color w:val="222222"/>
          <w:lang w:val="en-US"/>
        </w:rPr>
        <w:t xml:space="preserve"> </w:t>
      </w:r>
      <w:proofErr w:type="spellStart"/>
      <w:r w:rsidRPr="00D97EBD">
        <w:rPr>
          <w:b/>
          <w:bCs/>
          <w:color w:val="222222"/>
          <w:lang w:val="en-US"/>
        </w:rPr>
        <w:t>execuție</w:t>
      </w:r>
      <w:proofErr w:type="spellEnd"/>
      <w:r w:rsidRPr="00D97EBD">
        <w:rPr>
          <w:b/>
          <w:bCs/>
          <w:color w:val="222222"/>
          <w:lang w:val="en-US"/>
        </w:rPr>
        <w:t xml:space="preserve"> </w:t>
      </w:r>
      <w:proofErr w:type="spellStart"/>
      <w:r w:rsidRPr="00D97EBD">
        <w:rPr>
          <w:b/>
          <w:bCs/>
          <w:color w:val="222222"/>
          <w:lang w:val="en-US"/>
        </w:rPr>
        <w:t>prin</w:t>
      </w:r>
      <w:proofErr w:type="spellEnd"/>
      <w:r w:rsidRPr="00D97EBD">
        <w:rPr>
          <w:b/>
          <w:bCs/>
          <w:color w:val="222222"/>
          <w:lang w:val="en-US"/>
        </w:rPr>
        <w:t xml:space="preserve"> </w:t>
      </w:r>
      <w:proofErr w:type="spellStart"/>
      <w:r w:rsidRPr="00D97EBD">
        <w:rPr>
          <w:b/>
          <w:bCs/>
          <w:color w:val="222222"/>
          <w:lang w:val="en-US"/>
        </w:rPr>
        <w:t>rețineri</w:t>
      </w:r>
      <w:proofErr w:type="spellEnd"/>
      <w:r w:rsidRPr="00D97EBD">
        <w:rPr>
          <w:b/>
          <w:bCs/>
          <w:color w:val="222222"/>
          <w:lang w:val="en-US"/>
        </w:rPr>
        <w:t xml:space="preserve"> </w:t>
      </w:r>
      <w:proofErr w:type="spellStart"/>
      <w:r w:rsidRPr="00D97EBD">
        <w:rPr>
          <w:b/>
          <w:bCs/>
          <w:color w:val="222222"/>
          <w:lang w:val="en-US"/>
        </w:rPr>
        <w:t>succesive</w:t>
      </w:r>
      <w:proofErr w:type="spellEnd"/>
      <w:r w:rsidRPr="00D97EBD">
        <w:rPr>
          <w:b/>
          <w:bCs/>
          <w:color w:val="222222"/>
          <w:lang w:val="en-US"/>
        </w:rPr>
        <w:t xml:space="preserve"> se </w:t>
      </w:r>
      <w:proofErr w:type="spellStart"/>
      <w:r w:rsidRPr="00D97EBD">
        <w:rPr>
          <w:b/>
          <w:bCs/>
          <w:color w:val="222222"/>
          <w:lang w:val="en-US"/>
        </w:rPr>
        <w:t>va</w:t>
      </w:r>
      <w:proofErr w:type="spellEnd"/>
      <w:r w:rsidRPr="00D97EBD">
        <w:rPr>
          <w:b/>
          <w:bCs/>
          <w:color w:val="222222"/>
          <w:lang w:val="en-US"/>
        </w:rPr>
        <w:t xml:space="preserve"> </w:t>
      </w:r>
      <w:proofErr w:type="spellStart"/>
      <w:r w:rsidRPr="00D97EBD">
        <w:rPr>
          <w:b/>
          <w:bCs/>
          <w:color w:val="222222"/>
          <w:lang w:val="en-US"/>
        </w:rPr>
        <w:t>realiza</w:t>
      </w:r>
      <w:proofErr w:type="spellEnd"/>
      <w:r w:rsidRPr="00D97EBD">
        <w:rPr>
          <w:b/>
          <w:bCs/>
          <w:color w:val="222222"/>
          <w:lang w:val="en-US"/>
        </w:rPr>
        <w:t xml:space="preserve"> </w:t>
      </w:r>
      <w:proofErr w:type="spellStart"/>
      <w:r w:rsidRPr="00D97EBD">
        <w:rPr>
          <w:b/>
          <w:bCs/>
          <w:color w:val="222222"/>
          <w:lang w:val="en-US"/>
        </w:rPr>
        <w:t>în</w:t>
      </w:r>
      <w:proofErr w:type="spellEnd"/>
      <w:r w:rsidRPr="00D97EBD">
        <w:rPr>
          <w:b/>
          <w:bCs/>
          <w:color w:val="222222"/>
          <w:lang w:val="en-US"/>
        </w:rPr>
        <w:t xml:space="preserve"> </w:t>
      </w:r>
      <w:proofErr w:type="spellStart"/>
      <w:r w:rsidRPr="00D97EBD">
        <w:rPr>
          <w:b/>
          <w:bCs/>
          <w:color w:val="222222"/>
          <w:lang w:val="en-US"/>
        </w:rPr>
        <w:t>conformitate</w:t>
      </w:r>
      <w:proofErr w:type="spellEnd"/>
      <w:r w:rsidRPr="00D97EBD">
        <w:rPr>
          <w:b/>
          <w:bCs/>
          <w:color w:val="222222"/>
          <w:lang w:val="en-US"/>
        </w:rPr>
        <w:t xml:space="preserve"> cu </w:t>
      </w:r>
      <w:proofErr w:type="spellStart"/>
      <w:r w:rsidRPr="00D97EBD">
        <w:rPr>
          <w:b/>
          <w:bCs/>
          <w:color w:val="222222"/>
          <w:lang w:val="en-US"/>
        </w:rPr>
        <w:t>prevederile</w:t>
      </w:r>
      <w:proofErr w:type="spellEnd"/>
      <w:r w:rsidRPr="00D97EBD">
        <w:rPr>
          <w:b/>
          <w:bCs/>
          <w:color w:val="222222"/>
          <w:lang w:val="en-US"/>
        </w:rPr>
        <w:t xml:space="preserve"> pct. 153 </w:t>
      </w:r>
      <w:proofErr w:type="spellStart"/>
      <w:r w:rsidRPr="00D97EBD">
        <w:rPr>
          <w:b/>
          <w:bCs/>
          <w:color w:val="222222"/>
          <w:lang w:val="en-US"/>
        </w:rPr>
        <w:t>subpct</w:t>
      </w:r>
      <w:proofErr w:type="spellEnd"/>
      <w:r w:rsidRPr="00D97EBD">
        <w:rPr>
          <w:b/>
          <w:bCs/>
          <w:color w:val="222222"/>
          <w:lang w:val="en-US"/>
        </w:rPr>
        <w:t xml:space="preserve">. 2) din </w:t>
      </w:r>
      <w:proofErr w:type="spellStart"/>
      <w:r w:rsidRPr="00D97EBD">
        <w:rPr>
          <w:b/>
          <w:bCs/>
          <w:color w:val="222222"/>
          <w:lang w:val="en-US"/>
        </w:rPr>
        <w:t>Hotărârea</w:t>
      </w:r>
      <w:proofErr w:type="spellEnd"/>
      <w:r w:rsidRPr="00D97EBD">
        <w:rPr>
          <w:b/>
          <w:bCs/>
          <w:color w:val="222222"/>
          <w:lang w:val="en-US"/>
        </w:rPr>
        <w:t xml:space="preserve"> </w:t>
      </w:r>
      <w:proofErr w:type="spellStart"/>
      <w:r w:rsidRPr="00D97EBD">
        <w:rPr>
          <w:b/>
          <w:bCs/>
          <w:color w:val="222222"/>
          <w:lang w:val="en-US"/>
        </w:rPr>
        <w:t>Guvernului</w:t>
      </w:r>
      <w:proofErr w:type="spellEnd"/>
      <w:r w:rsidRPr="00D97EBD">
        <w:rPr>
          <w:b/>
          <w:bCs/>
          <w:color w:val="222222"/>
          <w:lang w:val="en-US"/>
        </w:rPr>
        <w:t xml:space="preserve"> nr. 638/2020 </w:t>
      </w:r>
      <w:proofErr w:type="spellStart"/>
      <w:r w:rsidRPr="00D97EBD">
        <w:rPr>
          <w:b/>
          <w:bCs/>
          <w:color w:val="222222"/>
          <w:lang w:val="en-US"/>
        </w:rPr>
        <w:t>pentru</w:t>
      </w:r>
      <w:proofErr w:type="spellEnd"/>
      <w:r w:rsidRPr="00D97EBD">
        <w:rPr>
          <w:b/>
          <w:bCs/>
          <w:color w:val="222222"/>
          <w:lang w:val="en-US"/>
        </w:rPr>
        <w:t xml:space="preserve"> </w:t>
      </w:r>
      <w:proofErr w:type="spellStart"/>
      <w:r w:rsidRPr="00D97EBD">
        <w:rPr>
          <w:b/>
          <w:bCs/>
          <w:color w:val="222222"/>
          <w:lang w:val="en-US"/>
        </w:rPr>
        <w:t>aprobarea</w:t>
      </w:r>
      <w:proofErr w:type="spellEnd"/>
      <w:r w:rsidRPr="00D97EBD">
        <w:rPr>
          <w:b/>
          <w:bCs/>
          <w:color w:val="222222"/>
          <w:lang w:val="en-US"/>
        </w:rPr>
        <w:t xml:space="preserve"> </w:t>
      </w:r>
      <w:proofErr w:type="spellStart"/>
      <w:r w:rsidRPr="00D97EBD">
        <w:rPr>
          <w:b/>
          <w:bCs/>
          <w:color w:val="222222"/>
          <w:lang w:val="en-US"/>
        </w:rPr>
        <w:t>Regulamentului</w:t>
      </w:r>
      <w:proofErr w:type="spellEnd"/>
      <w:r w:rsidRPr="00D97EBD">
        <w:rPr>
          <w:b/>
          <w:bCs/>
          <w:color w:val="222222"/>
          <w:lang w:val="en-US"/>
        </w:rPr>
        <w:t xml:space="preserve"> </w:t>
      </w:r>
      <w:proofErr w:type="spellStart"/>
      <w:r w:rsidRPr="00D97EBD">
        <w:rPr>
          <w:b/>
          <w:bCs/>
          <w:color w:val="222222"/>
          <w:lang w:val="en-US"/>
        </w:rPr>
        <w:t>privind</w:t>
      </w:r>
      <w:proofErr w:type="spellEnd"/>
      <w:r w:rsidRPr="00D97EBD">
        <w:rPr>
          <w:b/>
          <w:bCs/>
          <w:color w:val="222222"/>
          <w:lang w:val="en-US"/>
        </w:rPr>
        <w:t xml:space="preserve"> </w:t>
      </w:r>
      <w:proofErr w:type="spellStart"/>
      <w:r w:rsidRPr="00D97EBD">
        <w:rPr>
          <w:b/>
          <w:bCs/>
          <w:color w:val="222222"/>
          <w:lang w:val="en-US"/>
        </w:rPr>
        <w:t>achizițiile</w:t>
      </w:r>
      <w:proofErr w:type="spellEnd"/>
      <w:r w:rsidRPr="00D97EBD">
        <w:rPr>
          <w:b/>
          <w:bCs/>
          <w:color w:val="222222"/>
          <w:lang w:val="en-US"/>
        </w:rPr>
        <w:t xml:space="preserve"> </w:t>
      </w:r>
      <w:proofErr w:type="spellStart"/>
      <w:r w:rsidRPr="00D97EBD">
        <w:rPr>
          <w:b/>
          <w:bCs/>
          <w:color w:val="222222"/>
          <w:lang w:val="en-US"/>
        </w:rPr>
        <w:t>publice</w:t>
      </w:r>
      <w:proofErr w:type="spellEnd"/>
      <w:r w:rsidRPr="00D97EBD">
        <w:rPr>
          <w:b/>
          <w:bCs/>
          <w:color w:val="222222"/>
          <w:lang w:val="en-US"/>
        </w:rPr>
        <w:t xml:space="preserve"> de </w:t>
      </w:r>
      <w:proofErr w:type="spellStart"/>
      <w:r w:rsidRPr="00D97EBD">
        <w:rPr>
          <w:b/>
          <w:bCs/>
          <w:color w:val="222222"/>
          <w:lang w:val="en-US"/>
        </w:rPr>
        <w:t>lucrări</w:t>
      </w:r>
      <w:proofErr w:type="spellEnd"/>
      <w:r w:rsidRPr="00D97EBD">
        <w:rPr>
          <w:b/>
          <w:bCs/>
          <w:color w:val="222222"/>
          <w:lang w:val="en-US"/>
        </w:rPr>
        <w:t>.</w:t>
      </w:r>
    </w:p>
    <w:p w14:paraId="7B31E1AF" w14:textId="77777777" w:rsidR="00D97EBD" w:rsidRPr="00F436BA" w:rsidRDefault="00D97EBD" w:rsidP="00D97EBD">
      <w:pPr>
        <w:tabs>
          <w:tab w:val="left" w:pos="917"/>
        </w:tabs>
        <w:jc w:val="both"/>
        <w:rPr>
          <w:b/>
          <w:bCs/>
          <w:u w:val="single"/>
        </w:rPr>
      </w:pPr>
    </w:p>
    <w:p w14:paraId="43ABE611" w14:textId="77777777" w:rsidR="00D97EBD" w:rsidRPr="004466EA" w:rsidRDefault="00D97EBD" w:rsidP="00D97EBD">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34A5FECE" w14:textId="77777777" w:rsidR="00D97EBD" w:rsidRDefault="00D97EBD" w:rsidP="00D97EBD">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5F2CFC80" w14:textId="77777777" w:rsidR="00D97EBD" w:rsidRDefault="00D97EBD" w:rsidP="00D97EBD">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5BDFA845" w14:textId="77777777" w:rsidR="00D97EBD" w:rsidRPr="007C0DF2" w:rsidRDefault="00D97EBD" w:rsidP="00D97EBD">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2E473CE1" w14:textId="77777777" w:rsidR="00D97EBD" w:rsidRPr="00FB7C62" w:rsidRDefault="00D97EBD" w:rsidP="00D97EBD">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7DF74718" w14:textId="77777777" w:rsidR="00D97EBD" w:rsidRDefault="00D97EBD" w:rsidP="00D97EBD">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126F6F3D" w14:textId="77777777" w:rsidR="00D97EBD" w:rsidRPr="00E84ADF" w:rsidRDefault="00D97EBD" w:rsidP="00D97EBD">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D97EBD" w14:paraId="01707F7F" w14:textId="77777777" w:rsidTr="00EE734E">
        <w:tc>
          <w:tcPr>
            <w:tcW w:w="577" w:type="dxa"/>
            <w:shd w:val="clear" w:color="auto" w:fill="auto"/>
          </w:tcPr>
          <w:p w14:paraId="580B3307" w14:textId="77777777" w:rsidR="00D97EBD" w:rsidRPr="00FF430B" w:rsidRDefault="00D97EBD" w:rsidP="00EE734E">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40B17267" w14:textId="77777777" w:rsidR="00D97EBD" w:rsidRPr="00FF430B" w:rsidRDefault="00D97EBD" w:rsidP="00EE734E">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727EB19B" w14:textId="77777777" w:rsidR="00D97EBD" w:rsidRPr="00FF430B" w:rsidRDefault="00D97EBD" w:rsidP="00EE734E">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D97EBD" w14:paraId="4A166D61" w14:textId="77777777" w:rsidTr="00EE734E">
        <w:tc>
          <w:tcPr>
            <w:tcW w:w="577" w:type="dxa"/>
            <w:shd w:val="clear" w:color="auto" w:fill="auto"/>
          </w:tcPr>
          <w:p w14:paraId="53D7EC19" w14:textId="77777777" w:rsidR="00D97EBD" w:rsidRPr="00FF430B" w:rsidRDefault="00D97EBD" w:rsidP="00EE734E">
            <w:pPr>
              <w:shd w:val="clear" w:color="auto" w:fill="FFFFFF" w:themeFill="background1"/>
              <w:tabs>
                <w:tab w:val="left" w:pos="612"/>
              </w:tabs>
              <w:spacing w:before="120" w:after="120"/>
              <w:rPr>
                <w:iCs/>
                <w:lang w:eastAsia="ru-RU"/>
              </w:rPr>
            </w:pPr>
          </w:p>
        </w:tc>
        <w:tc>
          <w:tcPr>
            <w:tcW w:w="7248" w:type="dxa"/>
            <w:shd w:val="clear" w:color="auto" w:fill="auto"/>
          </w:tcPr>
          <w:p w14:paraId="1D89676F" w14:textId="77777777" w:rsidR="00D97EBD" w:rsidRPr="00FF430B" w:rsidRDefault="00D97EBD" w:rsidP="00EE734E">
            <w:pPr>
              <w:shd w:val="clear" w:color="auto" w:fill="FFFFFF" w:themeFill="background1"/>
              <w:tabs>
                <w:tab w:val="left" w:pos="612"/>
              </w:tabs>
              <w:spacing w:before="120" w:after="120"/>
              <w:rPr>
                <w:iCs/>
                <w:lang w:eastAsia="ru-RU"/>
              </w:rPr>
            </w:pPr>
          </w:p>
        </w:tc>
        <w:tc>
          <w:tcPr>
            <w:tcW w:w="1800" w:type="dxa"/>
            <w:shd w:val="clear" w:color="auto" w:fill="auto"/>
          </w:tcPr>
          <w:p w14:paraId="3B51BEED" w14:textId="77777777" w:rsidR="00D97EBD" w:rsidRPr="00FF430B" w:rsidRDefault="00D97EBD" w:rsidP="00EE734E">
            <w:pPr>
              <w:shd w:val="clear" w:color="auto" w:fill="FFFFFF" w:themeFill="background1"/>
              <w:tabs>
                <w:tab w:val="left" w:pos="612"/>
              </w:tabs>
              <w:spacing w:before="120" w:after="120"/>
              <w:rPr>
                <w:iCs/>
                <w:lang w:eastAsia="ru-RU"/>
              </w:rPr>
            </w:pPr>
          </w:p>
        </w:tc>
      </w:tr>
      <w:tr w:rsidR="00D97EBD" w14:paraId="57FB7621" w14:textId="77777777" w:rsidTr="00EE734E">
        <w:tc>
          <w:tcPr>
            <w:tcW w:w="577" w:type="dxa"/>
            <w:shd w:val="clear" w:color="auto" w:fill="auto"/>
          </w:tcPr>
          <w:p w14:paraId="596EEF90" w14:textId="77777777" w:rsidR="00D97EBD" w:rsidRPr="00FF430B" w:rsidRDefault="00D97EBD" w:rsidP="00EE734E">
            <w:pPr>
              <w:shd w:val="clear" w:color="auto" w:fill="FFFFFF" w:themeFill="background1"/>
              <w:tabs>
                <w:tab w:val="left" w:pos="612"/>
              </w:tabs>
              <w:spacing w:before="120" w:after="120"/>
              <w:rPr>
                <w:iCs/>
                <w:lang w:eastAsia="ru-RU"/>
              </w:rPr>
            </w:pPr>
          </w:p>
        </w:tc>
        <w:tc>
          <w:tcPr>
            <w:tcW w:w="7248" w:type="dxa"/>
            <w:shd w:val="clear" w:color="auto" w:fill="auto"/>
          </w:tcPr>
          <w:p w14:paraId="0FE9528A" w14:textId="77777777" w:rsidR="00D97EBD" w:rsidRPr="00FF430B" w:rsidRDefault="00D97EBD" w:rsidP="00EE734E">
            <w:pPr>
              <w:shd w:val="clear" w:color="auto" w:fill="FFFFFF" w:themeFill="background1"/>
              <w:tabs>
                <w:tab w:val="left" w:pos="612"/>
              </w:tabs>
              <w:spacing w:before="120" w:after="120"/>
              <w:rPr>
                <w:iCs/>
                <w:lang w:eastAsia="ru-RU"/>
              </w:rPr>
            </w:pPr>
          </w:p>
        </w:tc>
        <w:tc>
          <w:tcPr>
            <w:tcW w:w="1800" w:type="dxa"/>
            <w:shd w:val="clear" w:color="auto" w:fill="auto"/>
          </w:tcPr>
          <w:p w14:paraId="051028D7" w14:textId="77777777" w:rsidR="00D97EBD" w:rsidRPr="00FF430B" w:rsidRDefault="00D97EBD" w:rsidP="00EE734E">
            <w:pPr>
              <w:shd w:val="clear" w:color="auto" w:fill="FFFFFF" w:themeFill="background1"/>
              <w:tabs>
                <w:tab w:val="left" w:pos="612"/>
              </w:tabs>
              <w:spacing w:before="120" w:after="120"/>
              <w:rPr>
                <w:iCs/>
                <w:lang w:eastAsia="ru-RU"/>
              </w:rPr>
            </w:pPr>
          </w:p>
        </w:tc>
      </w:tr>
    </w:tbl>
    <w:p w14:paraId="64EFA867" w14:textId="77777777" w:rsidR="00D97EBD" w:rsidRPr="00FF430B" w:rsidRDefault="00D97EBD" w:rsidP="00D97EBD">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591C5E25" w14:textId="77777777" w:rsidR="00D97EBD" w:rsidRPr="00FB7C62" w:rsidRDefault="00D97EBD" w:rsidP="00D97EBD">
      <w:pPr>
        <w:pStyle w:val="Listparagraf"/>
        <w:widowControl w:val="0"/>
        <w:numPr>
          <w:ilvl w:val="0"/>
          <w:numId w:val="33"/>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30548C68" w14:textId="77777777" w:rsidR="00D97EBD" w:rsidRPr="00FB7C62" w:rsidRDefault="00D97EBD" w:rsidP="00D97EBD">
      <w:pPr>
        <w:pStyle w:val="Listparagraf"/>
        <w:widowControl w:val="0"/>
        <w:numPr>
          <w:ilvl w:val="0"/>
          <w:numId w:val="33"/>
        </w:numPr>
        <w:tabs>
          <w:tab w:val="clear" w:pos="1134"/>
          <w:tab w:val="left" w:pos="1277"/>
        </w:tabs>
        <w:autoSpaceDE w:val="0"/>
        <w:autoSpaceDN w:val="0"/>
        <w:spacing w:before="112"/>
        <w:jc w:val="left"/>
        <w:rPr>
          <w:b/>
        </w:rPr>
      </w:pPr>
      <w:r w:rsidRPr="00FB7C62">
        <w:rPr>
          <w:b/>
          <w:lang w:eastAsia="ru-RU"/>
        </w:rPr>
        <w:lastRenderedPageBreak/>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369B38E4" w14:textId="77777777" w:rsidR="00D97EBD" w:rsidRPr="00FB7C62" w:rsidRDefault="00D97EBD" w:rsidP="00D97EBD">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7BE244C3" w14:textId="77777777" w:rsidR="00D97EBD" w:rsidRPr="00FF430B" w:rsidRDefault="00D97EBD" w:rsidP="00D97EBD">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3274E70D" w14:textId="77777777" w:rsidR="00D97EBD" w:rsidRPr="00FB7C62" w:rsidRDefault="00D97EBD" w:rsidP="00D97EBD">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49D09B17" w14:textId="77777777" w:rsidR="00D97EBD" w:rsidRPr="00FF430B" w:rsidRDefault="00D97EBD" w:rsidP="00D97EBD">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62DA9220" w14:textId="77777777" w:rsidR="00D97EBD" w:rsidRPr="00FF430B" w:rsidRDefault="00D97EBD" w:rsidP="00D97EBD">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7624CE7B" w14:textId="77777777" w:rsidR="00D97EBD" w:rsidRPr="00FF430B" w:rsidRDefault="00D97EBD" w:rsidP="00D97EBD">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D12445C" w14:textId="77777777" w:rsidR="00D97EBD" w:rsidRPr="00FF430B" w:rsidRDefault="00D97EBD" w:rsidP="00D97EBD">
      <w:pPr>
        <w:numPr>
          <w:ilvl w:val="0"/>
          <w:numId w:val="36"/>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0D56B0B" w14:textId="77777777" w:rsidR="00D97EBD" w:rsidRPr="007B2A29" w:rsidRDefault="00D97EBD" w:rsidP="00D97EBD">
      <w:pPr>
        <w:pStyle w:val="Listparagraf"/>
        <w:widowControl w:val="0"/>
        <w:numPr>
          <w:ilvl w:val="0"/>
          <w:numId w:val="36"/>
        </w:numPr>
        <w:tabs>
          <w:tab w:val="clear" w:pos="1134"/>
          <w:tab w:val="left" w:pos="142"/>
        </w:tabs>
        <w:autoSpaceDE w:val="0"/>
        <w:autoSpaceDN w:val="0"/>
        <w:spacing w:before="119"/>
        <w:ind w:left="568"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567854F2" w14:textId="77777777" w:rsidR="00D97EBD" w:rsidRPr="00C003C9" w:rsidRDefault="00D97EBD" w:rsidP="00D97EBD">
      <w:pPr>
        <w:pStyle w:val="Corptext"/>
        <w:spacing w:before="6"/>
        <w:rPr>
          <w:szCs w:val="24"/>
        </w:rPr>
      </w:pPr>
    </w:p>
    <w:p w14:paraId="615F9A7C" w14:textId="77777777" w:rsidR="00D97EBD" w:rsidRPr="00FF430B" w:rsidRDefault="00D97EBD" w:rsidP="00D97EBD">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2BB66755" w14:textId="77777777" w:rsidR="00D97EBD" w:rsidRPr="00FF430B" w:rsidRDefault="00D97EBD" w:rsidP="00D97EBD">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0FA6EB05" w14:textId="77777777" w:rsidR="00D97EBD" w:rsidRPr="00FF430B" w:rsidRDefault="00D97EBD" w:rsidP="00D97EBD">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192C8B4" w14:textId="77777777" w:rsidR="00D97EBD" w:rsidRPr="00FF430B" w:rsidRDefault="00D97EBD" w:rsidP="00D97EBD">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72A6979" w14:textId="77777777" w:rsidR="00D97EBD" w:rsidRPr="00FF430B" w:rsidRDefault="00D97EBD" w:rsidP="00D97EBD">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411D16C2" w14:textId="77777777" w:rsidR="00D97EBD" w:rsidRPr="00FF430B" w:rsidRDefault="00D97EBD" w:rsidP="00D97EBD">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13FED51D" w14:textId="77777777" w:rsidR="00D97EBD" w:rsidRPr="00FF430B" w:rsidRDefault="00D97EBD" w:rsidP="00D97EBD">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32427BB3" w14:textId="77777777" w:rsidR="00D97EBD" w:rsidRPr="00C968D8" w:rsidRDefault="00D97EBD" w:rsidP="00D97EBD">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3B90446A" w14:textId="77777777" w:rsidR="00D97EBD" w:rsidRPr="00FF430B" w:rsidRDefault="00D97EBD" w:rsidP="00D97EBD">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289D6DCD" w14:textId="77777777" w:rsidR="00D97EBD" w:rsidRPr="00FF430B" w:rsidRDefault="00D97EBD" w:rsidP="00D97EBD">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3A8A1C67" w14:textId="77777777" w:rsidR="00D97EBD" w:rsidRDefault="00D97EBD" w:rsidP="00D97EBD">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5F706778" w14:textId="77777777" w:rsidR="00D97EBD" w:rsidRPr="00FF430B" w:rsidRDefault="00D97EBD" w:rsidP="00D97EBD">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D97EBD" w14:paraId="6D8770A7" w14:textId="77777777" w:rsidTr="00EE734E">
        <w:tc>
          <w:tcPr>
            <w:tcW w:w="5305" w:type="dxa"/>
            <w:shd w:val="clear" w:color="auto" w:fill="FFFFFF"/>
          </w:tcPr>
          <w:p w14:paraId="763E4E71" w14:textId="77777777" w:rsidR="00D97EBD" w:rsidRPr="00F445B3" w:rsidRDefault="00D97EBD" w:rsidP="00EE734E">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4F543BD0" w14:textId="77777777" w:rsidR="00D97EBD" w:rsidRPr="00F445B3" w:rsidRDefault="00D97EBD" w:rsidP="00EE734E">
            <w:pPr>
              <w:shd w:val="clear" w:color="auto" w:fill="FFFFFF" w:themeFill="background1"/>
              <w:tabs>
                <w:tab w:val="right" w:pos="426"/>
              </w:tabs>
              <w:rPr>
                <w:b/>
                <w:lang w:eastAsia="ru-RU"/>
              </w:rPr>
            </w:pPr>
            <w:r w:rsidRPr="00F445B3">
              <w:rPr>
                <w:b/>
                <w:lang w:eastAsia="ru-RU"/>
              </w:rPr>
              <w:t>Se va utiliza/accepta sau nu</w:t>
            </w:r>
          </w:p>
        </w:tc>
      </w:tr>
      <w:tr w:rsidR="00D97EBD" w14:paraId="6CC04F8C" w14:textId="77777777" w:rsidTr="00EE734E">
        <w:tc>
          <w:tcPr>
            <w:tcW w:w="5305" w:type="dxa"/>
            <w:shd w:val="clear" w:color="auto" w:fill="FFFFFF"/>
          </w:tcPr>
          <w:p w14:paraId="7FF9AB8D" w14:textId="77777777" w:rsidR="00D97EBD" w:rsidRPr="00F445B3" w:rsidRDefault="00D97EBD" w:rsidP="00EE734E">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28374E37" w14:textId="77777777" w:rsidR="00D97EBD" w:rsidRPr="00F445B3" w:rsidRDefault="00D97EBD" w:rsidP="00EE734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D97EBD" w14:paraId="73689E86" w14:textId="77777777" w:rsidTr="00EE734E">
        <w:tc>
          <w:tcPr>
            <w:tcW w:w="5305" w:type="dxa"/>
            <w:shd w:val="clear" w:color="auto" w:fill="FFFFFF"/>
          </w:tcPr>
          <w:p w14:paraId="28B89736" w14:textId="77777777" w:rsidR="00D97EBD" w:rsidRPr="00F445B3" w:rsidRDefault="00D97EBD" w:rsidP="00EE734E">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4C8DB514" w14:textId="77777777" w:rsidR="00D97EBD" w:rsidRPr="00F445B3" w:rsidRDefault="00D97EBD" w:rsidP="00EE734E">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D97EBD" w14:paraId="5A77B1F6" w14:textId="77777777" w:rsidTr="00EE734E">
        <w:tc>
          <w:tcPr>
            <w:tcW w:w="5305" w:type="dxa"/>
            <w:shd w:val="clear" w:color="auto" w:fill="FFFFFF"/>
          </w:tcPr>
          <w:p w14:paraId="0F9667DA" w14:textId="77777777" w:rsidR="00D97EBD" w:rsidRPr="00F445B3" w:rsidRDefault="00D97EBD" w:rsidP="00EE734E">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81AE2B3" w14:textId="77777777" w:rsidR="00D97EBD" w:rsidRPr="00F445B3" w:rsidRDefault="00D97EBD" w:rsidP="00EE734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D97EBD" w14:paraId="66B0255D" w14:textId="77777777" w:rsidTr="00EE734E">
        <w:trPr>
          <w:trHeight w:val="77"/>
        </w:trPr>
        <w:tc>
          <w:tcPr>
            <w:tcW w:w="5305" w:type="dxa"/>
            <w:shd w:val="clear" w:color="auto" w:fill="FFFFFF"/>
          </w:tcPr>
          <w:p w14:paraId="3CF30867" w14:textId="77777777" w:rsidR="00D97EBD" w:rsidRPr="00F445B3" w:rsidRDefault="00D97EBD" w:rsidP="00EE734E">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52962FAF" w14:textId="77777777" w:rsidR="00D97EBD" w:rsidRPr="00F445B3" w:rsidRDefault="00D97EBD" w:rsidP="00EE734E">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0E9643FE" w14:textId="77777777" w:rsidR="00D97EBD" w:rsidRPr="00FF430B" w:rsidRDefault="00D97EBD" w:rsidP="00D97EBD">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35BB2DA2" w14:textId="77777777" w:rsidR="00D97EBD" w:rsidRPr="00FF430B" w:rsidRDefault="00D97EBD" w:rsidP="00D97EBD">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68D268D4" w14:textId="77777777" w:rsidR="00D97EBD" w:rsidRDefault="00D97EBD" w:rsidP="00D97EBD">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6B0C8A12" w14:textId="77777777" w:rsidR="00D97EBD" w:rsidRPr="0096126D" w:rsidRDefault="00D97EBD" w:rsidP="00D97EBD">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5B19B472" w14:textId="77777777" w:rsidR="00D97EBD" w:rsidRPr="00C003C9" w:rsidRDefault="00D97EBD" w:rsidP="00D97EBD">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042C6670" w14:textId="77777777" w:rsidR="00D97EBD" w:rsidRPr="00C003C9" w:rsidRDefault="00D97EBD" w:rsidP="00D97EBD">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3662952E" w14:textId="77777777" w:rsidR="00D97EBD" w:rsidRPr="0096126D" w:rsidRDefault="00D97EBD" w:rsidP="00D97EBD">
      <w:pPr>
        <w:pStyle w:val="Listparagraf"/>
        <w:tabs>
          <w:tab w:val="left" w:pos="1327"/>
        </w:tabs>
        <w:spacing w:before="67"/>
        <w:ind w:left="426" w:right="567" w:hanging="142"/>
      </w:pPr>
      <w:r w:rsidRPr="00C003C9">
        <w:lastRenderedPageBreak/>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7F01CBEA" w14:textId="77777777" w:rsidR="00D97EBD" w:rsidRDefault="00D97EBD" w:rsidP="00D97EBD">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02F8D7C8" w14:textId="77777777" w:rsidR="00D97EBD" w:rsidRDefault="00D97EBD" w:rsidP="00D97EBD">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1F7ACC3B" w14:textId="77777777" w:rsidR="00D97EBD" w:rsidRDefault="00D97EBD" w:rsidP="00D97EBD">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44F9AC3B" w14:textId="77777777" w:rsidR="00D97EBD" w:rsidRDefault="00D97EBD" w:rsidP="00D97EBD">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39513823" w14:textId="77777777" w:rsidR="00D97EBD" w:rsidRPr="00341B8B" w:rsidRDefault="00D97EBD" w:rsidP="00D97EBD">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7BE37559" w14:textId="77777777" w:rsidR="00D97EBD" w:rsidRPr="0096126D" w:rsidRDefault="00D97EBD" w:rsidP="00D97EBD">
      <w:pPr>
        <w:pStyle w:val="Listparagraf"/>
        <w:widowControl w:val="0"/>
        <w:numPr>
          <w:ilvl w:val="0"/>
          <w:numId w:val="37"/>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6019C0FB" w14:textId="77777777" w:rsidR="00D97EBD" w:rsidRPr="00C003C9" w:rsidRDefault="00D97EBD" w:rsidP="00D97EBD">
      <w:pPr>
        <w:pStyle w:val="Corptext"/>
        <w:jc w:val="both"/>
        <w:rPr>
          <w:szCs w:val="24"/>
        </w:rPr>
      </w:pPr>
    </w:p>
    <w:p w14:paraId="570D3B84" w14:textId="77777777" w:rsidR="00D97EBD" w:rsidRPr="00C003C9" w:rsidRDefault="00D97EBD" w:rsidP="00D97EBD">
      <w:pPr>
        <w:pStyle w:val="Corptext"/>
        <w:jc w:val="both"/>
        <w:rPr>
          <w:szCs w:val="24"/>
        </w:rPr>
      </w:pPr>
    </w:p>
    <w:p w14:paraId="31B12B18" w14:textId="77777777" w:rsidR="00D97EBD" w:rsidRPr="00CB1810" w:rsidRDefault="00D97EBD" w:rsidP="00D97EBD">
      <w:pPr>
        <w:pStyle w:val="Listparagraf"/>
        <w:widowControl w:val="0"/>
        <w:numPr>
          <w:ilvl w:val="0"/>
          <w:numId w:val="37"/>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74CF0006" w14:textId="77777777" w:rsidR="00D97EBD" w:rsidRPr="00D97EBD" w:rsidRDefault="00D97EBD" w:rsidP="00D97EBD">
      <w:pPr>
        <w:pStyle w:val="NormalWeb"/>
        <w:rPr>
          <w:b/>
          <w:lang w:val="en-US"/>
        </w:rPr>
      </w:pPr>
      <w:proofErr w:type="spellStart"/>
      <w:r w:rsidRPr="00D97EBD">
        <w:rPr>
          <w:b/>
          <w:lang w:val="en-US"/>
        </w:rPr>
        <w:t>Perioada</w:t>
      </w:r>
      <w:proofErr w:type="spellEnd"/>
      <w:r w:rsidRPr="00D97EBD">
        <w:rPr>
          <w:b/>
          <w:spacing w:val="-4"/>
          <w:lang w:val="en-US"/>
        </w:rPr>
        <w:t xml:space="preserve"> </w:t>
      </w:r>
      <w:r w:rsidRPr="00D97EBD">
        <w:rPr>
          <w:b/>
          <w:lang w:val="en-US"/>
        </w:rPr>
        <w:t>de</w:t>
      </w:r>
      <w:r w:rsidRPr="00D97EBD">
        <w:rPr>
          <w:b/>
          <w:spacing w:val="-4"/>
          <w:lang w:val="en-US"/>
        </w:rPr>
        <w:t xml:space="preserve"> </w:t>
      </w:r>
      <w:proofErr w:type="spellStart"/>
      <w:r w:rsidRPr="00D97EBD">
        <w:rPr>
          <w:b/>
          <w:lang w:val="en-US"/>
        </w:rPr>
        <w:t>garanție</w:t>
      </w:r>
      <w:proofErr w:type="spellEnd"/>
      <w:r w:rsidRPr="00D97EBD">
        <w:rPr>
          <w:b/>
          <w:spacing w:val="-3"/>
          <w:lang w:val="en-US"/>
        </w:rPr>
        <w:t xml:space="preserve"> </w:t>
      </w:r>
      <w:proofErr w:type="spellStart"/>
      <w:r w:rsidRPr="00D97EBD">
        <w:rPr>
          <w:b/>
          <w:lang w:val="en-US"/>
        </w:rPr>
        <w:t>pentru</w:t>
      </w:r>
      <w:proofErr w:type="spellEnd"/>
      <w:r w:rsidRPr="00D97EBD">
        <w:rPr>
          <w:b/>
          <w:spacing w:val="-5"/>
          <w:lang w:val="en-US"/>
        </w:rPr>
        <w:t xml:space="preserve"> </w:t>
      </w:r>
      <w:proofErr w:type="spellStart"/>
      <w:r w:rsidRPr="00D97EBD">
        <w:rPr>
          <w:b/>
          <w:lang w:val="en-US"/>
        </w:rPr>
        <w:t>lucrările</w:t>
      </w:r>
      <w:proofErr w:type="spellEnd"/>
      <w:r w:rsidRPr="00D97EBD">
        <w:rPr>
          <w:b/>
          <w:spacing w:val="-3"/>
          <w:lang w:val="en-US"/>
        </w:rPr>
        <w:t xml:space="preserve"> </w:t>
      </w:r>
      <w:proofErr w:type="spellStart"/>
      <w:r w:rsidRPr="00D97EBD">
        <w:rPr>
          <w:b/>
          <w:lang w:val="en-US"/>
        </w:rPr>
        <w:t>executate</w:t>
      </w:r>
      <w:proofErr w:type="spellEnd"/>
      <w:r w:rsidRPr="00D97EBD">
        <w:rPr>
          <w:b/>
          <w:lang w:val="en-US"/>
        </w:rPr>
        <w:t xml:space="preserve"> </w:t>
      </w:r>
      <w:proofErr w:type="spellStart"/>
      <w:r w:rsidRPr="00D97EBD">
        <w:rPr>
          <w:b/>
          <w:lang w:val="en-US"/>
        </w:rPr>
        <w:t>aferente</w:t>
      </w:r>
      <w:proofErr w:type="spellEnd"/>
      <w:r w:rsidRPr="00D97EBD">
        <w:rPr>
          <w:b/>
          <w:lang w:val="en-US"/>
        </w:rPr>
        <w:t xml:space="preserve"> </w:t>
      </w:r>
      <w:proofErr w:type="spellStart"/>
      <w:r w:rsidRPr="00D97EBD">
        <w:rPr>
          <w:b/>
          <w:lang w:val="en-US"/>
        </w:rPr>
        <w:t>ambelor</w:t>
      </w:r>
      <w:proofErr w:type="spellEnd"/>
      <w:r w:rsidRPr="00D97EBD">
        <w:rPr>
          <w:b/>
          <w:lang w:val="en-US"/>
        </w:rPr>
        <w:t xml:space="preserve"> </w:t>
      </w:r>
      <w:proofErr w:type="spellStart"/>
      <w:r w:rsidRPr="00D97EBD">
        <w:rPr>
          <w:b/>
          <w:lang w:val="en-US"/>
        </w:rPr>
        <w:t>loturi</w:t>
      </w:r>
      <w:proofErr w:type="spellEnd"/>
      <w:r w:rsidRPr="00D97EBD">
        <w:rPr>
          <w:b/>
          <w:lang w:val="en-US"/>
        </w:rPr>
        <w:t xml:space="preserve"> </w:t>
      </w:r>
      <w:proofErr w:type="spellStart"/>
      <w:r w:rsidRPr="00D97EBD">
        <w:rPr>
          <w:b/>
          <w:lang w:val="en-US"/>
        </w:rPr>
        <w:t>va</w:t>
      </w:r>
      <w:proofErr w:type="spellEnd"/>
      <w:r w:rsidRPr="00D97EBD">
        <w:rPr>
          <w:b/>
          <w:lang w:val="en-US"/>
        </w:rPr>
        <w:t xml:space="preserve"> </w:t>
      </w:r>
      <w:proofErr w:type="spellStart"/>
      <w:r w:rsidRPr="00D97EBD">
        <w:rPr>
          <w:b/>
          <w:lang w:val="en-US"/>
        </w:rPr>
        <w:t>constitui</w:t>
      </w:r>
      <w:proofErr w:type="spellEnd"/>
      <w:r w:rsidRPr="00D97EBD">
        <w:rPr>
          <w:b/>
          <w:lang w:val="en-US"/>
        </w:rPr>
        <w:t xml:space="preserve"> </w:t>
      </w:r>
      <w:r w:rsidRPr="00D97EBD">
        <w:rPr>
          <w:b/>
          <w:bCs/>
          <w:lang w:val="en-US"/>
        </w:rPr>
        <w:t>minimum</w:t>
      </w:r>
      <w:r w:rsidRPr="00D97EBD">
        <w:rPr>
          <w:lang w:val="en-US"/>
        </w:rPr>
        <w:t xml:space="preserve"> </w:t>
      </w:r>
      <w:r w:rsidRPr="00D97EBD">
        <w:rPr>
          <w:rStyle w:val="Robust"/>
          <w:lang w:val="en-US"/>
        </w:rPr>
        <w:t>60 (</w:t>
      </w:r>
      <w:proofErr w:type="spellStart"/>
      <w:r w:rsidRPr="00D97EBD">
        <w:rPr>
          <w:rStyle w:val="Robust"/>
          <w:lang w:val="en-US"/>
        </w:rPr>
        <w:t>șaizeci</w:t>
      </w:r>
      <w:proofErr w:type="spellEnd"/>
      <w:r w:rsidRPr="00D97EBD">
        <w:rPr>
          <w:rStyle w:val="Robust"/>
          <w:lang w:val="en-US"/>
        </w:rPr>
        <w:t xml:space="preserve">) de </w:t>
      </w:r>
      <w:proofErr w:type="spellStart"/>
      <w:r w:rsidRPr="00D97EBD">
        <w:rPr>
          <w:rStyle w:val="Robust"/>
          <w:lang w:val="en-US"/>
        </w:rPr>
        <w:t>luni</w:t>
      </w:r>
      <w:proofErr w:type="spellEnd"/>
      <w:r w:rsidRPr="00D97EBD">
        <w:rPr>
          <w:lang w:val="en-US"/>
        </w:rPr>
        <w:t xml:space="preserve">, </w:t>
      </w:r>
      <w:proofErr w:type="spellStart"/>
      <w:r w:rsidRPr="00D97EBD">
        <w:rPr>
          <w:lang w:val="en-US"/>
        </w:rPr>
        <w:t>calculată</w:t>
      </w:r>
      <w:proofErr w:type="spellEnd"/>
      <w:r w:rsidRPr="00D97EBD">
        <w:rPr>
          <w:lang w:val="en-US"/>
        </w:rPr>
        <w:t xml:space="preserve"> de la data </w:t>
      </w:r>
      <w:proofErr w:type="spellStart"/>
      <w:r w:rsidRPr="00D97EBD">
        <w:rPr>
          <w:lang w:val="en-US"/>
        </w:rPr>
        <w:t>semnării</w:t>
      </w:r>
      <w:proofErr w:type="spellEnd"/>
      <w:r w:rsidRPr="00D97EBD">
        <w:rPr>
          <w:lang w:val="en-US"/>
        </w:rPr>
        <w:t xml:space="preserve">, </w:t>
      </w:r>
      <w:proofErr w:type="spellStart"/>
      <w:r w:rsidRPr="00D97EBD">
        <w:rPr>
          <w:lang w:val="en-US"/>
        </w:rPr>
        <w:t>fără</w:t>
      </w:r>
      <w:proofErr w:type="spellEnd"/>
      <w:r w:rsidRPr="00D97EBD">
        <w:rPr>
          <w:lang w:val="en-US"/>
        </w:rPr>
        <w:t xml:space="preserve"> </w:t>
      </w:r>
      <w:proofErr w:type="spellStart"/>
      <w:r w:rsidRPr="00D97EBD">
        <w:rPr>
          <w:lang w:val="en-US"/>
        </w:rPr>
        <w:t>obiecții</w:t>
      </w:r>
      <w:proofErr w:type="spellEnd"/>
      <w:r w:rsidRPr="00D97EBD">
        <w:rPr>
          <w:lang w:val="en-US"/>
        </w:rPr>
        <w:t xml:space="preserve">, a </w:t>
      </w:r>
      <w:proofErr w:type="spellStart"/>
      <w:r w:rsidRPr="00D97EBD">
        <w:rPr>
          <w:lang w:val="en-US"/>
        </w:rPr>
        <w:t>procesului</w:t>
      </w:r>
      <w:proofErr w:type="spellEnd"/>
      <w:r w:rsidRPr="00D97EBD">
        <w:rPr>
          <w:lang w:val="en-US"/>
        </w:rPr>
        <w:t xml:space="preserve">-verbal de </w:t>
      </w:r>
      <w:proofErr w:type="spellStart"/>
      <w:r w:rsidRPr="00D97EBD">
        <w:rPr>
          <w:lang w:val="en-US"/>
        </w:rPr>
        <w:t>recepție</w:t>
      </w:r>
      <w:proofErr w:type="spellEnd"/>
      <w:r w:rsidRPr="00D97EBD">
        <w:rPr>
          <w:lang w:val="en-US"/>
        </w:rPr>
        <w:t xml:space="preserve"> la </w:t>
      </w:r>
      <w:proofErr w:type="spellStart"/>
      <w:r w:rsidRPr="00D97EBD">
        <w:rPr>
          <w:lang w:val="en-US"/>
        </w:rPr>
        <w:t>terminarea</w:t>
      </w:r>
      <w:proofErr w:type="spellEnd"/>
      <w:r w:rsidRPr="00D97EBD">
        <w:rPr>
          <w:lang w:val="en-US"/>
        </w:rPr>
        <w:t xml:space="preserve"> </w:t>
      </w:r>
      <w:proofErr w:type="spellStart"/>
      <w:r w:rsidRPr="00D97EBD">
        <w:rPr>
          <w:lang w:val="en-US"/>
        </w:rPr>
        <w:t>lucrărilor</w:t>
      </w:r>
      <w:proofErr w:type="spellEnd"/>
      <w:r w:rsidRPr="00D97EBD">
        <w:rPr>
          <w:lang w:val="en-US"/>
        </w:rPr>
        <w:t>.</w:t>
      </w:r>
    </w:p>
    <w:p w14:paraId="4440CAE2" w14:textId="77777777" w:rsidR="00D97EBD" w:rsidRPr="00D97EBD" w:rsidRDefault="00D97EBD" w:rsidP="00D97EBD">
      <w:pPr>
        <w:pStyle w:val="NormalWeb"/>
        <w:rPr>
          <w:lang w:val="en-US"/>
        </w:rPr>
      </w:pPr>
      <w:proofErr w:type="spellStart"/>
      <w:r w:rsidRPr="00D97EBD">
        <w:rPr>
          <w:lang w:val="en-US"/>
        </w:rPr>
        <w:t>În</w:t>
      </w:r>
      <w:proofErr w:type="spellEnd"/>
      <w:r w:rsidRPr="00D97EBD">
        <w:rPr>
          <w:lang w:val="en-US"/>
        </w:rPr>
        <w:t xml:space="preserve"> </w:t>
      </w:r>
      <w:proofErr w:type="spellStart"/>
      <w:r w:rsidRPr="00D97EBD">
        <w:rPr>
          <w:lang w:val="en-US"/>
        </w:rPr>
        <w:t>perioada</w:t>
      </w:r>
      <w:proofErr w:type="spellEnd"/>
      <w:r w:rsidRPr="00D97EBD">
        <w:rPr>
          <w:lang w:val="en-US"/>
        </w:rPr>
        <w:t xml:space="preserve"> de </w:t>
      </w:r>
      <w:proofErr w:type="spellStart"/>
      <w:r w:rsidRPr="00D97EBD">
        <w:rPr>
          <w:lang w:val="en-US"/>
        </w:rPr>
        <w:t>garanție</w:t>
      </w:r>
      <w:proofErr w:type="spellEnd"/>
      <w:r w:rsidRPr="00D97EBD">
        <w:rPr>
          <w:lang w:val="en-US"/>
        </w:rPr>
        <w:t xml:space="preserve">, </w:t>
      </w:r>
      <w:proofErr w:type="spellStart"/>
      <w:r w:rsidRPr="00D97EBD">
        <w:rPr>
          <w:lang w:val="en-US"/>
        </w:rPr>
        <w:t>Antreprenorul</w:t>
      </w:r>
      <w:proofErr w:type="spellEnd"/>
      <w:r w:rsidRPr="00D97EBD">
        <w:rPr>
          <w:lang w:val="en-US"/>
        </w:rPr>
        <w:t xml:space="preserve"> General </w:t>
      </w:r>
      <w:proofErr w:type="spellStart"/>
      <w:r w:rsidRPr="00D97EBD">
        <w:rPr>
          <w:lang w:val="en-US"/>
        </w:rPr>
        <w:t>va</w:t>
      </w:r>
      <w:proofErr w:type="spellEnd"/>
      <w:r w:rsidRPr="00D97EBD">
        <w:rPr>
          <w:lang w:val="en-US"/>
        </w:rPr>
        <w:t xml:space="preserve"> </w:t>
      </w:r>
      <w:proofErr w:type="spellStart"/>
      <w:r w:rsidRPr="00D97EBD">
        <w:rPr>
          <w:lang w:val="en-US"/>
        </w:rPr>
        <w:t>remedia</w:t>
      </w:r>
      <w:proofErr w:type="spellEnd"/>
      <w:r w:rsidRPr="00D97EBD">
        <w:rPr>
          <w:lang w:val="en-US"/>
        </w:rPr>
        <w:t xml:space="preserve">, pe propria </w:t>
      </w:r>
      <w:proofErr w:type="spellStart"/>
      <w:r w:rsidRPr="00D97EBD">
        <w:rPr>
          <w:lang w:val="en-US"/>
        </w:rPr>
        <w:t>răspundere</w:t>
      </w:r>
      <w:proofErr w:type="spellEnd"/>
      <w:r w:rsidRPr="00D97EBD">
        <w:rPr>
          <w:lang w:val="en-US"/>
        </w:rPr>
        <w:t xml:space="preserve">, </w:t>
      </w:r>
      <w:proofErr w:type="spellStart"/>
      <w:r w:rsidRPr="00D97EBD">
        <w:rPr>
          <w:lang w:val="en-US"/>
        </w:rPr>
        <w:t>toate</w:t>
      </w:r>
      <w:proofErr w:type="spellEnd"/>
      <w:r w:rsidRPr="00D97EBD">
        <w:rPr>
          <w:lang w:val="en-US"/>
        </w:rPr>
        <w:t xml:space="preserve"> </w:t>
      </w:r>
      <w:proofErr w:type="spellStart"/>
      <w:r w:rsidRPr="00D97EBD">
        <w:rPr>
          <w:lang w:val="en-US"/>
        </w:rPr>
        <w:t>defectele</w:t>
      </w:r>
      <w:proofErr w:type="spellEnd"/>
      <w:r w:rsidRPr="00D97EBD">
        <w:rPr>
          <w:lang w:val="en-US"/>
        </w:rPr>
        <w:t xml:space="preserve"> </w:t>
      </w:r>
      <w:proofErr w:type="spellStart"/>
      <w:r w:rsidRPr="00D97EBD">
        <w:rPr>
          <w:lang w:val="en-US"/>
        </w:rPr>
        <w:t>apărute</w:t>
      </w:r>
      <w:proofErr w:type="spellEnd"/>
      <w:r w:rsidRPr="00D97EBD">
        <w:rPr>
          <w:lang w:val="en-US"/>
        </w:rPr>
        <w:t xml:space="preserve"> din vina </w:t>
      </w:r>
      <w:proofErr w:type="spellStart"/>
      <w:r w:rsidRPr="00D97EBD">
        <w:rPr>
          <w:lang w:val="en-US"/>
        </w:rPr>
        <w:t>sa</w:t>
      </w:r>
      <w:proofErr w:type="spellEnd"/>
      <w:r w:rsidRPr="00D97EBD">
        <w:rPr>
          <w:lang w:val="en-US"/>
        </w:rPr>
        <w:t>.</w:t>
      </w:r>
    </w:p>
    <w:p w14:paraId="04B41EBD" w14:textId="77777777" w:rsidR="00D97EBD" w:rsidRPr="00C003C9" w:rsidRDefault="00D97EBD" w:rsidP="00D97EBD">
      <w:pPr>
        <w:pStyle w:val="Corptext"/>
        <w:ind w:left="284"/>
        <w:jc w:val="both"/>
        <w:rPr>
          <w:szCs w:val="24"/>
        </w:rPr>
      </w:pPr>
    </w:p>
    <w:p w14:paraId="0D0BFBF3" w14:textId="77777777" w:rsidR="00D97EBD" w:rsidRPr="00CB1810" w:rsidRDefault="00D97EBD" w:rsidP="00D97EBD">
      <w:pPr>
        <w:pStyle w:val="Listparagraf"/>
        <w:widowControl w:val="0"/>
        <w:numPr>
          <w:ilvl w:val="0"/>
          <w:numId w:val="37"/>
        </w:numPr>
        <w:tabs>
          <w:tab w:val="clear" w:pos="1134"/>
          <w:tab w:val="left" w:pos="1277"/>
          <w:tab w:val="left" w:pos="1327"/>
        </w:tabs>
        <w:autoSpaceDE w:val="0"/>
        <w:autoSpaceDN w:val="0"/>
        <w:ind w:left="284" w:right="368"/>
        <w:rPr>
          <w:b/>
          <w:i/>
          <w:iCs/>
          <w:highlight w:val="yellow"/>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r>
        <w:rPr>
          <w:b/>
        </w:rPr>
        <w:t xml:space="preserve"> </w:t>
      </w:r>
      <w:proofErr w:type="spellStart"/>
      <w:r w:rsidRPr="00CB1810">
        <w:rPr>
          <w:i/>
          <w:iCs/>
          <w:highlight w:val="yellow"/>
        </w:rPr>
        <w:t>Prezenta</w:t>
      </w:r>
      <w:proofErr w:type="spellEnd"/>
      <w:r w:rsidRPr="00CB1810">
        <w:rPr>
          <w:i/>
          <w:iCs/>
          <w:highlight w:val="yellow"/>
        </w:rPr>
        <w:t xml:space="preserve"> </w:t>
      </w:r>
      <w:proofErr w:type="spellStart"/>
      <w:r w:rsidRPr="00CB1810">
        <w:rPr>
          <w:i/>
          <w:iCs/>
          <w:highlight w:val="yellow"/>
        </w:rPr>
        <w:t>clauză</w:t>
      </w:r>
      <w:proofErr w:type="spellEnd"/>
      <w:r w:rsidRPr="00CB1810">
        <w:rPr>
          <w:i/>
          <w:iCs/>
          <w:highlight w:val="yellow"/>
        </w:rPr>
        <w:t xml:space="preserve"> se </w:t>
      </w:r>
      <w:proofErr w:type="spellStart"/>
      <w:r w:rsidRPr="00CB1810">
        <w:rPr>
          <w:i/>
          <w:iCs/>
          <w:highlight w:val="yellow"/>
        </w:rPr>
        <w:t>aplică</w:t>
      </w:r>
      <w:proofErr w:type="spellEnd"/>
      <w:r w:rsidRPr="00CB1810">
        <w:rPr>
          <w:i/>
          <w:iCs/>
          <w:highlight w:val="yellow"/>
        </w:rPr>
        <w:t xml:space="preserve"> </w:t>
      </w:r>
      <w:proofErr w:type="spellStart"/>
      <w:r w:rsidRPr="00CB1810">
        <w:rPr>
          <w:i/>
          <w:iCs/>
          <w:highlight w:val="yellow"/>
        </w:rPr>
        <w:t>pentru</w:t>
      </w:r>
      <w:proofErr w:type="spellEnd"/>
      <w:r w:rsidRPr="00CB1810">
        <w:rPr>
          <w:i/>
          <w:iCs/>
          <w:highlight w:val="yellow"/>
        </w:rPr>
        <w:t xml:space="preserve"> </w:t>
      </w:r>
      <w:proofErr w:type="spellStart"/>
      <w:r w:rsidRPr="00CB1810">
        <w:rPr>
          <w:i/>
          <w:iCs/>
          <w:highlight w:val="yellow"/>
        </w:rPr>
        <w:t>ambele</w:t>
      </w:r>
      <w:proofErr w:type="spellEnd"/>
      <w:r w:rsidRPr="00CB1810">
        <w:rPr>
          <w:i/>
          <w:iCs/>
          <w:highlight w:val="yellow"/>
        </w:rPr>
        <w:t xml:space="preserve"> </w:t>
      </w:r>
      <w:proofErr w:type="spellStart"/>
      <w:r w:rsidRPr="00CB1810">
        <w:rPr>
          <w:i/>
          <w:iCs/>
          <w:highlight w:val="yellow"/>
        </w:rPr>
        <w:t>loturi</w:t>
      </w:r>
      <w:proofErr w:type="spellEnd"/>
      <w:r w:rsidRPr="00CB1810">
        <w:rPr>
          <w:i/>
          <w:iCs/>
          <w:highlight w:val="yellow"/>
        </w:rPr>
        <w:t>.</w:t>
      </w:r>
    </w:p>
    <w:p w14:paraId="1FCD511A" w14:textId="77777777" w:rsidR="00D97EBD" w:rsidRPr="007726C1" w:rsidRDefault="00D97EBD" w:rsidP="00D97EBD">
      <w:pPr>
        <w:pStyle w:val="Listparagraf"/>
        <w:widowControl w:val="0"/>
        <w:numPr>
          <w:ilvl w:val="0"/>
          <w:numId w:val="37"/>
        </w:numPr>
        <w:tabs>
          <w:tab w:val="clear" w:pos="1134"/>
          <w:tab w:val="left" w:pos="1277"/>
        </w:tabs>
        <w:autoSpaceDE w:val="0"/>
        <w:autoSpaceDN w:val="0"/>
        <w:spacing w:before="229"/>
        <w:ind w:left="284" w:right="334"/>
        <w:rPr>
          <w:b/>
          <w:i/>
          <w:iCs/>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r>
        <w:rPr>
          <w:b/>
        </w:rPr>
        <w:t xml:space="preserve"> </w:t>
      </w:r>
      <w:proofErr w:type="spellStart"/>
      <w:r w:rsidRPr="00CB1810">
        <w:rPr>
          <w:i/>
          <w:iCs/>
          <w:highlight w:val="yellow"/>
        </w:rPr>
        <w:t>Prezenta</w:t>
      </w:r>
      <w:proofErr w:type="spellEnd"/>
      <w:r w:rsidRPr="00CB1810">
        <w:rPr>
          <w:i/>
          <w:iCs/>
          <w:highlight w:val="yellow"/>
        </w:rPr>
        <w:t xml:space="preserve"> </w:t>
      </w:r>
      <w:proofErr w:type="spellStart"/>
      <w:r w:rsidRPr="00CB1810">
        <w:rPr>
          <w:i/>
          <w:iCs/>
          <w:highlight w:val="yellow"/>
        </w:rPr>
        <w:t>clauză</w:t>
      </w:r>
      <w:proofErr w:type="spellEnd"/>
      <w:r w:rsidRPr="00CB1810">
        <w:rPr>
          <w:i/>
          <w:iCs/>
          <w:highlight w:val="yellow"/>
        </w:rPr>
        <w:t xml:space="preserve"> se </w:t>
      </w:r>
      <w:proofErr w:type="spellStart"/>
      <w:r w:rsidRPr="00CB1810">
        <w:rPr>
          <w:i/>
          <w:iCs/>
          <w:highlight w:val="yellow"/>
        </w:rPr>
        <w:t>aplică</w:t>
      </w:r>
      <w:proofErr w:type="spellEnd"/>
      <w:r w:rsidRPr="00CB1810">
        <w:rPr>
          <w:i/>
          <w:iCs/>
          <w:highlight w:val="yellow"/>
        </w:rPr>
        <w:t xml:space="preserve"> </w:t>
      </w:r>
      <w:proofErr w:type="spellStart"/>
      <w:r w:rsidRPr="00CB1810">
        <w:rPr>
          <w:i/>
          <w:iCs/>
          <w:highlight w:val="yellow"/>
        </w:rPr>
        <w:t>pentru</w:t>
      </w:r>
      <w:proofErr w:type="spellEnd"/>
      <w:r w:rsidRPr="00CB1810">
        <w:rPr>
          <w:i/>
          <w:iCs/>
          <w:highlight w:val="yellow"/>
        </w:rPr>
        <w:t xml:space="preserve"> </w:t>
      </w:r>
      <w:proofErr w:type="spellStart"/>
      <w:r w:rsidRPr="00CB1810">
        <w:rPr>
          <w:i/>
          <w:iCs/>
          <w:highlight w:val="yellow"/>
        </w:rPr>
        <w:t>ambele</w:t>
      </w:r>
      <w:proofErr w:type="spellEnd"/>
      <w:r w:rsidRPr="00CB1810">
        <w:rPr>
          <w:i/>
          <w:iCs/>
          <w:highlight w:val="yellow"/>
        </w:rPr>
        <w:t xml:space="preserve"> </w:t>
      </w:r>
      <w:proofErr w:type="spellStart"/>
      <w:r w:rsidRPr="00CB1810">
        <w:rPr>
          <w:i/>
          <w:iCs/>
          <w:highlight w:val="yellow"/>
        </w:rPr>
        <w:t>loturi</w:t>
      </w:r>
      <w:proofErr w:type="spellEnd"/>
      <w:r w:rsidRPr="00CB1810">
        <w:rPr>
          <w:i/>
          <w:iCs/>
          <w:highlight w:val="yellow"/>
        </w:rPr>
        <w:t>.</w:t>
      </w:r>
    </w:p>
    <w:p w14:paraId="22AD1249" w14:textId="77777777" w:rsidR="00D97EBD" w:rsidRPr="00C003C9" w:rsidRDefault="00D97EBD" w:rsidP="00D97EBD">
      <w:pPr>
        <w:pStyle w:val="Corptext"/>
        <w:ind w:left="284"/>
        <w:jc w:val="both"/>
        <w:rPr>
          <w:szCs w:val="24"/>
        </w:rPr>
      </w:pPr>
    </w:p>
    <w:p w14:paraId="64A34B11" w14:textId="77777777" w:rsidR="00D97EBD" w:rsidRPr="00C003C9" w:rsidRDefault="00D97EBD" w:rsidP="00D97EBD">
      <w:pPr>
        <w:pStyle w:val="Corptext"/>
        <w:spacing w:before="9"/>
        <w:ind w:left="284"/>
        <w:jc w:val="both"/>
        <w:rPr>
          <w:szCs w:val="24"/>
        </w:rPr>
      </w:pPr>
    </w:p>
    <w:p w14:paraId="6783AF21" w14:textId="77777777" w:rsidR="00D97EBD" w:rsidRPr="0096126D" w:rsidRDefault="00D97EBD" w:rsidP="00D97EBD">
      <w:pPr>
        <w:pStyle w:val="Listparagraf"/>
        <w:widowControl w:val="0"/>
        <w:numPr>
          <w:ilvl w:val="0"/>
          <w:numId w:val="37"/>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t>5</w:t>
      </w:r>
      <w:r w:rsidRPr="0096126D">
        <w:rPr>
          <w:spacing w:val="-2"/>
        </w:rPr>
        <w:t xml:space="preserve"> </w:t>
      </w:r>
      <w:r w:rsidRPr="0096126D">
        <w:t>(</w:t>
      </w:r>
      <w:proofErr w:type="spellStart"/>
      <w:r>
        <w:t>cinci</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w:t>
      </w:r>
      <w:r>
        <w:t>5</w:t>
      </w:r>
      <w:r w:rsidRPr="0096126D">
        <w:t xml:space="preserve">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41E26AAB" w14:textId="77777777" w:rsidR="00D97EBD" w:rsidRPr="00C003C9" w:rsidRDefault="00D97EBD" w:rsidP="00D97EBD">
      <w:pPr>
        <w:pStyle w:val="Corptext"/>
        <w:rPr>
          <w:szCs w:val="24"/>
        </w:rPr>
      </w:pPr>
    </w:p>
    <w:p w14:paraId="2622E842" w14:textId="77777777" w:rsidR="00D97EBD" w:rsidRPr="00FF430B" w:rsidRDefault="00D97EBD" w:rsidP="00D97EBD">
      <w:pPr>
        <w:shd w:val="clear" w:color="auto" w:fill="FFFFFF" w:themeFill="background1"/>
        <w:spacing w:before="120" w:after="120"/>
        <w:rPr>
          <w:b/>
          <w:lang w:eastAsia="ru-RU"/>
        </w:rPr>
      </w:pPr>
    </w:p>
    <w:p w14:paraId="2434E00E" w14:textId="77777777" w:rsidR="00D97EBD" w:rsidRPr="00FF430B" w:rsidRDefault="00D97EBD" w:rsidP="00D97EBD">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1B8435C8" w14:textId="77777777" w:rsidR="00D97EBD" w:rsidRPr="00FF430B" w:rsidRDefault="00D97EBD" w:rsidP="00D97EBD">
      <w:pPr>
        <w:tabs>
          <w:tab w:val="decimal" w:pos="8364"/>
        </w:tabs>
        <w:spacing w:line="276" w:lineRule="auto"/>
        <w:ind w:right="-144"/>
        <w:jc w:val="center"/>
        <w:rPr>
          <w:b/>
          <w:bCs/>
          <w:color w:val="000000"/>
        </w:rPr>
      </w:pPr>
    </w:p>
    <w:p w14:paraId="3A0FF214" w14:textId="77777777" w:rsidR="00D97EBD" w:rsidRPr="00FF430B" w:rsidRDefault="00D97EBD" w:rsidP="00D97EBD">
      <w:pPr>
        <w:tabs>
          <w:tab w:val="left" w:pos="360"/>
          <w:tab w:val="left" w:pos="567"/>
        </w:tabs>
        <w:outlineLvl w:val="2"/>
        <w:rPr>
          <w:rFonts w:eastAsia="PMingLiU"/>
          <w:b/>
          <w:lang w:eastAsia="zh-CN"/>
        </w:rPr>
      </w:pPr>
    </w:p>
    <w:p w14:paraId="5DA33965" w14:textId="77777777" w:rsidR="00052D9D" w:rsidRPr="00FF430B" w:rsidRDefault="00052D9D" w:rsidP="00052D9D">
      <w:pPr>
        <w:tabs>
          <w:tab w:val="decimal" w:pos="8364"/>
        </w:tabs>
        <w:spacing w:line="276" w:lineRule="auto"/>
        <w:ind w:right="-144"/>
        <w:jc w:val="center"/>
        <w:rPr>
          <w:b/>
          <w:bCs/>
          <w:color w:val="000000"/>
        </w:rPr>
      </w:pPr>
    </w:p>
    <w:p w14:paraId="59DDB7AC" w14:textId="77777777" w:rsidR="00052D9D" w:rsidRPr="00FF430B" w:rsidRDefault="00052D9D" w:rsidP="00052D9D">
      <w:pPr>
        <w:tabs>
          <w:tab w:val="decimal" w:pos="8364"/>
        </w:tabs>
        <w:spacing w:line="276" w:lineRule="auto"/>
        <w:ind w:right="-144"/>
        <w:jc w:val="center"/>
        <w:rPr>
          <w:b/>
          <w:bCs/>
          <w:color w:val="000000"/>
        </w:rPr>
      </w:pPr>
    </w:p>
    <w:p w14:paraId="29DC357A" w14:textId="77777777" w:rsidR="00052D9D" w:rsidRPr="00FF430B" w:rsidRDefault="00052D9D" w:rsidP="00052D9D">
      <w:pPr>
        <w:tabs>
          <w:tab w:val="left" w:pos="360"/>
          <w:tab w:val="left" w:pos="567"/>
        </w:tabs>
        <w:outlineLvl w:val="2"/>
        <w:rPr>
          <w:rFonts w:eastAsia="PMingLiU"/>
          <w:b/>
          <w:lang w:eastAsia="zh-CN"/>
        </w:rPr>
      </w:pPr>
    </w:p>
    <w:p w14:paraId="5C313B3F" w14:textId="77777777" w:rsidR="000930AB" w:rsidRPr="00576BAD" w:rsidRDefault="000930AB" w:rsidP="002A6E99">
      <w:pPr>
        <w:pStyle w:val="Style3"/>
        <w:tabs>
          <w:tab w:val="left" w:pos="567"/>
        </w:tabs>
        <w:spacing w:before="0" w:beforeAutospacing="0" w:after="0"/>
        <w:ind w:left="0" w:firstLine="0"/>
        <w:jc w:val="center"/>
        <w:rPr>
          <w:rFonts w:eastAsia="PMingLiU"/>
          <w:lang w:val="ro-RO" w:eastAsia="zh-CN"/>
        </w:rPr>
      </w:pPr>
    </w:p>
    <w:p w14:paraId="2479C582" w14:textId="77777777" w:rsidR="000930AB" w:rsidRPr="00FF430B" w:rsidRDefault="000930AB" w:rsidP="00052D9D">
      <w:pPr>
        <w:pStyle w:val="Style3"/>
        <w:tabs>
          <w:tab w:val="left" w:pos="567"/>
        </w:tabs>
        <w:spacing w:before="0" w:beforeAutospacing="0" w:after="0"/>
        <w:ind w:left="0" w:firstLine="0"/>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AC38C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AC38C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AC38C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AC38C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lastRenderedPageBreak/>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AC38C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lastRenderedPageBreak/>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AC38C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AC38C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lastRenderedPageBreak/>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AC38C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AC38C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AC38C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AC38C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AC38C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AC38C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AC38C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E55B8E" w14:textId="76B7D00D" w:rsidR="002D6E71" w:rsidRPr="000F4D20" w:rsidRDefault="000C5DFB" w:rsidP="000F4D20">
      <w:pPr>
        <w:jc w:val="right"/>
        <w:rPr>
          <w:noProof w:val="0"/>
          <w:lang w:val="ro-MD"/>
        </w:rPr>
      </w:pPr>
      <w:r w:rsidRPr="00FF430B">
        <w:rPr>
          <w:noProof w:val="0"/>
          <w:lang w:val="ro-MD"/>
        </w:rPr>
        <w:t>din “____” ________ 20___</w:t>
      </w: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48BC8CD" w14:textId="77777777" w:rsidR="000F4D20" w:rsidRPr="00892FAB" w:rsidRDefault="000F4D20" w:rsidP="000F4D20">
            <w:pPr>
              <w:tabs>
                <w:tab w:val="left" w:pos="1260"/>
              </w:tabs>
              <w:ind w:firstLine="720"/>
              <w:contextualSpacing/>
              <w:jc w:val="center"/>
              <w:rPr>
                <w:b/>
                <w:noProof w:val="0"/>
                <w:lang w:val="en-US" w:eastAsia="ru-RU"/>
              </w:rPr>
            </w:pPr>
            <w:r w:rsidRPr="00892FAB">
              <w:rPr>
                <w:b/>
                <w:noProof w:val="0"/>
                <w:lang w:val="en-US" w:eastAsia="ru-RU"/>
              </w:rPr>
              <w:t>CONTRACT – MODEL</w:t>
            </w:r>
          </w:p>
          <w:p w14:paraId="71A32721" w14:textId="77777777" w:rsidR="000F4D20" w:rsidRPr="00892FAB" w:rsidRDefault="000F4D20" w:rsidP="000F4D20">
            <w:pPr>
              <w:tabs>
                <w:tab w:val="left" w:pos="1260"/>
              </w:tabs>
              <w:ind w:firstLine="720"/>
              <w:contextualSpacing/>
              <w:jc w:val="center"/>
              <w:rPr>
                <w:b/>
                <w:caps/>
                <w:noProof w:val="0"/>
                <w:lang w:val="en-US" w:eastAsia="ru-RU"/>
              </w:rPr>
            </w:pPr>
          </w:p>
          <w:p w14:paraId="1B2101D8" w14:textId="77777777" w:rsidR="000F4D20" w:rsidRPr="00892FAB" w:rsidRDefault="000F4D20" w:rsidP="000F4D20">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5C5081D3" w14:textId="77777777" w:rsidR="000F4D20" w:rsidRPr="00892FAB" w:rsidRDefault="000F4D20" w:rsidP="000F4D20">
            <w:pPr>
              <w:tabs>
                <w:tab w:val="left" w:pos="1260"/>
              </w:tabs>
              <w:ind w:firstLine="720"/>
              <w:contextualSpacing/>
              <w:jc w:val="both"/>
              <w:rPr>
                <w:noProof w:val="0"/>
                <w:lang w:eastAsia="ru-RU"/>
              </w:rPr>
            </w:pPr>
          </w:p>
          <w:p w14:paraId="17916B00" w14:textId="77777777" w:rsidR="000F4D20" w:rsidRPr="00892FAB" w:rsidRDefault="000F4D20" w:rsidP="00AC38C1">
            <w:pPr>
              <w:numPr>
                <w:ilvl w:val="0"/>
                <w:numId w:val="40"/>
              </w:numPr>
              <w:tabs>
                <w:tab w:val="left" w:pos="540"/>
              </w:tabs>
              <w:ind w:left="0" w:firstLine="0"/>
              <w:contextualSpacing/>
              <w:jc w:val="center"/>
              <w:rPr>
                <w:b/>
                <w:noProof w:val="0"/>
                <w:lang w:eastAsia="ru-RU"/>
              </w:rPr>
            </w:pPr>
            <w:r w:rsidRPr="00892FAB">
              <w:rPr>
                <w:b/>
                <w:noProof w:val="0"/>
                <w:lang w:eastAsia="ru-RU"/>
              </w:rPr>
              <w:t>PARTEA GENERALĂ</w:t>
            </w:r>
          </w:p>
          <w:p w14:paraId="40C28F54" w14:textId="77777777" w:rsidR="000F4D20" w:rsidRPr="00892FAB" w:rsidRDefault="000F4D20" w:rsidP="000F4D20">
            <w:pPr>
              <w:tabs>
                <w:tab w:val="left" w:pos="540"/>
              </w:tabs>
              <w:contextualSpacing/>
              <w:jc w:val="center"/>
              <w:rPr>
                <w:i/>
                <w:noProof w:val="0"/>
                <w:sz w:val="20"/>
                <w:szCs w:val="20"/>
                <w:lang w:eastAsia="ru-RU"/>
              </w:rPr>
            </w:pPr>
            <w:r w:rsidRPr="00892FAB">
              <w:rPr>
                <w:i/>
                <w:noProof w:val="0"/>
                <w:sz w:val="20"/>
                <w:szCs w:val="20"/>
                <w:lang w:eastAsia="ru-RU"/>
              </w:rPr>
              <w:t>(OBLIGATORIE)</w:t>
            </w:r>
          </w:p>
          <w:p w14:paraId="0301696E" w14:textId="77777777" w:rsidR="000F4D20" w:rsidRPr="00892FAB" w:rsidRDefault="000F4D20" w:rsidP="000F4D20">
            <w:pPr>
              <w:tabs>
                <w:tab w:val="left" w:pos="540"/>
              </w:tabs>
              <w:contextualSpacing/>
              <w:jc w:val="both"/>
              <w:rPr>
                <w:i/>
                <w:noProof w:val="0"/>
                <w:lang w:eastAsia="ru-RU"/>
              </w:rPr>
            </w:pPr>
          </w:p>
          <w:p w14:paraId="68364141" w14:textId="77777777" w:rsidR="000F4D20" w:rsidRPr="00892FAB" w:rsidRDefault="000F4D20" w:rsidP="000F4D20">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0F4D20" w:rsidRPr="00892FAB" w14:paraId="60A6A62D" w14:textId="77777777" w:rsidTr="007D4769">
              <w:tc>
                <w:tcPr>
                  <w:tcW w:w="2553" w:type="pct"/>
                </w:tcPr>
                <w:p w14:paraId="04723F79" w14:textId="77777777" w:rsidR="000F4D20" w:rsidRPr="00892FAB" w:rsidRDefault="000F4D20" w:rsidP="000F4D20">
                  <w:pPr>
                    <w:tabs>
                      <w:tab w:val="left" w:pos="360"/>
                    </w:tabs>
                    <w:jc w:val="both"/>
                    <w:rPr>
                      <w:b/>
                      <w:noProof w:val="0"/>
                      <w:lang w:val="ru-RU" w:eastAsia="ru-RU"/>
                    </w:rPr>
                  </w:pPr>
                  <w:r w:rsidRPr="00FF430B">
                    <w:rPr>
                      <w:b/>
                    </w:rPr>
                    <w:t>Beneficiar</w:t>
                  </w:r>
                </w:p>
              </w:tc>
              <w:tc>
                <w:tcPr>
                  <w:tcW w:w="2447" w:type="pct"/>
                </w:tcPr>
                <w:p w14:paraId="2DF9BBCE" w14:textId="77777777" w:rsidR="000F4D20" w:rsidRPr="00892FAB" w:rsidRDefault="000F4D20" w:rsidP="000F4D20">
                  <w:pPr>
                    <w:tabs>
                      <w:tab w:val="left" w:pos="360"/>
                    </w:tabs>
                    <w:jc w:val="both"/>
                    <w:rPr>
                      <w:b/>
                      <w:noProof w:val="0"/>
                      <w:lang w:val="ru-RU" w:eastAsia="ru-RU"/>
                    </w:rPr>
                  </w:pPr>
                  <w:r w:rsidRPr="00892FAB">
                    <w:rPr>
                      <w:b/>
                      <w:noProof w:val="0"/>
                      <w:lang w:val="ru-RU" w:eastAsia="ru-RU"/>
                    </w:rPr>
                    <w:t>Antreprenor</w:t>
                  </w:r>
                </w:p>
              </w:tc>
            </w:tr>
            <w:tr w:rsidR="000F4D20" w:rsidRPr="00892FAB" w14:paraId="7A0E65FF" w14:textId="77777777" w:rsidTr="007D4769">
              <w:tc>
                <w:tcPr>
                  <w:tcW w:w="2553" w:type="pct"/>
                </w:tcPr>
                <w:p w14:paraId="7441EC1A" w14:textId="77777777" w:rsidR="000F4D20" w:rsidRPr="0051732F" w:rsidRDefault="000F4D20" w:rsidP="000F4D20">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200BA6E5" w14:textId="77777777" w:rsidR="000F4D20" w:rsidRPr="00892FAB" w:rsidRDefault="000F4D20" w:rsidP="000F4D20">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156BDA6E" w14:textId="77777777" w:rsidR="000F4D20" w:rsidRPr="00892FAB" w:rsidRDefault="000F4D20" w:rsidP="000F4D20">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0F4D20" w:rsidRPr="00892FAB" w14:paraId="735A1293" w14:textId="77777777" w:rsidTr="007D4769">
              <w:trPr>
                <w:trHeight w:val="697"/>
              </w:trPr>
              <w:tc>
                <w:tcPr>
                  <w:tcW w:w="9540" w:type="dxa"/>
                  <w:vAlign w:val="center"/>
                </w:tcPr>
                <w:p w14:paraId="65A76BED" w14:textId="77777777" w:rsidR="000F4D20" w:rsidRPr="00892FAB" w:rsidRDefault="000F4D20" w:rsidP="000F4D20">
                  <w:pPr>
                    <w:tabs>
                      <w:tab w:val="left" w:pos="360"/>
                    </w:tabs>
                    <w:jc w:val="both"/>
                    <w:rPr>
                      <w:noProof w:val="0"/>
                      <w:lang w:val="en-US" w:eastAsia="ru-RU"/>
                    </w:rPr>
                  </w:pPr>
                </w:p>
                <w:p w14:paraId="62E44540" w14:textId="77777777" w:rsidR="000F4D20" w:rsidRPr="00892FAB" w:rsidRDefault="000F4D20" w:rsidP="000F4D20">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7D4F2B7" w14:textId="29A2B512" w:rsidR="00D97EBD" w:rsidRDefault="000F4D20" w:rsidP="00D97EBD">
                  <w:pPr>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00D97EBD">
                    <w:rPr>
                      <w:noProof w:val="0"/>
                      <w:lang w:val="en-US" w:eastAsia="ru-RU"/>
                    </w:rPr>
                    <w:t xml:space="preserve">: </w:t>
                  </w:r>
                </w:p>
                <w:p w14:paraId="152D4A7D" w14:textId="77777777" w:rsidR="00D97EBD" w:rsidRPr="00D97EBD" w:rsidRDefault="00D97EBD" w:rsidP="00D97EBD">
                  <w:pPr>
                    <w:pStyle w:val="NormalWeb"/>
                    <w:shd w:val="clear" w:color="auto" w:fill="FFFFFF"/>
                    <w:spacing w:before="180"/>
                    <w:rPr>
                      <w:color w:val="222222"/>
                      <w:lang w:val="en-US"/>
                    </w:rPr>
                  </w:pPr>
                  <w:r w:rsidRPr="00D97EBD">
                    <w:rPr>
                      <w:color w:val="222222"/>
                      <w:lang w:val="en-US"/>
                    </w:rPr>
                    <w:t xml:space="preserve">LOT: 1 </w:t>
                  </w:r>
                  <w:proofErr w:type="spellStart"/>
                  <w:r w:rsidRPr="00D97EBD">
                    <w:rPr>
                      <w:color w:val="222222"/>
                      <w:lang w:val="en-US"/>
                    </w:rPr>
                    <w:t>Reparația</w:t>
                  </w:r>
                  <w:proofErr w:type="spellEnd"/>
                  <w:r w:rsidRPr="00D97EBD">
                    <w:rPr>
                      <w:color w:val="222222"/>
                      <w:lang w:val="en-US"/>
                    </w:rPr>
                    <w:t xml:space="preserve"> </w:t>
                  </w:r>
                  <w:proofErr w:type="spellStart"/>
                  <w:r w:rsidRPr="00D97EBD">
                    <w:rPr>
                      <w:color w:val="222222"/>
                      <w:lang w:val="en-US"/>
                    </w:rPr>
                    <w:t>capitală</w:t>
                  </w:r>
                  <w:proofErr w:type="spellEnd"/>
                  <w:r w:rsidRPr="00D97EBD">
                    <w:rPr>
                      <w:color w:val="222222"/>
                      <w:lang w:val="en-US"/>
                    </w:rPr>
                    <w:t xml:space="preserve"> </w:t>
                  </w:r>
                  <w:proofErr w:type="gramStart"/>
                  <w:r w:rsidRPr="00D97EBD">
                    <w:rPr>
                      <w:color w:val="222222"/>
                      <w:lang w:val="en-US"/>
                    </w:rPr>
                    <w:t>a</w:t>
                  </w:r>
                  <w:proofErr w:type="gramEnd"/>
                  <w:r w:rsidRPr="00D97EBD">
                    <w:rPr>
                      <w:color w:val="222222"/>
                      <w:lang w:val="en-US"/>
                    </w:rPr>
                    <w:t xml:space="preserve"> </w:t>
                  </w:r>
                  <w:proofErr w:type="spellStart"/>
                  <w:r w:rsidRPr="00D97EBD">
                    <w:rPr>
                      <w:color w:val="222222"/>
                      <w:lang w:val="en-US"/>
                    </w:rPr>
                    <w:t>acoperișului</w:t>
                  </w:r>
                  <w:proofErr w:type="spellEnd"/>
                  <w:r w:rsidRPr="00D97EBD">
                    <w:rPr>
                      <w:color w:val="222222"/>
                      <w:lang w:val="en-US"/>
                    </w:rPr>
                    <w:t xml:space="preserve"> </w:t>
                  </w:r>
                  <w:proofErr w:type="spellStart"/>
                  <w:r w:rsidRPr="00D97EBD">
                    <w:rPr>
                      <w:color w:val="222222"/>
                      <w:lang w:val="en-US"/>
                    </w:rPr>
                    <w:t>clădirii</w:t>
                  </w:r>
                  <w:proofErr w:type="spellEnd"/>
                  <w:r w:rsidRPr="00D97EBD">
                    <w:rPr>
                      <w:color w:val="222222"/>
                      <w:lang w:val="en-US"/>
                    </w:rPr>
                    <w:t xml:space="preserve"> </w:t>
                  </w:r>
                  <w:proofErr w:type="spellStart"/>
                  <w:r w:rsidRPr="00D97EBD">
                    <w:rPr>
                      <w:color w:val="222222"/>
                      <w:lang w:val="en-US"/>
                    </w:rPr>
                    <w:t>Centrului</w:t>
                  </w:r>
                  <w:proofErr w:type="spellEnd"/>
                  <w:r w:rsidRPr="00D97EBD">
                    <w:rPr>
                      <w:color w:val="222222"/>
                      <w:lang w:val="en-US"/>
                    </w:rPr>
                    <w:t xml:space="preserve"> Cultural </w:t>
                  </w:r>
                  <w:proofErr w:type="spellStart"/>
                  <w:r w:rsidRPr="00D97EBD">
                    <w:rPr>
                      <w:color w:val="222222"/>
                      <w:lang w:val="en-US"/>
                    </w:rPr>
                    <w:t>Raional</w:t>
                  </w:r>
                  <w:proofErr w:type="spellEnd"/>
                  <w:r w:rsidRPr="00D97EBD">
                    <w:rPr>
                      <w:color w:val="222222"/>
                      <w:lang w:val="en-US"/>
                    </w:rPr>
                    <w:t xml:space="preserve"> „Ion Ungureanu” din or. </w:t>
                  </w:r>
                  <w:proofErr w:type="spellStart"/>
                  <w:r w:rsidRPr="00D97EBD">
                    <w:rPr>
                      <w:color w:val="222222"/>
                      <w:lang w:val="en-US"/>
                    </w:rPr>
                    <w:t>Călărași</w:t>
                  </w:r>
                  <w:proofErr w:type="spellEnd"/>
                  <w:r w:rsidRPr="00D97EBD">
                    <w:rPr>
                      <w:color w:val="222222"/>
                      <w:lang w:val="en-US"/>
                    </w:rPr>
                    <w:t>.</w:t>
                  </w:r>
                </w:p>
                <w:p w14:paraId="6A41A680" w14:textId="0FBF8FA4" w:rsidR="000F4D20" w:rsidRPr="00D97EBD" w:rsidRDefault="00D97EBD" w:rsidP="00D97EBD">
                  <w:pPr>
                    <w:shd w:val="clear" w:color="auto" w:fill="FFFFFF"/>
                    <w:textAlignment w:val="center"/>
                    <w:rPr>
                      <w:rFonts w:ascii="Helvetica" w:hAnsi="Helvetica" w:cs="Helvetica"/>
                      <w:color w:val="333333"/>
                      <w:sz w:val="23"/>
                      <w:szCs w:val="23"/>
                      <w:lang w:eastAsia="ro-RO"/>
                    </w:rPr>
                  </w:pPr>
                  <w:r w:rsidRPr="00D97EBD">
                    <w:rPr>
                      <w:color w:val="222222"/>
                      <w:lang w:val="en-US"/>
                    </w:rPr>
                    <w:t xml:space="preserve">LOT: 2 </w:t>
                  </w:r>
                  <w:proofErr w:type="spellStart"/>
                  <w:r w:rsidRPr="00D97EBD">
                    <w:rPr>
                      <w:color w:val="222222"/>
                      <w:lang w:val="en-US"/>
                    </w:rPr>
                    <w:t>Termoizolarea</w:t>
                  </w:r>
                  <w:proofErr w:type="spellEnd"/>
                  <w:r w:rsidRPr="00D97EBD">
                    <w:rPr>
                      <w:color w:val="222222"/>
                      <w:lang w:val="en-US"/>
                    </w:rPr>
                    <w:t xml:space="preserve"> </w:t>
                  </w:r>
                  <w:proofErr w:type="spellStart"/>
                  <w:r w:rsidRPr="00D97EBD">
                    <w:rPr>
                      <w:color w:val="222222"/>
                      <w:lang w:val="en-US"/>
                    </w:rPr>
                    <w:t>exterioară</w:t>
                  </w:r>
                  <w:proofErr w:type="spellEnd"/>
                  <w:r w:rsidRPr="00D97EBD">
                    <w:rPr>
                      <w:color w:val="222222"/>
                      <w:lang w:val="en-US"/>
                    </w:rPr>
                    <w:t xml:space="preserve"> a </w:t>
                  </w:r>
                  <w:proofErr w:type="spellStart"/>
                  <w:r w:rsidRPr="00D97EBD">
                    <w:rPr>
                      <w:color w:val="222222"/>
                      <w:lang w:val="en-US"/>
                    </w:rPr>
                    <w:t>clădirii</w:t>
                  </w:r>
                  <w:proofErr w:type="spellEnd"/>
                  <w:r w:rsidRPr="00D97EBD">
                    <w:rPr>
                      <w:color w:val="222222"/>
                      <w:lang w:val="en-US"/>
                    </w:rPr>
                    <w:t xml:space="preserve"> </w:t>
                  </w:r>
                  <w:proofErr w:type="spellStart"/>
                  <w:r w:rsidRPr="00D97EBD">
                    <w:rPr>
                      <w:color w:val="222222"/>
                      <w:lang w:val="en-US"/>
                    </w:rPr>
                    <w:t>Centrului</w:t>
                  </w:r>
                  <w:proofErr w:type="spellEnd"/>
                  <w:r w:rsidRPr="00D97EBD">
                    <w:rPr>
                      <w:color w:val="222222"/>
                      <w:lang w:val="en-US"/>
                    </w:rPr>
                    <w:t xml:space="preserve"> Cultural </w:t>
                  </w:r>
                  <w:proofErr w:type="spellStart"/>
                  <w:r w:rsidRPr="00D97EBD">
                    <w:rPr>
                      <w:color w:val="222222"/>
                      <w:lang w:val="en-US"/>
                    </w:rPr>
                    <w:t>Raional</w:t>
                  </w:r>
                  <w:proofErr w:type="spellEnd"/>
                  <w:r w:rsidRPr="00D97EBD">
                    <w:rPr>
                      <w:color w:val="222222"/>
                      <w:lang w:val="en-US"/>
                    </w:rPr>
                    <w:t xml:space="preserve"> „Ion Ungureanu” din or. </w:t>
                  </w:r>
                  <w:proofErr w:type="spellStart"/>
                  <w:r w:rsidRPr="00D97EBD">
                    <w:rPr>
                      <w:color w:val="222222"/>
                      <w:lang w:val="en-US"/>
                    </w:rPr>
                    <w:t>Călărași</w:t>
                  </w:r>
                  <w:proofErr w:type="spellEnd"/>
                  <w:r w:rsidR="000F4D20" w:rsidRPr="00D97EBD">
                    <w:rPr>
                      <w:b/>
                      <w:bCs/>
                      <w:i/>
                      <w:iCs/>
                      <w:color w:val="222222"/>
                      <w:sz w:val="28"/>
                      <w:szCs w:val="28"/>
                      <w:shd w:val="clear" w:color="auto" w:fill="FFFFFF"/>
                      <w:lang w:val="en-US"/>
                    </w:rPr>
                    <w:t xml:space="preserve">, </w:t>
                  </w:r>
                  <w:proofErr w:type="spellStart"/>
                  <w:r w:rsidR="000F4D20" w:rsidRPr="00892FAB">
                    <w:rPr>
                      <w:noProof w:val="0"/>
                      <w:lang w:val="en-US" w:eastAsia="ru-RU"/>
                    </w:rPr>
                    <w:t>în</w:t>
                  </w:r>
                  <w:proofErr w:type="spellEnd"/>
                  <w:r w:rsidR="000F4D20" w:rsidRPr="00892FAB">
                    <w:rPr>
                      <w:noProof w:val="0"/>
                      <w:lang w:val="en-US" w:eastAsia="ru-RU"/>
                    </w:rPr>
                    <w:t xml:space="preserve"> </w:t>
                  </w:r>
                  <w:proofErr w:type="spellStart"/>
                  <w:r w:rsidR="000F4D20" w:rsidRPr="00892FAB">
                    <w:rPr>
                      <w:noProof w:val="0"/>
                      <w:lang w:val="en-US" w:eastAsia="ru-RU"/>
                    </w:rPr>
                    <w:t>conformitate</w:t>
                  </w:r>
                  <w:proofErr w:type="spellEnd"/>
                  <w:r w:rsidR="000F4D20" w:rsidRPr="00892FAB">
                    <w:rPr>
                      <w:noProof w:val="0"/>
                      <w:lang w:val="en-US" w:eastAsia="ru-RU"/>
                    </w:rPr>
                    <w:t xml:space="preserve"> cu </w:t>
                  </w:r>
                  <w:proofErr w:type="spellStart"/>
                  <w:r w:rsidR="000F4D20" w:rsidRPr="00892FAB">
                    <w:rPr>
                      <w:noProof w:val="0"/>
                      <w:lang w:val="en-US" w:eastAsia="ru-RU"/>
                    </w:rPr>
                    <w:t>prevederile</w:t>
                  </w:r>
                  <w:proofErr w:type="spellEnd"/>
                  <w:r w:rsidR="000F4D20" w:rsidRPr="00892FAB">
                    <w:rPr>
                      <w:noProof w:val="0"/>
                      <w:lang w:val="en-US" w:eastAsia="ru-RU"/>
                    </w:rPr>
                    <w:t xml:space="preserve"> </w:t>
                  </w:r>
                  <w:proofErr w:type="spellStart"/>
                  <w:r w:rsidR="000F4D20" w:rsidRPr="00892FAB">
                    <w:rPr>
                      <w:noProof w:val="0"/>
                      <w:lang w:val="en-US" w:eastAsia="ru-RU"/>
                    </w:rPr>
                    <w:t>proiectului</w:t>
                  </w:r>
                  <w:proofErr w:type="spellEnd"/>
                  <w:r w:rsidR="000F4D20" w:rsidRPr="00892FAB">
                    <w:rPr>
                      <w:noProof w:val="0"/>
                      <w:lang w:val="en-US" w:eastAsia="ru-RU"/>
                    </w:rPr>
                    <w:t xml:space="preserve"> </w:t>
                  </w:r>
                  <w:proofErr w:type="spellStart"/>
                  <w:r w:rsidR="000F4D20" w:rsidRPr="00892FAB">
                    <w:rPr>
                      <w:noProof w:val="0"/>
                      <w:lang w:val="en-US" w:eastAsia="ru-RU"/>
                    </w:rPr>
                    <w:t>tehnic</w:t>
                  </w:r>
                  <w:proofErr w:type="spellEnd"/>
                  <w:r w:rsidR="000F4D20" w:rsidRPr="00892FAB">
                    <w:rPr>
                      <w:noProof w:val="0"/>
                      <w:lang w:val="en-US" w:eastAsia="ru-RU"/>
                    </w:rPr>
                    <w:t xml:space="preserve">, cu </w:t>
                  </w:r>
                  <w:proofErr w:type="spellStart"/>
                  <w:r w:rsidR="000F4D20" w:rsidRPr="00892FAB">
                    <w:rPr>
                      <w:noProof w:val="0"/>
                      <w:lang w:val="en-US" w:eastAsia="ru-RU"/>
                    </w:rPr>
                    <w:t>detaliile</w:t>
                  </w:r>
                  <w:proofErr w:type="spellEnd"/>
                  <w:r w:rsidR="000F4D20" w:rsidRPr="00892FAB">
                    <w:rPr>
                      <w:noProof w:val="0"/>
                      <w:lang w:val="en-US" w:eastAsia="ru-RU"/>
                    </w:rPr>
                    <w:t xml:space="preserve"> de </w:t>
                  </w:r>
                  <w:proofErr w:type="spellStart"/>
                  <w:r w:rsidR="000F4D20" w:rsidRPr="00892FAB">
                    <w:rPr>
                      <w:noProof w:val="0"/>
                      <w:lang w:val="en-US" w:eastAsia="ru-RU"/>
                    </w:rPr>
                    <w:t>execuţie</w:t>
                  </w:r>
                  <w:proofErr w:type="spellEnd"/>
                  <w:r w:rsidR="000F4D20" w:rsidRPr="00892FAB">
                    <w:rPr>
                      <w:noProof w:val="0"/>
                      <w:lang w:val="en-US" w:eastAsia="ru-RU"/>
                    </w:rPr>
                    <w:t xml:space="preserve">, precum </w:t>
                  </w:r>
                  <w:proofErr w:type="spellStart"/>
                  <w:r w:rsidR="000F4D20" w:rsidRPr="00892FAB">
                    <w:rPr>
                      <w:noProof w:val="0"/>
                      <w:lang w:val="en-US" w:eastAsia="ru-RU"/>
                    </w:rPr>
                    <w:t>şi</w:t>
                  </w:r>
                  <w:proofErr w:type="spellEnd"/>
                  <w:r w:rsidR="000F4D20" w:rsidRPr="00892FAB">
                    <w:rPr>
                      <w:noProof w:val="0"/>
                      <w:lang w:val="en-US" w:eastAsia="ru-RU"/>
                    </w:rPr>
                    <w:t xml:space="preserve"> cu </w:t>
                  </w:r>
                  <w:proofErr w:type="spellStart"/>
                  <w:r w:rsidR="000F4D20" w:rsidRPr="00892FAB">
                    <w:rPr>
                      <w:noProof w:val="0"/>
                      <w:lang w:val="en-US" w:eastAsia="ru-RU"/>
                    </w:rPr>
                    <w:t>normativele</w:t>
                  </w:r>
                  <w:proofErr w:type="spellEnd"/>
                  <w:r w:rsidR="000F4D20" w:rsidRPr="00892FAB">
                    <w:rPr>
                      <w:noProof w:val="0"/>
                      <w:lang w:val="en-US" w:eastAsia="ru-RU"/>
                    </w:rPr>
                    <w:t xml:space="preserve">, </w:t>
                  </w:r>
                  <w:proofErr w:type="spellStart"/>
                  <w:r w:rsidR="000F4D20" w:rsidRPr="00892FAB">
                    <w:rPr>
                      <w:noProof w:val="0"/>
                      <w:lang w:val="en-US" w:eastAsia="ru-RU"/>
                    </w:rPr>
                    <w:t>standardele</w:t>
                  </w:r>
                  <w:proofErr w:type="spellEnd"/>
                  <w:r w:rsidR="000F4D20" w:rsidRPr="00892FAB">
                    <w:rPr>
                      <w:noProof w:val="0"/>
                      <w:lang w:val="en-US" w:eastAsia="ru-RU"/>
                    </w:rPr>
                    <w:t xml:space="preserve"> </w:t>
                  </w:r>
                  <w:proofErr w:type="spellStart"/>
                  <w:r w:rsidR="000F4D20" w:rsidRPr="00892FAB">
                    <w:rPr>
                      <w:noProof w:val="0"/>
                      <w:lang w:val="en-US" w:eastAsia="ru-RU"/>
                    </w:rPr>
                    <w:t>şi</w:t>
                  </w:r>
                  <w:proofErr w:type="spellEnd"/>
                  <w:r w:rsidR="000F4D20" w:rsidRPr="00892FAB">
                    <w:rPr>
                      <w:noProof w:val="0"/>
                      <w:lang w:val="en-US" w:eastAsia="ru-RU"/>
                    </w:rPr>
                    <w:t xml:space="preserve"> </w:t>
                  </w:r>
                  <w:proofErr w:type="spellStart"/>
                  <w:r w:rsidR="000F4D20" w:rsidRPr="00892FAB">
                    <w:rPr>
                      <w:noProof w:val="0"/>
                      <w:lang w:val="en-US" w:eastAsia="ru-RU"/>
                    </w:rPr>
                    <w:t>prescripţiile</w:t>
                  </w:r>
                  <w:proofErr w:type="spellEnd"/>
                  <w:r w:rsidR="000F4D20" w:rsidRPr="00892FAB">
                    <w:rPr>
                      <w:noProof w:val="0"/>
                      <w:lang w:val="en-US" w:eastAsia="ru-RU"/>
                    </w:rPr>
                    <w:t xml:space="preserve"> </w:t>
                  </w:r>
                  <w:proofErr w:type="spellStart"/>
                  <w:r w:rsidR="000F4D20" w:rsidRPr="00892FAB">
                    <w:rPr>
                      <w:noProof w:val="0"/>
                      <w:lang w:val="en-US" w:eastAsia="ru-RU"/>
                    </w:rPr>
                    <w:t>tehnice</w:t>
                  </w:r>
                  <w:proofErr w:type="spellEnd"/>
                  <w:r w:rsidR="000F4D20" w:rsidRPr="00892FAB">
                    <w:rPr>
                      <w:noProof w:val="0"/>
                      <w:lang w:val="en-US" w:eastAsia="ru-RU"/>
                    </w:rPr>
                    <w:t xml:space="preserve">, </w:t>
                  </w:r>
                  <w:proofErr w:type="spellStart"/>
                  <w:r w:rsidR="000F4D20" w:rsidRPr="00892FAB">
                    <w:rPr>
                      <w:noProof w:val="0"/>
                      <w:lang w:val="en-US" w:eastAsia="ru-RU"/>
                    </w:rPr>
                    <w:t>achiziționate</w:t>
                  </w:r>
                  <w:proofErr w:type="spellEnd"/>
                  <w:r w:rsidR="000F4D20" w:rsidRPr="00892FAB">
                    <w:rPr>
                      <w:noProof w:val="0"/>
                      <w:lang w:val="en-US" w:eastAsia="ru-RU"/>
                    </w:rPr>
                    <w:t xml:space="preserve"> conform </w:t>
                  </w:r>
                  <w:proofErr w:type="spellStart"/>
                  <w:r w:rsidR="000F4D20" w:rsidRPr="00892FAB">
                    <w:rPr>
                      <w:noProof w:val="0"/>
                      <w:lang w:val="en-US" w:eastAsia="ru-RU"/>
                    </w:rPr>
                    <w:t>procedurii</w:t>
                  </w:r>
                  <w:proofErr w:type="spellEnd"/>
                  <w:r w:rsidR="000F4D20" w:rsidRPr="00892FAB">
                    <w:rPr>
                      <w:noProof w:val="0"/>
                      <w:lang w:val="en-US" w:eastAsia="ru-RU"/>
                    </w:rPr>
                    <w:t xml:space="preserve"> de </w:t>
                  </w:r>
                  <w:proofErr w:type="spellStart"/>
                  <w:r w:rsidR="000F4D20" w:rsidRPr="00892FAB">
                    <w:rPr>
                      <w:noProof w:val="0"/>
                      <w:lang w:val="en-US" w:eastAsia="ru-RU"/>
                    </w:rPr>
                    <w:t>achiziție</w:t>
                  </w:r>
                  <w:proofErr w:type="spellEnd"/>
                  <w:r w:rsidR="000F4D20" w:rsidRPr="00892FAB">
                    <w:rPr>
                      <w:noProof w:val="0"/>
                      <w:lang w:val="en-US" w:eastAsia="ru-RU"/>
                    </w:rPr>
                    <w:t xml:space="preserve"> </w:t>
                  </w:r>
                  <w:proofErr w:type="spellStart"/>
                  <w:r w:rsidR="000F4D20" w:rsidRPr="00892FAB">
                    <w:rPr>
                      <w:noProof w:val="0"/>
                      <w:lang w:val="en-US" w:eastAsia="ru-RU"/>
                    </w:rPr>
                    <w:t>publică</w:t>
                  </w:r>
                  <w:proofErr w:type="spellEnd"/>
                  <w:r w:rsidR="000F4D20">
                    <w:rPr>
                      <w:noProof w:val="0"/>
                      <w:lang w:val="en-US" w:eastAsia="ru-RU"/>
                    </w:rPr>
                    <w:t xml:space="preserve"> </w:t>
                  </w:r>
                  <w:proofErr w:type="spellStart"/>
                  <w:r>
                    <w:rPr>
                      <w:b/>
                      <w:bCs/>
                      <w:color w:val="333333"/>
                      <w:shd w:val="clear" w:color="auto" w:fill="FFFFFF"/>
                      <w:lang w:val="en-US"/>
                    </w:rPr>
                    <w:t>Licitație</w:t>
                  </w:r>
                  <w:proofErr w:type="spellEnd"/>
                  <w:r>
                    <w:rPr>
                      <w:b/>
                      <w:bCs/>
                      <w:color w:val="333333"/>
                      <w:shd w:val="clear" w:color="auto" w:fill="FFFFFF"/>
                      <w:lang w:val="en-US"/>
                    </w:rPr>
                    <w:t xml:space="preserve"> </w:t>
                  </w:r>
                  <w:proofErr w:type="spellStart"/>
                  <w:r>
                    <w:rPr>
                      <w:b/>
                      <w:bCs/>
                      <w:color w:val="333333"/>
                      <w:shd w:val="clear" w:color="auto" w:fill="FFFFFF"/>
                      <w:lang w:val="en-US"/>
                    </w:rPr>
                    <w:t>deschisă</w:t>
                  </w:r>
                  <w:proofErr w:type="spellEnd"/>
                  <w:r w:rsidR="000F4D20" w:rsidRPr="006369F2">
                    <w:rPr>
                      <w:lang w:val="en-US"/>
                    </w:rPr>
                    <w:t xml:space="preserve">  </w:t>
                  </w:r>
                  <w:r w:rsidR="000F4D20">
                    <w:rPr>
                      <w:lang w:val="en-US"/>
                    </w:rPr>
                    <w:t>nr</w:t>
                  </w:r>
                  <w:r w:rsidR="000F4D20" w:rsidRPr="00892FAB">
                    <w:rPr>
                      <w:noProof w:val="0"/>
                      <w:lang w:val="en-US" w:eastAsia="ru-RU"/>
                    </w:rPr>
                    <w:t>.</w:t>
                  </w:r>
                  <w:bookmarkStart w:id="63" w:name="_Hlk225777448"/>
                  <w:r w:rsidR="00D00A59" w:rsidRPr="00D97EBD">
                    <w:rPr>
                      <w:rFonts w:ascii="Helvetica" w:hAnsi="Helvetica" w:cs="Helvetica"/>
                      <w:color w:val="333333"/>
                      <w:sz w:val="23"/>
                      <w:szCs w:val="23"/>
                      <w:lang w:val="en-US" w:eastAsia="ro-RO"/>
                    </w:rPr>
                    <w:t xml:space="preserve"> </w:t>
                  </w:r>
                  <w:bookmarkEnd w:id="63"/>
                  <w:r>
                    <w:fldChar w:fldCharType="begin"/>
                  </w:r>
                  <w:r>
                    <w:instrText>HYPERLINK "https://mtender.gov.md/tenders/ocds-b3wdp1-MD-1779713275271" \t "_blank"</w:instrText>
                  </w:r>
                  <w:r>
                    <w:fldChar w:fldCharType="separate"/>
                  </w:r>
                  <w:r w:rsidRPr="00804CEB">
                    <w:rPr>
                      <w:rFonts w:ascii="inherit" w:hAnsi="inherit" w:cs="Helvetica"/>
                      <w:color w:val="3560B9"/>
                      <w:sz w:val="23"/>
                      <w:szCs w:val="23"/>
                      <w:u w:val="single"/>
                      <w:bdr w:val="none" w:sz="0" w:space="0" w:color="auto" w:frame="1"/>
                      <w:lang w:eastAsia="ro-RO"/>
                    </w:rPr>
                    <w:t>ocds-b3wdp1-MD-1779713275271</w:t>
                  </w:r>
                  <w:r>
                    <w:rPr>
                      <w:rFonts w:ascii="inherit" w:hAnsi="inherit" w:cs="Helvetica"/>
                      <w:color w:val="3560B9"/>
                      <w:sz w:val="23"/>
                      <w:szCs w:val="23"/>
                      <w:u w:val="single"/>
                      <w:bdr w:val="none" w:sz="0" w:space="0" w:color="auto" w:frame="1"/>
                      <w:lang w:eastAsia="ro-RO"/>
                    </w:rPr>
                    <w:fldChar w:fldCharType="end"/>
                  </w:r>
                  <w:r>
                    <w:rPr>
                      <w:rFonts w:ascii="inherit" w:hAnsi="inherit" w:cs="Helvetica"/>
                      <w:color w:val="3560B9"/>
                      <w:sz w:val="23"/>
                      <w:szCs w:val="23"/>
                      <w:u w:val="single"/>
                      <w:bdr w:val="none" w:sz="0" w:space="0" w:color="auto" w:frame="1"/>
                      <w:lang w:eastAsia="ro-RO"/>
                    </w:rPr>
                    <w:t xml:space="preserve"> </w:t>
                  </w:r>
                  <w:r w:rsidR="00FA0951">
                    <w:rPr>
                      <w:rFonts w:ascii="inherit" w:hAnsi="inherit" w:cs="Helvetica"/>
                      <w:color w:val="3560B9"/>
                      <w:sz w:val="23"/>
                      <w:szCs w:val="23"/>
                      <w:u w:val="single"/>
                      <w:bdr w:val="none" w:sz="0" w:space="0" w:color="auto" w:frame="1"/>
                      <w:lang w:eastAsia="ro-RO"/>
                    </w:rPr>
                    <w:t xml:space="preserve"> </w:t>
                  </w:r>
                  <w:r w:rsidR="000F4D20" w:rsidRPr="00892FAB">
                    <w:rPr>
                      <w:noProof w:val="0"/>
                      <w:lang w:val="en-US" w:eastAsia="ru-RU"/>
                    </w:rPr>
                    <w:t xml:space="preserve">din </w:t>
                  </w:r>
                  <w:r w:rsidR="000F4D20" w:rsidRPr="00892FAB">
                    <w:rPr>
                      <w:b/>
                      <w:noProof w:val="0"/>
                      <w:lang w:val="en-US" w:eastAsia="ru-RU"/>
                    </w:rPr>
                    <w:t>___________________</w:t>
                  </w:r>
                  <w:r w:rsidR="000F4D20" w:rsidRPr="00892FAB">
                    <w:rPr>
                      <w:noProof w:val="0"/>
                      <w:lang w:val="en-US" w:eastAsia="ru-RU"/>
                    </w:rPr>
                    <w:t>,</w:t>
                  </w:r>
                  <w:r w:rsidR="000F4D20" w:rsidRPr="00892FAB">
                    <w:rPr>
                      <w:b/>
                      <w:noProof w:val="0"/>
                      <w:lang w:val="en-US" w:eastAsia="ru-RU"/>
                    </w:rPr>
                    <w:t xml:space="preserve"> </w:t>
                  </w:r>
                  <w:proofErr w:type="spellStart"/>
                  <w:r w:rsidR="000F4D20" w:rsidRPr="00892FAB">
                    <w:rPr>
                      <w:noProof w:val="0"/>
                      <w:lang w:val="en-US" w:eastAsia="ru-RU"/>
                    </w:rPr>
                    <w:t>în</w:t>
                  </w:r>
                  <w:proofErr w:type="spellEnd"/>
                  <w:r w:rsidR="000F4D20" w:rsidRPr="00892FAB">
                    <w:rPr>
                      <w:noProof w:val="0"/>
                      <w:lang w:val="en-US" w:eastAsia="ru-RU"/>
                    </w:rPr>
                    <w:t xml:space="preserve"> </w:t>
                  </w:r>
                  <w:proofErr w:type="spellStart"/>
                  <w:r w:rsidR="000F4D20" w:rsidRPr="00892FAB">
                    <w:rPr>
                      <w:noProof w:val="0"/>
                      <w:lang w:val="en-US" w:eastAsia="ru-RU"/>
                    </w:rPr>
                    <w:t>baza</w:t>
                  </w:r>
                  <w:proofErr w:type="spellEnd"/>
                  <w:r w:rsidR="000F4D20" w:rsidRPr="00892FAB">
                    <w:rPr>
                      <w:noProof w:val="0"/>
                      <w:lang w:val="en-US" w:eastAsia="ru-RU"/>
                    </w:rPr>
                    <w:t xml:space="preserve"> </w:t>
                  </w:r>
                  <w:proofErr w:type="spellStart"/>
                  <w:r w:rsidR="000F4D20" w:rsidRPr="00892FAB">
                    <w:rPr>
                      <w:noProof w:val="0"/>
                      <w:lang w:val="en-US" w:eastAsia="ru-RU"/>
                    </w:rPr>
                    <w:t>deciziei</w:t>
                  </w:r>
                  <w:proofErr w:type="spellEnd"/>
                  <w:r w:rsidR="000F4D20" w:rsidRPr="00892FAB">
                    <w:rPr>
                      <w:noProof w:val="0"/>
                      <w:lang w:val="en-US" w:eastAsia="ru-RU"/>
                    </w:rPr>
                    <w:t xml:space="preserve"> </w:t>
                  </w:r>
                  <w:proofErr w:type="spellStart"/>
                  <w:r w:rsidR="000F4D20" w:rsidRPr="00892FAB">
                    <w:rPr>
                      <w:noProof w:val="0"/>
                      <w:lang w:val="en-US" w:eastAsia="ru-RU"/>
                    </w:rPr>
                    <w:t>grupului</w:t>
                  </w:r>
                  <w:proofErr w:type="spellEnd"/>
                  <w:r w:rsidR="000F4D20" w:rsidRPr="00892FAB">
                    <w:rPr>
                      <w:noProof w:val="0"/>
                      <w:lang w:val="en-US" w:eastAsia="ru-RU"/>
                    </w:rPr>
                    <w:t xml:space="preserve"> de </w:t>
                  </w:r>
                  <w:proofErr w:type="spellStart"/>
                  <w:r w:rsidR="000F4D20" w:rsidRPr="00892FAB">
                    <w:rPr>
                      <w:noProof w:val="0"/>
                      <w:lang w:val="en-US" w:eastAsia="ru-RU"/>
                    </w:rPr>
                    <w:t>lucru</w:t>
                  </w:r>
                  <w:proofErr w:type="spellEnd"/>
                  <w:r w:rsidR="000F4D20" w:rsidRPr="00892FAB">
                    <w:rPr>
                      <w:noProof w:val="0"/>
                      <w:lang w:val="en-US" w:eastAsia="ru-RU"/>
                    </w:rPr>
                    <w:t xml:space="preserve"> al </w:t>
                  </w:r>
                  <w:proofErr w:type="spellStart"/>
                  <w:r w:rsidR="000F4D20" w:rsidRPr="00892FAB">
                    <w:rPr>
                      <w:noProof w:val="0"/>
                      <w:lang w:val="en-US" w:eastAsia="ru-RU"/>
                    </w:rPr>
                    <w:t>Beneficiarului</w:t>
                  </w:r>
                  <w:proofErr w:type="spellEnd"/>
                  <w:r w:rsidR="000F4D20" w:rsidRPr="00892FAB">
                    <w:rPr>
                      <w:noProof w:val="0"/>
                      <w:lang w:val="en-US" w:eastAsia="ru-RU"/>
                    </w:rPr>
                    <w:t xml:space="preserve"> nr. </w:t>
                  </w:r>
                  <w:r w:rsidR="000F4D20" w:rsidRPr="00892FAB">
                    <w:rPr>
                      <w:b/>
                      <w:noProof w:val="0"/>
                      <w:lang w:val="en-US" w:eastAsia="ru-RU"/>
                    </w:rPr>
                    <w:t>_____________</w:t>
                  </w:r>
                  <w:r w:rsidR="000F4D20" w:rsidRPr="00892FAB">
                    <w:rPr>
                      <w:noProof w:val="0"/>
                      <w:lang w:val="en-US" w:eastAsia="ru-RU"/>
                    </w:rPr>
                    <w:t xml:space="preserve"> din </w:t>
                  </w:r>
                  <w:r w:rsidR="000F4D20" w:rsidRPr="00892FAB">
                    <w:rPr>
                      <w:b/>
                      <w:noProof w:val="0"/>
                      <w:lang w:val="en-US" w:eastAsia="ru-RU"/>
                    </w:rPr>
                    <w:t>___________________</w:t>
                  </w:r>
                  <w:r w:rsidR="000F4D20" w:rsidRPr="00892FAB">
                    <w:rPr>
                      <w:noProof w:val="0"/>
                      <w:lang w:val="en-US" w:eastAsia="ru-RU"/>
                    </w:rPr>
                    <w:t>.</w:t>
                  </w:r>
                </w:p>
                <w:p w14:paraId="739D7F2C" w14:textId="77777777" w:rsidR="000F4D20" w:rsidRPr="00892FAB" w:rsidRDefault="000F4D20" w:rsidP="000F4D20">
                  <w:pPr>
                    <w:tabs>
                      <w:tab w:val="left" w:pos="360"/>
                    </w:tabs>
                    <w:jc w:val="both"/>
                    <w:rPr>
                      <w:noProof w:val="0"/>
                      <w:lang w:val="en-US" w:eastAsia="ru-RU"/>
                    </w:rPr>
                  </w:pPr>
                </w:p>
                <w:p w14:paraId="7C24B2CB" w14:textId="77777777" w:rsidR="000F4D20" w:rsidRPr="00892FAB" w:rsidRDefault="000F4D20" w:rsidP="000F4D20">
                  <w:pPr>
                    <w:tabs>
                      <w:tab w:val="left" w:pos="525"/>
                      <w:tab w:val="left" w:pos="567"/>
                    </w:tabs>
                    <w:ind w:left="-15"/>
                    <w:jc w:val="both"/>
                    <w:rPr>
                      <w:b/>
                      <w:noProof w:val="0"/>
                      <w:lang w:val="en-US" w:eastAsia="ru-RU"/>
                    </w:rPr>
                  </w:pPr>
                  <w:r w:rsidRPr="00892FAB">
                    <w:rPr>
                      <w:b/>
                      <w:noProof w:val="0"/>
                      <w:lang w:val="en-US" w:eastAsia="ru-RU"/>
                    </w:rPr>
                    <w:t>2. DOCUMENTELE CONTRACTULUI</w:t>
                  </w:r>
                </w:p>
                <w:p w14:paraId="26EC00AC"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46E281C1"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7A989696"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AD5F1A7" w14:textId="77777777" w:rsidR="000F4D20" w:rsidRPr="00892FAB" w:rsidRDefault="000F4D20" w:rsidP="00AC38C1">
                  <w:pPr>
                    <w:numPr>
                      <w:ilvl w:val="0"/>
                      <w:numId w:val="42"/>
                    </w:numPr>
                    <w:tabs>
                      <w:tab w:val="left" w:pos="360"/>
                    </w:tabs>
                    <w:suppressAutoHyphens/>
                    <w:ind w:left="-15" w:firstLine="0"/>
                    <w:jc w:val="both"/>
                    <w:rPr>
                      <w:noProof w:val="0"/>
                      <w:lang w:val="ru-RU" w:eastAsia="ru-RU"/>
                    </w:rPr>
                  </w:pPr>
                  <w:r w:rsidRPr="00892FAB">
                    <w:rPr>
                      <w:noProof w:val="0"/>
                      <w:lang w:val="ru-RU" w:eastAsia="ru-RU"/>
                    </w:rPr>
                    <w:t>Caietul de sarcini;</w:t>
                  </w:r>
                </w:p>
                <w:p w14:paraId="0CA46292"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96638C8"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019D1DE9"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391318A" w14:textId="77777777" w:rsidR="000F4D20" w:rsidRPr="00892FAB" w:rsidRDefault="000F4D20" w:rsidP="00AC38C1">
                  <w:pPr>
                    <w:numPr>
                      <w:ilvl w:val="0"/>
                      <w:numId w:val="42"/>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4262FF5" w14:textId="77777777" w:rsidR="000F4D20" w:rsidRPr="00892FAB" w:rsidRDefault="000F4D20" w:rsidP="000F4D20">
                  <w:pPr>
                    <w:tabs>
                      <w:tab w:val="left" w:pos="360"/>
                    </w:tabs>
                    <w:ind w:left="1530"/>
                    <w:contextualSpacing/>
                    <w:jc w:val="both"/>
                    <w:rPr>
                      <w:noProof w:val="0"/>
                      <w:lang w:val="en-US" w:eastAsia="ru-RU"/>
                    </w:rPr>
                  </w:pPr>
                </w:p>
                <w:p w14:paraId="780AB182" w14:textId="77777777" w:rsidR="000F4D20" w:rsidRPr="00892FAB" w:rsidRDefault="000F4D20" w:rsidP="000F4D2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4D48D192" w14:textId="77777777" w:rsidR="000F4D20" w:rsidRPr="00892FAB" w:rsidRDefault="000F4D20" w:rsidP="000F4D20">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9CA5ED" w14:textId="77777777" w:rsidR="000F4D20" w:rsidRPr="00892FAB" w:rsidRDefault="000F4D20" w:rsidP="000F4D20">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D9677C5" w14:textId="77777777" w:rsidR="000F4D20" w:rsidRPr="00892FAB" w:rsidRDefault="000F4D20" w:rsidP="000F4D20">
                  <w:pPr>
                    <w:jc w:val="both"/>
                    <w:rPr>
                      <w:noProof w:val="0"/>
                      <w:lang w:val="en-US" w:eastAsia="ru-RU"/>
                    </w:rPr>
                  </w:pPr>
                  <w:r w:rsidRPr="00892FAB">
                    <w:rPr>
                      <w:noProof w:val="0"/>
                      <w:lang w:val="en-US" w:eastAsia="ru-RU"/>
                    </w:rPr>
                    <w:lastRenderedPageBreak/>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07DB861" w14:textId="77777777" w:rsidR="000F4D20" w:rsidRPr="00892FAB" w:rsidRDefault="000F4D20" w:rsidP="000F4D20">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421725CC" w14:textId="77777777" w:rsidR="000F4D20" w:rsidRPr="00892FAB" w:rsidRDefault="000F4D20" w:rsidP="000F4D2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0D11E4AB" w14:textId="77777777" w:rsidR="000F4D20" w:rsidRPr="00892FAB" w:rsidRDefault="000F4D20" w:rsidP="000F4D20">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27E3AA2" w14:textId="77777777" w:rsidR="000F4D20" w:rsidRPr="00892FAB" w:rsidRDefault="000F4D20" w:rsidP="000F4D20">
                  <w:pPr>
                    <w:jc w:val="both"/>
                    <w:rPr>
                      <w:noProof w:val="0"/>
                      <w:lang w:val="en-US" w:eastAsia="ru-RU"/>
                    </w:rPr>
                  </w:pPr>
                </w:p>
                <w:p w14:paraId="3F9C0968"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4. DURATA DE EXECUȚIE</w:t>
                  </w:r>
                </w:p>
                <w:p w14:paraId="6021A93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Pr>
                      <w:noProof w:val="0"/>
                      <w:lang w:val="en-US" w:eastAsia="ru-RU"/>
                    </w:rPr>
                    <w:t>trei</w:t>
                  </w:r>
                  <w:proofErr w:type="spellEnd"/>
                  <w:r>
                    <w:rPr>
                      <w:noProof w:val="0"/>
                      <w:lang w:val="en-US" w:eastAsia="ru-RU"/>
                    </w:rPr>
                    <w:t xml:space="preserve"> (3)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0666341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Pr>
                      <w:noProof w:val="0"/>
                      <w:lang w:eastAsia="ru-RU"/>
                    </w:rPr>
                    <w:t xml:space="preserve"> trei</w:t>
                  </w:r>
                  <w:r w:rsidRPr="00892FAB">
                    <w:rPr>
                      <w:noProof w:val="0"/>
                      <w:lang w:eastAsia="ru-RU"/>
                    </w:rPr>
                    <w:t xml:space="preserve"> </w:t>
                  </w:r>
                  <w:r>
                    <w:rPr>
                      <w:noProof w:val="0"/>
                      <w:lang w:eastAsia="ru-RU"/>
                    </w:rPr>
                    <w:t>(</w:t>
                  </w:r>
                  <w:r>
                    <w:rPr>
                      <w:noProof w:val="0"/>
                      <w:lang w:val="en-US" w:eastAsia="ru-RU"/>
                    </w:rPr>
                    <w:t>3)</w:t>
                  </w:r>
                  <w:r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19E959A2" w14:textId="77777777" w:rsidR="000F4D20" w:rsidRPr="00892FAB" w:rsidRDefault="000F4D20" w:rsidP="000F4D20">
                  <w:pPr>
                    <w:jc w:val="both"/>
                    <w:rPr>
                      <w:noProof w:val="0"/>
                      <w:lang w:eastAsia="ru-RU"/>
                    </w:rPr>
                  </w:pPr>
                  <w:r w:rsidRPr="00892FAB">
                    <w:rPr>
                      <w:noProof w:val="0"/>
                      <w:lang w:eastAsia="ru-RU"/>
                    </w:rPr>
                    <w:t>- obținerea autorizației de construire de către Beneficiar;</w:t>
                  </w:r>
                </w:p>
                <w:p w14:paraId="28205852" w14:textId="77777777" w:rsidR="000F4D20" w:rsidRPr="00892FAB" w:rsidRDefault="000F4D20" w:rsidP="000F4D20">
                  <w:pPr>
                    <w:jc w:val="both"/>
                    <w:rPr>
                      <w:noProof w:val="0"/>
                      <w:lang w:eastAsia="ru-RU"/>
                    </w:rPr>
                  </w:pPr>
                  <w:r w:rsidRPr="00892FAB">
                    <w:rPr>
                      <w:noProof w:val="0"/>
                      <w:lang w:eastAsia="ru-RU"/>
                    </w:rPr>
                    <w:t>- constituirea garanției de bună execuție a contractului;</w:t>
                  </w:r>
                </w:p>
                <w:p w14:paraId="7BE90BAA" w14:textId="77777777" w:rsidR="000F4D20" w:rsidRPr="00892FAB" w:rsidRDefault="000F4D20" w:rsidP="000F4D2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36717CB5" w14:textId="77777777" w:rsidR="000F4D20" w:rsidRPr="00892FAB" w:rsidRDefault="000F4D20" w:rsidP="000F4D20">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3ACA00A6" w14:textId="77777777" w:rsidR="000F4D20" w:rsidRPr="00892FAB" w:rsidRDefault="000F4D20" w:rsidP="000F4D20">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7287B26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AD4DC6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33196A4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10E614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FB7ECC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5E03DA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4D5AD30"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461F729" w14:textId="77777777" w:rsidR="000F4D20" w:rsidRPr="00892FAB" w:rsidRDefault="000F4D20" w:rsidP="000F4D20">
                  <w:pPr>
                    <w:tabs>
                      <w:tab w:val="left" w:pos="360"/>
                    </w:tabs>
                    <w:jc w:val="both"/>
                    <w:rPr>
                      <w:noProof w:val="0"/>
                      <w:lang w:val="en-US" w:eastAsia="ru-RU"/>
                    </w:rPr>
                  </w:pPr>
                </w:p>
                <w:p w14:paraId="5D53A8E0"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5. RECEPŢIA LUCRĂRILOR DE EXECUŢIE</w:t>
                  </w:r>
                </w:p>
                <w:p w14:paraId="6D82701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0121C1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lastRenderedPageBreak/>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11CC3EA7"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38C4B28" w14:textId="77777777" w:rsidR="000F4D20" w:rsidRPr="00892FAB" w:rsidRDefault="000F4D20" w:rsidP="000F4D20">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182C2A1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715808D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595872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11F3B39"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62FCE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30D1C74" w14:textId="77777777" w:rsidR="000F4D20" w:rsidRPr="00892FAB" w:rsidRDefault="000F4D20" w:rsidP="000F4D20">
                  <w:pPr>
                    <w:tabs>
                      <w:tab w:val="left" w:pos="567"/>
                    </w:tabs>
                    <w:jc w:val="both"/>
                    <w:rPr>
                      <w:noProof w:val="0"/>
                      <w:lang w:val="en-US" w:eastAsia="ru-RU"/>
                    </w:rPr>
                  </w:pPr>
                </w:p>
                <w:p w14:paraId="69097756"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6. REMEDIEREA DEFECTELOR</w:t>
                  </w:r>
                </w:p>
                <w:p w14:paraId="2B341F58" w14:textId="77777777" w:rsidR="000F4D20" w:rsidRPr="00892FAB" w:rsidRDefault="000F4D20" w:rsidP="000F4D20">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9A34B8A" w14:textId="77777777" w:rsidR="000F4D20" w:rsidRPr="00892FAB" w:rsidRDefault="000F4D20" w:rsidP="000F4D20">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8959512" w14:textId="77777777" w:rsidR="000F4D20" w:rsidRPr="00892FAB" w:rsidRDefault="000F4D20" w:rsidP="000F4D20">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7D84A642" w14:textId="77777777" w:rsidR="000F4D20" w:rsidRPr="00892FAB" w:rsidRDefault="000F4D20" w:rsidP="000F4D20">
                  <w:pPr>
                    <w:tabs>
                      <w:tab w:val="left" w:pos="567"/>
                    </w:tabs>
                    <w:jc w:val="both"/>
                    <w:rPr>
                      <w:noProof w:val="0"/>
                      <w:lang w:val="en-US" w:eastAsia="ru-RU"/>
                    </w:rPr>
                  </w:pPr>
                </w:p>
                <w:p w14:paraId="64EB2032" w14:textId="77777777" w:rsidR="000F4D20" w:rsidRPr="00892FAB" w:rsidRDefault="000F4D20" w:rsidP="000F4D20">
                  <w:pPr>
                    <w:tabs>
                      <w:tab w:val="left" w:pos="525"/>
                    </w:tabs>
                    <w:jc w:val="both"/>
                    <w:rPr>
                      <w:noProof w:val="0"/>
                      <w:lang w:val="en-US" w:eastAsia="ru-RU"/>
                    </w:rPr>
                  </w:pPr>
                  <w:r w:rsidRPr="00892FAB">
                    <w:rPr>
                      <w:b/>
                      <w:noProof w:val="0"/>
                      <w:lang w:val="en-US" w:eastAsia="ru-RU"/>
                    </w:rPr>
                    <w:t>7.</w:t>
                  </w:r>
                  <w:r>
                    <w:rPr>
                      <w:b/>
                      <w:noProof w:val="0"/>
                      <w:lang w:val="en-US" w:eastAsia="ru-RU"/>
                    </w:rPr>
                    <w:t xml:space="preserve"> </w:t>
                  </w:r>
                  <w:r w:rsidRPr="00892FAB">
                    <w:rPr>
                      <w:b/>
                      <w:noProof w:val="0"/>
                      <w:lang w:val="en-US" w:eastAsia="ru-RU"/>
                    </w:rPr>
                    <w:t>DREPTURILE ŞI OBLIGAŢIUNILE ANTREPRENORULUI ŞI ALE BENEFICIARULUI</w:t>
                  </w:r>
                </w:p>
                <w:p w14:paraId="2B3EFF7F"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DC831B"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689E5FB9"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1ECB2FE6" w14:textId="77777777" w:rsidR="000F4D20" w:rsidRPr="00892FAB" w:rsidRDefault="000F4D20" w:rsidP="000F4D20">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73F94F6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E686C93" w14:textId="77777777" w:rsidR="000F4D20" w:rsidRPr="00892FAB" w:rsidRDefault="000F4D20" w:rsidP="000F4D20">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471A1FF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5048208A"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A152C9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195D851D"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3C8699A" w14:textId="77777777" w:rsidR="000F4D20" w:rsidRPr="00892FAB" w:rsidRDefault="000F4D20" w:rsidP="000F4D2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A87F80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3D4348DC"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594F06B9"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47C1C92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704E2D10"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223A77E"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2CDD36CF"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3D8C7938" w14:textId="77777777" w:rsidR="000F4D20" w:rsidRPr="00892FAB" w:rsidRDefault="000F4D20" w:rsidP="00AC38C1">
                  <w:pPr>
                    <w:numPr>
                      <w:ilvl w:val="0"/>
                      <w:numId w:val="41"/>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11337E7"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69547B99" w14:textId="77777777" w:rsidR="000F4D20" w:rsidRPr="00892FAB" w:rsidRDefault="000F4D20" w:rsidP="00AC38C1">
                  <w:pPr>
                    <w:numPr>
                      <w:ilvl w:val="0"/>
                      <w:numId w:val="41"/>
                    </w:numPr>
                    <w:tabs>
                      <w:tab w:val="left" w:pos="345"/>
                    </w:tabs>
                    <w:ind w:left="0" w:firstLine="0"/>
                    <w:jc w:val="both"/>
                    <w:rPr>
                      <w:noProof w:val="0"/>
                      <w:lang w:val="en-US" w:eastAsia="ru-RU"/>
                    </w:rPr>
                  </w:pPr>
                  <w:proofErr w:type="spellStart"/>
                  <w:r w:rsidRPr="00892FAB">
                    <w:rPr>
                      <w:noProof w:val="0"/>
                      <w:lang w:val="en-US" w:eastAsia="ru-RU"/>
                    </w:rPr>
                    <w:lastRenderedPageBreak/>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9167EE3"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F0EB04B"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18E015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FD552A0"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05CF8192" w14:textId="77777777" w:rsidR="000F4D20" w:rsidRPr="00892FAB" w:rsidRDefault="000F4D20" w:rsidP="000F4D20">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04AA6F6C" w14:textId="77777777" w:rsidR="000F4D20" w:rsidRPr="00892FAB" w:rsidRDefault="000F4D20" w:rsidP="000F4D20">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9812A40" w14:textId="77777777" w:rsidR="000F4D20" w:rsidRPr="00892FAB" w:rsidRDefault="000F4D20" w:rsidP="000F4D20">
                  <w:pPr>
                    <w:tabs>
                      <w:tab w:val="left" w:pos="525"/>
                    </w:tabs>
                    <w:jc w:val="both"/>
                    <w:rPr>
                      <w:noProof w:val="0"/>
                      <w:lang w:val="en-US" w:eastAsia="ru-RU"/>
                    </w:rPr>
                  </w:pPr>
                </w:p>
                <w:p w14:paraId="0B3E8C94" w14:textId="77777777" w:rsidR="000F4D20" w:rsidRPr="00892FAB" w:rsidRDefault="000F4D20" w:rsidP="000F4D20">
                  <w:pPr>
                    <w:tabs>
                      <w:tab w:val="left" w:pos="525"/>
                    </w:tabs>
                    <w:jc w:val="both"/>
                    <w:rPr>
                      <w:b/>
                      <w:noProof w:val="0"/>
                      <w:lang w:val="en-US" w:eastAsia="ru-RU"/>
                    </w:rPr>
                  </w:pPr>
                  <w:r w:rsidRPr="00892FAB">
                    <w:rPr>
                      <w:b/>
                      <w:noProof w:val="0"/>
                      <w:lang w:val="en-US" w:eastAsia="ru-RU"/>
                    </w:rPr>
                    <w:t>8. MODIFICĂRI</w:t>
                  </w:r>
                </w:p>
                <w:p w14:paraId="79A3CD7F" w14:textId="77777777" w:rsidR="000F4D20" w:rsidRPr="00892FAB" w:rsidRDefault="000F4D20" w:rsidP="000F4D20">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C0F8922" w14:textId="77777777" w:rsidR="000F4D20" w:rsidRPr="00892FAB" w:rsidRDefault="000F4D20" w:rsidP="000F4D20">
                  <w:pPr>
                    <w:tabs>
                      <w:tab w:val="left" w:pos="360"/>
                    </w:tabs>
                    <w:jc w:val="both"/>
                    <w:rPr>
                      <w:noProof w:val="0"/>
                      <w:lang w:val="en-US" w:eastAsia="ru-RU"/>
                    </w:rPr>
                  </w:pPr>
                </w:p>
                <w:p w14:paraId="1B0CAAE8" w14:textId="77777777" w:rsidR="000F4D20" w:rsidRPr="00892FAB" w:rsidRDefault="000F4D20" w:rsidP="000F4D20">
                  <w:pPr>
                    <w:tabs>
                      <w:tab w:val="left" w:pos="360"/>
                    </w:tabs>
                    <w:jc w:val="both"/>
                    <w:rPr>
                      <w:noProof w:val="0"/>
                      <w:lang w:val="en-US" w:eastAsia="ru-RU"/>
                    </w:rPr>
                  </w:pPr>
                  <w:r w:rsidRPr="00892FAB">
                    <w:rPr>
                      <w:b/>
                      <w:noProof w:val="0"/>
                      <w:lang w:val="en-US" w:eastAsia="ru-RU"/>
                    </w:rPr>
                    <w:t>9. AJUSTAREA PREŢULUI CONTRACTULUI</w:t>
                  </w:r>
                </w:p>
                <w:p w14:paraId="500539AE" w14:textId="77777777" w:rsidR="000F4D20" w:rsidRPr="00892FAB" w:rsidRDefault="000F4D20" w:rsidP="000F4D2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7382B946" w14:textId="77777777" w:rsidR="000F4D20" w:rsidRPr="00892FAB" w:rsidRDefault="000F4D20" w:rsidP="000F4D20">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90AB64D" w14:textId="77777777" w:rsidR="000F4D20" w:rsidRPr="00892FAB" w:rsidRDefault="000F4D20" w:rsidP="000F4D20">
                  <w:pPr>
                    <w:tabs>
                      <w:tab w:val="left" w:pos="360"/>
                    </w:tabs>
                    <w:jc w:val="both"/>
                    <w:rPr>
                      <w:noProof w:val="0"/>
                      <w:lang w:val="en-US" w:eastAsia="ru-RU"/>
                    </w:rPr>
                  </w:pPr>
                </w:p>
                <w:p w14:paraId="2B009C30" w14:textId="77777777" w:rsidR="000F4D20" w:rsidRPr="00892FAB" w:rsidRDefault="000F4D20" w:rsidP="000F4D20">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174ACC9" w14:textId="77777777" w:rsidR="000F4D20" w:rsidRPr="00892FAB" w:rsidRDefault="000F4D20" w:rsidP="000F4D20">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4158293"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483EF5ED" w14:textId="77777777" w:rsidR="000F4D20" w:rsidRPr="00892FAB" w:rsidRDefault="000F4D20" w:rsidP="000F4D20">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326D6B9A"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lastRenderedPageBreak/>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2AC5B901" w14:textId="77777777" w:rsidR="000F4D20" w:rsidRPr="00892FAB" w:rsidRDefault="000F4D20" w:rsidP="000F4D20">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7E572ED4" w14:textId="77777777" w:rsidR="000F4D20" w:rsidRPr="00892FAB" w:rsidRDefault="000F4D20" w:rsidP="000F4D20">
                  <w:pPr>
                    <w:tabs>
                      <w:tab w:val="left" w:pos="4365"/>
                    </w:tabs>
                    <w:jc w:val="both"/>
                    <w:rPr>
                      <w:b/>
                      <w:noProof w:val="0"/>
                      <w:lang w:val="en-US" w:eastAsia="ru-RU"/>
                    </w:rPr>
                  </w:pPr>
                </w:p>
                <w:p w14:paraId="71AC888D" w14:textId="77777777" w:rsidR="000F4D20" w:rsidRPr="00892FAB" w:rsidRDefault="000F4D20" w:rsidP="000F4D20">
                  <w:pPr>
                    <w:tabs>
                      <w:tab w:val="left" w:pos="4365"/>
                    </w:tabs>
                    <w:jc w:val="both"/>
                    <w:rPr>
                      <w:noProof w:val="0"/>
                      <w:lang w:val="en-US" w:eastAsia="ru-RU"/>
                    </w:rPr>
                  </w:pPr>
                  <w:r w:rsidRPr="00892FAB">
                    <w:rPr>
                      <w:b/>
                      <w:noProof w:val="0"/>
                      <w:lang w:val="en-US" w:eastAsia="ru-RU"/>
                    </w:rPr>
                    <w:t>11. FORȚA DE MUNCĂ</w:t>
                  </w:r>
                </w:p>
                <w:p w14:paraId="02FF8E13" w14:textId="77777777" w:rsidR="000F4D20" w:rsidRPr="00892FAB" w:rsidRDefault="000F4D20" w:rsidP="000F4D20">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20FA2454" w14:textId="77777777" w:rsidR="000F4D20" w:rsidRPr="00892FAB" w:rsidRDefault="000F4D20" w:rsidP="000F4D20">
                  <w:pPr>
                    <w:tabs>
                      <w:tab w:val="left" w:pos="795"/>
                    </w:tabs>
                    <w:ind w:left="-15"/>
                    <w:contextualSpacing/>
                    <w:jc w:val="both"/>
                    <w:rPr>
                      <w:noProof w:val="0"/>
                      <w:lang w:val="en-US" w:eastAsia="ru-RU"/>
                    </w:rPr>
                  </w:pPr>
                </w:p>
                <w:p w14:paraId="3750718D" w14:textId="77777777" w:rsidR="000F4D20" w:rsidRPr="00892FAB" w:rsidRDefault="000F4D20" w:rsidP="000F4D20">
                  <w:pPr>
                    <w:tabs>
                      <w:tab w:val="left" w:pos="795"/>
                    </w:tabs>
                    <w:jc w:val="both"/>
                    <w:rPr>
                      <w:noProof w:val="0"/>
                      <w:lang w:val="en-US" w:eastAsia="ru-RU"/>
                    </w:rPr>
                  </w:pPr>
                  <w:r w:rsidRPr="00892FAB">
                    <w:rPr>
                      <w:b/>
                      <w:noProof w:val="0"/>
                      <w:lang w:val="en-US" w:eastAsia="ru-RU"/>
                    </w:rPr>
                    <w:t>12. MATERIALELE ŞI EXECUŢIA LUCRĂRILOR</w:t>
                  </w:r>
                </w:p>
                <w:p w14:paraId="24210032"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1114D11" w14:textId="77777777" w:rsidR="000F4D20" w:rsidRPr="00892FAB" w:rsidRDefault="000F4D20" w:rsidP="000F4D20">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2FC642EB"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6401FE9F"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3B91FE04"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ACABAA3"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E670196" w14:textId="77777777" w:rsidR="000F4D20" w:rsidRPr="00892FAB" w:rsidRDefault="000F4D20" w:rsidP="000F4D20">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50B4D9CB"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51415CA" w14:textId="77777777" w:rsidR="000F4D20" w:rsidRPr="00892FAB" w:rsidRDefault="000F4D20" w:rsidP="000F4D20">
                  <w:pPr>
                    <w:tabs>
                      <w:tab w:val="left" w:pos="360"/>
                    </w:tabs>
                    <w:jc w:val="both"/>
                    <w:rPr>
                      <w:noProof w:val="0"/>
                      <w:lang w:val="en-US" w:eastAsia="ru-RU"/>
                    </w:rPr>
                  </w:pPr>
                </w:p>
                <w:p w14:paraId="2E94C671" w14:textId="77777777" w:rsidR="000F4D20" w:rsidRPr="00892FAB" w:rsidRDefault="000F4D20" w:rsidP="000F4D20">
                  <w:pPr>
                    <w:tabs>
                      <w:tab w:val="left" w:pos="525"/>
                    </w:tabs>
                    <w:jc w:val="both"/>
                    <w:rPr>
                      <w:noProof w:val="0"/>
                      <w:lang w:val="en-US" w:eastAsia="ru-RU"/>
                    </w:rPr>
                  </w:pPr>
                  <w:r w:rsidRPr="00892FAB">
                    <w:rPr>
                      <w:b/>
                      <w:noProof w:val="0"/>
                      <w:lang w:val="en-US" w:eastAsia="ru-RU"/>
                    </w:rPr>
                    <w:t>13. PERIOADA DE GARANŢIE ŞI REMEDIERI ÎN PERIOADA DE GARANŢIE</w:t>
                  </w:r>
                </w:p>
                <w:p w14:paraId="1C8DB1A6"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Pr>
                      <w:noProof w:val="0"/>
                      <w:lang w:val="en-US" w:eastAsia="ru-RU"/>
                    </w:rPr>
                    <w:t xml:space="preserve"> </w:t>
                  </w:r>
                  <w:proofErr w:type="spellStart"/>
                  <w:r>
                    <w:rPr>
                      <w:noProof w:val="0"/>
                      <w:lang w:val="en-US" w:eastAsia="ru-RU"/>
                    </w:rPr>
                    <w:t>șaizeci</w:t>
                  </w:r>
                  <w:proofErr w:type="spellEnd"/>
                  <w:r>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02E4E38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21FA858C" w14:textId="77777777" w:rsidR="000F4D20" w:rsidRPr="00892FAB" w:rsidRDefault="000F4D20" w:rsidP="000F4D20">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22E1FFDD" w14:textId="77777777" w:rsidR="000F4D20" w:rsidRPr="00892FAB" w:rsidRDefault="000F4D20" w:rsidP="000F4D20">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53218E03" w14:textId="77777777" w:rsidR="000F4D20" w:rsidRPr="00892FAB" w:rsidRDefault="000F4D20" w:rsidP="000F4D20">
                  <w:pPr>
                    <w:tabs>
                      <w:tab w:val="left" w:pos="567"/>
                    </w:tabs>
                    <w:jc w:val="both"/>
                    <w:rPr>
                      <w:noProof w:val="0"/>
                      <w:lang w:eastAsia="ru-RU"/>
                    </w:rPr>
                  </w:pPr>
                  <w:r w:rsidRPr="00892FAB">
                    <w:rPr>
                      <w:noProof w:val="0"/>
                      <w:lang w:eastAsia="ru-RU"/>
                    </w:rPr>
                    <w:lastRenderedPageBreak/>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4951E2EE" w14:textId="77777777" w:rsidR="000F4D20" w:rsidRPr="00892FAB" w:rsidRDefault="000F4D20" w:rsidP="000F4D20">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657B9621" w14:textId="77777777" w:rsidR="000F4D20" w:rsidRPr="00892FAB" w:rsidRDefault="000F4D20" w:rsidP="000F4D20">
                  <w:pPr>
                    <w:tabs>
                      <w:tab w:val="left" w:pos="360"/>
                    </w:tabs>
                    <w:jc w:val="both"/>
                    <w:rPr>
                      <w:noProof w:val="0"/>
                      <w:lang w:eastAsia="ru-RU"/>
                    </w:rPr>
                  </w:pPr>
                </w:p>
                <w:p w14:paraId="513B6FBE" w14:textId="77777777" w:rsidR="000F4D20" w:rsidRPr="00892FAB" w:rsidRDefault="000F4D20" w:rsidP="000F4D20">
                  <w:pPr>
                    <w:tabs>
                      <w:tab w:val="left" w:pos="525"/>
                    </w:tabs>
                    <w:jc w:val="both"/>
                    <w:rPr>
                      <w:noProof w:val="0"/>
                      <w:lang w:val="en-US" w:eastAsia="ru-RU"/>
                    </w:rPr>
                  </w:pPr>
                  <w:r w:rsidRPr="00892FAB">
                    <w:rPr>
                      <w:b/>
                      <w:noProof w:val="0"/>
                      <w:lang w:val="en-US" w:eastAsia="ru-RU"/>
                    </w:rPr>
                    <w:t>14. RĂSPUNDEREA PĂRŢILOR</w:t>
                  </w:r>
                </w:p>
                <w:p w14:paraId="703A9A3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133C550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0C95D36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ADC715B"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5F5A6D2"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5C0D9C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11352A2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F9DF540" w14:textId="77777777" w:rsidR="000F4D20" w:rsidRPr="00892FAB" w:rsidRDefault="000F4D20" w:rsidP="000F4D20">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29D67A1C" w14:textId="77777777" w:rsidR="000F4D20" w:rsidRPr="00892FAB" w:rsidRDefault="000F4D20" w:rsidP="000F4D20">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4174031" w14:textId="77777777" w:rsidR="000F4D20" w:rsidRPr="00892FAB" w:rsidRDefault="000F4D20" w:rsidP="000F4D20">
                  <w:pPr>
                    <w:tabs>
                      <w:tab w:val="left" w:pos="360"/>
                    </w:tabs>
                    <w:jc w:val="both"/>
                    <w:rPr>
                      <w:noProof w:val="0"/>
                      <w:lang w:val="en-US" w:eastAsia="ru-RU"/>
                    </w:rPr>
                  </w:pPr>
                </w:p>
                <w:p w14:paraId="2B065E3C" w14:textId="77777777" w:rsidR="000F4D20" w:rsidRPr="00892FAB" w:rsidRDefault="000F4D20" w:rsidP="000F4D20">
                  <w:pPr>
                    <w:tabs>
                      <w:tab w:val="left" w:pos="525"/>
                    </w:tabs>
                    <w:jc w:val="both"/>
                    <w:rPr>
                      <w:noProof w:val="0"/>
                      <w:lang w:val="en-US" w:eastAsia="ru-RU"/>
                    </w:rPr>
                  </w:pPr>
                  <w:r w:rsidRPr="00892FAB">
                    <w:rPr>
                      <w:b/>
                      <w:noProof w:val="0"/>
                      <w:lang w:val="en-US" w:eastAsia="ru-RU"/>
                    </w:rPr>
                    <w:t>15. RECLAMAŢII ŞI SANCŢIUNI</w:t>
                  </w:r>
                </w:p>
                <w:p w14:paraId="2E59F3BF" w14:textId="77777777" w:rsidR="000F4D20" w:rsidRPr="00892FAB" w:rsidRDefault="000F4D20" w:rsidP="000F4D20">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BE8B8F5" w14:textId="77777777" w:rsidR="000F4D20" w:rsidRPr="00892FAB" w:rsidRDefault="000F4D20" w:rsidP="000F4D20">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A0C6F4A" w14:textId="77777777" w:rsidR="000F4D20" w:rsidRPr="00892FAB" w:rsidRDefault="000F4D20" w:rsidP="000F4D20">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w:t>
                  </w:r>
                  <w:r w:rsidRPr="00892FAB">
                    <w:rPr>
                      <w:noProof w:val="0"/>
                      <w:color w:val="000000"/>
                      <w:lang w:val="en-US" w:eastAsia="ru-RU"/>
                    </w:rPr>
                    <w:lastRenderedPageBreak/>
                    <w:t xml:space="preserve">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A162D06" w14:textId="77777777" w:rsidR="000F4D20" w:rsidRPr="00892FAB" w:rsidRDefault="000F4D20" w:rsidP="000F4D20">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0FC9E911" w14:textId="77777777" w:rsidR="000F4D20" w:rsidRPr="00892FAB" w:rsidRDefault="000F4D20" w:rsidP="000F4D20">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4FFEF942" w14:textId="77777777" w:rsidR="000F4D20" w:rsidRPr="00892FAB" w:rsidRDefault="000F4D20" w:rsidP="000F4D20">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3AD28C7" w14:textId="77777777" w:rsidR="000F4D20" w:rsidRPr="00892FAB" w:rsidRDefault="000F4D20" w:rsidP="000F4D20">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25021EEE" w14:textId="77777777" w:rsidR="000F4D20" w:rsidRPr="00892FAB" w:rsidRDefault="000F4D20" w:rsidP="000F4D20">
                  <w:pPr>
                    <w:tabs>
                      <w:tab w:val="left" w:pos="360"/>
                    </w:tabs>
                    <w:jc w:val="both"/>
                    <w:rPr>
                      <w:noProof w:val="0"/>
                      <w:lang w:val="en-US" w:eastAsia="ru-RU"/>
                    </w:rPr>
                  </w:pPr>
                </w:p>
                <w:p w14:paraId="5D69529F" w14:textId="77777777" w:rsidR="000F4D20" w:rsidRPr="00892FAB" w:rsidRDefault="000F4D20" w:rsidP="000F4D20">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C938683" w14:textId="77777777" w:rsidR="000F4D20" w:rsidRPr="00892FAB" w:rsidRDefault="000F4D20" w:rsidP="000F4D20">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329C26E2" w14:textId="77777777" w:rsidR="000F4D20" w:rsidRPr="00892FAB" w:rsidRDefault="000F4D20" w:rsidP="000F4D20">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2B8C7708" w14:textId="77777777" w:rsidR="000F4D20" w:rsidRPr="00892FAB" w:rsidRDefault="000F4D20" w:rsidP="000F4D20">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6BF39F5" w14:textId="77777777" w:rsidR="000F4D20" w:rsidRPr="00892FAB" w:rsidRDefault="000F4D20" w:rsidP="000F4D20">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11F53DB" w14:textId="77777777" w:rsidR="000F4D20" w:rsidRPr="00892FAB" w:rsidRDefault="000F4D20" w:rsidP="000F4D20">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19E0C8F6" w14:textId="77777777" w:rsidR="000F4D20" w:rsidRPr="00892FAB" w:rsidRDefault="000F4D20" w:rsidP="000F4D20">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5F8A3505" w14:textId="77777777" w:rsidR="000F4D20" w:rsidRPr="00892FAB" w:rsidRDefault="000F4D20" w:rsidP="000F4D20">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420EEBC" w14:textId="77777777" w:rsidR="000F4D20" w:rsidRPr="00892FAB" w:rsidRDefault="000F4D20" w:rsidP="000F4D20">
                  <w:pPr>
                    <w:jc w:val="both"/>
                    <w:rPr>
                      <w:noProof w:val="0"/>
                      <w:lang w:eastAsia="ru-RU"/>
                    </w:rPr>
                  </w:pPr>
                  <w:r w:rsidRPr="00892FAB">
                    <w:rPr>
                      <w:noProof w:val="0"/>
                      <w:lang w:eastAsia="ru-RU"/>
                    </w:rPr>
                    <w:t>a) oricând pe parcursul îndeplinirii contractului, în limita prejudiciului creat, în conformitate cu actele normative;</w:t>
                  </w:r>
                </w:p>
                <w:p w14:paraId="0E738E0C" w14:textId="77777777" w:rsidR="000F4D20" w:rsidRPr="00892FAB" w:rsidRDefault="000F4D20" w:rsidP="000F4D20">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21D1D7B" w14:textId="77777777" w:rsidR="000F4D20" w:rsidRPr="00892FAB" w:rsidRDefault="000F4D20" w:rsidP="000F4D20">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3200B739" w14:textId="77777777" w:rsidR="000F4D20" w:rsidRPr="00892FAB" w:rsidRDefault="000F4D20" w:rsidP="000F4D20">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081E0BF" w14:textId="77777777" w:rsidR="000F4D20" w:rsidRPr="00892FAB" w:rsidRDefault="000F4D20" w:rsidP="000F4D20">
                  <w:pPr>
                    <w:tabs>
                      <w:tab w:val="left" w:pos="360"/>
                    </w:tabs>
                    <w:jc w:val="both"/>
                    <w:rPr>
                      <w:noProof w:val="0"/>
                      <w:lang w:val="en-US" w:eastAsia="ru-RU"/>
                    </w:rPr>
                  </w:pPr>
                </w:p>
                <w:p w14:paraId="7197E476" w14:textId="77777777" w:rsidR="000F4D20" w:rsidRPr="00892FAB" w:rsidRDefault="000F4D20" w:rsidP="00AC38C1">
                  <w:pPr>
                    <w:numPr>
                      <w:ilvl w:val="0"/>
                      <w:numId w:val="4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B248457"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2F5F902" w14:textId="77777777" w:rsidR="000F4D20" w:rsidRPr="00892FAB" w:rsidRDefault="000F4D20" w:rsidP="000F4D20">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15EC839" w14:textId="77777777" w:rsidR="000F4D20" w:rsidRPr="00892FAB" w:rsidRDefault="000F4D20" w:rsidP="000F4D20">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C340E59" w14:textId="77777777" w:rsidR="000F4D20" w:rsidRPr="00892FAB" w:rsidRDefault="000F4D20" w:rsidP="000F4D20">
                  <w:pPr>
                    <w:tabs>
                      <w:tab w:val="left" w:pos="567"/>
                    </w:tabs>
                    <w:jc w:val="both"/>
                    <w:rPr>
                      <w:b/>
                      <w:noProof w:val="0"/>
                      <w:lang w:val="en-US" w:eastAsia="ru-RU"/>
                    </w:rPr>
                  </w:pPr>
                </w:p>
                <w:p w14:paraId="4417256D"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18. REZOLUȚIUNEA CONTRACTULUI</w:t>
                  </w:r>
                </w:p>
                <w:p w14:paraId="4703B02C"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38A5F33" w14:textId="77777777" w:rsidR="000F4D20" w:rsidRPr="00892FAB" w:rsidRDefault="000F4D20" w:rsidP="000F4D20">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E7311DA" w14:textId="77777777" w:rsidR="000F4D20" w:rsidRPr="00892FAB" w:rsidRDefault="000F4D20" w:rsidP="00AC38C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F80A872"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5CAE57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3D308F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220AA3D3"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D3B97D1"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23BEF50"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058A75B"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341918FD" w14:textId="77777777" w:rsidR="000F4D20" w:rsidRPr="00892FAB" w:rsidRDefault="000F4D20" w:rsidP="00AC38C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1E06DF6"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9E75E37"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C165ABF"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A4010B"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4EC8CA8D"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80F6EF9" w14:textId="77777777" w:rsidR="000F4D20" w:rsidRPr="00892FAB" w:rsidRDefault="000F4D20" w:rsidP="00AC38C1">
                  <w:pPr>
                    <w:numPr>
                      <w:ilvl w:val="1"/>
                      <w:numId w:val="39"/>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53210193"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lastRenderedPageBreak/>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4464A4E" w14:textId="77777777" w:rsidR="000F4D20" w:rsidRPr="00892FAB" w:rsidRDefault="000F4D20" w:rsidP="00AC38C1">
                  <w:pPr>
                    <w:numPr>
                      <w:ilvl w:val="1"/>
                      <w:numId w:val="39"/>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079D6D61"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D79C9F3" w14:textId="77777777" w:rsidR="000F4D20" w:rsidRPr="00892FAB" w:rsidRDefault="000F4D20" w:rsidP="000F4D20">
                  <w:pPr>
                    <w:tabs>
                      <w:tab w:val="left" w:pos="567"/>
                    </w:tabs>
                    <w:jc w:val="both"/>
                    <w:rPr>
                      <w:noProof w:val="0"/>
                      <w:lang w:val="en-US" w:eastAsia="ru-RU"/>
                    </w:rPr>
                  </w:pPr>
                </w:p>
                <w:p w14:paraId="04455376" w14:textId="77777777" w:rsidR="000F4D20" w:rsidRPr="00892FAB" w:rsidRDefault="000F4D20" w:rsidP="000F4D20">
                  <w:pPr>
                    <w:tabs>
                      <w:tab w:val="left" w:pos="567"/>
                    </w:tabs>
                    <w:jc w:val="both"/>
                    <w:rPr>
                      <w:b/>
                      <w:noProof w:val="0"/>
                      <w:lang w:val="en-US" w:eastAsia="ru-RU"/>
                    </w:rPr>
                  </w:pPr>
                  <w:r w:rsidRPr="00892FAB">
                    <w:rPr>
                      <w:b/>
                      <w:noProof w:val="0"/>
                      <w:lang w:val="en-US" w:eastAsia="ru-RU"/>
                    </w:rPr>
                    <w:t>19. DISPOZIȚII FINALE</w:t>
                  </w:r>
                </w:p>
                <w:p w14:paraId="729F83B8" w14:textId="77777777" w:rsidR="000F4D20" w:rsidRPr="00892FAB" w:rsidRDefault="000F4D20" w:rsidP="000F4D20">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6C8D3056" w14:textId="77777777" w:rsidR="000F4D20" w:rsidRPr="00892FAB" w:rsidRDefault="000F4D20" w:rsidP="000F4D20">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F84553D" w14:textId="77777777" w:rsidR="000F4D20" w:rsidRPr="00892FAB" w:rsidRDefault="000F4D20" w:rsidP="000F4D20">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12C70B0F" w14:textId="77777777" w:rsidR="000F4D20" w:rsidRPr="00892FAB" w:rsidRDefault="000F4D20" w:rsidP="000F4D20">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90008B3" w14:textId="77777777" w:rsidR="000F4D20" w:rsidRPr="00892FAB" w:rsidRDefault="000F4D20" w:rsidP="000F4D20">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115ABB75" w14:textId="77777777" w:rsidR="000F4D20" w:rsidRPr="00892FAB" w:rsidRDefault="000F4D20" w:rsidP="000F4D20">
                  <w:pPr>
                    <w:tabs>
                      <w:tab w:val="left" w:pos="2295"/>
                    </w:tabs>
                    <w:jc w:val="both"/>
                    <w:rPr>
                      <w:noProof w:val="0"/>
                      <w:lang w:eastAsia="ru-RU"/>
                    </w:rPr>
                  </w:pPr>
                </w:p>
                <w:p w14:paraId="60D637DE" w14:textId="77777777" w:rsidR="000F4D20" w:rsidRPr="00892FAB" w:rsidRDefault="000F4D20" w:rsidP="00AC38C1">
                  <w:pPr>
                    <w:numPr>
                      <w:ilvl w:val="0"/>
                      <w:numId w:val="4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52A1A9D" w14:textId="77777777" w:rsidR="000F4D20" w:rsidRPr="00892FAB" w:rsidRDefault="000F4D20" w:rsidP="000F4D20">
                  <w:pPr>
                    <w:tabs>
                      <w:tab w:val="left" w:pos="2295"/>
                    </w:tabs>
                    <w:ind w:left="3240"/>
                    <w:contextualSpacing/>
                    <w:rPr>
                      <w:noProof w:val="0"/>
                      <w:lang w:val="ru-RU" w:eastAsia="ru-RU"/>
                    </w:rPr>
                  </w:pPr>
                  <w:r w:rsidRPr="00892FAB">
                    <w:rPr>
                      <w:b/>
                      <w:noProof w:val="0"/>
                      <w:lang w:val="ru-RU" w:eastAsia="ru-RU"/>
                    </w:rPr>
                    <w:t>SPECIALE A CONTRACTULUI</w:t>
                  </w:r>
                </w:p>
                <w:p w14:paraId="0B4BC025" w14:textId="77777777" w:rsidR="000F4D20" w:rsidRPr="00892FAB" w:rsidRDefault="000F4D20" w:rsidP="000F4D2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4170D60" w14:textId="77777777" w:rsidR="000F4D20" w:rsidRPr="00892FAB" w:rsidRDefault="000F4D20" w:rsidP="00AC38C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33691616" w14:textId="77777777" w:rsidR="000F4D20" w:rsidRPr="00892FAB" w:rsidRDefault="000F4D20" w:rsidP="00AC38C1">
                  <w:pPr>
                    <w:numPr>
                      <w:ilvl w:val="0"/>
                      <w:numId w:val="12"/>
                    </w:numPr>
                    <w:spacing w:line="276" w:lineRule="auto"/>
                    <w:ind w:left="0"/>
                    <w:contextualSpacing/>
                    <w:jc w:val="both"/>
                    <w:rPr>
                      <w:noProof w:val="0"/>
                      <w:lang w:val="ru-RU" w:eastAsia="ru-RU"/>
                    </w:rPr>
                  </w:pPr>
                </w:p>
                <w:p w14:paraId="6181075B" w14:textId="77777777" w:rsidR="000F4D20" w:rsidRPr="00892FAB" w:rsidRDefault="000F4D20" w:rsidP="000F4D20">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2E042532" w14:textId="77777777" w:rsidR="000F4D20" w:rsidRPr="00892FAB" w:rsidRDefault="000F4D20" w:rsidP="000F4D2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0F4D20" w:rsidRPr="00892FAB" w14:paraId="368D9260" w14:textId="77777777" w:rsidTr="007D4769">
                    <w:tc>
                      <w:tcPr>
                        <w:tcW w:w="4675" w:type="dxa"/>
                      </w:tcPr>
                      <w:p w14:paraId="7013C1A8" w14:textId="77777777" w:rsidR="000F4D20" w:rsidRPr="00892FAB" w:rsidRDefault="000F4D20" w:rsidP="000F4D20">
                        <w:pPr>
                          <w:tabs>
                            <w:tab w:val="left" w:pos="3295"/>
                          </w:tabs>
                          <w:rPr>
                            <w:b/>
                            <w:noProof w:val="0"/>
                            <w:lang w:val="en-US" w:eastAsia="ru-RU"/>
                          </w:rPr>
                        </w:pPr>
                        <w:r w:rsidRPr="00892FAB">
                          <w:rPr>
                            <w:b/>
                            <w:iCs/>
                            <w:noProof w:val="0"/>
                            <w:lang w:val="en-US" w:eastAsia="ru-RU"/>
                          </w:rPr>
                          <w:t>BENEFICIAR</w:t>
                        </w:r>
                      </w:p>
                    </w:tc>
                    <w:tc>
                      <w:tcPr>
                        <w:tcW w:w="4680" w:type="dxa"/>
                      </w:tcPr>
                      <w:p w14:paraId="40F949B6" w14:textId="77777777" w:rsidR="000F4D20" w:rsidRPr="00892FAB" w:rsidRDefault="000F4D20" w:rsidP="000F4D20">
                        <w:pPr>
                          <w:tabs>
                            <w:tab w:val="left" w:pos="3295"/>
                          </w:tabs>
                          <w:rPr>
                            <w:noProof w:val="0"/>
                            <w:lang w:val="en-US" w:eastAsia="ru-RU"/>
                          </w:rPr>
                        </w:pPr>
                        <w:r w:rsidRPr="00892FAB">
                          <w:rPr>
                            <w:b/>
                            <w:iCs/>
                            <w:noProof w:val="0"/>
                            <w:lang w:val="en-US" w:eastAsia="ru-RU"/>
                          </w:rPr>
                          <w:t xml:space="preserve">ANTREPRENOR </w:t>
                        </w:r>
                      </w:p>
                    </w:tc>
                  </w:tr>
                  <w:tr w:rsidR="000F4D20" w:rsidRPr="00892FAB" w14:paraId="4FD22A2C" w14:textId="77777777" w:rsidTr="007D4769">
                    <w:tc>
                      <w:tcPr>
                        <w:tcW w:w="4675" w:type="dxa"/>
                        <w:vAlign w:val="center"/>
                      </w:tcPr>
                      <w:p w14:paraId="70353CBF"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5685D5A"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0F4D20" w:rsidRPr="00892FAB" w14:paraId="4C2A5E11" w14:textId="77777777" w:rsidTr="007D4769">
                    <w:tc>
                      <w:tcPr>
                        <w:tcW w:w="4675" w:type="dxa"/>
                        <w:vAlign w:val="center"/>
                      </w:tcPr>
                      <w:p w14:paraId="4CA8CA14" w14:textId="77777777" w:rsidR="000F4D20" w:rsidRPr="00892FAB" w:rsidRDefault="000F4D20" w:rsidP="000F4D20">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025D30EB"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0F4D20" w:rsidRPr="00892FAB" w14:paraId="08197ADC" w14:textId="77777777" w:rsidTr="007D4769">
                    <w:tc>
                      <w:tcPr>
                        <w:tcW w:w="4675" w:type="dxa"/>
                        <w:vAlign w:val="center"/>
                      </w:tcPr>
                      <w:p w14:paraId="1067A2F3"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72E2F68D"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0F4D20" w:rsidRPr="00892FAB" w14:paraId="4DCF80A8" w14:textId="77777777" w:rsidTr="007D4769">
                    <w:tc>
                      <w:tcPr>
                        <w:tcW w:w="4675" w:type="dxa"/>
                        <w:vAlign w:val="center"/>
                      </w:tcPr>
                      <w:p w14:paraId="548AF24F"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17E96DD" w14:textId="77777777" w:rsidR="000F4D20" w:rsidRDefault="000F4D20" w:rsidP="000F4D20">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206E9825" w14:textId="77777777" w:rsidR="000F4D20" w:rsidRPr="00892FAB" w:rsidRDefault="000F4D20" w:rsidP="000F4D20">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0F4D20" w:rsidRPr="00892FAB" w14:paraId="581A4F86" w14:textId="77777777" w:rsidTr="007D4769">
                    <w:tc>
                      <w:tcPr>
                        <w:tcW w:w="4675" w:type="dxa"/>
                        <w:vAlign w:val="center"/>
                      </w:tcPr>
                      <w:p w14:paraId="2C87963B" w14:textId="77777777" w:rsidR="000F4D20" w:rsidRPr="00892FAB" w:rsidRDefault="000F4D20" w:rsidP="000F4D20">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0E65D0D" w14:textId="77777777" w:rsidR="00FA0951" w:rsidRDefault="000F4D20" w:rsidP="00FA0951">
                        <w:pPr>
                          <w:rPr>
                            <w:shd w:val="clear" w:color="auto" w:fill="FFFFFF"/>
                          </w:rPr>
                        </w:pPr>
                        <w:r w:rsidRPr="00C1573D">
                          <w:rPr>
                            <w:lang w:val="en-US"/>
                          </w:rPr>
                          <w:t>IBAN:</w:t>
                        </w:r>
                        <w:r w:rsidRPr="00C1573D">
                          <w:rPr>
                            <w:sz w:val="21"/>
                            <w:szCs w:val="21"/>
                            <w:shd w:val="clear" w:color="auto" w:fill="FFFFFF"/>
                          </w:rPr>
                          <w:t xml:space="preserve"> </w:t>
                        </w:r>
                        <w:r w:rsidR="00FA0951" w:rsidRPr="00804CEB">
                          <w:rPr>
                            <w:shd w:val="clear" w:color="auto" w:fill="FFFFFF"/>
                          </w:rPr>
                          <w:t>MD49TRPDBH311120I11618AC</w:t>
                        </w:r>
                      </w:p>
                      <w:p w14:paraId="2493E08D" w14:textId="708C6BE6" w:rsidR="000F4D20" w:rsidRPr="00892FAB" w:rsidRDefault="000F4D20" w:rsidP="00FA0951">
                        <w:pPr>
                          <w:rPr>
                            <w:noProof w:val="0"/>
                            <w:lang w:val="en-US" w:eastAsia="ru-RU"/>
                          </w:rPr>
                        </w:pPr>
                      </w:p>
                    </w:tc>
                  </w:tr>
                </w:tbl>
                <w:p w14:paraId="04699A68" w14:textId="77777777" w:rsidR="000F4D20" w:rsidRPr="00892FAB" w:rsidRDefault="000F4D20" w:rsidP="000F4D20">
                  <w:pPr>
                    <w:spacing w:line="276" w:lineRule="auto"/>
                    <w:contextualSpacing/>
                    <w:jc w:val="center"/>
                    <w:rPr>
                      <w:b/>
                      <w:noProof w:val="0"/>
                      <w:lang w:val="en-US" w:eastAsia="ru-RU"/>
                    </w:rPr>
                  </w:pPr>
                </w:p>
                <w:p w14:paraId="62552946" w14:textId="77777777" w:rsidR="000F4D20" w:rsidRPr="00892FAB" w:rsidRDefault="000F4D20" w:rsidP="000F4D20">
                  <w:pPr>
                    <w:tabs>
                      <w:tab w:val="left" w:pos="360"/>
                    </w:tabs>
                    <w:jc w:val="both"/>
                    <w:rPr>
                      <w:noProof w:val="0"/>
                      <w:lang w:val="en-US" w:eastAsia="ru-RU"/>
                    </w:rPr>
                  </w:pPr>
                </w:p>
                <w:p w14:paraId="781D43AF" w14:textId="77777777" w:rsidR="000F4D20" w:rsidRPr="00892FAB" w:rsidRDefault="000F4D20" w:rsidP="000F4D20">
                  <w:pPr>
                    <w:tabs>
                      <w:tab w:val="left" w:pos="360"/>
                      <w:tab w:val="left" w:pos="2685"/>
                    </w:tabs>
                    <w:jc w:val="both"/>
                    <w:rPr>
                      <w:noProof w:val="0"/>
                      <w:lang w:val="en-US" w:eastAsia="ru-RU"/>
                    </w:rPr>
                  </w:pPr>
                  <w:r w:rsidRPr="00892FAB">
                    <w:rPr>
                      <w:noProof w:val="0"/>
                      <w:lang w:val="en-US" w:eastAsia="ru-RU"/>
                    </w:rPr>
                    <w:tab/>
                  </w:r>
                </w:p>
                <w:p w14:paraId="15BA87F0" w14:textId="77777777" w:rsidR="000F4D20" w:rsidRPr="00892FAB" w:rsidRDefault="000F4D20" w:rsidP="000F4D20">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2FFDC34D" w14:textId="77777777" w:rsidR="000F4D20" w:rsidRPr="00892FAB" w:rsidRDefault="000F4D20" w:rsidP="000F4D2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0F4D20" w:rsidRPr="00892FAB" w14:paraId="076D9CD4" w14:textId="77777777" w:rsidTr="007D4769">
                    <w:trPr>
                      <w:trHeight w:val="357"/>
                    </w:trPr>
                    <w:tc>
                      <w:tcPr>
                        <w:tcW w:w="4630" w:type="dxa"/>
                        <w:vAlign w:val="center"/>
                      </w:tcPr>
                      <w:p w14:paraId="353A34E5"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BENEFICIAR</w:t>
                        </w:r>
                      </w:p>
                    </w:tc>
                    <w:tc>
                      <w:tcPr>
                        <w:tcW w:w="4710" w:type="dxa"/>
                        <w:vAlign w:val="center"/>
                      </w:tcPr>
                      <w:p w14:paraId="150BF974" w14:textId="77777777" w:rsidR="000F4D20" w:rsidRPr="00D00A59" w:rsidRDefault="000F4D20" w:rsidP="000F4D20">
                        <w:pPr>
                          <w:tabs>
                            <w:tab w:val="left" w:pos="360"/>
                          </w:tabs>
                          <w:jc w:val="center"/>
                          <w:rPr>
                            <w:b/>
                            <w:noProof w:val="0"/>
                            <w:lang w:val="en-US" w:eastAsia="ru-RU"/>
                          </w:rPr>
                        </w:pPr>
                        <w:r w:rsidRPr="00D00A59">
                          <w:rPr>
                            <w:b/>
                            <w:noProof w:val="0"/>
                            <w:lang w:val="en-US" w:eastAsia="ru-RU"/>
                          </w:rPr>
                          <w:t>ANTREPRENOR</w:t>
                        </w:r>
                      </w:p>
                    </w:tc>
                  </w:tr>
                  <w:tr w:rsidR="000F4D20" w:rsidRPr="00892FAB" w14:paraId="20947E26" w14:textId="77777777" w:rsidTr="007D4769">
                    <w:trPr>
                      <w:trHeight w:val="357"/>
                    </w:trPr>
                    <w:tc>
                      <w:tcPr>
                        <w:tcW w:w="4630" w:type="dxa"/>
                        <w:vAlign w:val="center"/>
                      </w:tcPr>
                      <w:p w14:paraId="132621A6" w14:textId="77777777" w:rsidR="000F4D20" w:rsidRPr="00D00A59" w:rsidRDefault="000F4D20" w:rsidP="000F4D20">
                        <w:pPr>
                          <w:tabs>
                            <w:tab w:val="left" w:pos="360"/>
                          </w:tabs>
                          <w:jc w:val="both"/>
                          <w:rPr>
                            <w:b/>
                            <w:noProof w:val="0"/>
                            <w:lang w:val="en-US" w:eastAsia="ru-RU"/>
                          </w:rPr>
                        </w:pPr>
                      </w:p>
                      <w:p w14:paraId="38E58C5C" w14:textId="77777777" w:rsidR="000F4D20" w:rsidRPr="00D00A59" w:rsidRDefault="000F4D20" w:rsidP="000F4D20">
                        <w:pPr>
                          <w:tabs>
                            <w:tab w:val="left" w:pos="360"/>
                          </w:tabs>
                          <w:jc w:val="both"/>
                          <w:rPr>
                            <w:b/>
                            <w:noProof w:val="0"/>
                            <w:lang w:val="en-US" w:eastAsia="ru-RU"/>
                          </w:rPr>
                        </w:pPr>
                      </w:p>
                      <w:p w14:paraId="594681F5" w14:textId="77777777" w:rsidR="000F4D20" w:rsidRPr="00D00A59" w:rsidRDefault="000F4D20" w:rsidP="000F4D20">
                        <w:pPr>
                          <w:tabs>
                            <w:tab w:val="left" w:pos="360"/>
                          </w:tabs>
                          <w:jc w:val="both"/>
                          <w:rPr>
                            <w:b/>
                            <w:noProof w:val="0"/>
                            <w:lang w:val="en-US" w:eastAsia="ru-RU"/>
                          </w:rPr>
                        </w:pPr>
                      </w:p>
                    </w:tc>
                    <w:tc>
                      <w:tcPr>
                        <w:tcW w:w="4710" w:type="dxa"/>
                        <w:vAlign w:val="center"/>
                      </w:tcPr>
                      <w:p w14:paraId="00F47A5C" w14:textId="77777777" w:rsidR="000F4D20" w:rsidRPr="00D00A59" w:rsidRDefault="000F4D20" w:rsidP="000F4D20">
                        <w:pPr>
                          <w:tabs>
                            <w:tab w:val="left" w:pos="360"/>
                          </w:tabs>
                          <w:jc w:val="both"/>
                          <w:rPr>
                            <w:b/>
                            <w:noProof w:val="0"/>
                            <w:lang w:val="en-US" w:eastAsia="ru-RU"/>
                          </w:rPr>
                        </w:pPr>
                      </w:p>
                      <w:p w14:paraId="3E06D38B" w14:textId="77777777" w:rsidR="000F4D20" w:rsidRPr="00D00A59" w:rsidRDefault="000F4D20" w:rsidP="000F4D20">
                        <w:pPr>
                          <w:tabs>
                            <w:tab w:val="left" w:pos="360"/>
                          </w:tabs>
                          <w:jc w:val="both"/>
                          <w:rPr>
                            <w:b/>
                            <w:noProof w:val="0"/>
                            <w:lang w:val="en-US" w:eastAsia="ru-RU"/>
                          </w:rPr>
                        </w:pPr>
                      </w:p>
                      <w:p w14:paraId="26EE5736" w14:textId="77777777" w:rsidR="000F4D20" w:rsidRPr="00D00A59" w:rsidRDefault="000F4D20" w:rsidP="000F4D20">
                        <w:pPr>
                          <w:tabs>
                            <w:tab w:val="left" w:pos="360"/>
                          </w:tabs>
                          <w:jc w:val="both"/>
                          <w:rPr>
                            <w:b/>
                            <w:noProof w:val="0"/>
                            <w:lang w:val="en-US" w:eastAsia="ru-RU"/>
                          </w:rPr>
                        </w:pPr>
                      </w:p>
                    </w:tc>
                  </w:tr>
                  <w:tr w:rsidR="000F4D20" w:rsidRPr="00892FAB" w14:paraId="514E8B4E" w14:textId="77777777" w:rsidTr="007D4769">
                    <w:trPr>
                      <w:trHeight w:val="357"/>
                    </w:trPr>
                    <w:tc>
                      <w:tcPr>
                        <w:tcW w:w="4630" w:type="dxa"/>
                        <w:vAlign w:val="center"/>
                      </w:tcPr>
                      <w:p w14:paraId="7BB82EE0"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c>
                      <w:tcPr>
                        <w:tcW w:w="4710" w:type="dxa"/>
                        <w:vAlign w:val="center"/>
                      </w:tcPr>
                      <w:p w14:paraId="63EB349E" w14:textId="77777777" w:rsidR="000F4D20" w:rsidRPr="00D00A59" w:rsidRDefault="000F4D20" w:rsidP="000F4D20">
                        <w:pPr>
                          <w:tabs>
                            <w:tab w:val="left" w:pos="360"/>
                          </w:tabs>
                          <w:jc w:val="center"/>
                          <w:rPr>
                            <w:b/>
                            <w:noProof w:val="0"/>
                            <w:lang w:val="en-US" w:eastAsia="ru-RU"/>
                          </w:rPr>
                        </w:pPr>
                        <w:r w:rsidRPr="00D00A59">
                          <w:rPr>
                            <w:noProof w:val="0"/>
                            <w:lang w:val="en-US" w:eastAsia="ru-RU"/>
                          </w:rPr>
                          <w:t>„__</w:t>
                        </w:r>
                        <w:proofErr w:type="gramStart"/>
                        <w:r w:rsidRPr="00D00A59">
                          <w:rPr>
                            <w:noProof w:val="0"/>
                            <w:lang w:val="en-US" w:eastAsia="ru-RU"/>
                          </w:rPr>
                          <w:t>_”_</w:t>
                        </w:r>
                        <w:proofErr w:type="gramEnd"/>
                        <w:r w:rsidRPr="00D00A59">
                          <w:rPr>
                            <w:noProof w:val="0"/>
                            <w:lang w:val="en-US" w:eastAsia="ru-RU"/>
                          </w:rPr>
                          <w:t>________20__”.</w:t>
                        </w:r>
                      </w:p>
                    </w:tc>
                  </w:tr>
                </w:tbl>
                <w:p w14:paraId="4D431D7B" w14:textId="77777777" w:rsidR="000F4D20" w:rsidRPr="00D00A59" w:rsidRDefault="000F4D20" w:rsidP="000F4D20">
                  <w:pPr>
                    <w:tabs>
                      <w:tab w:val="left" w:pos="360"/>
                      <w:tab w:val="left" w:pos="2295"/>
                    </w:tabs>
                    <w:jc w:val="both"/>
                    <w:rPr>
                      <w:noProof w:val="0"/>
                      <w:lang w:val="en-US" w:eastAsia="ru-RU"/>
                    </w:rPr>
                  </w:pPr>
                  <w:r w:rsidRPr="00D00A59">
                    <w:rPr>
                      <w:noProof w:val="0"/>
                      <w:lang w:val="en-US" w:eastAsia="ru-RU"/>
                    </w:rPr>
                    <w:t xml:space="preserve">              </w:t>
                  </w:r>
                </w:p>
                <w:p w14:paraId="22CED1F9" w14:textId="77777777" w:rsidR="000F4D20" w:rsidRPr="00D00A59" w:rsidRDefault="000F4D20" w:rsidP="000F4D20">
                  <w:pPr>
                    <w:tabs>
                      <w:tab w:val="left" w:pos="360"/>
                    </w:tabs>
                    <w:jc w:val="both"/>
                    <w:rPr>
                      <w:noProof w:val="0"/>
                      <w:lang w:val="en-US" w:eastAsia="ru-RU"/>
                    </w:rPr>
                  </w:pPr>
                </w:p>
              </w:tc>
            </w:tr>
          </w:tbl>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AC38C1">
            <w:pPr>
              <w:pStyle w:val="Listparagraf"/>
              <w:numPr>
                <w:ilvl w:val="0"/>
                <w:numId w:val="30"/>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AC38C1">
            <w:pPr>
              <w:numPr>
                <w:ilvl w:val="0"/>
                <w:numId w:val="25"/>
              </w:numPr>
              <w:suppressAutoHyphens/>
              <w:ind w:left="0" w:firstLine="720"/>
              <w:jc w:val="both"/>
              <w:rPr>
                <w:lang w:val="ro-MD"/>
              </w:rPr>
            </w:pPr>
            <w:r w:rsidRPr="00FF430B">
              <w:rPr>
                <w:lang w:val="ro-MD"/>
              </w:rPr>
              <w:t>Formularul Contractului;</w:t>
            </w:r>
          </w:p>
          <w:p w14:paraId="62BECD35" w14:textId="77777777" w:rsidR="00AD32DD" w:rsidRPr="00FF430B" w:rsidRDefault="004C7DFB" w:rsidP="00AC38C1">
            <w:pPr>
              <w:numPr>
                <w:ilvl w:val="0"/>
                <w:numId w:val="25"/>
              </w:numPr>
              <w:suppressAutoHyphens/>
              <w:ind w:left="0" w:firstLine="720"/>
              <w:jc w:val="both"/>
              <w:rPr>
                <w:i/>
                <w:lang w:val="ro-MD"/>
              </w:rPr>
            </w:pPr>
            <w:r w:rsidRPr="00FF430B">
              <w:rPr>
                <w:lang w:val="ro-MD"/>
              </w:rPr>
              <w:t>Formularul ofertei;</w:t>
            </w:r>
          </w:p>
          <w:p w14:paraId="4CD35ADF" w14:textId="77777777" w:rsidR="00AD32DD" w:rsidRPr="00FF430B" w:rsidRDefault="004C7DFB" w:rsidP="00AC38C1">
            <w:pPr>
              <w:numPr>
                <w:ilvl w:val="0"/>
                <w:numId w:val="25"/>
              </w:numPr>
              <w:suppressAutoHyphens/>
              <w:ind w:left="0" w:firstLine="720"/>
              <w:jc w:val="both"/>
              <w:rPr>
                <w:i/>
                <w:lang w:val="ro-MD"/>
              </w:rPr>
            </w:pPr>
            <w:r w:rsidRPr="00FF430B">
              <w:rPr>
                <w:lang w:val="ro-MD"/>
              </w:rPr>
              <w:t>Caietul de sarcini;</w:t>
            </w:r>
          </w:p>
          <w:p w14:paraId="6351F713" w14:textId="77777777" w:rsidR="00AD32DD" w:rsidRPr="00FF430B" w:rsidRDefault="004C7DFB" w:rsidP="00AC38C1">
            <w:pPr>
              <w:numPr>
                <w:ilvl w:val="0"/>
                <w:numId w:val="25"/>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AC38C1">
            <w:pPr>
              <w:numPr>
                <w:ilvl w:val="0"/>
                <w:numId w:val="26"/>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AC38C1">
            <w:pPr>
              <w:numPr>
                <w:ilvl w:val="0"/>
                <w:numId w:val="26"/>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AC38C1">
            <w:pPr>
              <w:numPr>
                <w:ilvl w:val="0"/>
                <w:numId w:val="27"/>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AC38C1">
            <w:pPr>
              <w:numPr>
                <w:ilvl w:val="0"/>
                <w:numId w:val="28"/>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AC38C1">
            <w:pPr>
              <w:numPr>
                <w:ilvl w:val="0"/>
                <w:numId w:val="29"/>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AC38C1">
            <w:pPr>
              <w:numPr>
                <w:ilvl w:val="0"/>
                <w:numId w:val="29"/>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AC38C1">
            <w:pPr>
              <w:pStyle w:val="NormalWeb"/>
              <w:numPr>
                <w:ilvl w:val="0"/>
                <w:numId w:val="29"/>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AC38C1">
            <w:pPr>
              <w:pStyle w:val="Listparagraf"/>
              <w:numPr>
                <w:ilvl w:val="0"/>
                <w:numId w:val="30"/>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AC38C1">
            <w:pPr>
              <w:pStyle w:val="Listparagraf"/>
              <w:numPr>
                <w:ilvl w:val="0"/>
                <w:numId w:val="12"/>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AC38C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AC38C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AC38C1">
            <w:pPr>
              <w:pStyle w:val="Listparagraf"/>
              <w:numPr>
                <w:ilvl w:val="0"/>
                <w:numId w:val="32"/>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AC38C1">
            <w:pPr>
              <w:pStyle w:val="Listparagraf"/>
              <w:numPr>
                <w:ilvl w:val="0"/>
                <w:numId w:val="32"/>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AC38C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DB19" w14:textId="77777777" w:rsidR="002C12F6" w:rsidRDefault="002C12F6" w:rsidP="00A20ACF">
      <w:r>
        <w:separator/>
      </w:r>
    </w:p>
  </w:endnote>
  <w:endnote w:type="continuationSeparator" w:id="0">
    <w:p w14:paraId="5475860E" w14:textId="77777777" w:rsidR="002C12F6" w:rsidRDefault="002C12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5573" w14:textId="77777777" w:rsidR="002C12F6" w:rsidRDefault="002C12F6" w:rsidP="00A20ACF">
      <w:r>
        <w:separator/>
      </w:r>
    </w:p>
  </w:footnote>
  <w:footnote w:type="continuationSeparator" w:id="0">
    <w:p w14:paraId="5A581B25" w14:textId="77777777" w:rsidR="002C12F6" w:rsidRDefault="002C12F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7"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222AD8"/>
    <w:multiLevelType w:val="hybridMultilevel"/>
    <w:tmpl w:val="6478D5E8"/>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AD81403"/>
    <w:multiLevelType w:val="hybridMultilevel"/>
    <w:tmpl w:val="F9AE55A0"/>
    <w:lvl w:ilvl="0" w:tplc="65EEDEAA">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589B0853"/>
    <w:multiLevelType w:val="hybridMultilevel"/>
    <w:tmpl w:val="8E0A84DA"/>
    <w:lvl w:ilvl="0" w:tplc="D5D62638">
      <w:start w:val="1"/>
      <w:numFmt w:val="lowerLetter"/>
      <w:lvlText w:val="%1)"/>
      <w:lvlJc w:val="left"/>
      <w:pPr>
        <w:ind w:left="720" w:hanging="360"/>
      </w:pPr>
      <w:rPr>
        <w:rFonts w:asciiTheme="minorHAnsi" w:eastAsia="SimSu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4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1"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5" w15:restartNumberingAfterBreak="0">
    <w:nsid w:val="72B42930"/>
    <w:multiLevelType w:val="hybridMultilevel"/>
    <w:tmpl w:val="91DE64A2"/>
    <w:lvl w:ilvl="0" w:tplc="BE7E69DC">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97147888">
    <w:abstractNumId w:val="38"/>
  </w:num>
  <w:num w:numId="2" w16cid:durableId="1866361515">
    <w:abstractNumId w:val="49"/>
  </w:num>
  <w:num w:numId="3" w16cid:durableId="473985069">
    <w:abstractNumId w:val="32"/>
  </w:num>
  <w:num w:numId="4" w16cid:durableId="623730320">
    <w:abstractNumId w:val="31"/>
  </w:num>
  <w:num w:numId="5" w16cid:durableId="1906985266">
    <w:abstractNumId w:val="13"/>
  </w:num>
  <w:num w:numId="6" w16cid:durableId="757872360">
    <w:abstractNumId w:val="18"/>
  </w:num>
  <w:num w:numId="7" w16cid:durableId="239565689">
    <w:abstractNumId w:val="14"/>
  </w:num>
  <w:num w:numId="8" w16cid:durableId="329261318">
    <w:abstractNumId w:val="8"/>
  </w:num>
  <w:num w:numId="9" w16cid:durableId="491873138">
    <w:abstractNumId w:val="24"/>
  </w:num>
  <w:num w:numId="10" w16cid:durableId="138113374">
    <w:abstractNumId w:val="29"/>
  </w:num>
  <w:num w:numId="11" w16cid:durableId="1587181688">
    <w:abstractNumId w:val="7"/>
  </w:num>
  <w:num w:numId="12" w16cid:durableId="111752027">
    <w:abstractNumId w:val="27"/>
  </w:num>
  <w:num w:numId="13" w16cid:durableId="1712488332">
    <w:abstractNumId w:val="10"/>
  </w:num>
  <w:num w:numId="14" w16cid:durableId="1580940921">
    <w:abstractNumId w:val="43"/>
  </w:num>
  <w:num w:numId="15" w16cid:durableId="6639002">
    <w:abstractNumId w:val="36"/>
  </w:num>
  <w:num w:numId="16" w16cid:durableId="1700660824">
    <w:abstractNumId w:val="11"/>
  </w:num>
  <w:num w:numId="17" w16cid:durableId="1591768332">
    <w:abstractNumId w:val="34"/>
  </w:num>
  <w:num w:numId="18" w16cid:durableId="413094055">
    <w:abstractNumId w:val="20"/>
  </w:num>
  <w:num w:numId="19" w16cid:durableId="748234803">
    <w:abstractNumId w:val="28"/>
  </w:num>
  <w:num w:numId="20" w16cid:durableId="2060282801">
    <w:abstractNumId w:val="22"/>
  </w:num>
  <w:num w:numId="21" w16cid:durableId="317416990">
    <w:abstractNumId w:val="42"/>
  </w:num>
  <w:num w:numId="22" w16cid:durableId="655426215">
    <w:abstractNumId w:val="12"/>
  </w:num>
  <w:num w:numId="23" w16cid:durableId="1612056228">
    <w:abstractNumId w:val="9"/>
  </w:num>
  <w:num w:numId="24" w16cid:durableId="2126386838">
    <w:abstractNumId w:val="21"/>
  </w:num>
  <w:num w:numId="25" w16cid:durableId="1361584461">
    <w:abstractNumId w:val="3"/>
  </w:num>
  <w:num w:numId="26" w16cid:durableId="561872021">
    <w:abstractNumId w:val="0"/>
  </w:num>
  <w:num w:numId="27" w16cid:durableId="1761676441">
    <w:abstractNumId w:val="2"/>
  </w:num>
  <w:num w:numId="28" w16cid:durableId="1775831607">
    <w:abstractNumId w:val="4"/>
  </w:num>
  <w:num w:numId="29" w16cid:durableId="136649523">
    <w:abstractNumId w:val="1"/>
  </w:num>
  <w:num w:numId="30" w16cid:durableId="1326397546">
    <w:abstractNumId w:val="40"/>
  </w:num>
  <w:num w:numId="31" w16cid:durableId="52704920">
    <w:abstractNumId w:val="15"/>
  </w:num>
  <w:num w:numId="32" w16cid:durableId="457987967">
    <w:abstractNumId w:val="46"/>
  </w:num>
  <w:num w:numId="33" w16cid:durableId="603731673">
    <w:abstractNumId w:val="48"/>
  </w:num>
  <w:num w:numId="34" w16cid:durableId="1555312356">
    <w:abstractNumId w:val="5"/>
  </w:num>
  <w:num w:numId="35" w16cid:durableId="1932228223">
    <w:abstractNumId w:val="33"/>
  </w:num>
  <w:num w:numId="36" w16cid:durableId="2035766059">
    <w:abstractNumId w:val="30"/>
  </w:num>
  <w:num w:numId="37" w16cid:durableId="1783844461">
    <w:abstractNumId w:val="41"/>
  </w:num>
  <w:num w:numId="38" w16cid:durableId="923341913">
    <w:abstractNumId w:val="6"/>
  </w:num>
  <w:num w:numId="39" w16cid:durableId="1863855856">
    <w:abstractNumId w:val="35"/>
  </w:num>
  <w:num w:numId="40" w16cid:durableId="2060013890">
    <w:abstractNumId w:val="19"/>
  </w:num>
  <w:num w:numId="41" w16cid:durableId="386104160">
    <w:abstractNumId w:val="25"/>
  </w:num>
  <w:num w:numId="42" w16cid:durableId="1680351157">
    <w:abstractNumId w:val="47"/>
  </w:num>
  <w:num w:numId="43" w16cid:durableId="452334544">
    <w:abstractNumId w:val="26"/>
  </w:num>
  <w:num w:numId="44" w16cid:durableId="2121102415">
    <w:abstractNumId w:val="45"/>
  </w:num>
  <w:num w:numId="45" w16cid:durableId="1233732240">
    <w:abstractNumId w:val="23"/>
  </w:num>
  <w:num w:numId="46" w16cid:durableId="1105879002">
    <w:abstractNumId w:val="37"/>
  </w:num>
  <w:num w:numId="47" w16cid:durableId="1389960820">
    <w:abstractNumId w:val="39"/>
  </w:num>
  <w:num w:numId="48" w16cid:durableId="1996638756">
    <w:abstractNumId w:val="16"/>
  </w:num>
  <w:num w:numId="49" w16cid:durableId="298465322">
    <w:abstractNumId w:val="44"/>
  </w:num>
  <w:num w:numId="50" w16cid:durableId="1574003295">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D9D"/>
    <w:rsid w:val="0005316F"/>
    <w:rsid w:val="000531D2"/>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64"/>
    <w:rsid w:val="000F36A9"/>
    <w:rsid w:val="000F4D20"/>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E04"/>
    <w:rsid w:val="00112F50"/>
    <w:rsid w:val="00113AB8"/>
    <w:rsid w:val="00113B5E"/>
    <w:rsid w:val="00115188"/>
    <w:rsid w:val="00115B7D"/>
    <w:rsid w:val="00116C35"/>
    <w:rsid w:val="00116CF2"/>
    <w:rsid w:val="0012020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D0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681"/>
    <w:rsid w:val="00220775"/>
    <w:rsid w:val="002217B0"/>
    <w:rsid w:val="002221ED"/>
    <w:rsid w:val="0022237A"/>
    <w:rsid w:val="00222AFE"/>
    <w:rsid w:val="00222FD0"/>
    <w:rsid w:val="0022376E"/>
    <w:rsid w:val="00223D58"/>
    <w:rsid w:val="002242A0"/>
    <w:rsid w:val="0022479E"/>
    <w:rsid w:val="002253A6"/>
    <w:rsid w:val="00225942"/>
    <w:rsid w:val="002263F1"/>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2F6"/>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A8"/>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56F9"/>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3D3"/>
    <w:rsid w:val="0044048B"/>
    <w:rsid w:val="004409EB"/>
    <w:rsid w:val="00442351"/>
    <w:rsid w:val="00442D67"/>
    <w:rsid w:val="00443325"/>
    <w:rsid w:val="00443BED"/>
    <w:rsid w:val="00444038"/>
    <w:rsid w:val="0044783C"/>
    <w:rsid w:val="00450A12"/>
    <w:rsid w:val="00451261"/>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BD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324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0EA5"/>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BAD"/>
    <w:rsid w:val="005805E6"/>
    <w:rsid w:val="00580D91"/>
    <w:rsid w:val="005827D9"/>
    <w:rsid w:val="00582ECA"/>
    <w:rsid w:val="00584ACB"/>
    <w:rsid w:val="00585937"/>
    <w:rsid w:val="00590C16"/>
    <w:rsid w:val="00590EDE"/>
    <w:rsid w:val="00590F43"/>
    <w:rsid w:val="0059194F"/>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2636"/>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D71"/>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05C9"/>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EA7"/>
    <w:rsid w:val="00816026"/>
    <w:rsid w:val="00817031"/>
    <w:rsid w:val="00817E55"/>
    <w:rsid w:val="008202F4"/>
    <w:rsid w:val="00821779"/>
    <w:rsid w:val="008260DA"/>
    <w:rsid w:val="0082679F"/>
    <w:rsid w:val="0083019C"/>
    <w:rsid w:val="008321F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6DC"/>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5D25"/>
    <w:rsid w:val="00946421"/>
    <w:rsid w:val="00946C34"/>
    <w:rsid w:val="0094716B"/>
    <w:rsid w:val="0094737E"/>
    <w:rsid w:val="0094758C"/>
    <w:rsid w:val="00947BFD"/>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2A90"/>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8C1"/>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BA6"/>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3D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A59"/>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7EBD"/>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4D4"/>
    <w:rsid w:val="00E845B0"/>
    <w:rsid w:val="00E85B92"/>
    <w:rsid w:val="00E86623"/>
    <w:rsid w:val="00E92862"/>
    <w:rsid w:val="00E93A68"/>
    <w:rsid w:val="00E94F3E"/>
    <w:rsid w:val="00E9530A"/>
    <w:rsid w:val="00E95E11"/>
    <w:rsid w:val="00EA212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6DD4"/>
    <w:rsid w:val="00EC751A"/>
    <w:rsid w:val="00EC7F38"/>
    <w:rsid w:val="00ED0E8A"/>
    <w:rsid w:val="00ED14CA"/>
    <w:rsid w:val="00ED2398"/>
    <w:rsid w:val="00ED23FA"/>
    <w:rsid w:val="00ED2571"/>
    <w:rsid w:val="00ED3247"/>
    <w:rsid w:val="00ED40A7"/>
    <w:rsid w:val="00ED593B"/>
    <w:rsid w:val="00ED5AA4"/>
    <w:rsid w:val="00ED6929"/>
    <w:rsid w:val="00EE204E"/>
    <w:rsid w:val="00EF08C9"/>
    <w:rsid w:val="00EF143F"/>
    <w:rsid w:val="00EF2D8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680"/>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478A2"/>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666"/>
    <w:rsid w:val="00FA0951"/>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semiHidden/>
    <w:unhideWhenUsed/>
    <w:qFormat/>
    <w:rsid w:val="00576B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76BAD"/>
    <w:pPr>
      <w:widowControl w:val="0"/>
      <w:autoSpaceDE w:val="0"/>
      <w:autoSpaceDN w:val="0"/>
      <w:ind w:left="108"/>
    </w:pPr>
    <w:rPr>
      <w:noProof w:val="0"/>
      <w:sz w:val="22"/>
      <w:szCs w:val="22"/>
    </w:rPr>
  </w:style>
  <w:style w:type="character" w:styleId="MeniuneNerezolvat">
    <w:name w:val="Unresolved Mention"/>
    <w:basedOn w:val="Fontdeparagrafimplicit"/>
    <w:uiPriority w:val="99"/>
    <w:semiHidden/>
    <w:unhideWhenUsed/>
    <w:rsid w:val="00576BAD"/>
    <w:rPr>
      <w:color w:val="605E5C"/>
      <w:shd w:val="clear" w:color="auto" w:fill="E1DFDD"/>
    </w:rPr>
  </w:style>
  <w:style w:type="table" w:customStyle="1" w:styleId="Grigliatabella20">
    <w:name w:val="Griglia tabella2_0"/>
    <w:basedOn w:val="TabelNormal"/>
    <w:next w:val="TableGrid0"/>
    <w:uiPriority w:val="39"/>
    <w:rsid w:val="00052D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052D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052D9D"/>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1782748">
      <w:bodyDiv w:val="1"/>
      <w:marLeft w:val="0"/>
      <w:marRight w:val="0"/>
      <w:marTop w:val="0"/>
      <w:marBottom w:val="0"/>
      <w:divBdr>
        <w:top w:val="none" w:sz="0" w:space="0" w:color="auto"/>
        <w:left w:val="none" w:sz="0" w:space="0" w:color="auto"/>
        <w:bottom w:val="none" w:sz="0" w:space="0" w:color="auto"/>
        <w:right w:val="none" w:sz="0" w:space="0" w:color="auto"/>
      </w:divBdr>
      <w:divsChild>
        <w:div w:id="1549300288">
          <w:marLeft w:val="0"/>
          <w:marRight w:val="0"/>
          <w:marTop w:val="0"/>
          <w:marBottom w:val="0"/>
          <w:divBdr>
            <w:top w:val="none" w:sz="0" w:space="0" w:color="auto"/>
            <w:left w:val="none" w:sz="0" w:space="0" w:color="auto"/>
            <w:bottom w:val="none" w:sz="0" w:space="0" w:color="auto"/>
            <w:right w:val="none" w:sz="0" w:space="0" w:color="auto"/>
          </w:divBdr>
        </w:div>
      </w:divsChild>
    </w:div>
    <w:div w:id="872184242">
      <w:bodyDiv w:val="1"/>
      <w:marLeft w:val="0"/>
      <w:marRight w:val="0"/>
      <w:marTop w:val="0"/>
      <w:marBottom w:val="0"/>
      <w:divBdr>
        <w:top w:val="none" w:sz="0" w:space="0" w:color="auto"/>
        <w:left w:val="none" w:sz="0" w:space="0" w:color="auto"/>
        <w:bottom w:val="none" w:sz="0" w:space="0" w:color="auto"/>
        <w:right w:val="none" w:sz="0" w:space="0" w:color="auto"/>
      </w:divBdr>
      <w:divsChild>
        <w:div w:id="954025960">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4961837">
      <w:bodyDiv w:val="1"/>
      <w:marLeft w:val="0"/>
      <w:marRight w:val="0"/>
      <w:marTop w:val="0"/>
      <w:marBottom w:val="0"/>
      <w:divBdr>
        <w:top w:val="none" w:sz="0" w:space="0" w:color="auto"/>
        <w:left w:val="none" w:sz="0" w:space="0" w:color="auto"/>
        <w:bottom w:val="none" w:sz="0" w:space="0" w:color="auto"/>
        <w:right w:val="none" w:sz="0" w:space="0" w:color="auto"/>
      </w:divBdr>
      <w:divsChild>
        <w:div w:id="383872299">
          <w:marLeft w:val="0"/>
          <w:marRight w:val="0"/>
          <w:marTop w:val="0"/>
          <w:marBottom w:val="0"/>
          <w:divBdr>
            <w:top w:val="none" w:sz="0" w:space="0" w:color="auto"/>
            <w:left w:val="none" w:sz="0" w:space="0" w:color="auto"/>
            <w:bottom w:val="none" w:sz="0" w:space="0" w:color="auto"/>
            <w:right w:val="none" w:sz="0" w:space="0" w:color="auto"/>
          </w:divBdr>
        </w:div>
      </w:divsChild>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090917">
      <w:bodyDiv w:val="1"/>
      <w:marLeft w:val="0"/>
      <w:marRight w:val="0"/>
      <w:marTop w:val="0"/>
      <w:marBottom w:val="0"/>
      <w:divBdr>
        <w:top w:val="none" w:sz="0" w:space="0" w:color="auto"/>
        <w:left w:val="none" w:sz="0" w:space="0" w:color="auto"/>
        <w:bottom w:val="none" w:sz="0" w:space="0" w:color="auto"/>
        <w:right w:val="none" w:sz="0" w:space="0" w:color="auto"/>
      </w:divBdr>
      <w:divsChild>
        <w:div w:id="1112021296">
          <w:marLeft w:val="0"/>
          <w:marRight w:val="0"/>
          <w:marTop w:val="0"/>
          <w:marBottom w:val="0"/>
          <w:divBdr>
            <w:top w:val="none" w:sz="0" w:space="0" w:color="auto"/>
            <w:left w:val="none" w:sz="0" w:space="0" w:color="auto"/>
            <w:bottom w:val="none" w:sz="0" w:space="0" w:color="auto"/>
            <w:right w:val="none" w:sz="0" w:space="0" w:color="auto"/>
          </w:divBdr>
        </w:div>
      </w:divsChild>
    </w:div>
    <w:div w:id="1257906018">
      <w:bodyDiv w:val="1"/>
      <w:marLeft w:val="0"/>
      <w:marRight w:val="0"/>
      <w:marTop w:val="0"/>
      <w:marBottom w:val="0"/>
      <w:divBdr>
        <w:top w:val="none" w:sz="0" w:space="0" w:color="auto"/>
        <w:left w:val="none" w:sz="0" w:space="0" w:color="auto"/>
        <w:bottom w:val="none" w:sz="0" w:space="0" w:color="auto"/>
        <w:right w:val="none" w:sz="0" w:space="0" w:color="auto"/>
      </w:divBdr>
      <w:divsChild>
        <w:div w:id="1855151015">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7105461">
      <w:bodyDiv w:val="1"/>
      <w:marLeft w:val="0"/>
      <w:marRight w:val="0"/>
      <w:marTop w:val="0"/>
      <w:marBottom w:val="0"/>
      <w:divBdr>
        <w:top w:val="none" w:sz="0" w:space="0" w:color="auto"/>
        <w:left w:val="none" w:sz="0" w:space="0" w:color="auto"/>
        <w:bottom w:val="none" w:sz="0" w:space="0" w:color="auto"/>
        <w:right w:val="none" w:sz="0" w:space="0" w:color="auto"/>
      </w:divBdr>
      <w:divsChild>
        <w:div w:id="826701344">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422235">
      <w:bodyDiv w:val="1"/>
      <w:marLeft w:val="0"/>
      <w:marRight w:val="0"/>
      <w:marTop w:val="0"/>
      <w:marBottom w:val="0"/>
      <w:divBdr>
        <w:top w:val="none" w:sz="0" w:space="0" w:color="auto"/>
        <w:left w:val="none" w:sz="0" w:space="0" w:color="auto"/>
        <w:bottom w:val="none" w:sz="0" w:space="0" w:color="auto"/>
        <w:right w:val="none" w:sz="0" w:space="0" w:color="auto"/>
      </w:divBdr>
      <w:divsChild>
        <w:div w:id="394166077">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37524509">
      <w:bodyDiv w:val="1"/>
      <w:marLeft w:val="0"/>
      <w:marRight w:val="0"/>
      <w:marTop w:val="0"/>
      <w:marBottom w:val="0"/>
      <w:divBdr>
        <w:top w:val="none" w:sz="0" w:space="0" w:color="auto"/>
        <w:left w:val="none" w:sz="0" w:space="0" w:color="auto"/>
        <w:bottom w:val="none" w:sz="0" w:space="0" w:color="auto"/>
        <w:right w:val="none" w:sz="0" w:space="0" w:color="auto"/>
      </w:divBdr>
      <w:divsChild>
        <w:div w:id="2066483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76</Pages>
  <Words>29021</Words>
  <Characters>168327</Characters>
  <Application>Microsoft Office Word</Application>
  <DocSecurity>0</DocSecurity>
  <Lines>1402</Lines>
  <Paragraphs>393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12</cp:revision>
  <cp:lastPrinted>2021-06-01T11:52:00Z</cp:lastPrinted>
  <dcterms:created xsi:type="dcterms:W3CDTF">2026-02-03T11:46:00Z</dcterms:created>
  <dcterms:modified xsi:type="dcterms:W3CDTF">2026-05-27T11:22:00Z</dcterms:modified>
</cp:coreProperties>
</file>