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C5C71"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0F0A10" w:rsidRPr="00C419B7" w:rsidRDefault="000F0A10" w:rsidP="000F0A10">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spacing w:line="276" w:lineRule="auto"/>
        <w:jc w:val="center"/>
        <w:rPr>
          <w:rFonts w:eastAsia="Calibri"/>
          <w:b/>
          <w:noProof w:val="0"/>
          <w:sz w:val="28"/>
          <w:szCs w:val="28"/>
        </w:rPr>
      </w:pPr>
      <w:r w:rsidRPr="00C419B7">
        <w:rPr>
          <w:rFonts w:eastAsia="Calibri"/>
          <w:b/>
          <w:noProof w:val="0"/>
          <w:sz w:val="28"/>
          <w:szCs w:val="28"/>
        </w:rPr>
        <w:t>ANUNȚ DE INTENȚIE</w:t>
      </w:r>
    </w:p>
    <w:p w:rsidR="008060FD" w:rsidRPr="00C419B7" w:rsidRDefault="008060FD" w:rsidP="008060FD">
      <w:pPr>
        <w:spacing w:after="160" w:line="276" w:lineRule="auto"/>
        <w:jc w:val="center"/>
        <w:rPr>
          <w:rFonts w:eastAsia="Calibri"/>
          <w:noProof w:val="0"/>
        </w:rPr>
      </w:pPr>
      <w:r w:rsidRPr="00C419B7">
        <w:rPr>
          <w:rFonts w:eastAsia="Calibri"/>
          <w:noProof w:val="0"/>
        </w:rPr>
        <w:t xml:space="preserve">Nr. din </w:t>
      </w:r>
    </w:p>
    <w:p w:rsidR="008060FD" w:rsidRPr="00C419B7" w:rsidRDefault="008060FD" w:rsidP="008060FD">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Denumirea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IDNO</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Numărul de telefon/fax</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Tipul autorității contractante și obiectul principal de activitate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8060FD" w:rsidRPr="00C419B7" w:rsidRDefault="008060FD" w:rsidP="000D11B6">
            <w:pPr>
              <w:spacing w:line="276" w:lineRule="auto"/>
              <w:jc w:val="both"/>
              <w:rPr>
                <w:sz w:val="24"/>
                <w:szCs w:val="24"/>
              </w:rPr>
            </w:pPr>
          </w:p>
        </w:tc>
      </w:tr>
    </w:tbl>
    <w:p w:rsidR="008060FD" w:rsidRPr="00C419B7" w:rsidRDefault="008060FD" w:rsidP="008060FD">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8060FD" w:rsidRPr="00C419B7" w:rsidTr="000D11B6">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8060FD" w:rsidRPr="00C419B7" w:rsidRDefault="008060FD" w:rsidP="000D11B6">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8060FD" w:rsidRPr="00C419B7" w:rsidTr="000D11B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60FD" w:rsidRPr="00D92DE4" w:rsidRDefault="008060FD" w:rsidP="000D11B6">
            <w:pPr>
              <w:tabs>
                <w:tab w:val="left" w:pos="658"/>
              </w:tabs>
              <w:spacing w:line="360" w:lineRule="auto"/>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060FD" w:rsidRPr="0005465A" w:rsidRDefault="008060FD" w:rsidP="000D11B6">
            <w:pPr>
              <w:tabs>
                <w:tab w:val="left" w:pos="1193"/>
              </w:tabs>
            </w:pPr>
          </w:p>
        </w:tc>
        <w:tc>
          <w:tcPr>
            <w:tcW w:w="283" w:type="dxa"/>
          </w:tcPr>
          <w:p w:rsidR="008060FD" w:rsidRPr="00C419B7" w:rsidRDefault="008060FD" w:rsidP="000D11B6">
            <w:pPr>
              <w:spacing w:line="276" w:lineRule="auto"/>
              <w:jc w:val="cente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8060FD" w:rsidRPr="00C419B7" w:rsidRDefault="008060FD" w:rsidP="000D11B6">
            <w:pPr>
              <w:spacing w:line="276" w:lineRule="auto"/>
              <w:contextualSpacing/>
              <w:jc w:val="both"/>
              <w:rPr>
                <w:rFonts w:eastAsia="Calibri"/>
                <w:noProof w:val="0"/>
              </w:rP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8060FD" w:rsidRPr="00C419B7" w:rsidRDefault="008060FD" w:rsidP="000D11B6">
            <w:pPr>
              <w:spacing w:line="276" w:lineRule="auto"/>
              <w:contextualSpacing/>
              <w:jc w:val="both"/>
              <w:rPr>
                <w:rFonts w:eastAsia="Calibri"/>
                <w:noProof w:val="0"/>
              </w:rPr>
            </w:pP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8060FD" w:rsidRPr="00C419B7" w:rsidRDefault="008060FD" w:rsidP="000D11B6">
            <w:pPr>
              <w:spacing w:line="276" w:lineRule="auto"/>
              <w:contextualSpacing/>
              <w:jc w:val="both"/>
              <w:rPr>
                <w:rFonts w:eastAsia="Calibri"/>
                <w:noProof w:val="0"/>
              </w:rPr>
            </w:pPr>
            <w:r w:rsidRPr="00C419B7">
              <w:rPr>
                <w:rFonts w:eastAsia="Calibri"/>
                <w:noProof w:val="0"/>
              </w:rPr>
              <w:t>Acord-cadru □</w:t>
            </w:r>
          </w:p>
          <w:p w:rsidR="008060FD" w:rsidRPr="00C419B7" w:rsidRDefault="008060FD" w:rsidP="000D11B6">
            <w:pPr>
              <w:spacing w:line="276" w:lineRule="auto"/>
              <w:contextualSpacing/>
              <w:jc w:val="both"/>
              <w:rPr>
                <w:rFonts w:eastAsia="Calibri"/>
                <w:noProof w:val="0"/>
              </w:rPr>
            </w:pPr>
            <w:r w:rsidRPr="00C419B7">
              <w:rPr>
                <w:rFonts w:eastAsia="Calibri"/>
                <w:noProof w:val="0"/>
              </w:rPr>
              <w:lastRenderedPageBreak/>
              <w:t>Sistem dinamic de achiziție □</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lastRenderedPageBreak/>
              <w:t>Contractul intră sub incidența Acordului privind achizițiile guvernamentale al Organizației Mondiale a Comerțului</w:t>
            </w:r>
          </w:p>
          <w:p w:rsidR="008060FD" w:rsidRPr="00C419B7" w:rsidRDefault="008060FD" w:rsidP="000D11B6">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8060FD" w:rsidRPr="00C419B7" w:rsidRDefault="008060FD" w:rsidP="000D11B6">
            <w:pPr>
              <w:spacing w:line="276" w:lineRule="auto"/>
              <w:jc w:val="both"/>
              <w:rPr>
                <w:rFonts w:eastAsia="Calibri"/>
                <w:noProof w:val="0"/>
                <w:u w:val="single"/>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812"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Agenția Națională pentru Soluționarea Contestațiilor</w:t>
            </w:r>
          </w:p>
          <w:p w:rsidR="008060FD" w:rsidRPr="00C419B7" w:rsidRDefault="008060FD" w:rsidP="000D11B6">
            <w:pPr>
              <w:spacing w:line="276" w:lineRule="auto"/>
              <w:contextualSpacing/>
              <w:jc w:val="both"/>
              <w:rPr>
                <w:noProof w:val="0"/>
                <w:lang w:eastAsia="zh-CN"/>
              </w:rPr>
            </w:pPr>
          </w:p>
        </w:tc>
        <w:tc>
          <w:tcPr>
            <w:tcW w:w="3799" w:type="dxa"/>
          </w:tcPr>
          <w:p w:rsidR="008060FD" w:rsidRPr="00C419B7" w:rsidRDefault="008060FD" w:rsidP="000D11B6">
            <w:pPr>
              <w:spacing w:line="276" w:lineRule="auto"/>
              <w:jc w:val="both"/>
              <w:rPr>
                <w:rFonts w:eastAsia="Calibri"/>
                <w:noProof w:val="0"/>
              </w:rPr>
            </w:pPr>
            <w:r w:rsidRPr="00C419B7">
              <w:rPr>
                <w:rFonts w:eastAsia="Calibri"/>
                <w:noProof w:val="0"/>
              </w:rPr>
              <w:t>mun. Chișinău, bd. Ștefan cel Mare și Sfânt, 124, MD-2001;</w:t>
            </w:r>
          </w:p>
          <w:p w:rsidR="008060FD" w:rsidRPr="00C419B7" w:rsidRDefault="008060FD" w:rsidP="000D11B6">
            <w:pPr>
              <w:spacing w:line="276" w:lineRule="auto"/>
              <w:jc w:val="both"/>
              <w:rPr>
                <w:rFonts w:eastAsia="Calibri"/>
                <w:noProof w:val="0"/>
              </w:rPr>
            </w:pPr>
            <w:r w:rsidRPr="00C419B7">
              <w:rPr>
                <w:rFonts w:eastAsia="Calibri"/>
                <w:noProof w:val="0"/>
              </w:rPr>
              <w:t xml:space="preserve">tel/fax: (022) 820 652, 820-651 </w:t>
            </w:r>
          </w:p>
          <w:p w:rsidR="008060FD" w:rsidRPr="00C419B7" w:rsidRDefault="008060FD" w:rsidP="000D11B6">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8060FD" w:rsidRPr="00C419B7" w:rsidRDefault="008060FD" w:rsidP="000D11B6">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t>Alte informații relevante</w:t>
            </w:r>
          </w:p>
        </w:tc>
        <w:tc>
          <w:tcPr>
            <w:tcW w:w="3799" w:type="dxa"/>
          </w:tcPr>
          <w:p w:rsidR="008060FD" w:rsidRPr="00C419B7" w:rsidRDefault="008060FD" w:rsidP="000D11B6">
            <w:pPr>
              <w:spacing w:line="276" w:lineRule="auto"/>
              <w:jc w:val="both"/>
              <w:rPr>
                <w:rFonts w:eastAsia="Calibri"/>
                <w:noProof w:val="0"/>
              </w:rPr>
            </w:pPr>
          </w:p>
          <w:p w:rsidR="008060FD" w:rsidRPr="00C419B7" w:rsidRDefault="008060FD" w:rsidP="000D11B6">
            <w:pPr>
              <w:spacing w:line="276" w:lineRule="auto"/>
              <w:jc w:val="both"/>
              <w:rPr>
                <w:rFonts w:eastAsia="Calibri"/>
                <w:noProof w:val="0"/>
              </w:rPr>
            </w:pPr>
          </w:p>
        </w:tc>
      </w:tr>
    </w:tbl>
    <w:p w:rsidR="008060FD" w:rsidRDefault="008060FD" w:rsidP="008060FD">
      <w:pPr>
        <w:spacing w:after="160" w:line="276" w:lineRule="auto"/>
        <w:jc w:val="both"/>
        <w:rPr>
          <w:rFonts w:eastAsia="Calibri"/>
          <w:noProof w:val="0"/>
        </w:rPr>
      </w:pPr>
    </w:p>
    <w:p w:rsidR="008060FD" w:rsidRDefault="008060FD" w:rsidP="008060FD">
      <w:pPr>
        <w:spacing w:after="160" w:line="276" w:lineRule="auto"/>
        <w:jc w:val="both"/>
        <w:rPr>
          <w:rFonts w:eastAsia="Calibri"/>
          <w:noProof w:val="0"/>
        </w:rPr>
      </w:pPr>
    </w:p>
    <w:p w:rsidR="008060FD" w:rsidRPr="00C419B7" w:rsidRDefault="008060FD" w:rsidP="008060FD">
      <w:pPr>
        <w:spacing w:after="160" w:line="276" w:lineRule="auto"/>
        <w:jc w:val="both"/>
        <w:rPr>
          <w:rFonts w:eastAsia="Calibri"/>
          <w:noProof w:val="0"/>
        </w:rPr>
      </w:pPr>
    </w:p>
    <w:p w:rsidR="008060FD" w:rsidRPr="00C419B7" w:rsidRDefault="008060FD" w:rsidP="008060FD">
      <w:pPr>
        <w:spacing w:before="120" w:after="120" w:line="276" w:lineRule="auto"/>
        <w:ind w:firstLine="567"/>
        <w:rPr>
          <w:rFonts w:eastAsia="Calibri"/>
          <w:b/>
          <w:noProof w:val="0"/>
        </w:rPr>
      </w:pPr>
      <w:r w:rsidRPr="00C419B7">
        <w:rPr>
          <w:rFonts w:eastAsia="Calibri"/>
          <w:b/>
          <w:noProof w:val="0"/>
        </w:rPr>
        <w:t>Conducătorul grupului de lucru: ___________________________</w:t>
      </w: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Default="008060FD"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Pr="00C419B7" w:rsidRDefault="00352471"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7B31DB" w:rsidRPr="00FF430B" w:rsidRDefault="007B31DB" w:rsidP="007B31DB">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7B31DB" w:rsidRPr="00FF430B" w:rsidRDefault="007B31DB" w:rsidP="007B31DB">
      <w:pPr>
        <w:rPr>
          <w:noProof w:val="0"/>
          <w:sz w:val="20"/>
          <w:szCs w:val="20"/>
          <w:lang w:eastAsia="ru-RU"/>
        </w:rPr>
      </w:pPr>
    </w:p>
    <w:p w:rsidR="007B31DB" w:rsidRDefault="007B31DB" w:rsidP="007B31DB">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bCs/>
          <w:sz w:val="28"/>
          <w:szCs w:val="28"/>
          <w:u w:val="single"/>
          <w:lang w:val="en-US"/>
        </w:rPr>
        <w:t>Construcția peretelui de sprijin în curtea blocului de locuințe aflat pe terenul cu nr. cadastral 0100106.474, sectorul Botanica, mun. Chișinău (etapa I)</w:t>
      </w:r>
    </w:p>
    <w:p w:rsidR="007B31DB" w:rsidRPr="005144C8" w:rsidRDefault="007B31DB" w:rsidP="007B31DB">
      <w:pPr>
        <w:tabs>
          <w:tab w:val="left" w:pos="284"/>
          <w:tab w:val="right" w:pos="9531"/>
        </w:tabs>
        <w:spacing w:before="120"/>
        <w:jc w:val="both"/>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COP</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7B31DB" w:rsidRPr="009C2315" w:rsidRDefault="007B31DB" w:rsidP="007B31DB">
      <w:pPr>
        <w:tabs>
          <w:tab w:val="left" w:pos="284"/>
          <w:tab w:val="right" w:pos="9531"/>
        </w:tabs>
        <w:spacing w:before="120"/>
        <w:jc w:val="both"/>
        <w:rPr>
          <w:b/>
        </w:rPr>
      </w:pPr>
      <w:r w:rsidRPr="005144C8">
        <w:rPr>
          <w:b/>
        </w:rPr>
        <w:t>Link-ul către planul de achiziții publice publicat</w:t>
      </w:r>
      <w:r w:rsidRPr="009C2315">
        <w:rPr>
          <w:b/>
        </w:rPr>
        <w:t xml:space="preserve">: </w:t>
      </w:r>
      <w:r w:rsidRPr="003F2D9B">
        <w:rPr>
          <w:b/>
        </w:rPr>
        <w:t>https://botanica.md/achizitii-publice-26/planuri-de-achizi%C8%9Bii</w:t>
      </w:r>
    </w:p>
    <w:p w:rsidR="007B31DB" w:rsidRPr="005144C8"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7B31DB" w:rsidRPr="00FF430B"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7B31DB" w:rsidRPr="00FF430B"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7B31DB" w:rsidRPr="00FF430B"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7B31DB" w:rsidRPr="003F170C" w:rsidRDefault="007B31DB" w:rsidP="007B31DB">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7B31DB" w:rsidRPr="00FF430B" w:rsidRDefault="007B31DB" w:rsidP="007B31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7B31DB" w:rsidRPr="00FF430B" w:rsidRDefault="007B31DB" w:rsidP="007B31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7B31DB" w:rsidRPr="00FF430B" w:rsidRDefault="007B31DB" w:rsidP="007B31D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B31DB" w:rsidRPr="00EC30C2" w:rsidTr="001A33D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B31DB" w:rsidRPr="00EC30C2" w:rsidTr="001A33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554D71" w:rsidRDefault="007B31DB" w:rsidP="001A33D0">
            <w:pPr>
              <w:shd w:val="clear" w:color="auto" w:fill="FFFFFF" w:themeFill="background1"/>
              <w:spacing w:before="120"/>
              <w:jc w:val="both"/>
              <w:rPr>
                <w:noProof w:val="0"/>
                <w:lang w:eastAsia="ru-RU"/>
              </w:rPr>
            </w:pPr>
            <w:r w:rsidRPr="00554D71">
              <w:rPr>
                <w:bCs/>
                <w:lang w:val="en-US"/>
              </w:rPr>
              <w:t>Construcția peretelui de sprijin în curtea blocului de locuințe aflat pe terenul cu nr. cadastral 0100106.474, sectorul Botanica, mun. Chișinău</w:t>
            </w:r>
            <w:r>
              <w:rPr>
                <w:bCs/>
                <w:lang w:val="en-US"/>
              </w:rPr>
              <w:t xml:space="preserve"> (etapa 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903 797,51</w:t>
            </w:r>
          </w:p>
        </w:tc>
      </w:tr>
    </w:tbl>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7B31DB" w:rsidRPr="00FF430B" w:rsidRDefault="007B31DB" w:rsidP="007B31DB">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7B31DB" w:rsidRPr="00FF430B" w:rsidRDefault="007B31DB" w:rsidP="007B31DB">
      <w:pPr>
        <w:shd w:val="clear" w:color="auto" w:fill="FFFFFF" w:themeFill="background1"/>
        <w:tabs>
          <w:tab w:val="right" w:pos="426"/>
        </w:tabs>
        <w:ind w:left="357"/>
        <w:rPr>
          <w:b/>
          <w:noProof w:val="0"/>
          <w:lang w:eastAsia="ru-RU"/>
        </w:rPr>
      </w:pPr>
      <w:r w:rsidRPr="00FF430B">
        <w:rPr>
          <w:b/>
          <w:noProof w:val="0"/>
          <w:lang w:eastAsia="ru-RU"/>
        </w:rPr>
        <w:t>oferta (se va selecta):</w:t>
      </w:r>
    </w:p>
    <w:p w:rsidR="007B31DB" w:rsidRPr="002246DA" w:rsidRDefault="007B31DB" w:rsidP="007B31DB">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7B31DB" w:rsidRPr="00FF430B" w:rsidRDefault="007B31DB" w:rsidP="007B31D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7B31DB" w:rsidRPr="00FF430B" w:rsidRDefault="007B31DB" w:rsidP="007B31D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7B31DB" w:rsidRPr="00FF430B" w:rsidRDefault="007B31DB" w:rsidP="007B31D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Admiterea sau interzicerea ofertelor alternative: </w:t>
      </w:r>
      <w:r w:rsidRPr="005D1DFD">
        <w:rPr>
          <w:b/>
          <w:u w:val="single"/>
          <w:lang w:eastAsia="ru-RU"/>
        </w:rPr>
        <w:t>nu se admit</w:t>
      </w:r>
      <w:r w:rsidRPr="00FF430B">
        <w:rPr>
          <w:b/>
          <w:noProof w:val="0"/>
          <w:lang w:eastAsia="ru-RU"/>
        </w:rPr>
        <w:t>______________________</w:t>
      </w:r>
    </w:p>
    <w:p w:rsidR="007B31DB" w:rsidRPr="00FF430B" w:rsidRDefault="007B31DB" w:rsidP="007B31DB">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7B31DB" w:rsidRPr="00FF430B" w:rsidRDefault="007B31DB" w:rsidP="007B31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30.11.2026</w:t>
      </w:r>
      <w:r>
        <w:rPr>
          <w:b/>
          <w:noProof w:val="0"/>
          <w:lang w:eastAsia="ru-RU"/>
        </w:rPr>
        <w:t>______</w:t>
      </w:r>
    </w:p>
    <w:p w:rsidR="007B31DB" w:rsidRPr="00FF430B" w:rsidRDefault="007B31DB" w:rsidP="007B31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7B31DB" w:rsidRPr="00FF430B" w:rsidRDefault="007B31DB" w:rsidP="007B31DB">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7B31DB" w:rsidRPr="00FF430B" w:rsidRDefault="007B31DB" w:rsidP="007B31D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7B31DB" w:rsidRPr="00FF430B" w:rsidRDefault="007B31DB" w:rsidP="007B31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7B31DB" w:rsidRPr="00FF430B" w:rsidRDefault="007B31DB" w:rsidP="007B31D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7B31DB" w:rsidRDefault="007B31DB" w:rsidP="007B31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7B31DB" w:rsidRPr="005D1DFD" w:rsidRDefault="007B31DB" w:rsidP="001A33D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7B31DB" w:rsidRPr="005D1DFD" w:rsidRDefault="007B31DB" w:rsidP="001A33D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7B31DB" w:rsidRPr="005D1DFD" w:rsidRDefault="007B31DB" w:rsidP="001A33D0">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7B31DB" w:rsidRPr="005D1DFD" w:rsidRDefault="007B31DB" w:rsidP="001A33D0">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7B31DB" w:rsidRPr="005D1DFD" w:rsidRDefault="007B31DB" w:rsidP="001A33D0">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7B31DB" w:rsidRPr="005D1DFD" w:rsidRDefault="007B31DB" w:rsidP="001A33D0">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7B31DB" w:rsidRPr="005D1DFD" w:rsidRDefault="007B31DB" w:rsidP="001A33D0">
            <w:pPr>
              <w:contextualSpacing/>
              <w:rPr>
                <w:color w:val="000000"/>
                <w:sz w:val="24"/>
                <w:szCs w:val="24"/>
              </w:rPr>
            </w:pPr>
            <w:r w:rsidRPr="005D1DFD">
              <w:rPr>
                <w:color w:val="000000"/>
                <w:sz w:val="24"/>
                <w:szCs w:val="24"/>
              </w:rPr>
              <w:t>Gara</w:t>
            </w:r>
            <w:r>
              <w:rPr>
                <w:color w:val="000000"/>
                <w:sz w:val="24"/>
                <w:szCs w:val="24"/>
              </w:rPr>
              <w:t>nția pentru susținerea ofertei 2</w:t>
            </w:r>
            <w:r w:rsidRPr="005D1DFD">
              <w:rPr>
                <w:color w:val="000000"/>
                <w:sz w:val="24"/>
                <w:szCs w:val="24"/>
              </w:rPr>
              <w:t>%</w:t>
            </w:r>
          </w:p>
        </w:tc>
        <w:tc>
          <w:tcPr>
            <w:tcW w:w="4339" w:type="dxa"/>
            <w:shd w:val="clear" w:color="auto" w:fill="auto"/>
          </w:tcPr>
          <w:p w:rsidR="007B31DB" w:rsidRPr="005D1DFD" w:rsidRDefault="007B31DB" w:rsidP="001A33D0">
            <w:pPr>
              <w:contextualSpacing/>
              <w:jc w:val="both"/>
              <w:rPr>
                <w:color w:val="000000"/>
                <w:sz w:val="24"/>
                <w:szCs w:val="24"/>
              </w:rPr>
            </w:pPr>
            <w:r>
              <w:rPr>
                <w:color w:val="000000"/>
                <w:sz w:val="24"/>
                <w:szCs w:val="24"/>
              </w:rPr>
              <w:t>Î</w:t>
            </w:r>
            <w:r w:rsidRPr="005D1DFD">
              <w:rPr>
                <w:color w:val="000000"/>
                <w:sz w:val="24"/>
                <w:szCs w:val="24"/>
              </w:rPr>
              <w:t xml:space="preserve">n sumă de </w:t>
            </w:r>
            <w:r>
              <w:rPr>
                <w:color w:val="000000"/>
                <w:sz w:val="24"/>
                <w:szCs w:val="24"/>
              </w:rPr>
              <w:t>2</w:t>
            </w:r>
            <w:r w:rsidRPr="005D1DFD">
              <w:rPr>
                <w:color w:val="000000"/>
                <w:sz w:val="24"/>
                <w:szCs w:val="24"/>
              </w:rPr>
              <w:t xml:space="preserve"> % din suma totală estimată a achiziției fără TVA conform anexei nr. 9 al documentației standard - scrisoare de garanție bancară (emisă de o bancă comercială)</w:t>
            </w:r>
            <w:r>
              <w:rPr>
                <w:color w:val="000000"/>
                <w:sz w:val="24"/>
                <w:szCs w:val="24"/>
              </w:rPr>
              <w:t>.</w:t>
            </w:r>
            <w:r w:rsidRPr="005D1DFD">
              <w:rPr>
                <w:color w:val="000000"/>
                <w:sz w:val="24"/>
                <w:szCs w:val="24"/>
              </w:rPr>
              <w:t xml:space="preserve">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r>
              <w:rPr>
                <w:color w:val="000000"/>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7B31DB" w:rsidRPr="005D1DFD" w:rsidRDefault="007B31DB" w:rsidP="001A33D0">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7B31DB" w:rsidRPr="005D1DFD" w:rsidRDefault="007B31DB" w:rsidP="001A33D0">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w:t>
            </w:r>
            <w:r>
              <w:rPr>
                <w:color w:val="000000"/>
                <w:sz w:val="24"/>
                <w:szCs w:val="24"/>
              </w:rPr>
              <w:t>)</w:t>
            </w:r>
            <w:r w:rsidRPr="005D1DFD">
              <w:rPr>
                <w:color w:val="000000"/>
                <w:sz w:val="24"/>
                <w:szCs w:val="24"/>
              </w:rPr>
              <w:t>, original, confirmată prin aplicarea semnăturii electronice</w:t>
            </w:r>
            <w:r>
              <w:rPr>
                <w:color w:val="000000"/>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7B31DB" w:rsidRPr="0061560D" w:rsidRDefault="007B31DB" w:rsidP="001A33D0">
            <w:pPr>
              <w:contextualSpacing/>
              <w:rPr>
                <w:color w:val="000000"/>
                <w:sz w:val="24"/>
                <w:szCs w:val="24"/>
              </w:rPr>
            </w:pPr>
            <w:r w:rsidRPr="0061560D">
              <w:rPr>
                <w:sz w:val="24"/>
                <w:szCs w:val="24"/>
              </w:rPr>
              <w:t>Grafic de executare a lucrărilor de tip GANTT</w:t>
            </w:r>
          </w:p>
        </w:tc>
        <w:tc>
          <w:tcPr>
            <w:tcW w:w="4339" w:type="dxa"/>
            <w:shd w:val="clear" w:color="auto" w:fill="auto"/>
          </w:tcPr>
          <w:p w:rsidR="007B31DB" w:rsidRPr="00CD6C19" w:rsidRDefault="007B31DB" w:rsidP="001A33D0">
            <w:pPr>
              <w:contextualSpacing/>
              <w:jc w:val="both"/>
              <w:rPr>
                <w:color w:val="000000"/>
                <w:sz w:val="24"/>
                <w:szCs w:val="24"/>
              </w:rPr>
            </w:pPr>
            <w:r>
              <w:rPr>
                <w:color w:val="000000"/>
                <w:sz w:val="24"/>
                <w:szCs w:val="24"/>
              </w:rPr>
              <w:t>C</w:t>
            </w:r>
            <w:r w:rsidRPr="00CD6C19">
              <w:rPr>
                <w:color w:val="000000"/>
                <w:sz w:val="24"/>
                <w:szCs w:val="24"/>
              </w:rPr>
              <w:t>onform Anexei nr. 10 din documentația standard, confirmat prin aplicarea semnăturii electronice</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7B31DB" w:rsidRPr="005D1DFD" w:rsidRDefault="007B31DB" w:rsidP="001A33D0">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7B31DB" w:rsidRPr="005D1DFD" w:rsidRDefault="007B31DB" w:rsidP="001A33D0">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Pr>
                <w:rFonts w:eastAsia="PMingLiU"/>
                <w:iCs/>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9</w:t>
            </w:r>
          </w:p>
        </w:tc>
        <w:tc>
          <w:tcPr>
            <w:tcW w:w="3699" w:type="dxa"/>
            <w:shd w:val="clear" w:color="auto" w:fill="auto"/>
          </w:tcPr>
          <w:p w:rsidR="007B31DB" w:rsidRPr="005D1DFD" w:rsidRDefault="007B31DB" w:rsidP="001A33D0">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Pr>
                <w:iCs/>
                <w:color w:val="000000"/>
                <w:sz w:val="24"/>
                <w:szCs w:val="24"/>
              </w:rPr>
              <w:t>4</w:t>
            </w:r>
            <w:r w:rsidRPr="005D1DFD">
              <w:rPr>
                <w:iCs/>
                <w:color w:val="000000"/>
                <w:sz w:val="24"/>
                <w:szCs w:val="24"/>
              </w:rPr>
              <w:t>)</w:t>
            </w:r>
          </w:p>
        </w:tc>
        <w:tc>
          <w:tcPr>
            <w:tcW w:w="4339" w:type="dxa"/>
            <w:shd w:val="clear" w:color="auto" w:fill="auto"/>
          </w:tcPr>
          <w:p w:rsidR="007B31DB" w:rsidRPr="005D1DFD" w:rsidRDefault="007B31DB" w:rsidP="001A33D0">
            <w:pPr>
              <w:tabs>
                <w:tab w:val="left" w:pos="993"/>
              </w:tabs>
              <w:spacing w:after="120"/>
              <w:contextualSpacing/>
              <w:jc w:val="both"/>
              <w:rPr>
                <w:iCs/>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7B31DB" w:rsidRPr="005D1DFD" w:rsidRDefault="007B31DB" w:rsidP="001A33D0">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7B31DB" w:rsidRPr="005D1DFD" w:rsidRDefault="007B31DB" w:rsidP="001A33D0">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w:t>
            </w:r>
            <w:r>
              <w:rPr>
                <w:sz w:val="24"/>
                <w:szCs w:val="24"/>
              </w:rPr>
              <w:t>mată prin semnătura electronică.</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7B31DB" w:rsidRPr="005D1DFD" w:rsidRDefault="007B31DB" w:rsidP="001A33D0">
            <w:pPr>
              <w:tabs>
                <w:tab w:val="left" w:pos="612"/>
              </w:tabs>
              <w:jc w:val="both"/>
              <w:rPr>
                <w:iCs/>
                <w:color w:val="000000"/>
                <w:sz w:val="24"/>
                <w:szCs w:val="24"/>
              </w:rPr>
            </w:pPr>
            <w:r w:rsidRPr="005D1DFD">
              <w:rPr>
                <w:iCs/>
                <w:color w:val="000000"/>
                <w:sz w:val="24"/>
                <w:szCs w:val="24"/>
              </w:rPr>
              <w:t xml:space="preserve">Cifra de afaceri medie anuală </w:t>
            </w:r>
            <w:r>
              <w:rPr>
                <w:iCs/>
                <w:color w:val="000000"/>
                <w:sz w:val="24"/>
                <w:szCs w:val="24"/>
              </w:rPr>
              <w:t>pe ultimii trei ani</w:t>
            </w:r>
          </w:p>
          <w:p w:rsidR="007B31DB" w:rsidRPr="005D1DFD" w:rsidRDefault="007B31DB" w:rsidP="001A33D0">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7B31DB" w:rsidRPr="00CD6C19" w:rsidRDefault="007B31DB" w:rsidP="001A33D0">
            <w:pPr>
              <w:ind w:left="37"/>
              <w:contextualSpacing/>
              <w:jc w:val="both"/>
              <w:rPr>
                <w:i/>
                <w:iCs/>
                <w:sz w:val="24"/>
                <w:szCs w:val="24"/>
              </w:rPr>
            </w:pPr>
            <w:r w:rsidRPr="00CD6C19">
              <w:rPr>
                <w:i/>
                <w:iCs/>
                <w:sz w:val="24"/>
                <w:szCs w:val="24"/>
              </w:rPr>
              <w:t xml:space="preserve">Operatorul economic este în măsură să demonstreze o cifră medie </w:t>
            </w:r>
            <w:r>
              <w:rPr>
                <w:i/>
                <w:iCs/>
                <w:sz w:val="24"/>
                <w:szCs w:val="24"/>
              </w:rPr>
              <w:t>pe ultimii trei ani:</w:t>
            </w:r>
          </w:p>
          <w:p w:rsidR="007B31DB" w:rsidRPr="00CD6C19" w:rsidRDefault="007B31DB" w:rsidP="001A33D0">
            <w:pPr>
              <w:ind w:left="37"/>
              <w:contextualSpacing/>
              <w:jc w:val="both"/>
              <w:rPr>
                <w:b/>
                <w:i/>
                <w:iCs/>
                <w:sz w:val="24"/>
                <w:szCs w:val="24"/>
                <w:u w:val="single"/>
              </w:rPr>
            </w:pPr>
            <w:r>
              <w:rPr>
                <w:b/>
                <w:i/>
                <w:iCs/>
                <w:sz w:val="24"/>
                <w:szCs w:val="24"/>
                <w:u w:val="single"/>
              </w:rPr>
              <w:t>Egală sau mai mare decât 15</w:t>
            </w:r>
            <w:r w:rsidRPr="00CD6C19">
              <w:rPr>
                <w:b/>
                <w:i/>
                <w:iCs/>
                <w:sz w:val="24"/>
                <w:szCs w:val="24"/>
                <w:u w:val="single"/>
              </w:rPr>
              <w:t>00,0</w:t>
            </w:r>
            <w:r w:rsidRPr="00CD6C19">
              <w:rPr>
                <w:b/>
                <w:i/>
                <w:iCs/>
                <w:sz w:val="24"/>
                <w:szCs w:val="24"/>
              </w:rPr>
              <w:t xml:space="preserve"> mii lei</w:t>
            </w:r>
            <w:r>
              <w:rPr>
                <w:i/>
                <w:iCs/>
                <w:sz w:val="24"/>
                <w:szCs w:val="24"/>
              </w:rPr>
              <w:t>.</w:t>
            </w:r>
          </w:p>
          <w:p w:rsidR="007B31DB" w:rsidRPr="005D1DFD" w:rsidRDefault="007B31DB" w:rsidP="001A33D0">
            <w:pPr>
              <w:ind w:left="37"/>
              <w:contextualSpacing/>
              <w:jc w:val="both"/>
              <w:rPr>
                <w:i/>
                <w:iCs/>
                <w:sz w:val="24"/>
                <w:szCs w:val="24"/>
              </w:rPr>
            </w:pPr>
            <w:r w:rsidRPr="00CD6C19">
              <w:rPr>
                <w:sz w:val="24"/>
                <w:szCs w:val="24"/>
              </w:rPr>
              <w:t>Declarație în formă liberă,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7B31DB" w:rsidRPr="005D1DFD" w:rsidRDefault="007B31DB" w:rsidP="001A33D0">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7B31DB" w:rsidRPr="005D1DFD" w:rsidRDefault="007B31DB" w:rsidP="001A33D0">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7B31DB" w:rsidRPr="005D1DFD" w:rsidRDefault="007B31DB" w:rsidP="001A33D0">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7B31DB" w:rsidRPr="005D1DFD" w:rsidRDefault="007B31DB" w:rsidP="001A33D0">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7B31DB" w:rsidRPr="005D1DFD" w:rsidRDefault="007B31DB" w:rsidP="001A33D0">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w:t>
            </w:r>
            <w:r>
              <w:rPr>
                <w:rFonts w:ascii="Times New Roman" w:hAnsi="Times New Roman" w:cs="Times New Roman"/>
                <w:noProof/>
              </w:rPr>
              <w:t>orului respectiv să fie peste 10</w:t>
            </w:r>
            <w:r w:rsidRPr="005D1DFD">
              <w:rPr>
                <w:rFonts w:ascii="Times New Roman" w:hAnsi="Times New Roman" w:cs="Times New Roman"/>
                <w:noProof/>
              </w:rPr>
              <w:t>0 %;</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vAlign w:val="center"/>
          </w:tcPr>
          <w:p w:rsidR="007B31DB" w:rsidRPr="009C7DA6" w:rsidRDefault="007B31DB" w:rsidP="001A33D0">
            <w:pPr>
              <w:spacing w:after="60"/>
              <w:rPr>
                <w:sz w:val="24"/>
                <w:szCs w:val="24"/>
              </w:rPr>
            </w:pPr>
            <w:r w:rsidRPr="005D1DFD">
              <w:rPr>
                <w:color w:val="000000"/>
                <w:sz w:val="24"/>
                <w:szCs w:val="24"/>
                <w:lang w:eastAsia="ro-RO" w:bidi="ro-RO"/>
              </w:rPr>
              <w:t>Demonstrarea experienței operatorului economic în domeniul de activitate aferent obiectului contractului</w:t>
            </w:r>
            <w:r w:rsidRPr="002126F5">
              <w:rPr>
                <w:color w:val="000000"/>
                <w:sz w:val="24"/>
                <w:szCs w:val="24"/>
                <w:lang w:eastAsia="ro-RO" w:bidi="ro-RO"/>
              </w:rPr>
              <w:t xml:space="preserve"> ce</w:t>
            </w:r>
            <w:r w:rsidRPr="005D1DFD">
              <w:rPr>
                <w:color w:val="000000"/>
                <w:sz w:val="24"/>
                <w:szCs w:val="24"/>
                <w:lang w:eastAsia="ro-RO" w:bidi="ro-RO"/>
              </w:rPr>
              <w:t xml:space="preserve"> urmează a fi atribuit.</w:t>
            </w:r>
          </w:p>
        </w:tc>
        <w:tc>
          <w:tcPr>
            <w:tcW w:w="4339" w:type="dxa"/>
            <w:shd w:val="clear" w:color="auto" w:fill="auto"/>
            <w:vAlign w:val="center"/>
          </w:tcPr>
          <w:p w:rsidR="007B31DB" w:rsidRPr="005D1DFD" w:rsidRDefault="007B31DB" w:rsidP="001A33D0">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original, confirmată prin semnătura electronică</w:t>
            </w:r>
            <w:r>
              <w:rPr>
                <w:sz w:val="24"/>
                <w:szCs w:val="24"/>
              </w:rPr>
              <w:t>,</w:t>
            </w:r>
            <w:r w:rsidRPr="005D1DFD">
              <w:rPr>
                <w:sz w:val="24"/>
                <w:szCs w:val="24"/>
              </w:rPr>
              <w:t xml:space="preserve"> </w:t>
            </w:r>
            <w:r w:rsidRPr="005D1DFD">
              <w:rPr>
                <w:color w:val="000000"/>
                <w:sz w:val="24"/>
                <w:szCs w:val="24"/>
              </w:rPr>
              <w:t xml:space="preserve">potrivit anexei nr. 12 sau anexei nr. 13 al documentației standard </w:t>
            </w:r>
          </w:p>
          <w:p w:rsidR="007B31DB" w:rsidRPr="005D1DFD" w:rsidRDefault="007B31DB" w:rsidP="001A33D0">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7B31DB" w:rsidRPr="005D1DFD" w:rsidRDefault="007B31DB" w:rsidP="001A33D0">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7B31DB" w:rsidRPr="005D1DFD" w:rsidRDefault="007B31DB" w:rsidP="001A33D0">
            <w:pPr>
              <w:tabs>
                <w:tab w:val="left" w:pos="3525"/>
              </w:tabs>
              <w:jc w:val="both"/>
              <w:rPr>
                <w:color w:val="000000"/>
                <w:sz w:val="24"/>
                <w:szCs w:val="24"/>
              </w:rPr>
            </w:pPr>
            <w:r w:rsidRPr="005D1DFD">
              <w:rPr>
                <w:color w:val="000000"/>
                <w:sz w:val="24"/>
                <w:szCs w:val="24"/>
              </w:rPr>
              <w:t xml:space="preserve">sau </w:t>
            </w:r>
          </w:p>
          <w:p w:rsidR="007B31DB" w:rsidRPr="005D1DFD" w:rsidRDefault="007B31DB" w:rsidP="001A33D0">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w:t>
            </w:r>
            <w:r w:rsidRPr="005D1DFD">
              <w:rPr>
                <w:sz w:val="24"/>
                <w:szCs w:val="24"/>
              </w:rPr>
              <w:lastRenderedPageBreak/>
              <w:t>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w:t>
            </w:r>
            <w:r>
              <w:rPr>
                <w:sz w:val="24"/>
                <w:szCs w:val="24"/>
              </w:rPr>
              <w:t>mată prin semnătura electronică.</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15</w:t>
            </w:r>
          </w:p>
        </w:tc>
        <w:tc>
          <w:tcPr>
            <w:tcW w:w="3699" w:type="dxa"/>
            <w:shd w:val="clear" w:color="auto" w:fill="auto"/>
          </w:tcPr>
          <w:p w:rsidR="007B31DB" w:rsidRPr="005D1DFD" w:rsidRDefault="007B31DB" w:rsidP="001A33D0">
            <w:pPr>
              <w:tabs>
                <w:tab w:val="left" w:pos="228"/>
              </w:tabs>
              <w:suppressAutoHyphens/>
              <w:rPr>
                <w:sz w:val="24"/>
                <w:szCs w:val="24"/>
              </w:rPr>
            </w:pPr>
            <w:r w:rsidRPr="005D1DFD">
              <w:rPr>
                <w:sz w:val="24"/>
                <w:szCs w:val="24"/>
              </w:rPr>
              <w:t xml:space="preserve">Recomandări la contractele prezentate pentru demonstrarea lucrărilor </w:t>
            </w:r>
            <w:r w:rsidRPr="002126F5">
              <w:rPr>
                <w:sz w:val="24"/>
                <w:szCs w:val="24"/>
              </w:rPr>
              <w:t>similare</w:t>
            </w:r>
          </w:p>
        </w:tc>
        <w:tc>
          <w:tcPr>
            <w:tcW w:w="4339" w:type="dxa"/>
            <w:shd w:val="clear" w:color="auto" w:fill="auto"/>
          </w:tcPr>
          <w:p w:rsidR="007B31DB" w:rsidRPr="005D1DFD" w:rsidRDefault="007B31DB" w:rsidP="001A33D0">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7B31DB" w:rsidRPr="005D1DFD" w:rsidRDefault="007B31DB" w:rsidP="001A33D0">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7B31DB" w:rsidRPr="005D1DFD" w:rsidRDefault="007B31DB" w:rsidP="001A33D0">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7B31DB" w:rsidRPr="005D1DFD" w:rsidRDefault="007B31DB" w:rsidP="001A33D0">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7B31DB" w:rsidRPr="005D1DFD" w:rsidRDefault="007B31DB" w:rsidP="001A33D0">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7B31DB" w:rsidRPr="005D1DFD" w:rsidRDefault="007B31DB" w:rsidP="001A33D0">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7B31DB" w:rsidRPr="00EE41FE" w:rsidRDefault="007B31DB" w:rsidP="001A33D0">
            <w:pPr>
              <w:rPr>
                <w:sz w:val="24"/>
                <w:szCs w:val="24"/>
              </w:rPr>
            </w:pPr>
            <w:r>
              <w:rPr>
                <w:sz w:val="24"/>
                <w:szCs w:val="24"/>
              </w:rPr>
              <w:t>Copie confirmată prin semnătură electronică.</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7B31DB" w:rsidRPr="005D1DFD" w:rsidRDefault="007B31DB" w:rsidP="001A33D0">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7B31DB" w:rsidRPr="00EE41FE" w:rsidRDefault="007B31DB" w:rsidP="001A33D0">
            <w:pPr>
              <w:tabs>
                <w:tab w:val="left" w:pos="993"/>
              </w:tabs>
              <w:spacing w:after="120"/>
              <w:contextualSpacing/>
              <w:jc w:val="both"/>
              <w:rPr>
                <w:rFonts w:eastAsia="PMingLiU"/>
                <w:sz w:val="24"/>
                <w:szCs w:val="24"/>
              </w:rPr>
            </w:pPr>
            <w:r w:rsidRPr="00CD6C19">
              <w:rPr>
                <w:sz w:val="24"/>
                <w:szCs w:val="24"/>
              </w:rPr>
              <w:t xml:space="preserve">Varianta scanată de pe original, confirmată prin semnătura electronică </w:t>
            </w:r>
            <w:r w:rsidRPr="00CD6C19">
              <w:rPr>
                <w:rFonts w:eastAsia="PMingLiU"/>
                <w:sz w:val="24"/>
                <w:szCs w:val="24"/>
              </w:rPr>
              <w:t>potrivit anexei nr. 22</w:t>
            </w:r>
            <w:r>
              <w:rPr>
                <w:rFonts w:eastAsia="PMingLiU"/>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7B31DB" w:rsidRPr="005D1DFD" w:rsidRDefault="007B31DB" w:rsidP="001A33D0">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7B31DB" w:rsidRPr="005D1DFD" w:rsidRDefault="007B31DB" w:rsidP="001A33D0">
            <w:pPr>
              <w:jc w:val="both"/>
              <w:rPr>
                <w:rFonts w:eastAsia="PMingLiU"/>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7B31DB" w:rsidRPr="005D1DFD" w:rsidRDefault="007B31DB" w:rsidP="001A33D0">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7B31DB" w:rsidRPr="005D1DFD" w:rsidRDefault="007B31DB" w:rsidP="001A33D0">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7B31DB" w:rsidRPr="005D1DFD" w:rsidRDefault="007B31DB" w:rsidP="001A33D0">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7B31DB" w:rsidRPr="005D1DFD" w:rsidRDefault="007B31DB" w:rsidP="001A33D0">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w:t>
            </w:r>
            <w:r w:rsidRPr="005D1DFD">
              <w:rPr>
                <w:sz w:val="24"/>
                <w:szCs w:val="24"/>
              </w:rPr>
              <w:lastRenderedPageBreak/>
              <w:t>semnătura electronică</w:t>
            </w:r>
            <w:r w:rsidRPr="005D1DFD">
              <w:rPr>
                <w:rFonts w:eastAsia="PMingLiU"/>
                <w:sz w:val="24"/>
                <w:szCs w:val="24"/>
              </w:rPr>
              <w:t xml:space="preserve"> pe manualul calității</w:t>
            </w:r>
            <w:r>
              <w:rPr>
                <w:rFonts w:eastAsia="PMingLiU"/>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23</w:t>
            </w:r>
          </w:p>
        </w:tc>
        <w:tc>
          <w:tcPr>
            <w:tcW w:w="3699" w:type="dxa"/>
            <w:shd w:val="clear" w:color="auto" w:fill="auto"/>
          </w:tcPr>
          <w:p w:rsidR="007B31DB" w:rsidRPr="005D1DFD" w:rsidRDefault="007B31DB" w:rsidP="001A33D0">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7B31DB" w:rsidRPr="005D1DFD" w:rsidRDefault="007B31DB" w:rsidP="001A33D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7B31DB" w:rsidRPr="005D1DFD" w:rsidRDefault="007B31DB" w:rsidP="001A33D0">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7B31DB" w:rsidRPr="005D1DFD" w:rsidRDefault="007B31DB" w:rsidP="001A33D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7B31DB" w:rsidRPr="005D1DFD" w:rsidRDefault="007B31DB" w:rsidP="001A33D0">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7B31DB" w:rsidRPr="005D1DFD" w:rsidRDefault="007B31DB" w:rsidP="001A33D0">
            <w:pPr>
              <w:tabs>
                <w:tab w:val="left" w:pos="612"/>
              </w:tabs>
              <w:spacing w:before="120" w:after="120"/>
              <w:jc w:val="both"/>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7B31DB" w:rsidRPr="005D1DFD" w:rsidRDefault="007B31DB" w:rsidP="001A33D0">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7B31DB" w:rsidRPr="005D1DFD" w:rsidRDefault="007B31DB" w:rsidP="001A33D0">
            <w:pPr>
              <w:jc w:val="both"/>
              <w:rPr>
                <w:iCs/>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p w:rsidR="007B31DB" w:rsidRPr="005D1DFD" w:rsidRDefault="007B31DB" w:rsidP="001A33D0">
            <w:pPr>
              <w:jc w:val="both"/>
              <w:rPr>
                <w:rFonts w:eastAsia="PMingLiU"/>
                <w:sz w:val="24"/>
                <w:szCs w:val="24"/>
              </w:rPr>
            </w:pP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7B31DB" w:rsidRPr="005D1DFD" w:rsidRDefault="007B31DB" w:rsidP="001A33D0">
            <w:pPr>
              <w:keepNext/>
              <w:outlineLvl w:val="0"/>
              <w:rPr>
                <w:sz w:val="24"/>
                <w:szCs w:val="24"/>
              </w:rPr>
            </w:pPr>
            <w:r w:rsidRPr="005D1DFD">
              <w:rPr>
                <w:sz w:val="24"/>
                <w:szCs w:val="24"/>
              </w:rPr>
              <w:t>Notă</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sz w:val="24"/>
                <w:szCs w:val="24"/>
              </w:rPr>
            </w:pPr>
            <w:r w:rsidRPr="007B31DB">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7B31DB" w:rsidRPr="005D1DFD" w:rsidRDefault="007B31DB" w:rsidP="001A33D0">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7B31DB" w:rsidRPr="005D1DFD" w:rsidRDefault="007B31DB" w:rsidP="001A33D0">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2 % din suma estimativă a ofertei (preț fără TVA).</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7B31DB" w:rsidRPr="00482F70" w:rsidRDefault="007B31DB" w:rsidP="007B31DB">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10</w:t>
      </w:r>
      <w:r w:rsidRPr="00C752DA">
        <w:rPr>
          <w:b/>
          <w:bCs/>
          <w:i/>
          <w:iCs/>
          <w:u w:val="single"/>
        </w:rPr>
        <w:t>% după încheierea contractului</w:t>
      </w:r>
      <w:r w:rsidRPr="00C752DA">
        <w:rPr>
          <w:b/>
          <w:u w:val="single"/>
        </w:rPr>
        <w:t>.</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7B31DB" w:rsidRPr="00482F70" w:rsidRDefault="007B31DB" w:rsidP="007B31DB">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7B31DB" w:rsidRPr="00482F70" w:rsidRDefault="007B31DB" w:rsidP="007B31DB">
      <w:pPr>
        <w:numPr>
          <w:ilvl w:val="0"/>
          <w:numId w:val="23"/>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7B31DB" w:rsidRPr="00FF430B" w:rsidRDefault="007B31DB" w:rsidP="007B31DB">
      <w:pPr>
        <w:numPr>
          <w:ilvl w:val="0"/>
          <w:numId w:val="23"/>
        </w:numPr>
        <w:tabs>
          <w:tab w:val="right" w:pos="426"/>
        </w:tabs>
        <w:spacing w:before="120"/>
        <w:ind w:left="0" w:firstLine="0"/>
        <w:jc w:val="both"/>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7B31DB" w:rsidRPr="00482F70" w:rsidRDefault="007B31DB" w:rsidP="007B31DB">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7B31DB" w:rsidRDefault="007B31DB" w:rsidP="007B31D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7B31DB" w:rsidRPr="00FF430B" w:rsidRDefault="007B31DB" w:rsidP="007B31DB">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7B31DB" w:rsidRPr="00EC30C2" w:rsidTr="001A33D0">
        <w:tc>
          <w:tcPr>
            <w:tcW w:w="577" w:type="dxa"/>
            <w:shd w:val="clear" w:color="auto" w:fill="auto"/>
          </w:tcPr>
          <w:p w:rsidR="007B31DB" w:rsidRPr="00FF430B" w:rsidRDefault="007B31DB" w:rsidP="001A33D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7B31DB" w:rsidRPr="00FF430B" w:rsidRDefault="007B31DB" w:rsidP="001A33D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7B31DB" w:rsidRPr="00FF430B" w:rsidRDefault="007B31DB" w:rsidP="001A33D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7B31DB" w:rsidRPr="00EC30C2" w:rsidTr="001A33D0">
        <w:tc>
          <w:tcPr>
            <w:tcW w:w="577"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7248"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1800"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r>
      <w:tr w:rsidR="007B31DB" w:rsidRPr="00EC30C2" w:rsidTr="001A33D0">
        <w:tc>
          <w:tcPr>
            <w:tcW w:w="577"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7248"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1800"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r>
    </w:tbl>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7B31DB" w:rsidRPr="00FF430B" w:rsidRDefault="007B31DB" w:rsidP="007B31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7B31DB" w:rsidRPr="00FF430B" w:rsidRDefault="007B31DB" w:rsidP="007B31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7B31DB" w:rsidRPr="00FF430B" w:rsidRDefault="007B31DB" w:rsidP="007B31DB">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B31DB" w:rsidRPr="00FF430B" w:rsidRDefault="007B31DB" w:rsidP="007B31DB">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7B31DB" w:rsidRPr="00FF430B" w:rsidRDefault="007B31DB" w:rsidP="007B31D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7B31DB" w:rsidRPr="00FF430B" w:rsidRDefault="007B31DB" w:rsidP="007B31D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7B31DB" w:rsidRPr="00FF430B" w:rsidRDefault="007B31DB" w:rsidP="007B31D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7B31DB" w:rsidRPr="00FF430B" w:rsidRDefault="007B31DB" w:rsidP="007B31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7B31DB" w:rsidRPr="00FF430B" w:rsidRDefault="007B31DB" w:rsidP="007B31DB">
      <w:pPr>
        <w:numPr>
          <w:ilvl w:val="0"/>
          <w:numId w:val="23"/>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7B31DB" w:rsidRPr="00FF430B" w:rsidRDefault="007B31DB" w:rsidP="007B31DB">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denumireaproiectului și/sau programului)</w:t>
      </w:r>
    </w:p>
    <w:p w:rsidR="007B31DB" w:rsidRPr="00FF430B" w:rsidRDefault="007B31DB" w:rsidP="007B31DB">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7B31DB" w:rsidRPr="00FF430B" w:rsidRDefault="007B31DB" w:rsidP="007B31DB">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7B31DB" w:rsidRPr="00FF430B" w:rsidRDefault="007B31DB" w:rsidP="007B31DB">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7B31DB" w:rsidRPr="00FF430B" w:rsidRDefault="007B31DB" w:rsidP="007B31DB">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7B31DB" w:rsidRPr="00FF430B" w:rsidRDefault="007B31DB" w:rsidP="007B31DB">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r w:rsidR="007B31DB" w:rsidRPr="00EC30C2" w:rsidTr="001A33D0">
        <w:trPr>
          <w:trHeight w:val="77"/>
        </w:trPr>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bl>
    <w:p w:rsidR="007B31DB" w:rsidRPr="00FF430B" w:rsidRDefault="007B31DB" w:rsidP="007B31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7B31DB" w:rsidRPr="00FF430B" w:rsidRDefault="007B31DB" w:rsidP="007B31DB">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7B31DB" w:rsidRPr="00FF430B" w:rsidRDefault="007B31DB" w:rsidP="007B31DB">
      <w:pPr>
        <w:shd w:val="clear" w:color="auto" w:fill="FFFFFF" w:themeFill="background1"/>
        <w:spacing w:before="120" w:after="120"/>
        <w:rPr>
          <w:b/>
          <w:noProof w:val="0"/>
          <w:lang w:eastAsia="ru-RU"/>
        </w:rPr>
      </w:pPr>
    </w:p>
    <w:p w:rsidR="007B31DB" w:rsidRPr="00FF430B" w:rsidRDefault="007B31DB" w:rsidP="007B31DB">
      <w:pPr>
        <w:shd w:val="clear" w:color="auto" w:fill="FFFFFF" w:themeFill="background1"/>
        <w:spacing w:before="120" w:after="120"/>
        <w:rPr>
          <w:b/>
          <w:noProof w:val="0"/>
          <w:lang w:eastAsia="ru-RU"/>
        </w:rPr>
      </w:pPr>
    </w:p>
    <w:p w:rsidR="007B31DB" w:rsidRPr="00FF430B" w:rsidRDefault="007B31DB" w:rsidP="007B31DB">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Conducător supleant al</w:t>
      </w:r>
      <w:r w:rsidRPr="00FF430B">
        <w:rPr>
          <w:b/>
          <w:noProof w:val="0"/>
          <w:lang w:eastAsia="ru-RU"/>
        </w:rPr>
        <w:t xml:space="preserve"> grupului de lucru:  </w:t>
      </w:r>
      <w:r w:rsidRPr="00FF430B">
        <w:rPr>
          <w:b/>
          <w:noProof w:val="0"/>
          <w:shd w:val="clear" w:color="auto" w:fill="FFFFFF" w:themeFill="background1"/>
          <w:lang w:eastAsia="ru-RU"/>
        </w:rPr>
        <w:t xml:space="preserve">______________________________  </w:t>
      </w:r>
      <w:r w:rsidRPr="00FF430B">
        <w:rPr>
          <w:b/>
        </w:rPr>
        <w:t>.</w:t>
      </w:r>
    </w:p>
    <w:p w:rsidR="007B31DB" w:rsidRDefault="007B31DB" w:rsidP="007B31DB"/>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Default="004D7C86" w:rsidP="00196AB4">
            <w:pPr>
              <w:tabs>
                <w:tab w:val="left" w:pos="567"/>
                <w:tab w:val="left" w:pos="4005"/>
              </w:tabs>
              <w:jc w:val="both"/>
            </w:pPr>
          </w:p>
          <w:p w:rsidR="000F0A10" w:rsidRPr="00FF430B" w:rsidRDefault="000F0A10"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8D1" w:rsidRDefault="00A828D1" w:rsidP="00A20ACF">
      <w:r>
        <w:separator/>
      </w:r>
    </w:p>
  </w:endnote>
  <w:endnote w:type="continuationSeparator" w:id="0">
    <w:p w:rsidR="00A828D1" w:rsidRDefault="00A828D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C5C71">
        <w:pPr>
          <w:pStyle w:val="Subsol"/>
          <w:jc w:val="right"/>
        </w:pPr>
        <w:r>
          <w:fldChar w:fldCharType="begin"/>
        </w:r>
        <w:r w:rsidR="008F1D40">
          <w:instrText xml:space="preserve"> PAGE   \* MERGEFORMAT </w:instrText>
        </w:r>
        <w:r>
          <w:fldChar w:fldCharType="separate"/>
        </w:r>
        <w:r w:rsidR="007B31DB">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8D1" w:rsidRDefault="00A828D1" w:rsidP="00A20ACF">
      <w:r>
        <w:separator/>
      </w:r>
    </w:p>
  </w:footnote>
  <w:footnote w:type="continuationSeparator" w:id="0">
    <w:p w:rsidR="00A828D1" w:rsidRDefault="00A828D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236278"/>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1"/>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A10"/>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B"/>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480"/>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471"/>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F4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68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9D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2C"/>
    <w:rsid w:val="00556DDC"/>
    <w:rsid w:val="00557CE1"/>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1DB"/>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FD"/>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3B6"/>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6FFB"/>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17"/>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9B4"/>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0A5"/>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8D1"/>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89A"/>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C71"/>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9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8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C3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5B908-6CF5-4CCB-A0C9-B9F0D3E49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74</Pages>
  <Words>25587</Words>
  <Characters>148411</Characters>
  <Application>Microsoft Office Word</Application>
  <DocSecurity>0</DocSecurity>
  <Lines>1236</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18</cp:revision>
  <cp:lastPrinted>2021-06-01T11:52:00Z</cp:lastPrinted>
  <dcterms:created xsi:type="dcterms:W3CDTF">2021-06-14T10:00:00Z</dcterms:created>
  <dcterms:modified xsi:type="dcterms:W3CDTF">2026-05-29T14:54:00Z</dcterms:modified>
</cp:coreProperties>
</file>