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Listparagraf"/>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Listparagraf"/>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Listparagraf"/>
        <w:numPr>
          <w:ilvl w:val="0"/>
          <w:numId w:val="14"/>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DD5F1F" w:rsidRDefault="00892FAB" w:rsidP="00892FAB">
            <w:pPr>
              <w:tabs>
                <w:tab w:val="left" w:pos="360"/>
              </w:tabs>
              <w:jc w:val="both"/>
              <w:rPr>
                <w:b/>
                <w:noProof w:val="0"/>
                <w:lang w:val="en-GB"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3159109C" w:rsidR="00892FAB" w:rsidRPr="00892FAB" w:rsidRDefault="00DD5F1F" w:rsidP="00892FAB">
            <w:pPr>
              <w:tabs>
                <w:tab w:val="left" w:pos="360"/>
              </w:tabs>
              <w:jc w:val="both"/>
              <w:rPr>
                <w:noProof w:val="0"/>
                <w:lang w:val="en-US" w:eastAsia="ru-RU"/>
              </w:rPr>
            </w:pPr>
            <w:proofErr w:type="spellStart"/>
            <w:r>
              <w:rPr>
                <w:b/>
                <w:noProof w:val="0"/>
                <w:lang w:val="en-US" w:eastAsia="ru-RU"/>
              </w:rPr>
              <w:t>Instituția</w:t>
            </w:r>
            <w:proofErr w:type="spellEnd"/>
            <w:r>
              <w:rPr>
                <w:b/>
                <w:noProof w:val="0"/>
                <w:lang w:val="en-US" w:eastAsia="ru-RU"/>
              </w:rPr>
              <w:t xml:space="preserve"> </w:t>
            </w:r>
            <w:proofErr w:type="spellStart"/>
            <w:r>
              <w:rPr>
                <w:b/>
                <w:noProof w:val="0"/>
                <w:lang w:val="en-US" w:eastAsia="ru-RU"/>
              </w:rPr>
              <w:t>Publică</w:t>
            </w:r>
            <w:proofErr w:type="spellEnd"/>
            <w:r>
              <w:rPr>
                <w:b/>
                <w:noProof w:val="0"/>
                <w:lang w:val="en-US" w:eastAsia="ru-RU"/>
              </w:rPr>
              <w:t xml:space="preserve"> </w:t>
            </w:r>
            <w:proofErr w:type="spellStart"/>
            <w:r>
              <w:rPr>
                <w:b/>
                <w:noProof w:val="0"/>
                <w:lang w:val="en-US" w:eastAsia="ru-RU"/>
              </w:rPr>
              <w:t>Liceul</w:t>
            </w:r>
            <w:proofErr w:type="spellEnd"/>
            <w:r>
              <w:rPr>
                <w:b/>
                <w:noProof w:val="0"/>
                <w:lang w:val="en-US" w:eastAsia="ru-RU"/>
              </w:rPr>
              <w:t xml:space="preserve"> </w:t>
            </w:r>
            <w:proofErr w:type="spellStart"/>
            <w:r>
              <w:rPr>
                <w:b/>
                <w:noProof w:val="0"/>
                <w:lang w:val="en-US" w:eastAsia="ru-RU"/>
              </w:rPr>
              <w:t>Teoretic</w:t>
            </w:r>
            <w:proofErr w:type="spellEnd"/>
            <w:r>
              <w:rPr>
                <w:b/>
                <w:noProof w:val="0"/>
                <w:lang w:val="en-US" w:eastAsia="ru-RU"/>
              </w:rPr>
              <w:t xml:space="preserve"> „Ștefan cel Mare”, </w:t>
            </w:r>
            <w:proofErr w:type="spellStart"/>
            <w:r w:rsidR="00892FAB" w:rsidRPr="00892FAB">
              <w:rPr>
                <w:noProof w:val="0"/>
                <w:lang w:val="en-US" w:eastAsia="ru-RU"/>
              </w:rPr>
              <w:t>reprezentat</w:t>
            </w:r>
            <w:proofErr w:type="spellEnd"/>
            <w:r w:rsidR="00892FAB" w:rsidRPr="00892FAB">
              <w:rPr>
                <w:noProof w:val="0"/>
                <w:lang w:val="en-US" w:eastAsia="ru-RU"/>
              </w:rPr>
              <w:t xml:space="preserve"> legal </w:t>
            </w:r>
            <w:proofErr w:type="spellStart"/>
            <w:r w:rsidR="00892FAB" w:rsidRPr="00892FAB">
              <w:rPr>
                <w:noProof w:val="0"/>
                <w:lang w:val="en-US" w:eastAsia="ru-RU"/>
              </w:rPr>
              <w:t>prin</w:t>
            </w:r>
            <w:proofErr w:type="spellEnd"/>
            <w:r>
              <w:rPr>
                <w:b/>
                <w:noProof w:val="0"/>
                <w:lang w:val="en-US" w:eastAsia="ru-RU"/>
              </w:rPr>
              <w:t xml:space="preserve"> </w:t>
            </w:r>
            <w:proofErr w:type="spellStart"/>
            <w:r>
              <w:rPr>
                <w:b/>
                <w:noProof w:val="0"/>
                <w:lang w:val="en-US" w:eastAsia="ru-RU"/>
              </w:rPr>
              <w:t>dna</w:t>
            </w:r>
            <w:proofErr w:type="spellEnd"/>
            <w:r>
              <w:rPr>
                <w:b/>
                <w:noProof w:val="0"/>
                <w:lang w:val="en-US" w:eastAsia="ru-RU"/>
              </w:rPr>
              <w:t>. FRANȚ Anna - director</w:t>
            </w:r>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proofErr w:type="spellStart"/>
            <w:r w:rsidR="00892FAB" w:rsidRPr="00892FAB">
              <w:rPr>
                <w:i/>
                <w:noProof w:val="0"/>
                <w:lang w:val="en-US" w:eastAsia="ru-RU"/>
              </w:rPr>
              <w:t>Beneficiar</w:t>
            </w:r>
            <w:proofErr w:type="spellEnd"/>
            <w:r w:rsidR="00892FAB" w:rsidRPr="00892FAB">
              <w:rPr>
                <w:noProof w:val="0"/>
                <w:lang w:val="en-US" w:eastAsia="ru-RU"/>
              </w:rPr>
              <w:t>, IDNO</w:t>
            </w:r>
            <w:r>
              <w:rPr>
                <w:noProof w:val="0"/>
                <w:lang w:val="en-US" w:eastAsia="ru-RU"/>
              </w:rPr>
              <w:t xml:space="preserve"> - </w:t>
            </w:r>
            <w:r w:rsidRPr="00DD5F1F">
              <w:rPr>
                <w:noProof w:val="0"/>
                <w:lang w:val="en-US" w:eastAsia="ru-RU"/>
              </w:rPr>
              <w:t>1013620007178</w:t>
            </w:r>
            <w:r w:rsidR="00892FAB" w:rsidRPr="00892FAB">
              <w:rPr>
                <w:noProof w:val="0"/>
                <w:lang w:val="en-US" w:eastAsia="ru-RU"/>
              </w:rPr>
              <w:t>,</w:t>
            </w:r>
            <w:r w:rsidR="00892FAB" w:rsidRPr="00892FAB">
              <w:rPr>
                <w:i/>
                <w:noProof w:val="0"/>
                <w:lang w:val="en-US" w:eastAsia="ru-RU"/>
              </w:rPr>
              <w:t xml:space="preserve"> </w:t>
            </w:r>
            <w:r w:rsidR="00892FAB" w:rsidRPr="00892FAB">
              <w:rPr>
                <w:noProof w:val="0"/>
                <w:lang w:val="en-US" w:eastAsia="ru-RU"/>
              </w:rPr>
              <w:t xml:space="preserve"> pe de o </w:t>
            </w:r>
            <w:proofErr w:type="spellStart"/>
            <w:r w:rsidR="00892FAB" w:rsidRPr="00892FAB">
              <w:rPr>
                <w:noProof w:val="0"/>
                <w:lang w:val="en-US" w:eastAsia="ru-RU"/>
              </w:rPr>
              <w:t>parte</w:t>
            </w:r>
            <w:proofErr w:type="spellEnd"/>
            <w:r w:rsidR="00892FAB"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370848CF"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00DD5F1F">
              <w:rPr>
                <w:b/>
                <w:noProof w:val="0"/>
                <w:lang w:val="en-US" w:eastAsia="ru-RU"/>
              </w:rPr>
              <w:t xml:space="preserve"> </w:t>
            </w:r>
            <w:r w:rsidR="00DD5F1F" w:rsidRPr="00DD5F1F">
              <w:rPr>
                <w:b/>
                <w:noProof w:val="0"/>
                <w:lang w:val="en-US" w:eastAsia="ru-RU"/>
              </w:rPr>
              <w:t xml:space="preserve">de </w:t>
            </w:r>
            <w:proofErr w:type="spellStart"/>
            <w:r w:rsidR="00DD5F1F" w:rsidRPr="00DD5F1F">
              <w:rPr>
                <w:b/>
                <w:noProof w:val="0"/>
                <w:lang w:val="en-US" w:eastAsia="ru-RU"/>
              </w:rPr>
              <w:t>reparație</w:t>
            </w:r>
            <w:proofErr w:type="spellEnd"/>
            <w:r w:rsidR="00DD5F1F" w:rsidRPr="00DD5F1F">
              <w:rPr>
                <w:b/>
                <w:noProof w:val="0"/>
                <w:lang w:val="en-US" w:eastAsia="ru-RU"/>
              </w:rPr>
              <w:t xml:space="preserve"> </w:t>
            </w:r>
            <w:proofErr w:type="spellStart"/>
            <w:r w:rsidR="00DD5F1F" w:rsidRPr="00DD5F1F">
              <w:rPr>
                <w:b/>
                <w:noProof w:val="0"/>
                <w:lang w:val="en-US" w:eastAsia="ru-RU"/>
              </w:rPr>
              <w:t>capitală</w:t>
            </w:r>
            <w:proofErr w:type="spellEnd"/>
            <w:r w:rsidR="00DD5F1F" w:rsidRPr="00DD5F1F">
              <w:rPr>
                <w:b/>
                <w:noProof w:val="0"/>
                <w:lang w:val="en-US" w:eastAsia="ru-RU"/>
              </w:rPr>
              <w:t xml:space="preserve"> a </w:t>
            </w:r>
            <w:proofErr w:type="spellStart"/>
            <w:r w:rsidR="00DD5F1F" w:rsidRPr="00DD5F1F">
              <w:rPr>
                <w:b/>
                <w:noProof w:val="0"/>
                <w:lang w:val="en-US" w:eastAsia="ru-RU"/>
              </w:rPr>
              <w:t>coridoarelor</w:t>
            </w:r>
            <w:proofErr w:type="spellEnd"/>
            <w:r w:rsidR="00DD5F1F" w:rsidRPr="00DD5F1F">
              <w:rPr>
                <w:b/>
                <w:noProof w:val="0"/>
                <w:lang w:val="en-US" w:eastAsia="ru-RU"/>
              </w:rPr>
              <w:t xml:space="preserve"> de la </w:t>
            </w:r>
            <w:proofErr w:type="spellStart"/>
            <w:r w:rsidR="00DD5F1F" w:rsidRPr="00DD5F1F">
              <w:rPr>
                <w:b/>
                <w:noProof w:val="0"/>
                <w:lang w:val="en-US" w:eastAsia="ru-RU"/>
              </w:rPr>
              <w:t>etajul</w:t>
            </w:r>
            <w:proofErr w:type="spellEnd"/>
            <w:r w:rsidR="00DD5F1F" w:rsidRPr="00DD5F1F">
              <w:rPr>
                <w:b/>
                <w:noProof w:val="0"/>
                <w:lang w:val="en-US" w:eastAsia="ru-RU"/>
              </w:rPr>
              <w:t xml:space="preserve"> III al IP </w:t>
            </w:r>
            <w:proofErr w:type="spellStart"/>
            <w:r w:rsidR="00DD5F1F" w:rsidRPr="00DD5F1F">
              <w:rPr>
                <w:b/>
                <w:noProof w:val="0"/>
                <w:lang w:val="en-US" w:eastAsia="ru-RU"/>
              </w:rPr>
              <w:t>Liceul</w:t>
            </w:r>
            <w:proofErr w:type="spellEnd"/>
            <w:r w:rsidR="00DD5F1F" w:rsidRPr="00DD5F1F">
              <w:rPr>
                <w:b/>
                <w:noProof w:val="0"/>
                <w:lang w:val="en-US" w:eastAsia="ru-RU"/>
              </w:rPr>
              <w:t xml:space="preserve"> </w:t>
            </w:r>
            <w:proofErr w:type="spellStart"/>
            <w:r w:rsidR="00DD5F1F" w:rsidRPr="00DD5F1F">
              <w:rPr>
                <w:b/>
                <w:noProof w:val="0"/>
                <w:lang w:val="en-US" w:eastAsia="ru-RU"/>
              </w:rPr>
              <w:t>Teoretic</w:t>
            </w:r>
            <w:proofErr w:type="spellEnd"/>
            <w:r w:rsidR="00DD5F1F" w:rsidRPr="00DD5F1F">
              <w:rPr>
                <w:b/>
                <w:noProof w:val="0"/>
                <w:lang w:val="en-US" w:eastAsia="ru-RU"/>
              </w:rPr>
              <w:t xml:space="preserve"> „Ștefan cel Mare”</w:t>
            </w:r>
            <w:r w:rsidR="00DD5F1F">
              <w:rPr>
                <w:i/>
                <w:noProof w:val="0"/>
                <w:lang w:val="en-US" w:eastAsia="ru-RU"/>
              </w:rPr>
              <w:t xml:space="preserve"> </w:t>
            </w:r>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Beneficiar,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lastRenderedPageBreak/>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lastRenderedPageBreak/>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fi</w:t>
            </w:r>
            <w:proofErr w:type="spellEnd"/>
            <w:r w:rsidRPr="00892FAB">
              <w:rPr>
                <w:noProof w:val="0"/>
                <w:lang w:val="en-US" w:eastAsia="ru-RU"/>
              </w:rPr>
              <w:t xml:space="preserve">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Beneficiar.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 xml:space="preserve">Adresa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28D4FB3D"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 xml:space="preserve">Adresa </w:t>
                  </w:r>
                  <w:proofErr w:type="spellStart"/>
                  <w:r w:rsidRPr="00892FAB">
                    <w:rPr>
                      <w:noProof w:val="0"/>
                      <w:lang w:val="en-US" w:eastAsia="ru-RU"/>
                    </w:rPr>
                    <w:t>poştală</w:t>
                  </w:r>
                  <w:proofErr w:type="spellEnd"/>
                  <w:r w:rsidRPr="00892FAB">
                    <w:rPr>
                      <w:noProof w:val="0"/>
                      <w:lang w:val="en-US" w:eastAsia="ru-RU"/>
                    </w:rPr>
                    <w:t>:</w:t>
                  </w:r>
                  <w:r w:rsidR="008C4725">
                    <w:rPr>
                      <w:noProof w:val="0"/>
                      <w:lang w:val="en-US" w:eastAsia="ru-RU"/>
                    </w:rPr>
                    <w:t xml:space="preserve"> </w:t>
                  </w:r>
                  <w:r w:rsidR="008C4725" w:rsidRPr="004D2DB7">
                    <w:t xml:space="preserve">mun.Chisinau, str. </w:t>
                  </w:r>
                  <w:r w:rsidR="008C4725">
                    <w:t>Florilor,4</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57560A65"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r w:rsidR="008C4725">
                    <w:rPr>
                      <w:noProof w:val="0"/>
                      <w:lang w:val="en-US" w:eastAsia="ru-RU"/>
                    </w:rPr>
                    <w:t xml:space="preserve">  </w:t>
                  </w:r>
                  <w:r w:rsidR="008C4725" w:rsidRPr="004D2DB7">
                    <w:t>+373</w:t>
                  </w:r>
                  <w:r w:rsidR="008C4725">
                    <w:t>22440139</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6BBB3F18"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r w:rsidR="008C4725">
                    <w:rPr>
                      <w:noProof w:val="0"/>
                      <w:lang w:val="en-US" w:eastAsia="ru-RU"/>
                    </w:rPr>
                    <w:t xml:space="preserve"> </w:t>
                  </w:r>
                  <w:r w:rsidR="008C4725" w:rsidRPr="004D2DB7">
                    <w:t>10</w:t>
                  </w:r>
                  <w:r w:rsidR="008C4725">
                    <w:t>13620007178</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2DE832EB"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r w:rsidR="008C4725">
                    <w:rPr>
                      <w:noProof w:val="0"/>
                      <w:lang w:val="en-US" w:eastAsia="ru-RU"/>
                    </w:rPr>
                    <w:t xml:space="preserve"> </w:t>
                  </w:r>
                  <w:r w:rsidR="008C4725" w:rsidRPr="004D2DB7">
                    <w:t>MF – Trezoreria de Stat</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48C00090" w:rsidR="00892FAB" w:rsidRPr="008C4725" w:rsidRDefault="00892FAB" w:rsidP="008C4725">
                  <w:pPr>
                    <w:tabs>
                      <w:tab w:val="left" w:pos="1134"/>
                      <w:tab w:val="left" w:pos="4680"/>
                      <w:tab w:val="left" w:pos="7020"/>
                    </w:tabs>
                    <w:suppressAutoHyphens/>
                    <w:ind w:hanging="14"/>
                    <w:rPr>
                      <w:lang w:val="en-US" w:eastAsia="ru-RU"/>
                    </w:rPr>
                  </w:pPr>
                  <w:r w:rsidRPr="00892FAB">
                    <w:rPr>
                      <w:noProof w:val="0"/>
                      <w:lang w:val="en-US" w:eastAsia="ru-RU"/>
                    </w:rPr>
                    <w:t>Cod IBAN:</w:t>
                  </w:r>
                  <w:r w:rsidR="008C4725">
                    <w:rPr>
                      <w:noProof w:val="0"/>
                      <w:lang w:val="en-US" w:eastAsia="ru-RU"/>
                    </w:rPr>
                    <w:t xml:space="preserve"> </w:t>
                  </w:r>
                  <w:r w:rsidR="008C4725" w:rsidRPr="008C4725">
                    <w:rPr>
                      <w:noProof w:val="0"/>
                      <w:lang w:val="en-US" w:eastAsia="ru-RU"/>
                    </w:rPr>
                    <w:t>MD60TRPDAK311120A14213AB</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______________________________________</w:t>
      </w:r>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elaborare</w:t>
      </w:r>
      <w:proofErr w:type="spell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completa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pPr>
              <w:pStyle w:val="Listparagraf"/>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pPr>
              <w:pStyle w:val="Listparagraf"/>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CFC6E" w14:textId="77777777" w:rsidR="00676B63" w:rsidRDefault="00676B63" w:rsidP="00A20ACF">
      <w:r>
        <w:separator/>
      </w:r>
    </w:p>
  </w:endnote>
  <w:endnote w:type="continuationSeparator" w:id="0">
    <w:p w14:paraId="2BC2F003" w14:textId="77777777" w:rsidR="00676B63" w:rsidRDefault="00676B6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01286" w14:textId="77777777" w:rsidR="00676B63" w:rsidRDefault="00676B63" w:rsidP="00A20ACF">
      <w:r>
        <w:separator/>
      </w:r>
    </w:p>
  </w:footnote>
  <w:footnote w:type="continuationSeparator" w:id="0">
    <w:p w14:paraId="64F3AAC1" w14:textId="77777777" w:rsidR="00676B63" w:rsidRDefault="00676B6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8"/>
  </w:num>
  <w:num w:numId="3" w16cid:durableId="2027292201">
    <w:abstractNumId w:val="27"/>
  </w:num>
  <w:num w:numId="4" w16cid:durableId="2108236595">
    <w:abstractNumId w:val="26"/>
  </w:num>
  <w:num w:numId="5" w16cid:durableId="1158109916">
    <w:abstractNumId w:val="12"/>
  </w:num>
  <w:num w:numId="6" w16cid:durableId="1233197484">
    <w:abstractNumId w:val="15"/>
  </w:num>
  <w:num w:numId="7" w16cid:durableId="494419062">
    <w:abstractNumId w:val="13"/>
  </w:num>
  <w:num w:numId="8" w16cid:durableId="1635285153">
    <w:abstractNumId w:val="7"/>
  </w:num>
  <w:num w:numId="9" w16cid:durableId="1041171787">
    <w:abstractNumId w:val="20"/>
  </w:num>
  <w:num w:numId="10" w16cid:durableId="1705595466">
    <w:abstractNumId w:val="25"/>
  </w:num>
  <w:num w:numId="11" w16cid:durableId="420107131">
    <w:abstractNumId w:val="6"/>
  </w:num>
  <w:num w:numId="12" w16cid:durableId="573055978">
    <w:abstractNumId w:val="23"/>
  </w:num>
  <w:num w:numId="13" w16cid:durableId="1286619272">
    <w:abstractNumId w:val="9"/>
  </w:num>
  <w:num w:numId="14" w16cid:durableId="605575839">
    <w:abstractNumId w:val="35"/>
  </w:num>
  <w:num w:numId="15" w16cid:durableId="928850297">
    <w:abstractNumId w:val="30"/>
  </w:num>
  <w:num w:numId="16" w16cid:durableId="658509592">
    <w:abstractNumId w:val="10"/>
  </w:num>
  <w:num w:numId="17" w16cid:durableId="1452699389">
    <w:abstractNumId w:val="28"/>
  </w:num>
  <w:num w:numId="18" w16cid:durableId="1592541862">
    <w:abstractNumId w:val="17"/>
  </w:num>
  <w:num w:numId="19" w16cid:durableId="372000273">
    <w:abstractNumId w:val="24"/>
  </w:num>
  <w:num w:numId="20" w16cid:durableId="580221322">
    <w:abstractNumId w:val="19"/>
  </w:num>
  <w:num w:numId="21" w16cid:durableId="2054308799">
    <w:abstractNumId w:val="34"/>
  </w:num>
  <w:num w:numId="22" w16cid:durableId="757674645">
    <w:abstractNumId w:val="11"/>
  </w:num>
  <w:num w:numId="23" w16cid:durableId="1526673050">
    <w:abstractNumId w:val="8"/>
  </w:num>
  <w:num w:numId="24" w16cid:durableId="1096053259">
    <w:abstractNumId w:val="18"/>
  </w:num>
  <w:num w:numId="25" w16cid:durableId="2084257426">
    <w:abstractNumId w:val="5"/>
  </w:num>
  <w:num w:numId="26" w16cid:durableId="1030497874">
    <w:abstractNumId w:val="1"/>
  </w:num>
  <w:num w:numId="27" w16cid:durableId="1531187694">
    <w:abstractNumId w:val="32"/>
  </w:num>
  <w:num w:numId="28" w16cid:durableId="1623540681">
    <w:abstractNumId w:val="14"/>
  </w:num>
  <w:num w:numId="29" w16cid:durableId="823621734">
    <w:abstractNumId w:val="36"/>
  </w:num>
  <w:num w:numId="30" w16cid:durableId="1626766214">
    <w:abstractNumId w:val="29"/>
  </w:num>
  <w:num w:numId="31" w16cid:durableId="1207834683">
    <w:abstractNumId w:val="16"/>
  </w:num>
  <w:num w:numId="32" w16cid:durableId="1072697624">
    <w:abstractNumId w:val="21"/>
  </w:num>
  <w:num w:numId="33" w16cid:durableId="496775705">
    <w:abstractNumId w:val="37"/>
  </w:num>
  <w:num w:numId="34" w16cid:durableId="2144150751">
    <w:abstractNumId w:val="22"/>
  </w:num>
  <w:num w:numId="35" w16cid:durableId="1659846624">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6B63"/>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4725"/>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D5F1F"/>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24AB"/>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70</Pages>
  <Words>27699</Words>
  <Characters>160660</Characters>
  <Application>Microsoft Office Word</Application>
  <DocSecurity>0</DocSecurity>
  <Lines>1338</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2021-06-01T11:52:00Z</cp:lastPrinted>
  <dcterms:created xsi:type="dcterms:W3CDTF">2026-02-19T08:09:00Z</dcterms:created>
  <dcterms:modified xsi:type="dcterms:W3CDTF">2026-05-28T14:12:00Z</dcterms:modified>
</cp:coreProperties>
</file>