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140D3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A4B3FD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73DCB434"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74FA2952" w14:textId="77777777" w:rsidR="008F1D40" w:rsidRPr="00FF430B" w:rsidRDefault="008F1D40" w:rsidP="003961E7">
      <w:pPr>
        <w:tabs>
          <w:tab w:val="left" w:pos="5103"/>
          <w:tab w:val="left" w:pos="10348"/>
        </w:tabs>
        <w:jc w:val="right"/>
        <w:rPr>
          <w:noProof w:val="0"/>
          <w:lang w:eastAsia="ru-RU"/>
        </w:rPr>
      </w:pPr>
    </w:p>
    <w:p w14:paraId="3C102780" w14:textId="77777777" w:rsidR="00D925B0" w:rsidRPr="00FF430B" w:rsidRDefault="00D925B0" w:rsidP="003961E7">
      <w:pPr>
        <w:tabs>
          <w:tab w:val="left" w:pos="5103"/>
          <w:tab w:val="left" w:pos="10348"/>
        </w:tabs>
        <w:jc w:val="center"/>
        <w:rPr>
          <w:noProof w:val="0"/>
          <w:lang w:eastAsia="ru-RU"/>
        </w:rPr>
      </w:pPr>
    </w:p>
    <w:p w14:paraId="52C824F4" w14:textId="77777777" w:rsidR="00DA6115" w:rsidRPr="00FF430B" w:rsidRDefault="00DA6115" w:rsidP="003961E7">
      <w:pPr>
        <w:tabs>
          <w:tab w:val="left" w:pos="5103"/>
          <w:tab w:val="left" w:pos="10348"/>
        </w:tabs>
        <w:jc w:val="center"/>
        <w:rPr>
          <w:b/>
          <w:noProof w:val="0"/>
          <w:lang w:eastAsia="ru-RU"/>
        </w:rPr>
      </w:pPr>
    </w:p>
    <w:p w14:paraId="633E7B1B"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6F05AC2C"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47AB0D5E" w14:textId="77777777" w:rsidR="003961E7" w:rsidRPr="00FF430B" w:rsidRDefault="003961E7" w:rsidP="003961E7">
      <w:pPr>
        <w:tabs>
          <w:tab w:val="left" w:pos="5103"/>
          <w:tab w:val="left" w:pos="10348"/>
        </w:tabs>
        <w:jc w:val="center"/>
        <w:rPr>
          <w:noProof w:val="0"/>
          <w:lang w:eastAsia="ru-RU"/>
        </w:rPr>
      </w:pPr>
    </w:p>
    <w:p w14:paraId="082CB2E2" w14:textId="77777777" w:rsidR="00A20ACF" w:rsidRPr="00FF430B" w:rsidRDefault="00A20ACF" w:rsidP="00196AB4"/>
    <w:p w14:paraId="35D73283"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BB99E17" w14:textId="77777777" w:rsidR="007D2250" w:rsidRPr="007D2250" w:rsidRDefault="007D2250" w:rsidP="007D2250"/>
    <w:p w14:paraId="3AF28B4F"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05D71CF6" w14:textId="77777777" w:rsidR="007D2250" w:rsidRPr="00A14C96" w:rsidRDefault="007D2250" w:rsidP="007D2250"/>
    <w:p w14:paraId="287EB2E1" w14:textId="77777777" w:rsidR="00922F8A" w:rsidRPr="00FF430B" w:rsidRDefault="006D7EED" w:rsidP="009E5EBA">
      <w:pPr>
        <w:pStyle w:val="a"/>
        <w:numPr>
          <w:ilvl w:val="0"/>
          <w:numId w:val="17"/>
        </w:numPr>
        <w:tabs>
          <w:tab w:val="clear" w:pos="1134"/>
          <w:tab w:val="left" w:pos="-284"/>
          <w:tab w:val="left" w:pos="196"/>
          <w:tab w:val="left" w:pos="567"/>
        </w:tabs>
        <w:spacing w:after="120"/>
        <w:ind w:left="-284" w:firstLine="284"/>
        <w:rPr>
          <w:color w:val="000000" w:themeColor="text1"/>
        </w:rPr>
      </w:pPr>
      <w:r>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r w:rsidR="00A13EAE" w:rsidRPr="00A14C96">
        <w:rPr>
          <w:lang w:eastAsia="ru-RU"/>
        </w:rPr>
        <w:t>.</w:t>
      </w:r>
      <w:r w:rsidR="007554AE" w:rsidRPr="00FF430B">
        <w:t>La</w:t>
      </w:r>
      <w:proofErr w:type="spellEnd"/>
      <w:r w:rsidR="007554AE" w:rsidRPr="00FF430B">
        <w:t xml:space="preserve">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1FA12D58" w14:textId="77777777" w:rsidR="00922F8A" w:rsidRPr="00FF430B" w:rsidRDefault="0072565E" w:rsidP="009E5EBA">
      <w:pPr>
        <w:pStyle w:val="a"/>
        <w:numPr>
          <w:ilvl w:val="0"/>
          <w:numId w:val="17"/>
        </w:numPr>
        <w:tabs>
          <w:tab w:val="clear" w:pos="1134"/>
          <w:tab w:val="left" w:pos="-284"/>
          <w:tab w:val="left" w:pos="196"/>
          <w:tab w:val="left" w:pos="567"/>
        </w:tabs>
        <w:spacing w:after="120"/>
        <w:ind w:left="-284" w:firstLine="284"/>
        <w:rPr>
          <w:color w:val="000000" w:themeColor="text1"/>
        </w:rPr>
      </w:pPr>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w:t>
      </w:r>
      <w:r w:rsidR="00922F8A" w:rsidRPr="00FF430B">
        <w:rPr>
          <w:bCs/>
          <w:color w:val="000000"/>
        </w:rPr>
        <w:t>ocumentație</w:t>
      </w:r>
      <w:proofErr w:type="spellEnd"/>
      <w:r w:rsidR="00922F8A" w:rsidRPr="00FF430B">
        <w:rPr>
          <w:bCs/>
          <w:color w:val="000000"/>
        </w:rPr>
        <w:t xml:space="preserve"> </w:t>
      </w:r>
      <w:proofErr w:type="spellStart"/>
      <w:r w:rsidR="00922F8A" w:rsidRPr="00FF430B">
        <w:rPr>
          <w:bCs/>
          <w:color w:val="000000"/>
        </w:rPr>
        <w:t>conține</w:t>
      </w:r>
      <w:proofErr w:type="spellEnd"/>
      <w:r w:rsidR="00922F8A" w:rsidRPr="00FF430B">
        <w:rPr>
          <w:bCs/>
          <w:color w:val="000000"/>
        </w:rPr>
        <w:t xml:space="preserve"> </w:t>
      </w:r>
      <w:proofErr w:type="spellStart"/>
      <w:r w:rsidR="00922F8A" w:rsidRPr="00FF430B">
        <w:rPr>
          <w:bCs/>
          <w:color w:val="000000"/>
        </w:rPr>
        <w:t>anexe</w:t>
      </w:r>
      <w:proofErr w:type="spellEnd"/>
      <w:r w:rsidR="00922F8A" w:rsidRPr="00FF430B">
        <w:rPr>
          <w:bCs/>
          <w:color w:val="000000"/>
        </w:rPr>
        <w:t xml:space="preserve"> destinate </w:t>
      </w:r>
      <w:proofErr w:type="spellStart"/>
      <w:r w:rsidR="00922F8A" w:rsidRPr="00FF430B">
        <w:rPr>
          <w:bCs/>
          <w:color w:val="000000"/>
        </w:rPr>
        <w:t>inițierii</w:t>
      </w:r>
      <w:proofErr w:type="spellEnd"/>
      <w:r w:rsidR="00922F8A" w:rsidRPr="00FF430B">
        <w:rPr>
          <w:bCs/>
          <w:color w:val="000000"/>
        </w:rPr>
        <w:t xml:space="preserve">, </w:t>
      </w:r>
      <w:proofErr w:type="spellStart"/>
      <w:r w:rsidR="00922F8A" w:rsidRPr="00FF430B">
        <w:rPr>
          <w:bCs/>
          <w:color w:val="000000"/>
        </w:rPr>
        <w:t>publicării</w:t>
      </w:r>
      <w:proofErr w:type="spellEnd"/>
      <w:r w:rsidR="00922F8A" w:rsidRPr="00FF430B">
        <w:rPr>
          <w:bCs/>
          <w:color w:val="000000"/>
        </w:rPr>
        <w:t xml:space="preserve">, </w:t>
      </w:r>
      <w:proofErr w:type="spellStart"/>
      <w:r w:rsidR="00922F8A" w:rsidRPr="00FF430B">
        <w:rPr>
          <w:bCs/>
          <w:color w:val="000000"/>
        </w:rPr>
        <w:t>atribuirii</w:t>
      </w:r>
      <w:proofErr w:type="spellEnd"/>
      <w:r w:rsidR="00922F8A" w:rsidRPr="00FF430B">
        <w:rPr>
          <w:bCs/>
          <w:color w:val="000000"/>
        </w:rPr>
        <w:t xml:space="preserve"> </w:t>
      </w:r>
      <w:proofErr w:type="spellStart"/>
      <w:r w:rsidR="00922F8A" w:rsidRPr="00FF430B">
        <w:rPr>
          <w:bCs/>
          <w:color w:val="000000"/>
        </w:rPr>
        <w:t>și</w:t>
      </w:r>
      <w:proofErr w:type="spellEnd"/>
      <w:r w:rsidR="00922F8A" w:rsidRPr="00FF430B">
        <w:rPr>
          <w:bCs/>
          <w:color w:val="000000"/>
        </w:rPr>
        <w:t xml:space="preserve"> </w:t>
      </w:r>
      <w:proofErr w:type="spellStart"/>
      <w:r w:rsidR="00922F8A" w:rsidRPr="00FF430B">
        <w:rPr>
          <w:bCs/>
          <w:color w:val="000000"/>
        </w:rPr>
        <w:t>modificării</w:t>
      </w:r>
      <w:proofErr w:type="spellEnd"/>
      <w:r w:rsidR="00922F8A" w:rsidRPr="00FF430B">
        <w:rPr>
          <w:bCs/>
          <w:color w:val="000000"/>
        </w:rPr>
        <w:t xml:space="preserve"> </w:t>
      </w:r>
      <w:proofErr w:type="spellStart"/>
      <w:r w:rsidR="00922F8A" w:rsidRPr="00FF430B">
        <w:rPr>
          <w:bCs/>
          <w:color w:val="000000"/>
        </w:rPr>
        <w:t>procedurilor</w:t>
      </w:r>
      <w:proofErr w:type="spellEnd"/>
      <w:r w:rsidR="00922F8A" w:rsidRPr="00FF430B">
        <w:rPr>
          <w:bCs/>
          <w:color w:val="000000"/>
        </w:rPr>
        <w:t xml:space="preserve"> de </w:t>
      </w:r>
      <w:proofErr w:type="spellStart"/>
      <w:r w:rsidR="00922F8A" w:rsidRPr="00FF430B">
        <w:rPr>
          <w:bCs/>
          <w:color w:val="000000"/>
        </w:rPr>
        <w:t>achiziții</w:t>
      </w:r>
      <w:proofErr w:type="spellEnd"/>
      <w:r w:rsidR="00922F8A" w:rsidRPr="00FF430B">
        <w:rPr>
          <w:bCs/>
          <w:color w:val="000000"/>
        </w:rPr>
        <w:t xml:space="preserve"> </w:t>
      </w:r>
      <w:proofErr w:type="spellStart"/>
      <w:r w:rsidR="00922F8A" w:rsidRPr="00FF430B">
        <w:rPr>
          <w:bCs/>
          <w:color w:val="000000"/>
        </w:rPr>
        <w:t>publice</w:t>
      </w:r>
      <w:proofErr w:type="spellEnd"/>
      <w:r w:rsidR="00922F8A" w:rsidRPr="00FF430B">
        <w:rPr>
          <w:bCs/>
          <w:color w:val="000000"/>
        </w:rPr>
        <w:t xml:space="preserve">, </w:t>
      </w:r>
      <w:r w:rsidRPr="00FF430B">
        <w:rPr>
          <w:bCs/>
          <w:color w:val="000000"/>
        </w:rPr>
        <w:t xml:space="preserve">precum </w:t>
      </w:r>
      <w:proofErr w:type="spellStart"/>
      <w:r w:rsidRPr="00FF430B">
        <w:rPr>
          <w:bCs/>
          <w:color w:val="000000"/>
        </w:rPr>
        <w:t>și</w:t>
      </w:r>
      <w:proofErr w:type="spellEnd"/>
      <w:r w:rsidR="00922F8A" w:rsidRPr="00FF430B">
        <w:rPr>
          <w:bCs/>
          <w:color w:val="000000"/>
        </w:rPr>
        <w:t xml:space="preserve"> destinate </w:t>
      </w:r>
      <w:proofErr w:type="spellStart"/>
      <w:r w:rsidR="00922F8A" w:rsidRPr="00FF430B">
        <w:rPr>
          <w:bCs/>
          <w:color w:val="000000"/>
        </w:rPr>
        <w:t>să</w:t>
      </w:r>
      <w:proofErr w:type="spellEnd"/>
      <w:r w:rsidR="00922F8A" w:rsidRPr="00FF430B">
        <w:rPr>
          <w:bCs/>
          <w:color w:val="000000"/>
        </w:rPr>
        <w:t xml:space="preserve"> </w:t>
      </w:r>
      <w:proofErr w:type="spellStart"/>
      <w:r w:rsidR="00922F8A" w:rsidRPr="00FF430B">
        <w:rPr>
          <w:bCs/>
          <w:color w:val="000000"/>
        </w:rPr>
        <w:t>faciliteze</w:t>
      </w:r>
      <w:proofErr w:type="spellEnd"/>
      <w:r w:rsidR="00922F8A" w:rsidRPr="00FF430B">
        <w:rPr>
          <w:bCs/>
          <w:color w:val="000000"/>
        </w:rPr>
        <w:t xml:space="preserve"> </w:t>
      </w:r>
      <w:proofErr w:type="spellStart"/>
      <w:r w:rsidR="00922F8A" w:rsidRPr="00FF430B">
        <w:rPr>
          <w:bCs/>
          <w:color w:val="000000"/>
        </w:rPr>
        <w:t>elaborarea</w:t>
      </w:r>
      <w:proofErr w:type="spellEnd"/>
      <w:r w:rsidR="00922F8A" w:rsidRPr="00FF430B">
        <w:rPr>
          <w:bCs/>
          <w:color w:val="000000"/>
        </w:rPr>
        <w:t xml:space="preserve"> </w:t>
      </w:r>
      <w:proofErr w:type="spellStart"/>
      <w:r w:rsidR="00922F8A" w:rsidRPr="00FF430B">
        <w:rPr>
          <w:bCs/>
          <w:color w:val="000000"/>
        </w:rPr>
        <w:t>și</w:t>
      </w:r>
      <w:proofErr w:type="spellEnd"/>
      <w:r w:rsidR="00922F8A" w:rsidRPr="00FF430B">
        <w:rPr>
          <w:bCs/>
          <w:color w:val="000000"/>
        </w:rPr>
        <w:t xml:space="preserve"> </w:t>
      </w:r>
      <w:proofErr w:type="spellStart"/>
      <w:r w:rsidR="00922F8A" w:rsidRPr="00FF430B">
        <w:rPr>
          <w:bCs/>
          <w:color w:val="000000"/>
        </w:rPr>
        <w:t>prezentarea</w:t>
      </w:r>
      <w:proofErr w:type="spellEnd"/>
      <w:r w:rsidR="00922F8A" w:rsidRPr="00FF430B">
        <w:rPr>
          <w:bCs/>
          <w:color w:val="000000"/>
        </w:rPr>
        <w:t xml:space="preserve"> </w:t>
      </w:r>
      <w:proofErr w:type="spellStart"/>
      <w:r w:rsidR="00922F8A" w:rsidRPr="00FF430B">
        <w:rPr>
          <w:bCs/>
          <w:color w:val="000000"/>
        </w:rPr>
        <w:t>ofertei</w:t>
      </w:r>
      <w:proofErr w:type="spellEnd"/>
      <w:r w:rsidR="00922F8A" w:rsidRPr="00FF430B">
        <w:rPr>
          <w:bCs/>
          <w:color w:val="000000"/>
        </w:rPr>
        <w:t xml:space="preserve">, </w:t>
      </w:r>
      <w:proofErr w:type="spellStart"/>
      <w:r w:rsidR="00922F8A" w:rsidRPr="00FF430B">
        <w:rPr>
          <w:bCs/>
          <w:color w:val="000000"/>
        </w:rPr>
        <w:t>şi</w:t>
      </w:r>
      <w:proofErr w:type="spellEnd"/>
      <w:r w:rsidR="00922F8A" w:rsidRPr="00FF430B">
        <w:rPr>
          <w:bCs/>
          <w:color w:val="000000"/>
        </w:rPr>
        <w:t xml:space="preserve"> a </w:t>
      </w:r>
      <w:proofErr w:type="spellStart"/>
      <w:r w:rsidR="00922F8A" w:rsidRPr="00FF430B">
        <w:rPr>
          <w:bCs/>
          <w:color w:val="000000"/>
        </w:rPr>
        <w:t>documentelor</w:t>
      </w:r>
      <w:proofErr w:type="spellEnd"/>
      <w:r w:rsidR="00922F8A" w:rsidRPr="00FF430B">
        <w:rPr>
          <w:bCs/>
          <w:color w:val="000000"/>
        </w:rPr>
        <w:t xml:space="preserve"> care </w:t>
      </w:r>
      <w:proofErr w:type="spellStart"/>
      <w:r w:rsidR="00922F8A" w:rsidRPr="00FF430B">
        <w:rPr>
          <w:bCs/>
          <w:color w:val="000000"/>
        </w:rPr>
        <w:t>să</w:t>
      </w:r>
      <w:proofErr w:type="spellEnd"/>
      <w:r w:rsidR="00922F8A" w:rsidRPr="00FF430B">
        <w:rPr>
          <w:bCs/>
          <w:color w:val="000000"/>
        </w:rPr>
        <w:t xml:space="preserve"> </w:t>
      </w:r>
      <w:proofErr w:type="spellStart"/>
      <w:r w:rsidR="00922F8A" w:rsidRPr="00FF430B">
        <w:rPr>
          <w:bCs/>
          <w:color w:val="000000"/>
        </w:rPr>
        <w:t>permită</w:t>
      </w:r>
      <w:proofErr w:type="spellEnd"/>
      <w:r w:rsidR="00922F8A" w:rsidRPr="00FF430B">
        <w:rPr>
          <w:bCs/>
          <w:color w:val="000000"/>
        </w:rPr>
        <w:t xml:space="preserve"> </w:t>
      </w:r>
      <w:proofErr w:type="spellStart"/>
      <w:r w:rsidR="00922F8A" w:rsidRPr="00FF430B">
        <w:rPr>
          <w:bCs/>
          <w:color w:val="000000"/>
        </w:rPr>
        <w:t>grupului</w:t>
      </w:r>
      <w:proofErr w:type="spellEnd"/>
      <w:r w:rsidR="00922F8A" w:rsidRPr="00FF430B">
        <w:rPr>
          <w:bCs/>
          <w:color w:val="000000"/>
        </w:rPr>
        <w:t xml:space="preserve"> de </w:t>
      </w:r>
      <w:proofErr w:type="spellStart"/>
      <w:r w:rsidR="00922F8A" w:rsidRPr="00FF430B">
        <w:rPr>
          <w:bCs/>
          <w:color w:val="000000"/>
        </w:rPr>
        <w:t>lucru</w:t>
      </w:r>
      <w:proofErr w:type="spellEnd"/>
      <w:r w:rsidR="00922F8A" w:rsidRPr="00FF430B">
        <w:rPr>
          <w:bCs/>
          <w:color w:val="000000"/>
        </w:rPr>
        <w:t xml:space="preserve"> </w:t>
      </w:r>
      <w:proofErr w:type="spellStart"/>
      <w:r w:rsidR="00922F8A" w:rsidRPr="00FF430B">
        <w:rPr>
          <w:bCs/>
          <w:color w:val="000000"/>
        </w:rPr>
        <w:t>examinarea</w:t>
      </w:r>
      <w:proofErr w:type="spellEnd"/>
      <w:r w:rsidR="00922F8A" w:rsidRPr="00FF430B">
        <w:rPr>
          <w:bCs/>
          <w:color w:val="000000"/>
        </w:rPr>
        <w:t xml:space="preserve"> </w:t>
      </w:r>
      <w:proofErr w:type="spellStart"/>
      <w:r w:rsidR="00922F8A" w:rsidRPr="00FF430B">
        <w:rPr>
          <w:bCs/>
          <w:color w:val="000000"/>
        </w:rPr>
        <w:t>şi</w:t>
      </w:r>
      <w:proofErr w:type="spellEnd"/>
      <w:r w:rsidR="00922F8A" w:rsidRPr="00FF430B">
        <w:rPr>
          <w:bCs/>
          <w:color w:val="000000"/>
        </w:rPr>
        <w:t xml:space="preserve"> </w:t>
      </w:r>
      <w:proofErr w:type="spellStart"/>
      <w:r w:rsidR="00922F8A" w:rsidRPr="00FF430B">
        <w:rPr>
          <w:bCs/>
          <w:color w:val="000000"/>
        </w:rPr>
        <w:t>evaluarea</w:t>
      </w:r>
      <w:proofErr w:type="spellEnd"/>
      <w:r w:rsidR="00922F8A" w:rsidRPr="00FF430B">
        <w:rPr>
          <w:bCs/>
          <w:color w:val="000000"/>
        </w:rPr>
        <w:t xml:space="preserve"> </w:t>
      </w:r>
      <w:proofErr w:type="spellStart"/>
      <w:r w:rsidR="00922F8A" w:rsidRPr="00FF430B">
        <w:rPr>
          <w:bCs/>
          <w:color w:val="000000"/>
        </w:rPr>
        <w:t>tuturor</w:t>
      </w:r>
      <w:proofErr w:type="spellEnd"/>
      <w:r w:rsidR="00922F8A" w:rsidRPr="00FF430B">
        <w:rPr>
          <w:bCs/>
          <w:color w:val="000000"/>
        </w:rPr>
        <w:t xml:space="preserve"> </w:t>
      </w:r>
      <w:proofErr w:type="spellStart"/>
      <w:r w:rsidR="00922F8A" w:rsidRPr="00FF430B">
        <w:rPr>
          <w:bCs/>
          <w:color w:val="000000"/>
        </w:rPr>
        <w:t>ofertelor</w:t>
      </w:r>
      <w:proofErr w:type="spellEnd"/>
      <w:r w:rsidR="00922F8A" w:rsidRPr="00FF430B">
        <w:rPr>
          <w:bCs/>
          <w:color w:val="000000"/>
        </w:rPr>
        <w:t xml:space="preserve"> </w:t>
      </w:r>
      <w:proofErr w:type="spellStart"/>
      <w:r w:rsidR="00922F8A" w:rsidRPr="00FF430B">
        <w:rPr>
          <w:bCs/>
          <w:color w:val="000000"/>
        </w:rPr>
        <w:t>depuse</w:t>
      </w:r>
      <w:proofErr w:type="spellEnd"/>
      <w:r w:rsidR="00922F8A" w:rsidRPr="00FF430B">
        <w:rPr>
          <w:bCs/>
          <w:color w:val="000000"/>
        </w:rPr>
        <w:t xml:space="preserve">, </w:t>
      </w:r>
      <w:proofErr w:type="spellStart"/>
      <w:r w:rsidR="00922F8A" w:rsidRPr="00FF430B">
        <w:rPr>
          <w:color w:val="000000" w:themeColor="text1"/>
        </w:rPr>
        <w:t>după</w:t>
      </w:r>
      <w:proofErr w:type="spellEnd"/>
      <w:r w:rsidR="00922F8A" w:rsidRPr="00FF430B">
        <w:rPr>
          <w:color w:val="000000" w:themeColor="text1"/>
        </w:rPr>
        <w:t xml:space="preserve"> cum </w:t>
      </w:r>
      <w:proofErr w:type="spellStart"/>
      <w:r w:rsidR="00922F8A" w:rsidRPr="00FF430B">
        <w:rPr>
          <w:color w:val="000000" w:themeColor="text1"/>
        </w:rPr>
        <w:t>urmează</w:t>
      </w:r>
      <w:proofErr w:type="spellEnd"/>
      <w:r w:rsidR="00922F8A" w:rsidRPr="00FF430B">
        <w:rPr>
          <w:color w:val="000000" w:themeColor="text1"/>
        </w:rPr>
        <w:t xml:space="preserve">:     </w:t>
      </w:r>
    </w:p>
    <w:p w14:paraId="05554703" w14:textId="77777777" w:rsidR="00922F8A" w:rsidRPr="00FF430B" w:rsidRDefault="00922F8A" w:rsidP="009E5EBA">
      <w:pPr>
        <w:pStyle w:val="a"/>
        <w:numPr>
          <w:ilvl w:val="0"/>
          <w:numId w:val="3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39200DA" w14:textId="77777777" w:rsidR="00922F8A" w:rsidRPr="00FF430B" w:rsidRDefault="00922F8A" w:rsidP="009E5EBA">
      <w:pPr>
        <w:pStyle w:val="a"/>
        <w:numPr>
          <w:ilvl w:val="0"/>
          <w:numId w:val="34"/>
        </w:numPr>
        <w:tabs>
          <w:tab w:val="clear" w:pos="1134"/>
          <w:tab w:val="left" w:pos="-284"/>
          <w:tab w:val="left" w:pos="284"/>
          <w:tab w:val="left" w:pos="426"/>
        </w:tabs>
        <w:ind w:left="-284" w:firstLine="284"/>
      </w:pPr>
      <w:proofErr w:type="spellStart"/>
      <w:r w:rsidRPr="00FF430B">
        <w:t>Anunț</w:t>
      </w:r>
      <w:proofErr w:type="spellEnd"/>
      <w:r w:rsidRPr="00FF430B">
        <w:t xml:space="preserve"> de </w:t>
      </w:r>
      <w:proofErr w:type="spellStart"/>
      <w:r w:rsidRPr="00FF430B">
        <w:t>participare</w:t>
      </w:r>
      <w:proofErr w:type="spellEnd"/>
      <w:r w:rsidR="00E706C1" w:rsidRPr="00FF430B">
        <w:t>,</w:t>
      </w:r>
      <w:r w:rsidRPr="00FF430B">
        <w:t xml:space="preserve"> </w:t>
      </w:r>
      <w:proofErr w:type="spellStart"/>
      <w:r w:rsidRPr="00FF430B">
        <w:t>inclusiv</w:t>
      </w:r>
      <w:proofErr w:type="spellEnd"/>
      <w:r w:rsidRPr="00FF430B">
        <w:t xml:space="preserve"> </w:t>
      </w:r>
      <w:proofErr w:type="spellStart"/>
      <w:r w:rsidRPr="00FF430B">
        <w:t>pentru</w:t>
      </w:r>
      <w:proofErr w:type="spellEnd"/>
      <w:r w:rsidRPr="00FF430B">
        <w:t xml:space="preserve"> </w:t>
      </w:r>
      <w:proofErr w:type="spellStart"/>
      <w:r w:rsidRPr="00FF430B">
        <w:t>procedurile</w:t>
      </w:r>
      <w:proofErr w:type="spellEnd"/>
      <w:r w:rsidRPr="00FF430B">
        <w:t xml:space="preserve"> de </w:t>
      </w:r>
      <w:proofErr w:type="spellStart"/>
      <w:r w:rsidRPr="00FF430B">
        <w:t>preselecție</w:t>
      </w:r>
      <w:proofErr w:type="spellEnd"/>
      <w:r w:rsidRPr="00FF430B">
        <w:t>/</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nr.2);</w:t>
      </w:r>
    </w:p>
    <w:p w14:paraId="03377EF8" w14:textId="77777777" w:rsidR="00922F8A" w:rsidRPr="00FF430B" w:rsidRDefault="00922F8A" w:rsidP="009E5EBA">
      <w:pPr>
        <w:pStyle w:val="a"/>
        <w:numPr>
          <w:ilvl w:val="0"/>
          <w:numId w:val="3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nr.3);</w:t>
      </w:r>
    </w:p>
    <w:p w14:paraId="030EA66C" w14:textId="77777777" w:rsidR="00922F8A" w:rsidRPr="00FF430B" w:rsidRDefault="00922F8A" w:rsidP="009E5EBA">
      <w:pPr>
        <w:pStyle w:val="a"/>
        <w:numPr>
          <w:ilvl w:val="0"/>
          <w:numId w:val="3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nr.4);</w:t>
      </w:r>
    </w:p>
    <w:p w14:paraId="641324CC" w14:textId="77777777" w:rsidR="00922F8A" w:rsidRPr="00FF430B" w:rsidRDefault="00922F8A" w:rsidP="009E5EBA">
      <w:pPr>
        <w:pStyle w:val="a"/>
        <w:numPr>
          <w:ilvl w:val="0"/>
          <w:numId w:val="3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nr.5);</w:t>
      </w:r>
    </w:p>
    <w:p w14:paraId="4D77935A" w14:textId="77777777" w:rsidR="00922F8A" w:rsidRPr="00FF430B" w:rsidRDefault="00922F8A" w:rsidP="009E5EBA">
      <w:pPr>
        <w:pStyle w:val="a"/>
        <w:numPr>
          <w:ilvl w:val="0"/>
          <w:numId w:val="3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w:t>
      </w:r>
      <w:proofErr w:type="gramStart"/>
      <w:r w:rsidRPr="00FF430B">
        <w:t>cadru</w:t>
      </w:r>
      <w:proofErr w:type="spellEnd"/>
      <w:r w:rsidR="0072565E" w:rsidRPr="00FF430B">
        <w:t>(</w:t>
      </w:r>
      <w:proofErr w:type="spellStart"/>
      <w:proofErr w:type="gramEnd"/>
      <w:r w:rsidR="0072565E" w:rsidRPr="00FF430B">
        <w:t>anexa</w:t>
      </w:r>
      <w:proofErr w:type="spellEnd"/>
      <w:r w:rsidR="0072565E" w:rsidRPr="00FF430B">
        <w:t xml:space="preserve"> nr.6);</w:t>
      </w:r>
    </w:p>
    <w:p w14:paraId="7F5CAF72" w14:textId="77777777" w:rsidR="00922F8A" w:rsidRPr="00FF430B" w:rsidRDefault="0072565E" w:rsidP="009E5EBA">
      <w:pPr>
        <w:pStyle w:val="a"/>
        <w:numPr>
          <w:ilvl w:val="0"/>
          <w:numId w:val="34"/>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nr.7);</w:t>
      </w:r>
    </w:p>
    <w:p w14:paraId="21C39AC2" w14:textId="77777777" w:rsidR="00922F8A" w:rsidRPr="00FF430B" w:rsidRDefault="00922F8A" w:rsidP="009E5EBA">
      <w:pPr>
        <w:pStyle w:val="a"/>
        <w:numPr>
          <w:ilvl w:val="0"/>
          <w:numId w:val="3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nr.8);</w:t>
      </w:r>
    </w:p>
    <w:p w14:paraId="6814BF25" w14:textId="77777777" w:rsidR="00922F8A" w:rsidRPr="00FF430B" w:rsidRDefault="00922F8A" w:rsidP="009E5EBA">
      <w:pPr>
        <w:pStyle w:val="a"/>
        <w:numPr>
          <w:ilvl w:val="0"/>
          <w:numId w:val="34"/>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nr.9);</w:t>
      </w:r>
    </w:p>
    <w:p w14:paraId="7EF5D0E5"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nr.10.);</w:t>
      </w:r>
    </w:p>
    <w:p w14:paraId="375BD4F5"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nr.11);</w:t>
      </w:r>
    </w:p>
    <w:p w14:paraId="590586E8"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nr.12);</w:t>
      </w:r>
    </w:p>
    <w:p w14:paraId="44154C32"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nr.13);</w:t>
      </w:r>
    </w:p>
    <w:p w14:paraId="0018F2CF"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nr.14);</w:t>
      </w:r>
    </w:p>
    <w:p w14:paraId="58279E1A" w14:textId="77777777" w:rsidR="00922F8A" w:rsidRPr="00FF430B" w:rsidRDefault="00922F8A" w:rsidP="009E5EBA">
      <w:pPr>
        <w:pStyle w:val="a"/>
        <w:numPr>
          <w:ilvl w:val="0"/>
          <w:numId w:val="3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nr.15);</w:t>
      </w:r>
    </w:p>
    <w:p w14:paraId="02E9406A" w14:textId="77777777" w:rsidR="00922F8A" w:rsidRPr="00FF430B" w:rsidRDefault="00922F8A" w:rsidP="009E5EBA">
      <w:pPr>
        <w:pStyle w:val="a"/>
        <w:numPr>
          <w:ilvl w:val="0"/>
          <w:numId w:val="3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nr.16);</w:t>
      </w:r>
    </w:p>
    <w:p w14:paraId="4958D203" w14:textId="77777777" w:rsidR="00922F8A" w:rsidRPr="00FF430B" w:rsidRDefault="0072565E" w:rsidP="009E5EBA">
      <w:pPr>
        <w:pStyle w:val="a"/>
        <w:numPr>
          <w:ilvl w:val="0"/>
          <w:numId w:val="3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nr.17);</w:t>
      </w:r>
    </w:p>
    <w:p w14:paraId="6F7D9D13"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nr.18);</w:t>
      </w:r>
    </w:p>
    <w:p w14:paraId="40FFC688"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nr.19);</w:t>
      </w:r>
    </w:p>
    <w:p w14:paraId="2F702726"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nr.20);</w:t>
      </w:r>
    </w:p>
    <w:p w14:paraId="7C9AAB2D"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nr.21);</w:t>
      </w:r>
    </w:p>
    <w:p w14:paraId="54A5DD66" w14:textId="77777777" w:rsidR="00922F8A" w:rsidRPr="00FF430B" w:rsidRDefault="00922F8A" w:rsidP="009E5EBA">
      <w:pPr>
        <w:pStyle w:val="a"/>
        <w:numPr>
          <w:ilvl w:val="0"/>
          <w:numId w:val="34"/>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nr.22);</w:t>
      </w:r>
    </w:p>
    <w:p w14:paraId="7A2B7C3A"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nr.23);</w:t>
      </w:r>
    </w:p>
    <w:p w14:paraId="7149A5AB" w14:textId="77777777" w:rsidR="00922F8A" w:rsidRPr="00FF430B" w:rsidRDefault="00922F8A" w:rsidP="009E5EBA">
      <w:pPr>
        <w:pStyle w:val="a"/>
        <w:numPr>
          <w:ilvl w:val="0"/>
          <w:numId w:val="3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nr.24);</w:t>
      </w:r>
    </w:p>
    <w:p w14:paraId="316580D7" w14:textId="77777777" w:rsidR="00922F8A" w:rsidRPr="00FF430B" w:rsidRDefault="0072565E" w:rsidP="009E5EBA">
      <w:pPr>
        <w:pStyle w:val="a"/>
        <w:numPr>
          <w:ilvl w:val="0"/>
          <w:numId w:val="34"/>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nr.25);</w:t>
      </w:r>
    </w:p>
    <w:p w14:paraId="1E0C8B5A" w14:textId="77777777" w:rsidR="00922F8A" w:rsidRPr="00FF430B" w:rsidRDefault="00922F8A" w:rsidP="009E5EBA">
      <w:pPr>
        <w:pStyle w:val="a"/>
        <w:numPr>
          <w:ilvl w:val="0"/>
          <w:numId w:val="3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nr.26);</w:t>
      </w:r>
    </w:p>
    <w:p w14:paraId="624ACDF7" w14:textId="77777777" w:rsidR="00922F8A" w:rsidRPr="00FF430B" w:rsidRDefault="00922F8A" w:rsidP="009E5EBA">
      <w:pPr>
        <w:pStyle w:val="a"/>
        <w:numPr>
          <w:ilvl w:val="0"/>
          <w:numId w:val="3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nr.27);</w:t>
      </w:r>
    </w:p>
    <w:p w14:paraId="6ACC6780" w14:textId="77777777" w:rsidR="00922F8A" w:rsidRPr="00FF430B" w:rsidRDefault="0072565E" w:rsidP="009E5EBA">
      <w:pPr>
        <w:pStyle w:val="a"/>
        <w:numPr>
          <w:ilvl w:val="0"/>
          <w:numId w:val="3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nr.28).</w:t>
      </w:r>
    </w:p>
    <w:p w14:paraId="3EAB937C"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745CACC" w14:textId="77777777" w:rsidR="00922F8A" w:rsidRPr="00FF430B" w:rsidRDefault="00922F8A" w:rsidP="009E5EBA">
      <w:pPr>
        <w:pStyle w:val="a"/>
        <w:numPr>
          <w:ilvl w:val="0"/>
          <w:numId w:val="17"/>
        </w:numPr>
        <w:tabs>
          <w:tab w:val="clear" w:pos="1134"/>
          <w:tab w:val="left" w:pos="-284"/>
          <w:tab w:val="left" w:pos="196"/>
          <w:tab w:val="left" w:pos="567"/>
        </w:tabs>
        <w:ind w:left="-284" w:firstLine="284"/>
        <w:rPr>
          <w:color w:val="000000" w:themeColor="text1"/>
        </w:rPr>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2B81CA47"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D39DB4A" w14:textId="77777777" w:rsidR="00B93DBE" w:rsidRPr="00FF430B" w:rsidRDefault="00366B72" w:rsidP="009E5EBA">
      <w:pPr>
        <w:pStyle w:val="a"/>
        <w:numPr>
          <w:ilvl w:val="0"/>
          <w:numId w:val="17"/>
        </w:numPr>
        <w:tabs>
          <w:tab w:val="clear" w:pos="1134"/>
          <w:tab w:val="left" w:pos="-284"/>
          <w:tab w:val="left" w:pos="196"/>
        </w:tabs>
        <w:ind w:left="-284" w:firstLine="284"/>
      </w:pPr>
      <w:proofErr w:type="spellStart"/>
      <w:r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scrise</w:t>
      </w:r>
      <w:proofErr w:type="spellEnd"/>
      <w:r w:rsidRPr="00FF430B">
        <w:t xml:space="preserve"> </w:t>
      </w:r>
      <w:proofErr w:type="spellStart"/>
      <w:r w:rsidRPr="00FF430B">
        <w:t>prin</w:t>
      </w:r>
      <w:proofErr w:type="spellEnd"/>
      <w:r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Pr="00FF430B">
        <w:t>i</w:t>
      </w:r>
      <w:proofErr w:type="spellEnd"/>
      <w:r w:rsidRPr="00FF430B">
        <w:t xml:space="preserve"> de </w:t>
      </w:r>
      <w:proofErr w:type="spellStart"/>
      <w:r w:rsidRPr="00FF430B">
        <w:t>amenajare</w:t>
      </w:r>
      <w:proofErr w:type="spellEnd"/>
      <w:r w:rsidRPr="00FF430B">
        <w:t xml:space="preserve"> a </w:t>
      </w:r>
      <w:proofErr w:type="spellStart"/>
      <w:r w:rsidRPr="00FF430B">
        <w:t>teritoriului</w:t>
      </w:r>
      <w:proofErr w:type="spellEnd"/>
      <w:r w:rsidRPr="00FF430B">
        <w:t xml:space="preserve">, </w:t>
      </w:r>
      <w:proofErr w:type="spellStart"/>
      <w:r w:rsidRPr="00FF430B">
        <w:t>arhitecturale</w:t>
      </w:r>
      <w:proofErr w:type="spellEnd"/>
      <w:r w:rsidRPr="00FF430B">
        <w:t xml:space="preserve">, constructive, </w:t>
      </w:r>
      <w:proofErr w:type="spellStart"/>
      <w:r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argumentării</w:t>
      </w:r>
      <w:proofErr w:type="spellEnd"/>
      <w:r w:rsidRPr="00FF430B">
        <w:t xml:space="preserve"> </w:t>
      </w:r>
      <w:proofErr w:type="spellStart"/>
      <w:r w:rsidRPr="00FF430B">
        <w:t>soluţiilor</w:t>
      </w:r>
      <w:proofErr w:type="spellEnd"/>
      <w:r w:rsidRPr="00FF430B">
        <w:t xml:space="preserve"> </w:t>
      </w:r>
      <w:proofErr w:type="spellStart"/>
      <w:r w:rsidRPr="00FF430B">
        <w:t>adoptate</w:t>
      </w:r>
      <w:proofErr w:type="spellEnd"/>
      <w:r w:rsidRPr="00FF430B">
        <w:t xml:space="preserve">, </w:t>
      </w:r>
      <w:proofErr w:type="spellStart"/>
      <w:r w:rsidRPr="00FF430B">
        <w:t>volumele</w:t>
      </w:r>
      <w:proofErr w:type="spellEnd"/>
      <w:r w:rsidRPr="00FF430B">
        <w:t xml:space="preserve"> de </w:t>
      </w:r>
      <w:proofErr w:type="spellStart"/>
      <w:r w:rsidRPr="00FF430B">
        <w:t>lucrări</w:t>
      </w:r>
      <w:proofErr w:type="spellEnd"/>
      <w:r w:rsidRPr="00FF430B">
        <w:t xml:space="preserve">, </w:t>
      </w:r>
      <w:proofErr w:type="spellStart"/>
      <w:r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alcătuirea</w:t>
      </w:r>
      <w:proofErr w:type="spellEnd"/>
      <w:r w:rsidRPr="00FF430B">
        <w:t xml:space="preserve"> </w:t>
      </w:r>
      <w:proofErr w:type="spellStart"/>
      <w:r w:rsidRPr="00FF430B">
        <w:t>el</w:t>
      </w:r>
      <w:r w:rsidR="00835D86" w:rsidRPr="00FF430B">
        <w:t>ementelor</w:t>
      </w:r>
      <w:proofErr w:type="spellEnd"/>
      <w:r w:rsidR="00835D86" w:rsidRPr="00FF430B">
        <w:t xml:space="preserve"> constructive, precum </w:t>
      </w:r>
      <w:proofErr w:type="spellStart"/>
      <w:r w:rsidR="00835D86" w:rsidRPr="00FF430B">
        <w:t>ș</w:t>
      </w:r>
      <w:r w:rsidRPr="00FF430B">
        <w:t>i</w:t>
      </w:r>
      <w:proofErr w:type="spellEnd"/>
      <w:r w:rsidRPr="00FF430B">
        <w:t xml:space="preserve"> </w:t>
      </w:r>
      <w:proofErr w:type="spellStart"/>
      <w:r w:rsidRPr="00FF430B">
        <w:t>alte</w:t>
      </w:r>
      <w:proofErr w:type="spellEnd"/>
      <w:r w:rsidRPr="00FF430B">
        <w:t xml:space="preserve"> </w:t>
      </w:r>
      <w:proofErr w:type="spellStart"/>
      <w:r w:rsidRPr="00FF430B">
        <w:t>soluţii</w:t>
      </w:r>
      <w:proofErr w:type="spellEnd"/>
      <w:r w:rsidRPr="00FF430B">
        <w:t xml:space="preserve"> </w:t>
      </w:r>
      <w:proofErr w:type="spellStart"/>
      <w:r w:rsidRPr="00FF430B">
        <w:t>tehnice</w:t>
      </w:r>
      <w:proofErr w:type="spellEnd"/>
      <w:r w:rsidRPr="00FF430B">
        <w:t xml:space="preserve"> se </w:t>
      </w:r>
      <w:proofErr w:type="spellStart"/>
      <w:r w:rsidRPr="00FF430B">
        <w:t>prezintă</w:t>
      </w:r>
      <w:proofErr w:type="spellEnd"/>
      <w:r w:rsidRPr="00FF430B">
        <w:t xml:space="preserve"> </w:t>
      </w:r>
      <w:proofErr w:type="spellStart"/>
      <w:r w:rsidRPr="00FF430B">
        <w:t>în</w:t>
      </w:r>
      <w:proofErr w:type="spellEnd"/>
      <w:r w:rsidRPr="00FF430B">
        <w:t xml:space="preserve"> </w:t>
      </w:r>
      <w:proofErr w:type="spellStart"/>
      <w:r w:rsidRPr="00FF430B">
        <w:t>caietul</w:t>
      </w:r>
      <w:proofErr w:type="spellEnd"/>
      <w:r w:rsidRPr="00FF430B">
        <w:t xml:space="preserve"> de </w:t>
      </w:r>
      <w:proofErr w:type="spellStart"/>
      <w:proofErr w:type="gramStart"/>
      <w:r w:rsidRPr="00FF430B">
        <w:t>sarcini</w:t>
      </w:r>
      <w:proofErr w:type="spellEnd"/>
      <w:r w:rsidR="00033577" w:rsidRPr="00FF430B">
        <w:t>(</w:t>
      </w:r>
      <w:proofErr w:type="spellStart"/>
      <w:proofErr w:type="gramEnd"/>
      <w:r w:rsidR="00E322C9" w:rsidRPr="00FF430B">
        <w:t>a</w:t>
      </w:r>
      <w:r w:rsidR="00033577" w:rsidRPr="00FF430B">
        <w:t>nexa</w:t>
      </w:r>
      <w:proofErr w:type="spellEnd"/>
      <w:r w:rsidR="00033577" w:rsidRPr="00FF430B">
        <w:t xml:space="preserve"> nr.23 </w:t>
      </w:r>
      <w:proofErr w:type="spellStart"/>
      <w:r w:rsidR="00033577" w:rsidRPr="00FF430B">
        <w:t>și</w:t>
      </w:r>
      <w:proofErr w:type="spellEnd"/>
      <w:r w:rsidR="00033577" w:rsidRPr="00FF430B">
        <w:t xml:space="preserve"> </w:t>
      </w:r>
      <w:proofErr w:type="spellStart"/>
      <w:r w:rsidR="00E322C9" w:rsidRPr="00FF430B">
        <w:t>a</w:t>
      </w:r>
      <w:r w:rsidR="00033577" w:rsidRPr="00FF430B">
        <w:t>nexa</w:t>
      </w:r>
      <w:proofErr w:type="spellEnd"/>
      <w:r w:rsidR="00033577" w:rsidRPr="00FF430B">
        <w:t xml:space="preserve"> nr.24</w:t>
      </w:r>
      <w:r w:rsidR="00AF76C0" w:rsidRPr="00FF430B">
        <w:t>)</w:t>
      </w:r>
      <w:r w:rsidR="00835D86" w:rsidRPr="00FF430B">
        <w:t>.</w:t>
      </w:r>
    </w:p>
    <w:p w14:paraId="1F9E6307" w14:textId="77777777" w:rsidR="00D8130E" w:rsidRPr="00FF430B" w:rsidRDefault="00D8130E" w:rsidP="00D8130E">
      <w:pPr>
        <w:pStyle w:val="a"/>
        <w:numPr>
          <w:ilvl w:val="0"/>
          <w:numId w:val="0"/>
        </w:numPr>
        <w:ind w:left="360"/>
      </w:pPr>
    </w:p>
    <w:p w14:paraId="1A49BF6A" w14:textId="77777777" w:rsidR="00352B05" w:rsidRPr="00FF430B" w:rsidRDefault="00DC250A" w:rsidP="009E5EBA">
      <w:pPr>
        <w:pStyle w:val="a"/>
        <w:numPr>
          <w:ilvl w:val="0"/>
          <w:numId w:val="17"/>
        </w:numPr>
        <w:tabs>
          <w:tab w:val="clear" w:pos="1134"/>
          <w:tab w:val="left" w:pos="-284"/>
          <w:tab w:val="left" w:pos="196"/>
          <w:tab w:val="left" w:pos="567"/>
        </w:tabs>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se </w:t>
      </w:r>
      <w:proofErr w:type="spellStart"/>
      <w:r w:rsidRPr="00FF430B">
        <w:t>asigure</w:t>
      </w:r>
      <w:proofErr w:type="spellEnd"/>
      <w:r w:rsidRPr="00FF430B">
        <w:t xml:space="preserve"> </w:t>
      </w:r>
      <w:proofErr w:type="spellStart"/>
      <w:r w:rsidRPr="00FF430B">
        <w:t>că</w:t>
      </w:r>
      <w:proofErr w:type="spellEnd"/>
      <w:r w:rsidRPr="00FF430B">
        <w:t xml:space="preserve"> la </w:t>
      </w:r>
      <w:proofErr w:type="spellStart"/>
      <w:r w:rsidRPr="00FF430B">
        <w:t>momentul</w:t>
      </w:r>
      <w:proofErr w:type="spellEnd"/>
      <w:r w:rsidRPr="00FF430B">
        <w:t xml:space="preserve"> </w:t>
      </w:r>
      <w:proofErr w:type="spellStart"/>
      <w:r w:rsidRPr="00FF430B">
        <w:t>inițierii</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mijloacele</w:t>
      </w:r>
      <w:proofErr w:type="spellEnd"/>
      <w:r w:rsidRPr="00FF430B">
        <w:t xml:space="preserve"> </w:t>
      </w:r>
      <w:proofErr w:type="spellStart"/>
      <w:r w:rsidRPr="00FF430B">
        <w:t>financiare</w:t>
      </w:r>
      <w:proofErr w:type="spellEnd"/>
      <w:r w:rsidRPr="00FF430B">
        <w:t xml:space="preserve"> sunt </w:t>
      </w:r>
      <w:proofErr w:type="spellStart"/>
      <w:r w:rsidRPr="00FF430B">
        <w:t>alocate</w:t>
      </w:r>
      <w:proofErr w:type="spellEnd"/>
      <w:r w:rsidRPr="00FF430B">
        <w:t xml:space="preserve"> </w:t>
      </w:r>
      <w:proofErr w:type="spellStart"/>
      <w:r w:rsidRPr="00FF430B">
        <w:t>sau</w:t>
      </w:r>
      <w:proofErr w:type="spellEnd"/>
      <w:r w:rsidRPr="00FF430B">
        <w:t xml:space="preserve"> </w:t>
      </w:r>
      <w:proofErr w:type="spellStart"/>
      <w:r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Pr="00FF430B">
        <w:t>și</w:t>
      </w:r>
      <w:proofErr w:type="spellEnd"/>
      <w:r w:rsidRPr="00FF430B">
        <w:t xml:space="preserve"> </w:t>
      </w:r>
      <w:r w:rsidR="00491A8B" w:rsidRPr="00FF430B">
        <w:t xml:space="preserve">sunt </w:t>
      </w:r>
      <w:r w:rsidRPr="00FF430B">
        <w:t xml:space="preserve">destinate </w:t>
      </w:r>
      <w:proofErr w:type="spellStart"/>
      <w:r w:rsidRPr="00FF430B">
        <w:t>exclusiv</w:t>
      </w:r>
      <w:proofErr w:type="spellEnd"/>
      <w:r w:rsidRPr="00FF430B">
        <w:t xml:space="preserve"> </w:t>
      </w:r>
      <w:proofErr w:type="spellStart"/>
      <w:r w:rsidRPr="00FF430B">
        <w:t>achiziției</w:t>
      </w:r>
      <w:proofErr w:type="spellEnd"/>
      <w:r w:rsidRPr="00FF430B">
        <w:t xml:space="preserve"> </w:t>
      </w:r>
      <w:proofErr w:type="spellStart"/>
      <w:r w:rsidRPr="00FF430B">
        <w:t>în</w:t>
      </w:r>
      <w:proofErr w:type="spellEnd"/>
      <w:r w:rsidRPr="00FF430B">
        <w:t xml:space="preserve"> </w:t>
      </w:r>
      <w:proofErr w:type="spellStart"/>
      <w:r w:rsidRPr="00FF430B">
        <w:t>cauză</w:t>
      </w:r>
      <w:proofErr w:type="spellEnd"/>
      <w:r w:rsidRPr="00FF430B">
        <w:t>.</w:t>
      </w:r>
    </w:p>
    <w:p w14:paraId="1A40FE02" w14:textId="77777777" w:rsidR="00D8130E" w:rsidRPr="00FF430B" w:rsidRDefault="00D8130E" w:rsidP="00D8130E">
      <w:pPr>
        <w:pStyle w:val="a"/>
        <w:numPr>
          <w:ilvl w:val="0"/>
          <w:numId w:val="0"/>
        </w:numPr>
        <w:ind w:left="357"/>
      </w:pPr>
    </w:p>
    <w:p w14:paraId="4A5D448E" w14:textId="77777777" w:rsidR="00352B05" w:rsidRPr="00FF430B" w:rsidRDefault="001C03B0" w:rsidP="009E5EBA">
      <w:pPr>
        <w:pStyle w:val="a"/>
        <w:numPr>
          <w:ilvl w:val="0"/>
          <w:numId w:val="17"/>
        </w:numPr>
        <w:tabs>
          <w:tab w:val="clear" w:pos="1134"/>
          <w:tab w:val="left" w:pos="-284"/>
          <w:tab w:val="left" w:pos="196"/>
          <w:tab w:val="left" w:pos="567"/>
        </w:tabs>
        <w:spacing w:after="120"/>
        <w:ind w:left="-284" w:firstLine="284"/>
      </w:pPr>
      <w:proofErr w:type="spellStart"/>
      <w:r w:rsidRPr="00FF430B">
        <w:t>Atribuirea</w:t>
      </w:r>
      <w:proofErr w:type="spellEnd"/>
      <w:r w:rsidRPr="00FF430B">
        <w:t xml:space="preserve"> </w:t>
      </w:r>
      <w:proofErr w:type="spellStart"/>
      <w:r w:rsidRPr="00FF430B">
        <w:t>contractului</w:t>
      </w:r>
      <w:proofErr w:type="spellEnd"/>
      <w:r w:rsidRPr="00FF430B">
        <w:t xml:space="preserve"> de </w:t>
      </w:r>
      <w:proofErr w:type="spellStart"/>
      <w:r w:rsidRPr="00FF430B">
        <w:t>achiziție</w:t>
      </w:r>
      <w:proofErr w:type="spellEnd"/>
      <w:r w:rsidRPr="00FF430B">
        <w:t xml:space="preserve"> </w:t>
      </w:r>
      <w:proofErr w:type="spellStart"/>
      <w:r w:rsidRPr="00FF430B">
        <w:t>publică</w:t>
      </w:r>
      <w:r w:rsidR="00CE6337" w:rsidRPr="00FF430B">
        <w:t>de</w:t>
      </w:r>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00033577"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r w:rsidRPr="00FF430B">
        <w:t>se</w:t>
      </w:r>
      <w:proofErr w:type="spellEnd"/>
      <w:r w:rsidRPr="00FF430B">
        <w:t xml:space="preserve"> </w:t>
      </w:r>
      <w:proofErr w:type="spellStart"/>
      <w:r w:rsidRPr="00FF430B">
        <w:t>realizează</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prevederile</w:t>
      </w:r>
      <w:proofErr w:type="spellEnd"/>
      <w:r w:rsidRPr="00FF430B">
        <w:t>:</w:t>
      </w:r>
    </w:p>
    <w:p w14:paraId="771BCD68" w14:textId="77777777" w:rsidR="00352B05" w:rsidRPr="00FF430B" w:rsidRDefault="004B16DD" w:rsidP="009E5EBA">
      <w:pPr>
        <w:pStyle w:val="a"/>
        <w:numPr>
          <w:ilvl w:val="0"/>
          <w:numId w:val="18"/>
        </w:numPr>
        <w:tabs>
          <w:tab w:val="clear" w:pos="1134"/>
          <w:tab w:val="left" w:pos="0"/>
          <w:tab w:val="left" w:pos="284"/>
        </w:tabs>
        <w:spacing w:after="120"/>
        <w:ind w:left="0" w:firstLine="0"/>
      </w:pPr>
      <w:r w:rsidRPr="00FF430B">
        <w:t>Legii</w:t>
      </w:r>
      <w:r w:rsidR="00DA6115" w:rsidRPr="00FF430B">
        <w:t>nr.</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p>
    <w:p w14:paraId="00A3F61D" w14:textId="77777777" w:rsidR="00352B05" w:rsidRPr="00FF430B" w:rsidRDefault="00000000" w:rsidP="009E5EBA">
      <w:pPr>
        <w:pStyle w:val="a"/>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2D25563B" w14:textId="77777777" w:rsidR="00A50D0A" w:rsidRPr="00FF430B" w:rsidRDefault="001C03B0" w:rsidP="009E5EBA">
      <w:pPr>
        <w:pStyle w:val="a"/>
        <w:numPr>
          <w:ilvl w:val="0"/>
          <w:numId w:val="17"/>
        </w:numPr>
        <w:tabs>
          <w:tab w:val="clear" w:pos="1134"/>
          <w:tab w:val="left" w:pos="-284"/>
          <w:tab w:val="left" w:pos="196"/>
          <w:tab w:val="left" w:pos="567"/>
        </w:tabs>
        <w:spacing w:after="120"/>
        <w:ind w:left="-284" w:firstLine="284"/>
        <w:rPr>
          <w:color w:val="000000" w:themeColor="text1"/>
        </w:rPr>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un </w:t>
      </w:r>
      <w:proofErr w:type="spellStart"/>
      <w:r w:rsidRPr="00FF430B">
        <w:t>acord-cadru</w:t>
      </w:r>
      <w:proofErr w:type="spellEnd"/>
      <w:r w:rsidRPr="00FF430B">
        <w:t xml:space="preserve">, ca </w:t>
      </w:r>
      <w:proofErr w:type="spellStart"/>
      <w:r w:rsidRPr="00FF430B">
        <w:t>modalitate</w:t>
      </w:r>
      <w:proofErr w:type="spellEnd"/>
      <w:r w:rsidRPr="00FF430B">
        <w:t xml:space="preserve"> </w:t>
      </w:r>
      <w:proofErr w:type="spellStart"/>
      <w:r w:rsidRPr="00FF430B">
        <w:t>specială</w:t>
      </w:r>
      <w:proofErr w:type="spellEnd"/>
      <w:r w:rsidRPr="00FF430B">
        <w:t xml:space="preserve"> de </w:t>
      </w:r>
      <w:proofErr w:type="spellStart"/>
      <w:r w:rsidRPr="00FF430B">
        <w:t>atribuire</w:t>
      </w:r>
      <w:proofErr w:type="spellEnd"/>
      <w:r w:rsidRPr="00FF430B">
        <w:t xml:space="preserve"> a </w:t>
      </w:r>
      <w:proofErr w:type="spellStart"/>
      <w:r w:rsidRPr="00FF430B">
        <w:t>contractelor</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Pr="00FF430B">
        <w:t>și</w:t>
      </w:r>
      <w:proofErr w:type="spellEnd"/>
      <w:r w:rsidRPr="00FF430B">
        <w:t xml:space="preserve"> </w:t>
      </w:r>
      <w:proofErr w:type="spellStart"/>
      <w:r w:rsidRPr="00FF430B">
        <w:t>servicii</w:t>
      </w:r>
      <w:proofErr w:type="spellEnd"/>
      <w:r w:rsidRPr="00FF430B">
        <w:t xml:space="preserve"> de </w:t>
      </w:r>
      <w:proofErr w:type="spellStart"/>
      <w:r w:rsidRPr="00FF430B">
        <w:t>proiectare</w:t>
      </w:r>
      <w:proofErr w:type="spellEnd"/>
      <w:r w:rsidRPr="00FF430B">
        <w:t xml:space="preserve">, </w:t>
      </w:r>
      <w:proofErr w:type="spellStart"/>
      <w:r w:rsidR="004B16DD" w:rsidRPr="00FF430B">
        <w:t>procedura</w:t>
      </w:r>
      <w:proofErr w:type="spellEnd"/>
      <w:r w:rsidR="004B16DD" w:rsidRPr="00FF430B">
        <w:t xml:space="preserve"> </w:t>
      </w:r>
      <w:proofErr w:type="gramStart"/>
      <w:r w:rsidR="00033577" w:rsidRPr="00FF430B">
        <w:t xml:space="preserve">se  </w:t>
      </w:r>
      <w:proofErr w:type="spellStart"/>
      <w:r w:rsidR="00033577" w:rsidRPr="00FF430B">
        <w:t>desfășoară</w:t>
      </w:r>
      <w:proofErr w:type="spellEnd"/>
      <w:proofErr w:type="gramEnd"/>
      <w:r w:rsidRPr="00FF430B">
        <w:t xml:space="preserve"> </w:t>
      </w:r>
      <w:proofErr w:type="spellStart"/>
      <w:r w:rsidRPr="00FF430B">
        <w:t>conform</w:t>
      </w:r>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0C69E8E9" w14:textId="77777777" w:rsidR="009F6B02" w:rsidRPr="00FF430B" w:rsidRDefault="009F6B02" w:rsidP="009E5EBA">
      <w:pPr>
        <w:pStyle w:val="a"/>
        <w:numPr>
          <w:ilvl w:val="0"/>
          <w:numId w:val="17"/>
        </w:numPr>
        <w:tabs>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Pr="00FF430B">
        <w:t>procedura</w:t>
      </w:r>
      <w:proofErr w:type="spellEnd"/>
      <w:r w:rsidRPr="00FF430B">
        <w:t xml:space="preserve"> de </w:t>
      </w:r>
      <w:proofErr w:type="spellStart"/>
      <w:r w:rsidRPr="00FF430B">
        <w:t>negociere</w:t>
      </w:r>
      <w:proofErr w:type="spellEnd"/>
      <w:r w:rsidRPr="00FF430B">
        <w:t xml:space="preserve">, </w:t>
      </w:r>
      <w:proofErr w:type="spellStart"/>
      <w:r w:rsidR="00CA027D" w:rsidRPr="00FF430B">
        <w:t>procedura</w:t>
      </w:r>
      <w:proofErr w:type="spellEnd"/>
      <w:r w:rsidR="00CA027D" w:rsidRPr="00FF430B">
        <w:t xml:space="preserve"> </w:t>
      </w:r>
      <w:r w:rsidRPr="00FF430B">
        <w:t xml:space="preserve">se </w:t>
      </w:r>
      <w:proofErr w:type="spellStart"/>
      <w:r w:rsidRPr="00FF430B">
        <w:t>desfăș</w:t>
      </w:r>
      <w:r w:rsidR="00033577" w:rsidRPr="00FF430B">
        <w:t>oară</w:t>
      </w:r>
      <w:proofErr w:type="spellEnd"/>
      <w:r w:rsidRPr="00FF430B">
        <w:t xml:space="preserve"> </w:t>
      </w:r>
      <w:proofErr w:type="spellStart"/>
      <w:r w:rsidRPr="00FF430B">
        <w:t>conformRegulamentului</w:t>
      </w:r>
      <w:proofErr w:type="spellEnd"/>
      <w:r w:rsidRPr="00FF430B">
        <w:t xml:space="preserve"> cu </w:t>
      </w:r>
      <w:proofErr w:type="spellStart"/>
      <w:r w:rsidRPr="00FF430B">
        <w:t>privire</w:t>
      </w:r>
      <w:proofErr w:type="spellEnd"/>
      <w:r w:rsidRPr="00FF430B">
        <w:t xml:space="preserve"> la </w:t>
      </w:r>
      <w:proofErr w:type="spellStart"/>
      <w:r w:rsidRPr="00FF430B">
        <w:t>achizițiile</w:t>
      </w:r>
      <w:proofErr w:type="spellEnd"/>
      <w:r w:rsidRPr="00FF430B">
        <w:t xml:space="preserve"> </w:t>
      </w:r>
      <w:proofErr w:type="spellStart"/>
      <w:r w:rsidRPr="00FF430B">
        <w:t>publice</w:t>
      </w:r>
      <w:proofErr w:type="spellEnd"/>
      <w:r w:rsidRPr="00FF430B">
        <w:t xml:space="preserve"> </w:t>
      </w:r>
      <w:proofErr w:type="spellStart"/>
      <w:r w:rsidRPr="00FF430B">
        <w:t>folosind</w:t>
      </w:r>
      <w:proofErr w:type="spellEnd"/>
      <w:r w:rsidRPr="00FF430B">
        <w:t xml:space="preserve"> </w:t>
      </w:r>
      <w:proofErr w:type="spellStart"/>
      <w:r w:rsidRPr="00FF430B">
        <w:t>procedura</w:t>
      </w:r>
      <w:proofErr w:type="spellEnd"/>
      <w:r w:rsidRPr="00FF430B">
        <w:t xml:space="preserve"> de </w:t>
      </w:r>
      <w:proofErr w:type="spellStart"/>
      <w:r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Pr="00FF430B">
        <w:t xml:space="preserve">  </w:t>
      </w:r>
      <w:proofErr w:type="spellStart"/>
      <w:r w:rsidRPr="00FF430B">
        <w:t>Hotărârea</w:t>
      </w:r>
      <w:proofErr w:type="spellEnd"/>
      <w:proofErr w:type="gramEnd"/>
      <w:r w:rsidRPr="00FF430B">
        <w:t xml:space="preserve"> </w:t>
      </w:r>
      <w:proofErr w:type="spellStart"/>
      <w:r w:rsidRPr="00FF430B">
        <w:t>Gu</w:t>
      </w:r>
      <w:r w:rsidR="00BB0C40" w:rsidRPr="00FF430B">
        <w:t>vernului</w:t>
      </w:r>
      <w:proofErr w:type="spellEnd"/>
      <w:r w:rsidR="00BB0C40" w:rsidRPr="00FF430B">
        <w:t xml:space="preserve"> nr.599</w:t>
      </w:r>
      <w:r w:rsidR="00101CBC" w:rsidRPr="00FF430B">
        <w:t>/</w:t>
      </w:r>
      <w:r w:rsidR="00BB0C40" w:rsidRPr="00FF430B">
        <w:t>2020.</w:t>
      </w:r>
    </w:p>
    <w:p w14:paraId="5618D898" w14:textId="77777777" w:rsidR="00E000AD" w:rsidRPr="00FF430B" w:rsidRDefault="00E000AD" w:rsidP="009E5EBA">
      <w:pPr>
        <w:pStyle w:val="a"/>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543226" w:rsidRPr="00FF430B">
        <w:t>2</w:t>
      </w:r>
      <w:r w:rsidR="00033577" w:rsidRPr="00FF430B">
        <w:t>6</w:t>
      </w:r>
      <w:r w:rsidR="00350122" w:rsidRPr="00FF430B">
        <w:t>.</w:t>
      </w:r>
    </w:p>
    <w:p w14:paraId="123A2C48" w14:textId="77777777" w:rsidR="00A50D0A" w:rsidRPr="00FF430B" w:rsidRDefault="001C03B0" w:rsidP="009E5EBA">
      <w:pPr>
        <w:pStyle w:val="a"/>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5CC174E9" w14:textId="77777777" w:rsidR="00A50D0A" w:rsidRPr="00FF430B" w:rsidRDefault="00E42F35" w:rsidP="009E5EBA">
      <w:pPr>
        <w:pStyle w:val="a"/>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r w:rsidR="001C03B0" w:rsidRPr="00FF430B">
        <w:t>cu</w:t>
      </w:r>
      <w:proofErr w:type="spellEnd"/>
      <w:r w:rsidR="001C03B0" w:rsidRPr="00FF430B">
        <w:t xml:space="preserve">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04AEF5AD" w14:textId="77777777" w:rsidR="00946421" w:rsidRPr="00FF430B" w:rsidRDefault="00946421" w:rsidP="009E5EBA">
      <w:pPr>
        <w:pStyle w:val="a"/>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471397F5" w14:textId="77777777" w:rsidR="00862010" w:rsidRPr="00FF430B" w:rsidRDefault="00862010" w:rsidP="009E5EBA">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proofErr w:type="gramStart"/>
      <w:r w:rsidRPr="00FF430B">
        <w:t>proiectare,proiectanţii</w:t>
      </w:r>
      <w:proofErr w:type="spellEnd"/>
      <w:proofErr w:type="gramEnd"/>
      <w:r w:rsidRPr="00FF430B">
        <w:t xml:space="preserve"> de </w:t>
      </w:r>
      <w:proofErr w:type="spellStart"/>
      <w:r w:rsidRPr="00FF430B">
        <w:t>construcţii</w:t>
      </w:r>
      <w:proofErr w:type="spellEnd"/>
      <w:r w:rsidRPr="00FF430B">
        <w:t xml:space="preserve"> sunt </w:t>
      </w:r>
      <w:proofErr w:type="spellStart"/>
      <w:r w:rsidRPr="00FF430B">
        <w:t>obligaţisă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55B96EFD" w14:textId="77777777" w:rsidR="00A50D0A" w:rsidRPr="00FF430B" w:rsidRDefault="001C03B0" w:rsidP="009E5EBA">
      <w:pPr>
        <w:pStyle w:val="a"/>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45E3C9B5" w14:textId="77777777" w:rsidR="00A50D0A" w:rsidRPr="00FF430B" w:rsidRDefault="001C03B0" w:rsidP="009E5EBA">
      <w:pPr>
        <w:pStyle w:val="a"/>
        <w:numPr>
          <w:ilvl w:val="0"/>
          <w:numId w:val="17"/>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4EBE10E0" w14:textId="77777777" w:rsidR="00D22624" w:rsidRPr="00FF430B" w:rsidRDefault="001C03B0" w:rsidP="009E5EBA">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6C9A3F55" w14:textId="77777777" w:rsidR="005D44CE" w:rsidRPr="00FF430B" w:rsidRDefault="001C03B0" w:rsidP="009E5EBA">
      <w:pPr>
        <w:pStyle w:val="a"/>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747C9789" w14:textId="77777777" w:rsidR="005D44CE" w:rsidRPr="00FF430B" w:rsidRDefault="001C03B0" w:rsidP="009E5EBA">
      <w:pPr>
        <w:pStyle w:val="a"/>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art.42 al </w:t>
      </w:r>
      <w:proofErr w:type="spellStart"/>
      <w:r w:rsidRPr="00FF430B">
        <w:t>Legii</w:t>
      </w:r>
      <w:proofErr w:type="spellEnd"/>
      <w:r w:rsidRPr="00FF430B">
        <w:t xml:space="preserve"> nr.131/2015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6ACE661E" w14:textId="77777777" w:rsidR="00D22624" w:rsidRPr="00FF430B" w:rsidRDefault="00B45370" w:rsidP="009E5EBA">
      <w:pPr>
        <w:pStyle w:val="a"/>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0B3076C7" w14:textId="77777777"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D4956BB" w14:textId="77777777"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619124BD" w14:textId="77777777"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183B5A94" w14:textId="77777777" w:rsidR="005D44CE"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380E932B" w14:textId="77777777" w:rsidR="001034CC" w:rsidRPr="00FF430B" w:rsidRDefault="007167E4" w:rsidP="009E5EBA">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2230A354"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EF684AA"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4C3B9D"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11979EF3" w14:textId="77777777" w:rsidR="00B51DAA" w:rsidRPr="00FF430B" w:rsidRDefault="00B51DAA" w:rsidP="00B51DAA"/>
    <w:p w14:paraId="00B98A80"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9030925"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serviciide</w:t>
      </w:r>
      <w:proofErr w:type="spellEnd"/>
      <w:r w:rsidR="00CE6337" w:rsidRPr="00FF430B">
        <w:t xml:space="preserv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482B692"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r w:rsidR="006D7EED">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proofErr w:type="gramStart"/>
      <w:r w:rsidRPr="00FF430B">
        <w:t>Persoana</w:t>
      </w:r>
      <w:proofErr w:type="spellEnd"/>
      <w:r w:rsidR="006D7EED">
        <w:t xml:space="preserve"> </w:t>
      </w:r>
      <w:r w:rsidRPr="00FF430B">
        <w:t xml:space="preserve"> </w:t>
      </w:r>
      <w:proofErr w:type="spellStart"/>
      <w:r w:rsidRPr="00FF430B">
        <w:t>fizică</w:t>
      </w:r>
      <w:proofErr w:type="spellEnd"/>
      <w:proofErr w:type="gram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5A2D416"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proofErr w:type="gramStart"/>
      <w:r w:rsidR="00CA55D4" w:rsidRPr="00FF430B">
        <w:t>separat</w:t>
      </w:r>
      <w:r w:rsidR="00022B73" w:rsidRPr="00FF430B">
        <w:t>.Asocierea</w:t>
      </w:r>
      <w:proofErr w:type="spellEnd"/>
      <w:proofErr w:type="gram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r w:rsidR="0099678E" w:rsidRPr="00FF430B">
        <w:t>la</w:t>
      </w:r>
      <w:proofErr w:type="spellEnd"/>
      <w:r w:rsidR="0099678E" w:rsidRPr="00FF430B">
        <w:t xml:space="preserve">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22AF09B0"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 xml:space="preserve">Filialele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lastRenderedPageBreak/>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30137988"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762A3304"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 xml:space="preserve">Pentru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xml:space="preserve">, </w:t>
      </w:r>
      <w:proofErr w:type="spellStart"/>
      <w:r w:rsidR="00627939" w:rsidRPr="00FF430B">
        <w:rPr>
          <w:color w:val="000000" w:themeColor="text1"/>
        </w:rPr>
        <w:t>conform</w:t>
      </w:r>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4BF40DC6"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 xml:space="preserve">Prezentarea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6CC13F5E"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 xml:space="preserve">În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4CA8DC34"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 xml:space="preserve">Autoritatea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051495D4" w14:textId="77777777" w:rsidR="004C23A8" w:rsidRPr="00FF430B" w:rsidRDefault="004C23A8" w:rsidP="00A54239">
      <w:pPr>
        <w:spacing w:after="120"/>
        <w:ind w:left="142"/>
      </w:pPr>
      <w:r w:rsidRPr="00FF430B">
        <w:t>1)eligibilitatea ofertantului sau candidatului;</w:t>
      </w:r>
    </w:p>
    <w:p w14:paraId="01C49ED1" w14:textId="77777777" w:rsidR="004C23A8" w:rsidRPr="00FF430B" w:rsidRDefault="004C23A8" w:rsidP="00A54239">
      <w:pPr>
        <w:spacing w:after="120"/>
        <w:ind w:left="142"/>
      </w:pPr>
      <w:r w:rsidRPr="00FF430B">
        <w:t>2) capacitatea de exercitare a activității profesionale;</w:t>
      </w:r>
    </w:p>
    <w:p w14:paraId="6F0D5F4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6F0C750A"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4BF30089"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44686402"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3D16B34"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 xml:space="preserve">Pentru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r w:rsidR="00AC4778" w:rsidRPr="00FF430B">
        <w:t>.</w:t>
      </w:r>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art.33 </w:t>
      </w:r>
      <w:proofErr w:type="spellStart"/>
      <w:r w:rsidR="004C23A8" w:rsidRPr="00FF430B">
        <w:t>alin</w:t>
      </w:r>
      <w:proofErr w:type="spellEnd"/>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40A98DC"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65970A35"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art.19 </w:t>
      </w:r>
      <w:proofErr w:type="spellStart"/>
      <w:proofErr w:type="gramStart"/>
      <w:r w:rsidR="0026663C" w:rsidRPr="00FF430B">
        <w:t>alin</w:t>
      </w:r>
      <w:proofErr w:type="spellEnd"/>
      <w:r w:rsidR="0026663C" w:rsidRPr="00FF430B">
        <w:t>.(</w:t>
      </w:r>
      <w:proofErr w:type="gramEnd"/>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 xml:space="preserve">.(3) </w:t>
      </w:r>
      <w:proofErr w:type="spellStart"/>
      <w:r w:rsidR="00B04EB6" w:rsidRPr="00FF430B">
        <w:t>și</w:t>
      </w:r>
      <w:proofErr w:type="spellEnd"/>
      <w:r w:rsidR="00B04EB6" w:rsidRPr="00FF430B">
        <w:t xml:space="preserve"> art.16 </w:t>
      </w:r>
      <w:proofErr w:type="spellStart"/>
      <w:r w:rsidR="00B04EB6" w:rsidRPr="00FF430B">
        <w:t>alin</w:t>
      </w:r>
      <w:proofErr w:type="spellEnd"/>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6E6F8EBC"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48C3A953"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w:t>
      </w:r>
      <w:r w:rsidR="00266DD3">
        <w:t>ontractantă</w:t>
      </w:r>
      <w:r w:rsidR="007167E4" w:rsidRPr="00FF430B">
        <w:t>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w:t>
      </w:r>
      <w:proofErr w:type="spellStart"/>
      <w:r w:rsidR="00113B5E" w:rsidRPr="00FF430B">
        <w:t>din</w:t>
      </w:r>
      <w:r w:rsidR="007167E4" w:rsidRPr="00FF430B">
        <w:t>bazelededatedisponibilealeautorităţilor</w:t>
      </w:r>
      <w:proofErr w:type="spellEnd"/>
      <w:r w:rsidR="0026663C" w:rsidRPr="00FF430B">
        <w:t xml:space="preserve"> </w:t>
      </w:r>
      <w:proofErr w:type="spellStart"/>
      <w:r w:rsidR="0026663C" w:rsidRPr="00FF430B">
        <w:t>public</w:t>
      </w:r>
      <w:r w:rsidR="005D672E" w:rsidRPr="00FF430B">
        <w:t>e</w:t>
      </w:r>
      <w:r w:rsidR="007167E4" w:rsidRPr="00FF430B">
        <w:t>saualepărţilorterţe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lastRenderedPageBreak/>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1543A5B4"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 xml:space="preserve">În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r w:rsidR="003943B8" w:rsidRPr="00FF430B">
        <w:rPr>
          <w:bCs/>
        </w:rPr>
        <w:t>referințele</w:t>
      </w:r>
      <w:proofErr w:type="spellEnd"/>
      <w:r w:rsidR="003943B8" w:rsidRPr="00FF430B">
        <w:rPr>
          <w:bCs/>
        </w:rPr>
        <w:t xml:space="preserve"> de</w:t>
      </w:r>
      <w:r w:rsidR="007167E4" w:rsidRPr="00FF430B">
        <w:t xml:space="preserve"> la pct.2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5F38A7FB"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 xml:space="preserve">În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7167E4" w:rsidRPr="00FF430B">
        <w:t>la pct.2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B912DDD"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 xml:space="preserve">Autoritatea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2B993D6B"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30D60C50"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1EA315C2"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 xml:space="preserve">pct.16 din </w:t>
      </w:r>
      <w:proofErr w:type="spellStart"/>
      <w:r w:rsidR="00073FF9" w:rsidRPr="00FF430B">
        <w:t>anexa</w:t>
      </w:r>
      <w:proofErr w:type="spellEnd"/>
      <w:r w:rsidR="00073FF9" w:rsidRPr="00FF430B">
        <w:t xml:space="preserve"> nr</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1866BE5"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4CE627C7"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490D33D"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3048BC0"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0720E41"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proofErr w:type="gramStart"/>
      <w:r w:rsidR="00D14071" w:rsidRPr="00D14071">
        <w:rPr>
          <w:bCs/>
        </w:rPr>
        <w:t>contactante</w:t>
      </w:r>
      <w:r w:rsidR="00D14071">
        <w:rPr>
          <w:bCs/>
        </w:rPr>
        <w:t>,</w:t>
      </w:r>
      <w:r w:rsidR="00D14071">
        <w:t>o</w:t>
      </w:r>
      <w:r w:rsidR="007167E4" w:rsidRPr="00FF430B">
        <w:t>fertantul</w:t>
      </w:r>
      <w:r w:rsidR="00D81B72" w:rsidRPr="00FF430B">
        <w:t>urmează</w:t>
      </w:r>
      <w:proofErr w:type="spellEnd"/>
      <w:proofErr w:type="gram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w:t>
      </w:r>
      <w:proofErr w:type="spellEnd"/>
      <w:r w:rsidR="007167E4" w:rsidRPr="00FF430B">
        <w:t xml:space="preserve"> </w:t>
      </w:r>
      <w:proofErr w:type="spellStart"/>
      <w:r w:rsidR="007167E4" w:rsidRPr="00FF430B">
        <w:t>capacitateatehnică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sauprofesională</w:t>
      </w:r>
      <w:proofErr w:type="spellEnd"/>
      <w:r w:rsidR="007167E4" w:rsidRPr="00FF430B">
        <w:t xml:space="preserve"> </w:t>
      </w:r>
      <w:proofErr w:type="spellStart"/>
      <w:r w:rsidR="007167E4" w:rsidRPr="00FF430B">
        <w:t>pentruexecutareaviitoruluicontract</w:t>
      </w:r>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299B4B8"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proofErr w:type="spellStart"/>
      <w:r w:rsidRPr="00FF430B">
        <w:t>olistă</w:t>
      </w:r>
      <w:proofErr w:type="spellEnd"/>
      <w:r w:rsidRPr="00FF430B">
        <w:t xml:space="preserve"> </w:t>
      </w:r>
      <w:proofErr w:type="spellStart"/>
      <w:r w:rsidRPr="00FF430B">
        <w:t>alucrărilorexecutate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nr.1</w:t>
      </w:r>
      <w:r w:rsidR="00CB71A4" w:rsidRPr="00FF430B">
        <w:t>3</w:t>
      </w:r>
      <w:r w:rsidR="004C59A0" w:rsidRPr="00FF430B">
        <w:t xml:space="preserve">, </w:t>
      </w:r>
      <w:proofErr w:type="spellStart"/>
      <w:r w:rsidRPr="00FF430B">
        <w:t>însoţitdecertificăridebună</w:t>
      </w:r>
      <w:proofErr w:type="spellEnd"/>
      <w:r w:rsidRPr="00FF430B">
        <w:t xml:space="preserve"> </w:t>
      </w:r>
      <w:proofErr w:type="spellStart"/>
      <w:r w:rsidRPr="00FF430B">
        <w:t>execuţiepentrucelemai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1DB6E04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0BC6805A" w14:textId="76CC1E61"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D05975">
        <w:t xml:space="preserve"> </w:t>
      </w:r>
      <w:proofErr w:type="spellStart"/>
      <w:r w:rsidR="00073FF9" w:rsidRPr="00FF430B">
        <w:t>anexei</w:t>
      </w:r>
      <w:proofErr w:type="spellEnd"/>
      <w:r w:rsidR="00073FF9" w:rsidRPr="00FF430B">
        <w:t xml:space="preserve"> nr.1</w:t>
      </w:r>
      <w:r w:rsidR="00CB71A4" w:rsidRPr="00FF430B">
        <w:t>5</w:t>
      </w:r>
      <w:r w:rsidRPr="00FF430B">
        <w:t>;</w:t>
      </w:r>
    </w:p>
    <w:p w14:paraId="5936A28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20063132"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3C27FD" w:rsidRPr="00FF430B">
        <w:t>4</w:t>
      </w:r>
      <w:r w:rsidR="00B3029E" w:rsidRPr="00FF430B">
        <w:t>4</w:t>
      </w:r>
      <w:r w:rsidRPr="00FF430B">
        <w:t>;</w:t>
      </w:r>
    </w:p>
    <w:p w14:paraId="289A1352"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4</w:t>
      </w:r>
      <w:r w:rsidRPr="00FF430B">
        <w:t>;</w:t>
      </w:r>
    </w:p>
    <w:p w14:paraId="39E4078F"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proofErr w:type="gramStart"/>
      <w:r w:rsidRPr="00FF430B">
        <w:t>subcontracteze</w:t>
      </w:r>
      <w:r w:rsidR="00D91D57" w:rsidRPr="00FF430B">
        <w:t>,</w:t>
      </w:r>
      <w:r w:rsidR="004C59A0" w:rsidRPr="00FF430B">
        <w:t>conform</w:t>
      </w:r>
      <w:r w:rsidR="00073FF9" w:rsidRPr="00FF430B">
        <w:t>anexei</w:t>
      </w:r>
      <w:proofErr w:type="spellEnd"/>
      <w:proofErr w:type="gramEnd"/>
      <w:r w:rsidR="00073FF9" w:rsidRPr="00FF430B">
        <w:t xml:space="preserve"> nr.1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7C02B976"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6D7EED">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7</w:t>
      </w:r>
      <w:r w:rsidR="007167E4" w:rsidRPr="00FF430B">
        <w:t>.</w:t>
      </w:r>
    </w:p>
    <w:p w14:paraId="0F91CCC5"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6D7EED">
        <w:rPr>
          <w:b/>
        </w:rPr>
        <w:t xml:space="preserve"> </w:t>
      </w:r>
      <w:proofErr w:type="spellStart"/>
      <w:proofErr w:type="gramStart"/>
      <w:r w:rsidR="00E35B9C" w:rsidRPr="00FF430B">
        <w:t>Ofertantu</w:t>
      </w:r>
      <w:proofErr w:type="spellEnd"/>
      <w:r w:rsidR="006D7EED">
        <w:t xml:space="preserve">  </w:t>
      </w:r>
      <w:proofErr w:type="spellStart"/>
      <w:r w:rsidR="00E35B9C" w:rsidRPr="00FF430B">
        <w:t>l</w:t>
      </w:r>
      <w:r w:rsidR="00D81B72" w:rsidRPr="00FF430B">
        <w:t>urmează</w:t>
      </w:r>
      <w:proofErr w:type="spellEnd"/>
      <w:proofErr w:type="gram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6769606E"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6D7EED">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recepţiela</w:t>
      </w:r>
      <w:proofErr w:type="spellEnd"/>
      <w:r w:rsidRPr="00FF430B">
        <w:t xml:space="preserve">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 xml:space="preserve">-verbal </w:t>
      </w:r>
      <w:proofErr w:type="spellStart"/>
      <w:r w:rsidR="00CA08C6" w:rsidRPr="00FF430B">
        <w:t>derecepţie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r w:rsidR="00905325" w:rsidRPr="00FF430B">
        <w:t>din</w:t>
      </w:r>
      <w:proofErr w:type="spellEnd"/>
      <w:r w:rsidR="00905325" w:rsidRPr="00FF430B">
        <w:t xml:space="preserve">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r w:rsidR="00760F7F" w:rsidRPr="00FF430B">
        <w:t>date</w:t>
      </w:r>
      <w:proofErr w:type="spellEnd"/>
      <w:r w:rsidR="00760F7F" w:rsidRPr="00FF430B">
        <w:t xml:space="preserv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nr.1</w:t>
      </w:r>
      <w:r w:rsidR="00CB71A4" w:rsidRPr="00FF430B">
        <w:t>2</w:t>
      </w:r>
      <w:r w:rsidR="00073FF9" w:rsidRPr="00FF430B">
        <w:t xml:space="preserve"> </w:t>
      </w:r>
      <w:proofErr w:type="spellStart"/>
      <w:r w:rsidR="00073FF9" w:rsidRPr="00FF430B">
        <w:t>și</w:t>
      </w:r>
      <w:proofErr w:type="spellEnd"/>
      <w:r w:rsidR="00073FF9" w:rsidRPr="00FF430B">
        <w:t xml:space="preserve"> nr.1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0A54502"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recepţiela</w:t>
      </w:r>
      <w:proofErr w:type="spellEnd"/>
      <w:r w:rsidRPr="00FF430B">
        <w:t xml:space="preserve">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r w:rsidR="00905325" w:rsidRPr="00FF430B">
        <w:t>din</w:t>
      </w:r>
      <w:proofErr w:type="spellEnd"/>
      <w:r w:rsidR="00905325" w:rsidRPr="00FF430B">
        <w:t xml:space="preserve">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nr.1</w:t>
      </w:r>
      <w:r w:rsidR="00CB71A4" w:rsidRPr="00FF430B">
        <w:t>2</w:t>
      </w:r>
      <w:r w:rsidR="00073FF9" w:rsidRPr="00FF430B">
        <w:t xml:space="preserve"> </w:t>
      </w:r>
      <w:proofErr w:type="spellStart"/>
      <w:r w:rsidR="00073FF9" w:rsidRPr="00FF430B">
        <w:t>și</w:t>
      </w:r>
      <w:proofErr w:type="spellEnd"/>
      <w:r w:rsidR="00073FF9" w:rsidRPr="00FF430B">
        <w:t xml:space="preserve"> nr.1</w:t>
      </w:r>
      <w:r w:rsidR="00CB71A4" w:rsidRPr="00FF430B">
        <w:t>3</w:t>
      </w:r>
      <w:r w:rsidR="00760F7F" w:rsidRPr="00FF430B">
        <w:t>)</w:t>
      </w:r>
      <w:r w:rsidRPr="00FF430B">
        <w:t>.</w:t>
      </w:r>
    </w:p>
    <w:p w14:paraId="6F5550E4"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6D7EED">
        <w:rPr>
          <w:b/>
        </w:rPr>
        <w:t xml:space="preserve">  </w:t>
      </w:r>
      <w:r w:rsidR="007167E4" w:rsidRPr="00FF430B">
        <w:rPr>
          <w:b/>
        </w:rPr>
        <w:t>.</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6D7EED">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370D1BA3"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0CEA09C5"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6D7EED">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9857DF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 xml:space="preserve">1)la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613E5DCC"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 xml:space="preserve">2)la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30A1389F"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 xml:space="preserve">În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405F9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6445CB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6495764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54E7872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1393C6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1BCE6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9009B9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75D15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9089AA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7A20B4C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C52404"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D039DE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1ECE32D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678210B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14:paraId="03C91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5443015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2998372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4F89DD3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14:paraId="76F86A55"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14:paraId="3314398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29F023F3"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9FD95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B6119E6"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772B50D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53C8279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0A462D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D6FA8EA"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3FB013AA"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60EF47EF"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6A77A3C"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14:paraId="7209248A"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63CBACAE"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14:paraId="17AC7471" w14:textId="77777777" w:rsidR="00621CDF" w:rsidRPr="00FF430B" w:rsidRDefault="00377CE0" w:rsidP="003C2C26">
      <w:pPr>
        <w:tabs>
          <w:tab w:val="left" w:pos="-284"/>
          <w:tab w:val="left" w:pos="426"/>
          <w:tab w:val="left" w:pos="604"/>
        </w:tabs>
        <w:spacing w:after="120"/>
        <w:ind w:left="-284" w:firstLine="284"/>
        <w:jc w:val="both"/>
      </w:pPr>
      <w:r w:rsidRPr="00FF430B">
        <w:tab/>
      </w:r>
    </w:p>
    <w:p w14:paraId="4DFBD5BD"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51438076" w14:textId="77777777" w:rsidR="000E4D7D" w:rsidRPr="00FF430B" w:rsidRDefault="000E4D7D" w:rsidP="000E4D7D"/>
    <w:bookmarkEnd w:id="25"/>
    <w:bookmarkEnd w:id="26"/>
    <w:p w14:paraId="25A40FAD"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21FA2D67" w14:textId="77777777" w:rsidR="006957AA" w:rsidRPr="00FF430B" w:rsidRDefault="006957AA" w:rsidP="009F1E2C">
      <w:pPr>
        <w:tabs>
          <w:tab w:val="left" w:pos="-284"/>
        </w:tabs>
        <w:ind w:left="-284" w:firstLine="284"/>
      </w:pPr>
    </w:p>
    <w:p w14:paraId="15AC7BD2"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14:paraId="1516F1FF"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14:paraId="2C4E7AC9"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59C93EDE" w14:textId="77777777" w:rsidR="00A61C31" w:rsidRPr="00FF430B" w:rsidRDefault="00A61C31" w:rsidP="00A54239">
      <w:pPr>
        <w:tabs>
          <w:tab w:val="left" w:pos="0"/>
          <w:tab w:val="left" w:pos="426"/>
          <w:tab w:val="left" w:pos="960"/>
        </w:tabs>
        <w:spacing w:after="120"/>
      </w:pPr>
      <w:r w:rsidRPr="00FF430B">
        <w:t>2) Propunerea financiară;</w:t>
      </w:r>
    </w:p>
    <w:p w14:paraId="187DC04A"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B46911B"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14:paraId="4D397174"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FC25545"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4D4E01A5"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4A1FF04"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14:paraId="15C121C2"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14:paraId="2D38D92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78EEB607"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14:paraId="78CA3216"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7FF0667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44978912"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14:paraId="0472470B"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14:paraId="2F1C19C2"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6414FA1F"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14:paraId="13CC5E84"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14:paraId="2252ACF8" w14:textId="77777777"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14:paraId="58C276B7"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7513567" w14:textId="77777777" w:rsidR="002E6BB0" w:rsidRPr="00FF430B" w:rsidRDefault="002E6BB0" w:rsidP="009F1E2C">
      <w:pPr>
        <w:tabs>
          <w:tab w:val="left" w:pos="-284"/>
        </w:tabs>
        <w:ind w:left="-284" w:firstLine="284"/>
        <w:jc w:val="center"/>
        <w:rPr>
          <w:b/>
          <w:sz w:val="26"/>
          <w:szCs w:val="26"/>
        </w:rPr>
      </w:pPr>
    </w:p>
    <w:p w14:paraId="417A91FA"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63EEA55" w14:textId="77777777" w:rsidR="000E4D7D" w:rsidRPr="00FF430B" w:rsidRDefault="000E4D7D" w:rsidP="009F1E2C">
      <w:pPr>
        <w:tabs>
          <w:tab w:val="left" w:pos="-284"/>
        </w:tabs>
        <w:ind w:left="-284" w:firstLine="284"/>
        <w:jc w:val="center"/>
        <w:rPr>
          <w:b/>
          <w:sz w:val="26"/>
          <w:szCs w:val="26"/>
        </w:rPr>
      </w:pPr>
    </w:p>
    <w:p w14:paraId="06B06F70" w14:textId="77777777" w:rsidR="00DA3C87" w:rsidRPr="00FF430B" w:rsidRDefault="004344C6" w:rsidP="009F1E2C">
      <w:pPr>
        <w:tabs>
          <w:tab w:val="left" w:pos="-284"/>
        </w:tabs>
        <w:ind w:left="-284" w:firstLine="284"/>
        <w:jc w:val="center"/>
        <w:rPr>
          <w:b/>
        </w:rPr>
      </w:pPr>
      <w:r w:rsidRPr="00FF430B">
        <w:rPr>
          <w:b/>
        </w:rPr>
        <w:t>Depunerea și deschiderea ofertelor</w:t>
      </w:r>
    </w:p>
    <w:p w14:paraId="39AFC3C6" w14:textId="77777777" w:rsidR="0097083F" w:rsidRPr="00FF430B" w:rsidRDefault="0097083F" w:rsidP="009F1E2C">
      <w:pPr>
        <w:tabs>
          <w:tab w:val="left" w:pos="-284"/>
        </w:tabs>
        <w:ind w:left="-284" w:firstLine="284"/>
        <w:jc w:val="center"/>
        <w:rPr>
          <w:b/>
        </w:rPr>
      </w:pPr>
    </w:p>
    <w:p w14:paraId="26F6639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14:paraId="55575778"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12C3789A"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14:paraId="6FF675E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D15DD1B"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2AD04C05"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14:paraId="14013549"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0D65E05A"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14:paraId="185CA454"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518F6DE" w14:textId="77777777" w:rsidR="001034CC" w:rsidRPr="00FF430B" w:rsidRDefault="001034CC" w:rsidP="009F1E2C">
      <w:pPr>
        <w:tabs>
          <w:tab w:val="left" w:pos="-284"/>
          <w:tab w:val="left" w:pos="960"/>
        </w:tabs>
        <w:ind w:left="-284" w:firstLine="284"/>
        <w:jc w:val="both"/>
      </w:pPr>
    </w:p>
    <w:p w14:paraId="19C38003" w14:textId="77777777" w:rsidR="00E17AFF" w:rsidRPr="00FF430B" w:rsidRDefault="00E17AFF" w:rsidP="009F1E2C">
      <w:pPr>
        <w:tabs>
          <w:tab w:val="left" w:pos="-284"/>
          <w:tab w:val="left" w:pos="960"/>
        </w:tabs>
        <w:ind w:left="-284" w:firstLine="284"/>
        <w:jc w:val="both"/>
      </w:pPr>
    </w:p>
    <w:p w14:paraId="7C12B300"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746A04E0"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224A0B93"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0DAAC6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6B812933"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14:paraId="5516719A"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110652"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D2C6EC6"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CA28CDB"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730268D3"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14:paraId="3E7C5A7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14:paraId="43A866B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E797D9B"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05D4783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3143503"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794290EC"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9BEAFF7"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14:paraId="73713E8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5A783919"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14:paraId="51336AB1"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3C90F6B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2056CD30"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14:paraId="3D0A6F1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14:paraId="5453EE10"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2E0C490"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3E19F9A"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14:paraId="31B4C83D"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F72983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A46377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14:paraId="22CAC725"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5846940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14:paraId="26A9DC96" w14:textId="77777777"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5D802CA0" w14:textId="77777777"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14:paraId="193CD091" w14:textId="77777777"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14:paraId="4D1A075E" w14:textId="77777777"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7A997FEE" w14:textId="77777777" w:rsidR="004A4CB4" w:rsidRPr="00FF430B" w:rsidRDefault="004A4CB4" w:rsidP="009F1E2C">
      <w:pPr>
        <w:tabs>
          <w:tab w:val="left" w:pos="-284"/>
          <w:tab w:val="left" w:pos="462"/>
          <w:tab w:val="left" w:pos="1134"/>
        </w:tabs>
        <w:spacing w:after="120"/>
        <w:ind w:left="-284" w:firstLine="284"/>
        <w:jc w:val="both"/>
      </w:pPr>
    </w:p>
    <w:p w14:paraId="6DCDC50B"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0A0D334E" w14:textId="77777777" w:rsidR="000E4D7D" w:rsidRPr="00FF430B" w:rsidRDefault="000E4D7D" w:rsidP="009F1E2C">
      <w:pPr>
        <w:tabs>
          <w:tab w:val="left" w:pos="-284"/>
        </w:tabs>
        <w:ind w:left="-284" w:firstLine="284"/>
        <w:jc w:val="center"/>
        <w:rPr>
          <w:rFonts w:eastAsiaTheme="majorEastAsia"/>
          <w:b/>
          <w:bCs/>
          <w:sz w:val="26"/>
          <w:szCs w:val="26"/>
        </w:rPr>
      </w:pPr>
    </w:p>
    <w:p w14:paraId="3775F800"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43B7E879" w14:textId="77777777" w:rsidR="009A6869" w:rsidRPr="00FF430B" w:rsidRDefault="009A6869" w:rsidP="009F1E2C">
      <w:pPr>
        <w:tabs>
          <w:tab w:val="left" w:pos="-284"/>
        </w:tabs>
        <w:ind w:left="-284" w:firstLine="284"/>
        <w:jc w:val="center"/>
      </w:pPr>
    </w:p>
    <w:p w14:paraId="015E46F2"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14:paraId="18D4755A"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14:paraId="29A6C375"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DA52299"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32D4DE4"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C120144" w14:textId="77777777" w:rsidR="00B00190" w:rsidRPr="00DD6151" w:rsidRDefault="000E4D7D" w:rsidP="009F1E2C">
      <w:pPr>
        <w:pStyle w:val="af3"/>
        <w:shd w:val="clear" w:color="auto" w:fill="FFFFFF"/>
        <w:tabs>
          <w:tab w:val="left" w:pos="-284"/>
        </w:tabs>
        <w:ind w:left="-284" w:firstLine="284"/>
        <w:rPr>
          <w:color w:val="000000" w:themeColor="text1"/>
          <w:lang w:val="en-US" w:eastAsia="it-IT"/>
        </w:rPr>
      </w:pPr>
      <w:r w:rsidRPr="00DD6151">
        <w:rPr>
          <w:b/>
          <w:color w:val="000000" w:themeColor="text1"/>
          <w:lang w:val="en-US"/>
        </w:rPr>
        <w:t>9</w:t>
      </w:r>
      <w:r w:rsidR="0024699C" w:rsidRPr="00DD6151">
        <w:rPr>
          <w:b/>
          <w:color w:val="000000" w:themeColor="text1"/>
          <w:lang w:val="en-US"/>
        </w:rPr>
        <w:t>8</w:t>
      </w:r>
      <w:r w:rsidR="00B00190" w:rsidRPr="00DD6151">
        <w:rPr>
          <w:b/>
          <w:color w:val="000000" w:themeColor="text1"/>
          <w:lang w:val="en-US"/>
        </w:rPr>
        <w:t xml:space="preserve">. </w:t>
      </w:r>
      <w:proofErr w:type="spellStart"/>
      <w:r w:rsidR="00B00190" w:rsidRPr="00DD6151">
        <w:rPr>
          <w:color w:val="000000" w:themeColor="text1"/>
          <w:lang w:val="en-US" w:eastAsia="it-IT"/>
        </w:rPr>
        <w:t>Garanția</w:t>
      </w:r>
      <w:proofErr w:type="spellEnd"/>
      <w:r w:rsidR="00B00190" w:rsidRPr="00DD6151">
        <w:rPr>
          <w:color w:val="000000" w:themeColor="text1"/>
          <w:lang w:val="en-US" w:eastAsia="it-IT"/>
        </w:rPr>
        <w:t xml:space="preserve"> de </w:t>
      </w:r>
      <w:proofErr w:type="spellStart"/>
      <w:r w:rsidR="00B00190" w:rsidRPr="00DD6151">
        <w:rPr>
          <w:color w:val="000000" w:themeColor="text1"/>
          <w:lang w:val="en-US" w:eastAsia="it-IT"/>
        </w:rPr>
        <w:t>bună</w:t>
      </w:r>
      <w:proofErr w:type="spellEnd"/>
      <w:r w:rsidR="00B00190" w:rsidRPr="00DD6151">
        <w:rPr>
          <w:color w:val="000000" w:themeColor="text1"/>
          <w:lang w:val="en-US" w:eastAsia="it-IT"/>
        </w:rPr>
        <w:t xml:space="preserve"> </w:t>
      </w:r>
      <w:proofErr w:type="spellStart"/>
      <w:r w:rsidR="00B00190" w:rsidRPr="00DD6151">
        <w:rPr>
          <w:color w:val="000000" w:themeColor="text1"/>
          <w:lang w:val="en-US" w:eastAsia="it-IT"/>
        </w:rPr>
        <w:t>execuție</w:t>
      </w:r>
      <w:proofErr w:type="spellEnd"/>
      <w:r w:rsidR="00B00190" w:rsidRPr="00DD6151">
        <w:rPr>
          <w:color w:val="000000" w:themeColor="text1"/>
          <w:lang w:val="en-US" w:eastAsia="it-IT"/>
        </w:rPr>
        <w:t xml:space="preserve"> a </w:t>
      </w:r>
      <w:proofErr w:type="spellStart"/>
      <w:r w:rsidR="00B00190" w:rsidRPr="00DD6151">
        <w:rPr>
          <w:color w:val="000000" w:themeColor="text1"/>
          <w:lang w:val="en-US" w:eastAsia="it-IT"/>
        </w:rPr>
        <w:t>contractului</w:t>
      </w:r>
      <w:proofErr w:type="spellEnd"/>
      <w:r w:rsidR="00B00190" w:rsidRPr="00DD6151">
        <w:rPr>
          <w:color w:val="000000" w:themeColor="text1"/>
          <w:lang w:val="en-US" w:eastAsia="it-IT"/>
        </w:rPr>
        <w:t xml:space="preserve">, </w:t>
      </w:r>
      <w:proofErr w:type="spellStart"/>
      <w:r w:rsidR="00B00190" w:rsidRPr="00DD6151">
        <w:rPr>
          <w:color w:val="000000" w:themeColor="text1"/>
          <w:lang w:val="en-US" w:eastAsia="it-IT"/>
        </w:rPr>
        <w:t>dacă</w:t>
      </w:r>
      <w:proofErr w:type="spellEnd"/>
      <w:r w:rsidR="00B00190" w:rsidRPr="00DD6151">
        <w:rPr>
          <w:color w:val="000000" w:themeColor="text1"/>
          <w:lang w:val="en-US" w:eastAsia="it-IT"/>
        </w:rPr>
        <w:t xml:space="preserve"> </w:t>
      </w:r>
      <w:proofErr w:type="spellStart"/>
      <w:r w:rsidR="00B00190" w:rsidRPr="00DD6151">
        <w:rPr>
          <w:color w:val="000000" w:themeColor="text1"/>
          <w:lang w:val="en-US" w:eastAsia="it-IT"/>
        </w:rPr>
        <w:t>părțile</w:t>
      </w:r>
      <w:proofErr w:type="spellEnd"/>
      <w:r w:rsidR="00B00190" w:rsidRPr="00DD6151">
        <w:rPr>
          <w:color w:val="000000" w:themeColor="text1"/>
          <w:lang w:val="en-US" w:eastAsia="it-IT"/>
        </w:rPr>
        <w:t xml:space="preserve"> </w:t>
      </w:r>
      <w:proofErr w:type="spellStart"/>
      <w:r w:rsidR="00B00190" w:rsidRPr="00DD6151">
        <w:rPr>
          <w:color w:val="000000" w:themeColor="text1"/>
          <w:lang w:val="en-US" w:eastAsia="it-IT"/>
        </w:rPr>
        <w:t>agreează</w:t>
      </w:r>
      <w:proofErr w:type="spellEnd"/>
      <w:r w:rsidR="00B00190" w:rsidRPr="00DD6151">
        <w:rPr>
          <w:color w:val="000000" w:themeColor="text1"/>
          <w:lang w:val="en-US" w:eastAsia="it-IT"/>
        </w:rPr>
        <w:t xml:space="preserve">, se </w:t>
      </w:r>
      <w:proofErr w:type="spellStart"/>
      <w:r w:rsidR="00B00190" w:rsidRPr="00DD6151">
        <w:rPr>
          <w:color w:val="000000" w:themeColor="text1"/>
          <w:lang w:val="en-US" w:eastAsia="it-IT"/>
        </w:rPr>
        <w:t>constituie</w:t>
      </w:r>
      <w:proofErr w:type="spellEnd"/>
      <w:r w:rsidR="00B00190" w:rsidRPr="00DD6151">
        <w:rPr>
          <w:color w:val="000000" w:themeColor="text1"/>
          <w:lang w:val="en-US" w:eastAsia="it-IT"/>
        </w:rPr>
        <w:t xml:space="preserve"> din:</w:t>
      </w:r>
    </w:p>
    <w:p w14:paraId="19C75497"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0F04D1E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F4D1AC" w14:textId="77777777"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14:paraId="391C9604"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B3EBD3"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96AC55C"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0222DB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A41AB4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4540FFE"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47F65745"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14:paraId="507EBD4B"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930CE2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14:paraId="5062455A"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50B5F9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005F1227"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14:paraId="5A482407" w14:textId="77777777" w:rsidR="00964783" w:rsidRPr="00FF430B" w:rsidRDefault="00964783" w:rsidP="00964783">
      <w:pPr>
        <w:jc w:val="right"/>
        <w:rPr>
          <w:noProof w:val="0"/>
          <w:sz w:val="22"/>
          <w:szCs w:val="22"/>
        </w:rPr>
      </w:pPr>
      <w:r w:rsidRPr="00FF430B">
        <w:rPr>
          <w:noProof w:val="0"/>
        </w:rPr>
        <w:t>Anexa nr.1</w:t>
      </w:r>
    </w:p>
    <w:p w14:paraId="1C9B13C9"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0452D5D2" w14:textId="77777777" w:rsidR="00964783" w:rsidRPr="00FF430B" w:rsidRDefault="00964783" w:rsidP="00964783">
      <w:pPr>
        <w:jc w:val="right"/>
        <w:rPr>
          <w:noProof w:val="0"/>
        </w:rPr>
      </w:pPr>
      <w:r w:rsidRPr="00FF430B">
        <w:rPr>
          <w:noProof w:val="0"/>
        </w:rPr>
        <w:t>din “____” ________ 20___</w:t>
      </w:r>
    </w:p>
    <w:p w14:paraId="78E19DEC"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02744F43"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43117FCD"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1160B9BD"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46C23F1B" w14:textId="77777777" w:rsidR="00615E49" w:rsidRPr="00FF430B" w:rsidRDefault="00615E49" w:rsidP="009E5EBA">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06D15609" w14:textId="77777777" w:rsidTr="00615E49">
        <w:tc>
          <w:tcPr>
            <w:tcW w:w="5949" w:type="dxa"/>
            <w:shd w:val="clear" w:color="auto" w:fill="F2F2F2"/>
          </w:tcPr>
          <w:p w14:paraId="24FBD889"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6CAEBE8F" w14:textId="77777777" w:rsidR="00615E49" w:rsidRPr="00FF430B" w:rsidRDefault="00615E49" w:rsidP="00615E49">
            <w:pPr>
              <w:spacing w:line="276" w:lineRule="auto"/>
              <w:jc w:val="both"/>
              <w:rPr>
                <w:rFonts w:eastAsia="Calibri"/>
                <w:noProof w:val="0"/>
              </w:rPr>
            </w:pPr>
          </w:p>
        </w:tc>
      </w:tr>
      <w:tr w:rsidR="00615E49" w:rsidRPr="00EC30C2" w14:paraId="6B9870BD" w14:textId="77777777" w:rsidTr="00615E49">
        <w:tc>
          <w:tcPr>
            <w:tcW w:w="5949" w:type="dxa"/>
            <w:shd w:val="clear" w:color="auto" w:fill="F2F2F2"/>
          </w:tcPr>
          <w:p w14:paraId="27DE41E8"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14932252" w14:textId="77777777" w:rsidR="00615E49" w:rsidRPr="00FF430B" w:rsidRDefault="00615E49" w:rsidP="00615E49">
            <w:pPr>
              <w:spacing w:line="276" w:lineRule="auto"/>
              <w:jc w:val="both"/>
              <w:rPr>
                <w:rFonts w:eastAsia="Calibri"/>
                <w:noProof w:val="0"/>
              </w:rPr>
            </w:pPr>
          </w:p>
        </w:tc>
      </w:tr>
      <w:tr w:rsidR="00615E49" w:rsidRPr="00EC30C2" w14:paraId="72C0549B" w14:textId="77777777" w:rsidTr="00615E49">
        <w:tc>
          <w:tcPr>
            <w:tcW w:w="5949" w:type="dxa"/>
            <w:shd w:val="clear" w:color="auto" w:fill="F2F2F2"/>
          </w:tcPr>
          <w:p w14:paraId="5229F167"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2E1EE83E" w14:textId="77777777" w:rsidR="00615E49" w:rsidRPr="00FF430B" w:rsidRDefault="00615E49" w:rsidP="00615E49">
            <w:pPr>
              <w:spacing w:line="276" w:lineRule="auto"/>
              <w:jc w:val="both"/>
              <w:rPr>
                <w:rFonts w:eastAsia="Calibri"/>
                <w:noProof w:val="0"/>
              </w:rPr>
            </w:pPr>
          </w:p>
        </w:tc>
      </w:tr>
      <w:tr w:rsidR="00615E49" w:rsidRPr="00EC30C2" w14:paraId="7FC29102" w14:textId="77777777" w:rsidTr="00615E49">
        <w:tc>
          <w:tcPr>
            <w:tcW w:w="5949" w:type="dxa"/>
            <w:shd w:val="clear" w:color="auto" w:fill="F2F2F2"/>
          </w:tcPr>
          <w:p w14:paraId="577AC674"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1C1C2BA1" w14:textId="77777777" w:rsidR="00615E49" w:rsidRPr="00FF430B" w:rsidRDefault="00615E49" w:rsidP="00615E49">
            <w:pPr>
              <w:spacing w:line="276" w:lineRule="auto"/>
              <w:jc w:val="both"/>
              <w:rPr>
                <w:rFonts w:eastAsia="Calibri"/>
                <w:noProof w:val="0"/>
              </w:rPr>
            </w:pPr>
          </w:p>
        </w:tc>
      </w:tr>
      <w:tr w:rsidR="00615E49" w:rsidRPr="00EC30C2" w14:paraId="3EEBF39B" w14:textId="77777777" w:rsidTr="00615E49">
        <w:tc>
          <w:tcPr>
            <w:tcW w:w="5949" w:type="dxa"/>
            <w:shd w:val="clear" w:color="auto" w:fill="F2F2F2"/>
          </w:tcPr>
          <w:p w14:paraId="6641EB8A"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09F60A0B" w14:textId="77777777" w:rsidR="00615E49" w:rsidRPr="00FF430B" w:rsidRDefault="00615E49" w:rsidP="00615E49">
            <w:pPr>
              <w:spacing w:line="276" w:lineRule="auto"/>
              <w:jc w:val="both"/>
              <w:rPr>
                <w:rFonts w:eastAsia="Calibri"/>
                <w:noProof w:val="0"/>
              </w:rPr>
            </w:pPr>
          </w:p>
        </w:tc>
      </w:tr>
      <w:tr w:rsidR="00615E49" w:rsidRPr="00EC30C2" w14:paraId="03ADC7AD" w14:textId="77777777" w:rsidTr="00615E49">
        <w:tc>
          <w:tcPr>
            <w:tcW w:w="5949" w:type="dxa"/>
            <w:shd w:val="clear" w:color="auto" w:fill="F2F2F2"/>
          </w:tcPr>
          <w:p w14:paraId="7CED5034"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372AE55C" w14:textId="77777777" w:rsidR="00615E49" w:rsidRPr="00FF430B" w:rsidRDefault="00615E49" w:rsidP="00615E49">
            <w:pPr>
              <w:spacing w:line="276" w:lineRule="auto"/>
              <w:jc w:val="both"/>
              <w:rPr>
                <w:rFonts w:eastAsia="Calibri"/>
                <w:noProof w:val="0"/>
              </w:rPr>
            </w:pPr>
          </w:p>
        </w:tc>
      </w:tr>
      <w:tr w:rsidR="00615E49" w:rsidRPr="00EC30C2" w14:paraId="238B16D9" w14:textId="77777777" w:rsidTr="00615E49">
        <w:tc>
          <w:tcPr>
            <w:tcW w:w="5949" w:type="dxa"/>
            <w:shd w:val="clear" w:color="auto" w:fill="F2F2F2"/>
          </w:tcPr>
          <w:p w14:paraId="3CD1F5BD"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5DCD2ED9" w14:textId="77777777" w:rsidR="00615E49" w:rsidRPr="00FF430B" w:rsidRDefault="00615E49" w:rsidP="00615E49">
            <w:pPr>
              <w:spacing w:line="276" w:lineRule="auto"/>
              <w:jc w:val="both"/>
              <w:rPr>
                <w:rFonts w:eastAsia="Calibri"/>
                <w:noProof w:val="0"/>
              </w:rPr>
            </w:pPr>
          </w:p>
        </w:tc>
      </w:tr>
      <w:tr w:rsidR="00615E49" w:rsidRPr="00EC30C2" w14:paraId="65E9C8D2" w14:textId="77777777" w:rsidTr="00615E49">
        <w:tc>
          <w:tcPr>
            <w:tcW w:w="5949" w:type="dxa"/>
            <w:shd w:val="clear" w:color="auto" w:fill="F2F2F2"/>
          </w:tcPr>
          <w:p w14:paraId="29F83868"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298C2C0"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297418D7" w14:textId="77777777" w:rsidR="00615E49" w:rsidRPr="00FF430B" w:rsidRDefault="00615E49" w:rsidP="00615E49">
            <w:pPr>
              <w:spacing w:line="276" w:lineRule="auto"/>
              <w:jc w:val="both"/>
              <w:rPr>
                <w:rFonts w:eastAsia="Calibri"/>
                <w:noProof w:val="0"/>
              </w:rPr>
            </w:pPr>
          </w:p>
        </w:tc>
      </w:tr>
      <w:tr w:rsidR="00615E49" w:rsidRPr="00EC30C2" w14:paraId="6845ECBB" w14:textId="77777777" w:rsidTr="00615E49">
        <w:tc>
          <w:tcPr>
            <w:tcW w:w="5949" w:type="dxa"/>
            <w:shd w:val="clear" w:color="auto" w:fill="F2F2F2"/>
          </w:tcPr>
          <w:p w14:paraId="54C9FC86"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63E99185"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2808A4A" w14:textId="77777777" w:rsidR="00615E49" w:rsidRPr="00FF430B" w:rsidRDefault="00615E49" w:rsidP="00615E49">
            <w:pPr>
              <w:spacing w:line="276" w:lineRule="auto"/>
              <w:jc w:val="both"/>
              <w:rPr>
                <w:rFonts w:eastAsia="Calibri"/>
                <w:noProof w:val="0"/>
              </w:rPr>
            </w:pPr>
          </w:p>
        </w:tc>
      </w:tr>
    </w:tbl>
    <w:p w14:paraId="5D97B672" w14:textId="77777777" w:rsidR="00615E49" w:rsidRPr="00FF430B" w:rsidRDefault="00615E49" w:rsidP="009E5EBA">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B3E874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03F1E90"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844A6A"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E277EA7"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C32A4B6"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DE59E01"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CEB5591"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2FD6A40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D85BFA"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D4D9A"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A6E73C"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01BDEB"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EDFA10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31A6BD" w14:textId="77777777" w:rsidR="00615E49" w:rsidRPr="00FF430B" w:rsidRDefault="00615E49" w:rsidP="00615E49">
            <w:pPr>
              <w:spacing w:line="276" w:lineRule="auto"/>
              <w:jc w:val="center"/>
              <w:rPr>
                <w:rFonts w:eastAsia="Calibri"/>
                <w:noProof w:val="0"/>
              </w:rPr>
            </w:pPr>
          </w:p>
        </w:tc>
      </w:tr>
      <w:tr w:rsidR="00615E49" w:rsidRPr="00EC30C2" w14:paraId="2156B17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5ECA99"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8F42AC"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DFD9A52"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1633D2"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FCEFF0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1B1738" w14:textId="77777777" w:rsidR="00615E49" w:rsidRPr="00FF430B" w:rsidRDefault="00615E49" w:rsidP="00615E49">
            <w:pPr>
              <w:spacing w:line="276" w:lineRule="auto"/>
              <w:jc w:val="center"/>
              <w:rPr>
                <w:rFonts w:eastAsia="Calibri"/>
                <w:noProof w:val="0"/>
              </w:rPr>
            </w:pPr>
          </w:p>
        </w:tc>
      </w:tr>
    </w:tbl>
    <w:p w14:paraId="15E2C7D9" w14:textId="77777777" w:rsidR="00615E49" w:rsidRPr="00FF430B" w:rsidRDefault="00615E49" w:rsidP="009E5EBA">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0164F735" w14:textId="77777777" w:rsidTr="00615E49">
        <w:tc>
          <w:tcPr>
            <w:tcW w:w="5954" w:type="dxa"/>
            <w:shd w:val="clear" w:color="auto" w:fill="F2F2F2"/>
          </w:tcPr>
          <w:p w14:paraId="38198A5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46DD7337"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3899DAA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3880EEC" w14:textId="77777777" w:rsidTr="00615E49">
        <w:tc>
          <w:tcPr>
            <w:tcW w:w="5954" w:type="dxa"/>
            <w:shd w:val="clear" w:color="auto" w:fill="F2F2F2"/>
          </w:tcPr>
          <w:p w14:paraId="196C5FE2"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DA71A5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3EAAA4F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34028B2" w14:textId="77777777" w:rsidTr="00615E49">
        <w:tc>
          <w:tcPr>
            <w:tcW w:w="5954" w:type="dxa"/>
            <w:shd w:val="clear" w:color="auto" w:fill="F2F2F2"/>
          </w:tcPr>
          <w:p w14:paraId="05B13021"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799024E5" w14:textId="77777777" w:rsidR="00615E49" w:rsidRPr="00FF430B" w:rsidRDefault="00615E49" w:rsidP="00615E49">
            <w:pPr>
              <w:spacing w:line="276" w:lineRule="auto"/>
              <w:contextualSpacing/>
              <w:jc w:val="both"/>
              <w:rPr>
                <w:rFonts w:eastAsia="Calibri"/>
                <w:noProof w:val="0"/>
                <w:sz w:val="20"/>
                <w:szCs w:val="20"/>
              </w:rPr>
            </w:pPr>
          </w:p>
          <w:p w14:paraId="29E46D43" w14:textId="77777777" w:rsidR="00615E49" w:rsidRPr="00FF430B" w:rsidRDefault="00615E49" w:rsidP="00615E49">
            <w:pPr>
              <w:spacing w:line="276" w:lineRule="auto"/>
              <w:contextualSpacing/>
              <w:jc w:val="both"/>
              <w:rPr>
                <w:rFonts w:eastAsia="Calibri"/>
                <w:noProof w:val="0"/>
              </w:rPr>
            </w:pPr>
          </w:p>
          <w:p w14:paraId="3B4077C9" w14:textId="77777777" w:rsidR="00615E49" w:rsidRPr="00FF430B" w:rsidRDefault="00615E49" w:rsidP="00615E49">
            <w:pPr>
              <w:spacing w:line="276" w:lineRule="auto"/>
              <w:contextualSpacing/>
              <w:jc w:val="both"/>
              <w:rPr>
                <w:rFonts w:eastAsia="Calibri"/>
                <w:noProof w:val="0"/>
              </w:rPr>
            </w:pPr>
          </w:p>
        </w:tc>
      </w:tr>
    </w:tbl>
    <w:p w14:paraId="3F6603DD" w14:textId="77777777" w:rsidR="00006D6D" w:rsidRDefault="00006D6D" w:rsidP="00006D6D">
      <w:pPr>
        <w:spacing w:before="240" w:after="160" w:line="276" w:lineRule="auto"/>
        <w:ind w:left="1080"/>
        <w:jc w:val="both"/>
        <w:rPr>
          <w:rFonts w:eastAsia="Calibri"/>
          <w:b/>
          <w:noProof w:val="0"/>
        </w:rPr>
      </w:pPr>
    </w:p>
    <w:p w14:paraId="47AF0EE6" w14:textId="77777777" w:rsidR="00615E49" w:rsidRPr="00FF430B" w:rsidRDefault="00615E49" w:rsidP="009E5EBA">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6DE4969D" w14:textId="77777777" w:rsidTr="00615E49">
        <w:tc>
          <w:tcPr>
            <w:tcW w:w="5812" w:type="dxa"/>
            <w:shd w:val="clear" w:color="auto" w:fill="F2F2F2"/>
          </w:tcPr>
          <w:p w14:paraId="21DB70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7A7ECF53" w14:textId="77777777" w:rsidR="00615E49" w:rsidRPr="00FF430B" w:rsidRDefault="00615E49" w:rsidP="00615E49">
            <w:pPr>
              <w:spacing w:line="276" w:lineRule="auto"/>
              <w:contextualSpacing/>
              <w:jc w:val="both"/>
              <w:rPr>
                <w:rFonts w:eastAsia="Calibri"/>
                <w:noProof w:val="0"/>
              </w:rPr>
            </w:pPr>
          </w:p>
        </w:tc>
      </w:tr>
      <w:tr w:rsidR="00615E49" w:rsidRPr="00EC30C2" w14:paraId="015DDE3B" w14:textId="77777777" w:rsidTr="00615E49">
        <w:tc>
          <w:tcPr>
            <w:tcW w:w="5812" w:type="dxa"/>
            <w:shd w:val="clear" w:color="auto" w:fill="F2F2F2"/>
          </w:tcPr>
          <w:p w14:paraId="757301C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58188CD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40E08BB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11AD2863" w14:textId="77777777" w:rsidTr="00615E49">
        <w:tc>
          <w:tcPr>
            <w:tcW w:w="5812" w:type="dxa"/>
            <w:shd w:val="clear" w:color="auto" w:fill="F2F2F2"/>
          </w:tcPr>
          <w:p w14:paraId="0923279F"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24B3BC5B"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1E4DB9E0"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26E09B29"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5B6EC358" w14:textId="77777777" w:rsidTr="00615E49">
        <w:tc>
          <w:tcPr>
            <w:tcW w:w="5812" w:type="dxa"/>
            <w:shd w:val="clear" w:color="auto" w:fill="F2F2F2"/>
          </w:tcPr>
          <w:p w14:paraId="3AF30770"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18712EFE" w14:textId="77777777" w:rsidR="00615E49" w:rsidRPr="00FF430B" w:rsidRDefault="00615E49" w:rsidP="00615E49">
            <w:pPr>
              <w:spacing w:line="276" w:lineRule="auto"/>
              <w:contextualSpacing/>
              <w:jc w:val="both"/>
              <w:rPr>
                <w:noProof w:val="0"/>
                <w:lang w:eastAsia="zh-CN"/>
              </w:rPr>
            </w:pPr>
          </w:p>
        </w:tc>
        <w:tc>
          <w:tcPr>
            <w:tcW w:w="4111" w:type="dxa"/>
          </w:tcPr>
          <w:p w14:paraId="4924733B"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166577AD"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4DACE823"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7D525AB5"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00E33DC4" w14:textId="77777777" w:rsidTr="00615E49">
        <w:tc>
          <w:tcPr>
            <w:tcW w:w="5812" w:type="dxa"/>
            <w:shd w:val="clear" w:color="auto" w:fill="F2F2F2"/>
          </w:tcPr>
          <w:p w14:paraId="4348EEE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60019E8E" w14:textId="77777777" w:rsidR="00615E49" w:rsidRPr="00FF430B" w:rsidRDefault="00615E49" w:rsidP="00615E49">
            <w:pPr>
              <w:spacing w:line="276" w:lineRule="auto"/>
              <w:jc w:val="both"/>
              <w:rPr>
                <w:rFonts w:eastAsia="Calibri"/>
                <w:noProof w:val="0"/>
              </w:rPr>
            </w:pPr>
          </w:p>
          <w:p w14:paraId="392CA5D9" w14:textId="77777777" w:rsidR="00615E49" w:rsidRPr="00FF430B" w:rsidRDefault="00615E49" w:rsidP="00615E49">
            <w:pPr>
              <w:spacing w:line="276" w:lineRule="auto"/>
              <w:jc w:val="both"/>
              <w:rPr>
                <w:rFonts w:eastAsia="Calibri"/>
                <w:noProof w:val="0"/>
              </w:rPr>
            </w:pPr>
          </w:p>
        </w:tc>
      </w:tr>
    </w:tbl>
    <w:p w14:paraId="28C54A11" w14:textId="77777777" w:rsidR="00615E49" w:rsidRPr="00FF430B" w:rsidRDefault="00615E49" w:rsidP="00615E49">
      <w:pPr>
        <w:spacing w:after="160" w:line="276" w:lineRule="auto"/>
        <w:jc w:val="both"/>
        <w:rPr>
          <w:rFonts w:eastAsia="Calibri"/>
          <w:noProof w:val="0"/>
        </w:rPr>
      </w:pPr>
    </w:p>
    <w:p w14:paraId="33B73B0E"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17615501" w14:textId="77777777" w:rsidR="00615E49" w:rsidRPr="00FF430B" w:rsidRDefault="00615E49" w:rsidP="00615E49">
      <w:pPr>
        <w:spacing w:after="160" w:line="276" w:lineRule="auto"/>
        <w:jc w:val="both"/>
        <w:rPr>
          <w:rFonts w:eastAsia="Calibri"/>
          <w:noProof w:val="0"/>
        </w:rPr>
      </w:pPr>
    </w:p>
    <w:p w14:paraId="0C06B915" w14:textId="77777777" w:rsidR="00615E49" w:rsidRPr="00FF430B" w:rsidRDefault="00615E49" w:rsidP="00615E49">
      <w:pPr>
        <w:spacing w:after="160" w:line="276" w:lineRule="auto"/>
        <w:jc w:val="both"/>
        <w:rPr>
          <w:rFonts w:eastAsia="Calibri"/>
          <w:noProof w:val="0"/>
        </w:rPr>
      </w:pPr>
    </w:p>
    <w:p w14:paraId="78F70ED0"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39004241" w14:textId="77777777" w:rsidR="00615E49" w:rsidRPr="00FF430B" w:rsidRDefault="00615E49" w:rsidP="00615E49">
      <w:pPr>
        <w:spacing w:after="160" w:line="276" w:lineRule="auto"/>
        <w:rPr>
          <w:rFonts w:ascii="Calibri" w:eastAsia="Calibri" w:hAnsi="Calibri"/>
          <w:noProof w:val="0"/>
          <w:sz w:val="22"/>
          <w:szCs w:val="22"/>
        </w:rPr>
      </w:pPr>
    </w:p>
    <w:p w14:paraId="59FA7D12" w14:textId="77777777" w:rsidR="00B65C93" w:rsidRPr="00FF430B" w:rsidRDefault="00B65C93" w:rsidP="00615E49">
      <w:pPr>
        <w:spacing w:after="160" w:line="276" w:lineRule="auto"/>
        <w:rPr>
          <w:rFonts w:ascii="Calibri" w:eastAsia="Calibri" w:hAnsi="Calibri"/>
          <w:noProof w:val="0"/>
          <w:sz w:val="22"/>
          <w:szCs w:val="22"/>
        </w:rPr>
      </w:pPr>
    </w:p>
    <w:p w14:paraId="799D03FC" w14:textId="77777777" w:rsidR="000E4D7D" w:rsidRPr="00FF430B" w:rsidRDefault="000E4D7D" w:rsidP="00615E49">
      <w:pPr>
        <w:spacing w:after="160" w:line="276" w:lineRule="auto"/>
        <w:rPr>
          <w:rFonts w:ascii="Calibri" w:eastAsia="Calibri" w:hAnsi="Calibri"/>
          <w:noProof w:val="0"/>
          <w:sz w:val="22"/>
          <w:szCs w:val="22"/>
        </w:rPr>
      </w:pPr>
    </w:p>
    <w:p w14:paraId="17AEE2B2" w14:textId="77777777" w:rsidR="000E4D7D" w:rsidRPr="00FF430B" w:rsidRDefault="000E4D7D" w:rsidP="00615E49">
      <w:pPr>
        <w:spacing w:after="160" w:line="276" w:lineRule="auto"/>
        <w:rPr>
          <w:rFonts w:ascii="Calibri" w:eastAsia="Calibri" w:hAnsi="Calibri"/>
          <w:noProof w:val="0"/>
          <w:sz w:val="22"/>
          <w:szCs w:val="22"/>
        </w:rPr>
      </w:pPr>
    </w:p>
    <w:p w14:paraId="2B3B7BCA" w14:textId="77777777" w:rsidR="000E4D7D" w:rsidRPr="00FF430B" w:rsidRDefault="000E4D7D" w:rsidP="00615E49">
      <w:pPr>
        <w:spacing w:after="160" w:line="276" w:lineRule="auto"/>
        <w:rPr>
          <w:rFonts w:ascii="Calibri" w:eastAsia="Calibri" w:hAnsi="Calibri"/>
          <w:noProof w:val="0"/>
          <w:sz w:val="22"/>
          <w:szCs w:val="22"/>
        </w:rPr>
      </w:pPr>
    </w:p>
    <w:p w14:paraId="2408C5E8" w14:textId="77777777" w:rsidR="000E4D7D" w:rsidRPr="00FF430B" w:rsidRDefault="000E4D7D" w:rsidP="00615E49">
      <w:pPr>
        <w:spacing w:after="160" w:line="276" w:lineRule="auto"/>
        <w:rPr>
          <w:rFonts w:ascii="Calibri" w:eastAsia="Calibri" w:hAnsi="Calibri"/>
          <w:noProof w:val="0"/>
          <w:sz w:val="22"/>
          <w:szCs w:val="22"/>
        </w:rPr>
      </w:pPr>
    </w:p>
    <w:p w14:paraId="7F9D20BB" w14:textId="77777777" w:rsidR="000E4D7D" w:rsidRPr="00FF430B" w:rsidRDefault="000E4D7D" w:rsidP="00615E49">
      <w:pPr>
        <w:spacing w:after="160" w:line="276" w:lineRule="auto"/>
        <w:rPr>
          <w:rFonts w:ascii="Calibri" w:eastAsia="Calibri" w:hAnsi="Calibri"/>
          <w:noProof w:val="0"/>
          <w:sz w:val="22"/>
          <w:szCs w:val="22"/>
        </w:rPr>
      </w:pPr>
    </w:p>
    <w:p w14:paraId="49FDA2C4" w14:textId="77777777" w:rsidR="000E4D7D" w:rsidRPr="00FF430B" w:rsidRDefault="000E4D7D" w:rsidP="00615E49">
      <w:pPr>
        <w:spacing w:after="160" w:line="276" w:lineRule="auto"/>
        <w:rPr>
          <w:rFonts w:ascii="Calibri" w:eastAsia="Calibri" w:hAnsi="Calibri"/>
          <w:noProof w:val="0"/>
          <w:sz w:val="22"/>
          <w:szCs w:val="22"/>
        </w:rPr>
      </w:pPr>
    </w:p>
    <w:p w14:paraId="225A045C" w14:textId="77777777" w:rsidR="000E4D7D" w:rsidRPr="00FF430B" w:rsidRDefault="000E4D7D" w:rsidP="00615E49">
      <w:pPr>
        <w:spacing w:after="160" w:line="276" w:lineRule="auto"/>
        <w:rPr>
          <w:rFonts w:ascii="Calibri" w:eastAsia="Calibri" w:hAnsi="Calibri"/>
          <w:noProof w:val="0"/>
          <w:sz w:val="22"/>
          <w:szCs w:val="22"/>
        </w:rPr>
      </w:pPr>
    </w:p>
    <w:p w14:paraId="7265F803" w14:textId="77777777" w:rsidR="000E4D7D" w:rsidRPr="00FF430B" w:rsidRDefault="000E4D7D" w:rsidP="00615E49">
      <w:pPr>
        <w:spacing w:after="160" w:line="276" w:lineRule="auto"/>
        <w:rPr>
          <w:rFonts w:ascii="Calibri" w:eastAsia="Calibri" w:hAnsi="Calibri"/>
          <w:noProof w:val="0"/>
          <w:sz w:val="22"/>
          <w:szCs w:val="22"/>
        </w:rPr>
      </w:pPr>
    </w:p>
    <w:p w14:paraId="4CE88CF1" w14:textId="77777777" w:rsidR="000E4D7D" w:rsidRPr="00FF430B" w:rsidRDefault="000E4D7D" w:rsidP="00615E49">
      <w:pPr>
        <w:spacing w:after="160" w:line="276" w:lineRule="auto"/>
        <w:rPr>
          <w:rFonts w:ascii="Calibri" w:eastAsia="Calibri" w:hAnsi="Calibri"/>
          <w:noProof w:val="0"/>
          <w:sz w:val="22"/>
          <w:szCs w:val="22"/>
        </w:rPr>
      </w:pPr>
    </w:p>
    <w:p w14:paraId="1073CB27" w14:textId="77777777" w:rsidR="000E4D7D" w:rsidRPr="00FF430B" w:rsidRDefault="000E4D7D" w:rsidP="00615E49">
      <w:pPr>
        <w:spacing w:after="160" w:line="276" w:lineRule="auto"/>
        <w:rPr>
          <w:rFonts w:ascii="Calibri" w:eastAsia="Calibri" w:hAnsi="Calibri"/>
          <w:noProof w:val="0"/>
          <w:sz w:val="22"/>
          <w:szCs w:val="22"/>
        </w:rPr>
      </w:pPr>
    </w:p>
    <w:p w14:paraId="4545433A" w14:textId="77777777" w:rsidR="000E4D7D" w:rsidRPr="00FF430B" w:rsidRDefault="000E4D7D" w:rsidP="00615E49">
      <w:pPr>
        <w:spacing w:after="160" w:line="276" w:lineRule="auto"/>
        <w:rPr>
          <w:rFonts w:ascii="Calibri" w:eastAsia="Calibri" w:hAnsi="Calibri"/>
          <w:noProof w:val="0"/>
          <w:sz w:val="22"/>
          <w:szCs w:val="22"/>
        </w:rPr>
      </w:pPr>
    </w:p>
    <w:p w14:paraId="0D30DA6C" w14:textId="77777777" w:rsidR="000E4D7D" w:rsidRPr="00FF430B" w:rsidRDefault="000E4D7D" w:rsidP="00615E49">
      <w:pPr>
        <w:spacing w:after="160" w:line="276" w:lineRule="auto"/>
        <w:rPr>
          <w:rFonts w:ascii="Calibri" w:eastAsia="Calibri" w:hAnsi="Calibri"/>
          <w:noProof w:val="0"/>
          <w:sz w:val="22"/>
          <w:szCs w:val="22"/>
        </w:rPr>
      </w:pPr>
    </w:p>
    <w:p w14:paraId="3D9E32AC" w14:textId="77777777" w:rsidR="00DB2BB5" w:rsidRDefault="00DB2BB5" w:rsidP="00DB2BB5">
      <w:pPr>
        <w:jc w:val="right"/>
        <w:rPr>
          <w:noProof w:val="0"/>
          <w:sz w:val="22"/>
          <w:szCs w:val="22"/>
          <w:lang w:val="it-IT"/>
        </w:rPr>
      </w:pPr>
      <w:r>
        <w:rPr>
          <w:sz w:val="22"/>
          <w:szCs w:val="22"/>
        </w:rPr>
        <w:lastRenderedPageBreak/>
        <w:t xml:space="preserve">                                                                                                                          </w:t>
      </w:r>
      <w:r>
        <w:rPr>
          <w:noProof w:val="0"/>
          <w:lang w:val="it-IT"/>
        </w:rPr>
        <w:t>Anexa nr. 2</w:t>
      </w:r>
    </w:p>
    <w:p w14:paraId="790ABF61" w14:textId="77777777" w:rsidR="00DB2BB5" w:rsidRDefault="00DB2BB5" w:rsidP="00DB2BB5">
      <w:pPr>
        <w:jc w:val="right"/>
        <w:rPr>
          <w:noProof w:val="0"/>
          <w:lang w:val="it-IT"/>
        </w:rPr>
      </w:pPr>
      <w:r>
        <w:rPr>
          <w:noProof w:val="0"/>
          <w:lang w:val="it-IT"/>
        </w:rPr>
        <w:t>la Documentația standard nr._115_</w:t>
      </w:r>
    </w:p>
    <w:p w14:paraId="2C5CF6B5" w14:textId="77777777" w:rsidR="00DB2BB5" w:rsidRDefault="00DB2BB5" w:rsidP="00DB2BB5">
      <w:pPr>
        <w:jc w:val="right"/>
        <w:rPr>
          <w:noProof w:val="0"/>
          <w:lang w:val="it-IT"/>
        </w:rPr>
      </w:pPr>
      <w:r>
        <w:rPr>
          <w:noProof w:val="0"/>
          <w:lang w:val="it-IT"/>
        </w:rPr>
        <w:t>din “__15__” __09__ 2021__</w:t>
      </w:r>
    </w:p>
    <w:p w14:paraId="7A7C0A4F" w14:textId="05714B02" w:rsidR="00542356" w:rsidRPr="00F5763B" w:rsidRDefault="00542356" w:rsidP="00542356">
      <w:pPr>
        <w:rPr>
          <w:sz w:val="22"/>
          <w:szCs w:val="22"/>
        </w:rPr>
      </w:pPr>
    </w:p>
    <w:p w14:paraId="03A47F33" w14:textId="77777777" w:rsidR="00542356" w:rsidRPr="001A0F17" w:rsidRDefault="00542356" w:rsidP="00542356"/>
    <w:p w14:paraId="02F2D0F8" w14:textId="77777777" w:rsidR="00417EB8" w:rsidRDefault="00417EB8" w:rsidP="00417EB8">
      <w:pPr>
        <w:spacing w:before="120"/>
        <w:jc w:val="center"/>
        <w:outlineLvl w:val="0"/>
        <w:rPr>
          <w:b/>
          <w:noProof w:val="0"/>
          <w:sz w:val="22"/>
          <w:szCs w:val="22"/>
          <w:lang w:eastAsia="ru-RU"/>
        </w:rPr>
      </w:pPr>
      <w:bookmarkStart w:id="45" w:name="_Hlk77770922"/>
      <w:r>
        <w:rPr>
          <w:b/>
          <w:noProof w:val="0"/>
          <w:sz w:val="22"/>
          <w:szCs w:val="22"/>
          <w:lang w:eastAsia="ru-RU"/>
        </w:rPr>
        <w:t xml:space="preserve">ANUNȚ DE PARTICIPARE </w:t>
      </w:r>
      <w:bookmarkEnd w:id="45"/>
    </w:p>
    <w:p w14:paraId="38477823" w14:textId="6FFBB90C" w:rsidR="00417EB8" w:rsidRDefault="00417EB8" w:rsidP="00417EB8">
      <w:pPr>
        <w:shd w:val="clear" w:color="auto" w:fill="FFFFFF" w:themeFill="background1"/>
        <w:spacing w:before="120"/>
        <w:rPr>
          <w:b/>
          <w:noProof w:val="0"/>
          <w:sz w:val="22"/>
          <w:szCs w:val="22"/>
          <w:lang w:val="it-IT" w:eastAsia="ru-RU"/>
        </w:rPr>
      </w:pPr>
      <w:r>
        <w:rPr>
          <w:b/>
          <w:noProof w:val="0"/>
          <w:sz w:val="22"/>
          <w:szCs w:val="22"/>
          <w:lang w:val="it-IT" w:eastAsia="ru-RU"/>
        </w:rPr>
        <w:t xml:space="preserve">privind achiziționarea </w:t>
      </w:r>
      <w:r>
        <w:rPr>
          <w:b/>
          <w:noProof w:val="0"/>
          <w:sz w:val="22"/>
          <w:szCs w:val="22"/>
          <w:shd w:val="clear" w:color="auto" w:fill="FFFFFF" w:themeFill="background1"/>
          <w:lang w:val="it-IT" w:eastAsia="ru-RU"/>
        </w:rPr>
        <w:t>: Lucrări de reparați</w:t>
      </w:r>
      <w:r w:rsidR="009060E8">
        <w:rPr>
          <w:b/>
          <w:noProof w:val="0"/>
          <w:sz w:val="22"/>
          <w:szCs w:val="22"/>
          <w:shd w:val="clear" w:color="auto" w:fill="FFFFFF" w:themeFill="background1"/>
          <w:lang w:val="it-IT" w:eastAsia="ru-RU"/>
        </w:rPr>
        <w:t>i curente în săli de studii și laboratoare</w:t>
      </w:r>
      <w:r>
        <w:rPr>
          <w:b/>
          <w:noProof w:val="0"/>
          <w:sz w:val="22"/>
          <w:szCs w:val="22"/>
          <w:lang w:val="it-IT" w:eastAsia="ru-RU"/>
        </w:rPr>
        <w:br/>
        <w:t xml:space="preserve">prin procedura de achiziție: </w:t>
      </w:r>
      <w:r>
        <w:rPr>
          <w:bCs/>
          <w:noProof w:val="0"/>
          <w:sz w:val="22"/>
          <w:szCs w:val="22"/>
          <w:lang w:val="it-IT" w:eastAsia="ru-RU"/>
        </w:rPr>
        <w:t>Cererea Ofertelor de Preț</w:t>
      </w:r>
      <w:r>
        <w:rPr>
          <w:b/>
          <w:noProof w:val="0"/>
          <w:sz w:val="22"/>
          <w:szCs w:val="22"/>
          <w:lang w:val="it-IT" w:eastAsia="ru-RU"/>
        </w:rPr>
        <w:t xml:space="preserve"> </w:t>
      </w:r>
    </w:p>
    <w:p w14:paraId="28D8997B" w14:textId="77777777" w:rsidR="00417EB8" w:rsidRDefault="00417EB8" w:rsidP="00417EB8">
      <w:pPr>
        <w:tabs>
          <w:tab w:val="left" w:pos="284"/>
          <w:tab w:val="right" w:pos="9531"/>
        </w:tabs>
        <w:spacing w:before="120"/>
        <w:rPr>
          <w:b/>
          <w:sz w:val="22"/>
          <w:szCs w:val="22"/>
          <w:lang w:val="ro-MD"/>
        </w:rPr>
      </w:pPr>
      <w:r>
        <w:rPr>
          <w:b/>
          <w:sz w:val="22"/>
          <w:szCs w:val="22"/>
          <w:lang w:val="ro-MD"/>
        </w:rPr>
        <w:t xml:space="preserve">Procedura a fost inclusă în planul de achiziții publice a autorității contractante : </w:t>
      </w:r>
      <w:r>
        <w:rPr>
          <w:bCs/>
          <w:sz w:val="22"/>
          <w:szCs w:val="22"/>
          <w:lang w:val="ro-MD"/>
        </w:rPr>
        <w:t>Da</w:t>
      </w:r>
    </w:p>
    <w:p w14:paraId="1884C819" w14:textId="77777777" w:rsidR="00417EB8" w:rsidRDefault="00417EB8" w:rsidP="00417EB8">
      <w:pPr>
        <w:pStyle w:val="a8"/>
        <w:rPr>
          <w:b/>
          <w:sz w:val="22"/>
          <w:szCs w:val="22"/>
          <w:lang w:val="en-US"/>
        </w:rPr>
      </w:pPr>
      <w:r>
        <w:rPr>
          <w:sz w:val="22"/>
          <w:szCs w:val="22"/>
          <w:lang w:val="ro-MD"/>
        </w:rPr>
        <w:t xml:space="preserve">Link-ul către planul de achiziții publice publicat: </w:t>
      </w:r>
      <w:hyperlink r:id="rId13" w:history="1">
        <w:r>
          <w:rPr>
            <w:rStyle w:val="af4"/>
            <w:rFonts w:eastAsiaTheme="majorEastAsia"/>
            <w:sz w:val="22"/>
            <w:szCs w:val="22"/>
            <w:shd w:val="clear" w:color="auto" w:fill="FFFFFF"/>
          </w:rPr>
          <w:t>https://cmdb.md/achizitii-publice/</w:t>
        </w:r>
      </w:hyperlink>
    </w:p>
    <w:p w14:paraId="38FD1457" w14:textId="77777777" w:rsidR="00417EB8" w:rsidRDefault="00417EB8" w:rsidP="00417EB8">
      <w:pPr>
        <w:numPr>
          <w:ilvl w:val="0"/>
          <w:numId w:val="36"/>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Pr>
          <w:b/>
          <w:noProof w:val="0"/>
          <w:sz w:val="22"/>
          <w:szCs w:val="22"/>
          <w:lang w:val="en-US" w:eastAsia="ru-RU"/>
        </w:rPr>
        <w:t>Denumirea</w:t>
      </w:r>
      <w:proofErr w:type="spellEnd"/>
      <w:r>
        <w:rPr>
          <w:b/>
          <w:noProof w:val="0"/>
          <w:sz w:val="22"/>
          <w:szCs w:val="22"/>
          <w:lang w:val="ro-MD" w:eastAsia="ru-RU"/>
        </w:rPr>
        <w:t xml:space="preserve"> </w:t>
      </w:r>
      <w:proofErr w:type="spellStart"/>
      <w:r>
        <w:rPr>
          <w:b/>
          <w:noProof w:val="0"/>
          <w:sz w:val="22"/>
          <w:szCs w:val="22"/>
          <w:lang w:val="en-US" w:eastAsia="ru-RU"/>
        </w:rPr>
        <w:t>autorității</w:t>
      </w:r>
      <w:proofErr w:type="spellEnd"/>
      <w:r>
        <w:rPr>
          <w:b/>
          <w:noProof w:val="0"/>
          <w:sz w:val="22"/>
          <w:szCs w:val="22"/>
          <w:lang w:val="ro-MD" w:eastAsia="ru-RU"/>
        </w:rPr>
        <w:t xml:space="preserve"> </w:t>
      </w:r>
      <w:proofErr w:type="spellStart"/>
      <w:r>
        <w:rPr>
          <w:b/>
          <w:noProof w:val="0"/>
          <w:sz w:val="22"/>
          <w:szCs w:val="22"/>
          <w:lang w:val="en-US" w:eastAsia="ru-RU"/>
        </w:rPr>
        <w:t>contractante</w:t>
      </w:r>
      <w:proofErr w:type="spellEnd"/>
      <w:r>
        <w:rPr>
          <w:b/>
          <w:noProof w:val="0"/>
          <w:sz w:val="22"/>
          <w:szCs w:val="22"/>
          <w:lang w:val="en-US" w:eastAsia="ru-RU"/>
        </w:rPr>
        <w:t xml:space="preserve">: </w:t>
      </w:r>
      <w:proofErr w:type="spellStart"/>
      <w:r>
        <w:rPr>
          <w:bCs/>
          <w:noProof w:val="0"/>
          <w:sz w:val="22"/>
          <w:szCs w:val="22"/>
          <w:lang w:val="en-US" w:eastAsia="ru-RU"/>
        </w:rPr>
        <w:t>Colegiul</w:t>
      </w:r>
      <w:proofErr w:type="spellEnd"/>
      <w:r>
        <w:rPr>
          <w:bCs/>
          <w:noProof w:val="0"/>
          <w:sz w:val="22"/>
          <w:szCs w:val="22"/>
          <w:lang w:val="en-US" w:eastAsia="ru-RU"/>
        </w:rPr>
        <w:t xml:space="preserve"> de </w:t>
      </w:r>
      <w:proofErr w:type="spellStart"/>
      <w:r>
        <w:rPr>
          <w:bCs/>
          <w:noProof w:val="0"/>
          <w:sz w:val="22"/>
          <w:szCs w:val="22"/>
          <w:lang w:val="en-US" w:eastAsia="ru-RU"/>
        </w:rPr>
        <w:t>Medicină</w:t>
      </w:r>
      <w:proofErr w:type="spellEnd"/>
      <w:r>
        <w:rPr>
          <w:bCs/>
          <w:noProof w:val="0"/>
          <w:sz w:val="22"/>
          <w:szCs w:val="22"/>
          <w:lang w:val="en-US" w:eastAsia="ru-RU"/>
        </w:rPr>
        <w:t xml:space="preserve"> </w:t>
      </w:r>
      <w:proofErr w:type="spellStart"/>
      <w:r>
        <w:rPr>
          <w:bCs/>
          <w:noProof w:val="0"/>
          <w:sz w:val="22"/>
          <w:szCs w:val="22"/>
          <w:lang w:val="en-US" w:eastAsia="ru-RU"/>
        </w:rPr>
        <w:t>Bălți</w:t>
      </w:r>
      <w:proofErr w:type="spellEnd"/>
    </w:p>
    <w:p w14:paraId="60021C5A" w14:textId="77777777" w:rsidR="00417EB8" w:rsidRDefault="00417EB8" w:rsidP="00417EB8">
      <w:pPr>
        <w:numPr>
          <w:ilvl w:val="0"/>
          <w:numId w:val="36"/>
        </w:numPr>
        <w:shd w:val="clear" w:color="auto" w:fill="FFFFFF" w:themeFill="background1"/>
        <w:tabs>
          <w:tab w:val="left" w:pos="284"/>
          <w:tab w:val="right" w:pos="9531"/>
        </w:tabs>
        <w:spacing w:before="120"/>
        <w:ind w:left="284" w:hanging="284"/>
        <w:rPr>
          <w:b/>
          <w:noProof w:val="0"/>
          <w:sz w:val="22"/>
          <w:szCs w:val="22"/>
          <w:lang w:val="ru-RU" w:eastAsia="ru-RU"/>
        </w:rPr>
      </w:pPr>
      <w:r>
        <w:rPr>
          <w:b/>
          <w:noProof w:val="0"/>
          <w:sz w:val="22"/>
          <w:szCs w:val="22"/>
          <w:lang w:val="ru-RU" w:eastAsia="ru-RU"/>
        </w:rPr>
        <w:t>IDNO:</w:t>
      </w:r>
      <w:r>
        <w:rPr>
          <w:b/>
          <w:noProof w:val="0"/>
          <w:sz w:val="22"/>
          <w:szCs w:val="22"/>
          <w:shd w:val="clear" w:color="auto" w:fill="FFFFFF" w:themeFill="background1"/>
          <w:lang w:val="ro-MD" w:eastAsia="ru-RU"/>
        </w:rPr>
        <w:t xml:space="preserve"> </w:t>
      </w:r>
      <w:r>
        <w:rPr>
          <w:bCs/>
          <w:noProof w:val="0"/>
          <w:sz w:val="22"/>
          <w:szCs w:val="22"/>
          <w:shd w:val="clear" w:color="auto" w:fill="FFFFFF" w:themeFill="background1"/>
          <w:lang w:eastAsia="ru-RU"/>
        </w:rPr>
        <w:t>1007602010766</w:t>
      </w:r>
    </w:p>
    <w:p w14:paraId="4C06A53A" w14:textId="77777777" w:rsidR="00417EB8" w:rsidRDefault="00417EB8" w:rsidP="00417EB8">
      <w:pPr>
        <w:numPr>
          <w:ilvl w:val="0"/>
          <w:numId w:val="36"/>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Pr>
          <w:b/>
          <w:noProof w:val="0"/>
          <w:sz w:val="22"/>
          <w:szCs w:val="22"/>
          <w:lang w:val="en-US" w:eastAsia="ru-RU"/>
        </w:rPr>
        <w:t>Adresa</w:t>
      </w:r>
      <w:proofErr w:type="spellEnd"/>
      <w:r>
        <w:rPr>
          <w:b/>
          <w:noProof w:val="0"/>
          <w:sz w:val="22"/>
          <w:szCs w:val="22"/>
          <w:lang w:val="en-US" w:eastAsia="ru-RU"/>
        </w:rPr>
        <w:t>:</w:t>
      </w:r>
      <w:r>
        <w:rPr>
          <w:b/>
          <w:noProof w:val="0"/>
          <w:sz w:val="22"/>
          <w:szCs w:val="22"/>
          <w:shd w:val="clear" w:color="auto" w:fill="FFFFFF" w:themeFill="background1"/>
          <w:lang w:val="en-US" w:eastAsia="ru-RU"/>
        </w:rPr>
        <w:t xml:space="preserve"> </w:t>
      </w:r>
      <w:r>
        <w:rPr>
          <w:bCs/>
          <w:noProof w:val="0"/>
          <w:sz w:val="22"/>
          <w:szCs w:val="22"/>
          <w:shd w:val="clear" w:color="auto" w:fill="FFFFFF" w:themeFill="background1"/>
          <w:lang w:val="en-US" w:eastAsia="ru-RU"/>
        </w:rPr>
        <w:t xml:space="preserve">MD3101, </w:t>
      </w:r>
      <w:proofErr w:type="gramStart"/>
      <w:r>
        <w:rPr>
          <w:bCs/>
          <w:noProof w:val="0"/>
          <w:sz w:val="22"/>
          <w:szCs w:val="22"/>
          <w:shd w:val="clear" w:color="auto" w:fill="FFFFFF" w:themeFill="background1"/>
          <w:lang w:eastAsia="ru-RU"/>
        </w:rPr>
        <w:t>mun.Bălți</w:t>
      </w:r>
      <w:proofErr w:type="gramEnd"/>
      <w:r>
        <w:rPr>
          <w:bCs/>
          <w:noProof w:val="0"/>
          <w:sz w:val="22"/>
          <w:szCs w:val="22"/>
          <w:shd w:val="clear" w:color="auto" w:fill="FFFFFF" w:themeFill="background1"/>
          <w:lang w:eastAsia="ru-RU"/>
        </w:rPr>
        <w:t>, str.Decebal, 101</w:t>
      </w:r>
    </w:p>
    <w:p w14:paraId="35FD7790" w14:textId="77777777" w:rsidR="00417EB8" w:rsidRDefault="00417EB8" w:rsidP="00417EB8">
      <w:pPr>
        <w:numPr>
          <w:ilvl w:val="0"/>
          <w:numId w:val="36"/>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Pr>
          <w:b/>
          <w:noProof w:val="0"/>
          <w:sz w:val="22"/>
          <w:szCs w:val="22"/>
          <w:lang w:val="en-US" w:eastAsia="ru-RU"/>
        </w:rPr>
        <w:t>Numărul</w:t>
      </w:r>
      <w:proofErr w:type="spellEnd"/>
      <w:r>
        <w:rPr>
          <w:b/>
          <w:noProof w:val="0"/>
          <w:sz w:val="22"/>
          <w:szCs w:val="22"/>
          <w:lang w:val="ro-MD" w:eastAsia="ru-RU"/>
        </w:rPr>
        <w:t xml:space="preserve"> </w:t>
      </w:r>
      <w:r>
        <w:rPr>
          <w:b/>
          <w:noProof w:val="0"/>
          <w:sz w:val="22"/>
          <w:szCs w:val="22"/>
          <w:lang w:val="en-US" w:eastAsia="ru-RU"/>
        </w:rPr>
        <w:t>de</w:t>
      </w:r>
      <w:r>
        <w:rPr>
          <w:b/>
          <w:noProof w:val="0"/>
          <w:sz w:val="22"/>
          <w:szCs w:val="22"/>
          <w:lang w:val="ro-MD" w:eastAsia="ru-RU"/>
        </w:rPr>
        <w:t xml:space="preserve"> </w:t>
      </w:r>
      <w:proofErr w:type="spellStart"/>
      <w:r>
        <w:rPr>
          <w:b/>
          <w:noProof w:val="0"/>
          <w:sz w:val="22"/>
          <w:szCs w:val="22"/>
          <w:lang w:val="en-US" w:eastAsia="ru-RU"/>
        </w:rPr>
        <w:t>telefon</w:t>
      </w:r>
      <w:proofErr w:type="spellEnd"/>
      <w:r>
        <w:rPr>
          <w:b/>
          <w:noProof w:val="0"/>
          <w:sz w:val="22"/>
          <w:szCs w:val="22"/>
          <w:lang w:val="en-US" w:eastAsia="ru-RU"/>
        </w:rPr>
        <w:t xml:space="preserve">/fax: </w:t>
      </w:r>
      <w:r>
        <w:rPr>
          <w:bCs/>
          <w:noProof w:val="0"/>
          <w:sz w:val="22"/>
          <w:szCs w:val="22"/>
          <w:shd w:val="clear" w:color="auto" w:fill="FFFFFF" w:themeFill="background1"/>
          <w:lang w:eastAsia="ru-RU"/>
        </w:rPr>
        <w:t>0231-3-20-06; 068046846 Mariana Ivaschiv</w:t>
      </w:r>
    </w:p>
    <w:p w14:paraId="57E0B2D1" w14:textId="77777777" w:rsidR="00417EB8" w:rsidRDefault="00417EB8" w:rsidP="00417EB8">
      <w:pPr>
        <w:numPr>
          <w:ilvl w:val="0"/>
          <w:numId w:val="36"/>
        </w:numPr>
        <w:shd w:val="clear" w:color="auto" w:fill="FFFFFF" w:themeFill="background1"/>
        <w:tabs>
          <w:tab w:val="left" w:pos="284"/>
          <w:tab w:val="right" w:pos="9531"/>
        </w:tabs>
        <w:spacing w:before="120"/>
        <w:ind w:left="284" w:hanging="284"/>
        <w:rPr>
          <w:b/>
          <w:noProof w:val="0"/>
          <w:sz w:val="22"/>
          <w:szCs w:val="22"/>
          <w:lang w:val="it-IT" w:eastAsia="ru-RU"/>
        </w:rPr>
      </w:pPr>
      <w:r>
        <w:rPr>
          <w:b/>
          <w:noProof w:val="0"/>
          <w:sz w:val="22"/>
          <w:szCs w:val="22"/>
          <w:lang w:val="it-IT" w:eastAsia="ru-RU"/>
        </w:rPr>
        <w:t xml:space="preserve">Adresa de e-mail și pagina web oficială ale autorității contractante: </w:t>
      </w:r>
      <w:r>
        <w:rPr>
          <w:b/>
          <w:spacing w:val="8"/>
          <w:sz w:val="22"/>
          <w:szCs w:val="22"/>
          <w:lang w:val="it-IT"/>
        </w:rPr>
        <w:t xml:space="preserve"> </w:t>
      </w:r>
      <w:r>
        <w:rPr>
          <w:bCs/>
          <w:spacing w:val="8"/>
          <w:sz w:val="22"/>
          <w:szCs w:val="22"/>
        </w:rPr>
        <w:t>colmedbalti@gmail.com</w:t>
      </w:r>
      <w:r>
        <w:rPr>
          <w:b/>
          <w:noProof w:val="0"/>
          <w:sz w:val="22"/>
          <w:szCs w:val="22"/>
          <w:shd w:val="clear" w:color="auto" w:fill="FFFFFF" w:themeFill="background1"/>
          <w:lang w:val="it-IT" w:eastAsia="ru-RU"/>
        </w:rPr>
        <w:t xml:space="preserve"> </w:t>
      </w:r>
    </w:p>
    <w:p w14:paraId="6238DE28" w14:textId="77777777" w:rsidR="00417EB8" w:rsidRDefault="00417EB8" w:rsidP="00417EB8">
      <w:pPr>
        <w:numPr>
          <w:ilvl w:val="0"/>
          <w:numId w:val="36"/>
        </w:numPr>
        <w:shd w:val="clear" w:color="auto" w:fill="FFFFFF" w:themeFill="background1"/>
        <w:tabs>
          <w:tab w:val="left" w:pos="284"/>
          <w:tab w:val="right" w:pos="9531"/>
        </w:tabs>
        <w:spacing w:before="120"/>
        <w:ind w:left="288" w:hanging="288"/>
        <w:jc w:val="both"/>
        <w:rPr>
          <w:b/>
          <w:noProof w:val="0"/>
          <w:sz w:val="22"/>
          <w:szCs w:val="22"/>
          <w:lang w:val="it-IT" w:eastAsia="ru-RU"/>
        </w:rPr>
      </w:pPr>
      <w:r>
        <w:rPr>
          <w:b/>
          <w:noProof w:val="0"/>
          <w:sz w:val="22"/>
          <w:szCs w:val="22"/>
          <w:lang w:val="it-IT" w:eastAsia="ru-RU"/>
        </w:rPr>
        <w:t xml:space="preserve">Adresa de e-mail sau pagina web oficială de la care se va putea obține accesul la documentația de atribuire: </w:t>
      </w:r>
      <w:r>
        <w:rPr>
          <w:bCs/>
          <w:i/>
          <w:noProof w:val="0"/>
          <w:sz w:val="22"/>
          <w:szCs w:val="22"/>
          <w:lang w:val="it-IT" w:eastAsia="ru-RU"/>
        </w:rPr>
        <w:t>documentația de atribuire este anexată în cadrul procedurii în SIA RSAP</w:t>
      </w:r>
    </w:p>
    <w:p w14:paraId="3AAF8364" w14:textId="77777777" w:rsidR="00417EB8" w:rsidRDefault="00417EB8" w:rsidP="00417EB8">
      <w:pPr>
        <w:numPr>
          <w:ilvl w:val="0"/>
          <w:numId w:val="36"/>
        </w:numPr>
        <w:shd w:val="clear" w:color="auto" w:fill="FFFFFF" w:themeFill="background1"/>
        <w:tabs>
          <w:tab w:val="left" w:pos="284"/>
          <w:tab w:val="right" w:pos="9531"/>
        </w:tabs>
        <w:spacing w:before="120"/>
        <w:ind w:left="288" w:hanging="288"/>
        <w:rPr>
          <w:b/>
          <w:noProof w:val="0"/>
          <w:sz w:val="22"/>
          <w:szCs w:val="22"/>
          <w:lang w:val="it-IT" w:eastAsia="ru-RU"/>
        </w:rPr>
      </w:pPr>
      <w:r>
        <w:rPr>
          <w:b/>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p>
    <w:p w14:paraId="7A506B84" w14:textId="77777777" w:rsidR="00417EB8" w:rsidRDefault="00417EB8" w:rsidP="00417EB8">
      <w:pPr>
        <w:numPr>
          <w:ilvl w:val="0"/>
          <w:numId w:val="36"/>
        </w:numPr>
        <w:shd w:val="clear" w:color="auto" w:fill="FFFFFF" w:themeFill="background1"/>
        <w:tabs>
          <w:tab w:val="left" w:pos="284"/>
          <w:tab w:val="right" w:pos="426"/>
        </w:tabs>
        <w:spacing w:before="120"/>
        <w:ind w:left="284" w:hanging="284"/>
        <w:jc w:val="both"/>
        <w:rPr>
          <w:b/>
          <w:noProof w:val="0"/>
          <w:sz w:val="22"/>
          <w:szCs w:val="22"/>
          <w:lang w:val="it-IT" w:eastAsia="ru-RU"/>
        </w:rPr>
      </w:pPr>
      <w:r>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4"/>
        <w:gridCol w:w="1349"/>
        <w:gridCol w:w="1695"/>
        <w:gridCol w:w="962"/>
        <w:gridCol w:w="1108"/>
        <w:gridCol w:w="3409"/>
        <w:gridCol w:w="1140"/>
      </w:tblGrid>
      <w:tr w:rsidR="00417EB8" w:rsidRPr="00417EB8" w14:paraId="101937D3" w14:textId="77777777" w:rsidTr="00417EB8">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14:paraId="7A399F23" w14:textId="77777777" w:rsidR="00417EB8" w:rsidRDefault="00417EB8">
            <w:pPr>
              <w:spacing w:line="256" w:lineRule="auto"/>
              <w:rPr>
                <w:lang w:val="ru-RU" w:eastAsia="ru-RU"/>
              </w:rPr>
            </w:pPr>
            <w:r>
              <w:rPr>
                <w:sz w:val="22"/>
                <w:szCs w:val="22"/>
                <w:lang w:val="ru-RU" w:eastAsia="ru-RU"/>
              </w:rPr>
              <w:t>Nr. d/o</w:t>
            </w:r>
          </w:p>
        </w:tc>
        <w:tc>
          <w:tcPr>
            <w:tcW w:w="1364" w:type="dxa"/>
            <w:tcBorders>
              <w:top w:val="single" w:sz="4" w:space="0" w:color="auto"/>
              <w:left w:val="single" w:sz="4" w:space="0" w:color="auto"/>
              <w:bottom w:val="single" w:sz="4" w:space="0" w:color="auto"/>
              <w:right w:val="single" w:sz="4" w:space="0" w:color="auto"/>
            </w:tcBorders>
            <w:vAlign w:val="center"/>
            <w:hideMark/>
          </w:tcPr>
          <w:p w14:paraId="0F9AE90B" w14:textId="77777777" w:rsidR="00417EB8" w:rsidRDefault="00417EB8">
            <w:pPr>
              <w:spacing w:line="256" w:lineRule="auto"/>
              <w:rPr>
                <w:lang w:val="ru-RU" w:eastAsia="ru-RU"/>
              </w:rPr>
            </w:pPr>
            <w:r>
              <w:rPr>
                <w:sz w:val="22"/>
                <w:szCs w:val="22"/>
                <w:lang w:val="ru-RU" w:eastAsia="ru-RU"/>
              </w:rPr>
              <w:t>Cod CPV</w:t>
            </w:r>
          </w:p>
        </w:tc>
        <w:tc>
          <w:tcPr>
            <w:tcW w:w="1727" w:type="dxa"/>
            <w:tcBorders>
              <w:top w:val="single" w:sz="4" w:space="0" w:color="auto"/>
              <w:left w:val="single" w:sz="4" w:space="0" w:color="auto"/>
              <w:bottom w:val="single" w:sz="4" w:space="0" w:color="auto"/>
              <w:right w:val="single" w:sz="4" w:space="0" w:color="auto"/>
            </w:tcBorders>
            <w:vAlign w:val="center"/>
            <w:hideMark/>
          </w:tcPr>
          <w:p w14:paraId="44EB110E" w14:textId="77777777" w:rsidR="00417EB8" w:rsidRDefault="00417EB8">
            <w:pPr>
              <w:spacing w:line="256" w:lineRule="auto"/>
              <w:rPr>
                <w:lang w:val="it-IT" w:eastAsia="ru-RU"/>
              </w:rPr>
            </w:pPr>
            <w:r>
              <w:rPr>
                <w:sz w:val="22"/>
                <w:szCs w:val="22"/>
                <w:lang w:val="it-IT" w:eastAsia="ru-RU"/>
              </w:rPr>
              <w:t>Denumirea bunurilor/ serviciilor</w:t>
            </w:r>
          </w:p>
        </w:tc>
        <w:tc>
          <w:tcPr>
            <w:tcW w:w="962" w:type="dxa"/>
            <w:tcBorders>
              <w:top w:val="single" w:sz="4" w:space="0" w:color="auto"/>
              <w:left w:val="single" w:sz="4" w:space="0" w:color="auto"/>
              <w:bottom w:val="single" w:sz="4" w:space="0" w:color="auto"/>
              <w:right w:val="single" w:sz="4" w:space="0" w:color="auto"/>
            </w:tcBorders>
            <w:vAlign w:val="center"/>
            <w:hideMark/>
          </w:tcPr>
          <w:p w14:paraId="08FA198F" w14:textId="77777777" w:rsidR="00417EB8" w:rsidRDefault="00417EB8">
            <w:pPr>
              <w:spacing w:line="256" w:lineRule="auto"/>
              <w:rPr>
                <w:lang w:val="ru-RU" w:eastAsia="ru-RU"/>
              </w:rPr>
            </w:pPr>
            <w:r>
              <w:rPr>
                <w:sz w:val="22"/>
                <w:szCs w:val="22"/>
                <w:lang w:val="ru-RU" w:eastAsia="ru-RU"/>
              </w:rPr>
              <w:t>Unitatea</w:t>
            </w:r>
            <w:r>
              <w:rPr>
                <w:sz w:val="22"/>
                <w:szCs w:val="22"/>
                <w:lang w:eastAsia="ru-RU"/>
              </w:rPr>
              <w:t xml:space="preserve"> </w:t>
            </w:r>
            <w:r>
              <w:rPr>
                <w:sz w:val="22"/>
                <w:szCs w:val="22"/>
                <w:lang w:val="ru-RU" w:eastAsia="ru-RU"/>
              </w:rPr>
              <w:t>de</w:t>
            </w:r>
            <w:r>
              <w:rPr>
                <w:sz w:val="22"/>
                <w:szCs w:val="22"/>
                <w:lang w:val="ro-MD" w:eastAsia="ru-RU"/>
              </w:rPr>
              <w:t xml:space="preserve"> </w:t>
            </w:r>
            <w:r>
              <w:rPr>
                <w:sz w:val="22"/>
                <w:szCs w:val="22"/>
                <w:lang w:val="ru-RU" w:eastAsia="ru-RU"/>
              </w:rPr>
              <w:t>măsură</w:t>
            </w:r>
          </w:p>
        </w:tc>
        <w:tc>
          <w:tcPr>
            <w:tcW w:w="1108" w:type="dxa"/>
            <w:tcBorders>
              <w:top w:val="single" w:sz="4" w:space="0" w:color="auto"/>
              <w:left w:val="single" w:sz="4" w:space="0" w:color="auto"/>
              <w:bottom w:val="single" w:sz="4" w:space="0" w:color="auto"/>
              <w:right w:val="single" w:sz="4" w:space="0" w:color="auto"/>
            </w:tcBorders>
            <w:vAlign w:val="center"/>
            <w:hideMark/>
          </w:tcPr>
          <w:p w14:paraId="7DB343C2" w14:textId="77777777" w:rsidR="00417EB8" w:rsidRDefault="00417EB8">
            <w:pPr>
              <w:spacing w:line="256" w:lineRule="auto"/>
              <w:rPr>
                <w:lang w:val="ru-RU" w:eastAsia="ru-RU"/>
              </w:rPr>
            </w:pPr>
            <w:r>
              <w:rPr>
                <w:sz w:val="22"/>
                <w:szCs w:val="22"/>
                <w:lang w:val="ru-RU" w:eastAsia="ru-RU"/>
              </w:rPr>
              <w:t>Cantitatea</w:t>
            </w:r>
          </w:p>
        </w:tc>
        <w:tc>
          <w:tcPr>
            <w:tcW w:w="3590" w:type="dxa"/>
            <w:tcBorders>
              <w:top w:val="single" w:sz="4" w:space="0" w:color="auto"/>
              <w:left w:val="single" w:sz="4" w:space="0" w:color="auto"/>
              <w:bottom w:val="single" w:sz="4" w:space="0" w:color="auto"/>
              <w:right w:val="single" w:sz="4" w:space="0" w:color="auto"/>
            </w:tcBorders>
            <w:vAlign w:val="center"/>
            <w:hideMark/>
          </w:tcPr>
          <w:p w14:paraId="613B6E3F" w14:textId="77777777" w:rsidR="00417EB8" w:rsidRDefault="00417EB8">
            <w:pPr>
              <w:spacing w:line="256" w:lineRule="auto"/>
              <w:rPr>
                <w:lang w:val="it-IT" w:eastAsia="ru-RU"/>
              </w:rPr>
            </w:pPr>
            <w:r>
              <w:rPr>
                <w:sz w:val="22"/>
                <w:szCs w:val="22"/>
                <w:lang w:val="it-IT" w:eastAsia="ru-RU"/>
              </w:rPr>
              <w:t>Specificarea tehnică deplină solicitată, Standarde de referință</w:t>
            </w:r>
          </w:p>
        </w:tc>
        <w:tc>
          <w:tcPr>
            <w:tcW w:w="1151" w:type="dxa"/>
            <w:tcBorders>
              <w:top w:val="single" w:sz="4" w:space="0" w:color="auto"/>
              <w:left w:val="single" w:sz="4" w:space="0" w:color="auto"/>
              <w:bottom w:val="single" w:sz="4" w:space="0" w:color="auto"/>
              <w:right w:val="single" w:sz="4" w:space="0" w:color="auto"/>
            </w:tcBorders>
            <w:hideMark/>
          </w:tcPr>
          <w:p w14:paraId="400161FF" w14:textId="77777777" w:rsidR="00417EB8" w:rsidRDefault="00417EB8">
            <w:pPr>
              <w:spacing w:line="256" w:lineRule="auto"/>
              <w:rPr>
                <w:lang w:val="it-IT" w:eastAsia="ru-RU"/>
              </w:rPr>
            </w:pPr>
            <w:r>
              <w:rPr>
                <w:sz w:val="22"/>
                <w:szCs w:val="22"/>
                <w:lang w:val="it-IT" w:eastAsia="ru-RU"/>
              </w:rPr>
              <w:t>Valoarea estimată</w:t>
            </w:r>
            <w:r>
              <w:rPr>
                <w:sz w:val="22"/>
                <w:szCs w:val="22"/>
                <w:lang w:val="it-IT" w:eastAsia="ru-RU"/>
              </w:rPr>
              <w:br/>
              <w:t>(se va indica pentru fiecare lot în parte)</w:t>
            </w:r>
          </w:p>
        </w:tc>
      </w:tr>
      <w:tr w:rsidR="00417EB8" w14:paraId="5A6DE943" w14:textId="77777777" w:rsidTr="00417EB8">
        <w:trPr>
          <w:trHeight w:val="397"/>
        </w:trPr>
        <w:tc>
          <w:tcPr>
            <w:tcW w:w="10406" w:type="dxa"/>
            <w:gridSpan w:val="7"/>
            <w:tcBorders>
              <w:top w:val="single" w:sz="4" w:space="0" w:color="auto"/>
              <w:left w:val="single" w:sz="4" w:space="0" w:color="auto"/>
              <w:bottom w:val="single" w:sz="4" w:space="0" w:color="auto"/>
              <w:right w:val="single" w:sz="4" w:space="0" w:color="auto"/>
            </w:tcBorders>
            <w:vAlign w:val="center"/>
            <w:hideMark/>
          </w:tcPr>
          <w:p w14:paraId="327F585E" w14:textId="77777777" w:rsidR="00417EB8" w:rsidRDefault="00417EB8">
            <w:pPr>
              <w:spacing w:line="256" w:lineRule="auto"/>
              <w:jc w:val="center"/>
              <w:rPr>
                <w:lang w:eastAsia="ru-RU"/>
              </w:rPr>
            </w:pPr>
            <w:r>
              <w:rPr>
                <w:sz w:val="22"/>
                <w:szCs w:val="22"/>
                <w:lang w:val="ru-RU" w:eastAsia="ru-RU"/>
              </w:rPr>
              <w:t>Lotul I</w:t>
            </w:r>
          </w:p>
        </w:tc>
      </w:tr>
      <w:tr w:rsidR="00417EB8" w14:paraId="7A8D81C8" w14:textId="77777777" w:rsidTr="00417EB8">
        <w:trPr>
          <w:trHeight w:val="890"/>
        </w:trPr>
        <w:tc>
          <w:tcPr>
            <w:tcW w:w="0" w:type="auto"/>
            <w:tcBorders>
              <w:top w:val="single" w:sz="4" w:space="0" w:color="auto"/>
              <w:left w:val="single" w:sz="4" w:space="0" w:color="auto"/>
              <w:bottom w:val="single" w:sz="4" w:space="0" w:color="auto"/>
              <w:right w:val="single" w:sz="4" w:space="0" w:color="auto"/>
            </w:tcBorders>
            <w:vAlign w:val="center"/>
            <w:hideMark/>
          </w:tcPr>
          <w:p w14:paraId="459A8462" w14:textId="77777777" w:rsidR="00417EB8" w:rsidRDefault="00417EB8">
            <w:pPr>
              <w:spacing w:before="240" w:line="256" w:lineRule="auto"/>
              <w:jc w:val="center"/>
              <w:rPr>
                <w:lang w:eastAsia="ru-RU"/>
              </w:rPr>
            </w:pPr>
            <w:r>
              <w:rPr>
                <w:sz w:val="22"/>
                <w:szCs w:val="22"/>
                <w:lang w:eastAsia="ru-RU"/>
              </w:rPr>
              <w:t>1.1</w:t>
            </w:r>
          </w:p>
        </w:tc>
        <w:tc>
          <w:tcPr>
            <w:tcW w:w="1364" w:type="dxa"/>
            <w:tcBorders>
              <w:top w:val="single" w:sz="4" w:space="0" w:color="auto"/>
              <w:left w:val="single" w:sz="4" w:space="0" w:color="auto"/>
              <w:bottom w:val="single" w:sz="4" w:space="0" w:color="auto"/>
              <w:right w:val="single" w:sz="4" w:space="0" w:color="auto"/>
            </w:tcBorders>
            <w:vAlign w:val="center"/>
            <w:hideMark/>
          </w:tcPr>
          <w:p w14:paraId="53D583A9" w14:textId="0758691E" w:rsidR="00417EB8" w:rsidRDefault="00417EB8">
            <w:pPr>
              <w:spacing w:before="240" w:line="256" w:lineRule="auto"/>
              <w:jc w:val="center"/>
              <w:rPr>
                <w:lang w:eastAsia="ru-RU"/>
              </w:rPr>
            </w:pPr>
            <w:r>
              <w:rPr>
                <w:sz w:val="22"/>
                <w:szCs w:val="22"/>
                <w:lang w:eastAsia="ru-RU"/>
              </w:rPr>
              <w:t>45</w:t>
            </w:r>
            <w:r w:rsidR="00C455BB">
              <w:rPr>
                <w:sz w:val="22"/>
                <w:szCs w:val="22"/>
                <w:lang w:eastAsia="ru-RU"/>
              </w:rPr>
              <w:t>200000-9</w:t>
            </w:r>
          </w:p>
        </w:tc>
        <w:tc>
          <w:tcPr>
            <w:tcW w:w="1727" w:type="dxa"/>
            <w:tcBorders>
              <w:top w:val="single" w:sz="4" w:space="0" w:color="auto"/>
              <w:left w:val="single" w:sz="4" w:space="0" w:color="auto"/>
              <w:bottom w:val="single" w:sz="4" w:space="0" w:color="auto"/>
              <w:right w:val="single" w:sz="4" w:space="0" w:color="auto"/>
            </w:tcBorders>
            <w:vAlign w:val="center"/>
          </w:tcPr>
          <w:p w14:paraId="4128BEFD" w14:textId="45C782FC" w:rsidR="00417EB8" w:rsidRDefault="00417EB8">
            <w:pPr>
              <w:spacing w:before="240" w:line="256" w:lineRule="auto"/>
              <w:jc w:val="center"/>
              <w:rPr>
                <w:bCs/>
                <w:lang w:val="en-US"/>
              </w:rPr>
            </w:pPr>
            <w:r>
              <w:rPr>
                <w:bCs/>
                <w:sz w:val="22"/>
                <w:szCs w:val="22"/>
                <w:lang w:val="en-US"/>
              </w:rPr>
              <w:t>Lucrări</w:t>
            </w:r>
            <w:r w:rsidR="00C455BB">
              <w:rPr>
                <w:bCs/>
                <w:sz w:val="22"/>
                <w:szCs w:val="22"/>
                <w:lang w:val="en-US"/>
              </w:rPr>
              <w:t xml:space="preserve"> de amenanjarea căii de acses spre parcare</w:t>
            </w:r>
          </w:p>
          <w:p w14:paraId="5333CC85" w14:textId="77777777" w:rsidR="00417EB8" w:rsidRDefault="00417EB8">
            <w:pPr>
              <w:spacing w:before="240" w:line="256" w:lineRule="auto"/>
              <w:jc w:val="center"/>
              <w:rPr>
                <w:lang w:val="en-US" w:eastAsia="ru-RU"/>
              </w:rPr>
            </w:pPr>
          </w:p>
        </w:tc>
        <w:tc>
          <w:tcPr>
            <w:tcW w:w="962" w:type="dxa"/>
            <w:tcBorders>
              <w:top w:val="single" w:sz="4" w:space="0" w:color="auto"/>
              <w:left w:val="single" w:sz="4" w:space="0" w:color="auto"/>
              <w:bottom w:val="single" w:sz="4" w:space="0" w:color="auto"/>
              <w:right w:val="single" w:sz="4" w:space="0" w:color="auto"/>
            </w:tcBorders>
            <w:vAlign w:val="center"/>
            <w:hideMark/>
          </w:tcPr>
          <w:p w14:paraId="0539F7A4" w14:textId="77777777" w:rsidR="00417EB8" w:rsidRDefault="00417EB8">
            <w:pPr>
              <w:spacing w:before="240" w:line="256" w:lineRule="auto"/>
              <w:jc w:val="center"/>
              <w:rPr>
                <w:lang w:val="en-US" w:eastAsia="ru-RU"/>
              </w:rPr>
            </w:pPr>
            <w:r>
              <w:rPr>
                <w:sz w:val="22"/>
                <w:szCs w:val="22"/>
                <w:lang w:val="en-US" w:eastAsia="ru-RU"/>
              </w:rPr>
              <w:t>proiect</w:t>
            </w:r>
          </w:p>
        </w:tc>
        <w:tc>
          <w:tcPr>
            <w:tcW w:w="1108" w:type="dxa"/>
            <w:tcBorders>
              <w:top w:val="single" w:sz="4" w:space="0" w:color="auto"/>
              <w:left w:val="single" w:sz="4" w:space="0" w:color="auto"/>
              <w:bottom w:val="single" w:sz="4" w:space="0" w:color="auto"/>
              <w:right w:val="single" w:sz="4" w:space="0" w:color="auto"/>
            </w:tcBorders>
            <w:vAlign w:val="center"/>
            <w:hideMark/>
          </w:tcPr>
          <w:p w14:paraId="1BDE0295" w14:textId="77777777" w:rsidR="00417EB8" w:rsidRDefault="00417EB8">
            <w:pPr>
              <w:spacing w:before="240" w:line="256" w:lineRule="auto"/>
              <w:jc w:val="center"/>
              <w:rPr>
                <w:lang w:val="en-US" w:eastAsia="ru-RU"/>
              </w:rPr>
            </w:pPr>
            <w:r>
              <w:rPr>
                <w:sz w:val="22"/>
                <w:szCs w:val="22"/>
                <w:lang w:val="en-US" w:eastAsia="ru-RU"/>
              </w:rPr>
              <w:t>1</w:t>
            </w:r>
          </w:p>
        </w:tc>
        <w:tc>
          <w:tcPr>
            <w:tcW w:w="3590" w:type="dxa"/>
            <w:tcBorders>
              <w:top w:val="single" w:sz="4" w:space="0" w:color="auto"/>
              <w:left w:val="single" w:sz="4" w:space="0" w:color="auto"/>
              <w:bottom w:val="single" w:sz="4" w:space="0" w:color="auto"/>
              <w:right w:val="single" w:sz="4" w:space="0" w:color="auto"/>
            </w:tcBorders>
            <w:vAlign w:val="center"/>
            <w:hideMark/>
          </w:tcPr>
          <w:p w14:paraId="2F15C3DB" w14:textId="77777777" w:rsidR="00417EB8" w:rsidRDefault="00417EB8">
            <w:pPr>
              <w:spacing w:before="240" w:line="256" w:lineRule="auto"/>
              <w:jc w:val="center"/>
              <w:rPr>
                <w:lang w:val="en-US" w:eastAsia="ru-RU"/>
              </w:rPr>
            </w:pPr>
            <w:r>
              <w:rPr>
                <w:sz w:val="22"/>
                <w:szCs w:val="22"/>
                <w:lang w:val="en-US" w:eastAsia="ru-RU"/>
              </w:rPr>
              <w:t>Conform caietului de sarcini</w:t>
            </w:r>
          </w:p>
        </w:tc>
        <w:tc>
          <w:tcPr>
            <w:tcW w:w="1151" w:type="dxa"/>
            <w:tcBorders>
              <w:top w:val="single" w:sz="4" w:space="0" w:color="auto"/>
              <w:left w:val="single" w:sz="4" w:space="0" w:color="auto"/>
              <w:bottom w:val="single" w:sz="4" w:space="0" w:color="auto"/>
              <w:right w:val="single" w:sz="4" w:space="0" w:color="auto"/>
            </w:tcBorders>
          </w:tcPr>
          <w:p w14:paraId="71076519" w14:textId="77777777" w:rsidR="00417EB8" w:rsidRDefault="00417EB8">
            <w:pPr>
              <w:spacing w:before="240" w:line="256" w:lineRule="auto"/>
              <w:jc w:val="center"/>
              <w:rPr>
                <w:lang w:val="en-US" w:eastAsia="ru-RU"/>
              </w:rPr>
            </w:pPr>
          </w:p>
          <w:p w14:paraId="43BE674B" w14:textId="41953085" w:rsidR="00417EB8" w:rsidRDefault="00C455BB">
            <w:pPr>
              <w:spacing w:before="240" w:line="256" w:lineRule="auto"/>
              <w:jc w:val="center"/>
              <w:rPr>
                <w:lang w:val="en-US" w:eastAsia="ru-RU"/>
              </w:rPr>
            </w:pPr>
            <w:r>
              <w:rPr>
                <w:lang w:val="en-US" w:eastAsia="ru-RU"/>
              </w:rPr>
              <w:t>214805</w:t>
            </w:r>
          </w:p>
        </w:tc>
      </w:tr>
      <w:tr w:rsidR="00417EB8" w14:paraId="3CFBD2F7" w14:textId="77777777" w:rsidTr="00417EB8">
        <w:trPr>
          <w:trHeight w:val="281"/>
        </w:trPr>
        <w:tc>
          <w:tcPr>
            <w:tcW w:w="0" w:type="auto"/>
            <w:tcBorders>
              <w:top w:val="single" w:sz="4" w:space="0" w:color="auto"/>
              <w:left w:val="single" w:sz="4" w:space="0" w:color="auto"/>
              <w:bottom w:val="single" w:sz="4" w:space="0" w:color="auto"/>
              <w:right w:val="single" w:sz="4" w:space="0" w:color="auto"/>
            </w:tcBorders>
            <w:vAlign w:val="center"/>
          </w:tcPr>
          <w:p w14:paraId="21B8D82F" w14:textId="77777777" w:rsidR="00417EB8" w:rsidRDefault="00417EB8">
            <w:pPr>
              <w:spacing w:line="256" w:lineRule="auto"/>
              <w:jc w:val="center"/>
              <w:rPr>
                <w:lang w:eastAsia="ru-RU"/>
              </w:rPr>
            </w:pPr>
          </w:p>
        </w:tc>
        <w:tc>
          <w:tcPr>
            <w:tcW w:w="8751" w:type="dxa"/>
            <w:gridSpan w:val="5"/>
            <w:tcBorders>
              <w:top w:val="single" w:sz="4" w:space="0" w:color="auto"/>
              <w:left w:val="single" w:sz="4" w:space="0" w:color="auto"/>
              <w:bottom w:val="single" w:sz="4" w:space="0" w:color="auto"/>
              <w:right w:val="single" w:sz="4" w:space="0" w:color="auto"/>
            </w:tcBorders>
            <w:vAlign w:val="center"/>
            <w:hideMark/>
          </w:tcPr>
          <w:p w14:paraId="4B4A46BC" w14:textId="77777777" w:rsidR="00417EB8" w:rsidRDefault="00417EB8">
            <w:pPr>
              <w:spacing w:line="256" w:lineRule="auto"/>
              <w:jc w:val="center"/>
              <w:rPr>
                <w:color w:val="000000"/>
                <w:spacing w:val="1"/>
              </w:rPr>
            </w:pPr>
            <w:r>
              <w:rPr>
                <w:color w:val="000000"/>
                <w:spacing w:val="1"/>
                <w:sz w:val="22"/>
                <w:szCs w:val="22"/>
              </w:rPr>
              <w:t>Total Lotul I</w:t>
            </w:r>
          </w:p>
        </w:tc>
        <w:tc>
          <w:tcPr>
            <w:tcW w:w="1151" w:type="dxa"/>
            <w:tcBorders>
              <w:top w:val="single" w:sz="4" w:space="0" w:color="auto"/>
              <w:left w:val="single" w:sz="4" w:space="0" w:color="auto"/>
              <w:bottom w:val="single" w:sz="4" w:space="0" w:color="auto"/>
              <w:right w:val="single" w:sz="4" w:space="0" w:color="auto"/>
            </w:tcBorders>
          </w:tcPr>
          <w:p w14:paraId="7B8874F5" w14:textId="77777777" w:rsidR="00417EB8" w:rsidRDefault="00417EB8">
            <w:pPr>
              <w:spacing w:line="256" w:lineRule="auto"/>
              <w:jc w:val="center"/>
              <w:rPr>
                <w:lang w:val="en-US" w:eastAsia="ru-RU"/>
              </w:rPr>
            </w:pPr>
          </w:p>
        </w:tc>
      </w:tr>
      <w:tr w:rsidR="00417EB8" w14:paraId="7684DF38" w14:textId="77777777" w:rsidTr="00417EB8">
        <w:trPr>
          <w:trHeight w:val="397"/>
        </w:trPr>
        <w:tc>
          <w:tcPr>
            <w:tcW w:w="9255" w:type="dxa"/>
            <w:gridSpan w:val="6"/>
            <w:tcBorders>
              <w:top w:val="single" w:sz="4" w:space="0" w:color="auto"/>
              <w:left w:val="single" w:sz="4" w:space="0" w:color="auto"/>
              <w:bottom w:val="single" w:sz="4" w:space="0" w:color="auto"/>
              <w:right w:val="single" w:sz="4" w:space="0" w:color="auto"/>
            </w:tcBorders>
            <w:vAlign w:val="center"/>
            <w:hideMark/>
          </w:tcPr>
          <w:p w14:paraId="23D9203B" w14:textId="77777777" w:rsidR="00417EB8" w:rsidRDefault="00417EB8">
            <w:pPr>
              <w:spacing w:line="256" w:lineRule="auto"/>
              <w:jc w:val="center"/>
              <w:rPr>
                <w:lang w:val="en-US" w:eastAsia="ru-RU"/>
              </w:rPr>
            </w:pPr>
            <w:r>
              <w:rPr>
                <w:sz w:val="22"/>
                <w:szCs w:val="22"/>
                <w:lang w:val="en-US" w:eastAsia="ru-RU"/>
              </w:rPr>
              <w:t>Valoarea</w:t>
            </w:r>
            <w:r>
              <w:rPr>
                <w:sz w:val="22"/>
                <w:szCs w:val="22"/>
                <w:lang w:val="ro-MD" w:eastAsia="ru-RU"/>
              </w:rPr>
              <w:t xml:space="preserve"> </w:t>
            </w:r>
            <w:r>
              <w:rPr>
                <w:sz w:val="22"/>
                <w:szCs w:val="22"/>
                <w:lang w:val="en-US" w:eastAsia="ru-RU"/>
              </w:rPr>
              <w:t>estimativă</w:t>
            </w:r>
            <w:r>
              <w:rPr>
                <w:sz w:val="22"/>
                <w:szCs w:val="22"/>
                <w:lang w:val="ro-MD" w:eastAsia="ru-RU"/>
              </w:rPr>
              <w:t xml:space="preserve"> </w:t>
            </w:r>
            <w:r>
              <w:rPr>
                <w:sz w:val="22"/>
                <w:szCs w:val="22"/>
                <w:lang w:val="en-US" w:eastAsia="ru-RU"/>
              </w:rPr>
              <w:t>totală</w:t>
            </w:r>
          </w:p>
        </w:tc>
        <w:tc>
          <w:tcPr>
            <w:tcW w:w="1151" w:type="dxa"/>
            <w:tcBorders>
              <w:top w:val="single" w:sz="4" w:space="0" w:color="auto"/>
              <w:left w:val="single" w:sz="4" w:space="0" w:color="auto"/>
              <w:bottom w:val="single" w:sz="4" w:space="0" w:color="auto"/>
              <w:right w:val="single" w:sz="4" w:space="0" w:color="auto"/>
            </w:tcBorders>
            <w:hideMark/>
          </w:tcPr>
          <w:p w14:paraId="5BB62A62" w14:textId="3AEB36B9" w:rsidR="00417EB8" w:rsidRDefault="00C455BB">
            <w:pPr>
              <w:spacing w:line="256" w:lineRule="auto"/>
              <w:jc w:val="center"/>
              <w:rPr>
                <w:lang w:val="en-US" w:eastAsia="ru-RU"/>
              </w:rPr>
            </w:pPr>
            <w:r>
              <w:rPr>
                <w:lang w:val="en-US" w:eastAsia="ru-RU"/>
              </w:rPr>
              <w:t>214805</w:t>
            </w:r>
          </w:p>
        </w:tc>
      </w:tr>
    </w:tbl>
    <w:p w14:paraId="62745D94" w14:textId="77777777" w:rsidR="00417EB8" w:rsidRDefault="00417EB8" w:rsidP="00417EB8">
      <w:pPr>
        <w:numPr>
          <w:ilvl w:val="0"/>
          <w:numId w:val="36"/>
        </w:numPr>
        <w:shd w:val="clear" w:color="auto" w:fill="FFFFFF" w:themeFill="background1"/>
        <w:tabs>
          <w:tab w:val="right" w:pos="426"/>
        </w:tabs>
        <w:spacing w:before="120"/>
        <w:ind w:left="360"/>
        <w:rPr>
          <w:b/>
          <w:noProof w:val="0"/>
          <w:sz w:val="22"/>
          <w:szCs w:val="22"/>
          <w:lang w:eastAsia="ru-RU"/>
        </w:rPr>
      </w:pPr>
      <w:r>
        <w:rPr>
          <w:b/>
          <w:noProof w:val="0"/>
          <w:sz w:val="22"/>
          <w:szCs w:val="22"/>
          <w:lang w:eastAsia="ru-RU"/>
        </w:rPr>
        <w:t>În cazul procedurilor de preselecție se indică numărul minim al candidaţilor şi, dacă este cazul, numărul maxim al acestora.</w:t>
      </w:r>
    </w:p>
    <w:p w14:paraId="2536E8E2" w14:textId="77777777" w:rsidR="00417EB8" w:rsidRDefault="00417EB8" w:rsidP="00417EB8">
      <w:pPr>
        <w:numPr>
          <w:ilvl w:val="0"/>
          <w:numId w:val="36"/>
        </w:numPr>
        <w:shd w:val="clear" w:color="auto" w:fill="FFFFFF" w:themeFill="background1"/>
        <w:tabs>
          <w:tab w:val="right" w:pos="426"/>
        </w:tabs>
        <w:ind w:left="357"/>
        <w:rPr>
          <w:b/>
          <w:noProof w:val="0"/>
          <w:sz w:val="22"/>
          <w:szCs w:val="22"/>
          <w:lang w:val="it-IT" w:eastAsia="ru-RU"/>
        </w:rPr>
      </w:pPr>
      <w:r>
        <w:rPr>
          <w:b/>
          <w:noProof w:val="0"/>
          <w:sz w:val="22"/>
          <w:szCs w:val="22"/>
          <w:lang w:val="it-IT" w:eastAsia="ru-RU"/>
        </w:rPr>
        <w:t xml:space="preserve">În cazul în care contractul este împărțit pe loturi un operator economic poate depune oferta (se va selecta): </w:t>
      </w:r>
      <w:r>
        <w:rPr>
          <w:bCs/>
          <w:noProof w:val="0"/>
          <w:sz w:val="22"/>
          <w:szCs w:val="22"/>
          <w:lang w:val="it-IT" w:eastAsia="ru-RU"/>
        </w:rPr>
        <w:t>Pentru un singur lot</w:t>
      </w:r>
    </w:p>
    <w:p w14:paraId="4690F214" w14:textId="77777777" w:rsidR="00417EB8" w:rsidRDefault="00417EB8" w:rsidP="00417EB8">
      <w:pPr>
        <w:numPr>
          <w:ilvl w:val="0"/>
          <w:numId w:val="36"/>
        </w:numPr>
        <w:shd w:val="clear" w:color="auto" w:fill="FFFFFF" w:themeFill="background1"/>
        <w:tabs>
          <w:tab w:val="right" w:pos="426"/>
        </w:tabs>
        <w:spacing w:before="120"/>
        <w:ind w:left="0" w:firstLine="0"/>
        <w:rPr>
          <w:noProof w:val="0"/>
          <w:sz w:val="22"/>
          <w:szCs w:val="22"/>
          <w:lang w:val="en-US" w:eastAsia="ru-RU"/>
        </w:rPr>
      </w:pPr>
      <w:proofErr w:type="spellStart"/>
      <w:r>
        <w:rPr>
          <w:b/>
          <w:noProof w:val="0"/>
          <w:sz w:val="22"/>
          <w:szCs w:val="22"/>
          <w:lang w:val="en-US" w:eastAsia="ru-RU"/>
        </w:rPr>
        <w:t>Admiterea</w:t>
      </w:r>
      <w:proofErr w:type="spellEnd"/>
      <w:r>
        <w:rPr>
          <w:b/>
          <w:noProof w:val="0"/>
          <w:sz w:val="22"/>
          <w:szCs w:val="22"/>
          <w:lang w:val="en-US" w:eastAsia="ru-RU"/>
        </w:rPr>
        <w:t xml:space="preserve"> </w:t>
      </w:r>
      <w:proofErr w:type="spellStart"/>
      <w:r>
        <w:rPr>
          <w:b/>
          <w:noProof w:val="0"/>
          <w:sz w:val="22"/>
          <w:szCs w:val="22"/>
          <w:lang w:val="en-US" w:eastAsia="ru-RU"/>
        </w:rPr>
        <w:t>sau</w:t>
      </w:r>
      <w:proofErr w:type="spellEnd"/>
      <w:r>
        <w:rPr>
          <w:b/>
          <w:noProof w:val="0"/>
          <w:sz w:val="22"/>
          <w:szCs w:val="22"/>
          <w:lang w:val="en-US" w:eastAsia="ru-RU"/>
        </w:rPr>
        <w:t xml:space="preserve"> </w:t>
      </w:r>
      <w:proofErr w:type="spellStart"/>
      <w:r>
        <w:rPr>
          <w:b/>
          <w:noProof w:val="0"/>
          <w:sz w:val="22"/>
          <w:szCs w:val="22"/>
          <w:lang w:val="en-US" w:eastAsia="ru-RU"/>
        </w:rPr>
        <w:t>interzicerea</w:t>
      </w:r>
      <w:proofErr w:type="spellEnd"/>
      <w:r>
        <w:rPr>
          <w:b/>
          <w:noProof w:val="0"/>
          <w:sz w:val="22"/>
          <w:szCs w:val="22"/>
          <w:lang w:val="en-US" w:eastAsia="ru-RU"/>
        </w:rPr>
        <w:t xml:space="preserve"> </w:t>
      </w:r>
      <w:proofErr w:type="spellStart"/>
      <w:r>
        <w:rPr>
          <w:b/>
          <w:noProof w:val="0"/>
          <w:sz w:val="22"/>
          <w:szCs w:val="22"/>
          <w:lang w:val="en-US" w:eastAsia="ru-RU"/>
        </w:rPr>
        <w:t>ofertelor</w:t>
      </w:r>
      <w:proofErr w:type="spellEnd"/>
      <w:r>
        <w:rPr>
          <w:b/>
          <w:noProof w:val="0"/>
          <w:sz w:val="22"/>
          <w:szCs w:val="22"/>
          <w:lang w:val="en-US" w:eastAsia="ru-RU"/>
        </w:rPr>
        <w:t xml:space="preserve"> alternative: </w:t>
      </w:r>
      <w:r>
        <w:rPr>
          <w:bCs/>
          <w:noProof w:val="0"/>
          <w:sz w:val="22"/>
          <w:szCs w:val="22"/>
          <w:lang w:val="en-US" w:eastAsia="ru-RU"/>
        </w:rPr>
        <w:t>Nu</w:t>
      </w:r>
    </w:p>
    <w:p w14:paraId="41A3CA26" w14:textId="77777777" w:rsidR="00417EB8" w:rsidRDefault="00417EB8" w:rsidP="00417EB8">
      <w:pPr>
        <w:numPr>
          <w:ilvl w:val="0"/>
          <w:numId w:val="36"/>
        </w:numPr>
        <w:shd w:val="clear" w:color="auto" w:fill="FFFFFF" w:themeFill="background1"/>
        <w:tabs>
          <w:tab w:val="left" w:pos="0"/>
          <w:tab w:val="left" w:pos="284"/>
          <w:tab w:val="left" w:pos="426"/>
        </w:tabs>
        <w:spacing w:before="120"/>
        <w:ind w:left="644"/>
        <w:rPr>
          <w:b/>
          <w:noProof w:val="0"/>
          <w:sz w:val="22"/>
          <w:szCs w:val="22"/>
          <w:lang w:val="it-IT" w:eastAsia="ru-RU"/>
        </w:rPr>
      </w:pPr>
      <w:r>
        <w:rPr>
          <w:b/>
          <w:noProof w:val="0"/>
          <w:sz w:val="22"/>
          <w:szCs w:val="22"/>
          <w:lang w:val="it-IT" w:eastAsia="ru-RU"/>
        </w:rPr>
        <w:t xml:space="preserve">Termenii și condițiile de livrare/prestare solicitați: </w:t>
      </w:r>
      <w:r>
        <w:rPr>
          <w:bCs/>
          <w:noProof w:val="0"/>
          <w:sz w:val="22"/>
          <w:szCs w:val="22"/>
          <w:lang w:val="it-IT" w:eastAsia="ru-RU"/>
        </w:rPr>
        <w:t xml:space="preserve">Termenul de executie a lucrarilor 60 zile calendaristice de la semnarea contractului </w:t>
      </w:r>
    </w:p>
    <w:p w14:paraId="438EE853" w14:textId="77777777" w:rsidR="00417EB8" w:rsidRDefault="00417EB8" w:rsidP="00417EB8">
      <w:pPr>
        <w:numPr>
          <w:ilvl w:val="0"/>
          <w:numId w:val="36"/>
        </w:numPr>
        <w:shd w:val="clear" w:color="auto" w:fill="FFFFFF" w:themeFill="background1"/>
        <w:tabs>
          <w:tab w:val="left" w:pos="0"/>
          <w:tab w:val="left" w:pos="284"/>
          <w:tab w:val="left" w:pos="426"/>
        </w:tabs>
        <w:spacing w:before="120"/>
        <w:ind w:left="644"/>
        <w:rPr>
          <w:b/>
          <w:noProof w:val="0"/>
          <w:sz w:val="22"/>
          <w:szCs w:val="22"/>
          <w:lang w:val="it-IT" w:eastAsia="ru-RU"/>
        </w:rPr>
      </w:pPr>
      <w:r>
        <w:rPr>
          <w:b/>
          <w:noProof w:val="0"/>
          <w:sz w:val="22"/>
          <w:szCs w:val="22"/>
          <w:lang w:val="it-IT" w:eastAsia="ru-RU"/>
        </w:rPr>
        <w:t xml:space="preserve">Termenul de valabilitate a contractului: </w:t>
      </w:r>
      <w:r>
        <w:rPr>
          <w:bCs/>
          <w:noProof w:val="0"/>
          <w:sz w:val="22"/>
          <w:szCs w:val="22"/>
          <w:lang w:val="it-IT" w:eastAsia="ru-RU"/>
        </w:rPr>
        <w:t>31.12.2026</w:t>
      </w:r>
    </w:p>
    <w:p w14:paraId="5C738DCB" w14:textId="77777777" w:rsidR="00417EB8" w:rsidRDefault="00417EB8" w:rsidP="00417EB8">
      <w:pPr>
        <w:numPr>
          <w:ilvl w:val="0"/>
          <w:numId w:val="36"/>
        </w:numPr>
        <w:tabs>
          <w:tab w:val="right" w:pos="426"/>
        </w:tabs>
        <w:spacing w:before="120"/>
        <w:ind w:left="360"/>
        <w:rPr>
          <w:b/>
          <w:noProof w:val="0"/>
          <w:sz w:val="22"/>
          <w:szCs w:val="22"/>
          <w:lang w:val="it-IT" w:eastAsia="ru-RU"/>
        </w:rPr>
      </w:pPr>
      <w:r>
        <w:rPr>
          <w:b/>
          <w:noProof w:val="0"/>
          <w:sz w:val="22"/>
          <w:szCs w:val="22"/>
          <w:lang w:val="it-IT" w:eastAsia="ru-RU"/>
        </w:rPr>
        <w:t xml:space="preserve">Contract de achiziție rezervat atelierelor protejate sau că acesta poate fi executat numai în cadrul unor programe de angajare protejată (după caz): </w:t>
      </w:r>
      <w:r>
        <w:rPr>
          <w:bCs/>
          <w:noProof w:val="0"/>
          <w:sz w:val="22"/>
          <w:szCs w:val="22"/>
          <w:lang w:val="it-IT" w:eastAsia="ru-RU"/>
        </w:rPr>
        <w:t>Nu</w:t>
      </w:r>
    </w:p>
    <w:p w14:paraId="58139630" w14:textId="77777777" w:rsidR="00417EB8" w:rsidRDefault="00417EB8" w:rsidP="00417EB8">
      <w:pPr>
        <w:numPr>
          <w:ilvl w:val="0"/>
          <w:numId w:val="36"/>
        </w:numPr>
        <w:shd w:val="clear" w:color="auto" w:fill="FFFFFF" w:themeFill="background1"/>
        <w:tabs>
          <w:tab w:val="right" w:pos="426"/>
        </w:tabs>
        <w:spacing w:before="120"/>
        <w:ind w:left="360"/>
        <w:rPr>
          <w:noProof w:val="0"/>
          <w:sz w:val="22"/>
          <w:szCs w:val="22"/>
          <w:lang w:val="en-US" w:eastAsia="ru-RU"/>
        </w:rPr>
      </w:pPr>
      <w:r>
        <w:rPr>
          <w:b/>
          <w:noProof w:val="0"/>
          <w:sz w:val="22"/>
          <w:szCs w:val="22"/>
          <w:lang w:val="it-IT" w:eastAsia="ru-RU"/>
        </w:rPr>
        <w:lastRenderedPageBreak/>
        <w:tab/>
        <w:t xml:space="preserve">Prestarea serviciului este rezervată unei anumite profesii în temeiul unor legi sau al unor acte administrative (după caz): </w:t>
      </w:r>
      <w:r>
        <w:rPr>
          <w:bCs/>
          <w:noProof w:val="0"/>
          <w:sz w:val="22"/>
          <w:szCs w:val="22"/>
          <w:lang w:val="it-IT" w:eastAsia="ru-RU"/>
        </w:rPr>
        <w:t>Nu</w:t>
      </w:r>
    </w:p>
    <w:p w14:paraId="0275896E" w14:textId="77777777" w:rsidR="00417EB8" w:rsidRDefault="00417EB8" w:rsidP="00417EB8">
      <w:pPr>
        <w:numPr>
          <w:ilvl w:val="0"/>
          <w:numId w:val="36"/>
        </w:numPr>
        <w:shd w:val="clear" w:color="auto" w:fill="FFFFFF" w:themeFill="background1"/>
        <w:tabs>
          <w:tab w:val="right" w:pos="426"/>
        </w:tabs>
        <w:spacing w:before="120"/>
        <w:ind w:left="360"/>
        <w:jc w:val="both"/>
        <w:rPr>
          <w:b/>
          <w:noProof w:val="0"/>
          <w:sz w:val="22"/>
          <w:szCs w:val="22"/>
          <w:lang w:val="it-IT" w:eastAsia="ru-RU"/>
        </w:rPr>
      </w:pPr>
      <w:r>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225FA34" w14:textId="77777777" w:rsidR="00417EB8" w:rsidRDefault="00417EB8" w:rsidP="00417EB8">
      <w:pPr>
        <w:shd w:val="clear" w:color="auto" w:fill="FFFFFF" w:themeFill="background1"/>
        <w:tabs>
          <w:tab w:val="right" w:pos="426"/>
        </w:tabs>
        <w:spacing w:before="120"/>
        <w:ind w:left="360"/>
        <w:jc w:val="both"/>
        <w:rPr>
          <w:b/>
          <w:noProof w:val="0"/>
          <w:sz w:val="22"/>
          <w:szCs w:val="22"/>
          <w:lang w:val="it-IT" w:eastAsia="ru-RU"/>
        </w:rPr>
      </w:pPr>
    </w:p>
    <w:tbl>
      <w:tblPr>
        <w:tblStyle w:val="Grigliatabella2"/>
        <w:tblW w:w="0" w:type="auto"/>
        <w:tblLook w:val="04A0" w:firstRow="1" w:lastRow="0" w:firstColumn="1" w:lastColumn="0" w:noHBand="0" w:noVBand="1"/>
      </w:tblPr>
      <w:tblGrid>
        <w:gridCol w:w="544"/>
        <w:gridCol w:w="3043"/>
        <w:gridCol w:w="4503"/>
        <w:gridCol w:w="1622"/>
      </w:tblGrid>
      <w:tr w:rsidR="00417EB8" w14:paraId="5E75D93A"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5FC9468" w14:textId="77777777" w:rsidR="00417EB8" w:rsidRDefault="00417EB8">
            <w:pPr>
              <w:shd w:val="clear" w:color="auto" w:fill="FFFFFF" w:themeFill="background1"/>
              <w:tabs>
                <w:tab w:val="left" w:pos="612"/>
              </w:tabs>
              <w:rPr>
                <w:b/>
                <w:iCs/>
                <w:noProof w:val="0"/>
                <w:lang w:val="ro-MD" w:eastAsia="ru-RU"/>
              </w:rPr>
            </w:pPr>
            <w:r>
              <w:rPr>
                <w:b/>
                <w:iCs/>
                <w:noProof w:val="0"/>
                <w:lang w:val="ro-MD" w:eastAsia="ru-RU"/>
              </w:rPr>
              <w:t>Nr. d/o</w:t>
            </w:r>
          </w:p>
        </w:tc>
        <w:tc>
          <w:tcPr>
            <w:tcW w:w="0" w:type="auto"/>
            <w:tcBorders>
              <w:top w:val="single" w:sz="4" w:space="0" w:color="auto"/>
              <w:left w:val="single" w:sz="4" w:space="0" w:color="auto"/>
              <w:bottom w:val="single" w:sz="4" w:space="0" w:color="auto"/>
              <w:right w:val="single" w:sz="4" w:space="0" w:color="auto"/>
            </w:tcBorders>
            <w:hideMark/>
          </w:tcPr>
          <w:p w14:paraId="35D61965" w14:textId="77777777" w:rsidR="00417EB8" w:rsidRDefault="00417EB8">
            <w:pPr>
              <w:shd w:val="clear" w:color="auto" w:fill="FFFFFF" w:themeFill="background1"/>
              <w:tabs>
                <w:tab w:val="left" w:pos="612"/>
              </w:tabs>
              <w:jc w:val="center"/>
              <w:rPr>
                <w:b/>
                <w:iCs/>
                <w:noProof w:val="0"/>
                <w:lang w:val="ro-MD" w:eastAsia="ru-RU"/>
              </w:rPr>
            </w:pPr>
            <w:r>
              <w:rPr>
                <w:b/>
                <w:iCs/>
                <w:noProof w:val="0"/>
                <w:lang w:val="ro-MD" w:eastAsia="ru-RU"/>
              </w:rPr>
              <w:t>Criteriile de calificare și de selecție</w:t>
            </w:r>
          </w:p>
          <w:p w14:paraId="719919B2" w14:textId="77777777" w:rsidR="00417EB8" w:rsidRDefault="00417EB8">
            <w:pPr>
              <w:shd w:val="clear" w:color="auto" w:fill="FFFFFF" w:themeFill="background1"/>
              <w:tabs>
                <w:tab w:val="left" w:pos="612"/>
              </w:tabs>
              <w:jc w:val="center"/>
              <w:rPr>
                <w:b/>
                <w:iCs/>
                <w:noProof w:val="0"/>
                <w:lang w:val="ro-MD" w:eastAsia="ru-RU"/>
              </w:rPr>
            </w:pPr>
            <w:r>
              <w:rPr>
                <w:b/>
                <w:iCs/>
                <w:noProof w:val="0"/>
                <w:lang w:val="ro-MD" w:eastAsia="ru-RU"/>
              </w:rPr>
              <w:t>(Descrierea criteriului/cerinței)</w:t>
            </w:r>
          </w:p>
        </w:tc>
        <w:tc>
          <w:tcPr>
            <w:tcW w:w="0" w:type="auto"/>
            <w:tcBorders>
              <w:top w:val="single" w:sz="4" w:space="0" w:color="auto"/>
              <w:left w:val="single" w:sz="4" w:space="0" w:color="auto"/>
              <w:bottom w:val="single" w:sz="4" w:space="0" w:color="auto"/>
              <w:right w:val="single" w:sz="4" w:space="0" w:color="auto"/>
            </w:tcBorders>
            <w:hideMark/>
          </w:tcPr>
          <w:p w14:paraId="197BB1FC" w14:textId="77777777" w:rsidR="00417EB8" w:rsidRDefault="00417EB8">
            <w:pPr>
              <w:shd w:val="clear" w:color="auto" w:fill="FFFFFF" w:themeFill="background1"/>
              <w:tabs>
                <w:tab w:val="left" w:pos="612"/>
              </w:tabs>
              <w:jc w:val="center"/>
              <w:rPr>
                <w:b/>
                <w:iCs/>
                <w:noProof w:val="0"/>
                <w:lang w:val="ro-MD" w:eastAsia="ru-RU"/>
              </w:rPr>
            </w:pPr>
            <w:r>
              <w:rPr>
                <w:b/>
                <w:iCs/>
                <w:noProof w:val="0"/>
                <w:lang w:val="ro-MD"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14:paraId="3967CED0" w14:textId="77777777" w:rsidR="00417EB8" w:rsidRDefault="00417EB8">
            <w:pPr>
              <w:shd w:val="clear" w:color="auto" w:fill="FFFFFF" w:themeFill="background1"/>
              <w:tabs>
                <w:tab w:val="left" w:pos="612"/>
              </w:tabs>
              <w:jc w:val="center"/>
              <w:rPr>
                <w:b/>
                <w:iCs/>
                <w:noProof w:val="0"/>
                <w:lang w:val="ru-RU" w:eastAsia="ru-RU"/>
              </w:rPr>
            </w:pPr>
            <w:proofErr w:type="spellStart"/>
            <w:r>
              <w:rPr>
                <w:b/>
                <w:iCs/>
                <w:noProof w:val="0"/>
                <w:lang w:val="ru-RU" w:eastAsia="ru-RU"/>
              </w:rPr>
              <w:t>Nivelul</w:t>
            </w:r>
            <w:proofErr w:type="spellEnd"/>
            <w:r>
              <w:rPr>
                <w:b/>
                <w:iCs/>
                <w:noProof w:val="0"/>
                <w:lang w:val="ro-MD" w:eastAsia="ru-RU"/>
              </w:rPr>
              <w:t xml:space="preserve"> </w:t>
            </w:r>
            <w:proofErr w:type="spellStart"/>
            <w:r>
              <w:rPr>
                <w:b/>
                <w:iCs/>
                <w:noProof w:val="0"/>
                <w:lang w:val="ru-RU" w:eastAsia="ru-RU"/>
              </w:rPr>
              <w:t>minim</w:t>
            </w:r>
            <w:proofErr w:type="spellEnd"/>
            <w:r>
              <w:rPr>
                <w:b/>
                <w:iCs/>
                <w:noProof w:val="0"/>
                <w:lang w:val="ru-RU" w:eastAsia="ru-RU"/>
              </w:rPr>
              <w:t>/</w:t>
            </w:r>
            <w:r>
              <w:rPr>
                <w:b/>
                <w:iCs/>
                <w:noProof w:val="0"/>
                <w:lang w:val="ru-RU" w:eastAsia="ru-RU"/>
              </w:rPr>
              <w:br/>
            </w:r>
            <w:proofErr w:type="spellStart"/>
            <w:r>
              <w:rPr>
                <w:b/>
                <w:iCs/>
                <w:noProof w:val="0"/>
                <w:lang w:val="ru-RU" w:eastAsia="ru-RU"/>
              </w:rPr>
              <w:t>Obligativitatea</w:t>
            </w:r>
            <w:proofErr w:type="spellEnd"/>
          </w:p>
        </w:tc>
      </w:tr>
      <w:tr w:rsidR="00417EB8" w14:paraId="46C260D3" w14:textId="77777777" w:rsidTr="00417EB8">
        <w:trPr>
          <w:trHeight w:val="590"/>
        </w:trPr>
        <w:tc>
          <w:tcPr>
            <w:tcW w:w="0" w:type="auto"/>
            <w:tcBorders>
              <w:top w:val="single" w:sz="4" w:space="0" w:color="auto"/>
              <w:left w:val="single" w:sz="4" w:space="0" w:color="auto"/>
              <w:bottom w:val="single" w:sz="4" w:space="0" w:color="auto"/>
              <w:right w:val="single" w:sz="4" w:space="0" w:color="auto"/>
            </w:tcBorders>
            <w:hideMark/>
          </w:tcPr>
          <w:p w14:paraId="6A1B73D7" w14:textId="77777777" w:rsidR="00417EB8" w:rsidRDefault="00417EB8">
            <w:pPr>
              <w:rPr>
                <w:lang w:val="ro-MD" w:eastAsia="ru-RU"/>
              </w:rPr>
            </w:pPr>
            <w:r>
              <w:rPr>
                <w:lang w:val="ro-MD" w:eastAsia="ru-RU"/>
              </w:rPr>
              <w:t>1.</w:t>
            </w:r>
          </w:p>
        </w:tc>
        <w:tc>
          <w:tcPr>
            <w:tcW w:w="0" w:type="auto"/>
            <w:tcBorders>
              <w:top w:val="single" w:sz="4" w:space="0" w:color="auto"/>
              <w:left w:val="single" w:sz="4" w:space="0" w:color="auto"/>
              <w:bottom w:val="single" w:sz="4" w:space="0" w:color="auto"/>
              <w:right w:val="single" w:sz="4" w:space="0" w:color="auto"/>
            </w:tcBorders>
          </w:tcPr>
          <w:p w14:paraId="3A37DCEB" w14:textId="77777777" w:rsidR="00417EB8" w:rsidRDefault="00417EB8">
            <w:pPr>
              <w:rPr>
                <w:b/>
                <w:lang w:val="ro-MD"/>
              </w:rPr>
            </w:pPr>
            <w:r>
              <w:rPr>
                <w:lang w:val="ro-MD"/>
              </w:rPr>
              <w:t>Cerere de participare</w:t>
            </w:r>
          </w:p>
          <w:p w14:paraId="0C22E6BC" w14:textId="77777777" w:rsidR="00417EB8" w:rsidRDefault="00417EB8">
            <w:pPr>
              <w:rPr>
                <w:lang w:val="ro-MD"/>
              </w:rPr>
            </w:pPr>
          </w:p>
        </w:tc>
        <w:tc>
          <w:tcPr>
            <w:tcW w:w="0" w:type="auto"/>
            <w:tcBorders>
              <w:top w:val="single" w:sz="4" w:space="0" w:color="auto"/>
              <w:left w:val="single" w:sz="4" w:space="0" w:color="auto"/>
              <w:bottom w:val="single" w:sz="4" w:space="0" w:color="auto"/>
              <w:right w:val="single" w:sz="4" w:space="0" w:color="auto"/>
            </w:tcBorders>
            <w:hideMark/>
          </w:tcPr>
          <w:p w14:paraId="31FA7917" w14:textId="77777777" w:rsidR="00417EB8" w:rsidRDefault="00417EB8">
            <w:pPr>
              <w:rPr>
                <w:lang w:val="ro-MD"/>
              </w:rPr>
            </w:pPr>
            <w:r>
              <w:rPr>
                <w:lang w:val="ro-MD"/>
              </w:rPr>
              <w:t xml:space="preserve">Original – Anexa nr. 7 – confirmat prin aplicarea  semnăturii  electronice. </w:t>
            </w:r>
          </w:p>
        </w:tc>
        <w:tc>
          <w:tcPr>
            <w:tcW w:w="0" w:type="auto"/>
            <w:tcBorders>
              <w:top w:val="single" w:sz="4" w:space="0" w:color="auto"/>
              <w:left w:val="single" w:sz="4" w:space="0" w:color="auto"/>
              <w:bottom w:val="single" w:sz="4" w:space="0" w:color="auto"/>
              <w:right w:val="single" w:sz="4" w:space="0" w:color="auto"/>
            </w:tcBorders>
            <w:hideMark/>
          </w:tcPr>
          <w:p w14:paraId="71042312" w14:textId="77777777" w:rsidR="00417EB8" w:rsidRDefault="00417EB8">
            <w:r>
              <w:t>Obligatoriu</w:t>
            </w:r>
          </w:p>
        </w:tc>
      </w:tr>
      <w:tr w:rsidR="00417EB8" w14:paraId="1A9A480A"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A095F16" w14:textId="77777777" w:rsidR="00417EB8" w:rsidRDefault="00417EB8">
            <w:pPr>
              <w:rPr>
                <w:lang w:val="ro-MD" w:eastAsia="ru-RU"/>
              </w:rPr>
            </w:pPr>
            <w:r>
              <w:rPr>
                <w:lang w:val="ro-MD" w:eastAsia="ru-RU"/>
              </w:rPr>
              <w:t>2.</w:t>
            </w:r>
          </w:p>
        </w:tc>
        <w:tc>
          <w:tcPr>
            <w:tcW w:w="0" w:type="auto"/>
            <w:tcBorders>
              <w:top w:val="single" w:sz="4" w:space="0" w:color="auto"/>
              <w:left w:val="single" w:sz="4" w:space="0" w:color="auto"/>
              <w:bottom w:val="single" w:sz="4" w:space="0" w:color="auto"/>
              <w:right w:val="single" w:sz="4" w:space="0" w:color="auto"/>
            </w:tcBorders>
            <w:hideMark/>
          </w:tcPr>
          <w:p w14:paraId="4491A011" w14:textId="77777777" w:rsidR="00417EB8" w:rsidRDefault="00417EB8">
            <w:pPr>
              <w:rPr>
                <w:lang w:val="ro-MD"/>
              </w:rPr>
            </w:pPr>
            <w:r>
              <w:rPr>
                <w:lang w:val="ro-MD"/>
              </w:rPr>
              <w:t>Declaraţie privind valabilitatea ofertei</w:t>
            </w:r>
          </w:p>
        </w:tc>
        <w:tc>
          <w:tcPr>
            <w:tcW w:w="0" w:type="auto"/>
            <w:tcBorders>
              <w:top w:val="single" w:sz="4" w:space="0" w:color="auto"/>
              <w:left w:val="single" w:sz="4" w:space="0" w:color="auto"/>
              <w:bottom w:val="single" w:sz="4" w:space="0" w:color="auto"/>
              <w:right w:val="single" w:sz="4" w:space="0" w:color="auto"/>
            </w:tcBorders>
            <w:hideMark/>
          </w:tcPr>
          <w:p w14:paraId="21B6742F" w14:textId="77777777" w:rsidR="00417EB8" w:rsidRDefault="00417EB8">
            <w:pPr>
              <w:rPr>
                <w:lang w:val="ro-MD"/>
              </w:rPr>
            </w:pPr>
            <w:r>
              <w:rPr>
                <w:lang w:val="ro-MD"/>
              </w:rPr>
              <w:t>Original – Anexa nr. 8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6F93F7E7" w14:textId="77777777" w:rsidR="00417EB8" w:rsidRDefault="00417EB8">
            <w:r>
              <w:t>Obligatoriu</w:t>
            </w:r>
          </w:p>
        </w:tc>
      </w:tr>
      <w:tr w:rsidR="00417EB8" w14:paraId="55527B67"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BCA697F" w14:textId="77777777" w:rsidR="00417EB8" w:rsidRDefault="00417EB8">
            <w:pPr>
              <w:rPr>
                <w:lang w:val="ro-MD" w:eastAsia="ru-RU"/>
              </w:rPr>
            </w:pPr>
            <w:r>
              <w:rPr>
                <w:lang w:val="ro-MD" w:eastAsia="ru-RU"/>
              </w:rPr>
              <w:t>3.</w:t>
            </w:r>
          </w:p>
        </w:tc>
        <w:tc>
          <w:tcPr>
            <w:tcW w:w="0" w:type="auto"/>
            <w:tcBorders>
              <w:top w:val="single" w:sz="4" w:space="0" w:color="auto"/>
              <w:left w:val="single" w:sz="4" w:space="0" w:color="auto"/>
              <w:bottom w:val="single" w:sz="4" w:space="0" w:color="auto"/>
              <w:right w:val="single" w:sz="4" w:space="0" w:color="auto"/>
            </w:tcBorders>
            <w:hideMark/>
          </w:tcPr>
          <w:p w14:paraId="0F3DFA04" w14:textId="77777777" w:rsidR="00417EB8" w:rsidRDefault="00417EB8">
            <w:pPr>
              <w:rPr>
                <w:lang w:val="ro-MD"/>
              </w:rPr>
            </w:pPr>
            <w:r>
              <w:rPr>
                <w:lang w:val="ro-MD"/>
              </w:rPr>
              <w:t>Oferta</w:t>
            </w:r>
          </w:p>
        </w:tc>
        <w:tc>
          <w:tcPr>
            <w:tcW w:w="0" w:type="auto"/>
            <w:tcBorders>
              <w:top w:val="single" w:sz="4" w:space="0" w:color="auto"/>
              <w:left w:val="single" w:sz="4" w:space="0" w:color="auto"/>
              <w:bottom w:val="single" w:sz="4" w:space="0" w:color="auto"/>
              <w:right w:val="single" w:sz="4" w:space="0" w:color="auto"/>
            </w:tcBorders>
            <w:hideMark/>
          </w:tcPr>
          <w:p w14:paraId="57AD2CDD" w14:textId="77777777" w:rsidR="00417EB8" w:rsidRDefault="00417EB8">
            <w:pPr>
              <w:rPr>
                <w:lang w:val="ro-MD"/>
              </w:rPr>
            </w:pPr>
            <w:r>
              <w:rPr>
                <w:lang w:val="ro-MD"/>
              </w:rPr>
              <w:t>Original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99F0A14" w14:textId="77777777" w:rsidR="00417EB8" w:rsidRDefault="00417EB8">
            <w:r>
              <w:t>Obligatoriu</w:t>
            </w:r>
          </w:p>
        </w:tc>
      </w:tr>
      <w:tr w:rsidR="00417EB8" w14:paraId="6A40FE7F"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58550BF6" w14:textId="77777777" w:rsidR="00417EB8" w:rsidRDefault="00417EB8">
            <w:pPr>
              <w:rPr>
                <w:lang w:val="ro-MD" w:eastAsia="ru-RU"/>
              </w:rPr>
            </w:pPr>
            <w:r>
              <w:rPr>
                <w:lang w:val="ro-MD" w:eastAsia="ru-RU"/>
              </w:rPr>
              <w:t>4.</w:t>
            </w:r>
          </w:p>
        </w:tc>
        <w:tc>
          <w:tcPr>
            <w:tcW w:w="0" w:type="auto"/>
            <w:tcBorders>
              <w:top w:val="single" w:sz="4" w:space="0" w:color="auto"/>
              <w:left w:val="single" w:sz="4" w:space="0" w:color="auto"/>
              <w:bottom w:val="single" w:sz="4" w:space="0" w:color="auto"/>
              <w:right w:val="single" w:sz="4" w:space="0" w:color="auto"/>
            </w:tcBorders>
            <w:hideMark/>
          </w:tcPr>
          <w:p w14:paraId="51B8CBA3" w14:textId="77777777" w:rsidR="00417EB8" w:rsidRDefault="00417EB8">
            <w:pPr>
              <w:rPr>
                <w:lang w:val="ro-MD"/>
              </w:rPr>
            </w:pPr>
            <w:r>
              <w:rPr>
                <w:lang w:val="ro-MD"/>
              </w:rPr>
              <w:t>Devizele de cheltuieli F-3;</w:t>
            </w:r>
          </w:p>
          <w:p w14:paraId="3968FBF0" w14:textId="77777777" w:rsidR="00417EB8" w:rsidRDefault="00417EB8">
            <w:pPr>
              <w:rPr>
                <w:lang w:val="ro-MD"/>
              </w:rPr>
            </w:pPr>
            <w:r>
              <w:rPr>
                <w:lang w:val="ro-MD"/>
              </w:rPr>
              <w:t>F-5; F-7; cu specificația parametrilor tehnici solicitați în caietul de sarcini</w:t>
            </w:r>
          </w:p>
        </w:tc>
        <w:tc>
          <w:tcPr>
            <w:tcW w:w="0" w:type="auto"/>
            <w:tcBorders>
              <w:top w:val="single" w:sz="4" w:space="0" w:color="auto"/>
              <w:left w:val="single" w:sz="4" w:space="0" w:color="auto"/>
              <w:bottom w:val="single" w:sz="4" w:space="0" w:color="auto"/>
              <w:right w:val="single" w:sz="4" w:space="0" w:color="auto"/>
            </w:tcBorders>
            <w:hideMark/>
          </w:tcPr>
          <w:p w14:paraId="0B960A38" w14:textId="77777777" w:rsidR="00417EB8" w:rsidRDefault="00417EB8">
            <w:pPr>
              <w:rPr>
                <w:lang w:val="ro-MD"/>
              </w:rPr>
            </w:pPr>
            <w:r>
              <w:rPr>
                <w:lang w:val="ro-MD"/>
              </w:rPr>
              <w:t>Original – întocmite conform NCM L.01.01-2012, CP L.01.01-2012, CP L.01.02-2012, și tuturor normativelor și instrucțiunilor în vigoare la zi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1612CCA1" w14:textId="77777777" w:rsidR="00417EB8" w:rsidRDefault="00417EB8">
            <w:r>
              <w:t>Obligatoriu</w:t>
            </w:r>
          </w:p>
        </w:tc>
      </w:tr>
      <w:tr w:rsidR="00417EB8" w14:paraId="4CFE33A3"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5A704F50" w14:textId="77777777" w:rsidR="00417EB8" w:rsidRDefault="00417EB8">
            <w:pPr>
              <w:rPr>
                <w:lang w:val="ro-MD" w:eastAsia="ru-RU"/>
              </w:rPr>
            </w:pPr>
            <w:r>
              <w:rPr>
                <w:lang w:val="ro-MD" w:eastAsia="ru-RU"/>
              </w:rPr>
              <w:t>5.</w:t>
            </w:r>
          </w:p>
        </w:tc>
        <w:tc>
          <w:tcPr>
            <w:tcW w:w="0" w:type="auto"/>
            <w:tcBorders>
              <w:top w:val="single" w:sz="4" w:space="0" w:color="auto"/>
              <w:left w:val="single" w:sz="4" w:space="0" w:color="auto"/>
              <w:bottom w:val="single" w:sz="4" w:space="0" w:color="auto"/>
              <w:right w:val="single" w:sz="4" w:space="0" w:color="auto"/>
            </w:tcBorders>
            <w:hideMark/>
          </w:tcPr>
          <w:p w14:paraId="219F8F99" w14:textId="77777777" w:rsidR="00417EB8" w:rsidRDefault="00417EB8">
            <w:pPr>
              <w:rPr>
                <w:lang w:val="ro-MD"/>
              </w:rPr>
            </w:pPr>
            <w:r>
              <w:rPr>
                <w:lang w:val="ro-MD"/>
              </w:rPr>
              <w:t>Garanţia pentru ofertă  1</w:t>
            </w:r>
            <w:r>
              <w:rPr>
                <w:u w:val="single"/>
                <w:lang w:val="ro-MD"/>
              </w:rPr>
              <w:t>%</w:t>
            </w:r>
            <w:r>
              <w:rPr>
                <w:lang w:val="ro-MD"/>
              </w:rPr>
              <w:t xml:space="preserve">  din valoarea ofertei fără TVA</w:t>
            </w:r>
          </w:p>
        </w:tc>
        <w:tc>
          <w:tcPr>
            <w:tcW w:w="0" w:type="auto"/>
            <w:tcBorders>
              <w:top w:val="single" w:sz="4" w:space="0" w:color="auto"/>
              <w:left w:val="single" w:sz="4" w:space="0" w:color="auto"/>
              <w:bottom w:val="single" w:sz="4" w:space="0" w:color="auto"/>
              <w:right w:val="single" w:sz="4" w:space="0" w:color="auto"/>
            </w:tcBorders>
            <w:hideMark/>
          </w:tcPr>
          <w:p w14:paraId="0154AAC4" w14:textId="77777777" w:rsidR="00417EB8" w:rsidRDefault="00417EB8">
            <w:pPr>
              <w:rPr>
                <w:lang w:val="ro-MD"/>
              </w:rPr>
            </w:pPr>
            <w:r>
              <w:rPr>
                <w:lang w:val="ro-MD"/>
              </w:rPr>
              <w:t>în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Ordin de plată – completat conform următoarelor date bancare: Beneficiarul plăţii: Colegiul de Medicină Balți</w:t>
            </w:r>
          </w:p>
          <w:p w14:paraId="2827CDF0" w14:textId="77777777" w:rsidR="00417EB8" w:rsidRDefault="00417EB8">
            <w:pPr>
              <w:rPr>
                <w:lang w:val="ro-MD"/>
              </w:rPr>
            </w:pPr>
            <w:r>
              <w:rPr>
                <w:lang w:val="ro-MD"/>
              </w:rPr>
              <w:t>Denumirea Băncii: MF Trezoreria de Stat</w:t>
            </w:r>
          </w:p>
          <w:p w14:paraId="1A143487" w14:textId="77777777" w:rsidR="00417EB8" w:rsidRDefault="00417EB8">
            <w:pPr>
              <w:rPr>
                <w:lang w:val="ro-MD"/>
              </w:rPr>
            </w:pPr>
            <w:r>
              <w:rPr>
                <w:lang w:val="ro-MD"/>
              </w:rPr>
              <w:t>Codul fiscal: 1007602010766</w:t>
            </w:r>
          </w:p>
          <w:p w14:paraId="142FD0D6" w14:textId="77777777" w:rsidR="00417EB8" w:rsidRDefault="00417EB8">
            <w:pPr>
              <w:rPr>
                <w:lang w:val="ro-MD"/>
              </w:rPr>
            </w:pPr>
            <w:r>
              <w:rPr>
                <w:lang w:val="ro-MD"/>
              </w:rPr>
              <w:t>IBAN: MD69TRCCW518430C01474AA</w:t>
            </w:r>
          </w:p>
          <w:p w14:paraId="096B5CE7" w14:textId="77777777" w:rsidR="00417EB8" w:rsidRDefault="00417EB8">
            <w:pPr>
              <w:rPr>
                <w:lang w:val="ro-MD"/>
              </w:rPr>
            </w:pPr>
            <w:r>
              <w:rPr>
                <w:lang w:val="ro-MD"/>
              </w:rPr>
              <w:t xml:space="preserve"> nota “In dispozitia de plata (se va indica numărul procedurii de achiziție publică)“, copia ordinului , confirmată prin aplicarea semnăturii electronice a ofertantului se va atașa în SIARSAP la procedura vizată.</w:t>
            </w:r>
          </w:p>
        </w:tc>
        <w:tc>
          <w:tcPr>
            <w:tcW w:w="0" w:type="auto"/>
            <w:tcBorders>
              <w:top w:val="single" w:sz="4" w:space="0" w:color="auto"/>
              <w:left w:val="single" w:sz="4" w:space="0" w:color="auto"/>
              <w:bottom w:val="single" w:sz="4" w:space="0" w:color="auto"/>
              <w:right w:val="single" w:sz="4" w:space="0" w:color="auto"/>
            </w:tcBorders>
            <w:hideMark/>
          </w:tcPr>
          <w:p w14:paraId="76D7B9C2" w14:textId="77777777" w:rsidR="00417EB8" w:rsidRDefault="00417EB8">
            <w:r>
              <w:t>Obligatoriu</w:t>
            </w:r>
          </w:p>
        </w:tc>
      </w:tr>
      <w:tr w:rsidR="00417EB8" w14:paraId="24219B4E"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4F0FC284" w14:textId="77777777" w:rsidR="00417EB8" w:rsidRDefault="00417EB8">
            <w:pPr>
              <w:rPr>
                <w:lang w:val="ro-MD" w:eastAsia="ru-RU"/>
              </w:rPr>
            </w:pPr>
            <w:r>
              <w:rPr>
                <w:lang w:val="ro-MD" w:eastAsia="ru-RU"/>
              </w:rPr>
              <w:t>6.</w:t>
            </w:r>
          </w:p>
        </w:tc>
        <w:tc>
          <w:tcPr>
            <w:tcW w:w="0" w:type="auto"/>
            <w:tcBorders>
              <w:top w:val="single" w:sz="4" w:space="0" w:color="auto"/>
              <w:left w:val="single" w:sz="4" w:space="0" w:color="auto"/>
              <w:bottom w:val="single" w:sz="4" w:space="0" w:color="auto"/>
              <w:right w:val="single" w:sz="4" w:space="0" w:color="auto"/>
            </w:tcBorders>
            <w:hideMark/>
          </w:tcPr>
          <w:p w14:paraId="2AA614AD" w14:textId="77777777" w:rsidR="00417EB8" w:rsidRDefault="00417EB8">
            <w:pPr>
              <w:rPr>
                <w:lang w:val="ro-MD"/>
              </w:rPr>
            </w:pPr>
            <w:r>
              <w:rPr>
                <w:lang w:val="ro-MD"/>
              </w:rPr>
              <w:t>DUAE</w:t>
            </w:r>
          </w:p>
        </w:tc>
        <w:tc>
          <w:tcPr>
            <w:tcW w:w="0" w:type="auto"/>
            <w:tcBorders>
              <w:top w:val="single" w:sz="4" w:space="0" w:color="auto"/>
              <w:left w:val="single" w:sz="4" w:space="0" w:color="auto"/>
              <w:bottom w:val="single" w:sz="4" w:space="0" w:color="auto"/>
              <w:right w:val="single" w:sz="4" w:space="0" w:color="auto"/>
            </w:tcBorders>
            <w:hideMark/>
          </w:tcPr>
          <w:p w14:paraId="4073F8B4" w14:textId="77777777" w:rsidR="00417EB8" w:rsidRDefault="00417EB8">
            <w:pPr>
              <w:rPr>
                <w:lang w:val="ro-MD"/>
              </w:rPr>
            </w:pPr>
            <w:r>
              <w:rPr>
                <w:lang w:val="ro-MD"/>
              </w:rPr>
              <w:t xml:space="preserve">Original – confirmat prin aplicarea  semnăturii  electronice. </w:t>
            </w:r>
          </w:p>
        </w:tc>
        <w:tc>
          <w:tcPr>
            <w:tcW w:w="0" w:type="auto"/>
            <w:tcBorders>
              <w:top w:val="single" w:sz="4" w:space="0" w:color="auto"/>
              <w:left w:val="single" w:sz="4" w:space="0" w:color="auto"/>
              <w:bottom w:val="single" w:sz="4" w:space="0" w:color="auto"/>
              <w:right w:val="single" w:sz="4" w:space="0" w:color="auto"/>
            </w:tcBorders>
            <w:hideMark/>
          </w:tcPr>
          <w:p w14:paraId="3C18F2A6" w14:textId="77777777" w:rsidR="00417EB8" w:rsidRDefault="00417EB8">
            <w:r>
              <w:t>Obligatoriu</w:t>
            </w:r>
          </w:p>
        </w:tc>
      </w:tr>
      <w:tr w:rsidR="00417EB8" w14:paraId="1C0F404D"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84FC060" w14:textId="77777777" w:rsidR="00417EB8" w:rsidRDefault="00417EB8">
            <w:pPr>
              <w:rPr>
                <w:lang w:val="ro-MD" w:eastAsia="ru-RU"/>
              </w:rPr>
            </w:pPr>
            <w:r>
              <w:rPr>
                <w:lang w:val="ro-MD" w:eastAsia="ru-RU"/>
              </w:rPr>
              <w:t>7.</w:t>
            </w:r>
          </w:p>
        </w:tc>
        <w:tc>
          <w:tcPr>
            <w:tcW w:w="0" w:type="auto"/>
            <w:tcBorders>
              <w:top w:val="single" w:sz="4" w:space="0" w:color="auto"/>
              <w:left w:val="single" w:sz="4" w:space="0" w:color="auto"/>
              <w:bottom w:val="single" w:sz="4" w:space="0" w:color="auto"/>
              <w:right w:val="single" w:sz="4" w:space="0" w:color="auto"/>
            </w:tcBorders>
            <w:hideMark/>
          </w:tcPr>
          <w:p w14:paraId="6693EFD3" w14:textId="77777777" w:rsidR="00417EB8" w:rsidRDefault="00417EB8">
            <w:pPr>
              <w:rPr>
                <w:lang w:val="ro-MD"/>
              </w:rPr>
            </w:pPr>
            <w:r>
              <w:rPr>
                <w:lang w:val="ro-MD"/>
              </w:rPr>
              <w:t>Dovada înregistrării persoanei juridice, în conformitate cu prevederile legale din ţara în care ofertantul este stabilit</w:t>
            </w:r>
          </w:p>
        </w:tc>
        <w:tc>
          <w:tcPr>
            <w:tcW w:w="0" w:type="auto"/>
            <w:tcBorders>
              <w:top w:val="single" w:sz="4" w:space="0" w:color="auto"/>
              <w:left w:val="single" w:sz="4" w:space="0" w:color="auto"/>
              <w:bottom w:val="single" w:sz="4" w:space="0" w:color="auto"/>
              <w:right w:val="single" w:sz="4" w:space="0" w:color="auto"/>
            </w:tcBorders>
            <w:hideMark/>
          </w:tcPr>
          <w:p w14:paraId="54646065" w14:textId="77777777" w:rsidR="00417EB8" w:rsidRDefault="00417EB8">
            <w:pPr>
              <w:rPr>
                <w:lang w:val="ro-MD"/>
              </w:rPr>
            </w:pPr>
            <w:r>
              <w:rPr>
                <w:lang w:val="ro-MD"/>
              </w:rPr>
              <w:t xml:space="preserve">Extras din Registru de Stat a persoanei juridice  Copie – confirmat prin aplicarea  semnăturii  electronice. </w:t>
            </w:r>
          </w:p>
        </w:tc>
        <w:tc>
          <w:tcPr>
            <w:tcW w:w="0" w:type="auto"/>
            <w:tcBorders>
              <w:top w:val="single" w:sz="4" w:space="0" w:color="auto"/>
              <w:left w:val="single" w:sz="4" w:space="0" w:color="auto"/>
              <w:bottom w:val="single" w:sz="4" w:space="0" w:color="auto"/>
              <w:right w:val="single" w:sz="4" w:space="0" w:color="auto"/>
            </w:tcBorders>
            <w:hideMark/>
          </w:tcPr>
          <w:p w14:paraId="29D2EE5D" w14:textId="77777777" w:rsidR="00417EB8" w:rsidRDefault="00417EB8">
            <w:r>
              <w:t>Obligatoriu</w:t>
            </w:r>
          </w:p>
        </w:tc>
      </w:tr>
      <w:tr w:rsidR="00417EB8" w14:paraId="748BB649"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10228DA3" w14:textId="77777777" w:rsidR="00417EB8" w:rsidRDefault="00417EB8">
            <w:pPr>
              <w:rPr>
                <w:lang w:val="ro-MD" w:eastAsia="ru-RU"/>
              </w:rPr>
            </w:pPr>
            <w:r>
              <w:rPr>
                <w:lang w:val="ro-MD" w:eastAsia="ru-RU"/>
              </w:rPr>
              <w:t>8.</w:t>
            </w:r>
          </w:p>
        </w:tc>
        <w:tc>
          <w:tcPr>
            <w:tcW w:w="0" w:type="auto"/>
            <w:tcBorders>
              <w:top w:val="single" w:sz="4" w:space="0" w:color="auto"/>
              <w:left w:val="single" w:sz="4" w:space="0" w:color="auto"/>
              <w:bottom w:val="single" w:sz="4" w:space="0" w:color="auto"/>
              <w:right w:val="single" w:sz="4" w:space="0" w:color="auto"/>
            </w:tcBorders>
            <w:hideMark/>
          </w:tcPr>
          <w:p w14:paraId="18A05A84" w14:textId="77777777" w:rsidR="00417EB8" w:rsidRDefault="00417EB8">
            <w:pPr>
              <w:rPr>
                <w:lang w:val="ro-MD"/>
              </w:rPr>
            </w:pPr>
            <w:r>
              <w:rPr>
                <w:lang w:val="ro-MD"/>
              </w:rPr>
              <w:t>Certificat de efectuare sistematică a plăţii impozitelor, contribuţiilor</w:t>
            </w:r>
          </w:p>
        </w:tc>
        <w:tc>
          <w:tcPr>
            <w:tcW w:w="0" w:type="auto"/>
            <w:tcBorders>
              <w:top w:val="single" w:sz="4" w:space="0" w:color="auto"/>
              <w:left w:val="single" w:sz="4" w:space="0" w:color="auto"/>
              <w:bottom w:val="single" w:sz="4" w:space="0" w:color="auto"/>
              <w:right w:val="single" w:sz="4" w:space="0" w:color="auto"/>
            </w:tcBorders>
            <w:hideMark/>
          </w:tcPr>
          <w:p w14:paraId="5ABD4B8C" w14:textId="77777777" w:rsidR="00417EB8" w:rsidRDefault="00417EB8">
            <w:pPr>
              <w:rPr>
                <w:lang w:val="ro-MD"/>
              </w:rPr>
            </w:pPr>
            <w:r>
              <w:rPr>
                <w:lang w:val="ro-MD"/>
              </w:rPr>
              <w:t>Copie – eliberat de Inspectoratul Fiscal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B0832A5" w14:textId="77777777" w:rsidR="00417EB8" w:rsidRDefault="00417EB8">
            <w:r>
              <w:t>Obligatoriu</w:t>
            </w:r>
          </w:p>
        </w:tc>
      </w:tr>
      <w:tr w:rsidR="00417EB8" w14:paraId="66B5C4A9"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EDD0043" w14:textId="77777777" w:rsidR="00417EB8" w:rsidRDefault="00417EB8">
            <w:pPr>
              <w:rPr>
                <w:lang w:val="ro-MD" w:eastAsia="ru-RU"/>
              </w:rPr>
            </w:pPr>
            <w:r>
              <w:rPr>
                <w:lang w:val="ro-MD" w:eastAsia="ru-RU"/>
              </w:rPr>
              <w:t>9.</w:t>
            </w:r>
          </w:p>
        </w:tc>
        <w:tc>
          <w:tcPr>
            <w:tcW w:w="0" w:type="auto"/>
            <w:tcBorders>
              <w:top w:val="single" w:sz="4" w:space="0" w:color="auto"/>
              <w:left w:val="single" w:sz="4" w:space="0" w:color="auto"/>
              <w:bottom w:val="single" w:sz="4" w:space="0" w:color="auto"/>
              <w:right w:val="single" w:sz="4" w:space="0" w:color="auto"/>
            </w:tcBorders>
            <w:hideMark/>
          </w:tcPr>
          <w:p w14:paraId="6F5FD9FC" w14:textId="77777777" w:rsidR="00417EB8" w:rsidRDefault="00417EB8">
            <w:pPr>
              <w:rPr>
                <w:lang w:val="ro-MD"/>
              </w:rPr>
            </w:pPr>
            <w:r>
              <w:rPr>
                <w:lang w:val="ro-MD"/>
              </w:rPr>
              <w:t>Certificat de atribuire contului bancar</w:t>
            </w:r>
          </w:p>
        </w:tc>
        <w:tc>
          <w:tcPr>
            <w:tcW w:w="0" w:type="auto"/>
            <w:tcBorders>
              <w:top w:val="single" w:sz="4" w:space="0" w:color="auto"/>
              <w:left w:val="single" w:sz="4" w:space="0" w:color="auto"/>
              <w:bottom w:val="single" w:sz="4" w:space="0" w:color="auto"/>
              <w:right w:val="single" w:sz="4" w:space="0" w:color="auto"/>
            </w:tcBorders>
            <w:hideMark/>
          </w:tcPr>
          <w:p w14:paraId="4B3A9BF9" w14:textId="77777777" w:rsidR="00417EB8" w:rsidRDefault="00417EB8">
            <w:pPr>
              <w:rPr>
                <w:lang w:val="ro-MD"/>
              </w:rPr>
            </w:pPr>
            <w:r>
              <w:rPr>
                <w:lang w:val="ro-MD"/>
              </w:rPr>
              <w:t>Copie – eliberat de banca deţinătoare de cont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27E6A03" w14:textId="77777777" w:rsidR="00417EB8" w:rsidRDefault="00417EB8">
            <w:r>
              <w:t>Obligatoriu</w:t>
            </w:r>
          </w:p>
        </w:tc>
      </w:tr>
      <w:tr w:rsidR="00417EB8" w14:paraId="4CAD8128"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664683D9" w14:textId="77777777" w:rsidR="00417EB8" w:rsidRDefault="00417EB8">
            <w:pPr>
              <w:rPr>
                <w:lang w:val="ro-MD" w:eastAsia="ru-RU"/>
              </w:rPr>
            </w:pPr>
            <w:r>
              <w:rPr>
                <w:lang w:val="ro-MD" w:eastAsia="ru-RU"/>
              </w:rPr>
              <w:t>10.</w:t>
            </w:r>
          </w:p>
        </w:tc>
        <w:tc>
          <w:tcPr>
            <w:tcW w:w="0" w:type="auto"/>
            <w:tcBorders>
              <w:top w:val="single" w:sz="4" w:space="0" w:color="auto"/>
              <w:left w:val="single" w:sz="4" w:space="0" w:color="auto"/>
              <w:bottom w:val="single" w:sz="4" w:space="0" w:color="auto"/>
              <w:right w:val="single" w:sz="4" w:space="0" w:color="auto"/>
            </w:tcBorders>
            <w:hideMark/>
          </w:tcPr>
          <w:p w14:paraId="3A3D10B9" w14:textId="77777777" w:rsidR="00417EB8" w:rsidRDefault="00417EB8">
            <w:pPr>
              <w:rPr>
                <w:lang w:val="ro-MD"/>
              </w:rPr>
            </w:pPr>
            <w:r>
              <w:rPr>
                <w:lang w:val="ro-MD"/>
              </w:rPr>
              <w:t>Raport financiar pe baza datelor a ultimului bilanț contabil.</w:t>
            </w:r>
          </w:p>
        </w:tc>
        <w:tc>
          <w:tcPr>
            <w:tcW w:w="0" w:type="auto"/>
            <w:tcBorders>
              <w:top w:val="single" w:sz="4" w:space="0" w:color="auto"/>
              <w:left w:val="single" w:sz="4" w:space="0" w:color="auto"/>
              <w:bottom w:val="single" w:sz="4" w:space="0" w:color="auto"/>
              <w:right w:val="single" w:sz="4" w:space="0" w:color="auto"/>
            </w:tcBorders>
            <w:hideMark/>
          </w:tcPr>
          <w:p w14:paraId="53B74A78" w14:textId="77777777" w:rsidR="00417EB8" w:rsidRDefault="00417EB8">
            <w:pPr>
              <w:rPr>
                <w:lang w:val="ro-MD"/>
              </w:rPr>
            </w:pPr>
            <w:r>
              <w:rPr>
                <w:lang w:val="ro-MD"/>
              </w:rPr>
              <w:t>Copie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39B0BF73" w14:textId="77777777" w:rsidR="00417EB8" w:rsidRDefault="00417EB8">
            <w:r>
              <w:t>Obligatoriu</w:t>
            </w:r>
          </w:p>
        </w:tc>
      </w:tr>
      <w:tr w:rsidR="00417EB8" w14:paraId="1576729E"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740C854" w14:textId="77777777" w:rsidR="00417EB8" w:rsidRDefault="00417EB8">
            <w:pPr>
              <w:rPr>
                <w:lang w:val="ro-MD" w:eastAsia="ru-RU"/>
              </w:rPr>
            </w:pPr>
            <w:r>
              <w:rPr>
                <w:lang w:val="ro-MD" w:eastAsia="ru-RU"/>
              </w:rPr>
              <w:t>11.</w:t>
            </w:r>
          </w:p>
        </w:tc>
        <w:tc>
          <w:tcPr>
            <w:tcW w:w="0" w:type="auto"/>
            <w:tcBorders>
              <w:top w:val="single" w:sz="4" w:space="0" w:color="auto"/>
              <w:left w:val="single" w:sz="4" w:space="0" w:color="auto"/>
              <w:bottom w:val="single" w:sz="4" w:space="0" w:color="auto"/>
              <w:right w:val="single" w:sz="4" w:space="0" w:color="auto"/>
            </w:tcBorders>
            <w:hideMark/>
          </w:tcPr>
          <w:p w14:paraId="4B520E77" w14:textId="77777777" w:rsidR="00417EB8" w:rsidRDefault="00417EB8">
            <w:pPr>
              <w:rPr>
                <w:lang w:val="ro-MD"/>
              </w:rPr>
            </w:pPr>
            <w:r>
              <w:rPr>
                <w:lang w:val="ro-MD"/>
              </w:rPr>
              <w:t>Grafic de  executare a lucrărilor</w:t>
            </w:r>
          </w:p>
        </w:tc>
        <w:tc>
          <w:tcPr>
            <w:tcW w:w="0" w:type="auto"/>
            <w:tcBorders>
              <w:top w:val="single" w:sz="4" w:space="0" w:color="auto"/>
              <w:left w:val="single" w:sz="4" w:space="0" w:color="auto"/>
              <w:bottom w:val="single" w:sz="4" w:space="0" w:color="auto"/>
              <w:right w:val="single" w:sz="4" w:space="0" w:color="auto"/>
            </w:tcBorders>
            <w:hideMark/>
          </w:tcPr>
          <w:p w14:paraId="2601BDCE" w14:textId="77777777" w:rsidR="00417EB8" w:rsidRDefault="00417EB8">
            <w:pPr>
              <w:rPr>
                <w:lang w:val="ro-MD"/>
              </w:rPr>
            </w:pPr>
            <w:r>
              <w:rPr>
                <w:lang w:val="ro-MD"/>
              </w:rPr>
              <w:t>Original – Anexa nr. 10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BDB41C2" w14:textId="77777777" w:rsidR="00417EB8" w:rsidRDefault="00417EB8">
            <w:r>
              <w:t>Obligatoriu</w:t>
            </w:r>
          </w:p>
        </w:tc>
      </w:tr>
      <w:tr w:rsidR="00417EB8" w14:paraId="501C3280"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7C17C148" w14:textId="77777777" w:rsidR="00417EB8" w:rsidRDefault="00417EB8">
            <w:pPr>
              <w:rPr>
                <w:lang w:val="ro-MD" w:eastAsia="ru-RU"/>
              </w:rPr>
            </w:pPr>
            <w:r>
              <w:rPr>
                <w:lang w:val="ro-MD" w:eastAsia="ru-RU"/>
              </w:rPr>
              <w:t>12.</w:t>
            </w:r>
          </w:p>
        </w:tc>
        <w:tc>
          <w:tcPr>
            <w:tcW w:w="0" w:type="auto"/>
            <w:tcBorders>
              <w:top w:val="single" w:sz="4" w:space="0" w:color="auto"/>
              <w:left w:val="single" w:sz="4" w:space="0" w:color="auto"/>
              <w:bottom w:val="single" w:sz="4" w:space="0" w:color="auto"/>
              <w:right w:val="single" w:sz="4" w:space="0" w:color="auto"/>
            </w:tcBorders>
            <w:hideMark/>
          </w:tcPr>
          <w:p w14:paraId="365ED59A" w14:textId="77777777" w:rsidR="00417EB8" w:rsidRDefault="00417EB8">
            <w:pPr>
              <w:rPr>
                <w:lang w:val="ro-MD"/>
              </w:rPr>
            </w:pPr>
            <w:r>
              <w:rPr>
                <w:rFonts w:eastAsia="PMingLiU"/>
                <w:lang w:val="ro-MD"/>
              </w:rPr>
              <w:t xml:space="preserve">Declarație </w:t>
            </w:r>
            <w:r>
              <w:rPr>
                <w:lang w:val="ro-MD"/>
              </w:rPr>
              <w:t xml:space="preserve">privind experienţa similară </w:t>
            </w:r>
          </w:p>
        </w:tc>
        <w:tc>
          <w:tcPr>
            <w:tcW w:w="0" w:type="auto"/>
            <w:tcBorders>
              <w:top w:val="single" w:sz="4" w:space="0" w:color="auto"/>
              <w:left w:val="single" w:sz="4" w:space="0" w:color="auto"/>
              <w:bottom w:val="single" w:sz="4" w:space="0" w:color="auto"/>
              <w:right w:val="single" w:sz="4" w:space="0" w:color="auto"/>
            </w:tcBorders>
            <w:hideMark/>
          </w:tcPr>
          <w:p w14:paraId="6F3544E4" w14:textId="77777777" w:rsidR="00417EB8" w:rsidRDefault="00417EB8">
            <w:pPr>
              <w:rPr>
                <w:color w:val="FF0000"/>
                <w:lang w:val="ro-MD"/>
              </w:rPr>
            </w:pPr>
            <w:r>
              <w:rPr>
                <w:lang w:val="ro-MD"/>
              </w:rPr>
              <w:t>Original – Anexa nr. 12 – confirmat prin aplicarea semnăturii electronice</w:t>
            </w:r>
            <w:r>
              <w:rPr>
                <w:color w:val="FF0000"/>
                <w:lang w:val="ro-MD"/>
              </w:rPr>
              <w:t>.</w:t>
            </w:r>
          </w:p>
          <w:p w14:paraId="69A0D7C3" w14:textId="77777777" w:rsidR="00417EB8" w:rsidRDefault="00417EB8">
            <w:pPr>
              <w:rPr>
                <w:lang w:val="ro-MD"/>
              </w:rPr>
            </w:pPr>
            <w:r>
              <w:rPr>
                <w:lang w:val="ro-MD"/>
              </w:rPr>
              <w:t xml:space="preserve">Operatorul economic trebuie să demonstreze ca au finalizat în ultimii 5 ani(calculați pînă la data </w:t>
            </w:r>
            <w:r>
              <w:rPr>
                <w:lang w:val="ro-MD"/>
              </w:rPr>
              <w:lastRenderedPageBreak/>
              <w:t xml:space="preserve">limită de depunere a ofertelor):- un contract ce au avut ca obiect execuția unor servicii similare la reabilitarea de lucrări de reparații capitale și curente cu cele ce fac obiectul contractului ce urmează a fi atribuit, cel puțin egal cu 75% din valoarea viitorului contract; și/sau- valoarea cumulată a tuturor contractelor executate în ultimul an de activitate ca obiect execuția unor servicii similare la reabilitatea de lucrări de reparații capitale și curente care să fie egală sau mai mare decît valoarea viitorului contract. Trebuie să nominalizeze contractul/contractele în baza cărora se întrunesc cerințele stabilite, pentru fiecare dintre acestea prezentîndu-se informații detailate, conform următoarelor documente suport:- copii ale contractelor de executare a serviciilor, astfel încît autoritatea contactantă să poată identifica natura lucrărilor executate, valoarea acestora și prețul;- procesul verbal de recepție la terminarea lucrărilor sau procesul verbal de receptie finala a lucrarilor care atestă executarea lucrărilor. </w:t>
            </w:r>
          </w:p>
        </w:tc>
        <w:tc>
          <w:tcPr>
            <w:tcW w:w="0" w:type="auto"/>
            <w:tcBorders>
              <w:top w:val="single" w:sz="4" w:space="0" w:color="auto"/>
              <w:left w:val="single" w:sz="4" w:space="0" w:color="auto"/>
              <w:bottom w:val="single" w:sz="4" w:space="0" w:color="auto"/>
              <w:right w:val="single" w:sz="4" w:space="0" w:color="auto"/>
            </w:tcBorders>
            <w:hideMark/>
          </w:tcPr>
          <w:p w14:paraId="5A823445" w14:textId="77777777" w:rsidR="00417EB8" w:rsidRDefault="00417EB8">
            <w:r>
              <w:lastRenderedPageBreak/>
              <w:t>Obligatoriu</w:t>
            </w:r>
          </w:p>
        </w:tc>
      </w:tr>
      <w:tr w:rsidR="00417EB8" w14:paraId="7A2EEBD4"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64CA46DE" w14:textId="77777777" w:rsidR="00417EB8" w:rsidRDefault="00417EB8">
            <w:pPr>
              <w:shd w:val="clear" w:color="auto" w:fill="FFFFFF" w:themeFill="background1"/>
              <w:tabs>
                <w:tab w:val="left" w:pos="612"/>
              </w:tabs>
              <w:spacing w:after="120"/>
              <w:rPr>
                <w:iCs/>
                <w:noProof w:val="0"/>
                <w:lang w:val="ro-MD" w:eastAsia="ru-RU"/>
              </w:rPr>
            </w:pPr>
            <w:r>
              <w:rPr>
                <w:iCs/>
                <w:noProof w:val="0"/>
                <w:lang w:val="ro-MD" w:eastAsia="ru-RU"/>
              </w:rPr>
              <w:t>13.</w:t>
            </w:r>
          </w:p>
        </w:tc>
        <w:tc>
          <w:tcPr>
            <w:tcW w:w="0" w:type="auto"/>
            <w:tcBorders>
              <w:top w:val="single" w:sz="4" w:space="0" w:color="auto"/>
              <w:left w:val="single" w:sz="4" w:space="0" w:color="auto"/>
              <w:bottom w:val="single" w:sz="4" w:space="0" w:color="auto"/>
              <w:right w:val="single" w:sz="4" w:space="0" w:color="auto"/>
            </w:tcBorders>
            <w:hideMark/>
          </w:tcPr>
          <w:p w14:paraId="3F0DA1D8" w14:textId="77777777" w:rsidR="00417EB8" w:rsidRDefault="00417EB8">
            <w:pPr>
              <w:rPr>
                <w:lang w:val="ro-MD"/>
              </w:rPr>
            </w:pPr>
            <w:r>
              <w:rPr>
                <w:rFonts w:eastAsia="PMingLiU"/>
                <w:lang w:val="ro-MD"/>
              </w:rPr>
              <w:t xml:space="preserve">Declarație privind </w:t>
            </w:r>
            <w:r>
              <w:rPr>
                <w:lang w:val="ro-MD"/>
              </w:rPr>
              <w:t>lista principalelor lucrări executate în ultimul an de activitate</w:t>
            </w:r>
          </w:p>
        </w:tc>
        <w:tc>
          <w:tcPr>
            <w:tcW w:w="0" w:type="auto"/>
            <w:tcBorders>
              <w:top w:val="single" w:sz="4" w:space="0" w:color="auto"/>
              <w:left w:val="single" w:sz="4" w:space="0" w:color="auto"/>
              <w:bottom w:val="single" w:sz="4" w:space="0" w:color="auto"/>
              <w:right w:val="single" w:sz="4" w:space="0" w:color="auto"/>
            </w:tcBorders>
            <w:hideMark/>
          </w:tcPr>
          <w:p w14:paraId="0906A43A" w14:textId="77777777" w:rsidR="00417EB8" w:rsidRDefault="00417EB8">
            <w:pPr>
              <w:rPr>
                <w:lang w:val="ro-MD"/>
              </w:rPr>
            </w:pPr>
            <w:r>
              <w:rPr>
                <w:iCs/>
                <w:lang w:val="ro-MD"/>
              </w:rPr>
              <w:t xml:space="preserve">Original – </w:t>
            </w:r>
            <w:r>
              <w:rPr>
                <w:lang w:val="ro-MD"/>
              </w:rPr>
              <w:t xml:space="preserve">Anexa nr. 13 – </w:t>
            </w:r>
            <w:r>
              <w:rPr>
                <w:iCs/>
                <w:lang w:val="ro-MD"/>
              </w:rPr>
              <w:t xml:space="preserve">confirmat prin aplicarea semnăturii electronice. </w:t>
            </w:r>
          </w:p>
        </w:tc>
        <w:tc>
          <w:tcPr>
            <w:tcW w:w="0" w:type="auto"/>
            <w:tcBorders>
              <w:top w:val="single" w:sz="4" w:space="0" w:color="auto"/>
              <w:left w:val="single" w:sz="4" w:space="0" w:color="auto"/>
              <w:bottom w:val="single" w:sz="4" w:space="0" w:color="auto"/>
              <w:right w:val="single" w:sz="4" w:space="0" w:color="auto"/>
            </w:tcBorders>
            <w:hideMark/>
          </w:tcPr>
          <w:p w14:paraId="5ED706DB" w14:textId="77777777" w:rsidR="00417EB8" w:rsidRDefault="00417EB8">
            <w:pPr>
              <w:pStyle w:val="TableParagraph"/>
              <w:ind w:left="109"/>
            </w:pPr>
            <w:r>
              <w:t>Obligatoriu</w:t>
            </w:r>
          </w:p>
        </w:tc>
      </w:tr>
      <w:tr w:rsidR="00417EB8" w14:paraId="0C40D576"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751A0FE9" w14:textId="77777777" w:rsidR="00417EB8" w:rsidRDefault="00417EB8">
            <w:pPr>
              <w:shd w:val="clear" w:color="auto" w:fill="FFFFFF" w:themeFill="background1"/>
              <w:tabs>
                <w:tab w:val="left" w:pos="612"/>
              </w:tabs>
              <w:spacing w:after="120"/>
              <w:rPr>
                <w:iCs/>
                <w:noProof w:val="0"/>
                <w:lang w:val="ro-MD" w:eastAsia="ru-RU"/>
              </w:rPr>
            </w:pPr>
            <w:r>
              <w:rPr>
                <w:iCs/>
                <w:noProof w:val="0"/>
                <w:lang w:val="ro-MD" w:eastAsia="ru-RU"/>
              </w:rPr>
              <w:t>14.</w:t>
            </w:r>
          </w:p>
        </w:tc>
        <w:tc>
          <w:tcPr>
            <w:tcW w:w="0" w:type="auto"/>
            <w:tcBorders>
              <w:top w:val="single" w:sz="4" w:space="0" w:color="auto"/>
              <w:left w:val="single" w:sz="4" w:space="0" w:color="auto"/>
              <w:bottom w:val="single" w:sz="4" w:space="0" w:color="auto"/>
              <w:right w:val="single" w:sz="4" w:space="0" w:color="auto"/>
            </w:tcBorders>
            <w:hideMark/>
          </w:tcPr>
          <w:p w14:paraId="03E14D11" w14:textId="77777777" w:rsidR="00417EB8" w:rsidRDefault="00417EB8">
            <w:pPr>
              <w:rPr>
                <w:lang w:val="ro-MD"/>
              </w:rPr>
            </w:pPr>
            <w:r>
              <w:rPr>
                <w:rFonts w:eastAsia="PMingLiU"/>
                <w:bCs/>
                <w:iCs/>
                <w:lang w:val="ro-MD"/>
              </w:rPr>
              <w:t xml:space="preserve">Declaraţie </w:t>
            </w:r>
            <w:r>
              <w:rPr>
                <w:rFonts w:eastAsia="PMingLiU"/>
                <w:lang w:val="ro-MD"/>
              </w:rPr>
              <w:t xml:space="preserve">privind dotările specifice, utilajul şi echipamentul necesar </w:t>
            </w:r>
            <w:r>
              <w:rPr>
                <w:rFonts w:eastAsia="PMingLiU"/>
                <w:bCs/>
                <w:spacing w:val="-2"/>
                <w:lang w:val="ro-MD"/>
              </w:rPr>
              <w:t xml:space="preserve">pentru </w:t>
            </w:r>
            <w:r>
              <w:rPr>
                <w:rFonts w:eastAsia="PMingLiU"/>
                <w:lang w:val="ro-MD"/>
              </w:rPr>
              <w:t>îndeplinirea corespunzătoare a contractului</w:t>
            </w:r>
          </w:p>
        </w:tc>
        <w:tc>
          <w:tcPr>
            <w:tcW w:w="0" w:type="auto"/>
            <w:tcBorders>
              <w:top w:val="single" w:sz="4" w:space="0" w:color="auto"/>
              <w:left w:val="single" w:sz="4" w:space="0" w:color="auto"/>
              <w:bottom w:val="single" w:sz="4" w:space="0" w:color="auto"/>
              <w:right w:val="single" w:sz="4" w:space="0" w:color="auto"/>
            </w:tcBorders>
            <w:hideMark/>
          </w:tcPr>
          <w:p w14:paraId="75563C8B" w14:textId="77777777" w:rsidR="00417EB8" w:rsidRDefault="00417EB8">
            <w:pPr>
              <w:rPr>
                <w:lang w:val="ro-MD"/>
              </w:rPr>
            </w:pPr>
            <w:r>
              <w:rPr>
                <w:iCs/>
                <w:lang w:val="ro-MD"/>
              </w:rPr>
              <w:t xml:space="preserve">Original –  </w:t>
            </w:r>
            <w:r>
              <w:rPr>
                <w:lang w:val="ro-MD"/>
              </w:rPr>
              <w:t xml:space="preserve">Anexa nr. 14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085DA99E" w14:textId="77777777" w:rsidR="00417EB8" w:rsidRDefault="00417EB8">
            <w:pPr>
              <w:pStyle w:val="TableParagraph"/>
              <w:ind w:left="109"/>
            </w:pPr>
            <w:r>
              <w:t>Obligatoriu</w:t>
            </w:r>
          </w:p>
        </w:tc>
      </w:tr>
      <w:tr w:rsidR="00417EB8" w14:paraId="6D9FC116"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E49D926" w14:textId="77777777" w:rsidR="00417EB8" w:rsidRDefault="00417EB8">
            <w:pPr>
              <w:shd w:val="clear" w:color="auto" w:fill="FFFFFF" w:themeFill="background1"/>
              <w:tabs>
                <w:tab w:val="left" w:pos="612"/>
              </w:tabs>
              <w:spacing w:after="120"/>
              <w:rPr>
                <w:iCs/>
                <w:noProof w:val="0"/>
                <w:lang w:val="ro-MD" w:eastAsia="ru-RU"/>
              </w:rPr>
            </w:pPr>
            <w:r>
              <w:rPr>
                <w:iCs/>
                <w:noProof w:val="0"/>
                <w:lang w:val="ro-MD" w:eastAsia="ru-RU"/>
              </w:rPr>
              <w:t>15.</w:t>
            </w:r>
          </w:p>
        </w:tc>
        <w:tc>
          <w:tcPr>
            <w:tcW w:w="0" w:type="auto"/>
            <w:tcBorders>
              <w:top w:val="single" w:sz="4" w:space="0" w:color="auto"/>
              <w:left w:val="single" w:sz="4" w:space="0" w:color="auto"/>
              <w:bottom w:val="single" w:sz="4" w:space="0" w:color="auto"/>
              <w:right w:val="single" w:sz="4" w:space="0" w:color="auto"/>
            </w:tcBorders>
            <w:hideMark/>
          </w:tcPr>
          <w:p w14:paraId="621C5301" w14:textId="77777777" w:rsidR="00417EB8" w:rsidRDefault="00417EB8">
            <w:pPr>
              <w:rPr>
                <w:lang w:val="ro-MD"/>
              </w:rPr>
            </w:pPr>
            <w:r>
              <w:rPr>
                <w:rFonts w:eastAsia="PMingLiU"/>
                <w:lang w:val="ro-MD"/>
              </w:rPr>
              <w:t>Declaraţie privind personalul de specialitate propus pentru implementarea contractului</w:t>
            </w:r>
          </w:p>
        </w:tc>
        <w:tc>
          <w:tcPr>
            <w:tcW w:w="0" w:type="auto"/>
            <w:tcBorders>
              <w:top w:val="single" w:sz="4" w:space="0" w:color="auto"/>
              <w:left w:val="single" w:sz="4" w:space="0" w:color="auto"/>
              <w:bottom w:val="single" w:sz="4" w:space="0" w:color="auto"/>
              <w:right w:val="single" w:sz="4" w:space="0" w:color="auto"/>
            </w:tcBorders>
            <w:hideMark/>
          </w:tcPr>
          <w:p w14:paraId="73A94326" w14:textId="77777777" w:rsidR="00417EB8" w:rsidRDefault="00417EB8">
            <w:pPr>
              <w:rPr>
                <w:iCs/>
                <w:noProof w:val="0"/>
                <w:lang w:val="ro-MD"/>
              </w:rPr>
            </w:pPr>
            <w:r>
              <w:rPr>
                <w:iCs/>
                <w:noProof w:val="0"/>
                <w:lang w:val="ro-MD"/>
              </w:rPr>
              <w:t xml:space="preserve">Original –  </w:t>
            </w:r>
            <w:r>
              <w:rPr>
                <w:lang w:val="ro-MD"/>
              </w:rPr>
              <w:t xml:space="preserve">Anexa nr. 15 – </w:t>
            </w:r>
            <w:r>
              <w:rPr>
                <w:iCs/>
                <w:noProof w:val="0"/>
                <w:lang w:val="ro-MD"/>
              </w:rPr>
              <w:t>confirmat prin aplicarea semnăturii electronice.</w:t>
            </w:r>
          </w:p>
          <w:p w14:paraId="3F81F753" w14:textId="77777777" w:rsidR="00417EB8" w:rsidRDefault="00417EB8">
            <w:pPr>
              <w:rPr>
                <w:lang w:val="ro-MD"/>
              </w:rPr>
            </w:pPr>
            <w:r>
              <w:rPr>
                <w:noProof w:val="0"/>
                <w:lang w:val="ro-MD"/>
              </w:rPr>
              <w:t>Operatorul economic va prezenta dovadă că t</w:t>
            </w:r>
            <w:r>
              <w:rPr>
                <w:lang w:val="ro-MD"/>
              </w:rPr>
              <w:t>ot personalul prezentat va avea certificările de atestare tehnico-profesională necesare conform legislației și o experiență generală</w:t>
            </w:r>
          </w:p>
          <w:p w14:paraId="77FA01FE" w14:textId="77777777" w:rsidR="00417EB8" w:rsidRDefault="00417EB8">
            <w:pPr>
              <w:rPr>
                <w:lang w:val="ro-MD"/>
              </w:rPr>
            </w:pPr>
            <w:r>
              <w:rPr>
                <w:lang w:val="ro-MD"/>
              </w:rPr>
              <w:t>de minim 5 ani și experiență în lucrări similare de minim 3 ani.Ofertanții trebuie să prezinte următoarele documente pentru personalul cheie propus:</w:t>
            </w:r>
          </w:p>
          <w:p w14:paraId="4D2B5B1E" w14:textId="77777777" w:rsidR="00417EB8" w:rsidRDefault="00417EB8">
            <w:pPr>
              <w:rPr>
                <w:lang w:val="ro-MD"/>
              </w:rPr>
            </w:pPr>
            <w:r>
              <w:rPr>
                <w:lang w:val="ro-MD"/>
              </w:rPr>
              <w:t>-copie a certificatelor de atestare tehnico-profesională;</w:t>
            </w:r>
          </w:p>
          <w:p w14:paraId="135372D4" w14:textId="77777777" w:rsidR="00417EB8" w:rsidRDefault="00417EB8">
            <w:pPr>
              <w:rPr>
                <w:lang w:val="ro-MD"/>
              </w:rPr>
            </w:pPr>
            <w:r>
              <w:rPr>
                <w:lang w:val="ro-MD"/>
              </w:rPr>
              <w:t>-copie a cerificatelor sau alte documente doveditoare(contracte,fișe de post,etc.)care demonstrează experiența profesională indicată mai sus.</w:t>
            </w:r>
          </w:p>
        </w:tc>
        <w:tc>
          <w:tcPr>
            <w:tcW w:w="0" w:type="auto"/>
            <w:tcBorders>
              <w:top w:val="single" w:sz="4" w:space="0" w:color="auto"/>
              <w:left w:val="single" w:sz="4" w:space="0" w:color="auto"/>
              <w:bottom w:val="single" w:sz="4" w:space="0" w:color="auto"/>
              <w:right w:val="single" w:sz="4" w:space="0" w:color="auto"/>
            </w:tcBorders>
            <w:hideMark/>
          </w:tcPr>
          <w:p w14:paraId="0368FC32" w14:textId="77777777" w:rsidR="00417EB8" w:rsidRDefault="00417EB8">
            <w:pPr>
              <w:rPr>
                <w:sz w:val="24"/>
                <w:szCs w:val="24"/>
              </w:rPr>
            </w:pPr>
            <w:r>
              <w:t>Obligatoriu</w:t>
            </w:r>
          </w:p>
        </w:tc>
      </w:tr>
      <w:tr w:rsidR="00417EB8" w14:paraId="36616A53"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4BF484E" w14:textId="77777777" w:rsidR="00417EB8" w:rsidRDefault="00417EB8">
            <w:pPr>
              <w:shd w:val="clear" w:color="auto" w:fill="FFFFFF" w:themeFill="background1"/>
              <w:tabs>
                <w:tab w:val="left" w:pos="612"/>
              </w:tabs>
              <w:spacing w:after="120"/>
              <w:rPr>
                <w:iCs/>
                <w:noProof w:val="0"/>
                <w:lang w:val="ro-MD" w:eastAsia="ru-RU"/>
              </w:rPr>
            </w:pPr>
            <w:r>
              <w:rPr>
                <w:iCs/>
                <w:noProof w:val="0"/>
                <w:lang w:val="ro-MD" w:eastAsia="ru-RU"/>
              </w:rPr>
              <w:t>16.</w:t>
            </w:r>
          </w:p>
        </w:tc>
        <w:tc>
          <w:tcPr>
            <w:tcW w:w="0" w:type="auto"/>
            <w:tcBorders>
              <w:top w:val="single" w:sz="4" w:space="0" w:color="auto"/>
              <w:left w:val="single" w:sz="4" w:space="0" w:color="auto"/>
              <w:bottom w:val="single" w:sz="4" w:space="0" w:color="auto"/>
              <w:right w:val="single" w:sz="4" w:space="0" w:color="auto"/>
            </w:tcBorders>
            <w:hideMark/>
          </w:tcPr>
          <w:p w14:paraId="59458D9C" w14:textId="77777777" w:rsidR="00417EB8" w:rsidRDefault="00417EB8">
            <w:pPr>
              <w:rPr>
                <w:lang w:val="ro-MD"/>
              </w:rPr>
            </w:pPr>
            <w:r>
              <w:rPr>
                <w:lang w:val="ro-MD"/>
              </w:rPr>
              <w:t>Disponibilitatea de personal angajat</w:t>
            </w:r>
          </w:p>
        </w:tc>
        <w:tc>
          <w:tcPr>
            <w:tcW w:w="0" w:type="auto"/>
            <w:tcBorders>
              <w:top w:val="single" w:sz="4" w:space="0" w:color="auto"/>
              <w:left w:val="single" w:sz="4" w:space="0" w:color="auto"/>
              <w:bottom w:val="single" w:sz="4" w:space="0" w:color="auto"/>
              <w:right w:val="single" w:sz="4" w:space="0" w:color="auto"/>
            </w:tcBorders>
            <w:hideMark/>
          </w:tcPr>
          <w:p w14:paraId="5C567921" w14:textId="77777777" w:rsidR="00417EB8" w:rsidRDefault="00417EB8">
            <w:pPr>
              <w:rPr>
                <w:lang w:val="ro-MD"/>
              </w:rPr>
            </w:pPr>
            <w:r>
              <w:rPr>
                <w:iCs/>
                <w:noProof w:val="0"/>
                <w:lang w:val="ro-MD"/>
              </w:rPr>
              <w:t xml:space="preserve">Original </w:t>
            </w:r>
            <w:r>
              <w:rPr>
                <w:lang w:val="ro-MD"/>
              </w:rPr>
              <w:t xml:space="preserve">– </w:t>
            </w:r>
            <w:r>
              <w:rPr>
                <w:iCs/>
                <w:noProof w:val="0"/>
                <w:lang w:val="ro-MD"/>
              </w:rPr>
              <w:t>confirmat prin aplicarea  semnăturii  electronice.</w:t>
            </w:r>
          </w:p>
          <w:p w14:paraId="7C71D08F" w14:textId="77777777" w:rsidR="00417EB8" w:rsidRDefault="00417EB8">
            <w:pPr>
              <w:rPr>
                <w:lang w:val="ro-MD"/>
              </w:rPr>
            </w:pPr>
            <w:r>
              <w:rPr>
                <w:lang w:val="ro-MD"/>
              </w:rPr>
              <w:t xml:space="preserve">Nu mai puțin de 10 angajați la momentul depunerii ofertei, confirmate prin copia dării de seamă (forma IPC21) cu statut acceptat (cu omiterea datelor cu caracter personal). </w:t>
            </w:r>
          </w:p>
          <w:p w14:paraId="355AFB88" w14:textId="77777777" w:rsidR="00417EB8" w:rsidRDefault="00417EB8">
            <w:pPr>
              <w:rPr>
                <w:lang w:val="ro-MD"/>
              </w:rPr>
            </w:pPr>
            <w:r>
              <w:rPr>
                <w:iCs/>
                <w:lang w:val="ro-MD"/>
              </w:rPr>
              <w:t xml:space="preserve">Se acceptă orice altă modalitate de demonstrare a disponibilității personalului angajat, decît forma IPC21. </w:t>
            </w:r>
          </w:p>
        </w:tc>
        <w:tc>
          <w:tcPr>
            <w:tcW w:w="0" w:type="auto"/>
            <w:tcBorders>
              <w:top w:val="single" w:sz="4" w:space="0" w:color="auto"/>
              <w:left w:val="single" w:sz="4" w:space="0" w:color="auto"/>
              <w:bottom w:val="single" w:sz="4" w:space="0" w:color="auto"/>
              <w:right w:val="single" w:sz="4" w:space="0" w:color="auto"/>
            </w:tcBorders>
            <w:hideMark/>
          </w:tcPr>
          <w:p w14:paraId="7E70545D" w14:textId="77777777" w:rsidR="00417EB8" w:rsidRDefault="00417EB8">
            <w:pPr>
              <w:rPr>
                <w:sz w:val="24"/>
                <w:szCs w:val="24"/>
              </w:rPr>
            </w:pPr>
            <w:r>
              <w:t>Obligatoriu</w:t>
            </w:r>
          </w:p>
        </w:tc>
      </w:tr>
      <w:tr w:rsidR="00417EB8" w14:paraId="6B721A08"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5238B36A"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17.</w:t>
            </w:r>
          </w:p>
        </w:tc>
        <w:tc>
          <w:tcPr>
            <w:tcW w:w="0" w:type="auto"/>
            <w:tcBorders>
              <w:top w:val="single" w:sz="4" w:space="0" w:color="auto"/>
              <w:left w:val="single" w:sz="4" w:space="0" w:color="auto"/>
              <w:bottom w:val="single" w:sz="4" w:space="0" w:color="auto"/>
              <w:right w:val="single" w:sz="4" w:space="0" w:color="auto"/>
            </w:tcBorders>
            <w:hideMark/>
          </w:tcPr>
          <w:p w14:paraId="6447CB5D" w14:textId="77777777" w:rsidR="00417EB8" w:rsidRDefault="00417EB8">
            <w:pPr>
              <w:rPr>
                <w:lang w:val="ro-MD"/>
              </w:rPr>
            </w:pPr>
            <w:r>
              <w:rPr>
                <w:lang w:val="ro-MD"/>
              </w:rPr>
              <w:t>Lista subcontractanților și partea/părțile din contract care sunt îndeplinite de aceștia</w:t>
            </w:r>
          </w:p>
        </w:tc>
        <w:tc>
          <w:tcPr>
            <w:tcW w:w="0" w:type="auto"/>
            <w:tcBorders>
              <w:top w:val="single" w:sz="4" w:space="0" w:color="auto"/>
              <w:left w:val="single" w:sz="4" w:space="0" w:color="auto"/>
              <w:bottom w:val="single" w:sz="4" w:space="0" w:color="auto"/>
              <w:right w:val="single" w:sz="4" w:space="0" w:color="auto"/>
            </w:tcBorders>
            <w:hideMark/>
          </w:tcPr>
          <w:p w14:paraId="3151912B" w14:textId="77777777" w:rsidR="00417EB8" w:rsidRDefault="00417EB8">
            <w:pPr>
              <w:rPr>
                <w:lang w:val="ro-MD"/>
              </w:rPr>
            </w:pPr>
            <w:r>
              <w:rPr>
                <w:lang w:val="ro-MD"/>
              </w:rPr>
              <w:t>Original – Anexa nr. 16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13AE50E" w14:textId="77777777" w:rsidR="00417EB8" w:rsidRDefault="00417EB8">
            <w:pPr>
              <w:rPr>
                <w:sz w:val="24"/>
                <w:szCs w:val="24"/>
              </w:rPr>
            </w:pPr>
            <w:r>
              <w:t>Obligatoriu</w:t>
            </w:r>
          </w:p>
        </w:tc>
      </w:tr>
      <w:tr w:rsidR="00417EB8" w14:paraId="725D642B"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135D9DD8"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18.</w:t>
            </w:r>
          </w:p>
        </w:tc>
        <w:tc>
          <w:tcPr>
            <w:tcW w:w="0" w:type="auto"/>
            <w:tcBorders>
              <w:top w:val="single" w:sz="4" w:space="0" w:color="auto"/>
              <w:left w:val="single" w:sz="4" w:space="0" w:color="auto"/>
              <w:bottom w:val="single" w:sz="4" w:space="0" w:color="auto"/>
              <w:right w:val="single" w:sz="4" w:space="0" w:color="auto"/>
            </w:tcBorders>
            <w:hideMark/>
          </w:tcPr>
          <w:p w14:paraId="097D218B" w14:textId="77777777" w:rsidR="00417EB8" w:rsidRDefault="00417EB8">
            <w:pPr>
              <w:rPr>
                <w:lang w:val="ro-MD"/>
              </w:rPr>
            </w:pPr>
            <w:r>
              <w:rPr>
                <w:lang w:val="ro-MD"/>
              </w:rPr>
              <w:t>Informațiii privind asocierea</w:t>
            </w:r>
          </w:p>
        </w:tc>
        <w:tc>
          <w:tcPr>
            <w:tcW w:w="0" w:type="auto"/>
            <w:tcBorders>
              <w:top w:val="single" w:sz="4" w:space="0" w:color="auto"/>
              <w:left w:val="single" w:sz="4" w:space="0" w:color="auto"/>
              <w:bottom w:val="single" w:sz="4" w:space="0" w:color="auto"/>
              <w:right w:val="single" w:sz="4" w:space="0" w:color="auto"/>
            </w:tcBorders>
            <w:hideMark/>
          </w:tcPr>
          <w:p w14:paraId="207C7C35" w14:textId="77777777" w:rsidR="00417EB8" w:rsidRDefault="00417EB8">
            <w:pPr>
              <w:rPr>
                <w:lang w:val="ro-MD"/>
              </w:rPr>
            </w:pPr>
            <w:r>
              <w:rPr>
                <w:lang w:val="ro-MD"/>
              </w:rPr>
              <w:t>Original – Anexa nr. 17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62B5C542" w14:textId="77777777" w:rsidR="00417EB8" w:rsidRDefault="00417EB8">
            <w:pPr>
              <w:pStyle w:val="TableParagraph"/>
              <w:ind w:left="109"/>
            </w:pPr>
            <w:r>
              <w:t>Obligatoriu</w:t>
            </w:r>
          </w:p>
        </w:tc>
      </w:tr>
      <w:tr w:rsidR="00417EB8" w14:paraId="03D23509"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03D8B4BE"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lastRenderedPageBreak/>
              <w:t>19.</w:t>
            </w:r>
          </w:p>
        </w:tc>
        <w:tc>
          <w:tcPr>
            <w:tcW w:w="0" w:type="auto"/>
            <w:tcBorders>
              <w:top w:val="single" w:sz="4" w:space="0" w:color="auto"/>
              <w:left w:val="single" w:sz="4" w:space="0" w:color="auto"/>
              <w:bottom w:val="single" w:sz="4" w:space="0" w:color="auto"/>
              <w:right w:val="single" w:sz="4" w:space="0" w:color="auto"/>
            </w:tcBorders>
            <w:hideMark/>
          </w:tcPr>
          <w:p w14:paraId="2B9A9EE3" w14:textId="77777777" w:rsidR="00417EB8" w:rsidRDefault="00417EB8">
            <w:pPr>
              <w:rPr>
                <w:lang w:val="ro-MD"/>
              </w:rPr>
            </w:pPr>
            <w:r>
              <w:rPr>
                <w:lang w:val="ro-MD"/>
              </w:rPr>
              <w:t>Angajament terț susținător financiar</w:t>
            </w:r>
          </w:p>
        </w:tc>
        <w:tc>
          <w:tcPr>
            <w:tcW w:w="0" w:type="auto"/>
            <w:tcBorders>
              <w:top w:val="single" w:sz="4" w:space="0" w:color="auto"/>
              <w:left w:val="single" w:sz="4" w:space="0" w:color="auto"/>
              <w:bottom w:val="single" w:sz="4" w:space="0" w:color="auto"/>
              <w:right w:val="single" w:sz="4" w:space="0" w:color="auto"/>
            </w:tcBorders>
            <w:hideMark/>
          </w:tcPr>
          <w:p w14:paraId="65CE3757" w14:textId="77777777" w:rsidR="00417EB8" w:rsidRDefault="00417EB8">
            <w:pPr>
              <w:rPr>
                <w:lang w:val="ro-MD"/>
              </w:rPr>
            </w:pPr>
            <w:r>
              <w:rPr>
                <w:iCs/>
                <w:lang w:val="ro-MD"/>
              </w:rPr>
              <w:t xml:space="preserve">Original – </w:t>
            </w:r>
            <w:r>
              <w:rPr>
                <w:lang w:val="ro-MD"/>
              </w:rPr>
              <w:t xml:space="preserve">Anexa nr. 18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332DEC62" w14:textId="77777777" w:rsidR="00417EB8" w:rsidRDefault="00417EB8">
            <w:pPr>
              <w:pStyle w:val="TableParagraph"/>
              <w:ind w:left="109"/>
            </w:pPr>
            <w:r>
              <w:t>Obligatoriu</w:t>
            </w:r>
          </w:p>
        </w:tc>
      </w:tr>
      <w:tr w:rsidR="00417EB8" w14:paraId="4657FE1B"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2494E0C"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20.</w:t>
            </w:r>
          </w:p>
        </w:tc>
        <w:tc>
          <w:tcPr>
            <w:tcW w:w="0" w:type="auto"/>
            <w:tcBorders>
              <w:top w:val="single" w:sz="4" w:space="0" w:color="auto"/>
              <w:left w:val="single" w:sz="4" w:space="0" w:color="auto"/>
              <w:bottom w:val="single" w:sz="4" w:space="0" w:color="auto"/>
              <w:right w:val="single" w:sz="4" w:space="0" w:color="auto"/>
            </w:tcBorders>
            <w:hideMark/>
          </w:tcPr>
          <w:p w14:paraId="4143E98B" w14:textId="77777777" w:rsidR="00417EB8" w:rsidRDefault="00417EB8">
            <w:pPr>
              <w:rPr>
                <w:lang w:val="ro-MD"/>
              </w:rPr>
            </w:pPr>
            <w:r>
              <w:rPr>
                <w:lang w:val="ro-MD"/>
              </w:rPr>
              <w:t>Angajament privind susținerea tehnică și profesională a ofertantului/grupului de operatori economici</w:t>
            </w:r>
          </w:p>
        </w:tc>
        <w:tc>
          <w:tcPr>
            <w:tcW w:w="0" w:type="auto"/>
            <w:tcBorders>
              <w:top w:val="single" w:sz="4" w:space="0" w:color="auto"/>
              <w:left w:val="single" w:sz="4" w:space="0" w:color="auto"/>
              <w:bottom w:val="single" w:sz="4" w:space="0" w:color="auto"/>
              <w:right w:val="single" w:sz="4" w:space="0" w:color="auto"/>
            </w:tcBorders>
            <w:hideMark/>
          </w:tcPr>
          <w:p w14:paraId="65634266" w14:textId="77777777" w:rsidR="00417EB8" w:rsidRDefault="00417EB8">
            <w:pPr>
              <w:rPr>
                <w:lang w:val="ro-MD"/>
              </w:rPr>
            </w:pPr>
            <w:r>
              <w:rPr>
                <w:iCs/>
                <w:lang w:val="ro-MD"/>
              </w:rPr>
              <w:t xml:space="preserve">Original – </w:t>
            </w:r>
            <w:r>
              <w:rPr>
                <w:lang w:val="ro-MD"/>
              </w:rPr>
              <w:t xml:space="preserve">Anexa nr. 19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BF73925" w14:textId="77777777" w:rsidR="00417EB8" w:rsidRDefault="00417EB8">
            <w:pPr>
              <w:pStyle w:val="TableParagraph"/>
              <w:ind w:left="109"/>
            </w:pPr>
            <w:r>
              <w:t>Obligatoriu</w:t>
            </w:r>
          </w:p>
        </w:tc>
      </w:tr>
      <w:tr w:rsidR="00417EB8" w14:paraId="7EF6E4D6"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8BC3E75"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21.</w:t>
            </w:r>
          </w:p>
        </w:tc>
        <w:tc>
          <w:tcPr>
            <w:tcW w:w="0" w:type="auto"/>
            <w:tcBorders>
              <w:top w:val="single" w:sz="4" w:space="0" w:color="auto"/>
              <w:left w:val="single" w:sz="4" w:space="0" w:color="auto"/>
              <w:bottom w:val="single" w:sz="4" w:space="0" w:color="auto"/>
              <w:right w:val="single" w:sz="4" w:space="0" w:color="auto"/>
            </w:tcBorders>
            <w:hideMark/>
          </w:tcPr>
          <w:p w14:paraId="28B4D084" w14:textId="77777777" w:rsidR="00417EB8" w:rsidRDefault="00417EB8">
            <w:pPr>
              <w:rPr>
                <w:lang w:val="ro-MD"/>
              </w:rPr>
            </w:pPr>
            <w:r>
              <w:rPr>
                <w:lang w:val="ro-MD"/>
              </w:rPr>
              <w:t>Declarație terț susținător tehnic</w:t>
            </w:r>
          </w:p>
        </w:tc>
        <w:tc>
          <w:tcPr>
            <w:tcW w:w="0" w:type="auto"/>
            <w:tcBorders>
              <w:top w:val="single" w:sz="4" w:space="0" w:color="auto"/>
              <w:left w:val="single" w:sz="4" w:space="0" w:color="auto"/>
              <w:bottom w:val="single" w:sz="4" w:space="0" w:color="auto"/>
              <w:right w:val="single" w:sz="4" w:space="0" w:color="auto"/>
            </w:tcBorders>
            <w:hideMark/>
          </w:tcPr>
          <w:p w14:paraId="3BB032C4" w14:textId="77777777" w:rsidR="00417EB8" w:rsidRDefault="00417EB8">
            <w:pPr>
              <w:rPr>
                <w:lang w:val="ro-MD"/>
              </w:rPr>
            </w:pPr>
            <w:r>
              <w:rPr>
                <w:iCs/>
                <w:lang w:val="ro-MD"/>
              </w:rPr>
              <w:t xml:space="preserve">Original – </w:t>
            </w:r>
            <w:r>
              <w:rPr>
                <w:lang w:val="ro-MD"/>
              </w:rPr>
              <w:t xml:space="preserve">Anexa nr. 20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719868BC" w14:textId="77777777" w:rsidR="00417EB8" w:rsidRDefault="00417EB8">
            <w:pPr>
              <w:pStyle w:val="TableParagraph"/>
              <w:ind w:left="109"/>
            </w:pPr>
            <w:r>
              <w:t>Obligatoriu</w:t>
            </w:r>
          </w:p>
        </w:tc>
      </w:tr>
      <w:tr w:rsidR="00417EB8" w14:paraId="679BAF12"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60B5DF59"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22.</w:t>
            </w:r>
          </w:p>
        </w:tc>
        <w:tc>
          <w:tcPr>
            <w:tcW w:w="0" w:type="auto"/>
            <w:tcBorders>
              <w:top w:val="single" w:sz="4" w:space="0" w:color="auto"/>
              <w:left w:val="single" w:sz="4" w:space="0" w:color="auto"/>
              <w:bottom w:val="single" w:sz="4" w:space="0" w:color="auto"/>
              <w:right w:val="single" w:sz="4" w:space="0" w:color="auto"/>
            </w:tcBorders>
            <w:hideMark/>
          </w:tcPr>
          <w:p w14:paraId="3C46520B" w14:textId="77777777" w:rsidR="00417EB8" w:rsidRDefault="00417EB8">
            <w:pPr>
              <w:rPr>
                <w:lang w:val="ro-MD"/>
              </w:rPr>
            </w:pPr>
            <w:r>
              <w:rPr>
                <w:lang w:val="ro-MD"/>
              </w:rPr>
              <w:t>Declarație terț susținător profesional</w:t>
            </w:r>
          </w:p>
        </w:tc>
        <w:tc>
          <w:tcPr>
            <w:tcW w:w="0" w:type="auto"/>
            <w:tcBorders>
              <w:top w:val="single" w:sz="4" w:space="0" w:color="auto"/>
              <w:left w:val="single" w:sz="4" w:space="0" w:color="auto"/>
              <w:bottom w:val="single" w:sz="4" w:space="0" w:color="auto"/>
              <w:right w:val="single" w:sz="4" w:space="0" w:color="auto"/>
            </w:tcBorders>
            <w:hideMark/>
          </w:tcPr>
          <w:p w14:paraId="70C63B5F" w14:textId="77777777" w:rsidR="00417EB8" w:rsidRDefault="00417EB8">
            <w:pPr>
              <w:rPr>
                <w:lang w:val="ro-MD"/>
              </w:rPr>
            </w:pPr>
            <w:r>
              <w:rPr>
                <w:iCs/>
                <w:lang w:val="ro-MD"/>
              </w:rPr>
              <w:t xml:space="preserve">Original – </w:t>
            </w:r>
            <w:r>
              <w:rPr>
                <w:lang w:val="ro-MD"/>
              </w:rPr>
              <w:t xml:space="preserve">Anexa nr. 21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7FE0A15F" w14:textId="77777777" w:rsidR="00417EB8" w:rsidRDefault="00417EB8">
            <w:pPr>
              <w:pStyle w:val="TableParagraph"/>
              <w:ind w:left="109"/>
            </w:pPr>
            <w:r>
              <w:t>Obligatoriu</w:t>
            </w:r>
          </w:p>
        </w:tc>
      </w:tr>
      <w:tr w:rsidR="00417EB8" w14:paraId="34330214"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5A984597" w14:textId="77777777" w:rsidR="00417EB8" w:rsidRDefault="00417EB8">
            <w:pPr>
              <w:shd w:val="clear" w:color="auto" w:fill="FFFFFF" w:themeFill="background1"/>
              <w:tabs>
                <w:tab w:val="left" w:pos="612"/>
              </w:tabs>
              <w:spacing w:before="120" w:after="120"/>
              <w:rPr>
                <w:iCs/>
                <w:noProof w:val="0"/>
                <w:lang w:eastAsia="ru-RU"/>
              </w:rPr>
            </w:pPr>
            <w:r>
              <w:rPr>
                <w:iCs/>
                <w:noProof w:val="0"/>
                <w:lang w:eastAsia="ru-RU"/>
              </w:rPr>
              <w:t>23.</w:t>
            </w:r>
          </w:p>
        </w:tc>
        <w:tc>
          <w:tcPr>
            <w:tcW w:w="0" w:type="auto"/>
            <w:tcBorders>
              <w:top w:val="single" w:sz="4" w:space="0" w:color="auto"/>
              <w:left w:val="single" w:sz="4" w:space="0" w:color="auto"/>
              <w:bottom w:val="single" w:sz="4" w:space="0" w:color="auto"/>
              <w:right w:val="single" w:sz="4" w:space="0" w:color="auto"/>
            </w:tcBorders>
            <w:hideMark/>
          </w:tcPr>
          <w:p w14:paraId="1EB29BF5" w14:textId="77777777" w:rsidR="00417EB8" w:rsidRDefault="00417EB8">
            <w:pPr>
              <w:rPr>
                <w:lang w:val="ro-MD"/>
              </w:rPr>
            </w:pPr>
            <w:r>
              <w:rPr>
                <w:lang w:val="ro-MD"/>
              </w:rPr>
              <w:t>Aviz pentru participare la licitațiile publice de lucrări din domeniul construcțiilor și instalațiilor.</w:t>
            </w:r>
          </w:p>
        </w:tc>
        <w:tc>
          <w:tcPr>
            <w:tcW w:w="0" w:type="auto"/>
            <w:tcBorders>
              <w:top w:val="single" w:sz="4" w:space="0" w:color="auto"/>
              <w:left w:val="single" w:sz="4" w:space="0" w:color="auto"/>
              <w:bottom w:val="single" w:sz="4" w:space="0" w:color="auto"/>
              <w:right w:val="single" w:sz="4" w:space="0" w:color="auto"/>
            </w:tcBorders>
            <w:hideMark/>
          </w:tcPr>
          <w:p w14:paraId="4515C146" w14:textId="77777777" w:rsidR="00417EB8" w:rsidRDefault="00417EB8">
            <w:pPr>
              <w:rPr>
                <w:lang w:val="ro-MD"/>
              </w:rPr>
            </w:pPr>
            <w:r>
              <w:rPr>
                <w:iCs/>
                <w:lang w:val="ro-MD"/>
              </w:rPr>
              <w:t xml:space="preserve">Original – </w:t>
            </w:r>
            <w:r>
              <w:rPr>
                <w:lang w:val="ro-MD"/>
              </w:rPr>
              <w:t xml:space="preserve">Anexa nr. 22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6EA467E7" w14:textId="77777777" w:rsidR="00417EB8" w:rsidRDefault="00417EB8">
            <w:pPr>
              <w:pStyle w:val="TableParagraph"/>
              <w:spacing w:before="110"/>
              <w:ind w:left="109"/>
            </w:pPr>
            <w:r>
              <w:t>Obligatoriu</w:t>
            </w:r>
          </w:p>
        </w:tc>
      </w:tr>
      <w:tr w:rsidR="00417EB8" w:rsidRPr="00417EB8" w14:paraId="2E7750D0"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23E3882B" w14:textId="77777777" w:rsidR="00417EB8" w:rsidRDefault="00417EB8">
            <w:pPr>
              <w:shd w:val="clear" w:color="auto" w:fill="FFFFFF" w:themeFill="background1"/>
              <w:tabs>
                <w:tab w:val="left" w:pos="612"/>
              </w:tabs>
              <w:spacing w:before="120" w:after="120"/>
              <w:rPr>
                <w:iCs/>
                <w:noProof w:val="0"/>
                <w:lang w:eastAsia="ru-RU"/>
              </w:rPr>
            </w:pPr>
            <w:r>
              <w:rPr>
                <w:iCs/>
                <w:noProof w:val="0"/>
                <w:lang w:eastAsia="ru-RU"/>
              </w:rPr>
              <w:t>24.</w:t>
            </w:r>
          </w:p>
        </w:tc>
        <w:tc>
          <w:tcPr>
            <w:tcW w:w="0" w:type="auto"/>
            <w:tcBorders>
              <w:top w:val="single" w:sz="4" w:space="0" w:color="auto"/>
              <w:left w:val="single" w:sz="4" w:space="0" w:color="auto"/>
              <w:bottom w:val="single" w:sz="4" w:space="0" w:color="auto"/>
              <w:right w:val="single" w:sz="4" w:space="0" w:color="auto"/>
            </w:tcBorders>
            <w:hideMark/>
          </w:tcPr>
          <w:p w14:paraId="6AEB975C" w14:textId="77777777" w:rsidR="00417EB8" w:rsidRDefault="00417EB8">
            <w:pPr>
              <w:rPr>
                <w:lang w:val="ro-MD"/>
              </w:rPr>
            </w:pPr>
            <w:r>
              <w:rPr>
                <w:lang w:val="ro-MD"/>
              </w:rPr>
              <w:t>Certificat de la Centrul de instruire în domeniul securităţii şi sănătăţii în muncă valabil</w:t>
            </w:r>
          </w:p>
        </w:tc>
        <w:tc>
          <w:tcPr>
            <w:tcW w:w="0" w:type="auto"/>
            <w:tcBorders>
              <w:top w:val="single" w:sz="4" w:space="0" w:color="auto"/>
              <w:left w:val="single" w:sz="4" w:space="0" w:color="auto"/>
              <w:bottom w:val="single" w:sz="4" w:space="0" w:color="auto"/>
              <w:right w:val="single" w:sz="4" w:space="0" w:color="auto"/>
            </w:tcBorders>
            <w:hideMark/>
          </w:tcPr>
          <w:p w14:paraId="6B1A9809" w14:textId="77777777" w:rsidR="00417EB8" w:rsidRDefault="00417EB8">
            <w:pPr>
              <w:rPr>
                <w:lang w:val="ro-MD"/>
              </w:rPr>
            </w:pPr>
            <w:r>
              <w:rPr>
                <w:iCs/>
                <w:lang w:val="ro-MD"/>
              </w:rPr>
              <w:t xml:space="preserve">Original </w:t>
            </w:r>
            <w:r>
              <w:rPr>
                <w:lang w:val="ro-MD"/>
              </w:rPr>
              <w:t xml:space="preserve"> – </w:t>
            </w:r>
            <w:r>
              <w:rPr>
                <w:iCs/>
                <w:lang w:val="ro-MD"/>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tcPr>
          <w:p w14:paraId="76477598" w14:textId="77777777" w:rsidR="00417EB8" w:rsidRDefault="00417EB8">
            <w:pPr>
              <w:pStyle w:val="TableParagraph"/>
              <w:spacing w:before="110"/>
              <w:ind w:left="109"/>
            </w:pPr>
          </w:p>
        </w:tc>
      </w:tr>
      <w:tr w:rsidR="00417EB8" w14:paraId="53BF6DE1"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32641A7F" w14:textId="77777777" w:rsidR="00417EB8" w:rsidRDefault="00417EB8">
            <w:pPr>
              <w:shd w:val="clear" w:color="auto" w:fill="FFFFFF" w:themeFill="background1"/>
              <w:tabs>
                <w:tab w:val="left" w:pos="612"/>
              </w:tabs>
              <w:spacing w:before="120" w:after="120"/>
              <w:rPr>
                <w:iCs/>
                <w:noProof w:val="0"/>
                <w:lang w:eastAsia="ru-RU"/>
              </w:rPr>
            </w:pPr>
            <w:r>
              <w:rPr>
                <w:iCs/>
                <w:noProof w:val="0"/>
                <w:lang w:eastAsia="ru-RU"/>
              </w:rPr>
              <w:t>25.</w:t>
            </w:r>
          </w:p>
        </w:tc>
        <w:tc>
          <w:tcPr>
            <w:tcW w:w="0" w:type="auto"/>
            <w:tcBorders>
              <w:top w:val="single" w:sz="4" w:space="0" w:color="auto"/>
              <w:left w:val="single" w:sz="4" w:space="0" w:color="auto"/>
              <w:bottom w:val="single" w:sz="4" w:space="0" w:color="auto"/>
              <w:right w:val="single" w:sz="4" w:space="0" w:color="auto"/>
            </w:tcBorders>
            <w:hideMark/>
          </w:tcPr>
          <w:p w14:paraId="4559594C" w14:textId="77777777" w:rsidR="00417EB8" w:rsidRDefault="00417EB8">
            <w:r>
              <w:t>Cifra medie de afaceri pentru ultimii 3 ani Nu mai mic de 2 000 000</w:t>
            </w:r>
          </w:p>
        </w:tc>
        <w:tc>
          <w:tcPr>
            <w:tcW w:w="0" w:type="auto"/>
            <w:tcBorders>
              <w:top w:val="single" w:sz="4" w:space="0" w:color="auto"/>
              <w:left w:val="single" w:sz="4" w:space="0" w:color="auto"/>
              <w:bottom w:val="single" w:sz="4" w:space="0" w:color="auto"/>
              <w:right w:val="single" w:sz="4" w:space="0" w:color="auto"/>
            </w:tcBorders>
            <w:hideMark/>
          </w:tcPr>
          <w:p w14:paraId="0FC38650" w14:textId="77777777" w:rsidR="00417EB8" w:rsidRDefault="00417EB8">
            <w:r>
              <w:t xml:space="preserve">Copie actelor confirmative – </w:t>
            </w:r>
            <w:r>
              <w:rPr>
                <w:iCs/>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5B046C66" w14:textId="77777777" w:rsidR="00417EB8" w:rsidRDefault="00417EB8">
            <w:pPr>
              <w:pStyle w:val="TableParagraph"/>
              <w:spacing w:before="110"/>
              <w:ind w:left="109"/>
            </w:pPr>
            <w:r>
              <w:t>Obligatoriu</w:t>
            </w:r>
          </w:p>
        </w:tc>
      </w:tr>
      <w:tr w:rsidR="00417EB8" w14:paraId="1207AA31" w14:textId="77777777" w:rsidTr="00417EB8">
        <w:tc>
          <w:tcPr>
            <w:tcW w:w="0" w:type="auto"/>
            <w:tcBorders>
              <w:top w:val="single" w:sz="4" w:space="0" w:color="auto"/>
              <w:left w:val="single" w:sz="4" w:space="0" w:color="auto"/>
              <w:bottom w:val="single" w:sz="4" w:space="0" w:color="auto"/>
              <w:right w:val="single" w:sz="4" w:space="0" w:color="auto"/>
            </w:tcBorders>
            <w:hideMark/>
          </w:tcPr>
          <w:p w14:paraId="71E72EFF" w14:textId="77777777" w:rsidR="00417EB8" w:rsidRDefault="00417EB8">
            <w:pPr>
              <w:shd w:val="clear" w:color="auto" w:fill="FFFFFF" w:themeFill="background1"/>
              <w:tabs>
                <w:tab w:val="left" w:pos="612"/>
              </w:tabs>
              <w:spacing w:before="120" w:after="120"/>
              <w:rPr>
                <w:iCs/>
                <w:noProof w:val="0"/>
                <w:lang w:eastAsia="ru-RU"/>
              </w:rPr>
            </w:pPr>
            <w:r>
              <w:rPr>
                <w:iCs/>
                <w:noProof w:val="0"/>
                <w:lang w:eastAsia="ru-RU"/>
              </w:rPr>
              <w:t>26.</w:t>
            </w:r>
          </w:p>
        </w:tc>
        <w:tc>
          <w:tcPr>
            <w:tcW w:w="0" w:type="auto"/>
            <w:tcBorders>
              <w:top w:val="single" w:sz="4" w:space="0" w:color="auto"/>
              <w:left w:val="single" w:sz="4" w:space="0" w:color="auto"/>
              <w:bottom w:val="single" w:sz="4" w:space="0" w:color="auto"/>
              <w:right w:val="single" w:sz="4" w:space="0" w:color="auto"/>
            </w:tcBorders>
            <w:hideMark/>
          </w:tcPr>
          <w:p w14:paraId="4D02D9CF" w14:textId="77777777" w:rsidR="00417EB8" w:rsidRDefault="00417EB8">
            <w:r>
              <w:rPr>
                <w:rStyle w:val="aff0"/>
                <w:rFonts w:eastAsiaTheme="majorEastAsia"/>
                <w:lang w:val="ro-MD"/>
              </w:rPr>
              <w:t>Declaraţie privind confirmarea identității beneficiarilor efectivi și neîncadrarea acestora în</w:t>
            </w:r>
            <w:r>
              <w:rPr>
                <w:b/>
                <w:lang w:val="ro-MD"/>
              </w:rPr>
              <w:t xml:space="preserve"> </w:t>
            </w:r>
            <w:r>
              <w:rPr>
                <w:rStyle w:val="aff0"/>
                <w:rFonts w:eastAsiaTheme="majorEastAsia"/>
                <w:lang w:val="ro-MD"/>
              </w:rPr>
              <w:t>situația condamnării  pentru participarea la activităţi ale unei organizaţii sau grupări criminale,pentru corupţie, fraudă şi/sau spălare de bani</w:t>
            </w:r>
            <w:r>
              <w:rPr>
                <w:rStyle w:val="aff0"/>
                <w:rFonts w:eastAsiaTheme="majorEastAsia"/>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016AA6B5" w14:textId="77777777" w:rsidR="00417EB8" w:rsidRDefault="00417EB8">
            <w:r>
              <w:rPr>
                <w:iCs/>
              </w:rPr>
              <w:t>Original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738A0C52" w14:textId="77777777" w:rsidR="00417EB8" w:rsidRDefault="00417EB8">
            <w:pPr>
              <w:pStyle w:val="TableParagraph"/>
              <w:spacing w:before="110"/>
              <w:ind w:left="109"/>
            </w:pPr>
            <w:r>
              <w:t>Obligatoriu</w:t>
            </w:r>
          </w:p>
        </w:tc>
      </w:tr>
      <w:tr w:rsidR="00417EB8" w14:paraId="56BC321B" w14:textId="77777777" w:rsidTr="00417EB8">
        <w:trPr>
          <w:trHeight w:val="502"/>
        </w:trPr>
        <w:tc>
          <w:tcPr>
            <w:tcW w:w="0" w:type="auto"/>
            <w:tcBorders>
              <w:top w:val="single" w:sz="4" w:space="0" w:color="auto"/>
              <w:left w:val="single" w:sz="4" w:space="0" w:color="auto"/>
              <w:bottom w:val="single" w:sz="4" w:space="0" w:color="auto"/>
              <w:right w:val="single" w:sz="4" w:space="0" w:color="auto"/>
            </w:tcBorders>
            <w:hideMark/>
          </w:tcPr>
          <w:p w14:paraId="4B18D751" w14:textId="77777777" w:rsidR="00417EB8" w:rsidRDefault="00417EB8">
            <w:pPr>
              <w:shd w:val="clear" w:color="auto" w:fill="FFFFFF" w:themeFill="background1"/>
              <w:tabs>
                <w:tab w:val="left" w:pos="612"/>
              </w:tabs>
              <w:spacing w:after="120"/>
              <w:rPr>
                <w:iCs/>
                <w:noProof w:val="0"/>
                <w:lang w:eastAsia="ru-RU"/>
              </w:rPr>
            </w:pPr>
            <w:r>
              <w:rPr>
                <w:iCs/>
                <w:noProof w:val="0"/>
                <w:lang w:eastAsia="ru-RU"/>
              </w:rPr>
              <w:t>27.</w:t>
            </w:r>
          </w:p>
        </w:tc>
        <w:tc>
          <w:tcPr>
            <w:tcW w:w="0" w:type="auto"/>
            <w:tcBorders>
              <w:top w:val="single" w:sz="4" w:space="0" w:color="auto"/>
              <w:left w:val="single" w:sz="4" w:space="0" w:color="auto"/>
              <w:bottom w:val="single" w:sz="4" w:space="0" w:color="auto"/>
              <w:right w:val="single" w:sz="4" w:space="0" w:color="auto"/>
            </w:tcBorders>
            <w:hideMark/>
          </w:tcPr>
          <w:p w14:paraId="13091D23" w14:textId="77777777" w:rsidR="00417EB8" w:rsidRDefault="00417EB8">
            <w:r>
              <w:rPr>
                <w:lang w:val="ro-MD"/>
              </w:rPr>
              <w:t>Garanția pentru calitatea lucrărilor executate</w:t>
            </w:r>
          </w:p>
        </w:tc>
        <w:tc>
          <w:tcPr>
            <w:tcW w:w="0" w:type="auto"/>
            <w:tcBorders>
              <w:top w:val="single" w:sz="4" w:space="0" w:color="auto"/>
              <w:left w:val="single" w:sz="4" w:space="0" w:color="auto"/>
              <w:bottom w:val="single" w:sz="4" w:space="0" w:color="auto"/>
              <w:right w:val="single" w:sz="4" w:space="0" w:color="auto"/>
            </w:tcBorders>
            <w:hideMark/>
          </w:tcPr>
          <w:p w14:paraId="5FAF91F8" w14:textId="77777777" w:rsidR="00417EB8" w:rsidRDefault="00417EB8">
            <w:r>
              <w:rPr>
                <w:lang w:val="ro-MD"/>
              </w:rPr>
              <w:t>Nu mai puțin de 5 ani, original, cu 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14:paraId="6D7FB128" w14:textId="77777777" w:rsidR="00417EB8" w:rsidRDefault="00417EB8">
            <w:pPr>
              <w:pStyle w:val="TableParagraph"/>
              <w:ind w:left="109"/>
            </w:pPr>
            <w:r>
              <w:t>Obligatoriu</w:t>
            </w:r>
          </w:p>
        </w:tc>
      </w:tr>
    </w:tbl>
    <w:p w14:paraId="0CDB2947" w14:textId="77777777" w:rsidR="00417EB8" w:rsidRDefault="00417EB8" w:rsidP="00417EB8">
      <w:pPr>
        <w:numPr>
          <w:ilvl w:val="0"/>
          <w:numId w:val="36"/>
        </w:numPr>
        <w:shd w:val="clear" w:color="auto" w:fill="FFFFFF" w:themeFill="background1"/>
        <w:tabs>
          <w:tab w:val="right" w:pos="426"/>
        </w:tabs>
        <w:spacing w:before="120"/>
        <w:ind w:left="360"/>
        <w:jc w:val="both"/>
        <w:rPr>
          <w:b/>
          <w:noProof w:val="0"/>
          <w:sz w:val="22"/>
          <w:szCs w:val="22"/>
          <w:lang w:val="it-IT" w:eastAsia="ru-RU"/>
        </w:rPr>
      </w:pPr>
      <w:r>
        <w:rPr>
          <w:b/>
          <w:noProof w:val="0"/>
          <w:sz w:val="22"/>
          <w:szCs w:val="22"/>
          <w:lang w:val="it-IT" w:eastAsia="ru-RU"/>
        </w:rPr>
        <w:t xml:space="preserve">Garanția pentru ofertă, după caz: </w:t>
      </w:r>
      <w:r>
        <w:rPr>
          <w:noProof w:val="0"/>
          <w:lang w:val="it-IT" w:eastAsia="ru-RU"/>
        </w:rPr>
        <w:t>cuantumul 1%</w:t>
      </w:r>
    </w:p>
    <w:p w14:paraId="4ECB38BF" w14:textId="77777777" w:rsidR="00417EB8" w:rsidRDefault="00417EB8" w:rsidP="00417EB8">
      <w:pPr>
        <w:pStyle w:val="a"/>
        <w:numPr>
          <w:ilvl w:val="0"/>
          <w:numId w:val="36"/>
        </w:numPr>
        <w:shd w:val="clear" w:color="auto" w:fill="FFFFFF" w:themeFill="background1"/>
        <w:tabs>
          <w:tab w:val="right" w:pos="426"/>
        </w:tabs>
        <w:spacing w:before="120"/>
        <w:ind w:left="360"/>
        <w:rPr>
          <w:b/>
          <w:sz w:val="22"/>
          <w:szCs w:val="22"/>
          <w:lang w:val="it-IT" w:eastAsia="ru-RU"/>
        </w:rPr>
      </w:pPr>
      <w:r>
        <w:rPr>
          <w:b/>
          <w:sz w:val="22"/>
          <w:szCs w:val="22"/>
          <w:lang w:val="it-IT" w:eastAsia="ru-RU"/>
        </w:rPr>
        <w:t xml:space="preserve">Garanția de bună execuție a contractului, după caz: </w:t>
      </w:r>
      <w:r>
        <w:rPr>
          <w:lang w:val="it-IT" w:eastAsia="ru-RU"/>
        </w:rPr>
        <w:t>cuantumul 5%</w:t>
      </w:r>
    </w:p>
    <w:p w14:paraId="654CDAD1" w14:textId="77777777" w:rsidR="00417EB8" w:rsidRDefault="00417EB8" w:rsidP="00417EB8">
      <w:pPr>
        <w:pStyle w:val="a"/>
        <w:numPr>
          <w:ilvl w:val="0"/>
          <w:numId w:val="36"/>
        </w:numPr>
        <w:shd w:val="clear" w:color="auto" w:fill="FFFFFF" w:themeFill="background1"/>
        <w:tabs>
          <w:tab w:val="right" w:pos="426"/>
        </w:tabs>
        <w:spacing w:before="120"/>
        <w:ind w:left="360"/>
        <w:rPr>
          <w:b/>
          <w:sz w:val="22"/>
          <w:szCs w:val="22"/>
          <w:lang w:val="it-IT" w:eastAsia="ru-RU"/>
        </w:rPr>
      </w:pPr>
      <w:r>
        <w:rPr>
          <w:b/>
          <w:sz w:val="22"/>
          <w:szCs w:val="22"/>
          <w:lang w:val="it-IT" w:eastAsia="ru-RU"/>
        </w:rPr>
        <w:t xml:space="preserve">Motivul recurgerii la procedura accelerată (în cazul licitației deschise, restrânse și a procedurii negociate), după caz : </w:t>
      </w:r>
      <w:r>
        <w:rPr>
          <w:bCs/>
          <w:sz w:val="22"/>
          <w:szCs w:val="22"/>
          <w:lang w:val="it-IT" w:eastAsia="ru-RU"/>
        </w:rPr>
        <w:t>conform SIA RSAP</w:t>
      </w:r>
    </w:p>
    <w:p w14:paraId="50735F30" w14:textId="77777777" w:rsidR="00417EB8" w:rsidRDefault="00417EB8" w:rsidP="00417EB8">
      <w:pPr>
        <w:numPr>
          <w:ilvl w:val="0"/>
          <w:numId w:val="36"/>
        </w:numPr>
        <w:shd w:val="clear" w:color="auto" w:fill="FFFFFF" w:themeFill="background1"/>
        <w:tabs>
          <w:tab w:val="right" w:pos="426"/>
        </w:tabs>
        <w:spacing w:before="120"/>
        <w:ind w:left="360"/>
        <w:rPr>
          <w:b/>
          <w:noProof w:val="0"/>
          <w:sz w:val="22"/>
          <w:szCs w:val="22"/>
          <w:lang w:val="it-IT" w:eastAsia="ru-RU"/>
        </w:rPr>
      </w:pPr>
      <w:r>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Pr>
          <w:bCs/>
          <w:noProof w:val="0"/>
          <w:sz w:val="22"/>
          <w:szCs w:val="22"/>
          <w:lang w:val="it-IT" w:eastAsia="ru-RU"/>
        </w:rPr>
        <w:t>nu se aplică</w:t>
      </w:r>
    </w:p>
    <w:p w14:paraId="7517976A" w14:textId="77777777" w:rsidR="00417EB8" w:rsidRDefault="00417EB8" w:rsidP="00417EB8">
      <w:pPr>
        <w:numPr>
          <w:ilvl w:val="0"/>
          <w:numId w:val="36"/>
        </w:numPr>
        <w:tabs>
          <w:tab w:val="right" w:pos="426"/>
        </w:tabs>
        <w:spacing w:before="120"/>
        <w:ind w:left="0" w:firstLine="0"/>
        <w:rPr>
          <w:b/>
          <w:noProof w:val="0"/>
          <w:sz w:val="22"/>
          <w:szCs w:val="22"/>
          <w:lang w:val="it-IT" w:eastAsia="ru-RU"/>
        </w:rPr>
      </w:pPr>
      <w:r>
        <w:rPr>
          <w:b/>
          <w:noProof w:val="0"/>
          <w:sz w:val="22"/>
          <w:szCs w:val="22"/>
          <w:lang w:val="it-IT" w:eastAsia="ru-RU"/>
        </w:rPr>
        <w:t xml:space="preserve">Condiții speciale de care depinde îndeplinirea contractului: </w:t>
      </w:r>
      <w:r>
        <w:rPr>
          <w:bCs/>
          <w:noProof w:val="0"/>
          <w:sz w:val="22"/>
          <w:szCs w:val="22"/>
          <w:lang w:val="it-IT" w:eastAsia="ru-RU"/>
        </w:rPr>
        <w:t>nu se aplică</w:t>
      </w:r>
      <w:r>
        <w:rPr>
          <w:b/>
          <w:noProof w:val="0"/>
          <w:sz w:val="22"/>
          <w:szCs w:val="22"/>
          <w:lang w:val="it-IT" w:eastAsia="ru-RU"/>
        </w:rPr>
        <w:t xml:space="preserve"> </w:t>
      </w:r>
    </w:p>
    <w:p w14:paraId="2518BBB0" w14:textId="77777777" w:rsidR="00417EB8" w:rsidRDefault="00417EB8" w:rsidP="00417EB8">
      <w:pPr>
        <w:numPr>
          <w:ilvl w:val="0"/>
          <w:numId w:val="36"/>
        </w:numPr>
        <w:tabs>
          <w:tab w:val="right" w:pos="426"/>
        </w:tabs>
        <w:spacing w:before="120"/>
        <w:ind w:left="0" w:firstLine="0"/>
        <w:rPr>
          <w:b/>
          <w:noProof w:val="0"/>
          <w:sz w:val="22"/>
          <w:szCs w:val="22"/>
          <w:lang w:val="it-IT" w:eastAsia="ru-RU"/>
        </w:rPr>
      </w:pPr>
      <w:bookmarkStart w:id="46" w:name="_Hlk71621175"/>
      <w:r>
        <w:rPr>
          <w:b/>
          <w:noProof w:val="0"/>
          <w:sz w:val="22"/>
          <w:szCs w:val="22"/>
          <w:lang w:val="it-IT" w:eastAsia="ru-RU"/>
        </w:rPr>
        <w:t xml:space="preserve">Ofertele se prezintă în valuta: </w:t>
      </w:r>
      <w:r>
        <w:rPr>
          <w:bCs/>
          <w:noProof w:val="0"/>
          <w:sz w:val="22"/>
          <w:szCs w:val="22"/>
          <w:lang w:val="it-IT" w:eastAsia="ru-RU"/>
        </w:rPr>
        <w:t>lei MD</w:t>
      </w:r>
      <w:bookmarkEnd w:id="46"/>
    </w:p>
    <w:p w14:paraId="40E52448" w14:textId="77777777" w:rsidR="00417EB8" w:rsidRDefault="00417EB8" w:rsidP="00417EB8">
      <w:pPr>
        <w:numPr>
          <w:ilvl w:val="0"/>
          <w:numId w:val="36"/>
        </w:numPr>
        <w:tabs>
          <w:tab w:val="right" w:pos="426"/>
        </w:tabs>
        <w:spacing w:before="120"/>
        <w:ind w:left="0" w:firstLine="0"/>
        <w:rPr>
          <w:b/>
          <w:noProof w:val="0"/>
          <w:sz w:val="22"/>
          <w:szCs w:val="22"/>
          <w:lang w:val="it-IT" w:eastAsia="ru-RU"/>
        </w:rPr>
      </w:pPr>
      <w:r>
        <w:rPr>
          <w:b/>
          <w:noProof w:val="0"/>
          <w:sz w:val="22"/>
          <w:szCs w:val="22"/>
          <w:lang w:val="it-IT" w:eastAsia="ru-RU"/>
        </w:rPr>
        <w:t xml:space="preserve">Criteriul de evaluare aplicat pentru atribuirea contractului: Corespunderea cerințelor solicitate și  prețul cel mai scăzut pe lot </w:t>
      </w:r>
    </w:p>
    <w:p w14:paraId="31ADB3BA" w14:textId="77777777" w:rsidR="00417EB8" w:rsidRDefault="00417EB8" w:rsidP="00417EB8">
      <w:pPr>
        <w:numPr>
          <w:ilvl w:val="0"/>
          <w:numId w:val="36"/>
        </w:numPr>
        <w:tabs>
          <w:tab w:val="right" w:pos="426"/>
        </w:tabs>
        <w:ind w:left="0" w:firstLine="0"/>
        <w:jc w:val="both"/>
        <w:rPr>
          <w:b/>
          <w:noProof w:val="0"/>
          <w:sz w:val="22"/>
          <w:szCs w:val="22"/>
          <w:lang w:val="it-IT" w:eastAsia="ru-RU"/>
        </w:rPr>
      </w:pPr>
      <w:r>
        <w:rPr>
          <w:b/>
          <w:noProof w:val="0"/>
          <w:sz w:val="22"/>
          <w:szCs w:val="22"/>
          <w:lang w:val="it-IT" w:eastAsia="ru-RU"/>
        </w:rPr>
        <w:t xml:space="preserve">Factorii de evaluare a ofertei celei mai avantajoase din punct de vedere economic, precum și ponderile </w:t>
      </w:r>
    </w:p>
    <w:p w14:paraId="6FD4AAAD" w14:textId="77777777" w:rsidR="00417EB8" w:rsidRDefault="00417EB8" w:rsidP="00417EB8">
      <w:pPr>
        <w:tabs>
          <w:tab w:val="right" w:pos="426"/>
        </w:tabs>
        <w:jc w:val="both"/>
        <w:rPr>
          <w:b/>
          <w:noProof w:val="0"/>
          <w:sz w:val="22"/>
          <w:szCs w:val="22"/>
          <w:lang w:val="it-IT" w:eastAsia="ru-RU"/>
        </w:rPr>
      </w:pPr>
      <w:r>
        <w:rPr>
          <w:b/>
          <w:noProof w:val="0"/>
          <w:sz w:val="22"/>
          <w:szCs w:val="22"/>
          <w:lang w:val="it-IT" w:eastAsia="ru-RU"/>
        </w:rPr>
        <w:t>lor:</w:t>
      </w:r>
    </w:p>
    <w:tbl>
      <w:tblPr>
        <w:tblStyle w:val="Grigliatabella2"/>
        <w:tblW w:w="9985" w:type="dxa"/>
        <w:tblLook w:val="04A0" w:firstRow="1" w:lastRow="0" w:firstColumn="1" w:lastColumn="0" w:noHBand="0" w:noVBand="1"/>
      </w:tblPr>
      <w:tblGrid>
        <w:gridCol w:w="577"/>
        <w:gridCol w:w="7248"/>
        <w:gridCol w:w="2160"/>
      </w:tblGrid>
      <w:tr w:rsidR="00417EB8" w14:paraId="1DDBAA6A" w14:textId="77777777" w:rsidTr="00417EB8">
        <w:trPr>
          <w:trHeight w:val="626"/>
        </w:trPr>
        <w:tc>
          <w:tcPr>
            <w:tcW w:w="577" w:type="dxa"/>
            <w:tcBorders>
              <w:top w:val="single" w:sz="4" w:space="0" w:color="auto"/>
              <w:left w:val="single" w:sz="4" w:space="0" w:color="auto"/>
              <w:bottom w:val="single" w:sz="4" w:space="0" w:color="auto"/>
              <w:right w:val="single" w:sz="4" w:space="0" w:color="auto"/>
            </w:tcBorders>
            <w:hideMark/>
          </w:tcPr>
          <w:p w14:paraId="4CA4B352" w14:textId="77777777" w:rsidR="00417EB8" w:rsidRDefault="00417EB8">
            <w:pPr>
              <w:shd w:val="clear" w:color="auto" w:fill="FFFFFF" w:themeFill="background1"/>
              <w:tabs>
                <w:tab w:val="left" w:pos="612"/>
              </w:tabs>
              <w:spacing w:before="120" w:after="120"/>
              <w:rPr>
                <w:b/>
                <w:iCs/>
                <w:noProof w:val="0"/>
                <w:lang w:val="ru-RU" w:eastAsia="ru-RU"/>
              </w:rPr>
            </w:pPr>
            <w:proofErr w:type="spellStart"/>
            <w:r>
              <w:rPr>
                <w:b/>
                <w:iCs/>
                <w:noProof w:val="0"/>
                <w:lang w:val="ru-RU" w:eastAsia="ru-RU"/>
              </w:rPr>
              <w:t>Nr</w:t>
            </w:r>
            <w:proofErr w:type="spellEnd"/>
            <w:r>
              <w:rPr>
                <w:b/>
                <w:iCs/>
                <w:noProof w:val="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65803005" w14:textId="77777777" w:rsidR="00417EB8" w:rsidRDefault="00417EB8">
            <w:pPr>
              <w:shd w:val="clear" w:color="auto" w:fill="FFFFFF" w:themeFill="background1"/>
              <w:tabs>
                <w:tab w:val="left" w:pos="612"/>
              </w:tabs>
              <w:spacing w:before="120" w:after="120"/>
              <w:jc w:val="center"/>
              <w:rPr>
                <w:b/>
                <w:iCs/>
                <w:noProof w:val="0"/>
                <w:lang w:val="ru-RU" w:eastAsia="ru-RU"/>
              </w:rPr>
            </w:pPr>
            <w:proofErr w:type="spellStart"/>
            <w:r>
              <w:rPr>
                <w:b/>
                <w:iCs/>
                <w:noProof w:val="0"/>
                <w:lang w:val="ru-RU" w:eastAsia="ru-RU"/>
              </w:rPr>
              <w:t>Denumirea</w:t>
            </w:r>
            <w:proofErr w:type="spellEnd"/>
            <w:r>
              <w:rPr>
                <w:b/>
                <w:iCs/>
                <w:noProof w:val="0"/>
                <w:lang w:val="ro-MD" w:eastAsia="ru-RU"/>
              </w:rPr>
              <w:t xml:space="preserve"> </w:t>
            </w:r>
            <w:proofErr w:type="spellStart"/>
            <w:r>
              <w:rPr>
                <w:b/>
                <w:iCs/>
                <w:noProof w:val="0"/>
                <w:lang w:val="ru-RU" w:eastAsia="ru-RU"/>
              </w:rPr>
              <w:t>factorului</w:t>
            </w:r>
            <w:proofErr w:type="spellEnd"/>
            <w:r>
              <w:rPr>
                <w:b/>
                <w:iCs/>
                <w:noProof w:val="0"/>
                <w:lang w:val="ro-MD" w:eastAsia="ru-RU"/>
              </w:rPr>
              <w:t xml:space="preserve"> </w:t>
            </w:r>
            <w:proofErr w:type="spellStart"/>
            <w:r>
              <w:rPr>
                <w:b/>
                <w:iCs/>
                <w:noProof w:val="0"/>
                <w:lang w:val="ru-RU" w:eastAsia="ru-RU"/>
              </w:rPr>
              <w:t>de</w:t>
            </w:r>
            <w:proofErr w:type="spellEnd"/>
            <w:r>
              <w:rPr>
                <w:b/>
                <w:iCs/>
                <w:noProof w:val="0"/>
                <w:lang w:val="ro-MD" w:eastAsia="ru-RU"/>
              </w:rPr>
              <w:t xml:space="preserve"> </w:t>
            </w:r>
            <w:proofErr w:type="spellStart"/>
            <w:r>
              <w:rPr>
                <w:b/>
                <w:iCs/>
                <w:noProof w:val="0"/>
                <w:lang w:val="ru-RU" w:eastAsia="ru-RU"/>
              </w:rPr>
              <w:t>evaluare</w:t>
            </w:r>
            <w:proofErr w:type="spellEnd"/>
          </w:p>
        </w:tc>
        <w:tc>
          <w:tcPr>
            <w:tcW w:w="2160" w:type="dxa"/>
            <w:tcBorders>
              <w:top w:val="single" w:sz="4" w:space="0" w:color="auto"/>
              <w:left w:val="single" w:sz="4" w:space="0" w:color="auto"/>
              <w:bottom w:val="single" w:sz="4" w:space="0" w:color="auto"/>
              <w:right w:val="single" w:sz="4" w:space="0" w:color="auto"/>
            </w:tcBorders>
            <w:hideMark/>
          </w:tcPr>
          <w:p w14:paraId="01BF2ADA" w14:textId="77777777" w:rsidR="00417EB8" w:rsidRDefault="00417EB8">
            <w:pPr>
              <w:shd w:val="clear" w:color="auto" w:fill="FFFFFF" w:themeFill="background1"/>
              <w:tabs>
                <w:tab w:val="left" w:pos="612"/>
              </w:tabs>
              <w:spacing w:before="120" w:after="120"/>
              <w:jc w:val="center"/>
              <w:rPr>
                <w:b/>
                <w:iCs/>
                <w:noProof w:val="0"/>
                <w:lang w:val="ru-RU" w:eastAsia="ru-RU"/>
              </w:rPr>
            </w:pPr>
            <w:proofErr w:type="spellStart"/>
            <w:r>
              <w:rPr>
                <w:b/>
                <w:iCs/>
                <w:noProof w:val="0"/>
                <w:lang w:val="ru-RU" w:eastAsia="ru-RU"/>
              </w:rPr>
              <w:t>Ponderea</w:t>
            </w:r>
            <w:proofErr w:type="spellEnd"/>
            <w:r>
              <w:rPr>
                <w:b/>
                <w:iCs/>
                <w:noProof w:val="0"/>
                <w:lang w:val="ru-RU" w:eastAsia="ru-RU"/>
              </w:rPr>
              <w:t>%</w:t>
            </w:r>
          </w:p>
        </w:tc>
      </w:tr>
    </w:tbl>
    <w:p w14:paraId="0F256759"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it-IT" w:eastAsia="ru-RU"/>
        </w:rPr>
      </w:pPr>
      <w:r>
        <w:rPr>
          <w:b/>
          <w:noProof w:val="0"/>
          <w:sz w:val="22"/>
          <w:szCs w:val="22"/>
          <w:lang w:val="it-IT" w:eastAsia="ru-RU"/>
        </w:rPr>
        <w:t>Termenul limită de depunere/deschidere a ofertelor:</w:t>
      </w:r>
    </w:p>
    <w:p w14:paraId="28FA8CB6" w14:textId="77777777" w:rsidR="00417EB8" w:rsidRDefault="00417EB8" w:rsidP="00417EB8">
      <w:pPr>
        <w:numPr>
          <w:ilvl w:val="0"/>
          <w:numId w:val="41"/>
        </w:numPr>
        <w:shd w:val="clear" w:color="auto" w:fill="FFFFFF" w:themeFill="background1"/>
        <w:tabs>
          <w:tab w:val="right" w:pos="426"/>
        </w:tabs>
        <w:rPr>
          <w:b/>
          <w:noProof w:val="0"/>
          <w:sz w:val="22"/>
          <w:szCs w:val="22"/>
          <w:lang w:val="en-US" w:eastAsia="ru-RU"/>
        </w:rPr>
      </w:pPr>
      <w:r>
        <w:rPr>
          <w:b/>
          <w:noProof w:val="0"/>
          <w:sz w:val="22"/>
          <w:szCs w:val="22"/>
          <w:lang w:val="ro-MD" w:eastAsia="ru-RU"/>
        </w:rPr>
        <w:t xml:space="preserve">conform SIA RSAP </w:t>
      </w:r>
    </w:p>
    <w:p w14:paraId="2EF4F19E" w14:textId="77777777" w:rsidR="00417EB8" w:rsidRDefault="00417EB8" w:rsidP="00417EB8">
      <w:pPr>
        <w:numPr>
          <w:ilvl w:val="0"/>
          <w:numId w:val="41"/>
        </w:numPr>
        <w:shd w:val="clear" w:color="auto" w:fill="FFFFFF" w:themeFill="background1"/>
        <w:tabs>
          <w:tab w:val="right" w:pos="426"/>
        </w:tabs>
        <w:rPr>
          <w:b/>
          <w:noProof w:val="0"/>
          <w:sz w:val="22"/>
          <w:szCs w:val="22"/>
          <w:lang w:val="ru-RU" w:eastAsia="ru-RU"/>
        </w:rPr>
      </w:pPr>
      <w:proofErr w:type="spellStart"/>
      <w:proofErr w:type="gramStart"/>
      <w:r>
        <w:rPr>
          <w:b/>
          <w:noProof w:val="0"/>
          <w:sz w:val="22"/>
          <w:szCs w:val="22"/>
          <w:lang w:val="ru-RU" w:eastAsia="ru-RU"/>
        </w:rPr>
        <w:t>pe</w:t>
      </w:r>
      <w:proofErr w:type="spellEnd"/>
      <w:r>
        <w:rPr>
          <w:b/>
          <w:noProof w:val="0"/>
          <w:sz w:val="22"/>
          <w:szCs w:val="22"/>
          <w:lang w:val="ru-RU" w:eastAsia="ru-RU"/>
        </w:rPr>
        <w:t xml:space="preserve">: </w:t>
      </w:r>
      <w:r>
        <w:rPr>
          <w:b/>
          <w:noProof w:val="0"/>
          <w:sz w:val="22"/>
          <w:szCs w:val="22"/>
          <w:lang w:eastAsia="ru-RU"/>
        </w:rPr>
        <w:t xml:space="preserve"> SIA</w:t>
      </w:r>
      <w:proofErr w:type="gramEnd"/>
      <w:r>
        <w:rPr>
          <w:b/>
          <w:noProof w:val="0"/>
          <w:sz w:val="22"/>
          <w:szCs w:val="22"/>
          <w:lang w:eastAsia="ru-RU"/>
        </w:rPr>
        <w:t xml:space="preserve"> RSAP</w:t>
      </w:r>
    </w:p>
    <w:p w14:paraId="05E60987"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it-IT" w:eastAsia="ru-RU"/>
        </w:rPr>
      </w:pPr>
      <w:r>
        <w:rPr>
          <w:b/>
          <w:noProof w:val="0"/>
          <w:sz w:val="22"/>
          <w:szCs w:val="22"/>
          <w:lang w:val="it-IT" w:eastAsia="ru-RU"/>
        </w:rPr>
        <w:t xml:space="preserve">Adresa la care trebuie transmise ofertele sau cererile de participare: </w:t>
      </w:r>
      <w:r>
        <w:rPr>
          <w:bCs/>
          <w:iCs/>
          <w:noProof w:val="0"/>
          <w:sz w:val="22"/>
          <w:szCs w:val="22"/>
          <w:lang w:val="it-IT" w:eastAsia="ru-RU"/>
        </w:rPr>
        <w:t>Ofertele sau cererile de participare vor fi depuse electronic prin intermediul SIA RSAP</w:t>
      </w:r>
    </w:p>
    <w:p w14:paraId="65082C53" w14:textId="31BC2FF2" w:rsidR="00417EB8" w:rsidRDefault="00417EB8" w:rsidP="00417EB8">
      <w:pPr>
        <w:numPr>
          <w:ilvl w:val="0"/>
          <w:numId w:val="36"/>
        </w:numPr>
        <w:tabs>
          <w:tab w:val="right" w:pos="426"/>
        </w:tabs>
        <w:spacing w:before="120"/>
        <w:ind w:left="0" w:firstLine="0"/>
        <w:rPr>
          <w:b/>
          <w:noProof w:val="0"/>
          <w:sz w:val="22"/>
          <w:szCs w:val="22"/>
          <w:lang w:val="it-IT" w:eastAsia="ru-RU"/>
        </w:rPr>
      </w:pPr>
      <w:r>
        <w:rPr>
          <w:b/>
          <w:noProof w:val="0"/>
          <w:sz w:val="22"/>
          <w:szCs w:val="22"/>
          <w:lang w:val="it-IT" w:eastAsia="ru-RU"/>
        </w:rPr>
        <w:t xml:space="preserve">Termenul de valabilitate a ofertelor: </w:t>
      </w:r>
      <w:r w:rsidR="00C455BB">
        <w:rPr>
          <w:b/>
          <w:noProof w:val="0"/>
          <w:sz w:val="22"/>
          <w:szCs w:val="22"/>
          <w:lang w:val="it-IT" w:eastAsia="ru-RU"/>
        </w:rPr>
        <w:t>3</w:t>
      </w:r>
      <w:r>
        <w:rPr>
          <w:bCs/>
          <w:noProof w:val="0"/>
          <w:sz w:val="22"/>
          <w:szCs w:val="22"/>
          <w:lang w:val="it-IT" w:eastAsia="ru-RU"/>
        </w:rPr>
        <w:t>0 zile</w:t>
      </w:r>
    </w:p>
    <w:p w14:paraId="05995368" w14:textId="77777777" w:rsidR="00417EB8" w:rsidRDefault="00417EB8" w:rsidP="00417EB8">
      <w:pPr>
        <w:numPr>
          <w:ilvl w:val="0"/>
          <w:numId w:val="36"/>
        </w:numPr>
        <w:tabs>
          <w:tab w:val="right" w:pos="426"/>
        </w:tabs>
        <w:spacing w:before="120"/>
        <w:ind w:left="0" w:firstLine="0"/>
        <w:rPr>
          <w:b/>
          <w:i/>
          <w:noProof w:val="0"/>
          <w:sz w:val="22"/>
          <w:szCs w:val="22"/>
          <w:lang w:val="it-IT" w:eastAsia="ru-RU"/>
        </w:rPr>
      </w:pPr>
      <w:proofErr w:type="spellStart"/>
      <w:r>
        <w:rPr>
          <w:b/>
          <w:noProof w:val="0"/>
          <w:sz w:val="22"/>
          <w:szCs w:val="22"/>
          <w:lang w:val="en-US" w:eastAsia="ru-RU"/>
        </w:rPr>
        <w:t>Locul</w:t>
      </w:r>
      <w:proofErr w:type="spellEnd"/>
      <w:r>
        <w:rPr>
          <w:b/>
          <w:noProof w:val="0"/>
          <w:sz w:val="22"/>
          <w:szCs w:val="22"/>
          <w:lang w:val="ro-MD" w:eastAsia="ru-RU"/>
        </w:rPr>
        <w:t xml:space="preserve"> </w:t>
      </w:r>
      <w:proofErr w:type="spellStart"/>
      <w:r>
        <w:rPr>
          <w:b/>
          <w:noProof w:val="0"/>
          <w:sz w:val="22"/>
          <w:szCs w:val="22"/>
          <w:lang w:val="en-US" w:eastAsia="ru-RU"/>
        </w:rPr>
        <w:t>deschiderii</w:t>
      </w:r>
      <w:proofErr w:type="spellEnd"/>
      <w:r>
        <w:rPr>
          <w:b/>
          <w:noProof w:val="0"/>
          <w:sz w:val="22"/>
          <w:szCs w:val="22"/>
          <w:lang w:val="ro-MD" w:eastAsia="ru-RU"/>
        </w:rPr>
        <w:t xml:space="preserve"> </w:t>
      </w:r>
      <w:proofErr w:type="spellStart"/>
      <w:r>
        <w:rPr>
          <w:b/>
          <w:noProof w:val="0"/>
          <w:sz w:val="22"/>
          <w:szCs w:val="22"/>
          <w:lang w:val="en-US" w:eastAsia="ru-RU"/>
        </w:rPr>
        <w:t>ofertelor</w:t>
      </w:r>
      <w:proofErr w:type="spellEnd"/>
      <w:r>
        <w:rPr>
          <w:b/>
          <w:noProof w:val="0"/>
          <w:sz w:val="22"/>
          <w:szCs w:val="22"/>
          <w:lang w:val="en-US" w:eastAsia="ru-RU"/>
        </w:rPr>
        <w:t xml:space="preserve">: </w:t>
      </w:r>
      <w:r>
        <w:rPr>
          <w:bCs/>
          <w:noProof w:val="0"/>
          <w:sz w:val="22"/>
          <w:szCs w:val="22"/>
          <w:lang w:eastAsia="ru-RU"/>
        </w:rPr>
        <w:t>SIA RSAP</w:t>
      </w:r>
    </w:p>
    <w:p w14:paraId="66217BCB" w14:textId="77777777" w:rsidR="00417EB8" w:rsidRDefault="00417EB8" w:rsidP="00417EB8">
      <w:pPr>
        <w:numPr>
          <w:ilvl w:val="0"/>
          <w:numId w:val="36"/>
        </w:numPr>
        <w:tabs>
          <w:tab w:val="right" w:pos="426"/>
        </w:tabs>
        <w:spacing w:before="120"/>
        <w:ind w:left="0" w:firstLine="0"/>
        <w:rPr>
          <w:b/>
          <w:i/>
          <w:noProof w:val="0"/>
          <w:sz w:val="22"/>
          <w:szCs w:val="22"/>
          <w:lang w:val="it-IT" w:eastAsia="ru-RU"/>
        </w:rPr>
      </w:pPr>
      <w:r>
        <w:rPr>
          <w:b/>
          <w:i/>
          <w:noProof w:val="0"/>
          <w:sz w:val="22"/>
          <w:szCs w:val="22"/>
          <w:lang w:val="it-IT" w:eastAsia="ru-RU"/>
        </w:rPr>
        <w:t xml:space="preserve">Ofertele întârziate vor fi respinse. </w:t>
      </w:r>
    </w:p>
    <w:p w14:paraId="2D9711BC" w14:textId="77777777" w:rsidR="00417EB8" w:rsidRDefault="00417EB8" w:rsidP="00417EB8">
      <w:pPr>
        <w:numPr>
          <w:ilvl w:val="0"/>
          <w:numId w:val="36"/>
        </w:numPr>
        <w:shd w:val="clear" w:color="auto" w:fill="FFFFFF" w:themeFill="background1"/>
        <w:tabs>
          <w:tab w:val="right" w:pos="426"/>
        </w:tabs>
        <w:spacing w:before="120"/>
        <w:ind w:left="450" w:hanging="450"/>
        <w:rPr>
          <w:b/>
          <w:noProof w:val="0"/>
          <w:sz w:val="22"/>
          <w:szCs w:val="22"/>
          <w:lang w:val="it-IT" w:eastAsia="ru-RU"/>
        </w:rPr>
      </w:pPr>
      <w:r>
        <w:rPr>
          <w:b/>
          <w:noProof w:val="0"/>
          <w:sz w:val="22"/>
          <w:szCs w:val="22"/>
          <w:lang w:val="it-IT" w:eastAsia="ru-RU"/>
        </w:rPr>
        <w:lastRenderedPageBreak/>
        <w:t xml:space="preserve">Persoanele autorizate să asiste la deschiderea ofertelor: </w:t>
      </w:r>
      <w:r>
        <w:rPr>
          <w:b/>
          <w:noProof w:val="0"/>
          <w:sz w:val="22"/>
          <w:szCs w:val="22"/>
          <w:lang w:val="it-IT" w:eastAsia="ru-RU"/>
        </w:rPr>
        <w:br/>
      </w:r>
      <w:r>
        <w:rPr>
          <w:b/>
          <w:i/>
          <w:noProof w:val="0"/>
          <w:sz w:val="22"/>
          <w:szCs w:val="22"/>
          <w:lang w:val="it-IT" w:eastAsia="ru-RU"/>
        </w:rPr>
        <w:t>Ofertanții sau reprezentanții acestora au dreptul să participe la deschiderea ofertelor, cu excepția cazului cînd ofertele au fost depuse prin SIA RSAP</w:t>
      </w:r>
      <w:r>
        <w:rPr>
          <w:b/>
          <w:noProof w:val="0"/>
          <w:sz w:val="22"/>
          <w:szCs w:val="22"/>
          <w:lang w:val="it-IT" w:eastAsia="ru-RU"/>
        </w:rPr>
        <w:t>.</w:t>
      </w:r>
    </w:p>
    <w:p w14:paraId="17901DDC" w14:textId="77777777" w:rsidR="00417EB8" w:rsidRDefault="00417EB8" w:rsidP="00417EB8">
      <w:pPr>
        <w:numPr>
          <w:ilvl w:val="0"/>
          <w:numId w:val="36"/>
        </w:numPr>
        <w:shd w:val="clear" w:color="auto" w:fill="FFFFFF" w:themeFill="background1"/>
        <w:tabs>
          <w:tab w:val="right" w:pos="426"/>
        </w:tabs>
        <w:spacing w:before="120"/>
        <w:ind w:left="450" w:hanging="450"/>
        <w:rPr>
          <w:bCs/>
          <w:noProof w:val="0"/>
          <w:sz w:val="22"/>
          <w:szCs w:val="22"/>
          <w:lang w:val="it-IT" w:eastAsia="ru-RU"/>
        </w:rPr>
      </w:pPr>
      <w:r>
        <w:rPr>
          <w:b/>
          <w:noProof w:val="0"/>
          <w:sz w:val="22"/>
          <w:szCs w:val="22"/>
          <w:lang w:val="it-IT" w:eastAsia="ru-RU"/>
        </w:rPr>
        <w:t xml:space="preserve">Limba sau limbile în care trebuie redactate ofertele sau cererile de participare: </w:t>
      </w:r>
      <w:r>
        <w:rPr>
          <w:bCs/>
          <w:noProof w:val="0"/>
          <w:sz w:val="22"/>
          <w:szCs w:val="22"/>
          <w:lang w:val="it-IT" w:eastAsia="ru-RU"/>
        </w:rPr>
        <w:t>Limba de stat</w:t>
      </w:r>
    </w:p>
    <w:p w14:paraId="0ED63C1E" w14:textId="77777777" w:rsidR="00417EB8" w:rsidRDefault="00417EB8" w:rsidP="00417EB8">
      <w:pPr>
        <w:numPr>
          <w:ilvl w:val="0"/>
          <w:numId w:val="36"/>
        </w:numPr>
        <w:shd w:val="clear" w:color="auto" w:fill="FFFFFF" w:themeFill="background1"/>
        <w:tabs>
          <w:tab w:val="right" w:pos="426"/>
        </w:tabs>
        <w:spacing w:before="120"/>
        <w:ind w:left="360"/>
        <w:rPr>
          <w:noProof w:val="0"/>
          <w:sz w:val="22"/>
          <w:szCs w:val="22"/>
          <w:lang w:val="it-IT" w:eastAsia="ru-RU"/>
        </w:rPr>
      </w:pPr>
      <w:r>
        <w:rPr>
          <w:b/>
          <w:noProof w:val="0"/>
          <w:sz w:val="22"/>
          <w:szCs w:val="22"/>
          <w:lang w:val="it-IT" w:eastAsia="ru-RU"/>
        </w:rPr>
        <w:t xml:space="preserve">Respectivul contract se referă la un proiect și/sau program finanțat din fonduri ale Uniunii Europene: </w:t>
      </w:r>
      <w:r>
        <w:rPr>
          <w:bCs/>
          <w:noProof w:val="0"/>
          <w:sz w:val="22"/>
          <w:szCs w:val="22"/>
          <w:lang w:val="it-IT" w:eastAsia="ru-RU"/>
        </w:rPr>
        <w:t>Nu</w:t>
      </w:r>
    </w:p>
    <w:p w14:paraId="4BCD1168"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it-IT" w:eastAsia="ru-RU"/>
        </w:rPr>
      </w:pPr>
      <w:r>
        <w:rPr>
          <w:b/>
          <w:noProof w:val="0"/>
          <w:sz w:val="22"/>
          <w:szCs w:val="22"/>
          <w:lang w:val="it-IT" w:eastAsia="ru-RU"/>
        </w:rPr>
        <w:t xml:space="preserve">Denumirea și adresa organismului competent de soluționare a contestațiilor: </w:t>
      </w:r>
    </w:p>
    <w:p w14:paraId="152199B3" w14:textId="77777777" w:rsidR="00417EB8" w:rsidRDefault="00417EB8" w:rsidP="00417EB8">
      <w:pPr>
        <w:shd w:val="clear" w:color="auto" w:fill="FFFFFF" w:themeFill="background1"/>
        <w:tabs>
          <w:tab w:val="right" w:pos="426"/>
        </w:tabs>
        <w:ind w:left="450"/>
        <w:rPr>
          <w:b/>
          <w:i/>
          <w:noProof w:val="0"/>
          <w:sz w:val="22"/>
          <w:szCs w:val="22"/>
          <w:lang w:val="it-IT" w:eastAsia="ru-RU"/>
        </w:rPr>
      </w:pPr>
      <w:r>
        <w:rPr>
          <w:b/>
          <w:i/>
          <w:noProof w:val="0"/>
          <w:sz w:val="22"/>
          <w:szCs w:val="22"/>
          <w:lang w:val="it-IT" w:eastAsia="ru-RU"/>
        </w:rPr>
        <w:t>Agenția Națională pentru Soluționarea Contestațiilor</w:t>
      </w:r>
    </w:p>
    <w:p w14:paraId="4512367A" w14:textId="77777777" w:rsidR="00417EB8" w:rsidRDefault="00417EB8" w:rsidP="00417EB8">
      <w:pPr>
        <w:shd w:val="clear" w:color="auto" w:fill="FFFFFF" w:themeFill="background1"/>
        <w:tabs>
          <w:tab w:val="right" w:pos="426"/>
        </w:tabs>
        <w:ind w:left="450"/>
        <w:rPr>
          <w:b/>
          <w:i/>
          <w:noProof w:val="0"/>
          <w:sz w:val="22"/>
          <w:szCs w:val="22"/>
          <w:lang w:val="it-IT" w:eastAsia="ru-RU"/>
        </w:rPr>
      </w:pPr>
      <w:r>
        <w:rPr>
          <w:b/>
          <w:i/>
          <w:noProof w:val="0"/>
          <w:sz w:val="22"/>
          <w:szCs w:val="22"/>
          <w:lang w:val="it-IT" w:eastAsia="ru-RU"/>
        </w:rPr>
        <w:t>Adresa: mun. Chișinău, bd. Ștefan cel Mare și Sfânt nr.124 (et.4), MD 2001;</w:t>
      </w:r>
    </w:p>
    <w:p w14:paraId="66C0C6FA" w14:textId="77777777" w:rsidR="00417EB8" w:rsidRDefault="00417EB8" w:rsidP="00417EB8">
      <w:pPr>
        <w:shd w:val="clear" w:color="auto" w:fill="FFFFFF" w:themeFill="background1"/>
        <w:tabs>
          <w:tab w:val="right" w:pos="426"/>
        </w:tabs>
        <w:ind w:left="450"/>
        <w:rPr>
          <w:b/>
          <w:i/>
          <w:noProof w:val="0"/>
          <w:sz w:val="22"/>
          <w:szCs w:val="22"/>
          <w:lang w:val="en-US" w:eastAsia="ru-RU"/>
        </w:rPr>
      </w:pPr>
      <w:r>
        <w:rPr>
          <w:b/>
          <w:i/>
          <w:noProof w:val="0"/>
          <w:sz w:val="22"/>
          <w:szCs w:val="22"/>
          <w:lang w:val="en-US" w:eastAsia="ru-RU"/>
        </w:rPr>
        <w:t>Tel/Fax/email:022-820 652, 022 820-651, contestatii@ansc.md</w:t>
      </w:r>
    </w:p>
    <w:p w14:paraId="0C9E4ACD" w14:textId="77777777" w:rsidR="00417EB8" w:rsidRDefault="00417EB8" w:rsidP="00417EB8">
      <w:pPr>
        <w:numPr>
          <w:ilvl w:val="0"/>
          <w:numId w:val="36"/>
        </w:numPr>
        <w:shd w:val="clear" w:color="auto" w:fill="FFFFFF" w:themeFill="background1"/>
        <w:tabs>
          <w:tab w:val="right" w:pos="426"/>
        </w:tabs>
        <w:spacing w:before="120"/>
        <w:ind w:left="360"/>
        <w:rPr>
          <w:b/>
          <w:noProof w:val="0"/>
          <w:color w:val="000000" w:themeColor="text1"/>
          <w:sz w:val="22"/>
          <w:szCs w:val="22"/>
          <w:lang w:val="it-IT" w:eastAsia="ru-RU"/>
        </w:rPr>
      </w:pPr>
      <w:r>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Pr>
          <w:bCs/>
          <w:noProof w:val="0"/>
          <w:color w:val="000000" w:themeColor="text1"/>
          <w:sz w:val="22"/>
          <w:szCs w:val="22"/>
          <w:lang w:val="it-IT" w:eastAsia="ru-RU"/>
        </w:rPr>
        <w:t>Nu</w:t>
      </w:r>
    </w:p>
    <w:p w14:paraId="2FA8561E" w14:textId="77777777" w:rsidR="00417EB8" w:rsidRDefault="00417EB8" w:rsidP="00417EB8">
      <w:pPr>
        <w:numPr>
          <w:ilvl w:val="0"/>
          <w:numId w:val="36"/>
        </w:numPr>
        <w:shd w:val="clear" w:color="auto" w:fill="FFFFFF" w:themeFill="background1"/>
        <w:tabs>
          <w:tab w:val="right" w:pos="426"/>
        </w:tabs>
        <w:spacing w:before="120"/>
        <w:ind w:left="360"/>
        <w:jc w:val="both"/>
        <w:rPr>
          <w:b/>
          <w:noProof w:val="0"/>
          <w:sz w:val="22"/>
          <w:szCs w:val="22"/>
          <w:lang w:val="it-IT" w:eastAsia="ru-RU"/>
        </w:rPr>
      </w:pPr>
      <w:r>
        <w:rPr>
          <w:b/>
          <w:noProof w:val="0"/>
          <w:sz w:val="22"/>
          <w:szCs w:val="22"/>
          <w:lang w:val="it-IT" w:eastAsia="ru-RU"/>
        </w:rPr>
        <w:t>În cazul achizițiilor periodice, calendarul estimat pentru publicarea anunțurilor viitoare</w:t>
      </w:r>
      <w:r>
        <w:rPr>
          <w:b/>
          <w:noProof w:val="0"/>
          <w:sz w:val="22"/>
          <w:szCs w:val="22"/>
          <w:shd w:val="clear" w:color="auto" w:fill="FFFFFF" w:themeFill="background1"/>
          <w:lang w:val="it-IT" w:eastAsia="ru-RU"/>
        </w:rPr>
        <w:t xml:space="preserve">: </w:t>
      </w:r>
      <w:r>
        <w:rPr>
          <w:bCs/>
          <w:noProof w:val="0"/>
          <w:sz w:val="22"/>
          <w:szCs w:val="22"/>
          <w:shd w:val="clear" w:color="auto" w:fill="FFFFFF" w:themeFill="background1"/>
          <w:lang w:val="it-IT" w:eastAsia="ru-RU"/>
        </w:rPr>
        <w:t>Nu</w:t>
      </w:r>
    </w:p>
    <w:p w14:paraId="67FC86DA" w14:textId="77777777" w:rsidR="00417EB8" w:rsidRDefault="00417EB8" w:rsidP="00417EB8">
      <w:pPr>
        <w:numPr>
          <w:ilvl w:val="0"/>
          <w:numId w:val="36"/>
        </w:numPr>
        <w:shd w:val="clear" w:color="auto" w:fill="FFFFFF" w:themeFill="background1"/>
        <w:tabs>
          <w:tab w:val="right" w:pos="426"/>
        </w:tabs>
        <w:spacing w:before="120"/>
        <w:ind w:left="360"/>
        <w:jc w:val="both"/>
        <w:rPr>
          <w:b/>
          <w:noProof w:val="0"/>
          <w:sz w:val="22"/>
          <w:szCs w:val="22"/>
          <w:lang w:val="it-IT" w:eastAsia="ru-RU"/>
        </w:rPr>
      </w:pPr>
      <w:r>
        <w:rPr>
          <w:b/>
          <w:noProof w:val="0"/>
          <w:sz w:val="22"/>
          <w:szCs w:val="22"/>
          <w:lang w:val="it-IT" w:eastAsia="ru-RU"/>
        </w:rPr>
        <w:t xml:space="preserve">Data publicării anunțului de intenție sau, după caz, precizarea că nu a fost publicat un astfel de </w:t>
      </w:r>
      <w:r>
        <w:rPr>
          <w:b/>
          <w:noProof w:val="0"/>
          <w:sz w:val="22"/>
          <w:szCs w:val="22"/>
          <w:shd w:val="clear" w:color="auto" w:fill="FFFFFF" w:themeFill="background1"/>
          <w:lang w:val="it-IT" w:eastAsia="ru-RU"/>
        </w:rPr>
        <w:t xml:space="preserve">anunţ: </w:t>
      </w:r>
      <w:r>
        <w:rPr>
          <w:bCs/>
          <w:noProof w:val="0"/>
          <w:sz w:val="22"/>
          <w:szCs w:val="22"/>
          <w:shd w:val="clear" w:color="auto" w:fill="FFFFFF" w:themeFill="background1"/>
          <w:lang w:val="it-IT" w:eastAsia="ru-RU"/>
        </w:rPr>
        <w:t>Nu</w:t>
      </w:r>
    </w:p>
    <w:p w14:paraId="5DCE3DBF"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it-IT" w:eastAsia="ru-RU"/>
        </w:rPr>
      </w:pPr>
      <w:r>
        <w:rPr>
          <w:b/>
          <w:noProof w:val="0"/>
          <w:sz w:val="22"/>
          <w:szCs w:val="22"/>
          <w:lang w:val="it-IT" w:eastAsia="ru-RU"/>
        </w:rPr>
        <w:t>Data transmiterii spre publicare a anunțului de participar</w:t>
      </w:r>
      <w:r>
        <w:rPr>
          <w:b/>
          <w:noProof w:val="0"/>
          <w:sz w:val="22"/>
          <w:szCs w:val="22"/>
          <w:shd w:val="clear" w:color="auto" w:fill="FFFFFF" w:themeFill="background1"/>
          <w:lang w:val="it-IT" w:eastAsia="ru-RU"/>
        </w:rPr>
        <w:t xml:space="preserve">e: </w:t>
      </w:r>
      <w:r>
        <w:rPr>
          <w:bCs/>
          <w:noProof w:val="0"/>
          <w:sz w:val="22"/>
          <w:szCs w:val="22"/>
          <w:shd w:val="clear" w:color="auto" w:fill="FFFFFF" w:themeFill="background1"/>
          <w:lang w:val="it-IT" w:eastAsia="ru-RU"/>
        </w:rPr>
        <w:t>conform SIA RSAP</w:t>
      </w:r>
    </w:p>
    <w:p w14:paraId="4C23BF73"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it-IT" w:eastAsia="ru-RU"/>
        </w:rPr>
      </w:pPr>
      <w:r>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417EB8" w:rsidRPr="00417EB8" w14:paraId="1DACE5D0" w14:textId="77777777" w:rsidTr="00417EB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2746A4F" w14:textId="77777777" w:rsidR="00417EB8" w:rsidRDefault="00417EB8">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val="ro-MD" w:eastAsia="ru-RU"/>
              </w:rPr>
              <w:t xml:space="preserve"> </w:t>
            </w:r>
            <w:proofErr w:type="spellStart"/>
            <w:r>
              <w:rPr>
                <w:b/>
                <w:noProof w:val="0"/>
                <w:lang w:val="ru-RU" w:eastAsia="ru-RU"/>
              </w:rPr>
              <w:t>instrumentului</w:t>
            </w:r>
            <w:proofErr w:type="spellEnd"/>
            <w:r>
              <w:rPr>
                <w:b/>
                <w:noProof w:val="0"/>
                <w:lang w:val="ro-MD" w:eastAsia="ru-RU"/>
              </w:rPr>
              <w:t xml:space="preserve"> </w:t>
            </w:r>
            <w:proofErr w:type="spellStart"/>
            <w:r>
              <w:rPr>
                <w:b/>
                <w:noProof w:val="0"/>
                <w:lang w:val="ru-RU" w:eastAsia="ru-RU"/>
              </w:rPr>
              <w:t>electronic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71F0FC6" w14:textId="77777777" w:rsidR="00417EB8" w:rsidRDefault="00417EB8">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417EB8" w14:paraId="10DBBC27" w14:textId="77777777" w:rsidTr="00417EB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CF92FF6" w14:textId="77777777" w:rsidR="00417EB8" w:rsidRDefault="00417EB8">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EB1AA36" w14:textId="77777777" w:rsidR="00417EB8" w:rsidRDefault="00417EB8">
            <w:pPr>
              <w:shd w:val="clear" w:color="auto" w:fill="FFFFFF" w:themeFill="background1"/>
              <w:tabs>
                <w:tab w:val="right" w:pos="426"/>
              </w:tabs>
              <w:jc w:val="center"/>
              <w:rPr>
                <w:noProof w:val="0"/>
                <w:lang w:val="en-US" w:eastAsia="ru-RU"/>
              </w:rPr>
            </w:pPr>
            <w:r>
              <w:rPr>
                <w:noProof w:val="0"/>
                <w:lang w:val="en-US" w:eastAsia="ru-RU"/>
              </w:rPr>
              <w:t>Da</w:t>
            </w:r>
          </w:p>
        </w:tc>
      </w:tr>
      <w:tr w:rsidR="00417EB8" w14:paraId="32AE7C68" w14:textId="77777777" w:rsidTr="00417EB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8CDD22C" w14:textId="77777777" w:rsidR="00417EB8" w:rsidRDefault="00417EB8">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val="ro-MD" w:eastAsia="ru-RU"/>
              </w:rPr>
              <w:t xml:space="preserve"> </w:t>
            </w:r>
            <w:proofErr w:type="spellStart"/>
            <w:r>
              <w:rPr>
                <w:noProof w:val="0"/>
                <w:lang w:val="ru-RU" w:eastAsia="ru-RU"/>
              </w:rPr>
              <w:t>de</w:t>
            </w:r>
            <w:proofErr w:type="spellEnd"/>
            <w:r>
              <w:rPr>
                <w:noProof w:val="0"/>
                <w:lang w:val="ro-MD" w:eastAsia="ru-RU"/>
              </w:rPr>
              <w:t xml:space="preserve"> </w:t>
            </w:r>
            <w:proofErr w:type="spellStart"/>
            <w:r>
              <w:rPr>
                <w:noProof w:val="0"/>
                <w:lang w:val="ru-RU" w:eastAsia="ru-RU"/>
              </w:rPr>
              <w:t>comenzi</w:t>
            </w:r>
            <w:proofErr w:type="spellEnd"/>
            <w:r>
              <w:rPr>
                <w:noProof w:val="0"/>
                <w:lang w:val="ro-MD" w:eastAsia="ru-RU"/>
              </w:rPr>
              <w:t xml:space="preserve"> </w:t>
            </w:r>
            <w:proofErr w:type="spellStart"/>
            <w:r>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B04D00D" w14:textId="77777777" w:rsidR="00417EB8" w:rsidRDefault="00417EB8">
            <w:pPr>
              <w:shd w:val="clear" w:color="auto" w:fill="FFFFFF" w:themeFill="background1"/>
              <w:tabs>
                <w:tab w:val="right" w:pos="426"/>
              </w:tabs>
              <w:jc w:val="center"/>
              <w:rPr>
                <w:noProof w:val="0"/>
                <w:lang w:eastAsia="ru-RU"/>
              </w:rPr>
            </w:pPr>
            <w:r>
              <w:rPr>
                <w:noProof w:val="0"/>
                <w:lang w:eastAsia="ru-RU"/>
              </w:rPr>
              <w:t>Nu</w:t>
            </w:r>
          </w:p>
        </w:tc>
      </w:tr>
      <w:tr w:rsidR="00417EB8" w14:paraId="1046B0BE" w14:textId="77777777" w:rsidTr="00417EB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AE77B05" w14:textId="77777777" w:rsidR="00417EB8" w:rsidRDefault="00417EB8">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val="ro-MD" w:eastAsia="ru-RU"/>
              </w:rPr>
              <w:t xml:space="preserve"> </w:t>
            </w:r>
            <w:proofErr w:type="spellStart"/>
            <w:r>
              <w:rPr>
                <w:noProof w:val="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D675578" w14:textId="77777777" w:rsidR="00417EB8" w:rsidRDefault="00417EB8">
            <w:pPr>
              <w:shd w:val="clear" w:color="auto" w:fill="FFFFFF" w:themeFill="background1"/>
              <w:tabs>
                <w:tab w:val="right" w:pos="426"/>
              </w:tabs>
              <w:jc w:val="center"/>
              <w:rPr>
                <w:noProof w:val="0"/>
                <w:lang w:eastAsia="ru-RU"/>
              </w:rPr>
            </w:pPr>
            <w:r>
              <w:rPr>
                <w:noProof w:val="0"/>
                <w:lang w:eastAsia="ru-RU"/>
              </w:rPr>
              <w:t>Da</w:t>
            </w:r>
          </w:p>
        </w:tc>
      </w:tr>
      <w:tr w:rsidR="00417EB8" w14:paraId="7CEAB45B" w14:textId="77777777" w:rsidTr="00417EB8">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2F71BD4" w14:textId="77777777" w:rsidR="00417EB8" w:rsidRDefault="00417EB8">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val="ro-MD" w:eastAsia="ru-RU"/>
              </w:rPr>
              <w:t xml:space="preserve"> </w:t>
            </w:r>
            <w:proofErr w:type="spellStart"/>
            <w:r>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CF34D56" w14:textId="77777777" w:rsidR="00417EB8" w:rsidRDefault="00417EB8">
            <w:pPr>
              <w:shd w:val="clear" w:color="auto" w:fill="FFFFFF" w:themeFill="background1"/>
              <w:tabs>
                <w:tab w:val="right" w:pos="426"/>
              </w:tabs>
              <w:jc w:val="center"/>
              <w:rPr>
                <w:noProof w:val="0"/>
                <w:lang w:eastAsia="ru-RU"/>
              </w:rPr>
            </w:pPr>
            <w:r>
              <w:rPr>
                <w:noProof w:val="0"/>
                <w:lang w:eastAsia="ru-RU"/>
              </w:rPr>
              <w:t>Da</w:t>
            </w:r>
          </w:p>
        </w:tc>
      </w:tr>
    </w:tbl>
    <w:p w14:paraId="53160F47" w14:textId="77777777" w:rsidR="00417EB8" w:rsidRDefault="00417EB8" w:rsidP="00417EB8">
      <w:pPr>
        <w:numPr>
          <w:ilvl w:val="0"/>
          <w:numId w:val="36"/>
        </w:numPr>
        <w:shd w:val="clear" w:color="auto" w:fill="FFFFFF" w:themeFill="background1"/>
        <w:tabs>
          <w:tab w:val="right" w:pos="426"/>
        </w:tabs>
        <w:spacing w:before="120"/>
        <w:ind w:left="360"/>
        <w:rPr>
          <w:b/>
          <w:noProof w:val="0"/>
          <w:sz w:val="22"/>
          <w:szCs w:val="22"/>
          <w:lang w:eastAsia="ru-RU"/>
        </w:rPr>
      </w:pPr>
      <w:r>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Pr>
          <w:bCs/>
          <w:noProof w:val="0"/>
          <w:sz w:val="22"/>
          <w:szCs w:val="22"/>
          <w:shd w:val="clear" w:color="auto" w:fill="FFFFFF" w:themeFill="background1"/>
          <w:lang w:eastAsia="ru-RU"/>
        </w:rPr>
        <w:t>Nu</w:t>
      </w:r>
    </w:p>
    <w:p w14:paraId="1054F954" w14:textId="77777777" w:rsidR="00417EB8" w:rsidRDefault="00417EB8" w:rsidP="00417EB8">
      <w:pPr>
        <w:numPr>
          <w:ilvl w:val="0"/>
          <w:numId w:val="36"/>
        </w:numPr>
        <w:shd w:val="clear" w:color="auto" w:fill="FFFFFF" w:themeFill="background1"/>
        <w:tabs>
          <w:tab w:val="right" w:pos="426"/>
        </w:tabs>
        <w:spacing w:before="120"/>
        <w:ind w:left="0" w:firstLine="0"/>
        <w:rPr>
          <w:b/>
          <w:noProof w:val="0"/>
          <w:sz w:val="22"/>
          <w:szCs w:val="22"/>
          <w:lang w:val="ru-RU" w:eastAsia="ru-RU"/>
        </w:rPr>
      </w:pPr>
      <w:proofErr w:type="spellStart"/>
      <w:r>
        <w:rPr>
          <w:b/>
          <w:noProof w:val="0"/>
          <w:sz w:val="22"/>
          <w:szCs w:val="22"/>
          <w:lang w:val="ru-RU" w:eastAsia="ru-RU"/>
        </w:rPr>
        <w:t>Alte</w:t>
      </w:r>
      <w:proofErr w:type="spellEnd"/>
      <w:r>
        <w:rPr>
          <w:b/>
          <w:noProof w:val="0"/>
          <w:sz w:val="22"/>
          <w:szCs w:val="22"/>
          <w:lang w:val="ro-MD" w:eastAsia="ru-RU"/>
        </w:rPr>
        <w:t xml:space="preserve"> </w:t>
      </w:r>
      <w:proofErr w:type="spellStart"/>
      <w:r>
        <w:rPr>
          <w:b/>
          <w:noProof w:val="0"/>
          <w:sz w:val="22"/>
          <w:szCs w:val="22"/>
          <w:lang w:val="ru-RU" w:eastAsia="ru-RU"/>
        </w:rPr>
        <w:t>informații</w:t>
      </w:r>
      <w:proofErr w:type="spellEnd"/>
      <w:r>
        <w:rPr>
          <w:b/>
          <w:noProof w:val="0"/>
          <w:sz w:val="22"/>
          <w:szCs w:val="22"/>
          <w:lang w:val="ro-MD" w:eastAsia="ru-RU"/>
        </w:rPr>
        <w:t xml:space="preserve"> </w:t>
      </w:r>
      <w:proofErr w:type="spellStart"/>
      <w:r>
        <w:rPr>
          <w:b/>
          <w:noProof w:val="0"/>
          <w:sz w:val="22"/>
          <w:szCs w:val="22"/>
          <w:lang w:val="ru-RU" w:eastAsia="ru-RU"/>
        </w:rPr>
        <w:t>relevante</w:t>
      </w:r>
      <w:proofErr w:type="spellEnd"/>
      <w:r>
        <w:rPr>
          <w:b/>
          <w:noProof w:val="0"/>
          <w:sz w:val="22"/>
          <w:szCs w:val="22"/>
          <w:lang w:val="ru-RU" w:eastAsia="ru-RU"/>
        </w:rPr>
        <w:t>:</w:t>
      </w:r>
      <w:r>
        <w:rPr>
          <w:b/>
          <w:noProof w:val="0"/>
          <w:sz w:val="22"/>
          <w:szCs w:val="22"/>
          <w:lang w:val="ro-MD" w:eastAsia="ru-RU"/>
        </w:rPr>
        <w:t xml:space="preserve"> -</w:t>
      </w:r>
    </w:p>
    <w:p w14:paraId="26EDB986" w14:textId="77777777" w:rsidR="00417EB8" w:rsidRDefault="00417EB8" w:rsidP="00417EB8">
      <w:pPr>
        <w:shd w:val="clear" w:color="auto" w:fill="FFFFFF" w:themeFill="background1"/>
        <w:tabs>
          <w:tab w:val="right" w:pos="426"/>
        </w:tabs>
        <w:spacing w:before="120"/>
        <w:rPr>
          <w:b/>
          <w:noProof w:val="0"/>
          <w:sz w:val="22"/>
          <w:szCs w:val="22"/>
          <w:lang w:val="ru-RU" w:eastAsia="ru-RU"/>
        </w:rPr>
      </w:pPr>
    </w:p>
    <w:p w14:paraId="08F31164" w14:textId="77777777" w:rsidR="00417EB8" w:rsidRDefault="00417EB8" w:rsidP="00417EB8">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Pr>
          <w:b/>
          <w:noProof w:val="0"/>
          <w:sz w:val="22"/>
          <w:szCs w:val="22"/>
          <w:lang w:val="it-IT" w:eastAsia="ru-RU"/>
        </w:rPr>
        <w:t xml:space="preserve">Conducătorul grupului de lucru:  </w:t>
      </w:r>
      <w:r>
        <w:rPr>
          <w:bCs/>
          <w:w w:val="105"/>
          <w:sz w:val="22"/>
          <w:szCs w:val="22"/>
        </w:rPr>
        <w:t>Maia Guțu</w:t>
      </w:r>
    </w:p>
    <w:p w14:paraId="6FEED648" w14:textId="77777777" w:rsidR="00417EB8" w:rsidRDefault="00417EB8" w:rsidP="00417EB8"/>
    <w:p w14:paraId="389F87C3" w14:textId="77777777" w:rsidR="00417EB8" w:rsidRDefault="00417EB8" w:rsidP="00417EB8"/>
    <w:p w14:paraId="58B07CCD" w14:textId="77777777" w:rsidR="00542356" w:rsidRPr="001A0F17" w:rsidRDefault="00542356" w:rsidP="00542356"/>
    <w:p w14:paraId="05B0A3EF" w14:textId="77777777" w:rsidR="00542356" w:rsidRPr="001A0F17" w:rsidRDefault="00542356" w:rsidP="00542356"/>
    <w:p w14:paraId="648DCB08" w14:textId="77777777" w:rsidR="00542356" w:rsidRPr="001A0F17" w:rsidRDefault="00542356" w:rsidP="00542356"/>
    <w:p w14:paraId="2EB2EF7D" w14:textId="77777777" w:rsidR="00542356" w:rsidRPr="001A0F17" w:rsidRDefault="00542356" w:rsidP="00542356"/>
    <w:p w14:paraId="219A525F" w14:textId="77777777" w:rsidR="00542356" w:rsidRPr="001A0F17" w:rsidRDefault="00542356" w:rsidP="00542356"/>
    <w:p w14:paraId="3856D6B0" w14:textId="77777777" w:rsidR="00542356" w:rsidRPr="001A0F17" w:rsidRDefault="00542356" w:rsidP="00542356"/>
    <w:p w14:paraId="7676DF0C" w14:textId="77777777" w:rsidR="00D0551D" w:rsidRPr="00A50D0A" w:rsidRDefault="00D0551D" w:rsidP="00D0551D">
      <w:pPr>
        <w:spacing w:before="120"/>
        <w:rPr>
          <w:noProof w:val="0"/>
          <w:sz w:val="20"/>
          <w:szCs w:val="20"/>
          <w:lang w:eastAsia="ru-RU"/>
        </w:rPr>
      </w:pPr>
    </w:p>
    <w:p w14:paraId="4957C9A4" w14:textId="77777777" w:rsidR="00D0551D" w:rsidRDefault="00D0551D" w:rsidP="00D0551D">
      <w:pPr>
        <w:pStyle w:val="Style3"/>
        <w:tabs>
          <w:tab w:val="left" w:pos="567"/>
        </w:tabs>
        <w:spacing w:before="0" w:beforeAutospacing="0" w:after="0"/>
        <w:ind w:left="0" w:firstLine="0"/>
        <w:jc w:val="center"/>
        <w:rPr>
          <w:rFonts w:eastAsia="PMingLiU"/>
          <w:lang w:val="it-IT" w:eastAsia="zh-CN"/>
        </w:rPr>
      </w:pPr>
    </w:p>
    <w:p w14:paraId="47DF8333" w14:textId="77777777" w:rsidR="00502EFF" w:rsidRPr="00FF430B" w:rsidRDefault="00502EFF" w:rsidP="00502EFF">
      <w:pPr>
        <w:jc w:val="right"/>
        <w:rPr>
          <w:noProof w:val="0"/>
          <w:sz w:val="22"/>
          <w:szCs w:val="22"/>
        </w:rPr>
      </w:pPr>
      <w:r w:rsidRPr="00FF430B">
        <w:rPr>
          <w:noProof w:val="0"/>
        </w:rPr>
        <w:t>Anexa nr.3</w:t>
      </w:r>
    </w:p>
    <w:p w14:paraId="64B92792"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2E300965" w14:textId="77777777" w:rsidR="00502EFF" w:rsidRPr="00FF430B" w:rsidRDefault="00502EFF" w:rsidP="00502EFF">
      <w:pPr>
        <w:jc w:val="right"/>
        <w:rPr>
          <w:noProof w:val="0"/>
        </w:rPr>
      </w:pPr>
      <w:r w:rsidRPr="00FF430B">
        <w:rPr>
          <w:noProof w:val="0"/>
        </w:rPr>
        <w:t>din “____” ________ 20___</w:t>
      </w:r>
    </w:p>
    <w:p w14:paraId="03E53D1D"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0C6637B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74011B"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255B474C" w14:textId="77777777" w:rsidR="00864A45" w:rsidRPr="00FF430B" w:rsidRDefault="00864A45" w:rsidP="00631A2C">
      <w:pPr>
        <w:shd w:val="clear" w:color="auto" w:fill="FFFFFF" w:themeFill="background1"/>
        <w:spacing w:before="120"/>
        <w:rPr>
          <w:b/>
          <w:noProof w:val="0"/>
          <w:lang w:eastAsia="ru-RU"/>
        </w:rPr>
      </w:pPr>
    </w:p>
    <w:p w14:paraId="39CAE3F6"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r>
      <w:r w:rsidRPr="00FF430B">
        <w:rPr>
          <w:b/>
          <w:noProof w:val="0"/>
          <w:lang w:eastAsia="ru-RU"/>
        </w:rPr>
        <w:lastRenderedPageBreak/>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14:paraId="3798146F" w14:textId="77777777" w:rsidR="00631A2C" w:rsidRPr="00FF430B" w:rsidRDefault="00631A2C" w:rsidP="00631A2C">
      <w:pPr>
        <w:shd w:val="clear" w:color="auto" w:fill="FFFFFF" w:themeFill="background1"/>
        <w:rPr>
          <w:noProof w:val="0"/>
          <w:sz w:val="20"/>
          <w:szCs w:val="20"/>
          <w:lang w:eastAsia="ru-RU"/>
        </w:rPr>
      </w:pPr>
    </w:p>
    <w:p w14:paraId="6054A56A" w14:textId="77777777" w:rsidR="00631A2C" w:rsidRPr="00FF430B" w:rsidRDefault="00864A45" w:rsidP="009E5EBA">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2A5AAB1A" w14:textId="77777777"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7362C4E1" w14:textId="77777777"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2F27F409" w14:textId="77777777"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2AC9C055" w14:textId="77777777" w:rsidR="00631A2C" w:rsidRPr="00FF430B" w:rsidRDefault="00631A2C" w:rsidP="009E5EB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18E44629" w14:textId="77777777" w:rsidR="0005316F" w:rsidRPr="00FF430B" w:rsidRDefault="00631A2C" w:rsidP="009E5EBA">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08645F1A" w14:textId="77777777" w:rsidR="0005316F" w:rsidRPr="00FF430B" w:rsidRDefault="0005316F" w:rsidP="009E5EBA">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14:paraId="0DA11182" w14:textId="77777777" w:rsidR="00631A2C" w:rsidRPr="00FF430B" w:rsidRDefault="00631A2C" w:rsidP="009E5EBA">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77297061" w14:textId="77777777" w:rsidR="00C459CA" w:rsidRPr="00FF430B" w:rsidRDefault="00C459CA" w:rsidP="009E5EBA">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3F729E47" w14:textId="77777777" w:rsidTr="007E79C1">
        <w:trPr>
          <w:jc w:val="center"/>
        </w:trPr>
        <w:tc>
          <w:tcPr>
            <w:tcW w:w="576" w:type="dxa"/>
            <w:shd w:val="clear" w:color="auto" w:fill="auto"/>
          </w:tcPr>
          <w:p w14:paraId="0BC9365F"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1379B2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0D48DDD3"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2C529123" w14:textId="77777777" w:rsidTr="007E79C1">
        <w:trPr>
          <w:jc w:val="center"/>
        </w:trPr>
        <w:tc>
          <w:tcPr>
            <w:tcW w:w="576" w:type="dxa"/>
            <w:shd w:val="clear" w:color="auto" w:fill="auto"/>
          </w:tcPr>
          <w:p w14:paraId="2B2ECD3B"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3D84163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0F5433C4"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74BBBF8E" w14:textId="77777777" w:rsidTr="007E79C1">
        <w:trPr>
          <w:jc w:val="center"/>
        </w:trPr>
        <w:tc>
          <w:tcPr>
            <w:tcW w:w="576" w:type="dxa"/>
            <w:shd w:val="clear" w:color="auto" w:fill="auto"/>
          </w:tcPr>
          <w:p w14:paraId="7696C89F"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119B84F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64874F6"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61B0A1A5" w14:textId="77777777" w:rsidR="009C1502" w:rsidRPr="00FF430B" w:rsidRDefault="009C1502"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14:paraId="503628E8" w14:textId="77777777" w:rsidR="009C1502" w:rsidRPr="00FF430B" w:rsidRDefault="009C1502"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48CC30AF" w14:textId="77777777" w:rsidR="00EF4276" w:rsidRPr="00FF430B" w:rsidRDefault="009C1502"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14:paraId="5C7492B2" w14:textId="77777777" w:rsidR="00EF4276" w:rsidRPr="00FF430B" w:rsidRDefault="00EF4276" w:rsidP="009E5EB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F2CB0CB" w14:textId="77777777" w:rsidR="00631A2C" w:rsidRPr="00FF430B" w:rsidRDefault="00631A2C" w:rsidP="009E5EB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70875ECB" w14:textId="77777777" w:rsidR="00631A2C" w:rsidRPr="00FF430B" w:rsidRDefault="00631A2C" w:rsidP="009E5EBA">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144C861D" w14:textId="77777777" w:rsidR="00631A2C" w:rsidRPr="00FF430B" w:rsidRDefault="00631A2C" w:rsidP="009E5EBA">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56C1BD75" w14:textId="77777777" w:rsidR="00631A2C" w:rsidRPr="00FF430B" w:rsidRDefault="00631A2C" w:rsidP="009E5EB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618E10D0"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2227D734" w14:textId="77777777" w:rsidR="00631A2C" w:rsidRPr="00FF430B" w:rsidRDefault="00631A2C" w:rsidP="009E5EBA">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D779EFC" w14:textId="77777777" w:rsidR="00631A2C" w:rsidRPr="00FF430B" w:rsidRDefault="00631A2C" w:rsidP="009E5EBA">
      <w:pPr>
        <w:numPr>
          <w:ilvl w:val="0"/>
          <w:numId w:val="27"/>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11B1320"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26B9638E"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312D0984" w14:textId="77777777" w:rsidR="00631A2C" w:rsidRPr="00FF430B" w:rsidRDefault="00631A2C" w:rsidP="009E5EBA">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27D2D902" w14:textId="77777777" w:rsidR="00631A2C" w:rsidRPr="00FF430B" w:rsidRDefault="00631A2C" w:rsidP="009E5EBA">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EDBE336" w14:textId="77777777" w:rsidR="00631A2C" w:rsidRPr="00FF430B" w:rsidRDefault="00631A2C" w:rsidP="009E5EBA">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34A88561"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4011B042" w14:textId="77777777" w:rsidR="00631A2C" w:rsidRPr="00FF430B" w:rsidRDefault="00631A2C" w:rsidP="009E5EBA">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cazul):____________________________________________________________</w:t>
      </w:r>
    </w:p>
    <w:p w14:paraId="01A39B8A" w14:textId="77777777" w:rsidR="00631A2C" w:rsidRPr="00FF430B" w:rsidRDefault="00631A2C" w:rsidP="009E5EB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7C929C26" w14:textId="77777777" w:rsidR="00631A2C" w:rsidRPr="00FF430B" w:rsidRDefault="00631A2C" w:rsidP="00631A2C">
      <w:pPr>
        <w:shd w:val="clear" w:color="auto" w:fill="FFFFFF" w:themeFill="background1"/>
        <w:spacing w:before="120" w:after="120"/>
        <w:rPr>
          <w:b/>
          <w:noProof w:val="0"/>
          <w:lang w:eastAsia="ru-RU"/>
        </w:rPr>
      </w:pPr>
    </w:p>
    <w:p w14:paraId="1F7D65A7" w14:textId="77777777" w:rsidR="00631A2C" w:rsidRPr="00FF430B" w:rsidRDefault="00631A2C" w:rsidP="00631A2C">
      <w:pPr>
        <w:shd w:val="clear" w:color="auto" w:fill="FFFFFF" w:themeFill="background1"/>
        <w:spacing w:before="120" w:after="120"/>
        <w:rPr>
          <w:b/>
          <w:noProof w:val="0"/>
          <w:lang w:eastAsia="ru-RU"/>
        </w:rPr>
      </w:pPr>
    </w:p>
    <w:p w14:paraId="28B182D3"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3CF4933F" w14:textId="77777777" w:rsidR="00631A2C" w:rsidRPr="00FF430B" w:rsidRDefault="00631A2C" w:rsidP="00631A2C">
      <w:pPr>
        <w:tabs>
          <w:tab w:val="decimal" w:pos="8364"/>
        </w:tabs>
        <w:spacing w:line="276" w:lineRule="auto"/>
        <w:ind w:right="-144"/>
        <w:jc w:val="center"/>
        <w:rPr>
          <w:b/>
          <w:bCs/>
          <w:color w:val="000000"/>
        </w:rPr>
      </w:pPr>
    </w:p>
    <w:p w14:paraId="0DC1B361" w14:textId="77777777" w:rsidR="00631A2C" w:rsidRPr="00FF430B" w:rsidRDefault="00631A2C" w:rsidP="00631A2C">
      <w:pPr>
        <w:tabs>
          <w:tab w:val="decimal" w:pos="8364"/>
        </w:tabs>
        <w:spacing w:line="276" w:lineRule="auto"/>
        <w:ind w:right="-144"/>
        <w:jc w:val="center"/>
        <w:rPr>
          <w:b/>
          <w:bCs/>
          <w:color w:val="000000"/>
        </w:rPr>
      </w:pPr>
    </w:p>
    <w:p w14:paraId="5B0B3B65"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58F28382"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6AABE8B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00ABFA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767D62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58F06D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B0503F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7639F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49A1EF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7A2644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BED2E3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512BF96" w14:textId="77777777" w:rsidR="00502EFF" w:rsidRPr="00FF430B" w:rsidRDefault="00502EFF" w:rsidP="00502EFF">
      <w:pPr>
        <w:jc w:val="right"/>
        <w:rPr>
          <w:noProof w:val="0"/>
          <w:sz w:val="22"/>
          <w:szCs w:val="22"/>
        </w:rPr>
      </w:pPr>
      <w:r w:rsidRPr="00FF430B">
        <w:rPr>
          <w:noProof w:val="0"/>
        </w:rPr>
        <w:t>Anexa nr.4</w:t>
      </w:r>
    </w:p>
    <w:p w14:paraId="3B4C9B9C"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04FA7968" w14:textId="77777777" w:rsidR="00502EFF" w:rsidRPr="00FF430B" w:rsidRDefault="00502EFF" w:rsidP="00502EFF">
      <w:pPr>
        <w:jc w:val="right"/>
        <w:rPr>
          <w:noProof w:val="0"/>
        </w:rPr>
      </w:pPr>
      <w:r w:rsidRPr="00FF430B">
        <w:rPr>
          <w:noProof w:val="0"/>
        </w:rPr>
        <w:t>din “____” ________ 20___</w:t>
      </w:r>
    </w:p>
    <w:p w14:paraId="1810341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0AA4D3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061E790"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26FD6751"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62714665"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2EA684D5"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4542A7AF"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2927C94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16954A4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61876D"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6AC3257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4E3138"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1DDBF72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1CE80" w14:textId="77777777" w:rsidR="00A26B23" w:rsidRPr="00FF430B" w:rsidRDefault="00A26B23" w:rsidP="00A26B23">
            <w:pPr>
              <w:rPr>
                <w:b/>
                <w:bCs/>
              </w:rPr>
            </w:pPr>
          </w:p>
        </w:tc>
      </w:tr>
      <w:tr w:rsidR="00A26B23" w:rsidRPr="00EC30C2" w14:paraId="459043F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A4F679"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27A04B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8D3E6A"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35F9E1D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8B3194"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0E47203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5AD917" w14:textId="77777777" w:rsidR="00A26B23" w:rsidRPr="00FF430B" w:rsidRDefault="00A26B23" w:rsidP="00A26B23">
            <w:pPr>
              <w:rPr>
                <w:b/>
                <w:bCs/>
              </w:rPr>
            </w:pPr>
          </w:p>
        </w:tc>
      </w:tr>
      <w:tr w:rsidR="00A26B23" w:rsidRPr="00EC30C2" w14:paraId="33EA268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ABEE84"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FD696B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5DEF1"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32AA24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610282"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36B9936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3B6C61" w14:textId="77777777" w:rsidR="00A26B23" w:rsidRPr="00FF430B" w:rsidRDefault="00A26B23" w:rsidP="00A26B23">
            <w:pPr>
              <w:rPr>
                <w:b/>
                <w:bCs/>
              </w:rPr>
            </w:pPr>
          </w:p>
        </w:tc>
      </w:tr>
    </w:tbl>
    <w:p w14:paraId="0858281E"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3907B0A2"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proofErr w:type="gramStart"/>
      <w:r w:rsidRPr="00FF430B">
        <w:rPr>
          <w:rFonts w:eastAsia="PMingLiU"/>
          <w:lang w:eastAsia="zh-CN"/>
        </w:rPr>
        <w:t>Ordinul</w:t>
      </w:r>
      <w:proofErr w:type="spellEnd"/>
      <w:r w:rsidRPr="00FF430B">
        <w:rPr>
          <w:rFonts w:eastAsia="PMingLiU"/>
          <w:lang w:eastAsia="zh-CN"/>
        </w:rPr>
        <w:t>(</w:t>
      </w:r>
      <w:proofErr w:type="spellStart"/>
      <w:proofErr w:type="gramEnd"/>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7710175B" w14:textId="77777777" w:rsidR="004063D9" w:rsidRPr="00FF430B" w:rsidRDefault="004063D9" w:rsidP="0017664F">
      <w:pPr>
        <w:pStyle w:val="Style3"/>
        <w:tabs>
          <w:tab w:val="clear" w:pos="360"/>
          <w:tab w:val="left" w:pos="0"/>
        </w:tabs>
        <w:ind w:left="0" w:firstLine="0"/>
        <w:rPr>
          <w:rFonts w:eastAsia="PMingLiU"/>
          <w:b w:val="0"/>
          <w:lang w:eastAsia="zh-CN"/>
        </w:rPr>
      </w:pPr>
    </w:p>
    <w:p w14:paraId="3F5CFC77"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6D4E253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9F598F9"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0DFA7016"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5BAAB77C"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3F4DF26E"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lastRenderedPageBreak/>
        <w:t>etc.</w:t>
      </w:r>
    </w:p>
    <w:p w14:paraId="2C5A2C65"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1A65EEA4"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5380DC26"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118A7E1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0913FB7F"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5EA3E105"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FFC6B43"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21ABB924"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614054A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EA5EB6"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1E72693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BFC0053"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A56DCF"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37695BA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AC2EA"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544860" w14:textId="77777777" w:rsidR="00455A94" w:rsidRPr="00FF430B" w:rsidRDefault="00455A94" w:rsidP="00F059B8">
            <w:pPr>
              <w:jc w:val="center"/>
              <w:rPr>
                <w:bCs/>
                <w:color w:val="000000" w:themeColor="text1"/>
              </w:rPr>
            </w:pPr>
          </w:p>
        </w:tc>
      </w:tr>
      <w:tr w:rsidR="00455A94" w:rsidRPr="00EC30C2" w14:paraId="49AE42A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EDC1CD"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30AECA" w14:textId="77777777" w:rsidR="00455A94" w:rsidRPr="00FF430B" w:rsidRDefault="00455A94" w:rsidP="00F059B8">
            <w:pPr>
              <w:jc w:val="center"/>
              <w:rPr>
                <w:bCs/>
                <w:color w:val="000000" w:themeColor="text1"/>
              </w:rPr>
            </w:pPr>
          </w:p>
        </w:tc>
      </w:tr>
      <w:tr w:rsidR="00455A94" w:rsidRPr="00EC30C2" w14:paraId="3136BB6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3F5D7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F0F6BE" w14:textId="77777777" w:rsidR="00455A94" w:rsidRPr="00FF430B" w:rsidRDefault="00455A94" w:rsidP="00F059B8">
            <w:pPr>
              <w:jc w:val="center"/>
              <w:rPr>
                <w:bCs/>
                <w:color w:val="000000" w:themeColor="text1"/>
              </w:rPr>
            </w:pPr>
          </w:p>
        </w:tc>
      </w:tr>
    </w:tbl>
    <w:p w14:paraId="1BC12DB9"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5D03E5FA"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799A848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37DA3D27"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4A68D769"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331CB39B"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F2320B1"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1AA08E8"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6324879E"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0B73A25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E280406"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102F5644"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030D1A64"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8BA1DD6"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neselectațidespre</w:t>
      </w:r>
      <w:proofErr w:type="spellEnd"/>
      <w:r w:rsidRPr="00FF430B">
        <w:rPr>
          <w:rFonts w:eastAsia="PMingLiU"/>
          <w:b w:val="0"/>
          <w:lang w:eastAsia="zh-CN"/>
        </w:rPr>
        <w:t xml:space="preserve"> </w:t>
      </w:r>
      <w:proofErr w:type="spellStart"/>
      <w:r w:rsidRPr="00FF430B">
        <w:rPr>
          <w:rFonts w:eastAsia="PMingLiU"/>
          <w:b w:val="0"/>
          <w:lang w:eastAsia="zh-CN"/>
        </w:rPr>
        <w:t>rezultatelepreselecției</w:t>
      </w:r>
      <w:proofErr w:type="spellEnd"/>
      <w:r w:rsidRPr="00FF430B">
        <w:rPr>
          <w:rFonts w:eastAsia="PMingLiU"/>
          <w:b w:val="0"/>
          <w:lang w:eastAsia="zh-CN"/>
        </w:rPr>
        <w:t>.</w:t>
      </w:r>
    </w:p>
    <w:p w14:paraId="0717545E"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250C586A"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65A8B22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13C82FC2"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01DCDCED"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11143376"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06F4A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8E4CA1D"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r w:rsidRPr="00FF430B">
        <w:rPr>
          <w:rFonts w:eastAsia="PMingLiU"/>
          <w:lang w:eastAsia="zh-CN"/>
        </w:rPr>
        <w:t>candidații</w:t>
      </w:r>
      <w:r w:rsidR="00BC7216" w:rsidRPr="00FF430B">
        <w:rPr>
          <w:rFonts w:eastAsia="PMingLiU"/>
          <w:lang w:eastAsia="zh-CN"/>
        </w:rPr>
        <w:t>selectați</w:t>
      </w:r>
      <w:proofErr w:type="spellEnd"/>
      <w:r w:rsidRPr="00FF430B">
        <w:rPr>
          <w:rFonts w:eastAsia="PMingLiU"/>
          <w:lang w:eastAsia="zh-CN"/>
        </w:rPr>
        <w:t>:</w:t>
      </w:r>
    </w:p>
    <w:p w14:paraId="5C2AA8C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B98D55E"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613E6E82"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332258B4"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7B1C54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09EB5253"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23C1FFD6"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4808BB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lastRenderedPageBreak/>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27D80B7"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13BFC905"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F8F84CE"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7FE6B151"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02D7280"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A8E7EEC"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7A82F8D"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A350BF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0018D11C"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31AD27F"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70A3C3D"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6EB5B910"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4C8990E6"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5488AB9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1A2B5FC7"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D06174F" w14:textId="77777777" w:rsidR="00A14C96" w:rsidRPr="00FF430B" w:rsidRDefault="00A14C96" w:rsidP="00A26B23">
      <w:pPr>
        <w:pStyle w:val="Style3"/>
        <w:tabs>
          <w:tab w:val="left" w:pos="567"/>
        </w:tabs>
        <w:spacing w:before="0" w:beforeAutospacing="0" w:after="0"/>
        <w:ind w:left="0" w:firstLine="0"/>
        <w:rPr>
          <w:rFonts w:eastAsia="PMingLiU"/>
          <w:lang w:eastAsia="zh-CN"/>
        </w:rPr>
      </w:pPr>
    </w:p>
    <w:p w14:paraId="3DB8E626" w14:textId="77777777" w:rsidR="005B235E" w:rsidRDefault="005B235E" w:rsidP="00A26B23">
      <w:pPr>
        <w:pStyle w:val="Style3"/>
        <w:tabs>
          <w:tab w:val="left" w:pos="567"/>
        </w:tabs>
        <w:spacing w:before="0" w:beforeAutospacing="0" w:after="0"/>
        <w:ind w:left="0" w:firstLine="0"/>
        <w:rPr>
          <w:rFonts w:eastAsia="PMingLiU"/>
          <w:lang w:eastAsia="zh-CN"/>
        </w:rPr>
      </w:pPr>
    </w:p>
    <w:p w14:paraId="79621F56"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45916C9" w14:textId="77777777" w:rsidR="00502EFF" w:rsidRPr="00FF430B" w:rsidRDefault="00502EFF" w:rsidP="00502EFF">
      <w:pPr>
        <w:jc w:val="right"/>
        <w:rPr>
          <w:noProof w:val="0"/>
          <w:sz w:val="22"/>
          <w:szCs w:val="22"/>
        </w:rPr>
      </w:pPr>
      <w:r w:rsidRPr="00FF430B">
        <w:rPr>
          <w:noProof w:val="0"/>
        </w:rPr>
        <w:t>Anexa nr.5</w:t>
      </w:r>
    </w:p>
    <w:p w14:paraId="28CBF044"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2CD32FA" w14:textId="77777777" w:rsidR="00502EFF" w:rsidRPr="00FF430B" w:rsidRDefault="00502EFF" w:rsidP="00502EFF">
      <w:pPr>
        <w:jc w:val="right"/>
        <w:rPr>
          <w:noProof w:val="0"/>
        </w:rPr>
      </w:pPr>
      <w:r w:rsidRPr="00FF430B">
        <w:rPr>
          <w:noProof w:val="0"/>
        </w:rPr>
        <w:t>din “____” ________ 20___</w:t>
      </w:r>
    </w:p>
    <w:p w14:paraId="0529653C"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01D5C0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16153D6"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2DDA0EE9"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217AD624" w14:textId="77777777" w:rsidR="009D62FF" w:rsidRPr="00FF430B" w:rsidRDefault="009D62FF" w:rsidP="009E5EBA">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1D2E3444" w14:textId="77777777" w:rsidTr="00657833">
        <w:tc>
          <w:tcPr>
            <w:tcW w:w="4248" w:type="dxa"/>
            <w:shd w:val="clear" w:color="auto" w:fill="FFFFFF" w:themeFill="background1"/>
          </w:tcPr>
          <w:p w14:paraId="0075E039"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4527A693" w14:textId="77777777" w:rsidR="009D62FF" w:rsidRPr="00FF430B" w:rsidRDefault="009D62FF" w:rsidP="009D62FF">
            <w:pPr>
              <w:ind w:right="-1"/>
              <w:jc w:val="both"/>
              <w:rPr>
                <w:rFonts w:eastAsia="Cambria"/>
                <w:noProof w:val="0"/>
              </w:rPr>
            </w:pPr>
          </w:p>
        </w:tc>
      </w:tr>
      <w:tr w:rsidR="009D62FF" w:rsidRPr="00EC30C2" w14:paraId="1A24DEAC" w14:textId="77777777" w:rsidTr="00657833">
        <w:tc>
          <w:tcPr>
            <w:tcW w:w="4248" w:type="dxa"/>
            <w:shd w:val="clear" w:color="auto" w:fill="FFFFFF" w:themeFill="background1"/>
          </w:tcPr>
          <w:p w14:paraId="1097D1FF"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2B5FED71" w14:textId="77777777" w:rsidR="009D62FF" w:rsidRPr="00FF430B" w:rsidRDefault="009D62FF" w:rsidP="009D62FF">
            <w:pPr>
              <w:ind w:right="-1"/>
              <w:jc w:val="both"/>
              <w:rPr>
                <w:rFonts w:eastAsia="Cambria"/>
                <w:noProof w:val="0"/>
              </w:rPr>
            </w:pPr>
          </w:p>
        </w:tc>
      </w:tr>
      <w:tr w:rsidR="009D62FF" w:rsidRPr="00EC30C2" w14:paraId="7A7A4C55" w14:textId="77777777" w:rsidTr="00657833">
        <w:tc>
          <w:tcPr>
            <w:tcW w:w="4248" w:type="dxa"/>
            <w:shd w:val="clear" w:color="auto" w:fill="FFFFFF" w:themeFill="background1"/>
          </w:tcPr>
          <w:p w14:paraId="137F1F10"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0ED77398" w14:textId="77777777" w:rsidR="009D62FF" w:rsidRPr="00FF430B" w:rsidRDefault="009D62FF" w:rsidP="009D62FF">
            <w:pPr>
              <w:ind w:right="-1"/>
              <w:jc w:val="both"/>
              <w:rPr>
                <w:rFonts w:eastAsia="Cambria"/>
                <w:noProof w:val="0"/>
              </w:rPr>
            </w:pPr>
          </w:p>
        </w:tc>
      </w:tr>
      <w:tr w:rsidR="009D62FF" w:rsidRPr="00EC30C2" w14:paraId="0FEE10DF" w14:textId="77777777" w:rsidTr="00657833">
        <w:tc>
          <w:tcPr>
            <w:tcW w:w="4248" w:type="dxa"/>
            <w:shd w:val="clear" w:color="auto" w:fill="FFFFFF" w:themeFill="background1"/>
          </w:tcPr>
          <w:p w14:paraId="40CF48F9"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6B2F481A" w14:textId="77777777" w:rsidR="009D62FF" w:rsidRPr="00FF430B" w:rsidRDefault="009D62FF" w:rsidP="009D62FF">
            <w:pPr>
              <w:ind w:right="-1"/>
              <w:jc w:val="both"/>
              <w:rPr>
                <w:rFonts w:eastAsia="Cambria"/>
                <w:noProof w:val="0"/>
              </w:rPr>
            </w:pPr>
          </w:p>
        </w:tc>
      </w:tr>
      <w:tr w:rsidR="009D62FF" w:rsidRPr="00EC30C2" w14:paraId="12AD7C58" w14:textId="77777777" w:rsidTr="00657833">
        <w:tc>
          <w:tcPr>
            <w:tcW w:w="4248" w:type="dxa"/>
            <w:shd w:val="clear" w:color="auto" w:fill="FFFFFF" w:themeFill="background1"/>
          </w:tcPr>
          <w:p w14:paraId="3B0A0591"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0A845B41" w14:textId="77777777" w:rsidR="009D62FF" w:rsidRPr="00FF430B" w:rsidRDefault="009D62FF" w:rsidP="009D62FF">
            <w:pPr>
              <w:ind w:right="-1"/>
              <w:jc w:val="both"/>
              <w:rPr>
                <w:rFonts w:eastAsia="Cambria"/>
                <w:noProof w:val="0"/>
              </w:rPr>
            </w:pPr>
          </w:p>
        </w:tc>
      </w:tr>
      <w:tr w:rsidR="009D62FF" w:rsidRPr="00EC30C2" w14:paraId="41B009E9" w14:textId="77777777" w:rsidTr="00657833">
        <w:tc>
          <w:tcPr>
            <w:tcW w:w="4248" w:type="dxa"/>
            <w:shd w:val="clear" w:color="auto" w:fill="FFFFFF" w:themeFill="background1"/>
          </w:tcPr>
          <w:p w14:paraId="24880A7F"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12076B67" w14:textId="77777777" w:rsidR="009D62FF" w:rsidRPr="00FF430B" w:rsidRDefault="009D62FF" w:rsidP="009D62FF">
            <w:pPr>
              <w:ind w:right="-1"/>
              <w:jc w:val="both"/>
              <w:rPr>
                <w:rFonts w:eastAsia="Cambria"/>
                <w:noProof w:val="0"/>
              </w:rPr>
            </w:pPr>
          </w:p>
        </w:tc>
      </w:tr>
      <w:tr w:rsidR="009D62FF" w:rsidRPr="00EC30C2" w14:paraId="4CBCB2C5" w14:textId="77777777" w:rsidTr="00657833">
        <w:tc>
          <w:tcPr>
            <w:tcW w:w="4248" w:type="dxa"/>
            <w:shd w:val="clear" w:color="auto" w:fill="FFFFFF" w:themeFill="background1"/>
          </w:tcPr>
          <w:p w14:paraId="19791207"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54B55CFA" w14:textId="77777777" w:rsidR="009D62FF" w:rsidRPr="00FF430B" w:rsidRDefault="009D62FF" w:rsidP="009D62FF">
            <w:pPr>
              <w:ind w:right="-1"/>
              <w:jc w:val="both"/>
              <w:rPr>
                <w:rFonts w:eastAsia="Cambria"/>
                <w:noProof w:val="0"/>
              </w:rPr>
            </w:pPr>
          </w:p>
        </w:tc>
      </w:tr>
      <w:tr w:rsidR="009D62FF" w:rsidRPr="00EC30C2" w14:paraId="01329837" w14:textId="77777777" w:rsidTr="00657833">
        <w:tc>
          <w:tcPr>
            <w:tcW w:w="4248" w:type="dxa"/>
            <w:shd w:val="clear" w:color="auto" w:fill="FFFFFF" w:themeFill="background1"/>
          </w:tcPr>
          <w:p w14:paraId="7E230222"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2015D900" w14:textId="77777777" w:rsidR="009D62FF" w:rsidRPr="00FF430B" w:rsidRDefault="009D62FF" w:rsidP="009D62FF">
            <w:pPr>
              <w:ind w:right="-1"/>
              <w:jc w:val="both"/>
              <w:rPr>
                <w:rFonts w:eastAsia="Cambria"/>
                <w:noProof w:val="0"/>
              </w:rPr>
            </w:pPr>
          </w:p>
        </w:tc>
      </w:tr>
      <w:tr w:rsidR="009D62FF" w:rsidRPr="00EC30C2" w14:paraId="1D68B7E7" w14:textId="77777777" w:rsidTr="00657833">
        <w:tc>
          <w:tcPr>
            <w:tcW w:w="4248" w:type="dxa"/>
            <w:shd w:val="clear" w:color="auto" w:fill="FFFFFF" w:themeFill="background1"/>
          </w:tcPr>
          <w:p w14:paraId="0D0626D6"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400CA3B4"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FF10C11" w14:textId="77777777" w:rsidR="009D62FF" w:rsidRPr="00FF430B" w:rsidRDefault="009D62FF" w:rsidP="009D62FF">
            <w:pPr>
              <w:ind w:right="-1"/>
              <w:jc w:val="both"/>
              <w:rPr>
                <w:rFonts w:eastAsia="Cambria"/>
                <w:noProof w:val="0"/>
              </w:rPr>
            </w:pPr>
          </w:p>
        </w:tc>
      </w:tr>
    </w:tbl>
    <w:p w14:paraId="5563D695" w14:textId="77777777" w:rsidR="009D62FF" w:rsidRPr="00FF430B" w:rsidRDefault="009D62FF" w:rsidP="009E5EBA">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6C98BD39" w14:textId="77777777" w:rsidTr="00657833">
        <w:tc>
          <w:tcPr>
            <w:tcW w:w="4248" w:type="dxa"/>
            <w:shd w:val="clear" w:color="auto" w:fill="FFFFFF" w:themeFill="background1"/>
          </w:tcPr>
          <w:p w14:paraId="722BFE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1CD9DA4F" w14:textId="77777777" w:rsidR="009D62FF" w:rsidRPr="00FF430B" w:rsidRDefault="009D62FF" w:rsidP="009D62FF">
            <w:pPr>
              <w:spacing w:after="160" w:line="259" w:lineRule="auto"/>
              <w:ind w:right="-1"/>
              <w:jc w:val="both"/>
              <w:rPr>
                <w:i/>
                <w:noProof w:val="0"/>
                <w:lang w:eastAsia="ro-RO"/>
              </w:rPr>
            </w:pPr>
          </w:p>
        </w:tc>
      </w:tr>
      <w:tr w:rsidR="009D62FF" w:rsidRPr="00EC30C2" w14:paraId="6DA7D199" w14:textId="77777777" w:rsidTr="00657833">
        <w:tc>
          <w:tcPr>
            <w:tcW w:w="4248" w:type="dxa"/>
            <w:shd w:val="clear" w:color="auto" w:fill="FFFFFF" w:themeFill="background1"/>
          </w:tcPr>
          <w:p w14:paraId="3AA01A36"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2B1A4FAD"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2B6F7352" w14:textId="77777777" w:rsidR="009D62FF" w:rsidRPr="00FF430B" w:rsidRDefault="009D62FF" w:rsidP="009D62FF">
            <w:pPr>
              <w:spacing w:after="160" w:line="259" w:lineRule="auto"/>
              <w:ind w:right="-1"/>
              <w:jc w:val="both"/>
              <w:rPr>
                <w:i/>
                <w:noProof w:val="0"/>
                <w:lang w:eastAsia="ro-RO"/>
              </w:rPr>
            </w:pPr>
          </w:p>
        </w:tc>
      </w:tr>
      <w:tr w:rsidR="009D62FF" w:rsidRPr="00EC30C2" w14:paraId="4C98A5E5" w14:textId="77777777" w:rsidTr="00657833">
        <w:tc>
          <w:tcPr>
            <w:tcW w:w="4248" w:type="dxa"/>
            <w:shd w:val="clear" w:color="auto" w:fill="FFFFFF" w:themeFill="background1"/>
          </w:tcPr>
          <w:p w14:paraId="5A20DF5B"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257ACE"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4AE4F505"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552A7F4C" w14:textId="77777777" w:rsidTr="00657833">
        <w:tc>
          <w:tcPr>
            <w:tcW w:w="4248" w:type="dxa"/>
            <w:shd w:val="clear" w:color="auto" w:fill="FFFFFF" w:themeFill="background1"/>
          </w:tcPr>
          <w:p w14:paraId="17211D4F"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6C6E0E61" w14:textId="77777777" w:rsidR="009D62FF" w:rsidRPr="00FF430B" w:rsidRDefault="009D62FF" w:rsidP="009D62FF">
            <w:pPr>
              <w:spacing w:after="160" w:line="259" w:lineRule="auto"/>
              <w:ind w:right="-1"/>
              <w:jc w:val="both"/>
              <w:rPr>
                <w:noProof w:val="0"/>
                <w:lang w:eastAsia="ro-RO"/>
              </w:rPr>
            </w:pPr>
          </w:p>
        </w:tc>
      </w:tr>
      <w:tr w:rsidR="009D62FF" w:rsidRPr="00EC30C2" w14:paraId="77F6A80E" w14:textId="77777777" w:rsidTr="00657833">
        <w:trPr>
          <w:trHeight w:val="255"/>
        </w:trPr>
        <w:tc>
          <w:tcPr>
            <w:tcW w:w="4248" w:type="dxa"/>
            <w:vMerge w:val="restart"/>
            <w:shd w:val="clear" w:color="auto" w:fill="FFFFFF" w:themeFill="background1"/>
          </w:tcPr>
          <w:p w14:paraId="5A625B5A"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0A57763F" w14:textId="77777777" w:rsidR="009D62FF" w:rsidRPr="00FF430B" w:rsidRDefault="009D62FF" w:rsidP="009D62FF">
            <w:pPr>
              <w:spacing w:after="160" w:line="259" w:lineRule="auto"/>
              <w:ind w:right="-1"/>
              <w:jc w:val="both"/>
              <w:rPr>
                <w:i/>
                <w:noProof w:val="0"/>
                <w:lang w:eastAsia="ro-RO"/>
              </w:rPr>
            </w:pPr>
          </w:p>
        </w:tc>
        <w:tc>
          <w:tcPr>
            <w:tcW w:w="5570" w:type="dxa"/>
          </w:tcPr>
          <w:p w14:paraId="58600D9A"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lastRenderedPageBreak/>
              <w:t>Nr.:</w:t>
            </w:r>
          </w:p>
        </w:tc>
      </w:tr>
      <w:tr w:rsidR="009D62FF" w:rsidRPr="00EC30C2" w14:paraId="7C0AB8D7" w14:textId="77777777" w:rsidTr="00657833">
        <w:trPr>
          <w:trHeight w:val="255"/>
        </w:trPr>
        <w:tc>
          <w:tcPr>
            <w:tcW w:w="4248" w:type="dxa"/>
            <w:vMerge/>
            <w:shd w:val="clear" w:color="auto" w:fill="FFFFFF" w:themeFill="background1"/>
          </w:tcPr>
          <w:p w14:paraId="4C9A1C7E" w14:textId="77777777" w:rsidR="009D62FF" w:rsidRPr="00FF430B" w:rsidRDefault="009D62FF" w:rsidP="009D62FF">
            <w:pPr>
              <w:spacing w:after="160" w:line="259" w:lineRule="auto"/>
              <w:ind w:right="-1"/>
              <w:jc w:val="both"/>
              <w:rPr>
                <w:noProof w:val="0"/>
                <w:lang w:eastAsia="ro-RO"/>
              </w:rPr>
            </w:pPr>
          </w:p>
        </w:tc>
        <w:tc>
          <w:tcPr>
            <w:tcW w:w="5570" w:type="dxa"/>
          </w:tcPr>
          <w:p w14:paraId="4F43EDE8"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4FDE1BBD" w14:textId="77777777" w:rsidTr="00657833">
        <w:trPr>
          <w:trHeight w:val="255"/>
        </w:trPr>
        <w:tc>
          <w:tcPr>
            <w:tcW w:w="4248" w:type="dxa"/>
            <w:vMerge/>
            <w:shd w:val="clear" w:color="auto" w:fill="FFFFFF" w:themeFill="background1"/>
          </w:tcPr>
          <w:p w14:paraId="42620EF6" w14:textId="77777777" w:rsidR="009D62FF" w:rsidRPr="00FF430B" w:rsidRDefault="009D62FF" w:rsidP="009D62FF">
            <w:pPr>
              <w:spacing w:after="160" w:line="259" w:lineRule="auto"/>
              <w:ind w:right="-1"/>
              <w:jc w:val="both"/>
              <w:rPr>
                <w:noProof w:val="0"/>
                <w:lang w:eastAsia="ro-RO"/>
              </w:rPr>
            </w:pPr>
          </w:p>
        </w:tc>
        <w:tc>
          <w:tcPr>
            <w:tcW w:w="5570" w:type="dxa"/>
          </w:tcPr>
          <w:p w14:paraId="46E4BAC6"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2ABE9C90" w14:textId="77777777" w:rsidTr="00657833">
        <w:trPr>
          <w:trHeight w:val="281"/>
        </w:trPr>
        <w:tc>
          <w:tcPr>
            <w:tcW w:w="4248" w:type="dxa"/>
            <w:shd w:val="clear" w:color="auto" w:fill="FFFFFF" w:themeFill="background1"/>
          </w:tcPr>
          <w:p w14:paraId="16DB0B63"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C5093C1"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6A413531"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62A29029"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11815C4C"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1D0ABE74" w14:textId="77777777" w:rsidTr="00657833">
        <w:trPr>
          <w:trHeight w:val="281"/>
        </w:trPr>
        <w:tc>
          <w:tcPr>
            <w:tcW w:w="4248" w:type="dxa"/>
            <w:shd w:val="clear" w:color="auto" w:fill="FFFFFF" w:themeFill="background1"/>
          </w:tcPr>
          <w:p w14:paraId="6D8908B1"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3D1F59F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76CB800B"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77FC16FC"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5D29A551" w14:textId="77777777" w:rsidTr="00657833">
        <w:trPr>
          <w:trHeight w:val="281"/>
        </w:trPr>
        <w:tc>
          <w:tcPr>
            <w:tcW w:w="4248" w:type="dxa"/>
            <w:vMerge w:val="restart"/>
            <w:shd w:val="clear" w:color="auto" w:fill="FFFFFF" w:themeFill="background1"/>
          </w:tcPr>
          <w:p w14:paraId="40393A30"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6E7A194E"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772799FE" w14:textId="77777777" w:rsidTr="00657833">
        <w:trPr>
          <w:trHeight w:val="281"/>
        </w:trPr>
        <w:tc>
          <w:tcPr>
            <w:tcW w:w="4248" w:type="dxa"/>
            <w:vMerge/>
            <w:shd w:val="clear" w:color="auto" w:fill="FFFFFF" w:themeFill="background1"/>
          </w:tcPr>
          <w:p w14:paraId="21B8087E" w14:textId="77777777" w:rsidR="009D62FF" w:rsidRPr="00FF430B" w:rsidRDefault="009D62FF" w:rsidP="009D62FF">
            <w:pPr>
              <w:spacing w:after="160" w:line="259" w:lineRule="auto"/>
              <w:ind w:right="-1"/>
              <w:jc w:val="both"/>
              <w:rPr>
                <w:noProof w:val="0"/>
              </w:rPr>
            </w:pPr>
          </w:p>
        </w:tc>
        <w:tc>
          <w:tcPr>
            <w:tcW w:w="5570" w:type="dxa"/>
          </w:tcPr>
          <w:p w14:paraId="2C2A8B1D"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59AAB2F4" w14:textId="77777777" w:rsidTr="00657833">
        <w:trPr>
          <w:trHeight w:val="281"/>
        </w:trPr>
        <w:tc>
          <w:tcPr>
            <w:tcW w:w="4248" w:type="dxa"/>
            <w:vMerge/>
            <w:shd w:val="clear" w:color="auto" w:fill="FFFFFF" w:themeFill="background1"/>
          </w:tcPr>
          <w:p w14:paraId="454BA9E6" w14:textId="77777777" w:rsidR="009D62FF" w:rsidRPr="00FF430B" w:rsidRDefault="009D62FF" w:rsidP="009D62FF">
            <w:pPr>
              <w:spacing w:after="160" w:line="259" w:lineRule="auto"/>
              <w:ind w:right="-1"/>
              <w:jc w:val="both"/>
              <w:rPr>
                <w:noProof w:val="0"/>
              </w:rPr>
            </w:pPr>
          </w:p>
        </w:tc>
        <w:tc>
          <w:tcPr>
            <w:tcW w:w="5570" w:type="dxa"/>
          </w:tcPr>
          <w:p w14:paraId="02C1A384"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451B5177" w14:textId="77777777" w:rsidTr="00657833">
        <w:trPr>
          <w:trHeight w:val="281"/>
        </w:trPr>
        <w:tc>
          <w:tcPr>
            <w:tcW w:w="4248" w:type="dxa"/>
            <w:vMerge/>
            <w:shd w:val="clear" w:color="auto" w:fill="FFFFFF" w:themeFill="background1"/>
          </w:tcPr>
          <w:p w14:paraId="04A016BC" w14:textId="77777777" w:rsidR="009D62FF" w:rsidRPr="00FF430B" w:rsidRDefault="009D62FF" w:rsidP="009D62FF">
            <w:pPr>
              <w:spacing w:after="160" w:line="259" w:lineRule="auto"/>
              <w:ind w:right="-1"/>
              <w:jc w:val="both"/>
              <w:rPr>
                <w:noProof w:val="0"/>
              </w:rPr>
            </w:pPr>
          </w:p>
        </w:tc>
        <w:tc>
          <w:tcPr>
            <w:tcW w:w="5570" w:type="dxa"/>
          </w:tcPr>
          <w:p w14:paraId="0C94D77B"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4111C85" w14:textId="77777777" w:rsidR="009D62FF" w:rsidRPr="00FF430B" w:rsidRDefault="009D62FF" w:rsidP="009E5EBA">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F7FEF6F"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779C839B" w14:textId="77777777" w:rsidTr="00657833">
        <w:trPr>
          <w:trHeight w:val="269"/>
        </w:trPr>
        <w:tc>
          <w:tcPr>
            <w:tcW w:w="4253" w:type="dxa"/>
            <w:shd w:val="clear" w:color="auto" w:fill="FFFFFF" w:themeFill="background1"/>
          </w:tcPr>
          <w:p w14:paraId="4A115C5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1710B92C" w14:textId="77777777" w:rsidR="009D62FF" w:rsidRPr="00FF430B" w:rsidRDefault="009D62FF" w:rsidP="009D62FF">
            <w:pPr>
              <w:tabs>
                <w:tab w:val="left" w:pos="1134"/>
                <w:tab w:val="left" w:pos="2694"/>
              </w:tabs>
              <w:jc w:val="both"/>
              <w:rPr>
                <w:rFonts w:eastAsia="Calibri"/>
                <w:noProof w:val="0"/>
              </w:rPr>
            </w:pPr>
          </w:p>
        </w:tc>
      </w:tr>
      <w:tr w:rsidR="009D62FF" w:rsidRPr="00EC30C2" w14:paraId="645F166B" w14:textId="77777777" w:rsidTr="00657833">
        <w:trPr>
          <w:trHeight w:val="269"/>
        </w:trPr>
        <w:tc>
          <w:tcPr>
            <w:tcW w:w="4253" w:type="dxa"/>
            <w:shd w:val="clear" w:color="auto" w:fill="FFFFFF" w:themeFill="background1"/>
          </w:tcPr>
          <w:p w14:paraId="4A71BB1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0823E6EF" w14:textId="77777777" w:rsidR="009D62FF" w:rsidRPr="00FF430B" w:rsidRDefault="009D62FF" w:rsidP="009D62FF">
            <w:pPr>
              <w:tabs>
                <w:tab w:val="left" w:pos="1134"/>
                <w:tab w:val="left" w:pos="2694"/>
              </w:tabs>
              <w:jc w:val="both"/>
              <w:rPr>
                <w:rFonts w:eastAsia="Calibri"/>
                <w:noProof w:val="0"/>
              </w:rPr>
            </w:pPr>
          </w:p>
        </w:tc>
      </w:tr>
      <w:tr w:rsidR="009D62FF" w:rsidRPr="00EC30C2" w14:paraId="66FD7FDB" w14:textId="77777777" w:rsidTr="00657833">
        <w:trPr>
          <w:trHeight w:val="269"/>
        </w:trPr>
        <w:tc>
          <w:tcPr>
            <w:tcW w:w="4253" w:type="dxa"/>
            <w:shd w:val="clear" w:color="auto" w:fill="FFFFFF" w:themeFill="background1"/>
          </w:tcPr>
          <w:p w14:paraId="2EEBF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2E908452"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7930FA41" w14:textId="77777777" w:rsidR="009D62FF" w:rsidRPr="00FF430B" w:rsidRDefault="009D62FF" w:rsidP="009D62FF">
            <w:pPr>
              <w:tabs>
                <w:tab w:val="left" w:pos="1134"/>
                <w:tab w:val="left" w:pos="2694"/>
              </w:tabs>
              <w:jc w:val="both"/>
              <w:rPr>
                <w:rFonts w:eastAsia="Calibri"/>
                <w:noProof w:val="0"/>
              </w:rPr>
            </w:pPr>
          </w:p>
        </w:tc>
      </w:tr>
      <w:tr w:rsidR="009D62FF" w:rsidRPr="00EC30C2" w14:paraId="64CD6B46" w14:textId="77777777" w:rsidTr="00657833">
        <w:trPr>
          <w:trHeight w:val="269"/>
        </w:trPr>
        <w:tc>
          <w:tcPr>
            <w:tcW w:w="4253" w:type="dxa"/>
            <w:shd w:val="clear" w:color="auto" w:fill="FFFFFF" w:themeFill="background1"/>
          </w:tcPr>
          <w:p w14:paraId="261ED24C"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07766A01"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4457B5C6" w14:textId="77777777" w:rsidTr="00657833">
        <w:trPr>
          <w:trHeight w:val="269"/>
        </w:trPr>
        <w:tc>
          <w:tcPr>
            <w:tcW w:w="4253" w:type="dxa"/>
            <w:shd w:val="clear" w:color="auto" w:fill="FFFFFF" w:themeFill="background1"/>
          </w:tcPr>
          <w:p w14:paraId="37993E23"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0CF1992A"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8D8892"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6FBD183C" w14:textId="77777777" w:rsidR="009D62FF" w:rsidRPr="00FF430B" w:rsidRDefault="009D62FF" w:rsidP="009D62FF">
            <w:pPr>
              <w:tabs>
                <w:tab w:val="left" w:pos="1134"/>
                <w:tab w:val="left" w:pos="2694"/>
              </w:tabs>
              <w:jc w:val="both"/>
              <w:rPr>
                <w:rFonts w:eastAsia="Calibri"/>
                <w:noProof w:val="0"/>
              </w:rPr>
            </w:pPr>
          </w:p>
        </w:tc>
      </w:tr>
      <w:tr w:rsidR="009D62FF" w:rsidRPr="00EC30C2" w14:paraId="43917E11" w14:textId="77777777" w:rsidTr="00657833">
        <w:trPr>
          <w:trHeight w:val="604"/>
        </w:trPr>
        <w:tc>
          <w:tcPr>
            <w:tcW w:w="4253" w:type="dxa"/>
            <w:shd w:val="clear" w:color="auto" w:fill="FFFFFF" w:themeFill="background1"/>
          </w:tcPr>
          <w:p w14:paraId="73E5500F"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F3D3534"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2A2ED925"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624D1E55" w14:textId="77777777" w:rsidR="009D62FF" w:rsidRPr="00FF430B" w:rsidRDefault="009D62FF" w:rsidP="009D62FF">
            <w:pPr>
              <w:tabs>
                <w:tab w:val="left" w:pos="1134"/>
                <w:tab w:val="left" w:pos="2694"/>
              </w:tabs>
              <w:jc w:val="both"/>
              <w:rPr>
                <w:noProof w:val="0"/>
                <w:lang w:eastAsia="ro-RO"/>
              </w:rPr>
            </w:pPr>
          </w:p>
        </w:tc>
      </w:tr>
    </w:tbl>
    <w:p w14:paraId="3F9E2E30"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14:paraId="79D85698" w14:textId="77777777" w:rsidTr="009D62FF">
        <w:tc>
          <w:tcPr>
            <w:tcW w:w="562" w:type="dxa"/>
            <w:shd w:val="clear" w:color="auto" w:fill="F2F2F2"/>
          </w:tcPr>
          <w:p w14:paraId="325EC3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87A0ED7"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7D984D8E"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56E43FB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0D6E18F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53BFA2E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1E2BE743" w14:textId="77777777" w:rsidTr="00130A49">
        <w:tc>
          <w:tcPr>
            <w:tcW w:w="562" w:type="dxa"/>
          </w:tcPr>
          <w:p w14:paraId="7B7F02A5"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529576D7"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4AFCFC8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670D2DB"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11561984"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2F1D9D65"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0084B4A2" w14:textId="77777777" w:rsidTr="00130A49">
        <w:tc>
          <w:tcPr>
            <w:tcW w:w="562" w:type="dxa"/>
          </w:tcPr>
          <w:p w14:paraId="1553B854"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47D330D4"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0C050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37AAA9A8"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293B5DB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586D420" w14:textId="77777777" w:rsidR="009D62FF" w:rsidRPr="00FF430B" w:rsidRDefault="009D62FF" w:rsidP="009D62FF">
            <w:pPr>
              <w:tabs>
                <w:tab w:val="left" w:pos="1134"/>
                <w:tab w:val="left" w:pos="2694"/>
              </w:tabs>
              <w:spacing w:before="240"/>
              <w:jc w:val="center"/>
              <w:rPr>
                <w:rFonts w:eastAsia="Calibri"/>
                <w:noProof w:val="0"/>
              </w:rPr>
            </w:pPr>
          </w:p>
        </w:tc>
      </w:tr>
    </w:tbl>
    <w:p w14:paraId="7E1258A1"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20DF1805" w14:textId="77777777" w:rsidR="009D62FF" w:rsidRPr="00FF430B" w:rsidRDefault="009D62FF" w:rsidP="009E5EBA">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00475B1C" w14:textId="77777777" w:rsidTr="00657833">
        <w:tc>
          <w:tcPr>
            <w:tcW w:w="5524" w:type="dxa"/>
            <w:shd w:val="clear" w:color="auto" w:fill="FFFFFF" w:themeFill="background1"/>
          </w:tcPr>
          <w:p w14:paraId="29A93CAD"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5C898FEA" w14:textId="77777777" w:rsidR="009D62FF" w:rsidRPr="00FF430B" w:rsidRDefault="009D62FF" w:rsidP="009D62FF">
            <w:pPr>
              <w:ind w:right="-1"/>
              <w:jc w:val="both"/>
              <w:rPr>
                <w:noProof w:val="0"/>
                <w:lang w:eastAsia="ro-RO"/>
              </w:rPr>
            </w:pPr>
            <w:r w:rsidRPr="00FF430B">
              <w:rPr>
                <w:noProof w:val="0"/>
                <w:lang w:eastAsia="ro-RO"/>
              </w:rPr>
              <w:t xml:space="preserve">Nu □        </w:t>
            </w:r>
          </w:p>
          <w:p w14:paraId="2462E065"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7D4A64C9" w14:textId="77777777" w:rsidTr="00657833">
        <w:tc>
          <w:tcPr>
            <w:tcW w:w="5524" w:type="dxa"/>
            <w:vMerge w:val="restart"/>
            <w:shd w:val="clear" w:color="auto" w:fill="FFFFFF" w:themeFill="background1"/>
          </w:tcPr>
          <w:p w14:paraId="4C7F0189"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3F6ABFBC"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77537585" w14:textId="77777777" w:rsidTr="00657833">
        <w:tc>
          <w:tcPr>
            <w:tcW w:w="5524" w:type="dxa"/>
            <w:vMerge/>
            <w:shd w:val="clear" w:color="auto" w:fill="FFFFFF" w:themeFill="background1"/>
          </w:tcPr>
          <w:p w14:paraId="2A097CE4" w14:textId="77777777" w:rsidR="009D62FF" w:rsidRPr="00FF430B" w:rsidRDefault="009D62FF" w:rsidP="009D62FF">
            <w:pPr>
              <w:jc w:val="both"/>
              <w:rPr>
                <w:rFonts w:eastAsia="Calibri"/>
                <w:noProof w:val="0"/>
              </w:rPr>
            </w:pPr>
          </w:p>
        </w:tc>
        <w:tc>
          <w:tcPr>
            <w:tcW w:w="4394" w:type="dxa"/>
          </w:tcPr>
          <w:p w14:paraId="4908F2B2"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28C725A2" w14:textId="77777777" w:rsidTr="00657833">
        <w:tc>
          <w:tcPr>
            <w:tcW w:w="5524" w:type="dxa"/>
            <w:shd w:val="clear" w:color="auto" w:fill="FFFFFF" w:themeFill="background1"/>
          </w:tcPr>
          <w:p w14:paraId="57D06DDF"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7213D5E8" w14:textId="77777777" w:rsidR="009D62FF" w:rsidRPr="00FF430B" w:rsidRDefault="009D62FF" w:rsidP="009D62FF">
            <w:pPr>
              <w:contextualSpacing/>
              <w:jc w:val="both"/>
              <w:rPr>
                <w:noProof w:val="0"/>
                <w:lang w:eastAsia="zh-CN"/>
              </w:rPr>
            </w:pPr>
          </w:p>
        </w:tc>
        <w:tc>
          <w:tcPr>
            <w:tcW w:w="4394" w:type="dxa"/>
          </w:tcPr>
          <w:p w14:paraId="7E021392" w14:textId="77777777" w:rsidR="009D62FF" w:rsidRPr="00FF430B" w:rsidRDefault="009D62FF" w:rsidP="009D62FF">
            <w:pPr>
              <w:jc w:val="both"/>
              <w:rPr>
                <w:rFonts w:eastAsia="Calibri"/>
                <w:noProof w:val="0"/>
              </w:rPr>
            </w:pPr>
            <w:r w:rsidRPr="00FF430B">
              <w:rPr>
                <w:rFonts w:eastAsia="Calibri"/>
                <w:noProof w:val="0"/>
              </w:rPr>
              <w:lastRenderedPageBreak/>
              <w:t xml:space="preserve">mun. Chișinău, bd. Ștefan cel Mare și Sfânt, </w:t>
            </w:r>
            <w:r w:rsidRPr="00FF430B">
              <w:rPr>
                <w:rFonts w:eastAsia="Calibri"/>
                <w:noProof w:val="0"/>
              </w:rPr>
              <w:lastRenderedPageBreak/>
              <w:t>124, MD-2001;</w:t>
            </w:r>
          </w:p>
          <w:p w14:paraId="30B5D6A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4AF7AB70"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1A78D66F"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287256F0" w14:textId="77777777" w:rsidTr="00657833">
        <w:tc>
          <w:tcPr>
            <w:tcW w:w="5524" w:type="dxa"/>
            <w:shd w:val="clear" w:color="auto" w:fill="FFFFFF" w:themeFill="background1"/>
          </w:tcPr>
          <w:p w14:paraId="7AFB925D" w14:textId="77777777"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14:paraId="202AE3D0" w14:textId="77777777" w:rsidR="009D62FF" w:rsidRPr="00FF430B" w:rsidRDefault="009D62FF" w:rsidP="009D62FF">
            <w:pPr>
              <w:jc w:val="both"/>
              <w:rPr>
                <w:rFonts w:eastAsia="Calibri"/>
                <w:noProof w:val="0"/>
              </w:rPr>
            </w:pPr>
          </w:p>
        </w:tc>
      </w:tr>
    </w:tbl>
    <w:p w14:paraId="457E0DC1" w14:textId="77777777" w:rsidR="009D62FF" w:rsidRPr="00FF430B" w:rsidRDefault="009D62FF" w:rsidP="009D62FF">
      <w:pPr>
        <w:jc w:val="both"/>
        <w:rPr>
          <w:rFonts w:eastAsia="Calibri"/>
          <w:noProof w:val="0"/>
        </w:rPr>
      </w:pPr>
    </w:p>
    <w:p w14:paraId="0FE2736B"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D727C3A" w14:textId="77777777" w:rsidR="009D62FF" w:rsidRPr="00FF430B" w:rsidRDefault="009D62FF" w:rsidP="009D62FF">
      <w:pPr>
        <w:jc w:val="both"/>
        <w:rPr>
          <w:rFonts w:eastAsia="Calibri"/>
          <w:noProof w:val="0"/>
        </w:rPr>
      </w:pPr>
    </w:p>
    <w:p w14:paraId="2C14AB4B" w14:textId="77777777"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2FFC1737" w14:textId="77777777" w:rsidR="00542356" w:rsidRDefault="00542356" w:rsidP="00502EFF">
      <w:pPr>
        <w:jc w:val="right"/>
        <w:rPr>
          <w:noProof w:val="0"/>
        </w:rPr>
      </w:pPr>
    </w:p>
    <w:p w14:paraId="751370F2" w14:textId="77777777" w:rsidR="00542356" w:rsidRDefault="00542356" w:rsidP="00502EFF">
      <w:pPr>
        <w:jc w:val="right"/>
        <w:rPr>
          <w:noProof w:val="0"/>
        </w:rPr>
      </w:pPr>
    </w:p>
    <w:p w14:paraId="05E0D733" w14:textId="77777777" w:rsidR="00542356" w:rsidRDefault="00542356" w:rsidP="00502EFF">
      <w:pPr>
        <w:jc w:val="right"/>
        <w:rPr>
          <w:noProof w:val="0"/>
        </w:rPr>
      </w:pPr>
    </w:p>
    <w:p w14:paraId="1DAC6691" w14:textId="77777777" w:rsidR="00542356" w:rsidRDefault="00542356" w:rsidP="00502EFF">
      <w:pPr>
        <w:jc w:val="right"/>
        <w:rPr>
          <w:noProof w:val="0"/>
        </w:rPr>
      </w:pPr>
    </w:p>
    <w:p w14:paraId="79E79480" w14:textId="77777777" w:rsidR="00502EFF" w:rsidRPr="00FF430B" w:rsidRDefault="00502EFF" w:rsidP="00502EFF">
      <w:pPr>
        <w:jc w:val="right"/>
        <w:rPr>
          <w:noProof w:val="0"/>
          <w:sz w:val="22"/>
          <w:szCs w:val="22"/>
        </w:rPr>
      </w:pPr>
      <w:r w:rsidRPr="00FF430B">
        <w:rPr>
          <w:noProof w:val="0"/>
        </w:rPr>
        <w:t>Anexa nr.6</w:t>
      </w:r>
    </w:p>
    <w:p w14:paraId="4438EBCF"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6BB4109" w14:textId="77777777" w:rsidR="00502EFF" w:rsidRPr="00FF430B" w:rsidRDefault="00502EFF" w:rsidP="00502EFF">
      <w:pPr>
        <w:jc w:val="right"/>
        <w:rPr>
          <w:noProof w:val="0"/>
        </w:rPr>
      </w:pPr>
      <w:r w:rsidRPr="00FF430B">
        <w:rPr>
          <w:noProof w:val="0"/>
        </w:rPr>
        <w:t>din “____” ________ 20___</w:t>
      </w:r>
    </w:p>
    <w:p w14:paraId="68BAD221" w14:textId="77777777" w:rsidR="002439D3" w:rsidRPr="00FF430B" w:rsidRDefault="002439D3" w:rsidP="00130A49">
      <w:pPr>
        <w:jc w:val="right"/>
        <w:rPr>
          <w:noProof w:val="0"/>
          <w:sz w:val="22"/>
          <w:szCs w:val="22"/>
        </w:rPr>
      </w:pPr>
    </w:p>
    <w:p w14:paraId="621C305A" w14:textId="77777777" w:rsidR="00641038" w:rsidRPr="00FF430B" w:rsidRDefault="00641038" w:rsidP="00130A49">
      <w:pPr>
        <w:jc w:val="right"/>
        <w:rPr>
          <w:i/>
          <w:noProof w:val="0"/>
          <w:sz w:val="22"/>
          <w:szCs w:val="22"/>
        </w:rPr>
      </w:pPr>
    </w:p>
    <w:p w14:paraId="6E77C9E7" w14:textId="77777777" w:rsidR="00130A49" w:rsidRPr="00FF430B" w:rsidRDefault="00130A49" w:rsidP="002A6E99">
      <w:pPr>
        <w:ind w:right="-1"/>
        <w:jc w:val="center"/>
        <w:rPr>
          <w:b/>
          <w:bCs/>
          <w:noProof w:val="0"/>
          <w:color w:val="000000"/>
          <w:sz w:val="22"/>
          <w:szCs w:val="22"/>
        </w:rPr>
      </w:pPr>
    </w:p>
    <w:p w14:paraId="0489A1A0"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F0A3099"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34F71D46"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072AC90B" w14:textId="77777777" w:rsidR="00130A49" w:rsidRPr="00FF430B"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0FAF6618" w14:textId="77777777" w:rsidTr="00657833">
        <w:tc>
          <w:tcPr>
            <w:tcW w:w="5353" w:type="dxa"/>
            <w:shd w:val="clear" w:color="auto" w:fill="FFFFFF" w:themeFill="background1"/>
          </w:tcPr>
          <w:p w14:paraId="0F6F70D5"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414859F2" w14:textId="77777777" w:rsidR="00130A49" w:rsidRPr="00FF430B" w:rsidRDefault="00130A49" w:rsidP="00130A49">
            <w:pPr>
              <w:jc w:val="both"/>
              <w:rPr>
                <w:rFonts w:eastAsia="Cambria"/>
                <w:noProof w:val="0"/>
              </w:rPr>
            </w:pPr>
          </w:p>
        </w:tc>
      </w:tr>
      <w:tr w:rsidR="00130A49" w:rsidRPr="00EC30C2" w14:paraId="29F34F1B" w14:textId="77777777" w:rsidTr="00657833">
        <w:tc>
          <w:tcPr>
            <w:tcW w:w="5353" w:type="dxa"/>
            <w:shd w:val="clear" w:color="auto" w:fill="FFFFFF" w:themeFill="background1"/>
          </w:tcPr>
          <w:p w14:paraId="56EC5DA4"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4D13BE3" w14:textId="77777777" w:rsidR="00130A49" w:rsidRPr="00FF430B" w:rsidRDefault="00130A49" w:rsidP="00130A49">
            <w:pPr>
              <w:jc w:val="both"/>
              <w:rPr>
                <w:rFonts w:eastAsia="Cambria"/>
                <w:noProof w:val="0"/>
              </w:rPr>
            </w:pPr>
          </w:p>
        </w:tc>
      </w:tr>
      <w:tr w:rsidR="00130A49" w:rsidRPr="00EC30C2" w14:paraId="6AC43310" w14:textId="77777777" w:rsidTr="00657833">
        <w:tc>
          <w:tcPr>
            <w:tcW w:w="5353" w:type="dxa"/>
            <w:shd w:val="clear" w:color="auto" w:fill="FFFFFF" w:themeFill="background1"/>
          </w:tcPr>
          <w:p w14:paraId="762E77E7"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6FBAC27D" w14:textId="77777777" w:rsidR="00130A49" w:rsidRPr="00FF430B" w:rsidRDefault="00130A49" w:rsidP="00130A49">
            <w:pPr>
              <w:jc w:val="both"/>
              <w:rPr>
                <w:rFonts w:eastAsia="Cambria"/>
                <w:noProof w:val="0"/>
              </w:rPr>
            </w:pPr>
          </w:p>
        </w:tc>
      </w:tr>
      <w:tr w:rsidR="00130A49" w:rsidRPr="00EC30C2" w14:paraId="40729289" w14:textId="77777777" w:rsidTr="00657833">
        <w:tc>
          <w:tcPr>
            <w:tcW w:w="5353" w:type="dxa"/>
            <w:shd w:val="clear" w:color="auto" w:fill="FFFFFF" w:themeFill="background1"/>
          </w:tcPr>
          <w:p w14:paraId="03E7DE2F" w14:textId="77777777" w:rsidR="00130A49" w:rsidRPr="00FF430B" w:rsidRDefault="00130A49" w:rsidP="00130A49">
            <w:pPr>
              <w:jc w:val="both"/>
              <w:rPr>
                <w:b/>
                <w:noProof w:val="0"/>
              </w:rPr>
            </w:pPr>
            <w:r w:rsidRPr="00FF430B">
              <w:rPr>
                <w:b/>
                <w:noProof w:val="0"/>
              </w:rPr>
              <w:t>Adresa</w:t>
            </w:r>
          </w:p>
        </w:tc>
        <w:tc>
          <w:tcPr>
            <w:tcW w:w="4218" w:type="dxa"/>
          </w:tcPr>
          <w:p w14:paraId="71435DCE" w14:textId="77777777" w:rsidR="00130A49" w:rsidRPr="00FF430B" w:rsidRDefault="00130A49" w:rsidP="00130A49">
            <w:pPr>
              <w:jc w:val="both"/>
              <w:rPr>
                <w:rFonts w:eastAsia="Cambria"/>
                <w:noProof w:val="0"/>
              </w:rPr>
            </w:pPr>
          </w:p>
        </w:tc>
      </w:tr>
      <w:tr w:rsidR="00130A49" w:rsidRPr="00EC30C2" w14:paraId="71626999" w14:textId="77777777" w:rsidTr="00657833">
        <w:tc>
          <w:tcPr>
            <w:tcW w:w="5353" w:type="dxa"/>
            <w:shd w:val="clear" w:color="auto" w:fill="FFFFFF" w:themeFill="background1"/>
          </w:tcPr>
          <w:p w14:paraId="066C5E6D" w14:textId="77777777" w:rsidR="00130A49" w:rsidRPr="00FF430B" w:rsidRDefault="00130A49" w:rsidP="00130A49">
            <w:pPr>
              <w:jc w:val="both"/>
              <w:rPr>
                <w:b/>
                <w:noProof w:val="0"/>
              </w:rPr>
            </w:pPr>
            <w:r w:rsidRPr="00FF430B">
              <w:rPr>
                <w:b/>
                <w:noProof w:val="0"/>
              </w:rPr>
              <w:t>Număr de telefon</w:t>
            </w:r>
          </w:p>
        </w:tc>
        <w:tc>
          <w:tcPr>
            <w:tcW w:w="4218" w:type="dxa"/>
          </w:tcPr>
          <w:p w14:paraId="066F281C" w14:textId="77777777" w:rsidR="00130A49" w:rsidRPr="00FF430B" w:rsidRDefault="00130A49" w:rsidP="00130A49">
            <w:pPr>
              <w:jc w:val="both"/>
              <w:rPr>
                <w:rFonts w:eastAsia="Cambria"/>
                <w:noProof w:val="0"/>
              </w:rPr>
            </w:pPr>
          </w:p>
        </w:tc>
      </w:tr>
      <w:tr w:rsidR="00130A49" w:rsidRPr="00EC30C2" w14:paraId="687C24E4" w14:textId="77777777" w:rsidTr="00657833">
        <w:tc>
          <w:tcPr>
            <w:tcW w:w="5353" w:type="dxa"/>
            <w:shd w:val="clear" w:color="auto" w:fill="FFFFFF" w:themeFill="background1"/>
          </w:tcPr>
          <w:p w14:paraId="677A11F5" w14:textId="77777777" w:rsidR="00130A49" w:rsidRPr="00FF430B" w:rsidRDefault="00130A49" w:rsidP="00130A49">
            <w:pPr>
              <w:jc w:val="both"/>
              <w:rPr>
                <w:b/>
                <w:noProof w:val="0"/>
              </w:rPr>
            </w:pPr>
            <w:r w:rsidRPr="00FF430B">
              <w:rPr>
                <w:b/>
                <w:noProof w:val="0"/>
              </w:rPr>
              <w:t>Număr de fax</w:t>
            </w:r>
          </w:p>
        </w:tc>
        <w:tc>
          <w:tcPr>
            <w:tcW w:w="4218" w:type="dxa"/>
          </w:tcPr>
          <w:p w14:paraId="510FDC1D" w14:textId="77777777" w:rsidR="00130A49" w:rsidRPr="00FF430B" w:rsidRDefault="00130A49" w:rsidP="00130A49">
            <w:pPr>
              <w:jc w:val="both"/>
              <w:rPr>
                <w:rFonts w:eastAsia="Cambria"/>
                <w:noProof w:val="0"/>
              </w:rPr>
            </w:pPr>
          </w:p>
        </w:tc>
      </w:tr>
      <w:tr w:rsidR="00130A49" w:rsidRPr="00EC30C2" w14:paraId="0064151F" w14:textId="77777777" w:rsidTr="00657833">
        <w:tc>
          <w:tcPr>
            <w:tcW w:w="5353" w:type="dxa"/>
            <w:shd w:val="clear" w:color="auto" w:fill="FFFFFF" w:themeFill="background1"/>
          </w:tcPr>
          <w:p w14:paraId="7DA02F4B" w14:textId="77777777" w:rsidR="00130A49" w:rsidRPr="00FF430B" w:rsidRDefault="00130A49" w:rsidP="00F460DA">
            <w:pPr>
              <w:jc w:val="both"/>
              <w:rPr>
                <w:b/>
                <w:noProof w:val="0"/>
              </w:rPr>
            </w:pPr>
            <w:r w:rsidRPr="00FF430B">
              <w:rPr>
                <w:b/>
                <w:noProof w:val="0"/>
              </w:rPr>
              <w:t xml:space="preserve">E-mail </w:t>
            </w:r>
          </w:p>
        </w:tc>
        <w:tc>
          <w:tcPr>
            <w:tcW w:w="4218" w:type="dxa"/>
          </w:tcPr>
          <w:p w14:paraId="054342BE" w14:textId="77777777" w:rsidR="00130A49" w:rsidRPr="00FF430B" w:rsidRDefault="00130A49" w:rsidP="00130A49">
            <w:pPr>
              <w:jc w:val="both"/>
              <w:rPr>
                <w:rFonts w:eastAsia="Cambria"/>
                <w:noProof w:val="0"/>
              </w:rPr>
            </w:pPr>
          </w:p>
        </w:tc>
      </w:tr>
      <w:tr w:rsidR="00130A49" w:rsidRPr="00EC30C2" w14:paraId="548D5B6D" w14:textId="77777777" w:rsidTr="00657833">
        <w:tc>
          <w:tcPr>
            <w:tcW w:w="5353" w:type="dxa"/>
            <w:shd w:val="clear" w:color="auto" w:fill="FFFFFF" w:themeFill="background1"/>
          </w:tcPr>
          <w:p w14:paraId="1A8AEC2E" w14:textId="77777777" w:rsidR="00130A49" w:rsidRPr="00FF430B" w:rsidRDefault="001B1E45" w:rsidP="00130A49">
            <w:pPr>
              <w:jc w:val="both"/>
              <w:rPr>
                <w:b/>
                <w:noProof w:val="0"/>
              </w:rPr>
            </w:pPr>
            <w:r w:rsidRPr="00FF430B">
              <w:rPr>
                <w:b/>
                <w:noProof w:val="0"/>
              </w:rPr>
              <w:t>Pagina web oficială</w:t>
            </w:r>
          </w:p>
        </w:tc>
        <w:tc>
          <w:tcPr>
            <w:tcW w:w="4218" w:type="dxa"/>
          </w:tcPr>
          <w:p w14:paraId="5E9350BD" w14:textId="77777777" w:rsidR="00130A49" w:rsidRPr="00FF430B" w:rsidRDefault="00130A49" w:rsidP="00130A49">
            <w:pPr>
              <w:jc w:val="both"/>
              <w:rPr>
                <w:rFonts w:eastAsia="Cambria"/>
                <w:noProof w:val="0"/>
              </w:rPr>
            </w:pPr>
          </w:p>
        </w:tc>
      </w:tr>
      <w:tr w:rsidR="00130A49" w:rsidRPr="00EC30C2" w14:paraId="5BA084F3" w14:textId="77777777" w:rsidTr="00657833">
        <w:tc>
          <w:tcPr>
            <w:tcW w:w="5353" w:type="dxa"/>
            <w:shd w:val="clear" w:color="auto" w:fill="FFFFFF" w:themeFill="background1"/>
          </w:tcPr>
          <w:p w14:paraId="4DF93ED0" w14:textId="77777777" w:rsidR="00130A49" w:rsidRPr="00FF430B" w:rsidRDefault="00130A49" w:rsidP="00130A49">
            <w:pPr>
              <w:jc w:val="both"/>
              <w:rPr>
                <w:b/>
                <w:noProof w:val="0"/>
              </w:rPr>
            </w:pPr>
            <w:r w:rsidRPr="00FF430B">
              <w:rPr>
                <w:b/>
                <w:noProof w:val="0"/>
              </w:rPr>
              <w:t xml:space="preserve">Persoana de contact </w:t>
            </w:r>
          </w:p>
          <w:p w14:paraId="6DEB7FB6" w14:textId="77777777" w:rsidR="00130A49" w:rsidRPr="00FF430B" w:rsidRDefault="00130A49" w:rsidP="00130A49">
            <w:pPr>
              <w:jc w:val="both"/>
              <w:rPr>
                <w:b/>
                <w:noProof w:val="0"/>
              </w:rPr>
            </w:pPr>
            <w:r w:rsidRPr="00FF430B">
              <w:rPr>
                <w:i/>
                <w:noProof w:val="0"/>
              </w:rPr>
              <w:t>(nume, prenume, telefon, e-mail)</w:t>
            </w:r>
          </w:p>
        </w:tc>
        <w:tc>
          <w:tcPr>
            <w:tcW w:w="4218" w:type="dxa"/>
          </w:tcPr>
          <w:p w14:paraId="7E8F5443" w14:textId="77777777" w:rsidR="00130A49" w:rsidRPr="00FF430B" w:rsidRDefault="00130A49" w:rsidP="00130A49">
            <w:pPr>
              <w:jc w:val="both"/>
              <w:rPr>
                <w:rFonts w:eastAsia="Cambria"/>
                <w:noProof w:val="0"/>
              </w:rPr>
            </w:pPr>
          </w:p>
        </w:tc>
      </w:tr>
    </w:tbl>
    <w:p w14:paraId="38194CCC" w14:textId="77777777" w:rsidR="00130A49" w:rsidRPr="00FF430B"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1AA76309" w14:textId="77777777" w:rsidTr="00657833">
        <w:tc>
          <w:tcPr>
            <w:tcW w:w="5353" w:type="dxa"/>
            <w:shd w:val="clear" w:color="auto" w:fill="FFFFFF" w:themeFill="background1"/>
          </w:tcPr>
          <w:p w14:paraId="3DA404E0"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585BEC40"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59833C26"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063978A6" w14:textId="77777777" w:rsidTr="00657833">
        <w:tc>
          <w:tcPr>
            <w:tcW w:w="5353" w:type="dxa"/>
            <w:shd w:val="clear" w:color="auto" w:fill="FFFFFF" w:themeFill="background1"/>
          </w:tcPr>
          <w:p w14:paraId="228F12F5"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65D70DCE" w14:textId="77777777" w:rsidR="00130A49" w:rsidRPr="00FF430B" w:rsidRDefault="00130A49" w:rsidP="00130A49">
            <w:pPr>
              <w:jc w:val="both"/>
              <w:rPr>
                <w:noProof w:val="0"/>
                <w:lang w:eastAsia="ro-RO"/>
              </w:rPr>
            </w:pPr>
          </w:p>
        </w:tc>
      </w:tr>
      <w:tr w:rsidR="00130A49" w:rsidRPr="00EC30C2" w14:paraId="566BBED6" w14:textId="77777777" w:rsidTr="00657833">
        <w:tc>
          <w:tcPr>
            <w:tcW w:w="5353" w:type="dxa"/>
            <w:shd w:val="clear" w:color="auto" w:fill="FFFFFF" w:themeFill="background1"/>
          </w:tcPr>
          <w:p w14:paraId="65D61F7D"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6282FE89" w14:textId="77777777" w:rsidR="00130A49" w:rsidRPr="00FF430B" w:rsidRDefault="00130A49" w:rsidP="00130A49">
            <w:pPr>
              <w:jc w:val="both"/>
              <w:rPr>
                <w:noProof w:val="0"/>
                <w:lang w:eastAsia="ro-RO"/>
              </w:rPr>
            </w:pPr>
          </w:p>
        </w:tc>
      </w:tr>
      <w:tr w:rsidR="00130A49" w:rsidRPr="00EC30C2" w14:paraId="15368095" w14:textId="77777777" w:rsidTr="00657833">
        <w:tc>
          <w:tcPr>
            <w:tcW w:w="5353" w:type="dxa"/>
            <w:shd w:val="clear" w:color="auto" w:fill="FFFFFF" w:themeFill="background1"/>
          </w:tcPr>
          <w:p w14:paraId="7E84F540"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DC18C77" w14:textId="77777777" w:rsidR="00130A49" w:rsidRPr="00FF430B" w:rsidRDefault="00130A49" w:rsidP="00130A49">
            <w:pPr>
              <w:jc w:val="both"/>
              <w:rPr>
                <w:rFonts w:eastAsia="Cambria"/>
                <w:noProof w:val="0"/>
              </w:rPr>
            </w:pPr>
          </w:p>
        </w:tc>
      </w:tr>
      <w:tr w:rsidR="00130A49" w:rsidRPr="00EC30C2" w14:paraId="06FE2691" w14:textId="77777777" w:rsidTr="00657833">
        <w:tc>
          <w:tcPr>
            <w:tcW w:w="5353" w:type="dxa"/>
            <w:vMerge w:val="restart"/>
            <w:shd w:val="clear" w:color="auto" w:fill="FFFFFF" w:themeFill="background1"/>
          </w:tcPr>
          <w:p w14:paraId="66EF9551"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eastAsia="ro-RO"/>
              </w:rPr>
              <w:t>www.mtender.gov.md</w:t>
            </w:r>
            <w:r>
              <w:rPr>
                <w:i/>
                <w:noProof w:val="0"/>
                <w:color w:val="0000FF"/>
                <w:u w:val="single"/>
                <w:lang w:eastAsia="ro-RO"/>
              </w:rPr>
              <w:fldChar w:fldCharType="end"/>
            </w:r>
            <w:r w:rsidRPr="00FF430B">
              <w:rPr>
                <w:i/>
                <w:noProof w:val="0"/>
                <w:lang w:eastAsia="ro-RO"/>
              </w:rPr>
              <w:t>)</w:t>
            </w:r>
          </w:p>
        </w:tc>
        <w:tc>
          <w:tcPr>
            <w:tcW w:w="4218" w:type="dxa"/>
          </w:tcPr>
          <w:p w14:paraId="10401F5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58262761" w14:textId="77777777" w:rsidTr="00657833">
        <w:tc>
          <w:tcPr>
            <w:tcW w:w="5353" w:type="dxa"/>
            <w:vMerge/>
            <w:shd w:val="clear" w:color="auto" w:fill="FFFFFF" w:themeFill="background1"/>
          </w:tcPr>
          <w:p w14:paraId="5F1A4EBB" w14:textId="77777777" w:rsidR="00130A49" w:rsidRPr="00FF430B" w:rsidRDefault="00130A49" w:rsidP="00130A49">
            <w:pPr>
              <w:jc w:val="both"/>
              <w:rPr>
                <w:b/>
                <w:noProof w:val="0"/>
                <w:lang w:eastAsia="ro-RO"/>
              </w:rPr>
            </w:pPr>
          </w:p>
        </w:tc>
        <w:tc>
          <w:tcPr>
            <w:tcW w:w="4218" w:type="dxa"/>
          </w:tcPr>
          <w:p w14:paraId="0F4B55C5"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196519E9" w14:textId="77777777" w:rsidTr="00657833">
        <w:tc>
          <w:tcPr>
            <w:tcW w:w="5353" w:type="dxa"/>
            <w:shd w:val="clear" w:color="auto" w:fill="FFFFFF" w:themeFill="background1"/>
          </w:tcPr>
          <w:p w14:paraId="4AC192A6"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7F23BF0C" w14:textId="77777777" w:rsidR="00130A49" w:rsidRPr="00FF430B" w:rsidRDefault="00130A49" w:rsidP="00130A49">
            <w:pPr>
              <w:jc w:val="both"/>
              <w:rPr>
                <w:rFonts w:eastAsia="Cambria"/>
                <w:noProof w:val="0"/>
              </w:rPr>
            </w:pPr>
          </w:p>
        </w:tc>
      </w:tr>
      <w:tr w:rsidR="00130A49" w:rsidRPr="00EC30C2" w14:paraId="7965F297" w14:textId="77777777" w:rsidTr="00657833">
        <w:trPr>
          <w:trHeight w:val="1040"/>
        </w:trPr>
        <w:tc>
          <w:tcPr>
            <w:tcW w:w="5353" w:type="dxa"/>
            <w:shd w:val="clear" w:color="auto" w:fill="FFFFFF" w:themeFill="background1"/>
          </w:tcPr>
          <w:p w14:paraId="569FBE82"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495C6A47" w14:textId="77777777" w:rsidR="00130A49" w:rsidRPr="00FF430B" w:rsidRDefault="00130A49" w:rsidP="00130A49">
            <w:pPr>
              <w:jc w:val="both"/>
              <w:rPr>
                <w:rFonts w:eastAsia="Cambria"/>
                <w:noProof w:val="0"/>
              </w:rPr>
            </w:pPr>
          </w:p>
        </w:tc>
      </w:tr>
    </w:tbl>
    <w:p w14:paraId="57189206" w14:textId="77777777" w:rsidR="00130A49" w:rsidRPr="00FF430B"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3A61CDC0" w14:textId="77777777" w:rsidTr="00657833">
        <w:trPr>
          <w:trHeight w:val="304"/>
        </w:trPr>
        <w:tc>
          <w:tcPr>
            <w:tcW w:w="5353" w:type="dxa"/>
            <w:shd w:val="clear" w:color="auto" w:fill="FFFFFF" w:themeFill="background1"/>
          </w:tcPr>
          <w:p w14:paraId="64A6E418"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7189467B"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75D004F6" w14:textId="77777777" w:rsidTr="00657833">
        <w:trPr>
          <w:trHeight w:val="315"/>
        </w:trPr>
        <w:tc>
          <w:tcPr>
            <w:tcW w:w="5353" w:type="dxa"/>
            <w:shd w:val="clear" w:color="auto" w:fill="FFFFFF" w:themeFill="background1"/>
          </w:tcPr>
          <w:p w14:paraId="551F1C5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58EE410"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1841F119" w14:textId="77777777" w:rsidTr="00657833">
        <w:trPr>
          <w:trHeight w:val="525"/>
        </w:trPr>
        <w:tc>
          <w:tcPr>
            <w:tcW w:w="5353" w:type="dxa"/>
            <w:shd w:val="clear" w:color="auto" w:fill="FFFFFF" w:themeFill="background1"/>
          </w:tcPr>
          <w:p w14:paraId="485B58B0"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7366339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32D56DDD"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40E47AA5"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00D64721" w14:textId="77777777" w:rsidTr="00657833">
        <w:trPr>
          <w:trHeight w:val="353"/>
        </w:trPr>
        <w:tc>
          <w:tcPr>
            <w:tcW w:w="5353" w:type="dxa"/>
            <w:shd w:val="clear" w:color="auto" w:fill="FFFFFF" w:themeFill="background1"/>
          </w:tcPr>
          <w:p w14:paraId="34CB07CD"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BF71465" w14:textId="77777777" w:rsidR="00130A49" w:rsidRPr="00FF430B" w:rsidRDefault="00130A49" w:rsidP="00130A49">
            <w:pPr>
              <w:jc w:val="both"/>
              <w:rPr>
                <w:noProof w:val="0"/>
                <w:lang w:eastAsia="ro-RO"/>
              </w:rPr>
            </w:pPr>
          </w:p>
        </w:tc>
      </w:tr>
      <w:tr w:rsidR="00130A49" w:rsidRPr="00EC30C2" w14:paraId="5D60C574" w14:textId="77777777" w:rsidTr="00657833">
        <w:trPr>
          <w:trHeight w:val="140"/>
        </w:trPr>
        <w:tc>
          <w:tcPr>
            <w:tcW w:w="5353" w:type="dxa"/>
            <w:shd w:val="clear" w:color="auto" w:fill="FFFFFF" w:themeFill="background1"/>
          </w:tcPr>
          <w:p w14:paraId="377367C6"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6160E5E7" w14:textId="77777777" w:rsidR="00130A49" w:rsidRPr="00FF430B" w:rsidRDefault="00130A49" w:rsidP="00130A49">
            <w:pPr>
              <w:jc w:val="both"/>
              <w:rPr>
                <w:i/>
                <w:noProof w:val="0"/>
                <w:lang w:eastAsia="ro-RO"/>
              </w:rPr>
            </w:pPr>
          </w:p>
        </w:tc>
      </w:tr>
      <w:tr w:rsidR="00130A49" w:rsidRPr="00EC30C2" w14:paraId="4BFA150C" w14:textId="77777777" w:rsidTr="00657833">
        <w:trPr>
          <w:trHeight w:val="188"/>
        </w:trPr>
        <w:tc>
          <w:tcPr>
            <w:tcW w:w="5353" w:type="dxa"/>
            <w:vMerge w:val="restart"/>
            <w:shd w:val="clear" w:color="auto" w:fill="FFFFFF" w:themeFill="background1"/>
          </w:tcPr>
          <w:p w14:paraId="6483DA9D"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3166B352"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3C369E59" w14:textId="77777777" w:rsidTr="00657833">
        <w:trPr>
          <w:trHeight w:val="219"/>
        </w:trPr>
        <w:tc>
          <w:tcPr>
            <w:tcW w:w="5353" w:type="dxa"/>
            <w:vMerge/>
            <w:shd w:val="clear" w:color="auto" w:fill="FFFFFF" w:themeFill="background1"/>
          </w:tcPr>
          <w:p w14:paraId="54065968" w14:textId="77777777" w:rsidR="00130A49" w:rsidRPr="00FF430B" w:rsidRDefault="00130A49" w:rsidP="00130A49">
            <w:pPr>
              <w:jc w:val="both"/>
              <w:rPr>
                <w:b/>
                <w:noProof w:val="0"/>
                <w:lang w:eastAsia="ro-RO"/>
              </w:rPr>
            </w:pPr>
          </w:p>
        </w:tc>
        <w:tc>
          <w:tcPr>
            <w:tcW w:w="4218" w:type="dxa"/>
          </w:tcPr>
          <w:p w14:paraId="12A0C1C7"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5430D57C" w14:textId="77777777" w:rsidTr="00657833">
        <w:trPr>
          <w:trHeight w:val="207"/>
        </w:trPr>
        <w:tc>
          <w:tcPr>
            <w:tcW w:w="5353" w:type="dxa"/>
            <w:vMerge w:val="restart"/>
            <w:shd w:val="clear" w:color="auto" w:fill="FFFFFF" w:themeFill="background1"/>
          </w:tcPr>
          <w:p w14:paraId="166598DF"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52A66300"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FF9B473" w14:textId="77777777" w:rsidTr="00657833">
        <w:trPr>
          <w:trHeight w:val="207"/>
        </w:trPr>
        <w:tc>
          <w:tcPr>
            <w:tcW w:w="5353" w:type="dxa"/>
            <w:vMerge/>
            <w:shd w:val="clear" w:color="auto" w:fill="FFFFFF" w:themeFill="background1"/>
          </w:tcPr>
          <w:p w14:paraId="707AD1C2" w14:textId="77777777" w:rsidR="00130A49" w:rsidRPr="00FF430B" w:rsidRDefault="00130A49" w:rsidP="00130A49">
            <w:pPr>
              <w:jc w:val="both"/>
              <w:rPr>
                <w:b/>
                <w:noProof w:val="0"/>
                <w:lang w:eastAsia="ro-RO"/>
              </w:rPr>
            </w:pPr>
          </w:p>
        </w:tc>
        <w:tc>
          <w:tcPr>
            <w:tcW w:w="4218" w:type="dxa"/>
          </w:tcPr>
          <w:p w14:paraId="32CDE5E8"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344BF706" w14:textId="77777777" w:rsidTr="00657833">
        <w:trPr>
          <w:trHeight w:val="115"/>
        </w:trPr>
        <w:tc>
          <w:tcPr>
            <w:tcW w:w="5353" w:type="dxa"/>
            <w:shd w:val="clear" w:color="auto" w:fill="FFFFFF" w:themeFill="background1"/>
          </w:tcPr>
          <w:p w14:paraId="498C57F9"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2817CE24" w14:textId="77777777" w:rsidR="00130A49" w:rsidRPr="00FF430B" w:rsidRDefault="00130A49" w:rsidP="00130A49">
            <w:pPr>
              <w:jc w:val="both"/>
              <w:rPr>
                <w:noProof w:val="0"/>
                <w:lang w:eastAsia="ro-RO"/>
              </w:rPr>
            </w:pPr>
          </w:p>
        </w:tc>
      </w:tr>
      <w:tr w:rsidR="00130A49" w:rsidRPr="00EC30C2" w14:paraId="69C13B49" w14:textId="77777777" w:rsidTr="00657833">
        <w:trPr>
          <w:trHeight w:val="70"/>
        </w:trPr>
        <w:tc>
          <w:tcPr>
            <w:tcW w:w="5353" w:type="dxa"/>
            <w:shd w:val="clear" w:color="auto" w:fill="FFFFFF" w:themeFill="background1"/>
          </w:tcPr>
          <w:p w14:paraId="615060A4"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3986E02" w14:textId="77777777" w:rsidR="00130A49" w:rsidRPr="00FF430B" w:rsidRDefault="00130A49" w:rsidP="00130A49">
            <w:pPr>
              <w:jc w:val="both"/>
              <w:rPr>
                <w:noProof w:val="0"/>
                <w:lang w:eastAsia="ro-RO"/>
              </w:rPr>
            </w:pPr>
          </w:p>
        </w:tc>
      </w:tr>
    </w:tbl>
    <w:p w14:paraId="350C4353" w14:textId="77777777" w:rsidR="00130A49" w:rsidRPr="00FF430B" w:rsidRDefault="00130A49" w:rsidP="009E5EB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585FDA65" w14:textId="77777777" w:rsidTr="00657833">
        <w:tc>
          <w:tcPr>
            <w:tcW w:w="4785" w:type="dxa"/>
            <w:shd w:val="clear" w:color="auto" w:fill="FFFFFF" w:themeFill="background1"/>
          </w:tcPr>
          <w:p w14:paraId="327F9EE5"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64FF8591"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39B3E55E"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45730AE2"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697561BB"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573336C6" w14:textId="77777777"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14:paraId="62C91CB9"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17FFB0FF" w14:textId="77777777" w:rsidTr="00657833">
        <w:tc>
          <w:tcPr>
            <w:tcW w:w="4785" w:type="dxa"/>
            <w:shd w:val="clear" w:color="auto" w:fill="FFFFFF" w:themeFill="background1"/>
          </w:tcPr>
          <w:p w14:paraId="704A31D3"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69666363"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6CD10933" w14:textId="77777777" w:rsidTr="00657833">
        <w:tc>
          <w:tcPr>
            <w:tcW w:w="4785" w:type="dxa"/>
            <w:shd w:val="clear" w:color="auto" w:fill="FFFFFF" w:themeFill="background1"/>
          </w:tcPr>
          <w:p w14:paraId="4735ECEB"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7ACEDBBE"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F60A73D" w14:textId="77777777" w:rsidTr="00657833">
        <w:tc>
          <w:tcPr>
            <w:tcW w:w="4785" w:type="dxa"/>
            <w:shd w:val="clear" w:color="auto" w:fill="FFFFFF" w:themeFill="background1"/>
          </w:tcPr>
          <w:p w14:paraId="2A5AC910"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77E03510"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444C42F0" w14:textId="77777777" w:rsidTr="00657833">
        <w:tc>
          <w:tcPr>
            <w:tcW w:w="4785" w:type="dxa"/>
            <w:shd w:val="clear" w:color="auto" w:fill="FFFFFF" w:themeFill="background1"/>
          </w:tcPr>
          <w:p w14:paraId="69FCB5E2"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1EDAA081" w14:textId="77777777" w:rsidR="00130A49" w:rsidRPr="00FF430B" w:rsidRDefault="00130A49" w:rsidP="00130A49">
            <w:pPr>
              <w:ind w:right="-1"/>
              <w:jc w:val="both"/>
              <w:rPr>
                <w:noProof w:val="0"/>
                <w:lang w:eastAsia="ro-RO"/>
              </w:rPr>
            </w:pPr>
          </w:p>
        </w:tc>
      </w:tr>
    </w:tbl>
    <w:p w14:paraId="3CB0D55E" w14:textId="77777777" w:rsidR="00130A49" w:rsidRPr="00FF430B" w:rsidRDefault="00130A49" w:rsidP="009E5EBA">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6F64B5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11B63549"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26E6B9" w14:textId="77777777" w:rsidR="00130A49" w:rsidRPr="00FF430B" w:rsidRDefault="00130A49" w:rsidP="009E5EBA">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D6DF955"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2F031F93"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DF213F" w14:textId="77777777" w:rsidR="00130A49" w:rsidRPr="00FF430B" w:rsidRDefault="00130A49" w:rsidP="009E5EBA">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7C0B355D"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49FE0009" w14:textId="77777777" w:rsidTr="00657833">
        <w:tc>
          <w:tcPr>
            <w:tcW w:w="2093" w:type="dxa"/>
            <w:vMerge w:val="restart"/>
            <w:shd w:val="clear" w:color="auto" w:fill="FFFFFF" w:themeFill="background1"/>
            <w:vAlign w:val="center"/>
          </w:tcPr>
          <w:p w14:paraId="550B3BED" w14:textId="77777777" w:rsidR="00130A49" w:rsidRPr="00FF430B" w:rsidRDefault="00130A49" w:rsidP="00130A49">
            <w:pPr>
              <w:ind w:right="-1"/>
              <w:jc w:val="center"/>
              <w:rPr>
                <w:b/>
                <w:noProof w:val="0"/>
              </w:rPr>
            </w:pPr>
            <w:r w:rsidRPr="00FF430B">
              <w:rPr>
                <w:b/>
                <w:noProof w:val="0"/>
              </w:rPr>
              <w:t xml:space="preserve">Denumire operator </w:t>
            </w:r>
            <w:r w:rsidRPr="00FF430B">
              <w:rPr>
                <w:b/>
                <w:noProof w:val="0"/>
              </w:rPr>
              <w:lastRenderedPageBreak/>
              <w:t>economic</w:t>
            </w:r>
          </w:p>
        </w:tc>
        <w:tc>
          <w:tcPr>
            <w:tcW w:w="3402" w:type="dxa"/>
            <w:gridSpan w:val="2"/>
            <w:vMerge w:val="restart"/>
            <w:shd w:val="clear" w:color="auto" w:fill="FFFFFF" w:themeFill="background1"/>
            <w:vAlign w:val="center"/>
          </w:tcPr>
          <w:p w14:paraId="2B06D8C7" w14:textId="77777777" w:rsidR="00130A49" w:rsidRPr="00FF430B" w:rsidRDefault="00130A49" w:rsidP="00130A49">
            <w:pPr>
              <w:ind w:right="-1"/>
              <w:jc w:val="center"/>
              <w:rPr>
                <w:b/>
                <w:noProof w:val="0"/>
              </w:rPr>
            </w:pPr>
            <w:r w:rsidRPr="00FF430B">
              <w:rPr>
                <w:b/>
                <w:noProof w:val="0"/>
              </w:rPr>
              <w:lastRenderedPageBreak/>
              <w:t>Nr. și data acordului adițional</w:t>
            </w:r>
          </w:p>
        </w:tc>
        <w:tc>
          <w:tcPr>
            <w:tcW w:w="4076" w:type="dxa"/>
            <w:gridSpan w:val="2"/>
            <w:shd w:val="clear" w:color="auto" w:fill="FFFFFF" w:themeFill="background1"/>
            <w:vAlign w:val="center"/>
          </w:tcPr>
          <w:p w14:paraId="40B7106D"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3669C6F2" w14:textId="77777777" w:rsidTr="00657833">
        <w:tc>
          <w:tcPr>
            <w:tcW w:w="2093" w:type="dxa"/>
            <w:vMerge/>
            <w:shd w:val="clear" w:color="auto" w:fill="FFFFFF" w:themeFill="background1"/>
            <w:vAlign w:val="center"/>
          </w:tcPr>
          <w:p w14:paraId="30543C53"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2A9B1AF0"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B653A6A"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57EA417" w14:textId="77777777" w:rsidR="00130A49" w:rsidRPr="00FF430B" w:rsidRDefault="00130A49" w:rsidP="00130A49">
            <w:pPr>
              <w:ind w:right="-1"/>
              <w:jc w:val="center"/>
              <w:rPr>
                <w:b/>
                <w:noProof w:val="0"/>
              </w:rPr>
            </w:pPr>
            <w:r w:rsidRPr="00FF430B">
              <w:rPr>
                <w:b/>
                <w:noProof w:val="0"/>
              </w:rPr>
              <w:t>Inclusiv TVA</w:t>
            </w:r>
          </w:p>
        </w:tc>
      </w:tr>
      <w:tr w:rsidR="00130A49" w:rsidRPr="00EC30C2" w14:paraId="4DFB9913" w14:textId="77777777" w:rsidTr="00130A49">
        <w:tc>
          <w:tcPr>
            <w:tcW w:w="2093" w:type="dxa"/>
          </w:tcPr>
          <w:p w14:paraId="1301FB6C" w14:textId="77777777" w:rsidR="00130A49" w:rsidRPr="00FF430B" w:rsidRDefault="00130A49" w:rsidP="00130A49">
            <w:pPr>
              <w:jc w:val="both"/>
              <w:rPr>
                <w:noProof w:val="0"/>
              </w:rPr>
            </w:pPr>
          </w:p>
        </w:tc>
        <w:tc>
          <w:tcPr>
            <w:tcW w:w="1735" w:type="dxa"/>
          </w:tcPr>
          <w:p w14:paraId="4E1718FA" w14:textId="77777777" w:rsidR="00130A49" w:rsidRPr="00FF430B" w:rsidRDefault="00130A49" w:rsidP="00130A49">
            <w:pPr>
              <w:jc w:val="both"/>
              <w:rPr>
                <w:noProof w:val="0"/>
              </w:rPr>
            </w:pPr>
          </w:p>
        </w:tc>
        <w:tc>
          <w:tcPr>
            <w:tcW w:w="1667" w:type="dxa"/>
          </w:tcPr>
          <w:p w14:paraId="6726183E" w14:textId="77777777" w:rsidR="00130A49" w:rsidRPr="00FF430B" w:rsidRDefault="00130A49" w:rsidP="00130A49">
            <w:pPr>
              <w:jc w:val="both"/>
              <w:rPr>
                <w:noProof w:val="0"/>
              </w:rPr>
            </w:pPr>
          </w:p>
        </w:tc>
        <w:tc>
          <w:tcPr>
            <w:tcW w:w="2161" w:type="dxa"/>
          </w:tcPr>
          <w:p w14:paraId="3B7CF22B" w14:textId="77777777" w:rsidR="00130A49" w:rsidRPr="00FF430B" w:rsidRDefault="00130A49" w:rsidP="00130A49">
            <w:pPr>
              <w:jc w:val="both"/>
              <w:rPr>
                <w:noProof w:val="0"/>
              </w:rPr>
            </w:pPr>
          </w:p>
        </w:tc>
        <w:tc>
          <w:tcPr>
            <w:tcW w:w="1915" w:type="dxa"/>
          </w:tcPr>
          <w:p w14:paraId="436327D3" w14:textId="77777777" w:rsidR="00130A49" w:rsidRPr="00FF430B" w:rsidRDefault="00130A49" w:rsidP="00130A49">
            <w:pPr>
              <w:jc w:val="both"/>
              <w:rPr>
                <w:noProof w:val="0"/>
              </w:rPr>
            </w:pPr>
          </w:p>
        </w:tc>
      </w:tr>
    </w:tbl>
    <w:p w14:paraId="482C5C6C"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68E2720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523C50E0"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6EF78A4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298084A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26E0A28" w14:textId="77777777" w:rsidR="00130A49" w:rsidRPr="00FF430B" w:rsidRDefault="00130A49" w:rsidP="00130A49">
      <w:pPr>
        <w:rPr>
          <w:noProof w:val="0"/>
          <w:lang w:eastAsia="zh-CN"/>
        </w:rPr>
      </w:pPr>
    </w:p>
    <w:p w14:paraId="1288744E" w14:textId="77777777" w:rsidR="009D62FF" w:rsidRDefault="009D62FF" w:rsidP="00130A49">
      <w:pPr>
        <w:tabs>
          <w:tab w:val="decimal" w:pos="8364"/>
        </w:tabs>
        <w:spacing w:line="276" w:lineRule="auto"/>
        <w:ind w:right="-144"/>
        <w:jc w:val="center"/>
        <w:rPr>
          <w:b/>
          <w:bCs/>
          <w:color w:val="000000"/>
        </w:rPr>
      </w:pPr>
    </w:p>
    <w:p w14:paraId="17E28AA9" w14:textId="77777777" w:rsidR="00542356" w:rsidRDefault="00542356" w:rsidP="00130A49">
      <w:pPr>
        <w:tabs>
          <w:tab w:val="decimal" w:pos="8364"/>
        </w:tabs>
        <w:spacing w:line="276" w:lineRule="auto"/>
        <w:ind w:right="-144"/>
        <w:jc w:val="center"/>
        <w:rPr>
          <w:b/>
          <w:bCs/>
          <w:color w:val="000000"/>
        </w:rPr>
      </w:pPr>
    </w:p>
    <w:p w14:paraId="68EE4351" w14:textId="77777777" w:rsidR="00542356" w:rsidRDefault="00542356" w:rsidP="00130A49">
      <w:pPr>
        <w:tabs>
          <w:tab w:val="decimal" w:pos="8364"/>
        </w:tabs>
        <w:spacing w:line="276" w:lineRule="auto"/>
        <w:ind w:right="-144"/>
        <w:jc w:val="center"/>
        <w:rPr>
          <w:b/>
          <w:bCs/>
          <w:color w:val="000000"/>
        </w:rPr>
      </w:pPr>
    </w:p>
    <w:p w14:paraId="17997709" w14:textId="77777777" w:rsidR="00542356" w:rsidRDefault="00542356" w:rsidP="00130A49">
      <w:pPr>
        <w:tabs>
          <w:tab w:val="decimal" w:pos="8364"/>
        </w:tabs>
        <w:spacing w:line="276" w:lineRule="auto"/>
        <w:ind w:right="-144"/>
        <w:jc w:val="center"/>
        <w:rPr>
          <w:b/>
          <w:bCs/>
          <w:color w:val="000000"/>
        </w:rPr>
      </w:pPr>
    </w:p>
    <w:p w14:paraId="75784A5D" w14:textId="77777777" w:rsidR="00542356" w:rsidRDefault="00542356" w:rsidP="00130A49">
      <w:pPr>
        <w:tabs>
          <w:tab w:val="decimal" w:pos="8364"/>
        </w:tabs>
        <w:spacing w:line="276" w:lineRule="auto"/>
        <w:ind w:right="-144"/>
        <w:jc w:val="center"/>
        <w:rPr>
          <w:b/>
          <w:bCs/>
          <w:color w:val="000000"/>
        </w:rPr>
      </w:pPr>
    </w:p>
    <w:p w14:paraId="22C9D789" w14:textId="77777777" w:rsidR="00542356" w:rsidRDefault="00542356" w:rsidP="00130A49">
      <w:pPr>
        <w:tabs>
          <w:tab w:val="decimal" w:pos="8364"/>
        </w:tabs>
        <w:spacing w:line="276" w:lineRule="auto"/>
        <w:ind w:right="-144"/>
        <w:jc w:val="center"/>
        <w:rPr>
          <w:b/>
          <w:bCs/>
          <w:color w:val="000000"/>
        </w:rPr>
      </w:pPr>
    </w:p>
    <w:p w14:paraId="345E5F16" w14:textId="77777777" w:rsidR="00542356" w:rsidRPr="00FF430B" w:rsidRDefault="00542356" w:rsidP="00130A49">
      <w:pPr>
        <w:tabs>
          <w:tab w:val="decimal" w:pos="8364"/>
        </w:tabs>
        <w:spacing w:line="276" w:lineRule="auto"/>
        <w:ind w:right="-144"/>
        <w:jc w:val="center"/>
        <w:rPr>
          <w:b/>
          <w:bCs/>
          <w:color w:val="000000"/>
        </w:rPr>
      </w:pPr>
    </w:p>
    <w:p w14:paraId="2372B14D" w14:textId="77777777" w:rsidR="00B65C93" w:rsidRPr="00FF430B" w:rsidRDefault="00B65C93" w:rsidP="00130A49">
      <w:pPr>
        <w:tabs>
          <w:tab w:val="decimal" w:pos="8364"/>
        </w:tabs>
        <w:spacing w:line="276" w:lineRule="auto"/>
        <w:ind w:right="-144"/>
        <w:jc w:val="center"/>
        <w:rPr>
          <w:b/>
          <w:bCs/>
          <w:color w:val="000000"/>
        </w:rPr>
      </w:pPr>
    </w:p>
    <w:p w14:paraId="02089671" w14:textId="77777777" w:rsidR="00BA7FF4" w:rsidRPr="00FF430B" w:rsidRDefault="00BA7FF4" w:rsidP="00BA7FF4">
      <w:pPr>
        <w:jc w:val="right"/>
        <w:rPr>
          <w:noProof w:val="0"/>
          <w:sz w:val="22"/>
          <w:szCs w:val="22"/>
        </w:rPr>
      </w:pPr>
      <w:bookmarkStart w:id="47" w:name="_Toc449692095"/>
      <w:r w:rsidRPr="00FF430B">
        <w:rPr>
          <w:noProof w:val="0"/>
        </w:rPr>
        <w:t>Anexa nr.7</w:t>
      </w:r>
    </w:p>
    <w:p w14:paraId="1E801AC2"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38F56AD" w14:textId="77777777" w:rsidR="00BA7FF4" w:rsidRPr="00FF430B" w:rsidRDefault="00BA7FF4" w:rsidP="00BA7FF4">
      <w:pPr>
        <w:jc w:val="right"/>
        <w:rPr>
          <w:noProof w:val="0"/>
        </w:rPr>
      </w:pPr>
      <w:r w:rsidRPr="00FF430B">
        <w:rPr>
          <w:noProof w:val="0"/>
        </w:rPr>
        <w:t>din “____” ________ 20___</w:t>
      </w:r>
    </w:p>
    <w:p w14:paraId="1CFCFF4B" w14:textId="77777777" w:rsidR="00101CBC" w:rsidRPr="00FF430B" w:rsidRDefault="00101CBC">
      <w:pPr>
        <w:pStyle w:val="Style3"/>
        <w:tabs>
          <w:tab w:val="left" w:pos="567"/>
        </w:tabs>
        <w:spacing w:before="0" w:beforeAutospacing="0" w:after="0"/>
        <w:ind w:left="0" w:firstLine="0"/>
        <w:rPr>
          <w:rFonts w:eastAsia="PMingLiU"/>
          <w:lang w:eastAsia="zh-CN"/>
        </w:rPr>
      </w:pPr>
    </w:p>
    <w:p w14:paraId="30DAAEEC"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07562EF"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42614470"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88B5FD2"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05E7BAAF"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5F17250"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3ABB3D61"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C2E95AB"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2309C62" w14:textId="77777777" w:rsidR="00E706C1" w:rsidRPr="00FF430B" w:rsidRDefault="00E706C1" w:rsidP="00F5261B">
      <w:pPr>
        <w:pStyle w:val="a8"/>
        <w:tabs>
          <w:tab w:val="left" w:pos="567"/>
        </w:tabs>
        <w:spacing w:line="360" w:lineRule="auto"/>
        <w:rPr>
          <w:rFonts w:ascii="Times New Roman" w:hAnsi="Times New Roman"/>
          <w:szCs w:val="24"/>
        </w:rPr>
      </w:pPr>
    </w:p>
    <w:p w14:paraId="7DEC3E94"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B29B1F1"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399C6642"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00BC79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EF5E9D8" w14:textId="77777777" w:rsidR="00227348" w:rsidRPr="00FF430B" w:rsidRDefault="00227348" w:rsidP="00950D18">
      <w:pPr>
        <w:pStyle w:val="a8"/>
        <w:tabs>
          <w:tab w:val="left" w:pos="567"/>
        </w:tabs>
        <w:spacing w:line="360" w:lineRule="auto"/>
        <w:rPr>
          <w:rFonts w:ascii="Times New Roman" w:hAnsi="Times New Roman"/>
          <w:szCs w:val="24"/>
        </w:rPr>
      </w:pPr>
    </w:p>
    <w:p w14:paraId="5B18B718" w14:textId="77777777" w:rsidR="0033109C" w:rsidRPr="00FF430B" w:rsidRDefault="0033109C" w:rsidP="00950D18">
      <w:pPr>
        <w:pStyle w:val="a8"/>
        <w:tabs>
          <w:tab w:val="left" w:pos="567"/>
        </w:tabs>
        <w:spacing w:line="360" w:lineRule="auto"/>
        <w:rPr>
          <w:rFonts w:ascii="Times New Roman" w:hAnsi="Times New Roman"/>
          <w:szCs w:val="24"/>
        </w:rPr>
      </w:pPr>
    </w:p>
    <w:p w14:paraId="5E34F353" w14:textId="77777777" w:rsidR="00B65C93" w:rsidRPr="00FF430B" w:rsidRDefault="00B65C93" w:rsidP="00950D18">
      <w:pPr>
        <w:pStyle w:val="a8"/>
        <w:tabs>
          <w:tab w:val="left" w:pos="567"/>
        </w:tabs>
        <w:spacing w:line="360" w:lineRule="auto"/>
        <w:rPr>
          <w:rFonts w:ascii="Times New Roman" w:hAnsi="Times New Roman"/>
          <w:szCs w:val="24"/>
        </w:rPr>
      </w:pPr>
    </w:p>
    <w:p w14:paraId="3067AEAA" w14:textId="77777777" w:rsidR="00B65C93" w:rsidRPr="00FF430B" w:rsidRDefault="00B65C93" w:rsidP="00950D18">
      <w:pPr>
        <w:pStyle w:val="a8"/>
        <w:tabs>
          <w:tab w:val="left" w:pos="567"/>
        </w:tabs>
        <w:spacing w:line="360" w:lineRule="auto"/>
        <w:rPr>
          <w:rFonts w:ascii="Times New Roman" w:hAnsi="Times New Roman"/>
          <w:szCs w:val="24"/>
        </w:rPr>
      </w:pPr>
    </w:p>
    <w:p w14:paraId="14A47EBC" w14:textId="77777777" w:rsidR="00B65C93" w:rsidRPr="00FF430B" w:rsidRDefault="00B65C93" w:rsidP="00950D18">
      <w:pPr>
        <w:pStyle w:val="a8"/>
        <w:tabs>
          <w:tab w:val="left" w:pos="567"/>
        </w:tabs>
        <w:spacing w:line="360" w:lineRule="auto"/>
        <w:rPr>
          <w:rFonts w:ascii="Times New Roman" w:hAnsi="Times New Roman"/>
          <w:szCs w:val="24"/>
        </w:rPr>
      </w:pPr>
    </w:p>
    <w:p w14:paraId="059EB703" w14:textId="77777777" w:rsidR="00B65C93" w:rsidRPr="00FF430B" w:rsidRDefault="00B65C93" w:rsidP="00950D18">
      <w:pPr>
        <w:pStyle w:val="a8"/>
        <w:tabs>
          <w:tab w:val="left" w:pos="567"/>
        </w:tabs>
        <w:spacing w:line="360" w:lineRule="auto"/>
        <w:rPr>
          <w:rFonts w:ascii="Times New Roman" w:hAnsi="Times New Roman"/>
          <w:szCs w:val="24"/>
        </w:rPr>
      </w:pPr>
    </w:p>
    <w:p w14:paraId="34DF90DC" w14:textId="77777777" w:rsidR="00B65C93" w:rsidRPr="00FF430B" w:rsidRDefault="00B65C93" w:rsidP="00950D18">
      <w:pPr>
        <w:pStyle w:val="a8"/>
        <w:tabs>
          <w:tab w:val="left" w:pos="567"/>
        </w:tabs>
        <w:spacing w:line="360" w:lineRule="auto"/>
        <w:rPr>
          <w:rFonts w:ascii="Times New Roman" w:hAnsi="Times New Roman"/>
          <w:szCs w:val="24"/>
        </w:rPr>
      </w:pPr>
    </w:p>
    <w:p w14:paraId="7FC5062F" w14:textId="77777777" w:rsidR="00B65C93" w:rsidRPr="00FF430B" w:rsidRDefault="00B65C93" w:rsidP="00950D18">
      <w:pPr>
        <w:pStyle w:val="a8"/>
        <w:tabs>
          <w:tab w:val="left" w:pos="567"/>
        </w:tabs>
        <w:spacing w:line="360" w:lineRule="auto"/>
        <w:rPr>
          <w:rFonts w:ascii="Times New Roman" w:hAnsi="Times New Roman"/>
          <w:szCs w:val="24"/>
        </w:rPr>
      </w:pPr>
    </w:p>
    <w:p w14:paraId="448B371B" w14:textId="77777777" w:rsidR="00B65C93" w:rsidRPr="00FF430B" w:rsidRDefault="00B65C93" w:rsidP="00950D18">
      <w:pPr>
        <w:pStyle w:val="a8"/>
        <w:tabs>
          <w:tab w:val="left" w:pos="567"/>
        </w:tabs>
        <w:spacing w:line="360" w:lineRule="auto"/>
        <w:rPr>
          <w:rFonts w:ascii="Times New Roman" w:hAnsi="Times New Roman"/>
          <w:szCs w:val="24"/>
        </w:rPr>
      </w:pPr>
    </w:p>
    <w:p w14:paraId="2BCDCE5E" w14:textId="77777777" w:rsidR="00B65C93" w:rsidRPr="00FF430B" w:rsidRDefault="00B65C93" w:rsidP="00950D18">
      <w:pPr>
        <w:pStyle w:val="a8"/>
        <w:tabs>
          <w:tab w:val="left" w:pos="567"/>
        </w:tabs>
        <w:spacing w:line="360" w:lineRule="auto"/>
        <w:rPr>
          <w:rFonts w:ascii="Times New Roman" w:hAnsi="Times New Roman"/>
          <w:szCs w:val="24"/>
        </w:rPr>
      </w:pPr>
    </w:p>
    <w:p w14:paraId="1172B189" w14:textId="77777777" w:rsidR="00B65C93" w:rsidRPr="00FF430B" w:rsidRDefault="00B65C93" w:rsidP="00950D18">
      <w:pPr>
        <w:pStyle w:val="a8"/>
        <w:tabs>
          <w:tab w:val="left" w:pos="567"/>
        </w:tabs>
        <w:spacing w:line="360" w:lineRule="auto"/>
        <w:rPr>
          <w:rFonts w:ascii="Times New Roman" w:hAnsi="Times New Roman"/>
          <w:szCs w:val="24"/>
        </w:rPr>
      </w:pPr>
    </w:p>
    <w:p w14:paraId="78118FE3" w14:textId="77777777" w:rsidR="00B65C93" w:rsidRPr="00FF430B" w:rsidRDefault="00B65C93" w:rsidP="00950D18">
      <w:pPr>
        <w:pStyle w:val="a8"/>
        <w:tabs>
          <w:tab w:val="left" w:pos="567"/>
        </w:tabs>
        <w:spacing w:line="360" w:lineRule="auto"/>
        <w:rPr>
          <w:rFonts w:ascii="Times New Roman" w:hAnsi="Times New Roman"/>
          <w:szCs w:val="24"/>
        </w:rPr>
      </w:pPr>
    </w:p>
    <w:p w14:paraId="54C9DD5E" w14:textId="77777777" w:rsidR="00B65C93" w:rsidRPr="00FF430B" w:rsidRDefault="00B65C93" w:rsidP="00950D18">
      <w:pPr>
        <w:pStyle w:val="a8"/>
        <w:tabs>
          <w:tab w:val="left" w:pos="567"/>
        </w:tabs>
        <w:spacing w:line="360" w:lineRule="auto"/>
        <w:rPr>
          <w:rFonts w:ascii="Times New Roman" w:hAnsi="Times New Roman"/>
          <w:szCs w:val="24"/>
        </w:rPr>
      </w:pPr>
    </w:p>
    <w:p w14:paraId="5F3E3A2F" w14:textId="77777777" w:rsidR="00B65C93" w:rsidRPr="00FF430B" w:rsidRDefault="00B65C93" w:rsidP="00950D18">
      <w:pPr>
        <w:pStyle w:val="a8"/>
        <w:tabs>
          <w:tab w:val="left" w:pos="567"/>
        </w:tabs>
        <w:spacing w:line="360" w:lineRule="auto"/>
        <w:rPr>
          <w:rFonts w:ascii="Times New Roman" w:hAnsi="Times New Roman"/>
          <w:szCs w:val="24"/>
        </w:rPr>
      </w:pPr>
    </w:p>
    <w:p w14:paraId="714B1183" w14:textId="77777777" w:rsidR="00B65C93" w:rsidRPr="00FF430B" w:rsidRDefault="00B65C93" w:rsidP="00950D18">
      <w:pPr>
        <w:pStyle w:val="a8"/>
        <w:tabs>
          <w:tab w:val="left" w:pos="567"/>
        </w:tabs>
        <w:spacing w:line="360" w:lineRule="auto"/>
        <w:rPr>
          <w:rFonts w:ascii="Times New Roman" w:hAnsi="Times New Roman"/>
          <w:szCs w:val="24"/>
        </w:rPr>
      </w:pPr>
    </w:p>
    <w:p w14:paraId="67EBB2C4" w14:textId="77777777" w:rsidR="00BA7FF4" w:rsidRPr="00FF430B" w:rsidRDefault="00BA7FF4" w:rsidP="00BA7FF4">
      <w:pPr>
        <w:jc w:val="right"/>
        <w:rPr>
          <w:noProof w:val="0"/>
          <w:sz w:val="22"/>
          <w:szCs w:val="22"/>
        </w:rPr>
      </w:pPr>
      <w:r w:rsidRPr="00FF430B">
        <w:rPr>
          <w:noProof w:val="0"/>
        </w:rPr>
        <w:t>Anexa nr.8</w:t>
      </w:r>
    </w:p>
    <w:p w14:paraId="583603DC"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B3EF606" w14:textId="77777777" w:rsidR="00BA7FF4" w:rsidRPr="00FF430B" w:rsidRDefault="00BA7FF4" w:rsidP="00BA7FF4">
      <w:pPr>
        <w:jc w:val="right"/>
        <w:rPr>
          <w:noProof w:val="0"/>
        </w:rPr>
      </w:pPr>
      <w:r w:rsidRPr="00FF430B">
        <w:rPr>
          <w:noProof w:val="0"/>
        </w:rPr>
        <w:t>din “____” ________ 20___</w:t>
      </w:r>
    </w:p>
    <w:p w14:paraId="29711B9F" w14:textId="77777777" w:rsidR="00B65C93" w:rsidRPr="00FF430B" w:rsidRDefault="00B65C93" w:rsidP="00950D18">
      <w:pPr>
        <w:pStyle w:val="a8"/>
        <w:tabs>
          <w:tab w:val="left" w:pos="567"/>
        </w:tabs>
        <w:spacing w:line="360" w:lineRule="auto"/>
        <w:rPr>
          <w:rFonts w:ascii="Times New Roman" w:hAnsi="Times New Roman"/>
          <w:szCs w:val="24"/>
        </w:rPr>
      </w:pPr>
    </w:p>
    <w:p w14:paraId="733D7BA0" w14:textId="77777777" w:rsidR="00BE49DD" w:rsidRPr="00FF430B" w:rsidRDefault="00BE49DD" w:rsidP="00950D18">
      <w:pPr>
        <w:pStyle w:val="a8"/>
        <w:tabs>
          <w:tab w:val="left" w:pos="567"/>
        </w:tabs>
        <w:spacing w:line="360" w:lineRule="auto"/>
        <w:rPr>
          <w:rFonts w:ascii="Times New Roman" w:hAnsi="Times New Roman"/>
          <w:szCs w:val="24"/>
        </w:rPr>
      </w:pPr>
    </w:p>
    <w:p w14:paraId="18BC934D"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56BB34A"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FC9C7D7" w14:textId="77777777" w:rsidR="00BB1EC7" w:rsidRPr="00FF430B" w:rsidRDefault="00BB1EC7" w:rsidP="00950D18">
      <w:pPr>
        <w:pStyle w:val="a8"/>
        <w:tabs>
          <w:tab w:val="left" w:pos="567"/>
        </w:tabs>
        <w:spacing w:line="360" w:lineRule="auto"/>
        <w:rPr>
          <w:rFonts w:ascii="Times New Roman" w:hAnsi="Times New Roman"/>
          <w:szCs w:val="24"/>
        </w:rPr>
      </w:pPr>
    </w:p>
    <w:p w14:paraId="5B047884"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59051FE"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1CA668A6"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70966F2"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EBF260E" w14:textId="77777777" w:rsidR="00BB1EC7" w:rsidRPr="00FF430B" w:rsidRDefault="00BB1EC7" w:rsidP="00950D18">
      <w:pPr>
        <w:pStyle w:val="a8"/>
        <w:tabs>
          <w:tab w:val="left" w:pos="567"/>
        </w:tabs>
        <w:spacing w:line="360" w:lineRule="auto"/>
        <w:rPr>
          <w:rFonts w:ascii="Times New Roman" w:hAnsi="Times New Roman"/>
          <w:szCs w:val="24"/>
        </w:rPr>
      </w:pPr>
    </w:p>
    <w:p w14:paraId="0623E69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14:paraId="2A52F4D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4B88CEB3" w14:textId="77777777" w:rsidR="00BB1EC7" w:rsidRPr="00FF430B" w:rsidRDefault="00BB1EC7" w:rsidP="00950D18">
      <w:pPr>
        <w:pStyle w:val="a8"/>
        <w:tabs>
          <w:tab w:val="left" w:pos="567"/>
        </w:tabs>
        <w:spacing w:line="360" w:lineRule="auto"/>
        <w:rPr>
          <w:rFonts w:ascii="Times New Roman" w:hAnsi="Times New Roman"/>
          <w:szCs w:val="24"/>
        </w:rPr>
      </w:pPr>
    </w:p>
    <w:p w14:paraId="5A6E9200" w14:textId="77777777" w:rsidR="00BB1EC7" w:rsidRPr="00FF430B" w:rsidRDefault="00BB1EC7" w:rsidP="00950D18">
      <w:pPr>
        <w:pStyle w:val="a8"/>
        <w:tabs>
          <w:tab w:val="left" w:pos="567"/>
        </w:tabs>
        <w:spacing w:line="360" w:lineRule="auto"/>
        <w:rPr>
          <w:rFonts w:ascii="Times New Roman" w:hAnsi="Times New Roman"/>
          <w:szCs w:val="24"/>
        </w:rPr>
      </w:pPr>
    </w:p>
    <w:p w14:paraId="5EE3F632" w14:textId="77777777" w:rsidR="00BB1EC7" w:rsidRPr="00FF430B" w:rsidRDefault="00BB1EC7" w:rsidP="00950D18">
      <w:pPr>
        <w:pStyle w:val="a8"/>
        <w:tabs>
          <w:tab w:val="left" w:pos="567"/>
        </w:tabs>
        <w:spacing w:line="360" w:lineRule="auto"/>
        <w:rPr>
          <w:rFonts w:ascii="Times New Roman" w:hAnsi="Times New Roman"/>
          <w:szCs w:val="24"/>
        </w:rPr>
      </w:pPr>
    </w:p>
    <w:p w14:paraId="6A68C117" w14:textId="77777777" w:rsidR="00BB1EC7" w:rsidRPr="00FF430B" w:rsidRDefault="00BB1EC7" w:rsidP="00950D18">
      <w:pPr>
        <w:pStyle w:val="a8"/>
        <w:tabs>
          <w:tab w:val="left" w:pos="567"/>
        </w:tabs>
        <w:spacing w:line="360" w:lineRule="auto"/>
        <w:rPr>
          <w:rFonts w:ascii="Times New Roman" w:hAnsi="Times New Roman"/>
          <w:szCs w:val="24"/>
        </w:rPr>
      </w:pPr>
    </w:p>
    <w:p w14:paraId="4FC482E5" w14:textId="77777777" w:rsidR="00BE49DD" w:rsidRPr="00FF430B" w:rsidRDefault="00BE49DD" w:rsidP="00950D18">
      <w:pPr>
        <w:pStyle w:val="a8"/>
        <w:tabs>
          <w:tab w:val="left" w:pos="567"/>
        </w:tabs>
        <w:spacing w:line="360" w:lineRule="auto"/>
        <w:rPr>
          <w:rFonts w:ascii="Times New Roman" w:hAnsi="Times New Roman"/>
          <w:szCs w:val="24"/>
        </w:rPr>
      </w:pPr>
    </w:p>
    <w:p w14:paraId="40DE687A" w14:textId="77777777" w:rsidR="00BE49DD" w:rsidRPr="00FF430B" w:rsidRDefault="00BE49DD" w:rsidP="00950D18">
      <w:pPr>
        <w:pStyle w:val="a8"/>
        <w:tabs>
          <w:tab w:val="left" w:pos="567"/>
        </w:tabs>
        <w:spacing w:line="360" w:lineRule="auto"/>
        <w:rPr>
          <w:rFonts w:ascii="Times New Roman" w:hAnsi="Times New Roman"/>
          <w:szCs w:val="24"/>
        </w:rPr>
      </w:pPr>
    </w:p>
    <w:p w14:paraId="2F5AEFA1"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EA7CF20"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16C1DE16"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 . . . . . . . . . . . . . . . . . . . . . . .</w:t>
      </w:r>
    </w:p>
    <w:p w14:paraId="2671B53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341631B" w14:textId="77777777" w:rsidR="00BE49DD" w:rsidRPr="00FF430B" w:rsidRDefault="00BE49DD" w:rsidP="00950D18">
      <w:pPr>
        <w:pStyle w:val="a8"/>
        <w:tabs>
          <w:tab w:val="left" w:pos="567"/>
        </w:tabs>
        <w:spacing w:line="360" w:lineRule="auto"/>
        <w:rPr>
          <w:rFonts w:ascii="Times New Roman" w:hAnsi="Times New Roman"/>
          <w:szCs w:val="24"/>
        </w:rPr>
      </w:pPr>
    </w:p>
    <w:p w14:paraId="2E83ED22" w14:textId="77777777" w:rsidR="00BE49DD" w:rsidRPr="00FF430B" w:rsidRDefault="00BE49DD" w:rsidP="00950D18">
      <w:pPr>
        <w:pStyle w:val="a8"/>
        <w:tabs>
          <w:tab w:val="left" w:pos="567"/>
        </w:tabs>
        <w:spacing w:line="360" w:lineRule="auto"/>
        <w:rPr>
          <w:rFonts w:ascii="Times New Roman" w:hAnsi="Times New Roman"/>
          <w:szCs w:val="24"/>
        </w:rPr>
      </w:pPr>
    </w:p>
    <w:p w14:paraId="162D019A" w14:textId="77777777" w:rsidR="00BE49DD" w:rsidRPr="00FF430B" w:rsidRDefault="00BE49DD" w:rsidP="00950D18">
      <w:pPr>
        <w:pStyle w:val="a8"/>
        <w:tabs>
          <w:tab w:val="left" w:pos="567"/>
        </w:tabs>
        <w:spacing w:line="360" w:lineRule="auto"/>
        <w:rPr>
          <w:rFonts w:ascii="Times New Roman" w:hAnsi="Times New Roman"/>
          <w:szCs w:val="24"/>
        </w:rPr>
      </w:pPr>
    </w:p>
    <w:p w14:paraId="57A33906" w14:textId="77777777" w:rsidR="00BE49DD" w:rsidRPr="00FF430B" w:rsidRDefault="00BE49DD" w:rsidP="00950D18">
      <w:pPr>
        <w:pStyle w:val="a8"/>
        <w:tabs>
          <w:tab w:val="left" w:pos="567"/>
        </w:tabs>
        <w:spacing w:line="360" w:lineRule="auto"/>
        <w:rPr>
          <w:rFonts w:ascii="Times New Roman" w:hAnsi="Times New Roman"/>
          <w:szCs w:val="24"/>
        </w:rPr>
      </w:pPr>
    </w:p>
    <w:p w14:paraId="2BCF9158" w14:textId="77777777" w:rsidR="00BE49DD" w:rsidRPr="00FF430B" w:rsidRDefault="00BE49DD" w:rsidP="00950D18">
      <w:pPr>
        <w:pStyle w:val="a8"/>
        <w:tabs>
          <w:tab w:val="left" w:pos="567"/>
        </w:tabs>
        <w:spacing w:line="360" w:lineRule="auto"/>
        <w:rPr>
          <w:rFonts w:ascii="Times New Roman" w:hAnsi="Times New Roman"/>
          <w:szCs w:val="24"/>
        </w:rPr>
      </w:pPr>
    </w:p>
    <w:p w14:paraId="5507A19A" w14:textId="77777777" w:rsidR="00BE49DD" w:rsidRPr="00FF430B" w:rsidRDefault="00BE49DD" w:rsidP="00950D18">
      <w:pPr>
        <w:pStyle w:val="a8"/>
        <w:tabs>
          <w:tab w:val="left" w:pos="567"/>
        </w:tabs>
        <w:spacing w:line="360" w:lineRule="auto"/>
        <w:rPr>
          <w:rFonts w:ascii="Times New Roman" w:hAnsi="Times New Roman"/>
          <w:szCs w:val="24"/>
        </w:rPr>
      </w:pPr>
    </w:p>
    <w:p w14:paraId="20CF7979" w14:textId="77777777" w:rsidR="00BE49DD" w:rsidRPr="00FF430B" w:rsidRDefault="00BE49DD" w:rsidP="00950D18">
      <w:pPr>
        <w:pStyle w:val="a8"/>
        <w:tabs>
          <w:tab w:val="left" w:pos="567"/>
        </w:tabs>
        <w:spacing w:line="360" w:lineRule="auto"/>
        <w:rPr>
          <w:rFonts w:ascii="Times New Roman" w:hAnsi="Times New Roman"/>
          <w:szCs w:val="24"/>
        </w:rPr>
      </w:pPr>
    </w:p>
    <w:p w14:paraId="5273D958" w14:textId="77777777" w:rsidR="00BE49DD" w:rsidRPr="00FF430B" w:rsidRDefault="00BE49DD" w:rsidP="00950D18">
      <w:pPr>
        <w:pStyle w:val="a8"/>
        <w:tabs>
          <w:tab w:val="left" w:pos="567"/>
        </w:tabs>
        <w:spacing w:line="360" w:lineRule="auto"/>
        <w:rPr>
          <w:rFonts w:ascii="Times New Roman" w:hAnsi="Times New Roman"/>
          <w:szCs w:val="24"/>
        </w:rPr>
      </w:pPr>
    </w:p>
    <w:p w14:paraId="4165DC43" w14:textId="77777777" w:rsidR="00BE49DD" w:rsidRPr="00FF430B" w:rsidRDefault="00BE49DD" w:rsidP="00950D18">
      <w:pPr>
        <w:pStyle w:val="a8"/>
        <w:tabs>
          <w:tab w:val="left" w:pos="567"/>
        </w:tabs>
        <w:spacing w:line="360" w:lineRule="auto"/>
        <w:rPr>
          <w:rFonts w:ascii="Times New Roman" w:hAnsi="Times New Roman"/>
          <w:szCs w:val="24"/>
        </w:rPr>
      </w:pPr>
    </w:p>
    <w:p w14:paraId="7BBFC144" w14:textId="77777777" w:rsidR="00BE49DD" w:rsidRPr="00FF430B" w:rsidRDefault="00BE49DD" w:rsidP="00950D18">
      <w:pPr>
        <w:pStyle w:val="a8"/>
        <w:tabs>
          <w:tab w:val="left" w:pos="567"/>
        </w:tabs>
        <w:spacing w:line="360" w:lineRule="auto"/>
        <w:rPr>
          <w:rFonts w:ascii="Times New Roman" w:hAnsi="Times New Roman"/>
          <w:szCs w:val="24"/>
        </w:rPr>
      </w:pPr>
    </w:p>
    <w:p w14:paraId="0666401F" w14:textId="77777777" w:rsidR="00BE49DD" w:rsidRPr="00FF430B" w:rsidRDefault="00BE49DD" w:rsidP="00BE49DD">
      <w:pPr>
        <w:jc w:val="right"/>
        <w:rPr>
          <w:noProof w:val="0"/>
          <w:sz w:val="22"/>
          <w:szCs w:val="22"/>
        </w:rPr>
      </w:pPr>
      <w:r w:rsidRPr="00FF430B">
        <w:rPr>
          <w:noProof w:val="0"/>
        </w:rPr>
        <w:t>Anexa nr.9</w:t>
      </w:r>
    </w:p>
    <w:p w14:paraId="1BB6A6D4"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492AC405" w14:textId="77777777" w:rsidR="00BE49DD" w:rsidRPr="00FF430B" w:rsidRDefault="00BE49DD" w:rsidP="00BE49DD">
      <w:pPr>
        <w:jc w:val="right"/>
        <w:rPr>
          <w:noProof w:val="0"/>
        </w:rPr>
      </w:pPr>
      <w:r w:rsidRPr="00FF430B">
        <w:rPr>
          <w:noProof w:val="0"/>
        </w:rPr>
        <w:t>din “____” ________ 20___</w:t>
      </w:r>
    </w:p>
    <w:p w14:paraId="08AEC5B7" w14:textId="77777777" w:rsidR="00BB1EC7" w:rsidRPr="00FF430B" w:rsidRDefault="00BB1EC7" w:rsidP="00950D18">
      <w:pPr>
        <w:pStyle w:val="a8"/>
        <w:tabs>
          <w:tab w:val="left" w:pos="567"/>
        </w:tabs>
        <w:spacing w:line="360" w:lineRule="auto"/>
        <w:rPr>
          <w:rFonts w:ascii="Times New Roman" w:hAnsi="Times New Roman"/>
          <w:szCs w:val="24"/>
        </w:rPr>
      </w:pPr>
    </w:p>
    <w:bookmarkEnd w:id="48"/>
    <w:p w14:paraId="33E3C56A" w14:textId="77777777" w:rsidR="00AA1372" w:rsidRPr="00FF430B" w:rsidRDefault="00AA1372" w:rsidP="00950D18">
      <w:pPr>
        <w:pStyle w:val="a8"/>
        <w:tabs>
          <w:tab w:val="left" w:pos="567"/>
        </w:tabs>
        <w:rPr>
          <w:rFonts w:ascii="Times New Roman" w:hAnsi="Times New Roman"/>
          <w:b/>
          <w:szCs w:val="24"/>
        </w:rPr>
      </w:pPr>
    </w:p>
    <w:p w14:paraId="4419355F"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6214A6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162F9FB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3C100574" w14:textId="77777777" w:rsidR="00AA1372" w:rsidRPr="00FF430B" w:rsidRDefault="00AA1372" w:rsidP="00950D18">
      <w:pPr>
        <w:pStyle w:val="a8"/>
        <w:tabs>
          <w:tab w:val="left" w:pos="567"/>
        </w:tabs>
        <w:rPr>
          <w:rFonts w:ascii="Times New Roman" w:hAnsi="Times New Roman"/>
          <w:b/>
          <w:szCs w:val="24"/>
        </w:rPr>
      </w:pPr>
    </w:p>
    <w:p w14:paraId="4DAE0D47"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29404A57"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270B483" w14:textId="77777777" w:rsidR="00AA1372" w:rsidRPr="00FF430B" w:rsidRDefault="00AA1372" w:rsidP="00950D18">
      <w:pPr>
        <w:pStyle w:val="a8"/>
        <w:tabs>
          <w:tab w:val="left" w:pos="567"/>
        </w:tabs>
        <w:rPr>
          <w:rFonts w:ascii="Times New Roman" w:hAnsi="Times New Roman"/>
          <w:szCs w:val="24"/>
        </w:rPr>
      </w:pPr>
    </w:p>
    <w:p w14:paraId="58C9D550" w14:textId="77777777" w:rsidR="00AA1372" w:rsidRPr="00FF430B" w:rsidRDefault="00AA1372" w:rsidP="00950D18">
      <w:pPr>
        <w:pStyle w:val="a8"/>
        <w:tabs>
          <w:tab w:val="left" w:pos="567"/>
        </w:tabs>
        <w:rPr>
          <w:rFonts w:ascii="Times New Roman" w:hAnsi="Times New Roman"/>
          <w:szCs w:val="24"/>
        </w:rPr>
      </w:pPr>
    </w:p>
    <w:p w14:paraId="5209421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8395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14:paraId="5B183D6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BF766B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D2B4D7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14:paraId="3147E523"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2E2E42F6"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FCBA9A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337BCFE"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0C5A0989"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752C752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5976CB1"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D31A5E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54B591F0"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4AC7EED"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88E22A9"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FD4A20E"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B59EC3F"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1B1E45" w:rsidRPr="00FF430B">
        <w:rPr>
          <w:rFonts w:ascii="Times New Roman" w:hAnsi="Times New Roman"/>
          <w:szCs w:val="24"/>
        </w:rPr>
        <w:lastRenderedPageBreak/>
        <w:t>(</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63C8FBC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307032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(denumirea ofertantului)</w:t>
      </w:r>
    </w:p>
    <w:p w14:paraId="5B3FC2E0"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3823EFA1"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5ACCEA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14:paraId="61819EDC"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4B839DC" w14:textId="77777777" w:rsidR="00AA1372" w:rsidRPr="00FF430B" w:rsidRDefault="00AA1372" w:rsidP="00950D18">
      <w:pPr>
        <w:pStyle w:val="a8"/>
        <w:tabs>
          <w:tab w:val="left" w:pos="567"/>
        </w:tabs>
        <w:ind w:hanging="502"/>
        <w:rPr>
          <w:rFonts w:ascii="Times New Roman" w:hAnsi="Times New Roman"/>
          <w:szCs w:val="24"/>
        </w:rPr>
      </w:pPr>
    </w:p>
    <w:p w14:paraId="6A9081E3"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44D3E0E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0F68701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14:paraId="34A0D83B" w14:textId="77777777" w:rsidR="00AA1372" w:rsidRPr="00FF430B" w:rsidRDefault="00A227F2" w:rsidP="000D26B9">
      <w:pPr>
        <w:pStyle w:val="a8"/>
        <w:tabs>
          <w:tab w:val="left" w:pos="567"/>
        </w:tabs>
        <w:rPr>
          <w:rFonts w:ascii="Times New Roman" w:hAnsi="Times New Roman"/>
          <w:szCs w:val="24"/>
        </w:rPr>
      </w:pPr>
      <w:r w:rsidRPr="00FF430B">
        <w:rPr>
          <w:rFonts w:ascii="Times New Roman" w:hAnsi="Times New Roman"/>
          <w:szCs w:val="24"/>
        </w:rPr>
        <w:t>(semnătura autorizată)</w:t>
      </w:r>
    </w:p>
    <w:p w14:paraId="199419EA" w14:textId="77777777" w:rsidR="00950D18" w:rsidRPr="00FF430B" w:rsidRDefault="00950D18" w:rsidP="00196AB4">
      <w:pPr>
        <w:spacing w:after="200" w:line="276" w:lineRule="auto"/>
        <w:jc w:val="center"/>
        <w:rPr>
          <w:lang w:eastAsia="zh-CN"/>
        </w:rPr>
      </w:pPr>
      <w:bookmarkStart w:id="49" w:name="_Toc449692097"/>
    </w:p>
    <w:p w14:paraId="61B2EE9D" w14:textId="77777777" w:rsidR="008726D2" w:rsidRPr="00FF430B" w:rsidRDefault="008726D2" w:rsidP="00196AB4">
      <w:pPr>
        <w:spacing w:after="200" w:line="276" w:lineRule="auto"/>
        <w:jc w:val="center"/>
        <w:rPr>
          <w:lang w:eastAsia="zh-CN"/>
        </w:rPr>
      </w:pPr>
    </w:p>
    <w:p w14:paraId="2878D740" w14:textId="77777777" w:rsidR="002927B7" w:rsidRPr="00FF430B" w:rsidRDefault="002927B7" w:rsidP="00196AB4">
      <w:pPr>
        <w:spacing w:after="200" w:line="276" w:lineRule="auto"/>
        <w:jc w:val="center"/>
        <w:rPr>
          <w:lang w:eastAsia="zh-CN"/>
        </w:rPr>
      </w:pPr>
    </w:p>
    <w:p w14:paraId="3EE68067" w14:textId="77777777"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14:paraId="2BD8B434"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385FEFD" w14:textId="77777777" w:rsidR="00BA7FF4" w:rsidRPr="00FF430B" w:rsidRDefault="00BA7FF4" w:rsidP="00BA7FF4">
      <w:pPr>
        <w:jc w:val="right"/>
        <w:rPr>
          <w:noProof w:val="0"/>
        </w:rPr>
      </w:pPr>
      <w:r w:rsidRPr="00FF430B">
        <w:rPr>
          <w:noProof w:val="0"/>
        </w:rPr>
        <w:t>din “____” ________ 20___</w:t>
      </w:r>
    </w:p>
    <w:p w14:paraId="3694106B" w14:textId="77777777" w:rsidR="00B65C93" w:rsidRPr="00FF430B" w:rsidRDefault="00B65C93" w:rsidP="00196AB4">
      <w:pPr>
        <w:spacing w:after="200" w:line="276" w:lineRule="auto"/>
        <w:jc w:val="center"/>
        <w:rPr>
          <w:lang w:eastAsia="zh-CN"/>
        </w:rPr>
      </w:pPr>
    </w:p>
    <w:p w14:paraId="6946B0E9" w14:textId="77777777" w:rsidR="00950D18" w:rsidRPr="00FF430B" w:rsidRDefault="00950D18" w:rsidP="00950D18">
      <w:pPr>
        <w:rPr>
          <w:lang w:eastAsia="zh-CN"/>
        </w:rPr>
      </w:pPr>
    </w:p>
    <w:bookmarkEnd w:id="49"/>
    <w:p w14:paraId="57FDC4E4" w14:textId="77777777" w:rsidR="008B330F" w:rsidRPr="00FF430B" w:rsidRDefault="008B330F" w:rsidP="00950D18">
      <w:pPr>
        <w:jc w:val="center"/>
        <w:rPr>
          <w:b/>
        </w:rPr>
      </w:pPr>
    </w:p>
    <w:p w14:paraId="3D774E66"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2507644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79F3E6E"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32AC9BF"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08098DA1" w14:textId="77777777" w:rsidTr="00233538">
        <w:trPr>
          <w:cantSplit/>
          <w:trHeight w:val="300"/>
        </w:trPr>
        <w:tc>
          <w:tcPr>
            <w:tcW w:w="709" w:type="dxa"/>
            <w:vMerge w:val="restart"/>
          </w:tcPr>
          <w:p w14:paraId="3B8A585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456ACA2E"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CDB2DB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F767C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2F850157"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1C912A1E"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3A0343D" w14:textId="77777777" w:rsidTr="00233538">
        <w:trPr>
          <w:cantSplit/>
          <w:trHeight w:val="240"/>
        </w:trPr>
        <w:tc>
          <w:tcPr>
            <w:tcW w:w="709" w:type="dxa"/>
            <w:vMerge/>
          </w:tcPr>
          <w:p w14:paraId="718B0CF6"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7E7D3166"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23DD15F6"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DB6971B" w14:textId="77777777" w:rsidTr="00233538">
        <w:trPr>
          <w:cantSplit/>
          <w:trHeight w:val="120"/>
        </w:trPr>
        <w:tc>
          <w:tcPr>
            <w:tcW w:w="709" w:type="dxa"/>
            <w:vMerge/>
          </w:tcPr>
          <w:p w14:paraId="6400F900"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145D641F"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5DD6BB0C"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D2A7A2"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75B762"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4091A06"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C380F7A"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6737C19" w14:textId="77777777" w:rsidTr="00233538">
        <w:trPr>
          <w:cantSplit/>
          <w:trHeight w:val="180"/>
        </w:trPr>
        <w:tc>
          <w:tcPr>
            <w:tcW w:w="709" w:type="dxa"/>
          </w:tcPr>
          <w:p w14:paraId="70CFD43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700CB0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1D152C0" w14:textId="77777777" w:rsidR="00AA1372" w:rsidRPr="00FF430B" w:rsidRDefault="00AA1372" w:rsidP="00950D18">
            <w:pPr>
              <w:pStyle w:val="a8"/>
              <w:tabs>
                <w:tab w:val="left" w:pos="567"/>
              </w:tabs>
              <w:rPr>
                <w:rFonts w:ascii="Times New Roman" w:hAnsi="Times New Roman"/>
                <w:szCs w:val="24"/>
              </w:rPr>
            </w:pPr>
          </w:p>
        </w:tc>
        <w:tc>
          <w:tcPr>
            <w:tcW w:w="1215" w:type="dxa"/>
          </w:tcPr>
          <w:p w14:paraId="466053B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78783D4A"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37D4275C" w14:textId="77777777" w:rsidR="00AA1372" w:rsidRPr="00FF430B" w:rsidRDefault="00AA1372" w:rsidP="00950D18">
            <w:pPr>
              <w:pStyle w:val="a8"/>
              <w:tabs>
                <w:tab w:val="left" w:pos="567"/>
              </w:tabs>
              <w:rPr>
                <w:rFonts w:ascii="Times New Roman" w:hAnsi="Times New Roman"/>
                <w:szCs w:val="24"/>
              </w:rPr>
            </w:pPr>
          </w:p>
        </w:tc>
        <w:tc>
          <w:tcPr>
            <w:tcW w:w="1245" w:type="dxa"/>
          </w:tcPr>
          <w:p w14:paraId="60F6C86A" w14:textId="77777777" w:rsidR="00AA1372" w:rsidRPr="00FF430B" w:rsidRDefault="00AA1372" w:rsidP="00950D18">
            <w:pPr>
              <w:pStyle w:val="a8"/>
              <w:tabs>
                <w:tab w:val="left" w:pos="567"/>
              </w:tabs>
              <w:rPr>
                <w:rFonts w:ascii="Times New Roman" w:hAnsi="Times New Roman"/>
                <w:szCs w:val="24"/>
              </w:rPr>
            </w:pPr>
          </w:p>
        </w:tc>
      </w:tr>
      <w:tr w:rsidR="00AA1372" w:rsidRPr="00EC30C2" w14:paraId="7C61E03D" w14:textId="77777777" w:rsidTr="00233538">
        <w:trPr>
          <w:cantSplit/>
          <w:trHeight w:val="1372"/>
        </w:trPr>
        <w:tc>
          <w:tcPr>
            <w:tcW w:w="709" w:type="dxa"/>
          </w:tcPr>
          <w:p w14:paraId="476CB302"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01C2B2B" w14:textId="77777777" w:rsidR="00AA1372" w:rsidRPr="00FF430B" w:rsidRDefault="00AA1372" w:rsidP="00950D18">
            <w:pPr>
              <w:pStyle w:val="a8"/>
              <w:tabs>
                <w:tab w:val="left" w:pos="567"/>
              </w:tabs>
              <w:rPr>
                <w:rFonts w:ascii="Times New Roman" w:hAnsi="Times New Roman"/>
                <w:szCs w:val="24"/>
              </w:rPr>
            </w:pPr>
          </w:p>
          <w:p w14:paraId="43B0E97C" w14:textId="77777777" w:rsidR="00AA1372" w:rsidRPr="00FF430B" w:rsidRDefault="00AA1372" w:rsidP="00950D18">
            <w:pPr>
              <w:pStyle w:val="a8"/>
              <w:tabs>
                <w:tab w:val="left" w:pos="567"/>
              </w:tabs>
              <w:rPr>
                <w:rFonts w:ascii="Times New Roman" w:hAnsi="Times New Roman"/>
                <w:szCs w:val="24"/>
              </w:rPr>
            </w:pPr>
          </w:p>
          <w:p w14:paraId="74FA2438" w14:textId="77777777" w:rsidR="00AA1372" w:rsidRPr="00FF430B" w:rsidRDefault="00AA1372" w:rsidP="00950D18">
            <w:pPr>
              <w:pStyle w:val="a8"/>
              <w:tabs>
                <w:tab w:val="left" w:pos="567"/>
              </w:tabs>
              <w:rPr>
                <w:rFonts w:ascii="Times New Roman" w:hAnsi="Times New Roman"/>
                <w:szCs w:val="24"/>
              </w:rPr>
            </w:pPr>
          </w:p>
          <w:p w14:paraId="3B4C60F2" w14:textId="77777777" w:rsidR="00AA1372" w:rsidRPr="00FF430B" w:rsidRDefault="00AA1372" w:rsidP="00950D18">
            <w:pPr>
              <w:pStyle w:val="a8"/>
              <w:tabs>
                <w:tab w:val="left" w:pos="567"/>
              </w:tabs>
              <w:rPr>
                <w:rFonts w:ascii="Times New Roman" w:hAnsi="Times New Roman"/>
                <w:szCs w:val="24"/>
              </w:rPr>
            </w:pPr>
          </w:p>
        </w:tc>
        <w:tc>
          <w:tcPr>
            <w:tcW w:w="2825" w:type="dxa"/>
          </w:tcPr>
          <w:p w14:paraId="7C2FED4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55AE43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1956469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DDFCB8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D8EDEDE" w14:textId="77777777" w:rsidR="00AA1372" w:rsidRPr="00FF430B" w:rsidRDefault="00AA1372" w:rsidP="00950D18">
            <w:pPr>
              <w:pStyle w:val="a8"/>
              <w:tabs>
                <w:tab w:val="left" w:pos="567"/>
              </w:tabs>
              <w:rPr>
                <w:rFonts w:ascii="Times New Roman" w:hAnsi="Times New Roman"/>
                <w:szCs w:val="24"/>
              </w:rPr>
            </w:pPr>
          </w:p>
        </w:tc>
        <w:tc>
          <w:tcPr>
            <w:tcW w:w="1035" w:type="dxa"/>
          </w:tcPr>
          <w:p w14:paraId="5D08BDAB" w14:textId="77777777" w:rsidR="00AA1372" w:rsidRPr="00FF430B" w:rsidRDefault="00AA1372" w:rsidP="00950D18">
            <w:pPr>
              <w:pStyle w:val="a8"/>
              <w:tabs>
                <w:tab w:val="left" w:pos="567"/>
              </w:tabs>
              <w:rPr>
                <w:rFonts w:ascii="Times New Roman" w:hAnsi="Times New Roman"/>
                <w:szCs w:val="24"/>
              </w:rPr>
            </w:pPr>
          </w:p>
        </w:tc>
        <w:tc>
          <w:tcPr>
            <w:tcW w:w="1215" w:type="dxa"/>
          </w:tcPr>
          <w:p w14:paraId="33612CDA"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320277F8"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3C13798" w14:textId="77777777" w:rsidR="00AA1372" w:rsidRPr="00FF430B" w:rsidRDefault="00AA1372" w:rsidP="00950D18">
            <w:pPr>
              <w:pStyle w:val="a8"/>
              <w:tabs>
                <w:tab w:val="left" w:pos="567"/>
              </w:tabs>
              <w:rPr>
                <w:rFonts w:ascii="Times New Roman" w:hAnsi="Times New Roman"/>
                <w:szCs w:val="24"/>
              </w:rPr>
            </w:pPr>
          </w:p>
        </w:tc>
        <w:tc>
          <w:tcPr>
            <w:tcW w:w="1245" w:type="dxa"/>
          </w:tcPr>
          <w:p w14:paraId="467E752C" w14:textId="77777777" w:rsidR="00AA1372" w:rsidRPr="00FF430B" w:rsidRDefault="00AA1372" w:rsidP="00950D18">
            <w:pPr>
              <w:pStyle w:val="a8"/>
              <w:tabs>
                <w:tab w:val="left" w:pos="567"/>
              </w:tabs>
              <w:rPr>
                <w:rFonts w:ascii="Times New Roman" w:hAnsi="Times New Roman"/>
                <w:szCs w:val="24"/>
              </w:rPr>
            </w:pPr>
          </w:p>
        </w:tc>
      </w:tr>
      <w:tr w:rsidR="00AA1372" w:rsidRPr="00EC30C2" w14:paraId="45D48F41" w14:textId="77777777" w:rsidTr="00233538">
        <w:trPr>
          <w:cantSplit/>
          <w:trHeight w:val="1412"/>
        </w:trPr>
        <w:tc>
          <w:tcPr>
            <w:tcW w:w="709" w:type="dxa"/>
          </w:tcPr>
          <w:p w14:paraId="51E47A6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453866CF" w14:textId="77777777" w:rsidR="00AA1372" w:rsidRPr="00FF430B" w:rsidRDefault="00AA1372" w:rsidP="00950D18">
            <w:pPr>
              <w:pStyle w:val="a8"/>
              <w:tabs>
                <w:tab w:val="left" w:pos="567"/>
              </w:tabs>
              <w:rPr>
                <w:rFonts w:ascii="Times New Roman" w:hAnsi="Times New Roman"/>
                <w:szCs w:val="24"/>
              </w:rPr>
            </w:pPr>
          </w:p>
          <w:p w14:paraId="1FCCDF2E" w14:textId="77777777" w:rsidR="00AA1372" w:rsidRPr="00FF430B" w:rsidRDefault="00AA1372" w:rsidP="00950D18">
            <w:pPr>
              <w:pStyle w:val="a8"/>
              <w:tabs>
                <w:tab w:val="left" w:pos="567"/>
              </w:tabs>
              <w:rPr>
                <w:rFonts w:ascii="Times New Roman" w:hAnsi="Times New Roman"/>
                <w:szCs w:val="24"/>
              </w:rPr>
            </w:pPr>
          </w:p>
          <w:p w14:paraId="119AA23C" w14:textId="77777777" w:rsidR="00AA1372" w:rsidRPr="00FF430B" w:rsidRDefault="00AA1372" w:rsidP="00950D18">
            <w:pPr>
              <w:pStyle w:val="a8"/>
              <w:tabs>
                <w:tab w:val="left" w:pos="567"/>
              </w:tabs>
              <w:rPr>
                <w:rFonts w:ascii="Times New Roman" w:hAnsi="Times New Roman"/>
                <w:szCs w:val="24"/>
              </w:rPr>
            </w:pPr>
          </w:p>
          <w:p w14:paraId="744E85F3" w14:textId="77777777" w:rsidR="00AA1372" w:rsidRPr="00FF430B" w:rsidRDefault="00AA1372" w:rsidP="00950D18">
            <w:pPr>
              <w:pStyle w:val="a8"/>
              <w:tabs>
                <w:tab w:val="left" w:pos="567"/>
              </w:tabs>
              <w:rPr>
                <w:rFonts w:ascii="Times New Roman" w:hAnsi="Times New Roman"/>
                <w:szCs w:val="24"/>
              </w:rPr>
            </w:pPr>
          </w:p>
        </w:tc>
        <w:tc>
          <w:tcPr>
            <w:tcW w:w="2825" w:type="dxa"/>
          </w:tcPr>
          <w:p w14:paraId="0375B74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560536A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0F4572"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1E7DB8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6DE0EA8" w14:textId="77777777" w:rsidR="00AA1372" w:rsidRPr="00FF430B" w:rsidRDefault="00AA1372" w:rsidP="00950D18">
            <w:pPr>
              <w:pStyle w:val="a8"/>
              <w:tabs>
                <w:tab w:val="left" w:pos="567"/>
              </w:tabs>
              <w:rPr>
                <w:rFonts w:ascii="Times New Roman" w:hAnsi="Times New Roman"/>
                <w:szCs w:val="24"/>
              </w:rPr>
            </w:pPr>
          </w:p>
        </w:tc>
        <w:tc>
          <w:tcPr>
            <w:tcW w:w="1035" w:type="dxa"/>
          </w:tcPr>
          <w:p w14:paraId="5FE50E7B" w14:textId="77777777" w:rsidR="00AA1372" w:rsidRPr="00FF430B" w:rsidRDefault="00AA1372" w:rsidP="00950D18">
            <w:pPr>
              <w:pStyle w:val="a8"/>
              <w:tabs>
                <w:tab w:val="left" w:pos="567"/>
              </w:tabs>
              <w:rPr>
                <w:rFonts w:ascii="Times New Roman" w:hAnsi="Times New Roman"/>
                <w:szCs w:val="24"/>
              </w:rPr>
            </w:pPr>
          </w:p>
        </w:tc>
        <w:tc>
          <w:tcPr>
            <w:tcW w:w="1215" w:type="dxa"/>
          </w:tcPr>
          <w:p w14:paraId="71698183"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779A6FF4"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7AC5DD19"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BFF2DC" w14:textId="77777777" w:rsidR="00AA1372" w:rsidRPr="00FF430B" w:rsidRDefault="00AA1372" w:rsidP="00950D18">
            <w:pPr>
              <w:pStyle w:val="a8"/>
              <w:tabs>
                <w:tab w:val="left" w:pos="567"/>
              </w:tabs>
              <w:rPr>
                <w:rFonts w:ascii="Times New Roman" w:hAnsi="Times New Roman"/>
                <w:szCs w:val="24"/>
              </w:rPr>
            </w:pPr>
          </w:p>
        </w:tc>
      </w:tr>
      <w:tr w:rsidR="00AA1372" w:rsidRPr="00EC30C2" w14:paraId="13E3F9AB" w14:textId="77777777" w:rsidTr="00233538">
        <w:trPr>
          <w:cantSplit/>
          <w:trHeight w:val="1593"/>
        </w:trPr>
        <w:tc>
          <w:tcPr>
            <w:tcW w:w="709" w:type="dxa"/>
          </w:tcPr>
          <w:p w14:paraId="0688865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3E963CE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24AC25F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7B3954B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173BE1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3050F28B" w14:textId="77777777" w:rsidR="00AA1372" w:rsidRPr="00FF430B" w:rsidRDefault="00AA1372" w:rsidP="00950D18">
            <w:pPr>
              <w:pStyle w:val="a8"/>
              <w:tabs>
                <w:tab w:val="left" w:pos="567"/>
              </w:tabs>
              <w:rPr>
                <w:rFonts w:ascii="Times New Roman" w:hAnsi="Times New Roman"/>
                <w:szCs w:val="24"/>
              </w:rPr>
            </w:pPr>
          </w:p>
        </w:tc>
        <w:tc>
          <w:tcPr>
            <w:tcW w:w="1035" w:type="dxa"/>
          </w:tcPr>
          <w:p w14:paraId="2C758514" w14:textId="77777777" w:rsidR="00AA1372" w:rsidRPr="00FF430B" w:rsidRDefault="00AA1372" w:rsidP="00950D18">
            <w:pPr>
              <w:pStyle w:val="a8"/>
              <w:tabs>
                <w:tab w:val="left" w:pos="567"/>
              </w:tabs>
              <w:rPr>
                <w:rFonts w:ascii="Times New Roman" w:hAnsi="Times New Roman"/>
                <w:szCs w:val="24"/>
              </w:rPr>
            </w:pPr>
          </w:p>
        </w:tc>
        <w:tc>
          <w:tcPr>
            <w:tcW w:w="1215" w:type="dxa"/>
          </w:tcPr>
          <w:p w14:paraId="337F2E2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311A588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5AC1E12B" w14:textId="77777777" w:rsidR="00AA1372" w:rsidRPr="00FF430B" w:rsidRDefault="00AA1372" w:rsidP="00950D18">
            <w:pPr>
              <w:pStyle w:val="a8"/>
              <w:tabs>
                <w:tab w:val="left" w:pos="567"/>
              </w:tabs>
              <w:rPr>
                <w:rFonts w:ascii="Times New Roman" w:hAnsi="Times New Roman"/>
                <w:szCs w:val="24"/>
              </w:rPr>
            </w:pPr>
          </w:p>
        </w:tc>
        <w:tc>
          <w:tcPr>
            <w:tcW w:w="1245" w:type="dxa"/>
          </w:tcPr>
          <w:p w14:paraId="5AE81113" w14:textId="77777777" w:rsidR="00AA1372" w:rsidRPr="00FF430B" w:rsidRDefault="00AA1372" w:rsidP="00950D18">
            <w:pPr>
              <w:pStyle w:val="a8"/>
              <w:tabs>
                <w:tab w:val="left" w:pos="567"/>
              </w:tabs>
              <w:rPr>
                <w:rFonts w:ascii="Times New Roman" w:hAnsi="Times New Roman"/>
                <w:szCs w:val="24"/>
              </w:rPr>
            </w:pPr>
          </w:p>
        </w:tc>
      </w:tr>
    </w:tbl>
    <w:p w14:paraId="2BEDE0F3" w14:textId="77777777" w:rsidR="00AA1372" w:rsidRPr="00FF430B" w:rsidRDefault="00AA1372" w:rsidP="00950D18">
      <w:pPr>
        <w:jc w:val="both"/>
      </w:pPr>
    </w:p>
    <w:p w14:paraId="5FDB9D39" w14:textId="77777777" w:rsidR="00E706C1" w:rsidRPr="00FF430B" w:rsidRDefault="00E706C1" w:rsidP="00950D18">
      <w:pPr>
        <w:jc w:val="both"/>
      </w:pPr>
    </w:p>
    <w:p w14:paraId="072B7079"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2886807D"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AFC0D88"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29FF73E" w14:textId="77777777" w:rsidR="00F43D02" w:rsidRPr="00FF430B" w:rsidRDefault="00A227F2" w:rsidP="00F43D02">
      <w:pPr>
        <w:jc w:val="both"/>
        <w:rPr>
          <w:rFonts w:eastAsia="PMingLiU"/>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DCE164" w14:textId="77777777" w:rsidR="00F43D02" w:rsidRPr="00FF430B" w:rsidRDefault="00F43D02" w:rsidP="00F43D02">
      <w:pPr>
        <w:jc w:val="both"/>
        <w:rPr>
          <w:rFonts w:eastAsia="PMingLiU"/>
          <w:lang w:eastAsia="zh-CN"/>
        </w:rPr>
      </w:pPr>
    </w:p>
    <w:p w14:paraId="6DBF60F6" w14:textId="77777777" w:rsidR="00B65C93" w:rsidRPr="00FF430B" w:rsidRDefault="00B65C93" w:rsidP="00F43D02">
      <w:pPr>
        <w:jc w:val="both"/>
        <w:rPr>
          <w:rFonts w:eastAsia="PMingLiU"/>
          <w:lang w:eastAsia="zh-CN"/>
        </w:rPr>
      </w:pPr>
    </w:p>
    <w:p w14:paraId="61F7C0F1" w14:textId="77777777" w:rsidR="00B65C93" w:rsidRPr="00FF430B" w:rsidRDefault="00B65C93" w:rsidP="00F43D02">
      <w:pPr>
        <w:jc w:val="both"/>
        <w:rPr>
          <w:rFonts w:eastAsia="PMingLiU"/>
          <w:lang w:eastAsia="zh-CN"/>
        </w:rPr>
      </w:pPr>
    </w:p>
    <w:p w14:paraId="78B1B5E3" w14:textId="77777777" w:rsidR="00B65C93" w:rsidRPr="00FF430B" w:rsidRDefault="00B65C93" w:rsidP="00F43D02">
      <w:pPr>
        <w:jc w:val="both"/>
        <w:rPr>
          <w:rFonts w:eastAsia="PMingLiU"/>
          <w:lang w:eastAsia="zh-CN"/>
        </w:rPr>
      </w:pPr>
    </w:p>
    <w:p w14:paraId="549BCB96" w14:textId="77777777" w:rsidR="00B65C93" w:rsidRPr="00FF430B" w:rsidRDefault="00B65C93" w:rsidP="00F43D02">
      <w:pPr>
        <w:jc w:val="both"/>
        <w:rPr>
          <w:rFonts w:eastAsia="PMingLiU"/>
          <w:lang w:eastAsia="zh-CN"/>
        </w:rPr>
      </w:pPr>
    </w:p>
    <w:p w14:paraId="77DE18B9" w14:textId="77777777" w:rsidR="00B65C93" w:rsidRPr="00FF430B" w:rsidRDefault="00B65C93" w:rsidP="00F43D02">
      <w:pPr>
        <w:jc w:val="both"/>
        <w:rPr>
          <w:rFonts w:eastAsia="PMingLiU"/>
          <w:lang w:eastAsia="zh-CN"/>
        </w:rPr>
      </w:pPr>
    </w:p>
    <w:p w14:paraId="1E676C3E" w14:textId="77777777" w:rsidR="00B65C93" w:rsidRPr="00FF430B" w:rsidRDefault="00B65C93" w:rsidP="00F43D02">
      <w:pPr>
        <w:jc w:val="both"/>
        <w:rPr>
          <w:rFonts w:eastAsia="PMingLiU"/>
          <w:lang w:eastAsia="zh-CN"/>
        </w:rPr>
      </w:pPr>
    </w:p>
    <w:p w14:paraId="00B043E5" w14:textId="77777777" w:rsidR="00B65C93" w:rsidRPr="00FF430B" w:rsidRDefault="00B65C93" w:rsidP="00F43D02">
      <w:pPr>
        <w:jc w:val="both"/>
        <w:rPr>
          <w:rFonts w:eastAsia="PMingLiU"/>
          <w:lang w:eastAsia="zh-CN"/>
        </w:rPr>
      </w:pPr>
    </w:p>
    <w:p w14:paraId="0529529B" w14:textId="77777777" w:rsidR="00B65C93" w:rsidRPr="00FF430B" w:rsidRDefault="00B65C93" w:rsidP="00F43D02">
      <w:pPr>
        <w:jc w:val="both"/>
        <w:rPr>
          <w:rFonts w:eastAsia="PMingLiU"/>
          <w:lang w:eastAsia="zh-CN"/>
        </w:rPr>
      </w:pPr>
    </w:p>
    <w:p w14:paraId="1D52B072" w14:textId="77777777" w:rsidR="00B65C93" w:rsidRPr="00FF430B" w:rsidRDefault="00B65C93" w:rsidP="00F43D02">
      <w:pPr>
        <w:jc w:val="both"/>
        <w:rPr>
          <w:rFonts w:eastAsia="PMingLiU"/>
          <w:lang w:eastAsia="zh-CN"/>
        </w:rPr>
      </w:pPr>
    </w:p>
    <w:p w14:paraId="0847C3DE" w14:textId="77777777" w:rsidR="00B65C93" w:rsidRPr="00FF430B" w:rsidRDefault="00B65C93" w:rsidP="00F43D02">
      <w:pPr>
        <w:jc w:val="both"/>
        <w:rPr>
          <w:rFonts w:eastAsia="PMingLiU"/>
          <w:lang w:eastAsia="zh-CN"/>
        </w:rPr>
      </w:pPr>
    </w:p>
    <w:p w14:paraId="4431C38C" w14:textId="77777777" w:rsidR="00B65C93" w:rsidRPr="00FF430B" w:rsidRDefault="00B65C93" w:rsidP="00F43D02">
      <w:pPr>
        <w:jc w:val="both"/>
        <w:rPr>
          <w:rFonts w:eastAsia="PMingLiU"/>
          <w:lang w:eastAsia="zh-CN"/>
        </w:rPr>
      </w:pPr>
    </w:p>
    <w:p w14:paraId="4427B447" w14:textId="77777777" w:rsidR="00B65C93" w:rsidRPr="00FF430B" w:rsidRDefault="00B65C93" w:rsidP="00F43D02">
      <w:pPr>
        <w:jc w:val="both"/>
        <w:rPr>
          <w:rFonts w:eastAsia="PMingLiU"/>
          <w:lang w:eastAsia="zh-CN"/>
        </w:rPr>
      </w:pPr>
    </w:p>
    <w:p w14:paraId="423BE4DB" w14:textId="77777777" w:rsidR="00B65C93" w:rsidRPr="00FF430B" w:rsidRDefault="00B65C93" w:rsidP="00F43D02">
      <w:pPr>
        <w:jc w:val="both"/>
        <w:rPr>
          <w:rFonts w:eastAsia="PMingLiU"/>
          <w:lang w:eastAsia="zh-CN"/>
        </w:rPr>
      </w:pPr>
    </w:p>
    <w:p w14:paraId="0EC76FF7" w14:textId="77777777" w:rsidR="00B65C93" w:rsidRPr="00FF430B" w:rsidRDefault="00B65C93" w:rsidP="00F43D02">
      <w:pPr>
        <w:jc w:val="both"/>
        <w:rPr>
          <w:rFonts w:eastAsia="PMingLiU"/>
          <w:lang w:eastAsia="zh-CN"/>
        </w:rPr>
      </w:pPr>
    </w:p>
    <w:p w14:paraId="141F185F" w14:textId="77777777" w:rsidR="00B65C93" w:rsidRPr="00FF430B" w:rsidRDefault="00B65C93" w:rsidP="00F43D02">
      <w:pPr>
        <w:jc w:val="both"/>
        <w:rPr>
          <w:rFonts w:eastAsia="PMingLiU"/>
          <w:lang w:eastAsia="zh-CN"/>
        </w:rPr>
      </w:pPr>
    </w:p>
    <w:p w14:paraId="07F6AC7D" w14:textId="77777777" w:rsidR="00B65C93" w:rsidRPr="00FF430B" w:rsidRDefault="00B65C93" w:rsidP="00F43D02">
      <w:pPr>
        <w:jc w:val="both"/>
        <w:rPr>
          <w:rFonts w:eastAsia="PMingLiU"/>
          <w:lang w:eastAsia="zh-CN"/>
        </w:rPr>
      </w:pPr>
    </w:p>
    <w:p w14:paraId="1D43DED3" w14:textId="77777777" w:rsidR="00B65C93" w:rsidRPr="00FF430B" w:rsidRDefault="00B65C93" w:rsidP="00F43D02">
      <w:pPr>
        <w:jc w:val="both"/>
        <w:rPr>
          <w:rFonts w:eastAsia="PMingLiU"/>
          <w:lang w:eastAsia="zh-CN"/>
        </w:rPr>
      </w:pPr>
    </w:p>
    <w:p w14:paraId="4FC80CF5" w14:textId="77777777" w:rsidR="00B65C93" w:rsidRPr="00FF430B" w:rsidRDefault="00B65C93" w:rsidP="00F43D02">
      <w:pPr>
        <w:jc w:val="both"/>
        <w:rPr>
          <w:rFonts w:eastAsia="PMingLiU"/>
          <w:lang w:eastAsia="zh-CN"/>
        </w:rPr>
      </w:pPr>
    </w:p>
    <w:p w14:paraId="48A5F7B5" w14:textId="77777777"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14:paraId="221CB964"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300F49D" w14:textId="77777777" w:rsidR="00BA7FF4" w:rsidRPr="00FF430B" w:rsidRDefault="00BA7FF4" w:rsidP="00BA7FF4">
      <w:pPr>
        <w:jc w:val="right"/>
        <w:rPr>
          <w:noProof w:val="0"/>
        </w:rPr>
      </w:pPr>
      <w:r w:rsidRPr="00FF430B">
        <w:rPr>
          <w:noProof w:val="0"/>
        </w:rPr>
        <w:t>din “____” ________ 20___</w:t>
      </w:r>
    </w:p>
    <w:p w14:paraId="16B50939" w14:textId="77777777" w:rsidR="00B65C93" w:rsidRPr="00FF430B" w:rsidRDefault="00B65C93" w:rsidP="00F43D02">
      <w:pPr>
        <w:jc w:val="both"/>
        <w:rPr>
          <w:rFonts w:eastAsia="PMingLiU"/>
          <w:lang w:eastAsia="zh-CN"/>
        </w:rPr>
      </w:pPr>
    </w:p>
    <w:p w14:paraId="3A2F8F8C" w14:textId="77777777" w:rsidR="00B65C93" w:rsidRPr="00FF430B" w:rsidRDefault="00B65C93" w:rsidP="00F43D02">
      <w:pPr>
        <w:jc w:val="both"/>
        <w:rPr>
          <w:rFonts w:eastAsia="PMingLiU"/>
          <w:lang w:eastAsia="zh-CN"/>
        </w:rPr>
      </w:pPr>
    </w:p>
    <w:p w14:paraId="4DA2BE68" w14:textId="77777777" w:rsidR="00B65C93" w:rsidRPr="00FF430B" w:rsidRDefault="00B65C93" w:rsidP="00F43D02">
      <w:pPr>
        <w:jc w:val="both"/>
        <w:rPr>
          <w:rFonts w:eastAsia="PMingLiU"/>
          <w:lang w:eastAsia="zh-CN"/>
        </w:rPr>
      </w:pPr>
    </w:p>
    <w:p w14:paraId="776F7FBC" w14:textId="77777777" w:rsidR="008B330F" w:rsidRPr="00FF430B" w:rsidRDefault="008B330F" w:rsidP="00F43D02">
      <w:pPr>
        <w:jc w:val="center"/>
        <w:rPr>
          <w:rFonts w:eastAsia="PMingLiU"/>
          <w:lang w:eastAsia="zh-CN"/>
        </w:rPr>
      </w:pPr>
    </w:p>
    <w:p w14:paraId="0B8434FA"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69F12107"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28CEAF3"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531E4B36"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50391EA3" w14:textId="77777777" w:rsidTr="00233538">
        <w:trPr>
          <w:cantSplit/>
          <w:trHeight w:val="300"/>
        </w:trPr>
        <w:tc>
          <w:tcPr>
            <w:tcW w:w="709" w:type="dxa"/>
            <w:vMerge w:val="restart"/>
          </w:tcPr>
          <w:p w14:paraId="4C3835C7"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2373E0F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F8B57FA"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FBAD449"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0D6EAC6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9D94BAD"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3D63E943" w14:textId="77777777" w:rsidTr="00233538">
        <w:trPr>
          <w:cantSplit/>
          <w:trHeight w:val="240"/>
        </w:trPr>
        <w:tc>
          <w:tcPr>
            <w:tcW w:w="709" w:type="dxa"/>
            <w:vMerge/>
          </w:tcPr>
          <w:p w14:paraId="3A59378B"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0BB4B1A8"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2E102B8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191362AF" w14:textId="77777777" w:rsidTr="00233538">
        <w:trPr>
          <w:cantSplit/>
          <w:trHeight w:val="120"/>
        </w:trPr>
        <w:tc>
          <w:tcPr>
            <w:tcW w:w="709" w:type="dxa"/>
            <w:vMerge/>
          </w:tcPr>
          <w:p w14:paraId="3CF880CA"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247189DF"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32C2E43D"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9BAC2C9"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CCF95EE"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2B7772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3629C50"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71A05CEE" w14:textId="77777777" w:rsidTr="00233538">
        <w:trPr>
          <w:cantSplit/>
          <w:trHeight w:val="180"/>
        </w:trPr>
        <w:tc>
          <w:tcPr>
            <w:tcW w:w="709" w:type="dxa"/>
          </w:tcPr>
          <w:p w14:paraId="17BDA13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0DE0242"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40098AE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49235D9F" w14:textId="77777777" w:rsidR="00D01642" w:rsidRPr="00FF430B" w:rsidRDefault="00D01642" w:rsidP="00F43D02">
            <w:pPr>
              <w:pStyle w:val="a8"/>
              <w:tabs>
                <w:tab w:val="left" w:pos="567"/>
              </w:tabs>
              <w:rPr>
                <w:rFonts w:ascii="Times New Roman" w:hAnsi="Times New Roman"/>
                <w:szCs w:val="24"/>
              </w:rPr>
            </w:pPr>
          </w:p>
        </w:tc>
        <w:tc>
          <w:tcPr>
            <w:tcW w:w="1215" w:type="dxa"/>
          </w:tcPr>
          <w:p w14:paraId="6CCB6717"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523EBE63"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4C1ABE7F" w14:textId="77777777" w:rsidR="00D01642" w:rsidRPr="00FF430B" w:rsidRDefault="00D01642" w:rsidP="00F43D02">
            <w:pPr>
              <w:pStyle w:val="a8"/>
              <w:tabs>
                <w:tab w:val="left" w:pos="567"/>
              </w:tabs>
              <w:rPr>
                <w:rFonts w:ascii="Times New Roman" w:hAnsi="Times New Roman"/>
                <w:szCs w:val="24"/>
              </w:rPr>
            </w:pPr>
          </w:p>
        </w:tc>
        <w:tc>
          <w:tcPr>
            <w:tcW w:w="1245" w:type="dxa"/>
          </w:tcPr>
          <w:p w14:paraId="390AE282" w14:textId="77777777" w:rsidR="00D01642" w:rsidRPr="00FF430B" w:rsidRDefault="00D01642" w:rsidP="00F43D02">
            <w:pPr>
              <w:pStyle w:val="a8"/>
              <w:tabs>
                <w:tab w:val="left" w:pos="567"/>
              </w:tabs>
              <w:rPr>
                <w:rFonts w:ascii="Times New Roman" w:hAnsi="Times New Roman"/>
                <w:szCs w:val="24"/>
              </w:rPr>
            </w:pPr>
          </w:p>
        </w:tc>
      </w:tr>
      <w:tr w:rsidR="00D01642" w:rsidRPr="00EC30C2" w14:paraId="0EA9D387" w14:textId="77777777" w:rsidTr="00233538">
        <w:trPr>
          <w:cantSplit/>
          <w:trHeight w:val="1372"/>
        </w:trPr>
        <w:tc>
          <w:tcPr>
            <w:tcW w:w="709" w:type="dxa"/>
          </w:tcPr>
          <w:p w14:paraId="301A1025"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72EA34AE" w14:textId="77777777" w:rsidR="00D01642" w:rsidRPr="00FF430B" w:rsidRDefault="00D01642" w:rsidP="00F43D02">
            <w:pPr>
              <w:pStyle w:val="a8"/>
              <w:tabs>
                <w:tab w:val="left" w:pos="567"/>
              </w:tabs>
              <w:rPr>
                <w:rFonts w:ascii="Times New Roman" w:hAnsi="Times New Roman"/>
                <w:szCs w:val="24"/>
              </w:rPr>
            </w:pPr>
          </w:p>
          <w:p w14:paraId="1DF3DDDD" w14:textId="77777777" w:rsidR="00D01642" w:rsidRPr="00FF430B" w:rsidRDefault="00D01642" w:rsidP="00F43D02">
            <w:pPr>
              <w:pStyle w:val="a8"/>
              <w:tabs>
                <w:tab w:val="left" w:pos="567"/>
              </w:tabs>
              <w:rPr>
                <w:rFonts w:ascii="Times New Roman" w:hAnsi="Times New Roman"/>
                <w:szCs w:val="24"/>
              </w:rPr>
            </w:pPr>
          </w:p>
          <w:p w14:paraId="2F933B6E" w14:textId="77777777" w:rsidR="00D01642" w:rsidRPr="00FF430B" w:rsidRDefault="00D01642" w:rsidP="00F43D02">
            <w:pPr>
              <w:pStyle w:val="a8"/>
              <w:tabs>
                <w:tab w:val="left" w:pos="567"/>
              </w:tabs>
              <w:rPr>
                <w:rFonts w:ascii="Times New Roman" w:hAnsi="Times New Roman"/>
                <w:szCs w:val="24"/>
              </w:rPr>
            </w:pPr>
          </w:p>
          <w:p w14:paraId="3E5BC420" w14:textId="77777777" w:rsidR="00D01642" w:rsidRPr="00FF430B" w:rsidRDefault="00D01642" w:rsidP="00F43D02">
            <w:pPr>
              <w:pStyle w:val="a8"/>
              <w:tabs>
                <w:tab w:val="left" w:pos="567"/>
              </w:tabs>
              <w:rPr>
                <w:rFonts w:ascii="Times New Roman" w:hAnsi="Times New Roman"/>
                <w:szCs w:val="24"/>
              </w:rPr>
            </w:pPr>
          </w:p>
        </w:tc>
        <w:tc>
          <w:tcPr>
            <w:tcW w:w="2825" w:type="dxa"/>
          </w:tcPr>
          <w:p w14:paraId="617FDF4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01A6B1D2"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730069C7" w14:textId="77777777" w:rsidR="00D01642" w:rsidRPr="00FF430B" w:rsidRDefault="00D01642" w:rsidP="00F43D02">
            <w:pPr>
              <w:pStyle w:val="a8"/>
              <w:tabs>
                <w:tab w:val="left" w:pos="567"/>
              </w:tabs>
              <w:rPr>
                <w:rFonts w:ascii="Times New Roman" w:hAnsi="Times New Roman"/>
                <w:szCs w:val="24"/>
              </w:rPr>
            </w:pPr>
          </w:p>
        </w:tc>
        <w:tc>
          <w:tcPr>
            <w:tcW w:w="1035" w:type="dxa"/>
          </w:tcPr>
          <w:p w14:paraId="71E6E2BD" w14:textId="77777777" w:rsidR="00D01642" w:rsidRPr="00FF430B" w:rsidRDefault="00D01642" w:rsidP="00F43D02">
            <w:pPr>
              <w:pStyle w:val="a8"/>
              <w:tabs>
                <w:tab w:val="left" w:pos="567"/>
              </w:tabs>
              <w:rPr>
                <w:rFonts w:ascii="Times New Roman" w:hAnsi="Times New Roman"/>
                <w:szCs w:val="24"/>
              </w:rPr>
            </w:pPr>
          </w:p>
        </w:tc>
        <w:tc>
          <w:tcPr>
            <w:tcW w:w="1215" w:type="dxa"/>
          </w:tcPr>
          <w:p w14:paraId="4195642C"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1B30BB09"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78413F3" w14:textId="77777777" w:rsidR="00D01642" w:rsidRPr="00FF430B" w:rsidRDefault="00D01642" w:rsidP="00F43D02">
            <w:pPr>
              <w:pStyle w:val="a8"/>
              <w:tabs>
                <w:tab w:val="left" w:pos="567"/>
              </w:tabs>
              <w:rPr>
                <w:rFonts w:ascii="Times New Roman" w:hAnsi="Times New Roman"/>
                <w:szCs w:val="24"/>
              </w:rPr>
            </w:pPr>
          </w:p>
        </w:tc>
        <w:tc>
          <w:tcPr>
            <w:tcW w:w="1245" w:type="dxa"/>
          </w:tcPr>
          <w:p w14:paraId="60FE1649" w14:textId="77777777" w:rsidR="00D01642" w:rsidRPr="00FF430B" w:rsidRDefault="00D01642" w:rsidP="00F43D02">
            <w:pPr>
              <w:pStyle w:val="a8"/>
              <w:tabs>
                <w:tab w:val="left" w:pos="567"/>
              </w:tabs>
              <w:rPr>
                <w:rFonts w:ascii="Times New Roman" w:hAnsi="Times New Roman"/>
                <w:szCs w:val="24"/>
              </w:rPr>
            </w:pPr>
          </w:p>
        </w:tc>
      </w:tr>
      <w:tr w:rsidR="00D01642" w:rsidRPr="00EC30C2" w14:paraId="2F2F8F78" w14:textId="77777777" w:rsidTr="00233538">
        <w:trPr>
          <w:cantSplit/>
          <w:trHeight w:val="1412"/>
        </w:trPr>
        <w:tc>
          <w:tcPr>
            <w:tcW w:w="709" w:type="dxa"/>
          </w:tcPr>
          <w:p w14:paraId="24248FD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29AE6AD2" w14:textId="77777777" w:rsidR="00D01642" w:rsidRPr="00FF430B" w:rsidRDefault="00D01642" w:rsidP="00F43D02">
            <w:pPr>
              <w:pStyle w:val="a8"/>
              <w:tabs>
                <w:tab w:val="left" w:pos="567"/>
              </w:tabs>
              <w:rPr>
                <w:rFonts w:ascii="Times New Roman" w:hAnsi="Times New Roman"/>
                <w:szCs w:val="24"/>
              </w:rPr>
            </w:pPr>
          </w:p>
          <w:p w14:paraId="2344B39C" w14:textId="77777777" w:rsidR="00D01642" w:rsidRPr="00FF430B" w:rsidRDefault="00D01642" w:rsidP="00F43D02">
            <w:pPr>
              <w:pStyle w:val="a8"/>
              <w:tabs>
                <w:tab w:val="left" w:pos="567"/>
              </w:tabs>
              <w:rPr>
                <w:rFonts w:ascii="Times New Roman" w:hAnsi="Times New Roman"/>
                <w:szCs w:val="24"/>
              </w:rPr>
            </w:pPr>
          </w:p>
          <w:p w14:paraId="1DAB3FCA" w14:textId="77777777" w:rsidR="00D01642" w:rsidRPr="00FF430B" w:rsidRDefault="00D01642" w:rsidP="00F43D02">
            <w:pPr>
              <w:pStyle w:val="a8"/>
              <w:tabs>
                <w:tab w:val="left" w:pos="567"/>
              </w:tabs>
              <w:rPr>
                <w:rFonts w:ascii="Times New Roman" w:hAnsi="Times New Roman"/>
                <w:szCs w:val="24"/>
              </w:rPr>
            </w:pPr>
          </w:p>
          <w:p w14:paraId="4DBAF33C" w14:textId="77777777" w:rsidR="00D01642" w:rsidRPr="00FF430B" w:rsidRDefault="00D01642" w:rsidP="00F43D02">
            <w:pPr>
              <w:pStyle w:val="a8"/>
              <w:tabs>
                <w:tab w:val="left" w:pos="567"/>
              </w:tabs>
              <w:rPr>
                <w:rFonts w:ascii="Times New Roman" w:hAnsi="Times New Roman"/>
                <w:szCs w:val="24"/>
              </w:rPr>
            </w:pPr>
          </w:p>
        </w:tc>
        <w:tc>
          <w:tcPr>
            <w:tcW w:w="2825" w:type="dxa"/>
          </w:tcPr>
          <w:p w14:paraId="1812303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0CD1A680"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61ED2629"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61DDCC6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4F89A7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204B70EC" w14:textId="77777777" w:rsidR="00D01642" w:rsidRPr="00FF430B" w:rsidRDefault="00D01642" w:rsidP="00F43D02">
            <w:pPr>
              <w:pStyle w:val="a8"/>
              <w:tabs>
                <w:tab w:val="left" w:pos="567"/>
              </w:tabs>
              <w:rPr>
                <w:rFonts w:ascii="Times New Roman" w:hAnsi="Times New Roman"/>
                <w:szCs w:val="24"/>
              </w:rPr>
            </w:pPr>
          </w:p>
        </w:tc>
        <w:tc>
          <w:tcPr>
            <w:tcW w:w="1035" w:type="dxa"/>
          </w:tcPr>
          <w:p w14:paraId="0937DA77" w14:textId="77777777" w:rsidR="00D01642" w:rsidRPr="00FF430B" w:rsidRDefault="00D01642" w:rsidP="00F43D02">
            <w:pPr>
              <w:pStyle w:val="a8"/>
              <w:tabs>
                <w:tab w:val="left" w:pos="567"/>
              </w:tabs>
              <w:rPr>
                <w:rFonts w:ascii="Times New Roman" w:hAnsi="Times New Roman"/>
                <w:szCs w:val="24"/>
              </w:rPr>
            </w:pPr>
          </w:p>
        </w:tc>
        <w:tc>
          <w:tcPr>
            <w:tcW w:w="1215" w:type="dxa"/>
          </w:tcPr>
          <w:p w14:paraId="3EC4BAB5"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1C3B836E"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22DC5FD" w14:textId="77777777" w:rsidR="00D01642" w:rsidRPr="00FF430B" w:rsidRDefault="00D01642" w:rsidP="00F43D02">
            <w:pPr>
              <w:pStyle w:val="a8"/>
              <w:tabs>
                <w:tab w:val="left" w:pos="567"/>
              </w:tabs>
              <w:rPr>
                <w:rFonts w:ascii="Times New Roman" w:hAnsi="Times New Roman"/>
                <w:szCs w:val="24"/>
              </w:rPr>
            </w:pPr>
          </w:p>
        </w:tc>
        <w:tc>
          <w:tcPr>
            <w:tcW w:w="1245" w:type="dxa"/>
          </w:tcPr>
          <w:p w14:paraId="21114923" w14:textId="77777777" w:rsidR="00D01642" w:rsidRPr="00FF430B" w:rsidRDefault="00D01642" w:rsidP="00F43D02">
            <w:pPr>
              <w:pStyle w:val="a8"/>
              <w:tabs>
                <w:tab w:val="left" w:pos="567"/>
              </w:tabs>
              <w:rPr>
                <w:rFonts w:ascii="Times New Roman" w:hAnsi="Times New Roman"/>
                <w:szCs w:val="24"/>
              </w:rPr>
            </w:pPr>
          </w:p>
        </w:tc>
      </w:tr>
      <w:tr w:rsidR="00D01642" w:rsidRPr="00EC30C2" w14:paraId="7F62579A" w14:textId="77777777" w:rsidTr="00233538">
        <w:trPr>
          <w:cantSplit/>
          <w:trHeight w:val="1593"/>
        </w:trPr>
        <w:tc>
          <w:tcPr>
            <w:tcW w:w="709" w:type="dxa"/>
          </w:tcPr>
          <w:p w14:paraId="4E9FBA92"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60C553E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0D315942"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3939E842"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7D8FF70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705AE14" w14:textId="77777777" w:rsidR="00D01642" w:rsidRPr="00FF430B" w:rsidRDefault="00D01642" w:rsidP="00F43D02">
            <w:pPr>
              <w:pStyle w:val="a8"/>
              <w:tabs>
                <w:tab w:val="left" w:pos="567"/>
              </w:tabs>
              <w:rPr>
                <w:rFonts w:ascii="Times New Roman" w:hAnsi="Times New Roman"/>
                <w:szCs w:val="24"/>
              </w:rPr>
            </w:pPr>
          </w:p>
        </w:tc>
        <w:tc>
          <w:tcPr>
            <w:tcW w:w="1035" w:type="dxa"/>
          </w:tcPr>
          <w:p w14:paraId="4FF3EE96" w14:textId="77777777" w:rsidR="00D01642" w:rsidRPr="00FF430B" w:rsidRDefault="00D01642" w:rsidP="00F43D02">
            <w:pPr>
              <w:pStyle w:val="a8"/>
              <w:tabs>
                <w:tab w:val="left" w:pos="567"/>
              </w:tabs>
              <w:rPr>
                <w:rFonts w:ascii="Times New Roman" w:hAnsi="Times New Roman"/>
                <w:szCs w:val="24"/>
              </w:rPr>
            </w:pPr>
          </w:p>
        </w:tc>
        <w:tc>
          <w:tcPr>
            <w:tcW w:w="1215" w:type="dxa"/>
          </w:tcPr>
          <w:p w14:paraId="5C14C89B"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2460D387"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19FA721" w14:textId="77777777" w:rsidR="00D01642" w:rsidRPr="00FF430B" w:rsidRDefault="00D01642" w:rsidP="00F43D02">
            <w:pPr>
              <w:pStyle w:val="a8"/>
              <w:tabs>
                <w:tab w:val="left" w:pos="567"/>
              </w:tabs>
              <w:rPr>
                <w:rFonts w:ascii="Times New Roman" w:hAnsi="Times New Roman"/>
                <w:szCs w:val="24"/>
              </w:rPr>
            </w:pPr>
          </w:p>
        </w:tc>
        <w:tc>
          <w:tcPr>
            <w:tcW w:w="1245" w:type="dxa"/>
          </w:tcPr>
          <w:p w14:paraId="54DB6299" w14:textId="77777777" w:rsidR="00D01642" w:rsidRPr="00FF430B" w:rsidRDefault="00D01642" w:rsidP="00F43D02">
            <w:pPr>
              <w:pStyle w:val="a8"/>
              <w:tabs>
                <w:tab w:val="left" w:pos="567"/>
              </w:tabs>
              <w:rPr>
                <w:rFonts w:ascii="Times New Roman" w:hAnsi="Times New Roman"/>
                <w:szCs w:val="24"/>
              </w:rPr>
            </w:pPr>
          </w:p>
        </w:tc>
      </w:tr>
    </w:tbl>
    <w:p w14:paraId="7AC7AED8" w14:textId="77777777" w:rsidR="003207B4" w:rsidRPr="00FF430B" w:rsidRDefault="003207B4" w:rsidP="00F43D02">
      <w:pPr>
        <w:jc w:val="both"/>
        <w:rPr>
          <w:rFonts w:eastAsia="PMingLiU"/>
          <w:lang w:eastAsia="zh-CN"/>
        </w:rPr>
      </w:pPr>
    </w:p>
    <w:p w14:paraId="598B9711"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5B2F5817"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4253604B"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3A1F357"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7011F21"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11141C9E" w14:textId="77777777" w:rsidR="003B4ACE" w:rsidRPr="00FF430B" w:rsidRDefault="003B4ACE" w:rsidP="00196AB4">
      <w:pPr>
        <w:pStyle w:val="Style3"/>
        <w:tabs>
          <w:tab w:val="left" w:pos="567"/>
        </w:tabs>
        <w:ind w:left="0" w:firstLine="0"/>
        <w:rPr>
          <w:rFonts w:eastAsia="PMingLiU"/>
          <w:lang w:eastAsia="zh-CN"/>
        </w:rPr>
      </w:pPr>
    </w:p>
    <w:p w14:paraId="4B9A94E4" w14:textId="77777777" w:rsidR="008B330F" w:rsidRPr="00FF430B" w:rsidRDefault="008B330F" w:rsidP="00196AB4">
      <w:pPr>
        <w:pStyle w:val="Style3"/>
        <w:tabs>
          <w:tab w:val="left" w:pos="567"/>
        </w:tabs>
        <w:ind w:left="0" w:firstLine="0"/>
        <w:rPr>
          <w:rFonts w:eastAsia="PMingLiU"/>
          <w:lang w:eastAsia="zh-CN"/>
        </w:rPr>
      </w:pPr>
    </w:p>
    <w:p w14:paraId="044ED137" w14:textId="77777777" w:rsidR="008B330F" w:rsidRPr="00FF430B" w:rsidRDefault="008B330F" w:rsidP="00196AB4">
      <w:pPr>
        <w:pStyle w:val="Style3"/>
        <w:tabs>
          <w:tab w:val="left" w:pos="567"/>
        </w:tabs>
        <w:ind w:left="0" w:firstLine="0"/>
        <w:rPr>
          <w:rFonts w:eastAsia="PMingLiU"/>
          <w:lang w:eastAsia="zh-CN"/>
        </w:rPr>
      </w:pPr>
    </w:p>
    <w:p w14:paraId="5EBCCB0C" w14:textId="77777777" w:rsidR="00B65C93" w:rsidRPr="00FF430B" w:rsidRDefault="00B65C93" w:rsidP="00196AB4">
      <w:pPr>
        <w:pStyle w:val="Style3"/>
        <w:tabs>
          <w:tab w:val="left" w:pos="567"/>
        </w:tabs>
        <w:ind w:left="0" w:firstLine="0"/>
        <w:rPr>
          <w:rFonts w:eastAsia="PMingLiU"/>
          <w:lang w:eastAsia="zh-CN"/>
        </w:rPr>
      </w:pPr>
    </w:p>
    <w:p w14:paraId="0BC681AD" w14:textId="77777777" w:rsidR="00B65C93" w:rsidRPr="00FF430B" w:rsidRDefault="00B65C93" w:rsidP="00196AB4">
      <w:pPr>
        <w:pStyle w:val="Style3"/>
        <w:tabs>
          <w:tab w:val="left" w:pos="567"/>
        </w:tabs>
        <w:ind w:left="0" w:firstLine="0"/>
        <w:rPr>
          <w:rFonts w:eastAsia="PMingLiU"/>
          <w:lang w:eastAsia="zh-CN"/>
        </w:rPr>
      </w:pPr>
    </w:p>
    <w:p w14:paraId="5969760E" w14:textId="77777777" w:rsidR="00B65C93" w:rsidRPr="00FF430B" w:rsidRDefault="00B65C93" w:rsidP="00196AB4">
      <w:pPr>
        <w:pStyle w:val="Style3"/>
        <w:tabs>
          <w:tab w:val="left" w:pos="567"/>
        </w:tabs>
        <w:ind w:left="0" w:firstLine="0"/>
        <w:rPr>
          <w:rFonts w:eastAsia="PMingLiU"/>
          <w:lang w:eastAsia="zh-CN"/>
        </w:rPr>
      </w:pPr>
    </w:p>
    <w:p w14:paraId="3DE2D75F" w14:textId="77777777" w:rsidR="00B65C93" w:rsidRPr="00FF430B" w:rsidRDefault="00B65C93" w:rsidP="00196AB4">
      <w:pPr>
        <w:pStyle w:val="Style3"/>
        <w:tabs>
          <w:tab w:val="left" w:pos="567"/>
        </w:tabs>
        <w:ind w:left="0" w:firstLine="0"/>
        <w:rPr>
          <w:rFonts w:eastAsia="PMingLiU"/>
          <w:lang w:eastAsia="zh-CN"/>
        </w:rPr>
      </w:pPr>
    </w:p>
    <w:p w14:paraId="426D1AA6" w14:textId="77777777"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14:paraId="6EA4228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9CE69AB" w14:textId="77777777" w:rsidR="00BA7FF4" w:rsidRPr="00FF430B" w:rsidRDefault="00BA7FF4" w:rsidP="00BA7FF4">
      <w:pPr>
        <w:jc w:val="right"/>
        <w:rPr>
          <w:noProof w:val="0"/>
        </w:rPr>
      </w:pPr>
      <w:r w:rsidRPr="00FF430B">
        <w:rPr>
          <w:noProof w:val="0"/>
        </w:rPr>
        <w:t>din “____” ________ 20___</w:t>
      </w:r>
    </w:p>
    <w:bookmarkEnd w:id="50"/>
    <w:p w14:paraId="6EB89511" w14:textId="77777777" w:rsidR="002242A0" w:rsidRPr="00FF430B" w:rsidRDefault="002242A0" w:rsidP="00773FE9">
      <w:pPr>
        <w:rPr>
          <w:rFonts w:eastAsia="PMingLiU"/>
          <w:b/>
          <w:lang w:eastAsia="zh-CN"/>
        </w:rPr>
      </w:pPr>
    </w:p>
    <w:p w14:paraId="3A3BA61C"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1D60609B"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1566EB62" w14:textId="77777777" w:rsidR="00FB2FFC" w:rsidRPr="00FF430B" w:rsidRDefault="00FB2FFC">
      <w:pPr>
        <w:pStyle w:val="a8"/>
        <w:tabs>
          <w:tab w:val="left" w:pos="567"/>
        </w:tabs>
        <w:jc w:val="center"/>
        <w:rPr>
          <w:rFonts w:ascii="Times New Roman" w:hAnsi="Times New Roman"/>
          <w:b/>
          <w:szCs w:val="24"/>
        </w:rPr>
      </w:pPr>
    </w:p>
    <w:p w14:paraId="2860D69C"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2615E781"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15F089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5DA7D8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4A0F5021"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881EDE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B8FE685"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1A8B59FB"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6F07A79B"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3B5D2B5"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16124B9"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6CAA52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672F6C43"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21593A08"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771409C3"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56C77B4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D0E29A"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1192144D"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C218618"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D22226F" w14:textId="77777777"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14:paraId="418FBC63"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23B076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6D986B7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B5F74A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12. Alte aspecte relevante prin care ofertantul îşisusţineexperienţa similară, cu referire în mod special la suprafeţe sau volume fizice ale principalelor capacităţişi categorii de lucrări prevăzute în </w:t>
      </w:r>
      <w:r w:rsidRPr="00FF430B">
        <w:rPr>
          <w:rFonts w:ascii="Times New Roman" w:hAnsi="Times New Roman"/>
          <w:szCs w:val="24"/>
        </w:rPr>
        <w:lastRenderedPageBreak/>
        <w:t>contracte ____________________________________________________________________________</w:t>
      </w:r>
    </w:p>
    <w:p w14:paraId="680BA60D" w14:textId="77777777" w:rsidR="0019071C" w:rsidRPr="00FF430B" w:rsidRDefault="0019071C" w:rsidP="00773FE9">
      <w:pPr>
        <w:rPr>
          <w:rFonts w:eastAsia="MS Mincho"/>
          <w:lang w:eastAsia="zh-CN"/>
        </w:rPr>
      </w:pPr>
    </w:p>
    <w:p w14:paraId="21EE2A13"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48D0DD37"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0FC3574F"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3F91A62"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67613A5"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4ADC65F3" w14:textId="77777777" w:rsidR="009A7C84" w:rsidRPr="00FF430B" w:rsidRDefault="009A7C84" w:rsidP="009A7C84">
      <w:pPr>
        <w:spacing w:after="200" w:line="276" w:lineRule="auto"/>
        <w:rPr>
          <w:rFonts w:eastAsia="PMingLiU"/>
          <w:lang w:eastAsia="zh-CN"/>
        </w:rPr>
      </w:pPr>
      <w:bookmarkStart w:id="51" w:name="_Toc449692109"/>
    </w:p>
    <w:p w14:paraId="04400049" w14:textId="77777777" w:rsidR="002D6E71" w:rsidRPr="00FF430B" w:rsidRDefault="002D6E71" w:rsidP="009A7C84">
      <w:pPr>
        <w:jc w:val="center"/>
        <w:rPr>
          <w:rFonts w:eastAsia="PMingLiU"/>
          <w:b/>
          <w:lang w:eastAsia="zh-CN"/>
        </w:rPr>
      </w:pPr>
    </w:p>
    <w:p w14:paraId="26579E4D" w14:textId="77777777" w:rsidR="002D6E71" w:rsidRPr="00FF430B" w:rsidRDefault="002D6E71" w:rsidP="009A7C84">
      <w:pPr>
        <w:jc w:val="center"/>
        <w:rPr>
          <w:rFonts w:eastAsia="PMingLiU"/>
          <w:b/>
          <w:lang w:eastAsia="zh-CN"/>
        </w:rPr>
      </w:pPr>
    </w:p>
    <w:p w14:paraId="0A60C924" w14:textId="77777777" w:rsidR="002D6E71" w:rsidRPr="00FF430B" w:rsidRDefault="002D6E71" w:rsidP="009A7C84">
      <w:pPr>
        <w:jc w:val="center"/>
        <w:rPr>
          <w:rFonts w:eastAsia="PMingLiU"/>
          <w:b/>
          <w:lang w:eastAsia="zh-CN"/>
        </w:rPr>
      </w:pPr>
    </w:p>
    <w:p w14:paraId="3E112366" w14:textId="77777777" w:rsidR="002D6E71" w:rsidRPr="00FF430B" w:rsidRDefault="002D6E71" w:rsidP="009A7C84">
      <w:pPr>
        <w:jc w:val="center"/>
        <w:rPr>
          <w:rFonts w:eastAsia="PMingLiU"/>
          <w:b/>
          <w:lang w:eastAsia="zh-CN"/>
        </w:rPr>
      </w:pPr>
    </w:p>
    <w:p w14:paraId="3287D82C" w14:textId="77777777" w:rsidR="002D6E71" w:rsidRPr="00FF430B" w:rsidRDefault="002D6E71" w:rsidP="009A7C84">
      <w:pPr>
        <w:jc w:val="center"/>
        <w:rPr>
          <w:rFonts w:eastAsia="PMingLiU"/>
          <w:b/>
          <w:lang w:eastAsia="zh-CN"/>
        </w:rPr>
      </w:pPr>
    </w:p>
    <w:p w14:paraId="207CDAD7" w14:textId="77777777" w:rsidR="002D6E71" w:rsidRPr="00FF430B" w:rsidRDefault="002D6E71" w:rsidP="009A7C84">
      <w:pPr>
        <w:jc w:val="center"/>
        <w:rPr>
          <w:rFonts w:eastAsia="PMingLiU"/>
          <w:b/>
          <w:lang w:eastAsia="zh-CN"/>
        </w:rPr>
      </w:pPr>
    </w:p>
    <w:p w14:paraId="70E42F30" w14:textId="77777777" w:rsidR="00EF4276" w:rsidRPr="00FF430B" w:rsidRDefault="00EF4276" w:rsidP="009A7C84">
      <w:pPr>
        <w:jc w:val="center"/>
        <w:rPr>
          <w:rFonts w:eastAsia="PMingLiU"/>
          <w:b/>
          <w:lang w:eastAsia="zh-CN"/>
        </w:rPr>
      </w:pPr>
    </w:p>
    <w:p w14:paraId="7CF33068" w14:textId="77777777" w:rsidR="00EF4276" w:rsidRPr="00FF430B" w:rsidRDefault="00EF4276" w:rsidP="009A7C84">
      <w:pPr>
        <w:jc w:val="center"/>
        <w:rPr>
          <w:rFonts w:eastAsia="PMingLiU"/>
          <w:b/>
          <w:lang w:eastAsia="zh-CN"/>
        </w:rPr>
      </w:pPr>
    </w:p>
    <w:p w14:paraId="1894FC3F" w14:textId="77777777" w:rsidR="0019071C" w:rsidRPr="00FF430B" w:rsidRDefault="0019071C" w:rsidP="009A7C84">
      <w:pPr>
        <w:jc w:val="center"/>
        <w:rPr>
          <w:rFonts w:eastAsia="PMingLiU"/>
          <w:b/>
          <w:lang w:eastAsia="zh-CN"/>
        </w:rPr>
      </w:pPr>
    </w:p>
    <w:p w14:paraId="269DB71C" w14:textId="77777777" w:rsidR="0019071C" w:rsidRPr="00FF430B" w:rsidRDefault="0019071C" w:rsidP="009A7C84">
      <w:pPr>
        <w:jc w:val="center"/>
        <w:rPr>
          <w:rFonts w:eastAsia="PMingLiU"/>
          <w:b/>
          <w:lang w:eastAsia="zh-CN"/>
        </w:rPr>
      </w:pPr>
    </w:p>
    <w:p w14:paraId="0B8665D2" w14:textId="77777777" w:rsidR="002D6E71" w:rsidRPr="00FF430B" w:rsidRDefault="002D6E71" w:rsidP="009A7C84">
      <w:pPr>
        <w:jc w:val="center"/>
        <w:rPr>
          <w:rFonts w:eastAsia="PMingLiU"/>
          <w:b/>
          <w:lang w:eastAsia="zh-CN"/>
        </w:rPr>
      </w:pPr>
    </w:p>
    <w:p w14:paraId="3DFCE90E" w14:textId="77777777" w:rsidR="002D6E71" w:rsidRPr="00FF430B" w:rsidRDefault="002D6E71" w:rsidP="009A7C84">
      <w:pPr>
        <w:jc w:val="center"/>
        <w:rPr>
          <w:rFonts w:eastAsia="PMingLiU"/>
          <w:b/>
          <w:lang w:eastAsia="zh-CN"/>
        </w:rPr>
      </w:pPr>
    </w:p>
    <w:p w14:paraId="2A8587AB" w14:textId="77777777"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14:paraId="5FB26CD5"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B060CAE" w14:textId="77777777" w:rsidR="00BA7FF4" w:rsidRPr="00FF430B" w:rsidRDefault="00BA7FF4" w:rsidP="00BA7FF4">
      <w:pPr>
        <w:jc w:val="right"/>
        <w:rPr>
          <w:noProof w:val="0"/>
        </w:rPr>
      </w:pPr>
      <w:r w:rsidRPr="00FF430B">
        <w:rPr>
          <w:noProof w:val="0"/>
        </w:rPr>
        <w:t>din “____” ________ 20___</w:t>
      </w:r>
    </w:p>
    <w:p w14:paraId="12215F3B" w14:textId="77777777" w:rsidR="002D6E71" w:rsidRPr="00FF430B" w:rsidRDefault="002D6E71" w:rsidP="009A7C84">
      <w:pPr>
        <w:jc w:val="center"/>
        <w:rPr>
          <w:rFonts w:eastAsia="PMingLiU"/>
          <w:b/>
          <w:lang w:eastAsia="zh-CN"/>
        </w:rPr>
      </w:pPr>
    </w:p>
    <w:p w14:paraId="254F231E" w14:textId="77777777" w:rsidR="002D6E71" w:rsidRPr="00FF430B" w:rsidRDefault="002D6E71" w:rsidP="009A7C84">
      <w:pPr>
        <w:jc w:val="center"/>
        <w:rPr>
          <w:rFonts w:eastAsia="PMingLiU"/>
          <w:b/>
          <w:lang w:eastAsia="zh-CN"/>
        </w:rPr>
      </w:pPr>
    </w:p>
    <w:bookmarkEnd w:id="51"/>
    <w:p w14:paraId="6802F0B7" w14:textId="77777777" w:rsidR="00B14173" w:rsidRPr="00FF430B" w:rsidRDefault="00B14173" w:rsidP="009A7C84">
      <w:pPr>
        <w:jc w:val="center"/>
        <w:rPr>
          <w:b/>
        </w:rPr>
      </w:pPr>
    </w:p>
    <w:p w14:paraId="53D98CDF"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BFE3288"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41E57E59"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3EB605F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C2CE83D" w14:textId="77777777" w:rsidR="00AA1372" w:rsidRPr="00FF430B" w:rsidRDefault="00A227F2" w:rsidP="00196AB4">
            <w:pPr>
              <w:jc w:val="center"/>
              <w:rPr>
                <w:b/>
                <w:bCs/>
              </w:rPr>
            </w:pPr>
            <w:r w:rsidRPr="00FF430B">
              <w:rPr>
                <w:b/>
                <w:bCs/>
              </w:rPr>
              <w:t>Nr</w:t>
            </w:r>
          </w:p>
          <w:p w14:paraId="01D61FB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E8B61C3"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43224C0"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62B898FD"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ED20770"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3A74323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6B87D92"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C4C039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8105402"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573CB29"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645B61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B67742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AE020A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350DB9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005098C" w14:textId="77777777" w:rsidR="00AA1372" w:rsidRPr="00FF430B" w:rsidRDefault="00A227F2" w:rsidP="00196AB4">
            <w:pPr>
              <w:jc w:val="center"/>
            </w:pPr>
            <w:r w:rsidRPr="00FF430B">
              <w:t> </w:t>
            </w:r>
          </w:p>
        </w:tc>
      </w:tr>
      <w:tr w:rsidR="00AA1372" w:rsidRPr="00EC30C2" w14:paraId="28C427A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B32BFDA"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4F6DBA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D56284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D5420F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F821A51"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D388D2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8C41C7" w14:textId="77777777" w:rsidR="00AA1372" w:rsidRPr="00FF430B" w:rsidRDefault="00A227F2" w:rsidP="00196AB4">
            <w:pPr>
              <w:jc w:val="center"/>
            </w:pPr>
            <w:r w:rsidRPr="00FF430B">
              <w:t> </w:t>
            </w:r>
          </w:p>
        </w:tc>
      </w:tr>
      <w:tr w:rsidR="00AA1372" w:rsidRPr="00EC30C2" w14:paraId="366F0A8C"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83188D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6F5B2D7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7EB2EA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468A39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58AE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E1EB16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A890AC5" w14:textId="77777777" w:rsidR="00AA1372" w:rsidRPr="00FF430B" w:rsidRDefault="00A227F2" w:rsidP="00196AB4">
            <w:pPr>
              <w:jc w:val="center"/>
            </w:pPr>
            <w:r w:rsidRPr="00FF430B">
              <w:t> </w:t>
            </w:r>
          </w:p>
        </w:tc>
      </w:tr>
    </w:tbl>
    <w:p w14:paraId="5CF474AD" w14:textId="77777777" w:rsidR="00AB1EC3" w:rsidRPr="00FF430B" w:rsidRDefault="00AB1EC3" w:rsidP="009A7C84">
      <w:pPr>
        <w:jc w:val="both"/>
      </w:pPr>
    </w:p>
    <w:p w14:paraId="292CE631"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3A87BB5F" w14:textId="77777777" w:rsidR="00AB1EC3" w:rsidRPr="00FF430B" w:rsidRDefault="00AB1EC3" w:rsidP="00196AB4">
      <w:pPr>
        <w:jc w:val="both"/>
        <w:rPr>
          <w:rFonts w:eastAsia="PMingLiU"/>
          <w:lang w:eastAsia="zh-CN"/>
        </w:rPr>
      </w:pPr>
    </w:p>
    <w:p w14:paraId="042BEFA0"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49484E0"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70BA3E3E"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3F2CB8F"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0477EA52" w14:textId="77777777" w:rsidR="00284ED0" w:rsidRPr="00FF430B" w:rsidRDefault="00284ED0" w:rsidP="00284ED0">
      <w:pPr>
        <w:spacing w:after="200" w:line="276" w:lineRule="auto"/>
        <w:rPr>
          <w:rFonts w:eastAsia="PMingLiU"/>
          <w:lang w:eastAsia="zh-CN"/>
        </w:rPr>
      </w:pPr>
      <w:bookmarkStart w:id="52" w:name="_Toc449692110"/>
    </w:p>
    <w:p w14:paraId="0764F634" w14:textId="77777777" w:rsidR="002D6E71" w:rsidRPr="00FF430B" w:rsidRDefault="002D6E71" w:rsidP="00284ED0">
      <w:pPr>
        <w:spacing w:line="276" w:lineRule="auto"/>
        <w:jc w:val="center"/>
        <w:rPr>
          <w:rFonts w:eastAsia="PMingLiU"/>
          <w:b/>
          <w:lang w:eastAsia="zh-CN"/>
        </w:rPr>
      </w:pPr>
    </w:p>
    <w:p w14:paraId="4745D506" w14:textId="77777777" w:rsidR="002D6E71" w:rsidRPr="00FF430B" w:rsidRDefault="002D6E71" w:rsidP="00284ED0">
      <w:pPr>
        <w:spacing w:line="276" w:lineRule="auto"/>
        <w:jc w:val="center"/>
        <w:rPr>
          <w:rFonts w:eastAsia="PMingLiU"/>
          <w:b/>
          <w:lang w:eastAsia="zh-CN"/>
        </w:rPr>
      </w:pPr>
    </w:p>
    <w:p w14:paraId="5D0A207E" w14:textId="77777777" w:rsidR="002D6E71" w:rsidRPr="00FF430B" w:rsidRDefault="002D6E71" w:rsidP="00284ED0">
      <w:pPr>
        <w:spacing w:line="276" w:lineRule="auto"/>
        <w:jc w:val="center"/>
        <w:rPr>
          <w:rFonts w:eastAsia="PMingLiU"/>
          <w:b/>
          <w:lang w:eastAsia="zh-CN"/>
        </w:rPr>
      </w:pPr>
    </w:p>
    <w:p w14:paraId="688D6F64" w14:textId="77777777" w:rsidR="002D6E71" w:rsidRPr="00FF430B" w:rsidRDefault="002D6E71" w:rsidP="00284ED0">
      <w:pPr>
        <w:spacing w:line="276" w:lineRule="auto"/>
        <w:jc w:val="center"/>
        <w:rPr>
          <w:rFonts w:eastAsia="PMingLiU"/>
          <w:b/>
          <w:lang w:eastAsia="zh-CN"/>
        </w:rPr>
      </w:pPr>
    </w:p>
    <w:p w14:paraId="14F74591" w14:textId="77777777" w:rsidR="002D6E71" w:rsidRPr="00FF430B" w:rsidRDefault="002D6E71" w:rsidP="00284ED0">
      <w:pPr>
        <w:spacing w:line="276" w:lineRule="auto"/>
        <w:jc w:val="center"/>
        <w:rPr>
          <w:rFonts w:eastAsia="PMingLiU"/>
          <w:b/>
          <w:lang w:eastAsia="zh-CN"/>
        </w:rPr>
      </w:pPr>
    </w:p>
    <w:p w14:paraId="6D349747" w14:textId="77777777" w:rsidR="002D6E71" w:rsidRPr="00FF430B" w:rsidRDefault="002D6E71" w:rsidP="00284ED0">
      <w:pPr>
        <w:spacing w:line="276" w:lineRule="auto"/>
        <w:jc w:val="center"/>
        <w:rPr>
          <w:rFonts w:eastAsia="PMingLiU"/>
          <w:b/>
          <w:lang w:eastAsia="zh-CN"/>
        </w:rPr>
      </w:pPr>
    </w:p>
    <w:p w14:paraId="159C6333" w14:textId="77777777" w:rsidR="002D6E71" w:rsidRPr="00FF430B" w:rsidRDefault="002D6E71" w:rsidP="00284ED0">
      <w:pPr>
        <w:spacing w:line="276" w:lineRule="auto"/>
        <w:jc w:val="center"/>
        <w:rPr>
          <w:rFonts w:eastAsia="PMingLiU"/>
          <w:b/>
          <w:lang w:eastAsia="zh-CN"/>
        </w:rPr>
      </w:pPr>
    </w:p>
    <w:p w14:paraId="2B965E4A" w14:textId="77777777" w:rsidR="002D6E71" w:rsidRPr="00FF430B" w:rsidRDefault="002D6E71" w:rsidP="00284ED0">
      <w:pPr>
        <w:spacing w:line="276" w:lineRule="auto"/>
        <w:jc w:val="center"/>
        <w:rPr>
          <w:rFonts w:eastAsia="PMingLiU"/>
          <w:b/>
          <w:lang w:eastAsia="zh-CN"/>
        </w:rPr>
      </w:pPr>
    </w:p>
    <w:p w14:paraId="42AC10A7" w14:textId="77777777" w:rsidR="002D6E71" w:rsidRPr="00FF430B" w:rsidRDefault="002D6E71" w:rsidP="00284ED0">
      <w:pPr>
        <w:spacing w:line="276" w:lineRule="auto"/>
        <w:jc w:val="center"/>
        <w:rPr>
          <w:rFonts w:eastAsia="PMingLiU"/>
          <w:b/>
          <w:lang w:eastAsia="zh-CN"/>
        </w:rPr>
      </w:pPr>
    </w:p>
    <w:p w14:paraId="5E07B35A" w14:textId="77777777" w:rsidR="002D6E71" w:rsidRPr="00FF430B" w:rsidRDefault="002D6E71" w:rsidP="00284ED0">
      <w:pPr>
        <w:spacing w:line="276" w:lineRule="auto"/>
        <w:jc w:val="center"/>
        <w:rPr>
          <w:rFonts w:eastAsia="PMingLiU"/>
          <w:b/>
          <w:lang w:eastAsia="zh-CN"/>
        </w:rPr>
      </w:pPr>
    </w:p>
    <w:p w14:paraId="687877FB" w14:textId="77777777" w:rsidR="002D6E71" w:rsidRPr="00FF430B" w:rsidRDefault="002D6E71" w:rsidP="00284ED0">
      <w:pPr>
        <w:spacing w:line="276" w:lineRule="auto"/>
        <w:jc w:val="center"/>
        <w:rPr>
          <w:rFonts w:eastAsia="PMingLiU"/>
          <w:b/>
          <w:lang w:eastAsia="zh-CN"/>
        </w:rPr>
      </w:pPr>
    </w:p>
    <w:p w14:paraId="709FD4C9" w14:textId="77777777" w:rsidR="002D6E71" w:rsidRPr="00FF430B" w:rsidRDefault="002D6E71" w:rsidP="00284ED0">
      <w:pPr>
        <w:spacing w:line="276" w:lineRule="auto"/>
        <w:jc w:val="center"/>
        <w:rPr>
          <w:rFonts w:eastAsia="PMingLiU"/>
          <w:b/>
          <w:lang w:eastAsia="zh-CN"/>
        </w:rPr>
      </w:pPr>
    </w:p>
    <w:p w14:paraId="3EB325D8" w14:textId="77777777" w:rsidR="002D6E71" w:rsidRPr="00FF430B" w:rsidRDefault="002D6E71" w:rsidP="00284ED0">
      <w:pPr>
        <w:spacing w:line="276" w:lineRule="auto"/>
        <w:jc w:val="center"/>
        <w:rPr>
          <w:rFonts w:eastAsia="PMingLiU"/>
          <w:b/>
          <w:lang w:eastAsia="zh-CN"/>
        </w:rPr>
      </w:pPr>
    </w:p>
    <w:p w14:paraId="79BFAF00" w14:textId="77777777" w:rsidR="002D6E71" w:rsidRPr="00FF430B" w:rsidRDefault="002D6E71" w:rsidP="00284ED0">
      <w:pPr>
        <w:spacing w:line="276" w:lineRule="auto"/>
        <w:jc w:val="center"/>
        <w:rPr>
          <w:rFonts w:eastAsia="PMingLiU"/>
          <w:b/>
          <w:lang w:eastAsia="zh-CN"/>
        </w:rPr>
      </w:pPr>
    </w:p>
    <w:p w14:paraId="49A9838B" w14:textId="77777777" w:rsidR="002D6E71" w:rsidRPr="00FF430B" w:rsidRDefault="002D6E71" w:rsidP="00284ED0">
      <w:pPr>
        <w:spacing w:line="276" w:lineRule="auto"/>
        <w:jc w:val="center"/>
        <w:rPr>
          <w:rFonts w:eastAsia="PMingLiU"/>
          <w:b/>
          <w:lang w:eastAsia="zh-CN"/>
        </w:rPr>
      </w:pPr>
    </w:p>
    <w:p w14:paraId="07283EBF" w14:textId="77777777" w:rsidR="002D6E71" w:rsidRPr="00FF430B" w:rsidRDefault="002D6E71" w:rsidP="00284ED0">
      <w:pPr>
        <w:spacing w:line="276" w:lineRule="auto"/>
        <w:jc w:val="center"/>
        <w:rPr>
          <w:rFonts w:eastAsia="PMingLiU"/>
          <w:b/>
          <w:lang w:eastAsia="zh-CN"/>
        </w:rPr>
      </w:pPr>
    </w:p>
    <w:p w14:paraId="2DFBD14C" w14:textId="77777777" w:rsidR="002D6E71" w:rsidRPr="00FF430B" w:rsidRDefault="002D6E71" w:rsidP="00284ED0">
      <w:pPr>
        <w:spacing w:line="276" w:lineRule="auto"/>
        <w:jc w:val="center"/>
        <w:rPr>
          <w:rFonts w:eastAsia="PMingLiU"/>
          <w:b/>
          <w:lang w:eastAsia="zh-CN"/>
        </w:rPr>
      </w:pPr>
    </w:p>
    <w:p w14:paraId="30991505" w14:textId="77777777" w:rsidR="002D6E71" w:rsidRPr="00FF430B" w:rsidRDefault="002D6E71" w:rsidP="00284ED0">
      <w:pPr>
        <w:spacing w:line="276" w:lineRule="auto"/>
        <w:jc w:val="center"/>
        <w:rPr>
          <w:rFonts w:eastAsia="PMingLiU"/>
          <w:b/>
          <w:lang w:eastAsia="zh-CN"/>
        </w:rPr>
      </w:pPr>
    </w:p>
    <w:p w14:paraId="7BC8346F" w14:textId="77777777" w:rsidR="002D6E71" w:rsidRPr="00FF430B" w:rsidRDefault="002D6E71" w:rsidP="00284ED0">
      <w:pPr>
        <w:spacing w:line="276" w:lineRule="auto"/>
        <w:jc w:val="center"/>
        <w:rPr>
          <w:rFonts w:eastAsia="PMingLiU"/>
          <w:b/>
          <w:lang w:eastAsia="zh-CN"/>
        </w:rPr>
      </w:pPr>
    </w:p>
    <w:p w14:paraId="4A907B70" w14:textId="77777777" w:rsidR="002D6E71" w:rsidRPr="00FF430B" w:rsidRDefault="002D6E71" w:rsidP="00284ED0">
      <w:pPr>
        <w:spacing w:line="276" w:lineRule="auto"/>
        <w:jc w:val="center"/>
        <w:rPr>
          <w:rFonts w:eastAsia="PMingLiU"/>
          <w:b/>
          <w:lang w:eastAsia="zh-CN"/>
        </w:rPr>
      </w:pPr>
    </w:p>
    <w:p w14:paraId="23DC4DEF" w14:textId="77777777" w:rsidR="002D6E71" w:rsidRPr="00FF430B" w:rsidRDefault="002D6E71" w:rsidP="00284ED0">
      <w:pPr>
        <w:spacing w:line="276" w:lineRule="auto"/>
        <w:jc w:val="center"/>
        <w:rPr>
          <w:rFonts w:eastAsia="PMingLiU"/>
          <w:b/>
          <w:lang w:eastAsia="zh-CN"/>
        </w:rPr>
      </w:pPr>
    </w:p>
    <w:p w14:paraId="55A67FEC" w14:textId="77777777" w:rsidR="002D6E71" w:rsidRPr="00FF430B" w:rsidRDefault="002D6E71" w:rsidP="00284ED0">
      <w:pPr>
        <w:spacing w:line="276" w:lineRule="auto"/>
        <w:jc w:val="center"/>
        <w:rPr>
          <w:rFonts w:eastAsia="PMingLiU"/>
          <w:b/>
          <w:lang w:eastAsia="zh-CN"/>
        </w:rPr>
      </w:pPr>
    </w:p>
    <w:p w14:paraId="6F86601E" w14:textId="77777777" w:rsidR="002D6E71" w:rsidRPr="00FF430B" w:rsidRDefault="002D6E71" w:rsidP="00284ED0">
      <w:pPr>
        <w:spacing w:line="276" w:lineRule="auto"/>
        <w:jc w:val="center"/>
        <w:rPr>
          <w:rFonts w:eastAsia="PMingLiU"/>
          <w:b/>
          <w:lang w:eastAsia="zh-CN"/>
        </w:rPr>
      </w:pPr>
    </w:p>
    <w:p w14:paraId="11224182"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14:paraId="6A37CD3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9C80779" w14:textId="77777777" w:rsidR="00BA7FF4" w:rsidRPr="00FF430B" w:rsidRDefault="00BA7FF4" w:rsidP="00BA7FF4">
      <w:pPr>
        <w:jc w:val="right"/>
        <w:rPr>
          <w:noProof w:val="0"/>
        </w:rPr>
      </w:pPr>
      <w:r w:rsidRPr="00FF430B">
        <w:rPr>
          <w:noProof w:val="0"/>
        </w:rPr>
        <w:t>din “____” ________ 20___</w:t>
      </w:r>
    </w:p>
    <w:p w14:paraId="09D3A705" w14:textId="77777777" w:rsidR="002D6E71" w:rsidRPr="00FF430B" w:rsidRDefault="002D6E71" w:rsidP="00284ED0">
      <w:pPr>
        <w:spacing w:line="276" w:lineRule="auto"/>
        <w:jc w:val="center"/>
        <w:rPr>
          <w:rFonts w:eastAsia="PMingLiU"/>
          <w:b/>
          <w:lang w:eastAsia="zh-CN"/>
        </w:rPr>
      </w:pPr>
    </w:p>
    <w:p w14:paraId="17BB1A40" w14:textId="77777777" w:rsidR="002D6E71" w:rsidRPr="00FF430B" w:rsidRDefault="002D6E71" w:rsidP="00284ED0">
      <w:pPr>
        <w:spacing w:line="276" w:lineRule="auto"/>
        <w:jc w:val="center"/>
        <w:rPr>
          <w:rFonts w:eastAsia="PMingLiU"/>
          <w:b/>
          <w:lang w:eastAsia="zh-CN"/>
        </w:rPr>
      </w:pPr>
    </w:p>
    <w:bookmarkEnd w:id="52"/>
    <w:p w14:paraId="7FEABBE6" w14:textId="77777777" w:rsidR="00B14173" w:rsidRPr="00FF430B" w:rsidRDefault="00B14173" w:rsidP="00284ED0">
      <w:pPr>
        <w:spacing w:line="276" w:lineRule="auto"/>
        <w:jc w:val="center"/>
        <w:rPr>
          <w:rFonts w:eastAsia="PMingLiU"/>
          <w:b/>
          <w:noProof w:val="0"/>
          <w:lang w:eastAsia="zh-CN"/>
        </w:rPr>
      </w:pPr>
    </w:p>
    <w:p w14:paraId="6B375E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46378031"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5A3DA8F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6163E13" w14:textId="77777777" w:rsidTr="00233538">
        <w:trPr>
          <w:trHeight w:val="700"/>
        </w:trPr>
        <w:tc>
          <w:tcPr>
            <w:tcW w:w="720" w:type="dxa"/>
          </w:tcPr>
          <w:p w14:paraId="0A874141" w14:textId="77777777" w:rsidR="00AA1372" w:rsidRPr="00FF430B" w:rsidRDefault="00AA1372" w:rsidP="008A6911">
            <w:pPr>
              <w:tabs>
                <w:tab w:val="left" w:pos="567"/>
                <w:tab w:val="left" w:pos="1134"/>
              </w:tabs>
              <w:ind w:left="360"/>
              <w:jc w:val="both"/>
              <w:outlineLvl w:val="0"/>
              <w:rPr>
                <w:b/>
              </w:rPr>
            </w:pPr>
          </w:p>
          <w:p w14:paraId="01DF1F54" w14:textId="77777777" w:rsidR="00AA1372" w:rsidRPr="00FF430B" w:rsidRDefault="00A227F2" w:rsidP="00196AB4">
            <w:pPr>
              <w:tabs>
                <w:tab w:val="left" w:pos="567"/>
              </w:tabs>
              <w:jc w:val="both"/>
              <w:rPr>
                <w:b/>
              </w:rPr>
            </w:pPr>
            <w:r w:rsidRPr="00FF430B">
              <w:rPr>
                <w:b/>
              </w:rPr>
              <w:t>Nr.</w:t>
            </w:r>
          </w:p>
          <w:p w14:paraId="67C17C48" w14:textId="77777777" w:rsidR="00AA1372" w:rsidRPr="00FF430B" w:rsidRDefault="00A227F2" w:rsidP="00196AB4">
            <w:pPr>
              <w:tabs>
                <w:tab w:val="left" w:pos="567"/>
              </w:tabs>
              <w:jc w:val="both"/>
              <w:rPr>
                <w:b/>
              </w:rPr>
            </w:pPr>
            <w:r w:rsidRPr="00FF430B">
              <w:rPr>
                <w:b/>
              </w:rPr>
              <w:t>d/o</w:t>
            </w:r>
          </w:p>
        </w:tc>
        <w:tc>
          <w:tcPr>
            <w:tcW w:w="4680" w:type="dxa"/>
            <w:vAlign w:val="center"/>
          </w:tcPr>
          <w:p w14:paraId="04C9BACB"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A0F9FB0" w14:textId="77777777" w:rsidR="00AA1372" w:rsidRPr="00FF430B" w:rsidRDefault="00AA1372" w:rsidP="008A6911">
            <w:pPr>
              <w:tabs>
                <w:tab w:val="left" w:pos="567"/>
                <w:tab w:val="left" w:pos="1134"/>
              </w:tabs>
              <w:ind w:left="360"/>
              <w:jc w:val="center"/>
              <w:outlineLvl w:val="0"/>
              <w:rPr>
                <w:b/>
              </w:rPr>
            </w:pPr>
          </w:p>
          <w:p w14:paraId="546E07A4" w14:textId="77777777" w:rsidR="00AA1372" w:rsidRPr="00FF430B" w:rsidRDefault="00A227F2" w:rsidP="00196AB4">
            <w:pPr>
              <w:tabs>
                <w:tab w:val="left" w:pos="567"/>
              </w:tabs>
              <w:jc w:val="center"/>
              <w:rPr>
                <w:b/>
              </w:rPr>
            </w:pPr>
            <w:r w:rsidRPr="00FF430B">
              <w:rPr>
                <w:b/>
              </w:rPr>
              <w:t>Unitatea de măsură</w:t>
            </w:r>
          </w:p>
          <w:p w14:paraId="1C27FD37"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4529EA44" w14:textId="77777777" w:rsidR="00AA1372" w:rsidRPr="00FF430B" w:rsidRDefault="00AA1372" w:rsidP="008A6911">
            <w:pPr>
              <w:tabs>
                <w:tab w:val="left" w:pos="567"/>
                <w:tab w:val="left" w:pos="1134"/>
              </w:tabs>
              <w:ind w:left="360"/>
              <w:jc w:val="center"/>
              <w:outlineLvl w:val="0"/>
              <w:rPr>
                <w:b/>
              </w:rPr>
            </w:pPr>
          </w:p>
          <w:p w14:paraId="740D10E3"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44DBAAB" w14:textId="77777777" w:rsidR="00AA1372" w:rsidRPr="00FF430B" w:rsidRDefault="00AA1372" w:rsidP="008A6911">
            <w:pPr>
              <w:tabs>
                <w:tab w:val="left" w:pos="567"/>
                <w:tab w:val="left" w:pos="1134"/>
              </w:tabs>
              <w:ind w:left="360"/>
              <w:jc w:val="center"/>
              <w:outlineLvl w:val="0"/>
              <w:rPr>
                <w:b/>
              </w:rPr>
            </w:pPr>
          </w:p>
          <w:p w14:paraId="24FF02AC"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CF55033" w14:textId="77777777" w:rsidTr="00233538">
        <w:trPr>
          <w:trHeight w:val="240"/>
        </w:trPr>
        <w:tc>
          <w:tcPr>
            <w:tcW w:w="720" w:type="dxa"/>
          </w:tcPr>
          <w:p w14:paraId="7E584494" w14:textId="77777777" w:rsidR="00AA1372" w:rsidRPr="00FF430B" w:rsidRDefault="00D7570D" w:rsidP="00196AB4">
            <w:pPr>
              <w:tabs>
                <w:tab w:val="left" w:pos="567"/>
              </w:tabs>
              <w:jc w:val="both"/>
              <w:rPr>
                <w:b/>
              </w:rPr>
            </w:pPr>
            <w:r w:rsidRPr="00FF430B">
              <w:rPr>
                <w:b/>
              </w:rPr>
              <w:t>0</w:t>
            </w:r>
          </w:p>
        </w:tc>
        <w:tc>
          <w:tcPr>
            <w:tcW w:w="4680" w:type="dxa"/>
          </w:tcPr>
          <w:p w14:paraId="1B4BCE44" w14:textId="77777777" w:rsidR="00AA1372" w:rsidRPr="00FF430B" w:rsidRDefault="00D7570D" w:rsidP="00196AB4">
            <w:pPr>
              <w:tabs>
                <w:tab w:val="left" w:pos="567"/>
              </w:tabs>
              <w:jc w:val="both"/>
              <w:rPr>
                <w:b/>
              </w:rPr>
            </w:pPr>
            <w:r w:rsidRPr="00FF430B">
              <w:rPr>
                <w:b/>
              </w:rPr>
              <w:t xml:space="preserve">                             1</w:t>
            </w:r>
          </w:p>
        </w:tc>
        <w:tc>
          <w:tcPr>
            <w:tcW w:w="1260" w:type="dxa"/>
          </w:tcPr>
          <w:p w14:paraId="4634BAC7" w14:textId="77777777" w:rsidR="00AA1372" w:rsidRPr="00FF430B" w:rsidRDefault="0003591A" w:rsidP="00196AB4">
            <w:pPr>
              <w:tabs>
                <w:tab w:val="left" w:pos="567"/>
              </w:tabs>
              <w:jc w:val="both"/>
              <w:rPr>
                <w:b/>
              </w:rPr>
            </w:pPr>
            <w:r w:rsidRPr="00FF430B">
              <w:rPr>
                <w:b/>
              </w:rPr>
              <w:t>2</w:t>
            </w:r>
          </w:p>
        </w:tc>
        <w:tc>
          <w:tcPr>
            <w:tcW w:w="1289" w:type="dxa"/>
          </w:tcPr>
          <w:p w14:paraId="6FEE4758" w14:textId="77777777" w:rsidR="00AA1372" w:rsidRPr="00FF430B" w:rsidRDefault="0003591A" w:rsidP="00196AB4">
            <w:pPr>
              <w:tabs>
                <w:tab w:val="left" w:pos="567"/>
              </w:tabs>
              <w:jc w:val="both"/>
              <w:rPr>
                <w:b/>
              </w:rPr>
            </w:pPr>
            <w:r w:rsidRPr="00FF430B">
              <w:rPr>
                <w:b/>
              </w:rPr>
              <w:t>3</w:t>
            </w:r>
          </w:p>
        </w:tc>
        <w:tc>
          <w:tcPr>
            <w:tcW w:w="1544" w:type="dxa"/>
          </w:tcPr>
          <w:p w14:paraId="2334001E" w14:textId="77777777" w:rsidR="00AA1372" w:rsidRPr="00FF430B" w:rsidRDefault="0003591A" w:rsidP="00196AB4">
            <w:pPr>
              <w:tabs>
                <w:tab w:val="left" w:pos="567"/>
              </w:tabs>
              <w:jc w:val="both"/>
              <w:rPr>
                <w:b/>
              </w:rPr>
            </w:pPr>
            <w:r w:rsidRPr="00FF430B">
              <w:rPr>
                <w:b/>
              </w:rPr>
              <w:t>4</w:t>
            </w:r>
          </w:p>
        </w:tc>
      </w:tr>
      <w:tr w:rsidR="00AA1372" w:rsidRPr="00EC30C2" w14:paraId="1B6284E1" w14:textId="77777777" w:rsidTr="00233538">
        <w:trPr>
          <w:trHeight w:val="240"/>
        </w:trPr>
        <w:tc>
          <w:tcPr>
            <w:tcW w:w="720" w:type="dxa"/>
          </w:tcPr>
          <w:p w14:paraId="0A126B14" w14:textId="77777777" w:rsidR="00AA1372" w:rsidRPr="00FF430B" w:rsidRDefault="0003591A" w:rsidP="00196AB4">
            <w:pPr>
              <w:tabs>
                <w:tab w:val="left" w:pos="567"/>
              </w:tabs>
              <w:jc w:val="both"/>
            </w:pPr>
            <w:r w:rsidRPr="00FF430B">
              <w:t>1.</w:t>
            </w:r>
          </w:p>
        </w:tc>
        <w:tc>
          <w:tcPr>
            <w:tcW w:w="4680" w:type="dxa"/>
          </w:tcPr>
          <w:p w14:paraId="7FA29ABB" w14:textId="77777777" w:rsidR="00AA1372" w:rsidRPr="00FF430B" w:rsidRDefault="00AA1372" w:rsidP="00196AB4">
            <w:pPr>
              <w:keepNext/>
              <w:keepLines/>
              <w:tabs>
                <w:tab w:val="left" w:pos="567"/>
              </w:tabs>
              <w:spacing w:before="200"/>
              <w:jc w:val="both"/>
              <w:outlineLvl w:val="2"/>
            </w:pPr>
          </w:p>
        </w:tc>
        <w:tc>
          <w:tcPr>
            <w:tcW w:w="1260" w:type="dxa"/>
          </w:tcPr>
          <w:p w14:paraId="1C16E82E" w14:textId="77777777" w:rsidR="00AA1372" w:rsidRPr="00FF430B" w:rsidRDefault="00AA1372" w:rsidP="00196AB4">
            <w:pPr>
              <w:keepNext/>
              <w:keepLines/>
              <w:tabs>
                <w:tab w:val="left" w:pos="567"/>
              </w:tabs>
              <w:spacing w:before="200"/>
              <w:jc w:val="both"/>
              <w:outlineLvl w:val="2"/>
            </w:pPr>
          </w:p>
        </w:tc>
        <w:tc>
          <w:tcPr>
            <w:tcW w:w="1289" w:type="dxa"/>
          </w:tcPr>
          <w:p w14:paraId="35D5E415" w14:textId="77777777" w:rsidR="00AA1372" w:rsidRPr="00FF430B" w:rsidRDefault="00AA1372" w:rsidP="00196AB4">
            <w:pPr>
              <w:keepNext/>
              <w:keepLines/>
              <w:tabs>
                <w:tab w:val="left" w:pos="567"/>
              </w:tabs>
              <w:spacing w:before="200"/>
              <w:jc w:val="both"/>
              <w:outlineLvl w:val="2"/>
            </w:pPr>
          </w:p>
        </w:tc>
        <w:tc>
          <w:tcPr>
            <w:tcW w:w="1544" w:type="dxa"/>
          </w:tcPr>
          <w:p w14:paraId="699BDC62" w14:textId="77777777" w:rsidR="00AA1372" w:rsidRPr="00FF430B" w:rsidRDefault="00AA1372" w:rsidP="00196AB4">
            <w:pPr>
              <w:keepNext/>
              <w:keepLines/>
              <w:tabs>
                <w:tab w:val="left" w:pos="567"/>
              </w:tabs>
              <w:spacing w:before="200"/>
              <w:jc w:val="both"/>
              <w:outlineLvl w:val="2"/>
            </w:pPr>
          </w:p>
        </w:tc>
      </w:tr>
      <w:tr w:rsidR="00AA1372" w:rsidRPr="00EC30C2" w14:paraId="7243F019" w14:textId="77777777" w:rsidTr="00233538">
        <w:trPr>
          <w:trHeight w:val="240"/>
        </w:trPr>
        <w:tc>
          <w:tcPr>
            <w:tcW w:w="720" w:type="dxa"/>
          </w:tcPr>
          <w:p w14:paraId="2D906715" w14:textId="77777777" w:rsidR="00AA1372" w:rsidRPr="00FF430B" w:rsidRDefault="0003591A" w:rsidP="00196AB4">
            <w:pPr>
              <w:tabs>
                <w:tab w:val="left" w:pos="567"/>
              </w:tabs>
              <w:jc w:val="both"/>
            </w:pPr>
            <w:r w:rsidRPr="00FF430B">
              <w:t>2.</w:t>
            </w:r>
          </w:p>
        </w:tc>
        <w:tc>
          <w:tcPr>
            <w:tcW w:w="4680" w:type="dxa"/>
          </w:tcPr>
          <w:p w14:paraId="17CF6513" w14:textId="77777777" w:rsidR="00AA1372" w:rsidRPr="00FF430B" w:rsidRDefault="00AA1372" w:rsidP="00196AB4">
            <w:pPr>
              <w:keepNext/>
              <w:keepLines/>
              <w:tabs>
                <w:tab w:val="left" w:pos="567"/>
              </w:tabs>
              <w:spacing w:before="200"/>
              <w:jc w:val="both"/>
              <w:outlineLvl w:val="2"/>
            </w:pPr>
          </w:p>
        </w:tc>
        <w:tc>
          <w:tcPr>
            <w:tcW w:w="1260" w:type="dxa"/>
          </w:tcPr>
          <w:p w14:paraId="0A655895" w14:textId="77777777" w:rsidR="00AA1372" w:rsidRPr="00FF430B" w:rsidRDefault="00AA1372" w:rsidP="00196AB4">
            <w:pPr>
              <w:keepNext/>
              <w:keepLines/>
              <w:tabs>
                <w:tab w:val="left" w:pos="567"/>
              </w:tabs>
              <w:spacing w:before="200"/>
              <w:jc w:val="both"/>
              <w:outlineLvl w:val="2"/>
            </w:pPr>
          </w:p>
        </w:tc>
        <w:tc>
          <w:tcPr>
            <w:tcW w:w="1289" w:type="dxa"/>
          </w:tcPr>
          <w:p w14:paraId="6D03F4F6" w14:textId="77777777" w:rsidR="00AA1372" w:rsidRPr="00FF430B" w:rsidRDefault="00AA1372" w:rsidP="00196AB4">
            <w:pPr>
              <w:keepNext/>
              <w:keepLines/>
              <w:tabs>
                <w:tab w:val="left" w:pos="567"/>
              </w:tabs>
              <w:spacing w:before="200"/>
              <w:jc w:val="both"/>
              <w:outlineLvl w:val="2"/>
            </w:pPr>
          </w:p>
        </w:tc>
        <w:tc>
          <w:tcPr>
            <w:tcW w:w="1544" w:type="dxa"/>
          </w:tcPr>
          <w:p w14:paraId="4BD98158" w14:textId="77777777" w:rsidR="00AA1372" w:rsidRPr="00FF430B" w:rsidRDefault="00AA1372" w:rsidP="00196AB4">
            <w:pPr>
              <w:keepNext/>
              <w:keepLines/>
              <w:tabs>
                <w:tab w:val="left" w:pos="567"/>
              </w:tabs>
              <w:spacing w:before="200"/>
              <w:jc w:val="both"/>
              <w:outlineLvl w:val="2"/>
            </w:pPr>
          </w:p>
        </w:tc>
      </w:tr>
      <w:tr w:rsidR="00AA1372" w:rsidRPr="00EC30C2" w14:paraId="08D6845B" w14:textId="77777777" w:rsidTr="00233538">
        <w:trPr>
          <w:trHeight w:val="240"/>
        </w:trPr>
        <w:tc>
          <w:tcPr>
            <w:tcW w:w="720" w:type="dxa"/>
          </w:tcPr>
          <w:p w14:paraId="335ED4D6" w14:textId="77777777" w:rsidR="00AA1372" w:rsidRPr="00FF430B" w:rsidRDefault="0003591A" w:rsidP="00196AB4">
            <w:pPr>
              <w:tabs>
                <w:tab w:val="left" w:pos="567"/>
              </w:tabs>
              <w:jc w:val="both"/>
            </w:pPr>
            <w:r w:rsidRPr="00FF430B">
              <w:t>3.</w:t>
            </w:r>
          </w:p>
        </w:tc>
        <w:tc>
          <w:tcPr>
            <w:tcW w:w="4680" w:type="dxa"/>
          </w:tcPr>
          <w:p w14:paraId="5817E2FE" w14:textId="77777777" w:rsidR="00AA1372" w:rsidRPr="00FF430B" w:rsidRDefault="00AA1372" w:rsidP="00196AB4">
            <w:pPr>
              <w:keepNext/>
              <w:keepLines/>
              <w:tabs>
                <w:tab w:val="left" w:pos="567"/>
              </w:tabs>
              <w:spacing w:before="200"/>
              <w:jc w:val="both"/>
              <w:outlineLvl w:val="2"/>
            </w:pPr>
          </w:p>
        </w:tc>
        <w:tc>
          <w:tcPr>
            <w:tcW w:w="1260" w:type="dxa"/>
          </w:tcPr>
          <w:p w14:paraId="276C0E88" w14:textId="77777777" w:rsidR="00AA1372" w:rsidRPr="00FF430B" w:rsidRDefault="00AA1372" w:rsidP="00196AB4">
            <w:pPr>
              <w:keepNext/>
              <w:keepLines/>
              <w:tabs>
                <w:tab w:val="left" w:pos="567"/>
              </w:tabs>
              <w:spacing w:before="200"/>
              <w:jc w:val="both"/>
              <w:outlineLvl w:val="2"/>
            </w:pPr>
          </w:p>
        </w:tc>
        <w:tc>
          <w:tcPr>
            <w:tcW w:w="1289" w:type="dxa"/>
          </w:tcPr>
          <w:p w14:paraId="77762C3A" w14:textId="77777777" w:rsidR="00AA1372" w:rsidRPr="00FF430B" w:rsidRDefault="00AA1372" w:rsidP="00196AB4">
            <w:pPr>
              <w:keepNext/>
              <w:keepLines/>
              <w:tabs>
                <w:tab w:val="left" w:pos="567"/>
              </w:tabs>
              <w:spacing w:before="200"/>
              <w:jc w:val="both"/>
              <w:outlineLvl w:val="2"/>
            </w:pPr>
          </w:p>
        </w:tc>
        <w:tc>
          <w:tcPr>
            <w:tcW w:w="1544" w:type="dxa"/>
          </w:tcPr>
          <w:p w14:paraId="0B8BAF73" w14:textId="77777777" w:rsidR="00AA1372" w:rsidRPr="00FF430B" w:rsidRDefault="00AA1372" w:rsidP="00196AB4">
            <w:pPr>
              <w:keepNext/>
              <w:keepLines/>
              <w:tabs>
                <w:tab w:val="left" w:pos="567"/>
              </w:tabs>
              <w:spacing w:before="200"/>
              <w:jc w:val="both"/>
              <w:outlineLvl w:val="2"/>
            </w:pPr>
          </w:p>
        </w:tc>
      </w:tr>
      <w:tr w:rsidR="00AA1372" w:rsidRPr="00EC30C2" w14:paraId="40A494EB" w14:textId="77777777" w:rsidTr="00233538">
        <w:trPr>
          <w:trHeight w:val="240"/>
        </w:trPr>
        <w:tc>
          <w:tcPr>
            <w:tcW w:w="720" w:type="dxa"/>
          </w:tcPr>
          <w:p w14:paraId="28A045AA" w14:textId="77777777" w:rsidR="00AA1372" w:rsidRPr="00FF430B" w:rsidRDefault="0003591A" w:rsidP="00196AB4">
            <w:pPr>
              <w:tabs>
                <w:tab w:val="left" w:pos="567"/>
              </w:tabs>
              <w:jc w:val="both"/>
            </w:pPr>
            <w:r w:rsidRPr="00FF430B">
              <w:t>.</w:t>
            </w:r>
          </w:p>
        </w:tc>
        <w:tc>
          <w:tcPr>
            <w:tcW w:w="4680" w:type="dxa"/>
          </w:tcPr>
          <w:p w14:paraId="279D63D9" w14:textId="77777777" w:rsidR="00AA1372" w:rsidRPr="00FF430B" w:rsidRDefault="00AA1372" w:rsidP="00196AB4">
            <w:pPr>
              <w:keepNext/>
              <w:keepLines/>
              <w:tabs>
                <w:tab w:val="left" w:pos="567"/>
              </w:tabs>
              <w:spacing w:before="200"/>
              <w:jc w:val="both"/>
              <w:outlineLvl w:val="2"/>
            </w:pPr>
          </w:p>
        </w:tc>
        <w:tc>
          <w:tcPr>
            <w:tcW w:w="1260" w:type="dxa"/>
          </w:tcPr>
          <w:p w14:paraId="5C0C548C" w14:textId="77777777" w:rsidR="00AA1372" w:rsidRPr="00FF430B" w:rsidRDefault="00AA1372" w:rsidP="00196AB4">
            <w:pPr>
              <w:keepNext/>
              <w:keepLines/>
              <w:tabs>
                <w:tab w:val="left" w:pos="567"/>
              </w:tabs>
              <w:spacing w:before="200"/>
              <w:jc w:val="both"/>
              <w:outlineLvl w:val="2"/>
            </w:pPr>
          </w:p>
        </w:tc>
        <w:tc>
          <w:tcPr>
            <w:tcW w:w="1289" w:type="dxa"/>
          </w:tcPr>
          <w:p w14:paraId="60145B18" w14:textId="77777777" w:rsidR="00AA1372" w:rsidRPr="00FF430B" w:rsidRDefault="00AA1372" w:rsidP="00196AB4">
            <w:pPr>
              <w:keepNext/>
              <w:keepLines/>
              <w:tabs>
                <w:tab w:val="left" w:pos="567"/>
              </w:tabs>
              <w:spacing w:before="200"/>
              <w:jc w:val="both"/>
              <w:outlineLvl w:val="2"/>
            </w:pPr>
          </w:p>
        </w:tc>
        <w:tc>
          <w:tcPr>
            <w:tcW w:w="1544" w:type="dxa"/>
          </w:tcPr>
          <w:p w14:paraId="07F79891" w14:textId="77777777" w:rsidR="00AA1372" w:rsidRPr="00FF430B" w:rsidRDefault="00AA1372" w:rsidP="00196AB4">
            <w:pPr>
              <w:keepNext/>
              <w:keepLines/>
              <w:tabs>
                <w:tab w:val="left" w:pos="567"/>
              </w:tabs>
              <w:spacing w:before="200"/>
              <w:jc w:val="both"/>
              <w:outlineLvl w:val="2"/>
            </w:pPr>
          </w:p>
        </w:tc>
      </w:tr>
      <w:tr w:rsidR="00AA1372" w:rsidRPr="00EC30C2" w14:paraId="14854E88" w14:textId="77777777" w:rsidTr="00233538">
        <w:trPr>
          <w:trHeight w:val="240"/>
        </w:trPr>
        <w:tc>
          <w:tcPr>
            <w:tcW w:w="720" w:type="dxa"/>
          </w:tcPr>
          <w:p w14:paraId="04F1D597" w14:textId="77777777" w:rsidR="00AA1372" w:rsidRPr="00FF430B" w:rsidRDefault="00AA1372" w:rsidP="00196AB4">
            <w:pPr>
              <w:keepNext/>
              <w:keepLines/>
              <w:tabs>
                <w:tab w:val="left" w:pos="567"/>
              </w:tabs>
              <w:spacing w:before="200"/>
              <w:jc w:val="both"/>
              <w:outlineLvl w:val="2"/>
            </w:pPr>
          </w:p>
        </w:tc>
        <w:tc>
          <w:tcPr>
            <w:tcW w:w="4680" w:type="dxa"/>
          </w:tcPr>
          <w:p w14:paraId="4C9BA9A4" w14:textId="77777777" w:rsidR="00AA1372" w:rsidRPr="00FF430B" w:rsidRDefault="00AA1372" w:rsidP="00196AB4">
            <w:pPr>
              <w:keepNext/>
              <w:keepLines/>
              <w:tabs>
                <w:tab w:val="left" w:pos="567"/>
              </w:tabs>
              <w:spacing w:before="200"/>
              <w:jc w:val="both"/>
              <w:outlineLvl w:val="2"/>
            </w:pPr>
          </w:p>
        </w:tc>
        <w:tc>
          <w:tcPr>
            <w:tcW w:w="1260" w:type="dxa"/>
          </w:tcPr>
          <w:p w14:paraId="0AC7E3BB" w14:textId="77777777" w:rsidR="00AA1372" w:rsidRPr="00FF430B" w:rsidRDefault="00AA1372" w:rsidP="00196AB4">
            <w:pPr>
              <w:keepNext/>
              <w:keepLines/>
              <w:tabs>
                <w:tab w:val="left" w:pos="567"/>
              </w:tabs>
              <w:spacing w:before="200"/>
              <w:jc w:val="both"/>
              <w:outlineLvl w:val="2"/>
            </w:pPr>
          </w:p>
        </w:tc>
        <w:tc>
          <w:tcPr>
            <w:tcW w:w="1289" w:type="dxa"/>
          </w:tcPr>
          <w:p w14:paraId="317826AB" w14:textId="77777777" w:rsidR="00AA1372" w:rsidRPr="00FF430B" w:rsidRDefault="00AA1372" w:rsidP="00196AB4">
            <w:pPr>
              <w:keepNext/>
              <w:keepLines/>
              <w:tabs>
                <w:tab w:val="left" w:pos="567"/>
              </w:tabs>
              <w:spacing w:before="200"/>
              <w:jc w:val="both"/>
              <w:outlineLvl w:val="2"/>
            </w:pPr>
          </w:p>
        </w:tc>
        <w:tc>
          <w:tcPr>
            <w:tcW w:w="1544" w:type="dxa"/>
          </w:tcPr>
          <w:p w14:paraId="69704EA0" w14:textId="77777777" w:rsidR="00AA1372" w:rsidRPr="00FF430B" w:rsidRDefault="00AA1372" w:rsidP="00196AB4">
            <w:pPr>
              <w:keepNext/>
              <w:keepLines/>
              <w:tabs>
                <w:tab w:val="left" w:pos="567"/>
              </w:tabs>
              <w:spacing w:before="200"/>
              <w:jc w:val="both"/>
              <w:outlineLvl w:val="2"/>
            </w:pPr>
          </w:p>
        </w:tc>
      </w:tr>
      <w:tr w:rsidR="00AA1372" w:rsidRPr="00EC30C2" w14:paraId="1FCE1CE5" w14:textId="77777777" w:rsidTr="00233538">
        <w:trPr>
          <w:trHeight w:val="240"/>
        </w:trPr>
        <w:tc>
          <w:tcPr>
            <w:tcW w:w="720" w:type="dxa"/>
          </w:tcPr>
          <w:p w14:paraId="59227B4A" w14:textId="77777777" w:rsidR="00AA1372" w:rsidRPr="00FF430B" w:rsidRDefault="0003591A" w:rsidP="00196AB4">
            <w:pPr>
              <w:tabs>
                <w:tab w:val="left" w:pos="567"/>
              </w:tabs>
              <w:jc w:val="both"/>
            </w:pPr>
            <w:r w:rsidRPr="00FF430B">
              <w:t>n</w:t>
            </w:r>
          </w:p>
        </w:tc>
        <w:tc>
          <w:tcPr>
            <w:tcW w:w="4680" w:type="dxa"/>
          </w:tcPr>
          <w:p w14:paraId="1AE0B574" w14:textId="77777777" w:rsidR="00AA1372" w:rsidRPr="00FF430B" w:rsidRDefault="00AA1372" w:rsidP="00196AB4">
            <w:pPr>
              <w:keepNext/>
              <w:keepLines/>
              <w:tabs>
                <w:tab w:val="left" w:pos="567"/>
              </w:tabs>
              <w:spacing w:before="200"/>
              <w:jc w:val="both"/>
              <w:outlineLvl w:val="2"/>
            </w:pPr>
          </w:p>
        </w:tc>
        <w:tc>
          <w:tcPr>
            <w:tcW w:w="1260" w:type="dxa"/>
          </w:tcPr>
          <w:p w14:paraId="399DE860" w14:textId="77777777" w:rsidR="00AA1372" w:rsidRPr="00FF430B" w:rsidRDefault="00AA1372" w:rsidP="00196AB4">
            <w:pPr>
              <w:keepNext/>
              <w:keepLines/>
              <w:tabs>
                <w:tab w:val="left" w:pos="567"/>
              </w:tabs>
              <w:spacing w:before="200"/>
              <w:jc w:val="both"/>
              <w:outlineLvl w:val="2"/>
            </w:pPr>
          </w:p>
        </w:tc>
        <w:tc>
          <w:tcPr>
            <w:tcW w:w="1289" w:type="dxa"/>
          </w:tcPr>
          <w:p w14:paraId="79E87E6B" w14:textId="77777777" w:rsidR="00AA1372" w:rsidRPr="00FF430B" w:rsidRDefault="00AA1372" w:rsidP="00196AB4">
            <w:pPr>
              <w:keepNext/>
              <w:keepLines/>
              <w:tabs>
                <w:tab w:val="left" w:pos="567"/>
              </w:tabs>
              <w:spacing w:before="200"/>
              <w:jc w:val="both"/>
              <w:outlineLvl w:val="2"/>
            </w:pPr>
          </w:p>
        </w:tc>
        <w:tc>
          <w:tcPr>
            <w:tcW w:w="1544" w:type="dxa"/>
          </w:tcPr>
          <w:p w14:paraId="6746BD03" w14:textId="77777777" w:rsidR="00AA1372" w:rsidRPr="00FF430B" w:rsidRDefault="00AA1372" w:rsidP="00196AB4">
            <w:pPr>
              <w:keepNext/>
              <w:keepLines/>
              <w:tabs>
                <w:tab w:val="left" w:pos="567"/>
              </w:tabs>
              <w:spacing w:before="200"/>
              <w:jc w:val="both"/>
              <w:outlineLvl w:val="2"/>
            </w:pPr>
          </w:p>
        </w:tc>
      </w:tr>
    </w:tbl>
    <w:p w14:paraId="413739E2" w14:textId="77777777" w:rsidR="008A6911" w:rsidRPr="00FF430B" w:rsidRDefault="008A6911" w:rsidP="00196AB4">
      <w:pPr>
        <w:jc w:val="both"/>
        <w:rPr>
          <w:rFonts w:eastAsia="PMingLiU"/>
          <w:lang w:eastAsia="zh-CN"/>
        </w:rPr>
      </w:pPr>
    </w:p>
    <w:p w14:paraId="7EB471E2" w14:textId="77777777" w:rsidR="0019071C" w:rsidRPr="00FF430B" w:rsidRDefault="0019071C" w:rsidP="00196AB4">
      <w:pPr>
        <w:jc w:val="both"/>
        <w:rPr>
          <w:rFonts w:eastAsia="PMingLiU"/>
          <w:lang w:eastAsia="zh-CN"/>
        </w:rPr>
      </w:pPr>
    </w:p>
    <w:p w14:paraId="6B81E2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0E24FE1"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351F51C4"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09CC1" w14:textId="77777777" w:rsidR="00AA1372" w:rsidRPr="00FF430B" w:rsidRDefault="0003591A" w:rsidP="00196AB4">
      <w:pPr>
        <w:jc w:val="both"/>
        <w:rPr>
          <w:rFonts w:eastAsia="PMingLiU"/>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FDA55B3" w14:textId="77777777" w:rsidR="00B322B4" w:rsidRPr="00FF430B" w:rsidRDefault="00B322B4" w:rsidP="00B322B4">
      <w:pPr>
        <w:spacing w:after="200" w:line="276" w:lineRule="auto"/>
        <w:jc w:val="center"/>
        <w:rPr>
          <w:rFonts w:eastAsia="PMingLiU"/>
          <w:lang w:eastAsia="zh-CN"/>
        </w:rPr>
      </w:pPr>
      <w:bookmarkStart w:id="59" w:name="_Toc449692113"/>
    </w:p>
    <w:p w14:paraId="7616C011" w14:textId="77777777" w:rsidR="002D6E71" w:rsidRPr="00FF430B" w:rsidRDefault="002D6E71" w:rsidP="00B322B4">
      <w:pPr>
        <w:spacing w:line="276" w:lineRule="auto"/>
        <w:jc w:val="center"/>
        <w:rPr>
          <w:rFonts w:eastAsia="PMingLiU"/>
          <w:b/>
          <w:lang w:eastAsia="zh-CN"/>
        </w:rPr>
      </w:pPr>
    </w:p>
    <w:p w14:paraId="61D338BF" w14:textId="77777777" w:rsidR="002D6E71" w:rsidRPr="00FF430B" w:rsidRDefault="002D6E71" w:rsidP="00B322B4">
      <w:pPr>
        <w:spacing w:line="276" w:lineRule="auto"/>
        <w:jc w:val="center"/>
        <w:rPr>
          <w:rFonts w:eastAsia="PMingLiU"/>
          <w:b/>
          <w:lang w:eastAsia="zh-CN"/>
        </w:rPr>
      </w:pPr>
    </w:p>
    <w:p w14:paraId="7F34D8DD" w14:textId="77777777" w:rsidR="002D6E71" w:rsidRPr="00FF430B" w:rsidRDefault="002D6E71" w:rsidP="00B322B4">
      <w:pPr>
        <w:spacing w:line="276" w:lineRule="auto"/>
        <w:jc w:val="center"/>
        <w:rPr>
          <w:rFonts w:eastAsia="PMingLiU"/>
          <w:b/>
          <w:lang w:eastAsia="zh-CN"/>
        </w:rPr>
      </w:pPr>
    </w:p>
    <w:p w14:paraId="2970A28D" w14:textId="77777777" w:rsidR="002D6E71" w:rsidRPr="00FF430B" w:rsidRDefault="002D6E71" w:rsidP="00B322B4">
      <w:pPr>
        <w:spacing w:line="276" w:lineRule="auto"/>
        <w:jc w:val="center"/>
        <w:rPr>
          <w:rFonts w:eastAsia="PMingLiU"/>
          <w:b/>
          <w:lang w:eastAsia="zh-CN"/>
        </w:rPr>
      </w:pPr>
    </w:p>
    <w:p w14:paraId="6118D642" w14:textId="77777777" w:rsidR="002D6E71" w:rsidRPr="00FF430B" w:rsidRDefault="002D6E71" w:rsidP="00B322B4">
      <w:pPr>
        <w:spacing w:line="276" w:lineRule="auto"/>
        <w:jc w:val="center"/>
        <w:rPr>
          <w:rFonts w:eastAsia="PMingLiU"/>
          <w:b/>
          <w:lang w:eastAsia="zh-CN"/>
        </w:rPr>
      </w:pPr>
    </w:p>
    <w:p w14:paraId="10E0966B" w14:textId="77777777" w:rsidR="002D6E71" w:rsidRPr="00FF430B" w:rsidRDefault="002D6E71" w:rsidP="00B322B4">
      <w:pPr>
        <w:spacing w:line="276" w:lineRule="auto"/>
        <w:jc w:val="center"/>
        <w:rPr>
          <w:rFonts w:eastAsia="PMingLiU"/>
          <w:b/>
          <w:lang w:eastAsia="zh-CN"/>
        </w:rPr>
      </w:pPr>
    </w:p>
    <w:p w14:paraId="12F744B1" w14:textId="77777777" w:rsidR="002D6E71" w:rsidRPr="00FF430B" w:rsidRDefault="002D6E71" w:rsidP="00B322B4">
      <w:pPr>
        <w:spacing w:line="276" w:lineRule="auto"/>
        <w:jc w:val="center"/>
        <w:rPr>
          <w:rFonts w:eastAsia="PMingLiU"/>
          <w:b/>
          <w:lang w:eastAsia="zh-CN"/>
        </w:rPr>
      </w:pPr>
    </w:p>
    <w:p w14:paraId="3312E828" w14:textId="77777777" w:rsidR="002D6E71" w:rsidRPr="00FF430B" w:rsidRDefault="002D6E71" w:rsidP="00B322B4">
      <w:pPr>
        <w:spacing w:line="276" w:lineRule="auto"/>
        <w:jc w:val="center"/>
        <w:rPr>
          <w:rFonts w:eastAsia="PMingLiU"/>
          <w:b/>
          <w:lang w:eastAsia="zh-CN"/>
        </w:rPr>
      </w:pPr>
    </w:p>
    <w:p w14:paraId="776126A9" w14:textId="77777777" w:rsidR="002D6E71" w:rsidRPr="00FF430B" w:rsidRDefault="002D6E71" w:rsidP="00B322B4">
      <w:pPr>
        <w:spacing w:line="276" w:lineRule="auto"/>
        <w:jc w:val="center"/>
        <w:rPr>
          <w:rFonts w:eastAsia="PMingLiU"/>
          <w:b/>
          <w:lang w:eastAsia="zh-CN"/>
        </w:rPr>
      </w:pPr>
    </w:p>
    <w:p w14:paraId="65152351" w14:textId="77777777" w:rsidR="002D6E71" w:rsidRPr="00FF430B" w:rsidRDefault="002D6E71" w:rsidP="00B322B4">
      <w:pPr>
        <w:spacing w:line="276" w:lineRule="auto"/>
        <w:jc w:val="center"/>
        <w:rPr>
          <w:rFonts w:eastAsia="PMingLiU"/>
          <w:b/>
          <w:lang w:eastAsia="zh-CN"/>
        </w:rPr>
      </w:pPr>
    </w:p>
    <w:p w14:paraId="76F8D96D" w14:textId="77777777" w:rsidR="002D6E71" w:rsidRPr="00FF430B" w:rsidRDefault="002D6E71" w:rsidP="00B322B4">
      <w:pPr>
        <w:spacing w:line="276" w:lineRule="auto"/>
        <w:jc w:val="center"/>
        <w:rPr>
          <w:rFonts w:eastAsia="PMingLiU"/>
          <w:b/>
          <w:lang w:eastAsia="zh-CN"/>
        </w:rPr>
      </w:pPr>
    </w:p>
    <w:p w14:paraId="43BA263B" w14:textId="77777777" w:rsidR="002D6E71" w:rsidRPr="00FF430B" w:rsidRDefault="002D6E71" w:rsidP="00B322B4">
      <w:pPr>
        <w:spacing w:line="276" w:lineRule="auto"/>
        <w:jc w:val="center"/>
        <w:rPr>
          <w:rFonts w:eastAsia="PMingLiU"/>
          <w:b/>
          <w:lang w:eastAsia="zh-CN"/>
        </w:rPr>
      </w:pPr>
    </w:p>
    <w:p w14:paraId="5759742F" w14:textId="77777777" w:rsidR="002D6E71" w:rsidRPr="00FF430B" w:rsidRDefault="002D6E71" w:rsidP="00B322B4">
      <w:pPr>
        <w:spacing w:line="276" w:lineRule="auto"/>
        <w:jc w:val="center"/>
        <w:rPr>
          <w:rFonts w:eastAsia="PMingLiU"/>
          <w:b/>
          <w:lang w:eastAsia="zh-CN"/>
        </w:rPr>
      </w:pPr>
    </w:p>
    <w:p w14:paraId="1DCB053F" w14:textId="77777777" w:rsidR="002D6E71" w:rsidRPr="00FF430B" w:rsidRDefault="002D6E71" w:rsidP="00B322B4">
      <w:pPr>
        <w:spacing w:line="276" w:lineRule="auto"/>
        <w:jc w:val="center"/>
        <w:rPr>
          <w:rFonts w:eastAsia="PMingLiU"/>
          <w:b/>
          <w:lang w:eastAsia="zh-CN"/>
        </w:rPr>
      </w:pPr>
    </w:p>
    <w:p w14:paraId="1094F105" w14:textId="77777777" w:rsidR="000E4D7D" w:rsidRPr="00FF430B" w:rsidRDefault="000E4D7D" w:rsidP="00B322B4">
      <w:pPr>
        <w:spacing w:line="276" w:lineRule="auto"/>
        <w:jc w:val="center"/>
        <w:rPr>
          <w:rFonts w:eastAsia="PMingLiU"/>
          <w:b/>
          <w:lang w:eastAsia="zh-CN"/>
        </w:rPr>
      </w:pPr>
    </w:p>
    <w:p w14:paraId="3CEF09F5" w14:textId="77777777" w:rsidR="000E4D7D" w:rsidRPr="00FF430B" w:rsidRDefault="000E4D7D" w:rsidP="00B322B4">
      <w:pPr>
        <w:spacing w:line="276" w:lineRule="auto"/>
        <w:jc w:val="center"/>
        <w:rPr>
          <w:rFonts w:eastAsia="PMingLiU"/>
          <w:b/>
          <w:lang w:eastAsia="zh-CN"/>
        </w:rPr>
      </w:pPr>
    </w:p>
    <w:p w14:paraId="395DDE3C"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14:paraId="612382A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A583F39" w14:textId="77777777" w:rsidR="00BA7FF4" w:rsidRPr="00FF430B" w:rsidRDefault="00BA7FF4" w:rsidP="00BA7FF4">
      <w:pPr>
        <w:jc w:val="right"/>
        <w:rPr>
          <w:noProof w:val="0"/>
        </w:rPr>
      </w:pPr>
      <w:r w:rsidRPr="00FF430B">
        <w:rPr>
          <w:noProof w:val="0"/>
        </w:rPr>
        <w:t>din “____” ________ 20___</w:t>
      </w:r>
    </w:p>
    <w:p w14:paraId="167E3F88" w14:textId="77777777" w:rsidR="002D6E71" w:rsidRPr="00FF430B" w:rsidRDefault="002D6E71" w:rsidP="00B322B4">
      <w:pPr>
        <w:spacing w:line="276" w:lineRule="auto"/>
        <w:jc w:val="center"/>
        <w:rPr>
          <w:rFonts w:eastAsia="PMingLiU"/>
          <w:b/>
          <w:lang w:eastAsia="zh-CN"/>
        </w:rPr>
      </w:pPr>
    </w:p>
    <w:p w14:paraId="04580560" w14:textId="77777777" w:rsidR="002D6E71" w:rsidRPr="00FF430B" w:rsidRDefault="002D6E71" w:rsidP="00B322B4">
      <w:pPr>
        <w:spacing w:line="276" w:lineRule="auto"/>
        <w:jc w:val="center"/>
        <w:rPr>
          <w:rFonts w:eastAsia="PMingLiU"/>
          <w:b/>
          <w:lang w:eastAsia="zh-CN"/>
        </w:rPr>
      </w:pPr>
    </w:p>
    <w:bookmarkEnd w:id="59"/>
    <w:p w14:paraId="3FD2D37F" w14:textId="77777777" w:rsidR="00316C81" w:rsidRPr="00FF430B" w:rsidRDefault="00316C81" w:rsidP="00B322B4">
      <w:pPr>
        <w:spacing w:line="276" w:lineRule="auto"/>
        <w:jc w:val="center"/>
        <w:rPr>
          <w:rFonts w:eastAsia="PMingLiU"/>
          <w:b/>
          <w:noProof w:val="0"/>
          <w:lang w:eastAsia="zh-CN"/>
        </w:rPr>
      </w:pPr>
    </w:p>
    <w:p w14:paraId="16087BA4"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E7C078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57390AA0"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2352BB7A" w14:textId="77777777" w:rsidTr="00233538">
        <w:trPr>
          <w:cantSplit/>
          <w:trHeight w:val="1942"/>
        </w:trPr>
        <w:tc>
          <w:tcPr>
            <w:tcW w:w="273" w:type="pct"/>
            <w:vAlign w:val="center"/>
          </w:tcPr>
          <w:p w14:paraId="42597464" w14:textId="77777777" w:rsidR="00AA1372" w:rsidRPr="00FF430B" w:rsidRDefault="00AA1372" w:rsidP="00196AB4">
            <w:pPr>
              <w:tabs>
                <w:tab w:val="left" w:pos="567"/>
              </w:tabs>
              <w:jc w:val="center"/>
              <w:rPr>
                <w:b/>
                <w:bCs/>
              </w:rPr>
            </w:pPr>
          </w:p>
          <w:p w14:paraId="7CD2F91D" w14:textId="77777777" w:rsidR="00AA1372" w:rsidRPr="00FF430B" w:rsidRDefault="0003591A" w:rsidP="00196AB4">
            <w:pPr>
              <w:tabs>
                <w:tab w:val="left" w:pos="567"/>
              </w:tabs>
              <w:jc w:val="center"/>
              <w:rPr>
                <w:b/>
                <w:bCs/>
              </w:rPr>
            </w:pPr>
            <w:r w:rsidRPr="00FF430B">
              <w:rPr>
                <w:b/>
                <w:bCs/>
              </w:rPr>
              <w:t>Nr.</w:t>
            </w:r>
          </w:p>
          <w:p w14:paraId="44ABD71B"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F67ED2B" w14:textId="77777777" w:rsidR="00AA1372" w:rsidRPr="00FF430B" w:rsidRDefault="00AA1372" w:rsidP="008A6911">
            <w:pPr>
              <w:tabs>
                <w:tab w:val="left" w:pos="567"/>
                <w:tab w:val="left" w:pos="1134"/>
              </w:tabs>
              <w:ind w:left="360"/>
              <w:jc w:val="center"/>
              <w:outlineLvl w:val="0"/>
              <w:rPr>
                <w:b/>
                <w:bCs/>
              </w:rPr>
            </w:pPr>
          </w:p>
          <w:p w14:paraId="2102539A"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14E11A2" w14:textId="77777777" w:rsidR="00AA1372" w:rsidRPr="00FF430B" w:rsidRDefault="00AA1372" w:rsidP="008A6911">
            <w:pPr>
              <w:tabs>
                <w:tab w:val="left" w:pos="567"/>
                <w:tab w:val="left" w:pos="1134"/>
              </w:tabs>
              <w:ind w:left="360"/>
              <w:jc w:val="center"/>
              <w:outlineLvl w:val="0"/>
              <w:rPr>
                <w:b/>
                <w:bCs/>
              </w:rPr>
            </w:pPr>
          </w:p>
          <w:p w14:paraId="5B077A1F"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48E4E44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10168303"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4AACD04C" w14:textId="77777777" w:rsidR="00AA1372" w:rsidRPr="00FF430B" w:rsidRDefault="0003591A" w:rsidP="00196AB4">
            <w:pPr>
              <w:tabs>
                <w:tab w:val="left" w:pos="567"/>
              </w:tabs>
              <w:jc w:val="center"/>
              <w:rPr>
                <w:b/>
                <w:bCs/>
              </w:rPr>
            </w:pPr>
            <w:r w:rsidRPr="00FF430B">
              <w:rPr>
                <w:b/>
                <w:bCs/>
              </w:rPr>
              <w:t>Numărul certificatului de atestare</w:t>
            </w:r>
          </w:p>
          <w:p w14:paraId="62BFD504"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45BD962" w14:textId="77777777" w:rsidR="00AA1372" w:rsidRPr="00FF430B" w:rsidRDefault="00AA1372" w:rsidP="008A6911">
            <w:pPr>
              <w:tabs>
                <w:tab w:val="left" w:pos="567"/>
                <w:tab w:val="left" w:pos="1134"/>
              </w:tabs>
              <w:ind w:left="360"/>
              <w:jc w:val="center"/>
              <w:outlineLvl w:val="0"/>
              <w:rPr>
                <w:b/>
                <w:bCs/>
              </w:rPr>
            </w:pPr>
          </w:p>
          <w:p w14:paraId="02AF8A21" w14:textId="77777777" w:rsidR="00AA1372" w:rsidRPr="00FF430B" w:rsidRDefault="00AA1372" w:rsidP="008A6911">
            <w:pPr>
              <w:tabs>
                <w:tab w:val="left" w:pos="567"/>
                <w:tab w:val="left" w:pos="1134"/>
              </w:tabs>
              <w:ind w:left="360"/>
              <w:jc w:val="center"/>
              <w:outlineLvl w:val="0"/>
              <w:rPr>
                <w:b/>
                <w:bCs/>
              </w:rPr>
            </w:pPr>
          </w:p>
        </w:tc>
      </w:tr>
      <w:tr w:rsidR="00AA1372" w:rsidRPr="00EC30C2" w14:paraId="7E9E6BBF" w14:textId="77777777" w:rsidTr="00233538">
        <w:trPr>
          <w:cantSplit/>
          <w:trHeight w:val="320"/>
        </w:trPr>
        <w:tc>
          <w:tcPr>
            <w:tcW w:w="273" w:type="pct"/>
          </w:tcPr>
          <w:p w14:paraId="37EF0699" w14:textId="77777777" w:rsidR="00AA1372" w:rsidRPr="00FF430B" w:rsidRDefault="00AA1372" w:rsidP="008A6911">
            <w:pPr>
              <w:tabs>
                <w:tab w:val="left" w:pos="567"/>
                <w:tab w:val="left" w:pos="1134"/>
              </w:tabs>
              <w:ind w:left="360"/>
              <w:jc w:val="both"/>
              <w:outlineLvl w:val="0"/>
              <w:rPr>
                <w:b/>
                <w:bCs/>
              </w:rPr>
            </w:pPr>
          </w:p>
        </w:tc>
        <w:tc>
          <w:tcPr>
            <w:tcW w:w="727" w:type="pct"/>
          </w:tcPr>
          <w:p w14:paraId="67DCECCD" w14:textId="77777777" w:rsidR="00AA1372" w:rsidRPr="00FF430B" w:rsidRDefault="0003591A" w:rsidP="00196AB4">
            <w:pPr>
              <w:tabs>
                <w:tab w:val="left" w:pos="567"/>
              </w:tabs>
              <w:jc w:val="both"/>
              <w:rPr>
                <w:b/>
                <w:bCs/>
              </w:rPr>
            </w:pPr>
            <w:r w:rsidRPr="00FF430B">
              <w:rPr>
                <w:b/>
                <w:bCs/>
              </w:rPr>
              <w:t>1</w:t>
            </w:r>
          </w:p>
        </w:tc>
        <w:tc>
          <w:tcPr>
            <w:tcW w:w="1000" w:type="pct"/>
          </w:tcPr>
          <w:p w14:paraId="217570C8" w14:textId="77777777" w:rsidR="00AA1372" w:rsidRPr="00FF430B" w:rsidRDefault="0003591A" w:rsidP="00196AB4">
            <w:pPr>
              <w:tabs>
                <w:tab w:val="left" w:pos="567"/>
              </w:tabs>
              <w:jc w:val="both"/>
              <w:rPr>
                <w:b/>
                <w:bCs/>
              </w:rPr>
            </w:pPr>
            <w:r w:rsidRPr="00FF430B">
              <w:rPr>
                <w:b/>
                <w:bCs/>
              </w:rPr>
              <w:t>2</w:t>
            </w:r>
          </w:p>
        </w:tc>
        <w:tc>
          <w:tcPr>
            <w:tcW w:w="1036" w:type="pct"/>
          </w:tcPr>
          <w:p w14:paraId="3174693F" w14:textId="77777777" w:rsidR="00AA1372" w:rsidRPr="00FF430B" w:rsidRDefault="0003591A" w:rsidP="00196AB4">
            <w:pPr>
              <w:tabs>
                <w:tab w:val="left" w:pos="567"/>
              </w:tabs>
              <w:jc w:val="both"/>
              <w:rPr>
                <w:b/>
                <w:bCs/>
              </w:rPr>
            </w:pPr>
            <w:r w:rsidRPr="00FF430B">
              <w:rPr>
                <w:b/>
                <w:bCs/>
              </w:rPr>
              <w:t>3</w:t>
            </w:r>
          </w:p>
        </w:tc>
        <w:tc>
          <w:tcPr>
            <w:tcW w:w="1056" w:type="pct"/>
          </w:tcPr>
          <w:p w14:paraId="59F65F64" w14:textId="77777777" w:rsidR="00AA1372" w:rsidRPr="00FF430B" w:rsidRDefault="0003591A" w:rsidP="00196AB4">
            <w:pPr>
              <w:tabs>
                <w:tab w:val="left" w:pos="567"/>
              </w:tabs>
              <w:jc w:val="both"/>
              <w:rPr>
                <w:b/>
                <w:bCs/>
              </w:rPr>
            </w:pPr>
            <w:r w:rsidRPr="00FF430B">
              <w:rPr>
                <w:b/>
                <w:bCs/>
              </w:rPr>
              <w:t>4</w:t>
            </w:r>
          </w:p>
        </w:tc>
        <w:tc>
          <w:tcPr>
            <w:tcW w:w="908" w:type="pct"/>
          </w:tcPr>
          <w:p w14:paraId="5BB6606F" w14:textId="77777777" w:rsidR="00AA1372" w:rsidRPr="00FF430B" w:rsidRDefault="008A6911" w:rsidP="008A6911">
            <w:pPr>
              <w:tabs>
                <w:tab w:val="left" w:pos="567"/>
              </w:tabs>
              <w:jc w:val="both"/>
              <w:rPr>
                <w:b/>
                <w:bCs/>
              </w:rPr>
            </w:pPr>
            <w:r w:rsidRPr="00FF430B">
              <w:rPr>
                <w:b/>
                <w:bCs/>
              </w:rPr>
              <w:t>5</w:t>
            </w:r>
          </w:p>
        </w:tc>
      </w:tr>
      <w:tr w:rsidR="00AA1372" w:rsidRPr="00EC30C2" w14:paraId="77E7C70B" w14:textId="77777777" w:rsidTr="00233538">
        <w:trPr>
          <w:cantSplit/>
          <w:trHeight w:val="140"/>
        </w:trPr>
        <w:tc>
          <w:tcPr>
            <w:tcW w:w="273" w:type="pct"/>
          </w:tcPr>
          <w:p w14:paraId="1E986E08" w14:textId="77777777" w:rsidR="00AA1372" w:rsidRPr="00FF430B" w:rsidRDefault="00AA1372" w:rsidP="00196AB4">
            <w:pPr>
              <w:keepNext/>
              <w:keepLines/>
              <w:tabs>
                <w:tab w:val="left" w:pos="567"/>
              </w:tabs>
              <w:spacing w:before="200"/>
              <w:jc w:val="both"/>
              <w:outlineLvl w:val="2"/>
              <w:rPr>
                <w:bCs/>
              </w:rPr>
            </w:pPr>
          </w:p>
        </w:tc>
        <w:tc>
          <w:tcPr>
            <w:tcW w:w="727" w:type="pct"/>
          </w:tcPr>
          <w:p w14:paraId="58C1F542"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23EAC257" w14:textId="77777777" w:rsidR="00AA1372" w:rsidRPr="00FF430B" w:rsidRDefault="00AA1372" w:rsidP="00196AB4">
            <w:pPr>
              <w:keepNext/>
              <w:keepLines/>
              <w:tabs>
                <w:tab w:val="left" w:pos="567"/>
              </w:tabs>
              <w:spacing w:before="200"/>
              <w:jc w:val="both"/>
              <w:outlineLvl w:val="2"/>
              <w:rPr>
                <w:bCs/>
              </w:rPr>
            </w:pPr>
          </w:p>
        </w:tc>
        <w:tc>
          <w:tcPr>
            <w:tcW w:w="1036" w:type="pct"/>
          </w:tcPr>
          <w:p w14:paraId="002E4386" w14:textId="77777777" w:rsidR="00AA1372" w:rsidRPr="00FF430B" w:rsidRDefault="00AA1372" w:rsidP="00196AB4">
            <w:pPr>
              <w:keepNext/>
              <w:keepLines/>
              <w:tabs>
                <w:tab w:val="left" w:pos="567"/>
              </w:tabs>
              <w:spacing w:before="200"/>
              <w:jc w:val="both"/>
              <w:outlineLvl w:val="2"/>
              <w:rPr>
                <w:bCs/>
              </w:rPr>
            </w:pPr>
          </w:p>
        </w:tc>
        <w:tc>
          <w:tcPr>
            <w:tcW w:w="1056" w:type="pct"/>
          </w:tcPr>
          <w:p w14:paraId="09E11CD6" w14:textId="77777777" w:rsidR="00AA1372" w:rsidRPr="00FF430B" w:rsidRDefault="00AA1372" w:rsidP="00196AB4">
            <w:pPr>
              <w:keepNext/>
              <w:keepLines/>
              <w:tabs>
                <w:tab w:val="left" w:pos="567"/>
              </w:tabs>
              <w:spacing w:before="200"/>
              <w:jc w:val="both"/>
              <w:outlineLvl w:val="2"/>
              <w:rPr>
                <w:bCs/>
              </w:rPr>
            </w:pPr>
          </w:p>
        </w:tc>
        <w:tc>
          <w:tcPr>
            <w:tcW w:w="908" w:type="pct"/>
          </w:tcPr>
          <w:p w14:paraId="1C1BF737" w14:textId="77777777" w:rsidR="00AA1372" w:rsidRPr="00FF430B" w:rsidRDefault="00AA1372" w:rsidP="00196AB4">
            <w:pPr>
              <w:keepNext/>
              <w:keepLines/>
              <w:tabs>
                <w:tab w:val="left" w:pos="567"/>
              </w:tabs>
              <w:spacing w:before="200"/>
              <w:jc w:val="both"/>
              <w:outlineLvl w:val="2"/>
              <w:rPr>
                <w:bCs/>
              </w:rPr>
            </w:pPr>
          </w:p>
        </w:tc>
      </w:tr>
      <w:tr w:rsidR="009451E2" w:rsidRPr="00EC30C2" w14:paraId="3699FD90" w14:textId="77777777" w:rsidTr="00233538">
        <w:trPr>
          <w:cantSplit/>
          <w:trHeight w:val="140"/>
        </w:trPr>
        <w:tc>
          <w:tcPr>
            <w:tcW w:w="273" w:type="pct"/>
          </w:tcPr>
          <w:p w14:paraId="11CBEC4B" w14:textId="77777777" w:rsidR="009451E2" w:rsidRPr="00FF430B" w:rsidRDefault="009451E2" w:rsidP="00196AB4">
            <w:pPr>
              <w:keepNext/>
              <w:keepLines/>
              <w:tabs>
                <w:tab w:val="left" w:pos="567"/>
              </w:tabs>
              <w:spacing w:before="200"/>
              <w:jc w:val="both"/>
              <w:outlineLvl w:val="2"/>
              <w:rPr>
                <w:bCs/>
              </w:rPr>
            </w:pPr>
          </w:p>
        </w:tc>
        <w:tc>
          <w:tcPr>
            <w:tcW w:w="727" w:type="pct"/>
          </w:tcPr>
          <w:p w14:paraId="5734BBB5"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D11ED04" w14:textId="77777777" w:rsidR="009451E2" w:rsidRPr="00FF430B" w:rsidRDefault="009451E2" w:rsidP="00196AB4">
            <w:pPr>
              <w:keepNext/>
              <w:keepLines/>
              <w:tabs>
                <w:tab w:val="left" w:pos="567"/>
              </w:tabs>
              <w:spacing w:before="200"/>
              <w:jc w:val="both"/>
              <w:outlineLvl w:val="2"/>
              <w:rPr>
                <w:bCs/>
              </w:rPr>
            </w:pPr>
          </w:p>
        </w:tc>
        <w:tc>
          <w:tcPr>
            <w:tcW w:w="1036" w:type="pct"/>
          </w:tcPr>
          <w:p w14:paraId="53BE7942" w14:textId="77777777" w:rsidR="009451E2" w:rsidRPr="00FF430B" w:rsidRDefault="009451E2" w:rsidP="00196AB4">
            <w:pPr>
              <w:keepNext/>
              <w:keepLines/>
              <w:tabs>
                <w:tab w:val="left" w:pos="567"/>
              </w:tabs>
              <w:spacing w:before="200"/>
              <w:jc w:val="both"/>
              <w:outlineLvl w:val="2"/>
              <w:rPr>
                <w:bCs/>
              </w:rPr>
            </w:pPr>
          </w:p>
        </w:tc>
        <w:tc>
          <w:tcPr>
            <w:tcW w:w="1056" w:type="pct"/>
          </w:tcPr>
          <w:p w14:paraId="4D3ECBC4" w14:textId="77777777" w:rsidR="009451E2" w:rsidRPr="00FF430B" w:rsidRDefault="009451E2" w:rsidP="00196AB4">
            <w:pPr>
              <w:keepNext/>
              <w:keepLines/>
              <w:tabs>
                <w:tab w:val="left" w:pos="567"/>
              </w:tabs>
              <w:spacing w:before="200"/>
              <w:jc w:val="both"/>
              <w:outlineLvl w:val="2"/>
              <w:rPr>
                <w:bCs/>
              </w:rPr>
            </w:pPr>
          </w:p>
        </w:tc>
        <w:tc>
          <w:tcPr>
            <w:tcW w:w="908" w:type="pct"/>
          </w:tcPr>
          <w:p w14:paraId="7D1C0287" w14:textId="77777777" w:rsidR="009451E2" w:rsidRPr="00FF430B" w:rsidRDefault="009451E2" w:rsidP="00196AB4">
            <w:pPr>
              <w:keepNext/>
              <w:keepLines/>
              <w:tabs>
                <w:tab w:val="left" w:pos="567"/>
              </w:tabs>
              <w:spacing w:before="200"/>
              <w:jc w:val="both"/>
              <w:outlineLvl w:val="2"/>
              <w:rPr>
                <w:bCs/>
              </w:rPr>
            </w:pPr>
          </w:p>
        </w:tc>
      </w:tr>
      <w:tr w:rsidR="009451E2" w:rsidRPr="00EC30C2" w14:paraId="0FB5375A" w14:textId="77777777" w:rsidTr="00233538">
        <w:trPr>
          <w:cantSplit/>
          <w:trHeight w:val="140"/>
        </w:trPr>
        <w:tc>
          <w:tcPr>
            <w:tcW w:w="273" w:type="pct"/>
          </w:tcPr>
          <w:p w14:paraId="4CA1555A" w14:textId="77777777" w:rsidR="009451E2" w:rsidRPr="00FF430B" w:rsidRDefault="009451E2" w:rsidP="00196AB4">
            <w:pPr>
              <w:keepNext/>
              <w:keepLines/>
              <w:tabs>
                <w:tab w:val="left" w:pos="567"/>
              </w:tabs>
              <w:spacing w:before="200"/>
              <w:jc w:val="both"/>
              <w:outlineLvl w:val="2"/>
              <w:rPr>
                <w:bCs/>
              </w:rPr>
            </w:pPr>
          </w:p>
        </w:tc>
        <w:tc>
          <w:tcPr>
            <w:tcW w:w="727" w:type="pct"/>
          </w:tcPr>
          <w:p w14:paraId="645447F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1058D81F" w14:textId="77777777" w:rsidR="009451E2" w:rsidRPr="00FF430B" w:rsidRDefault="009451E2" w:rsidP="00196AB4">
            <w:pPr>
              <w:keepNext/>
              <w:keepLines/>
              <w:tabs>
                <w:tab w:val="left" w:pos="567"/>
              </w:tabs>
              <w:spacing w:before="200"/>
              <w:jc w:val="both"/>
              <w:outlineLvl w:val="2"/>
              <w:rPr>
                <w:bCs/>
              </w:rPr>
            </w:pPr>
          </w:p>
        </w:tc>
        <w:tc>
          <w:tcPr>
            <w:tcW w:w="1036" w:type="pct"/>
          </w:tcPr>
          <w:p w14:paraId="3B67E27F" w14:textId="77777777" w:rsidR="009451E2" w:rsidRPr="00FF430B" w:rsidRDefault="009451E2" w:rsidP="00196AB4">
            <w:pPr>
              <w:keepNext/>
              <w:keepLines/>
              <w:tabs>
                <w:tab w:val="left" w:pos="567"/>
              </w:tabs>
              <w:spacing w:before="200"/>
              <w:jc w:val="both"/>
              <w:outlineLvl w:val="2"/>
              <w:rPr>
                <w:bCs/>
              </w:rPr>
            </w:pPr>
          </w:p>
        </w:tc>
        <w:tc>
          <w:tcPr>
            <w:tcW w:w="1056" w:type="pct"/>
          </w:tcPr>
          <w:p w14:paraId="1B68F5AF" w14:textId="77777777" w:rsidR="009451E2" w:rsidRPr="00FF430B" w:rsidRDefault="009451E2" w:rsidP="00196AB4">
            <w:pPr>
              <w:keepNext/>
              <w:keepLines/>
              <w:tabs>
                <w:tab w:val="left" w:pos="567"/>
              </w:tabs>
              <w:spacing w:before="200"/>
              <w:jc w:val="both"/>
              <w:outlineLvl w:val="2"/>
              <w:rPr>
                <w:bCs/>
              </w:rPr>
            </w:pPr>
          </w:p>
        </w:tc>
        <w:tc>
          <w:tcPr>
            <w:tcW w:w="908" w:type="pct"/>
          </w:tcPr>
          <w:p w14:paraId="24A6025C" w14:textId="77777777" w:rsidR="009451E2" w:rsidRPr="00FF430B" w:rsidRDefault="009451E2" w:rsidP="00196AB4">
            <w:pPr>
              <w:keepNext/>
              <w:keepLines/>
              <w:tabs>
                <w:tab w:val="left" w:pos="567"/>
              </w:tabs>
              <w:spacing w:before="200"/>
              <w:jc w:val="both"/>
              <w:outlineLvl w:val="2"/>
              <w:rPr>
                <w:bCs/>
              </w:rPr>
            </w:pPr>
          </w:p>
        </w:tc>
      </w:tr>
      <w:tr w:rsidR="00AA1372" w:rsidRPr="00EC30C2" w14:paraId="21B55638" w14:textId="77777777" w:rsidTr="00233538">
        <w:trPr>
          <w:cantSplit/>
          <w:trHeight w:val="140"/>
        </w:trPr>
        <w:tc>
          <w:tcPr>
            <w:tcW w:w="273" w:type="pct"/>
          </w:tcPr>
          <w:p w14:paraId="36192674" w14:textId="77777777" w:rsidR="00AA1372" w:rsidRPr="00FF430B" w:rsidRDefault="00AA1372" w:rsidP="00196AB4">
            <w:pPr>
              <w:keepNext/>
              <w:keepLines/>
              <w:tabs>
                <w:tab w:val="left" w:pos="567"/>
              </w:tabs>
              <w:spacing w:before="200"/>
              <w:jc w:val="both"/>
              <w:outlineLvl w:val="2"/>
              <w:rPr>
                <w:bCs/>
              </w:rPr>
            </w:pPr>
          </w:p>
        </w:tc>
        <w:tc>
          <w:tcPr>
            <w:tcW w:w="727" w:type="pct"/>
          </w:tcPr>
          <w:p w14:paraId="7DE4F0CD" w14:textId="77777777" w:rsidR="00AA1372" w:rsidRPr="00FF430B" w:rsidRDefault="0003591A" w:rsidP="00196AB4">
            <w:pPr>
              <w:tabs>
                <w:tab w:val="left" w:pos="567"/>
              </w:tabs>
              <w:jc w:val="both"/>
              <w:rPr>
                <w:bCs/>
              </w:rPr>
            </w:pPr>
            <w:r w:rsidRPr="00FF430B">
              <w:rPr>
                <w:bCs/>
              </w:rPr>
              <w:t>Maiştri</w:t>
            </w:r>
          </w:p>
        </w:tc>
        <w:tc>
          <w:tcPr>
            <w:tcW w:w="1000" w:type="pct"/>
          </w:tcPr>
          <w:p w14:paraId="52F6DF4F" w14:textId="77777777" w:rsidR="00AA1372" w:rsidRPr="00FF430B" w:rsidRDefault="00AA1372" w:rsidP="00196AB4">
            <w:pPr>
              <w:keepNext/>
              <w:keepLines/>
              <w:tabs>
                <w:tab w:val="left" w:pos="567"/>
              </w:tabs>
              <w:spacing w:before="200"/>
              <w:jc w:val="both"/>
              <w:outlineLvl w:val="2"/>
              <w:rPr>
                <w:bCs/>
              </w:rPr>
            </w:pPr>
          </w:p>
        </w:tc>
        <w:tc>
          <w:tcPr>
            <w:tcW w:w="1036" w:type="pct"/>
          </w:tcPr>
          <w:p w14:paraId="63E1B6D5" w14:textId="77777777" w:rsidR="00AA1372" w:rsidRPr="00FF430B" w:rsidRDefault="00AA1372" w:rsidP="00196AB4">
            <w:pPr>
              <w:keepNext/>
              <w:keepLines/>
              <w:tabs>
                <w:tab w:val="left" w:pos="567"/>
              </w:tabs>
              <w:spacing w:before="200"/>
              <w:jc w:val="both"/>
              <w:outlineLvl w:val="2"/>
              <w:rPr>
                <w:bCs/>
              </w:rPr>
            </w:pPr>
          </w:p>
        </w:tc>
        <w:tc>
          <w:tcPr>
            <w:tcW w:w="1056" w:type="pct"/>
          </w:tcPr>
          <w:p w14:paraId="6530011D" w14:textId="77777777" w:rsidR="00AA1372" w:rsidRPr="00FF430B" w:rsidRDefault="00AA1372" w:rsidP="00196AB4">
            <w:pPr>
              <w:keepNext/>
              <w:keepLines/>
              <w:tabs>
                <w:tab w:val="left" w:pos="567"/>
              </w:tabs>
              <w:spacing w:before="200"/>
              <w:jc w:val="both"/>
              <w:outlineLvl w:val="2"/>
              <w:rPr>
                <w:bCs/>
              </w:rPr>
            </w:pPr>
          </w:p>
        </w:tc>
        <w:tc>
          <w:tcPr>
            <w:tcW w:w="908" w:type="pct"/>
          </w:tcPr>
          <w:p w14:paraId="7DA79969" w14:textId="77777777" w:rsidR="00AA1372" w:rsidRPr="00FF430B" w:rsidRDefault="00AA1372" w:rsidP="00196AB4">
            <w:pPr>
              <w:keepNext/>
              <w:keepLines/>
              <w:tabs>
                <w:tab w:val="left" w:pos="567"/>
              </w:tabs>
              <w:spacing w:before="200"/>
              <w:jc w:val="both"/>
              <w:outlineLvl w:val="2"/>
              <w:rPr>
                <w:bCs/>
              </w:rPr>
            </w:pPr>
          </w:p>
        </w:tc>
      </w:tr>
      <w:tr w:rsidR="00AA1372" w:rsidRPr="00EC30C2" w14:paraId="3607E450" w14:textId="77777777" w:rsidTr="00233538">
        <w:trPr>
          <w:cantSplit/>
          <w:trHeight w:val="1270"/>
        </w:trPr>
        <w:tc>
          <w:tcPr>
            <w:tcW w:w="273" w:type="pct"/>
          </w:tcPr>
          <w:p w14:paraId="44B96C99" w14:textId="77777777" w:rsidR="00AA1372" w:rsidRPr="00FF430B" w:rsidRDefault="00AA1372" w:rsidP="00196AB4">
            <w:pPr>
              <w:keepNext/>
              <w:keepLines/>
              <w:tabs>
                <w:tab w:val="left" w:pos="567"/>
              </w:tabs>
              <w:spacing w:before="200"/>
              <w:jc w:val="both"/>
              <w:outlineLvl w:val="2"/>
              <w:rPr>
                <w:bCs/>
              </w:rPr>
            </w:pPr>
          </w:p>
        </w:tc>
        <w:tc>
          <w:tcPr>
            <w:tcW w:w="727" w:type="pct"/>
          </w:tcPr>
          <w:p w14:paraId="188803A6" w14:textId="77777777" w:rsidR="00AA1372" w:rsidRPr="00FF430B" w:rsidRDefault="0003591A" w:rsidP="00196AB4">
            <w:pPr>
              <w:tabs>
                <w:tab w:val="left" w:pos="567"/>
              </w:tabs>
              <w:jc w:val="both"/>
              <w:rPr>
                <w:bCs/>
              </w:rPr>
            </w:pPr>
            <w:r w:rsidRPr="00FF430B">
              <w:rPr>
                <w:bCs/>
              </w:rPr>
              <w:t>Specialişti</w:t>
            </w:r>
          </w:p>
          <w:p w14:paraId="3500B785" w14:textId="77777777" w:rsidR="00AA1372" w:rsidRPr="00FF430B" w:rsidRDefault="0003591A" w:rsidP="00196AB4">
            <w:pPr>
              <w:tabs>
                <w:tab w:val="left" w:pos="567"/>
              </w:tabs>
              <w:jc w:val="both"/>
              <w:rPr>
                <w:bCs/>
              </w:rPr>
            </w:pPr>
            <w:r w:rsidRPr="00FF430B">
              <w:rPr>
                <w:bCs/>
              </w:rPr>
              <w:t>……………</w:t>
            </w:r>
          </w:p>
          <w:p w14:paraId="778D3657" w14:textId="77777777" w:rsidR="00AA1372" w:rsidRPr="00FF430B" w:rsidRDefault="0003591A" w:rsidP="00196AB4">
            <w:pPr>
              <w:tabs>
                <w:tab w:val="left" w:pos="567"/>
              </w:tabs>
              <w:jc w:val="both"/>
              <w:rPr>
                <w:bCs/>
              </w:rPr>
            </w:pPr>
            <w:r w:rsidRPr="00FF430B">
              <w:rPr>
                <w:bCs/>
              </w:rPr>
              <w:t>……………</w:t>
            </w:r>
          </w:p>
          <w:p w14:paraId="7F6A9D50" w14:textId="77777777" w:rsidR="00AA1372" w:rsidRPr="00FF430B" w:rsidRDefault="0003591A" w:rsidP="00196AB4">
            <w:pPr>
              <w:tabs>
                <w:tab w:val="left" w:pos="567"/>
              </w:tabs>
              <w:jc w:val="both"/>
              <w:rPr>
                <w:bCs/>
              </w:rPr>
            </w:pPr>
            <w:r w:rsidRPr="00FF430B">
              <w:rPr>
                <w:bCs/>
              </w:rPr>
              <w:t>…………….</w:t>
            </w:r>
          </w:p>
        </w:tc>
        <w:tc>
          <w:tcPr>
            <w:tcW w:w="1000" w:type="pct"/>
          </w:tcPr>
          <w:p w14:paraId="3822140D" w14:textId="77777777" w:rsidR="00AA1372" w:rsidRPr="00FF430B" w:rsidRDefault="00AA1372" w:rsidP="00196AB4">
            <w:pPr>
              <w:keepNext/>
              <w:keepLines/>
              <w:tabs>
                <w:tab w:val="left" w:pos="567"/>
              </w:tabs>
              <w:spacing w:before="200"/>
              <w:jc w:val="both"/>
              <w:outlineLvl w:val="2"/>
              <w:rPr>
                <w:bCs/>
              </w:rPr>
            </w:pPr>
          </w:p>
        </w:tc>
        <w:tc>
          <w:tcPr>
            <w:tcW w:w="1036" w:type="pct"/>
          </w:tcPr>
          <w:p w14:paraId="0E6818A8" w14:textId="77777777" w:rsidR="00AA1372" w:rsidRPr="00FF430B" w:rsidRDefault="00AA1372" w:rsidP="00196AB4">
            <w:pPr>
              <w:keepNext/>
              <w:keepLines/>
              <w:tabs>
                <w:tab w:val="left" w:pos="567"/>
              </w:tabs>
              <w:spacing w:before="200"/>
              <w:jc w:val="both"/>
              <w:outlineLvl w:val="2"/>
              <w:rPr>
                <w:bCs/>
              </w:rPr>
            </w:pPr>
          </w:p>
        </w:tc>
        <w:tc>
          <w:tcPr>
            <w:tcW w:w="1056" w:type="pct"/>
          </w:tcPr>
          <w:p w14:paraId="4A86A804" w14:textId="77777777" w:rsidR="00AA1372" w:rsidRPr="00FF430B" w:rsidRDefault="00AA1372" w:rsidP="00196AB4">
            <w:pPr>
              <w:keepNext/>
              <w:keepLines/>
              <w:tabs>
                <w:tab w:val="left" w:pos="567"/>
              </w:tabs>
              <w:spacing w:before="200"/>
              <w:jc w:val="both"/>
              <w:outlineLvl w:val="2"/>
              <w:rPr>
                <w:bCs/>
              </w:rPr>
            </w:pPr>
          </w:p>
        </w:tc>
        <w:tc>
          <w:tcPr>
            <w:tcW w:w="908" w:type="pct"/>
          </w:tcPr>
          <w:p w14:paraId="2AE88A21" w14:textId="77777777" w:rsidR="00AA1372" w:rsidRPr="00FF430B" w:rsidRDefault="00AA1372" w:rsidP="00196AB4">
            <w:pPr>
              <w:keepNext/>
              <w:keepLines/>
              <w:tabs>
                <w:tab w:val="left" w:pos="567"/>
              </w:tabs>
              <w:spacing w:before="200"/>
              <w:jc w:val="both"/>
              <w:outlineLvl w:val="2"/>
              <w:rPr>
                <w:bCs/>
              </w:rPr>
            </w:pPr>
          </w:p>
        </w:tc>
      </w:tr>
    </w:tbl>
    <w:p w14:paraId="67CEA01C" w14:textId="77777777" w:rsidR="008A6911" w:rsidRPr="00FF430B" w:rsidRDefault="008A6911" w:rsidP="00196AB4">
      <w:pPr>
        <w:jc w:val="both"/>
        <w:rPr>
          <w:rFonts w:eastAsia="PMingLiU"/>
          <w:lang w:eastAsia="zh-CN"/>
        </w:rPr>
      </w:pPr>
    </w:p>
    <w:p w14:paraId="7CE14436"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6902B6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832ECFD" w14:textId="77777777"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14:paraId="44BA810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1F49839" w14:textId="77777777" w:rsidR="004F77F1" w:rsidRPr="00FF430B" w:rsidRDefault="004F77F1" w:rsidP="004F77F1">
      <w:pPr>
        <w:spacing w:after="200" w:line="276" w:lineRule="auto"/>
        <w:rPr>
          <w:rFonts w:eastAsia="PMingLiU"/>
          <w:lang w:eastAsia="zh-CN"/>
        </w:rPr>
      </w:pPr>
      <w:bookmarkStart w:id="60" w:name="_Toc449692114"/>
    </w:p>
    <w:p w14:paraId="5F80A2C3" w14:textId="77777777" w:rsidR="002D6E71" w:rsidRPr="00FF430B" w:rsidRDefault="002D6E71" w:rsidP="004F77F1">
      <w:pPr>
        <w:spacing w:line="276" w:lineRule="auto"/>
        <w:jc w:val="center"/>
        <w:rPr>
          <w:rFonts w:eastAsia="PMingLiU"/>
          <w:b/>
          <w:lang w:eastAsia="zh-CN"/>
        </w:rPr>
      </w:pPr>
    </w:p>
    <w:p w14:paraId="64F10DCC" w14:textId="77777777" w:rsidR="002D6E71" w:rsidRPr="00FF430B" w:rsidRDefault="002D6E71" w:rsidP="004F77F1">
      <w:pPr>
        <w:spacing w:line="276" w:lineRule="auto"/>
        <w:jc w:val="center"/>
        <w:rPr>
          <w:rFonts w:eastAsia="PMingLiU"/>
          <w:b/>
          <w:lang w:eastAsia="zh-CN"/>
        </w:rPr>
      </w:pPr>
    </w:p>
    <w:p w14:paraId="0EAB27B9" w14:textId="77777777" w:rsidR="002D6E71" w:rsidRPr="00FF430B" w:rsidRDefault="002D6E71" w:rsidP="004F77F1">
      <w:pPr>
        <w:spacing w:line="276" w:lineRule="auto"/>
        <w:jc w:val="center"/>
        <w:rPr>
          <w:rFonts w:eastAsia="PMingLiU"/>
          <w:b/>
          <w:lang w:eastAsia="zh-CN"/>
        </w:rPr>
      </w:pPr>
    </w:p>
    <w:p w14:paraId="571FAB2A" w14:textId="77777777" w:rsidR="002D6E71" w:rsidRPr="00FF430B" w:rsidRDefault="002D6E71" w:rsidP="004F77F1">
      <w:pPr>
        <w:spacing w:line="276" w:lineRule="auto"/>
        <w:jc w:val="center"/>
        <w:rPr>
          <w:rFonts w:eastAsia="PMingLiU"/>
          <w:b/>
          <w:lang w:eastAsia="zh-CN"/>
        </w:rPr>
      </w:pPr>
    </w:p>
    <w:p w14:paraId="74F6449E" w14:textId="77777777" w:rsidR="002D6E71" w:rsidRPr="00FF430B" w:rsidRDefault="002D6E71" w:rsidP="004F77F1">
      <w:pPr>
        <w:spacing w:line="276" w:lineRule="auto"/>
        <w:jc w:val="center"/>
        <w:rPr>
          <w:rFonts w:eastAsia="PMingLiU"/>
          <w:b/>
          <w:lang w:eastAsia="zh-CN"/>
        </w:rPr>
      </w:pPr>
    </w:p>
    <w:p w14:paraId="26B363DA" w14:textId="77777777" w:rsidR="002D6E71" w:rsidRPr="00FF430B" w:rsidRDefault="002D6E71" w:rsidP="004F77F1">
      <w:pPr>
        <w:spacing w:line="276" w:lineRule="auto"/>
        <w:jc w:val="center"/>
        <w:rPr>
          <w:rFonts w:eastAsia="PMingLiU"/>
          <w:b/>
          <w:lang w:eastAsia="zh-CN"/>
        </w:rPr>
      </w:pPr>
    </w:p>
    <w:p w14:paraId="4B0A5ED0" w14:textId="77777777" w:rsidR="002D6E71" w:rsidRPr="00FF430B" w:rsidRDefault="002D6E71" w:rsidP="004F77F1">
      <w:pPr>
        <w:spacing w:line="276" w:lineRule="auto"/>
        <w:jc w:val="center"/>
        <w:rPr>
          <w:rFonts w:eastAsia="PMingLiU"/>
          <w:b/>
          <w:lang w:eastAsia="zh-CN"/>
        </w:rPr>
      </w:pPr>
    </w:p>
    <w:p w14:paraId="67E42960" w14:textId="77777777" w:rsidR="002D6E71" w:rsidRPr="00FF430B" w:rsidRDefault="002D6E71" w:rsidP="004F77F1">
      <w:pPr>
        <w:spacing w:line="276" w:lineRule="auto"/>
        <w:jc w:val="center"/>
        <w:rPr>
          <w:rFonts w:eastAsia="PMingLiU"/>
          <w:b/>
          <w:lang w:eastAsia="zh-CN"/>
        </w:rPr>
      </w:pPr>
    </w:p>
    <w:p w14:paraId="37144395" w14:textId="77777777" w:rsidR="002D6E71" w:rsidRPr="00FF430B" w:rsidRDefault="002D6E71" w:rsidP="004F77F1">
      <w:pPr>
        <w:spacing w:line="276" w:lineRule="auto"/>
        <w:jc w:val="center"/>
        <w:rPr>
          <w:rFonts w:eastAsia="PMingLiU"/>
          <w:b/>
          <w:lang w:eastAsia="zh-CN"/>
        </w:rPr>
      </w:pPr>
    </w:p>
    <w:p w14:paraId="1F7180B3" w14:textId="77777777" w:rsidR="002D6E71" w:rsidRPr="00FF430B" w:rsidRDefault="002D6E71" w:rsidP="004F77F1">
      <w:pPr>
        <w:spacing w:line="276" w:lineRule="auto"/>
        <w:jc w:val="center"/>
        <w:rPr>
          <w:rFonts w:eastAsia="PMingLiU"/>
          <w:b/>
          <w:lang w:eastAsia="zh-CN"/>
        </w:rPr>
      </w:pPr>
    </w:p>
    <w:p w14:paraId="60631723" w14:textId="77777777" w:rsidR="002D6E71" w:rsidRPr="00FF430B" w:rsidRDefault="002D6E71" w:rsidP="004F77F1">
      <w:pPr>
        <w:spacing w:line="276" w:lineRule="auto"/>
        <w:jc w:val="center"/>
        <w:rPr>
          <w:rFonts w:eastAsia="PMingLiU"/>
          <w:b/>
          <w:lang w:eastAsia="zh-CN"/>
        </w:rPr>
      </w:pPr>
    </w:p>
    <w:p w14:paraId="547B77D3" w14:textId="77777777" w:rsidR="000E4D7D" w:rsidRPr="00FF430B" w:rsidRDefault="000E4D7D" w:rsidP="004F77F1">
      <w:pPr>
        <w:spacing w:line="276" w:lineRule="auto"/>
        <w:jc w:val="center"/>
        <w:rPr>
          <w:rFonts w:eastAsia="PMingLiU"/>
          <w:b/>
          <w:lang w:eastAsia="zh-CN"/>
        </w:rPr>
      </w:pPr>
    </w:p>
    <w:p w14:paraId="1FB0B8E3" w14:textId="77777777" w:rsidR="000E4D7D" w:rsidRPr="00FF430B" w:rsidRDefault="000E4D7D" w:rsidP="004F77F1">
      <w:pPr>
        <w:spacing w:line="276" w:lineRule="auto"/>
        <w:jc w:val="center"/>
        <w:rPr>
          <w:rFonts w:eastAsia="PMingLiU"/>
          <w:b/>
          <w:lang w:eastAsia="zh-CN"/>
        </w:rPr>
      </w:pPr>
    </w:p>
    <w:p w14:paraId="59B1B122" w14:textId="77777777" w:rsidR="000E4D7D" w:rsidRPr="00FF430B" w:rsidRDefault="000E4D7D" w:rsidP="004F77F1">
      <w:pPr>
        <w:spacing w:line="276" w:lineRule="auto"/>
        <w:jc w:val="center"/>
        <w:rPr>
          <w:rFonts w:eastAsia="PMingLiU"/>
          <w:b/>
          <w:lang w:eastAsia="zh-CN"/>
        </w:rPr>
      </w:pPr>
    </w:p>
    <w:p w14:paraId="10E548EF" w14:textId="77777777" w:rsidR="000E4D7D" w:rsidRPr="00FF430B" w:rsidRDefault="000E4D7D" w:rsidP="004F77F1">
      <w:pPr>
        <w:spacing w:line="276" w:lineRule="auto"/>
        <w:jc w:val="center"/>
        <w:rPr>
          <w:rFonts w:eastAsia="PMingLiU"/>
          <w:b/>
          <w:lang w:eastAsia="zh-CN"/>
        </w:rPr>
      </w:pPr>
    </w:p>
    <w:p w14:paraId="472BBBA9" w14:textId="77777777" w:rsidR="000E4D7D" w:rsidRPr="00FF430B" w:rsidRDefault="000E4D7D" w:rsidP="004F77F1">
      <w:pPr>
        <w:spacing w:line="276" w:lineRule="auto"/>
        <w:jc w:val="center"/>
        <w:rPr>
          <w:rFonts w:eastAsia="PMingLiU"/>
          <w:b/>
          <w:lang w:eastAsia="zh-CN"/>
        </w:rPr>
      </w:pPr>
    </w:p>
    <w:p w14:paraId="73CB1D21" w14:textId="77777777" w:rsidR="00211C74" w:rsidRPr="00FF430B" w:rsidRDefault="00211C74" w:rsidP="00BA7FF4">
      <w:pPr>
        <w:jc w:val="right"/>
        <w:rPr>
          <w:noProof w:val="0"/>
        </w:rPr>
      </w:pPr>
    </w:p>
    <w:p w14:paraId="522979EB"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14:paraId="1C36FA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4412AF3" w14:textId="77777777" w:rsidR="00BA7FF4" w:rsidRPr="00FF430B" w:rsidRDefault="00BA7FF4" w:rsidP="00BA7FF4">
      <w:pPr>
        <w:jc w:val="right"/>
        <w:rPr>
          <w:noProof w:val="0"/>
        </w:rPr>
      </w:pPr>
      <w:r w:rsidRPr="00FF430B">
        <w:rPr>
          <w:noProof w:val="0"/>
        </w:rPr>
        <w:t>din “____” ________ 20___</w:t>
      </w:r>
    </w:p>
    <w:p w14:paraId="53196BE4" w14:textId="77777777" w:rsidR="002D6E71" w:rsidRPr="00FF430B" w:rsidRDefault="002D6E71" w:rsidP="004F77F1">
      <w:pPr>
        <w:spacing w:line="276" w:lineRule="auto"/>
        <w:jc w:val="center"/>
        <w:rPr>
          <w:rFonts w:eastAsia="PMingLiU"/>
          <w:b/>
          <w:lang w:eastAsia="zh-CN"/>
        </w:rPr>
      </w:pPr>
    </w:p>
    <w:p w14:paraId="114CEBD6" w14:textId="77777777" w:rsidR="002D6E71" w:rsidRPr="00FF430B" w:rsidRDefault="002D6E71" w:rsidP="004F77F1">
      <w:pPr>
        <w:spacing w:line="276" w:lineRule="auto"/>
        <w:jc w:val="center"/>
        <w:rPr>
          <w:rFonts w:eastAsia="PMingLiU"/>
          <w:b/>
          <w:lang w:eastAsia="zh-CN"/>
        </w:rPr>
      </w:pPr>
    </w:p>
    <w:p w14:paraId="4F003AB2" w14:textId="77777777" w:rsidR="002D6E71" w:rsidRPr="00FF430B" w:rsidRDefault="002D6E71" w:rsidP="004F77F1">
      <w:pPr>
        <w:spacing w:line="276" w:lineRule="auto"/>
        <w:jc w:val="center"/>
        <w:rPr>
          <w:rFonts w:eastAsia="PMingLiU"/>
          <w:b/>
          <w:lang w:eastAsia="zh-CN"/>
        </w:rPr>
      </w:pPr>
    </w:p>
    <w:bookmarkEnd w:id="60"/>
    <w:p w14:paraId="56D8A337" w14:textId="77777777" w:rsidR="00316C81" w:rsidRPr="00FF430B" w:rsidRDefault="00316C81" w:rsidP="004F77F1">
      <w:pPr>
        <w:spacing w:line="276" w:lineRule="auto"/>
        <w:jc w:val="center"/>
        <w:rPr>
          <w:rFonts w:eastAsia="PMingLiU"/>
          <w:b/>
          <w:noProof w:val="0"/>
          <w:lang w:eastAsia="zh-CN"/>
        </w:rPr>
      </w:pPr>
    </w:p>
    <w:p w14:paraId="4FFA6C0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550FAD86"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5580CB1D"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8FD04C8"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3D8302A0" w14:textId="77777777" w:rsidTr="00233538">
        <w:trPr>
          <w:cantSplit/>
          <w:trHeight w:val="920"/>
        </w:trPr>
        <w:tc>
          <w:tcPr>
            <w:tcW w:w="0" w:type="auto"/>
            <w:vAlign w:val="center"/>
          </w:tcPr>
          <w:p w14:paraId="2DAD400E"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A7F12EE" w14:textId="77777777" w:rsidR="00AA1372" w:rsidRPr="00FF430B" w:rsidRDefault="0003591A" w:rsidP="00196AB4">
            <w:pPr>
              <w:jc w:val="center"/>
              <w:rPr>
                <w:b/>
              </w:rPr>
            </w:pPr>
            <w:r w:rsidRPr="00FF430B">
              <w:rPr>
                <w:b/>
              </w:rPr>
              <w:t>Numele şi adresa subantreprenorilor</w:t>
            </w:r>
          </w:p>
        </w:tc>
        <w:tc>
          <w:tcPr>
            <w:tcW w:w="1984" w:type="dxa"/>
            <w:vAlign w:val="center"/>
          </w:tcPr>
          <w:p w14:paraId="280616FE"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0CACE2A5"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F7F9BA5"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B7F194F" w14:textId="77777777" w:rsidTr="00233538">
        <w:trPr>
          <w:trHeight w:val="175"/>
        </w:trPr>
        <w:tc>
          <w:tcPr>
            <w:tcW w:w="0" w:type="auto"/>
          </w:tcPr>
          <w:p w14:paraId="66088D5D" w14:textId="77777777" w:rsidR="00AA1372" w:rsidRPr="00FF430B" w:rsidRDefault="0003591A" w:rsidP="00196AB4">
            <w:pPr>
              <w:tabs>
                <w:tab w:val="left" w:pos="567"/>
              </w:tabs>
              <w:jc w:val="both"/>
            </w:pPr>
            <w:r w:rsidRPr="00FF430B">
              <w:t>1.</w:t>
            </w:r>
          </w:p>
        </w:tc>
        <w:tc>
          <w:tcPr>
            <w:tcW w:w="3126" w:type="dxa"/>
          </w:tcPr>
          <w:p w14:paraId="71240F6F" w14:textId="77777777" w:rsidR="00AA1372" w:rsidRPr="00FF430B" w:rsidRDefault="00AA1372" w:rsidP="00196AB4">
            <w:pPr>
              <w:keepNext/>
              <w:keepLines/>
              <w:tabs>
                <w:tab w:val="left" w:pos="567"/>
              </w:tabs>
              <w:spacing w:before="200"/>
              <w:jc w:val="both"/>
              <w:outlineLvl w:val="2"/>
            </w:pPr>
          </w:p>
        </w:tc>
        <w:tc>
          <w:tcPr>
            <w:tcW w:w="1984" w:type="dxa"/>
          </w:tcPr>
          <w:p w14:paraId="0F710FAF" w14:textId="77777777" w:rsidR="00AA1372" w:rsidRPr="00FF430B" w:rsidRDefault="00AA1372" w:rsidP="00196AB4">
            <w:pPr>
              <w:keepNext/>
              <w:keepLines/>
              <w:tabs>
                <w:tab w:val="left" w:pos="567"/>
              </w:tabs>
              <w:spacing w:before="200"/>
              <w:jc w:val="both"/>
              <w:outlineLvl w:val="2"/>
            </w:pPr>
          </w:p>
        </w:tc>
        <w:tc>
          <w:tcPr>
            <w:tcW w:w="1443" w:type="dxa"/>
          </w:tcPr>
          <w:p w14:paraId="7F7377E0" w14:textId="77777777" w:rsidR="00AA1372" w:rsidRPr="00FF430B" w:rsidRDefault="00AA1372" w:rsidP="00196AB4">
            <w:pPr>
              <w:keepNext/>
              <w:keepLines/>
              <w:tabs>
                <w:tab w:val="left" w:pos="567"/>
              </w:tabs>
              <w:spacing w:before="200"/>
              <w:jc w:val="both"/>
              <w:outlineLvl w:val="2"/>
            </w:pPr>
          </w:p>
        </w:tc>
        <w:tc>
          <w:tcPr>
            <w:tcW w:w="0" w:type="auto"/>
          </w:tcPr>
          <w:p w14:paraId="0BCABB46" w14:textId="77777777" w:rsidR="00AA1372" w:rsidRPr="00FF430B" w:rsidRDefault="00AA1372" w:rsidP="00196AB4">
            <w:pPr>
              <w:keepNext/>
              <w:keepLines/>
              <w:tabs>
                <w:tab w:val="left" w:pos="567"/>
              </w:tabs>
              <w:spacing w:before="200"/>
              <w:jc w:val="both"/>
              <w:outlineLvl w:val="2"/>
            </w:pPr>
          </w:p>
        </w:tc>
      </w:tr>
      <w:tr w:rsidR="00AA1372" w:rsidRPr="00EC30C2" w14:paraId="36D1470C" w14:textId="77777777" w:rsidTr="00233538">
        <w:trPr>
          <w:trHeight w:val="337"/>
        </w:trPr>
        <w:tc>
          <w:tcPr>
            <w:tcW w:w="0" w:type="auto"/>
          </w:tcPr>
          <w:p w14:paraId="55FAE455" w14:textId="77777777" w:rsidR="00AA1372" w:rsidRPr="00FF430B" w:rsidRDefault="0003591A" w:rsidP="00196AB4">
            <w:pPr>
              <w:tabs>
                <w:tab w:val="left" w:pos="567"/>
              </w:tabs>
              <w:jc w:val="both"/>
            </w:pPr>
            <w:r w:rsidRPr="00FF430B">
              <w:t>2.</w:t>
            </w:r>
          </w:p>
        </w:tc>
        <w:tc>
          <w:tcPr>
            <w:tcW w:w="3126" w:type="dxa"/>
          </w:tcPr>
          <w:p w14:paraId="15167BCE" w14:textId="77777777" w:rsidR="00AA1372" w:rsidRPr="00FF430B" w:rsidRDefault="00AA1372" w:rsidP="00196AB4">
            <w:pPr>
              <w:keepNext/>
              <w:keepLines/>
              <w:tabs>
                <w:tab w:val="left" w:pos="567"/>
              </w:tabs>
              <w:spacing w:before="200"/>
              <w:jc w:val="both"/>
              <w:outlineLvl w:val="2"/>
            </w:pPr>
          </w:p>
        </w:tc>
        <w:tc>
          <w:tcPr>
            <w:tcW w:w="1984" w:type="dxa"/>
          </w:tcPr>
          <w:p w14:paraId="1A984908" w14:textId="77777777" w:rsidR="00AA1372" w:rsidRPr="00FF430B" w:rsidRDefault="00AA1372" w:rsidP="00196AB4">
            <w:pPr>
              <w:keepNext/>
              <w:keepLines/>
              <w:tabs>
                <w:tab w:val="left" w:pos="567"/>
              </w:tabs>
              <w:spacing w:before="200"/>
              <w:jc w:val="both"/>
              <w:outlineLvl w:val="2"/>
            </w:pPr>
          </w:p>
        </w:tc>
        <w:tc>
          <w:tcPr>
            <w:tcW w:w="1443" w:type="dxa"/>
          </w:tcPr>
          <w:p w14:paraId="5F367E6A" w14:textId="77777777" w:rsidR="00AA1372" w:rsidRPr="00FF430B" w:rsidRDefault="00AA1372" w:rsidP="00196AB4">
            <w:pPr>
              <w:keepNext/>
              <w:keepLines/>
              <w:tabs>
                <w:tab w:val="left" w:pos="567"/>
              </w:tabs>
              <w:spacing w:before="200"/>
              <w:jc w:val="both"/>
              <w:outlineLvl w:val="2"/>
            </w:pPr>
          </w:p>
        </w:tc>
        <w:tc>
          <w:tcPr>
            <w:tcW w:w="0" w:type="auto"/>
          </w:tcPr>
          <w:p w14:paraId="489C7F6D" w14:textId="77777777" w:rsidR="00AA1372" w:rsidRPr="00FF430B" w:rsidRDefault="00AA1372" w:rsidP="00196AB4">
            <w:pPr>
              <w:keepNext/>
              <w:keepLines/>
              <w:tabs>
                <w:tab w:val="left" w:pos="567"/>
              </w:tabs>
              <w:spacing w:before="200"/>
              <w:jc w:val="both"/>
              <w:outlineLvl w:val="2"/>
            </w:pPr>
          </w:p>
        </w:tc>
      </w:tr>
      <w:tr w:rsidR="00AA1372" w:rsidRPr="00EC30C2" w14:paraId="191CFDB5" w14:textId="77777777" w:rsidTr="00233538">
        <w:trPr>
          <w:trHeight w:val="181"/>
        </w:trPr>
        <w:tc>
          <w:tcPr>
            <w:tcW w:w="0" w:type="auto"/>
          </w:tcPr>
          <w:p w14:paraId="159F7805" w14:textId="77777777" w:rsidR="00AA1372" w:rsidRPr="00FF430B" w:rsidRDefault="0003591A" w:rsidP="00196AB4">
            <w:pPr>
              <w:tabs>
                <w:tab w:val="left" w:pos="567"/>
              </w:tabs>
              <w:jc w:val="both"/>
            </w:pPr>
            <w:r w:rsidRPr="00FF430B">
              <w:t>3.</w:t>
            </w:r>
          </w:p>
        </w:tc>
        <w:tc>
          <w:tcPr>
            <w:tcW w:w="3126" w:type="dxa"/>
          </w:tcPr>
          <w:p w14:paraId="21CC176F" w14:textId="77777777" w:rsidR="00AA1372" w:rsidRPr="00FF430B" w:rsidRDefault="00AA1372" w:rsidP="00196AB4">
            <w:pPr>
              <w:keepNext/>
              <w:keepLines/>
              <w:tabs>
                <w:tab w:val="left" w:pos="567"/>
              </w:tabs>
              <w:spacing w:before="200"/>
              <w:jc w:val="both"/>
              <w:outlineLvl w:val="2"/>
            </w:pPr>
          </w:p>
        </w:tc>
        <w:tc>
          <w:tcPr>
            <w:tcW w:w="1984" w:type="dxa"/>
          </w:tcPr>
          <w:p w14:paraId="2DABB8F8" w14:textId="77777777" w:rsidR="00AA1372" w:rsidRPr="00FF430B" w:rsidRDefault="00AA1372" w:rsidP="00196AB4">
            <w:pPr>
              <w:keepNext/>
              <w:keepLines/>
              <w:tabs>
                <w:tab w:val="left" w:pos="567"/>
              </w:tabs>
              <w:spacing w:before="200"/>
              <w:jc w:val="both"/>
              <w:outlineLvl w:val="2"/>
            </w:pPr>
          </w:p>
        </w:tc>
        <w:tc>
          <w:tcPr>
            <w:tcW w:w="1443" w:type="dxa"/>
          </w:tcPr>
          <w:p w14:paraId="2FE3CC0D" w14:textId="77777777" w:rsidR="00AA1372" w:rsidRPr="00FF430B" w:rsidRDefault="00AA1372" w:rsidP="00196AB4">
            <w:pPr>
              <w:keepNext/>
              <w:keepLines/>
              <w:tabs>
                <w:tab w:val="left" w:pos="567"/>
              </w:tabs>
              <w:spacing w:before="200"/>
              <w:jc w:val="both"/>
              <w:outlineLvl w:val="2"/>
            </w:pPr>
          </w:p>
        </w:tc>
        <w:tc>
          <w:tcPr>
            <w:tcW w:w="0" w:type="auto"/>
          </w:tcPr>
          <w:p w14:paraId="5117CCEA" w14:textId="77777777" w:rsidR="00AA1372" w:rsidRPr="00FF430B" w:rsidRDefault="00AA1372" w:rsidP="00196AB4">
            <w:pPr>
              <w:keepNext/>
              <w:keepLines/>
              <w:tabs>
                <w:tab w:val="left" w:pos="567"/>
              </w:tabs>
              <w:spacing w:before="200"/>
              <w:jc w:val="both"/>
              <w:outlineLvl w:val="2"/>
            </w:pPr>
          </w:p>
        </w:tc>
      </w:tr>
      <w:tr w:rsidR="00AA1372" w:rsidRPr="00EC30C2" w14:paraId="08127099" w14:textId="77777777" w:rsidTr="00233538">
        <w:trPr>
          <w:trHeight w:val="181"/>
        </w:trPr>
        <w:tc>
          <w:tcPr>
            <w:tcW w:w="0" w:type="auto"/>
          </w:tcPr>
          <w:p w14:paraId="083DD449" w14:textId="77777777" w:rsidR="00AA1372" w:rsidRPr="00FF430B" w:rsidRDefault="0003591A" w:rsidP="00196AB4">
            <w:pPr>
              <w:tabs>
                <w:tab w:val="left" w:pos="567"/>
              </w:tabs>
              <w:jc w:val="both"/>
            </w:pPr>
            <w:r w:rsidRPr="00FF430B">
              <w:t>4.</w:t>
            </w:r>
          </w:p>
        </w:tc>
        <w:tc>
          <w:tcPr>
            <w:tcW w:w="3126" w:type="dxa"/>
          </w:tcPr>
          <w:p w14:paraId="4705AB97" w14:textId="77777777" w:rsidR="00AA1372" w:rsidRPr="00FF430B" w:rsidRDefault="00AA1372" w:rsidP="00196AB4">
            <w:pPr>
              <w:keepNext/>
              <w:keepLines/>
              <w:tabs>
                <w:tab w:val="left" w:pos="567"/>
              </w:tabs>
              <w:spacing w:before="200"/>
              <w:jc w:val="both"/>
              <w:outlineLvl w:val="2"/>
            </w:pPr>
          </w:p>
        </w:tc>
        <w:tc>
          <w:tcPr>
            <w:tcW w:w="1984" w:type="dxa"/>
          </w:tcPr>
          <w:p w14:paraId="3F94AD1A" w14:textId="77777777" w:rsidR="00AA1372" w:rsidRPr="00FF430B" w:rsidRDefault="00AA1372" w:rsidP="00196AB4">
            <w:pPr>
              <w:keepNext/>
              <w:keepLines/>
              <w:tabs>
                <w:tab w:val="left" w:pos="567"/>
              </w:tabs>
              <w:spacing w:before="200"/>
              <w:jc w:val="both"/>
              <w:outlineLvl w:val="2"/>
            </w:pPr>
          </w:p>
        </w:tc>
        <w:tc>
          <w:tcPr>
            <w:tcW w:w="1443" w:type="dxa"/>
          </w:tcPr>
          <w:p w14:paraId="45C191D7" w14:textId="77777777" w:rsidR="00AA1372" w:rsidRPr="00FF430B" w:rsidRDefault="00AA1372" w:rsidP="00196AB4">
            <w:pPr>
              <w:keepNext/>
              <w:keepLines/>
              <w:tabs>
                <w:tab w:val="left" w:pos="567"/>
              </w:tabs>
              <w:spacing w:before="200"/>
              <w:jc w:val="both"/>
              <w:outlineLvl w:val="2"/>
            </w:pPr>
          </w:p>
        </w:tc>
        <w:tc>
          <w:tcPr>
            <w:tcW w:w="0" w:type="auto"/>
          </w:tcPr>
          <w:p w14:paraId="2E04C551" w14:textId="77777777" w:rsidR="00AA1372" w:rsidRPr="00FF430B" w:rsidRDefault="00AA1372" w:rsidP="00196AB4">
            <w:pPr>
              <w:keepNext/>
              <w:keepLines/>
              <w:tabs>
                <w:tab w:val="left" w:pos="567"/>
              </w:tabs>
              <w:spacing w:before="200"/>
              <w:jc w:val="both"/>
              <w:outlineLvl w:val="2"/>
            </w:pPr>
          </w:p>
        </w:tc>
      </w:tr>
      <w:tr w:rsidR="00AA1372" w:rsidRPr="00EC30C2" w14:paraId="3E74EFB9" w14:textId="77777777" w:rsidTr="00233538">
        <w:trPr>
          <w:trHeight w:val="181"/>
        </w:trPr>
        <w:tc>
          <w:tcPr>
            <w:tcW w:w="0" w:type="auto"/>
          </w:tcPr>
          <w:p w14:paraId="46764B97" w14:textId="77777777" w:rsidR="00AA1372" w:rsidRPr="00FF430B" w:rsidRDefault="00AA1372" w:rsidP="00196AB4">
            <w:pPr>
              <w:keepNext/>
              <w:keepLines/>
              <w:tabs>
                <w:tab w:val="left" w:pos="567"/>
              </w:tabs>
              <w:spacing w:before="200"/>
              <w:jc w:val="both"/>
              <w:outlineLvl w:val="2"/>
            </w:pPr>
          </w:p>
        </w:tc>
        <w:tc>
          <w:tcPr>
            <w:tcW w:w="3126" w:type="dxa"/>
          </w:tcPr>
          <w:p w14:paraId="433EA790" w14:textId="77777777" w:rsidR="00AA1372" w:rsidRPr="00FF430B" w:rsidRDefault="00AA1372" w:rsidP="00196AB4">
            <w:pPr>
              <w:keepNext/>
              <w:keepLines/>
              <w:tabs>
                <w:tab w:val="left" w:pos="567"/>
              </w:tabs>
              <w:spacing w:before="200"/>
              <w:jc w:val="both"/>
              <w:outlineLvl w:val="2"/>
            </w:pPr>
          </w:p>
        </w:tc>
        <w:tc>
          <w:tcPr>
            <w:tcW w:w="1984" w:type="dxa"/>
          </w:tcPr>
          <w:p w14:paraId="55AF12A2" w14:textId="77777777" w:rsidR="00AA1372" w:rsidRPr="00FF430B" w:rsidRDefault="00AA1372" w:rsidP="00196AB4">
            <w:pPr>
              <w:keepNext/>
              <w:keepLines/>
              <w:tabs>
                <w:tab w:val="left" w:pos="567"/>
              </w:tabs>
              <w:spacing w:before="200"/>
              <w:jc w:val="both"/>
              <w:outlineLvl w:val="2"/>
            </w:pPr>
          </w:p>
        </w:tc>
        <w:tc>
          <w:tcPr>
            <w:tcW w:w="1443" w:type="dxa"/>
          </w:tcPr>
          <w:p w14:paraId="386AAA18" w14:textId="77777777" w:rsidR="00AA1372" w:rsidRPr="00FF430B" w:rsidRDefault="00AA1372" w:rsidP="00196AB4">
            <w:pPr>
              <w:keepNext/>
              <w:keepLines/>
              <w:tabs>
                <w:tab w:val="left" w:pos="567"/>
              </w:tabs>
              <w:spacing w:before="200"/>
              <w:jc w:val="both"/>
              <w:outlineLvl w:val="2"/>
            </w:pPr>
          </w:p>
        </w:tc>
        <w:tc>
          <w:tcPr>
            <w:tcW w:w="0" w:type="auto"/>
          </w:tcPr>
          <w:p w14:paraId="6F0C1B01" w14:textId="77777777" w:rsidR="00AA1372" w:rsidRPr="00FF430B" w:rsidRDefault="00AA1372" w:rsidP="00196AB4">
            <w:pPr>
              <w:keepNext/>
              <w:keepLines/>
              <w:tabs>
                <w:tab w:val="left" w:pos="567"/>
              </w:tabs>
              <w:spacing w:before="200"/>
              <w:jc w:val="both"/>
              <w:outlineLvl w:val="2"/>
            </w:pPr>
          </w:p>
        </w:tc>
      </w:tr>
    </w:tbl>
    <w:p w14:paraId="271D5783" w14:textId="77777777" w:rsidR="00B27D8B" w:rsidRPr="00FF430B" w:rsidRDefault="00B27D8B" w:rsidP="00196AB4">
      <w:pPr>
        <w:jc w:val="both"/>
        <w:rPr>
          <w:rFonts w:eastAsia="PMingLiU"/>
          <w:lang w:eastAsia="zh-CN"/>
        </w:rPr>
      </w:pPr>
    </w:p>
    <w:p w14:paraId="2BB3051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0DD8498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3D88D280"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45003CE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352D8A44" w14:textId="77777777" w:rsidR="00AA1372" w:rsidRPr="00FF430B" w:rsidRDefault="00AA1372" w:rsidP="00196AB4">
      <w:pPr>
        <w:rPr>
          <w:rFonts w:eastAsia="PMingLiU"/>
          <w:lang w:eastAsia="zh-CN"/>
        </w:rPr>
      </w:pPr>
    </w:p>
    <w:p w14:paraId="2F1E2174" w14:textId="77777777" w:rsidR="00316C81" w:rsidRPr="00FF430B" w:rsidRDefault="00316C81" w:rsidP="00316C81">
      <w:pPr>
        <w:spacing w:after="200" w:line="276" w:lineRule="auto"/>
        <w:jc w:val="center"/>
        <w:rPr>
          <w:rFonts w:eastAsia="PMingLiU"/>
          <w:lang w:eastAsia="zh-CN"/>
        </w:rPr>
      </w:pPr>
      <w:bookmarkStart w:id="61" w:name="_Toc449692115"/>
    </w:p>
    <w:p w14:paraId="31F6354F" w14:textId="77777777" w:rsidR="002D6E71" w:rsidRPr="00FF430B" w:rsidRDefault="002D6E71" w:rsidP="00316C81">
      <w:pPr>
        <w:spacing w:after="200" w:line="276" w:lineRule="auto"/>
        <w:jc w:val="center"/>
        <w:rPr>
          <w:rFonts w:eastAsia="PMingLiU"/>
          <w:b/>
          <w:lang w:eastAsia="zh-CN"/>
        </w:rPr>
      </w:pPr>
    </w:p>
    <w:p w14:paraId="4D67ED31" w14:textId="77777777" w:rsidR="002D6E71" w:rsidRPr="00FF430B" w:rsidRDefault="002D6E71" w:rsidP="00316C81">
      <w:pPr>
        <w:spacing w:after="200" w:line="276" w:lineRule="auto"/>
        <w:jc w:val="center"/>
        <w:rPr>
          <w:rFonts w:eastAsia="PMingLiU"/>
          <w:b/>
          <w:lang w:eastAsia="zh-CN"/>
        </w:rPr>
      </w:pPr>
    </w:p>
    <w:p w14:paraId="2703544F" w14:textId="77777777" w:rsidR="002D6E71" w:rsidRPr="00FF430B" w:rsidRDefault="002D6E71" w:rsidP="00316C81">
      <w:pPr>
        <w:spacing w:after="200" w:line="276" w:lineRule="auto"/>
        <w:jc w:val="center"/>
        <w:rPr>
          <w:rFonts w:eastAsia="PMingLiU"/>
          <w:b/>
          <w:lang w:eastAsia="zh-CN"/>
        </w:rPr>
      </w:pPr>
    </w:p>
    <w:p w14:paraId="45C61691" w14:textId="77777777" w:rsidR="002D6E71" w:rsidRPr="00FF430B" w:rsidRDefault="002D6E71" w:rsidP="00316C81">
      <w:pPr>
        <w:spacing w:after="200" w:line="276" w:lineRule="auto"/>
        <w:jc w:val="center"/>
        <w:rPr>
          <w:rFonts w:eastAsia="PMingLiU"/>
          <w:b/>
          <w:lang w:eastAsia="zh-CN"/>
        </w:rPr>
      </w:pPr>
    </w:p>
    <w:p w14:paraId="5B5C9789" w14:textId="77777777" w:rsidR="002D6E71" w:rsidRPr="00FF430B" w:rsidRDefault="002D6E71" w:rsidP="00316C81">
      <w:pPr>
        <w:spacing w:after="200" w:line="276" w:lineRule="auto"/>
        <w:jc w:val="center"/>
        <w:rPr>
          <w:rFonts w:eastAsia="PMingLiU"/>
          <w:b/>
          <w:lang w:eastAsia="zh-CN"/>
        </w:rPr>
      </w:pPr>
    </w:p>
    <w:p w14:paraId="0A2E3AF7" w14:textId="77777777" w:rsidR="002D6E71" w:rsidRPr="00FF430B" w:rsidRDefault="002D6E71" w:rsidP="00316C81">
      <w:pPr>
        <w:spacing w:after="200" w:line="276" w:lineRule="auto"/>
        <w:jc w:val="center"/>
        <w:rPr>
          <w:rFonts w:eastAsia="PMingLiU"/>
          <w:b/>
          <w:lang w:eastAsia="zh-CN"/>
        </w:rPr>
      </w:pPr>
    </w:p>
    <w:p w14:paraId="2A98C131" w14:textId="77777777" w:rsidR="002D6E71" w:rsidRPr="00FF430B" w:rsidRDefault="002D6E71" w:rsidP="00316C81">
      <w:pPr>
        <w:spacing w:after="200" w:line="276" w:lineRule="auto"/>
        <w:jc w:val="center"/>
        <w:rPr>
          <w:rFonts w:eastAsia="PMingLiU"/>
          <w:b/>
          <w:lang w:eastAsia="zh-CN"/>
        </w:rPr>
      </w:pPr>
    </w:p>
    <w:p w14:paraId="413835C4" w14:textId="77777777" w:rsidR="002D6E71" w:rsidRPr="00FF430B" w:rsidRDefault="002D6E71" w:rsidP="00316C81">
      <w:pPr>
        <w:spacing w:after="200" w:line="276" w:lineRule="auto"/>
        <w:jc w:val="center"/>
        <w:rPr>
          <w:rFonts w:eastAsia="PMingLiU"/>
          <w:b/>
          <w:lang w:eastAsia="zh-CN"/>
        </w:rPr>
      </w:pPr>
    </w:p>
    <w:p w14:paraId="24736630" w14:textId="77777777" w:rsidR="002D6E71" w:rsidRPr="00FF430B" w:rsidRDefault="002D6E71" w:rsidP="00316C81">
      <w:pPr>
        <w:spacing w:after="200" w:line="276" w:lineRule="auto"/>
        <w:jc w:val="center"/>
        <w:rPr>
          <w:rFonts w:eastAsia="PMingLiU"/>
          <w:b/>
          <w:lang w:eastAsia="zh-CN"/>
        </w:rPr>
      </w:pPr>
    </w:p>
    <w:p w14:paraId="7A240BF0" w14:textId="77777777" w:rsidR="000E4D7D" w:rsidRPr="00FF430B" w:rsidRDefault="000E4D7D" w:rsidP="00316C81">
      <w:pPr>
        <w:spacing w:after="200" w:line="276" w:lineRule="auto"/>
        <w:jc w:val="center"/>
        <w:rPr>
          <w:rFonts w:eastAsia="PMingLiU"/>
          <w:b/>
          <w:lang w:eastAsia="zh-CN"/>
        </w:rPr>
      </w:pPr>
    </w:p>
    <w:p w14:paraId="53EAE17C" w14:textId="77777777" w:rsidR="000E4D7D" w:rsidRPr="00FF430B" w:rsidRDefault="000E4D7D" w:rsidP="00316C81">
      <w:pPr>
        <w:spacing w:after="200" w:line="276" w:lineRule="auto"/>
        <w:jc w:val="center"/>
        <w:rPr>
          <w:rFonts w:eastAsia="PMingLiU"/>
          <w:b/>
          <w:lang w:eastAsia="zh-CN"/>
        </w:rPr>
      </w:pPr>
    </w:p>
    <w:p w14:paraId="74D93014" w14:textId="77777777" w:rsidR="000E4D7D" w:rsidRPr="00FF430B" w:rsidRDefault="000E4D7D" w:rsidP="00316C81">
      <w:pPr>
        <w:spacing w:after="200" w:line="276" w:lineRule="auto"/>
        <w:jc w:val="center"/>
        <w:rPr>
          <w:rFonts w:eastAsia="PMingLiU"/>
          <w:b/>
          <w:lang w:eastAsia="zh-CN"/>
        </w:rPr>
      </w:pPr>
    </w:p>
    <w:p w14:paraId="4B166DE5" w14:textId="77777777" w:rsidR="002D6E71" w:rsidRPr="00FF430B" w:rsidRDefault="002D6E71" w:rsidP="00316C81">
      <w:pPr>
        <w:spacing w:after="200" w:line="276" w:lineRule="auto"/>
        <w:jc w:val="center"/>
        <w:rPr>
          <w:rFonts w:eastAsia="PMingLiU"/>
          <w:b/>
          <w:lang w:eastAsia="zh-CN"/>
        </w:rPr>
      </w:pPr>
    </w:p>
    <w:p w14:paraId="3682C322"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14:paraId="5184BA2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E56877" w14:textId="77777777" w:rsidR="00BA7FF4" w:rsidRPr="00FF430B" w:rsidRDefault="00BA7FF4" w:rsidP="00BA7FF4">
      <w:pPr>
        <w:jc w:val="right"/>
        <w:rPr>
          <w:noProof w:val="0"/>
        </w:rPr>
      </w:pPr>
      <w:r w:rsidRPr="00FF430B">
        <w:rPr>
          <w:noProof w:val="0"/>
        </w:rPr>
        <w:t>din “____” ________ 20___</w:t>
      </w:r>
    </w:p>
    <w:p w14:paraId="5AE58D52" w14:textId="77777777" w:rsidR="002D6E71" w:rsidRPr="00FF430B" w:rsidRDefault="002D6E71" w:rsidP="00316C81">
      <w:pPr>
        <w:spacing w:after="200" w:line="276" w:lineRule="auto"/>
        <w:jc w:val="center"/>
        <w:rPr>
          <w:rFonts w:eastAsia="PMingLiU"/>
          <w:b/>
          <w:lang w:eastAsia="zh-CN"/>
        </w:rPr>
      </w:pPr>
    </w:p>
    <w:p w14:paraId="336B78CD" w14:textId="77777777" w:rsidR="002D6E71" w:rsidRPr="00FF430B" w:rsidRDefault="002D6E71" w:rsidP="00316C81">
      <w:pPr>
        <w:spacing w:after="200" w:line="276" w:lineRule="auto"/>
        <w:jc w:val="center"/>
        <w:rPr>
          <w:rFonts w:eastAsia="PMingLiU"/>
          <w:b/>
          <w:lang w:eastAsia="zh-CN"/>
        </w:rPr>
      </w:pPr>
    </w:p>
    <w:bookmarkEnd w:id="61"/>
    <w:p w14:paraId="3D062D89"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10DAB2D"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46C9EFB" w14:textId="77777777" w:rsidR="00AA1372" w:rsidRPr="00FF430B" w:rsidRDefault="0003591A" w:rsidP="008C0290">
      <w:pPr>
        <w:tabs>
          <w:tab w:val="left" w:pos="567"/>
        </w:tabs>
        <w:jc w:val="both"/>
      </w:pPr>
      <w:r w:rsidRPr="00FF430B">
        <w:t>____________________________________________________________________________</w:t>
      </w:r>
    </w:p>
    <w:p w14:paraId="061C07E3" w14:textId="77777777" w:rsidR="00AA1372" w:rsidRPr="00FF430B" w:rsidRDefault="0003591A" w:rsidP="008C0290">
      <w:pPr>
        <w:tabs>
          <w:tab w:val="left" w:pos="567"/>
        </w:tabs>
        <w:jc w:val="center"/>
        <w:rPr>
          <w:b/>
        </w:rPr>
      </w:pPr>
      <w:r w:rsidRPr="00FF430B">
        <w:rPr>
          <w:b/>
        </w:rPr>
        <w:t>(denumirea)</w:t>
      </w:r>
    </w:p>
    <w:p w14:paraId="7C6736F3"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EB3FDEB"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20DABD"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974719B"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63372557" w14:textId="77777777"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14:paraId="55A0793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857CB97"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B2A1CB3"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99BC563" w14:textId="77777777" w:rsidR="00AA1372" w:rsidRPr="00FF430B" w:rsidRDefault="00A227F2" w:rsidP="008C0290">
      <w:pPr>
        <w:tabs>
          <w:tab w:val="left" w:pos="567"/>
        </w:tabs>
        <w:jc w:val="both"/>
      </w:pPr>
      <w:r w:rsidRPr="00FF430B">
        <w:rPr>
          <w:b/>
        </w:rPr>
        <w:t>3. Informaţii privind modul de asociere:</w:t>
      </w:r>
    </w:p>
    <w:p w14:paraId="37F02FF2"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46C2D9C" w14:textId="77777777" w:rsidR="00AA1372" w:rsidRPr="00FF430B" w:rsidRDefault="00A227F2" w:rsidP="008C0290">
      <w:pPr>
        <w:tabs>
          <w:tab w:val="left" w:pos="567"/>
        </w:tabs>
        <w:jc w:val="both"/>
      </w:pPr>
      <w:r w:rsidRPr="00FF430B">
        <w:t>b) Locul şi data înregistrării asociaţiei______________________________________________</w:t>
      </w:r>
    </w:p>
    <w:p w14:paraId="151E7338"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4C36F200" w14:textId="77777777" w:rsidR="00AA1372" w:rsidRPr="00FF430B" w:rsidRDefault="00A227F2" w:rsidP="008C0290">
      <w:pPr>
        <w:tabs>
          <w:tab w:val="left" w:pos="567"/>
        </w:tabs>
        <w:jc w:val="both"/>
      </w:pPr>
      <w:r w:rsidRPr="00FF430B">
        <w:t>_____________________________________________________________________________</w:t>
      </w:r>
    </w:p>
    <w:p w14:paraId="72EECEDA"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4E826DC4"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CB9D9AE" w14:textId="77777777" w:rsidR="00355106" w:rsidRPr="00FF430B" w:rsidRDefault="00A227F2" w:rsidP="008C0290">
      <w:pPr>
        <w:tabs>
          <w:tab w:val="left" w:pos="567"/>
        </w:tabs>
        <w:jc w:val="both"/>
      </w:pPr>
      <w:r w:rsidRPr="00FF430B">
        <w:t>_____________________________________________________________________________</w:t>
      </w:r>
    </w:p>
    <w:p w14:paraId="00E0F47B" w14:textId="77777777" w:rsidR="00355106" w:rsidRPr="00FF430B" w:rsidRDefault="00A227F2" w:rsidP="008C0290">
      <w:pPr>
        <w:tabs>
          <w:tab w:val="left" w:pos="567"/>
        </w:tabs>
        <w:jc w:val="both"/>
      </w:pPr>
      <w:r w:rsidRPr="00FF430B">
        <w:t>f) Condiţii de administrare a asociaţiei______________________________________________</w:t>
      </w:r>
    </w:p>
    <w:p w14:paraId="510FC75C"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655FE27F"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A8111C8" w14:textId="77777777"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14:paraId="3493F1DC" w14:textId="77777777" w:rsidR="00AA1372" w:rsidRPr="00FF430B" w:rsidRDefault="00A227F2" w:rsidP="008C0290">
      <w:pPr>
        <w:tabs>
          <w:tab w:val="left" w:pos="567"/>
        </w:tabs>
        <w:jc w:val="both"/>
      </w:pPr>
      <w:r w:rsidRPr="00FF430B">
        <w:lastRenderedPageBreak/>
        <w:t>j) Alte cauze__________________________________________________________________</w:t>
      </w:r>
    </w:p>
    <w:p w14:paraId="2AB25459" w14:textId="77777777" w:rsidR="008C0290" w:rsidRPr="00FF430B" w:rsidRDefault="008C0290" w:rsidP="008C0290">
      <w:pPr>
        <w:jc w:val="both"/>
        <w:rPr>
          <w:rFonts w:eastAsia="PMingLiU"/>
          <w:lang w:eastAsia="zh-CN"/>
        </w:rPr>
      </w:pPr>
    </w:p>
    <w:p w14:paraId="165AA27E" w14:textId="77777777" w:rsidR="00B27D8B" w:rsidRPr="00FF430B" w:rsidRDefault="00B27D8B" w:rsidP="008C0290">
      <w:pPr>
        <w:jc w:val="both"/>
        <w:rPr>
          <w:rFonts w:eastAsia="PMingLiU"/>
          <w:lang w:eastAsia="zh-CN"/>
        </w:rPr>
      </w:pPr>
    </w:p>
    <w:p w14:paraId="2E186C2E"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79FAE139"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289F309C"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E188F89"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F4763D3"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0CD3C3E" w14:textId="77777777" w:rsidR="00AA1372" w:rsidRPr="00FF430B" w:rsidRDefault="00AA1372" w:rsidP="008C0290">
      <w:pPr>
        <w:jc w:val="both"/>
        <w:rPr>
          <w:rFonts w:eastAsia="PMingLiU"/>
          <w:lang w:eastAsia="zh-CN"/>
        </w:rPr>
      </w:pPr>
    </w:p>
    <w:p w14:paraId="1C8CDEE8"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63502F97"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63E8E5F"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8962B"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0DD5F0A7" w14:textId="77777777" w:rsidR="00A1178E" w:rsidRPr="00FF430B" w:rsidRDefault="00A1178E" w:rsidP="00A1178E">
      <w:pPr>
        <w:tabs>
          <w:tab w:val="left" w:pos="567"/>
        </w:tabs>
        <w:jc w:val="both"/>
        <w:rPr>
          <w:rFonts w:eastAsia="PMingLiU"/>
          <w:lang w:eastAsia="zh-CN"/>
        </w:rPr>
      </w:pPr>
    </w:p>
    <w:p w14:paraId="637DE20D" w14:textId="77777777" w:rsidR="0036022B" w:rsidRPr="00FF430B" w:rsidRDefault="0036022B" w:rsidP="00A1178E">
      <w:pPr>
        <w:tabs>
          <w:tab w:val="left" w:pos="567"/>
        </w:tabs>
        <w:jc w:val="center"/>
        <w:rPr>
          <w:b/>
          <w:color w:val="000000"/>
          <w:w w:val="90"/>
          <w:sz w:val="28"/>
          <w:szCs w:val="28"/>
        </w:rPr>
      </w:pPr>
    </w:p>
    <w:p w14:paraId="6F55ED14" w14:textId="77777777" w:rsidR="002D6E71" w:rsidRPr="00FF430B" w:rsidRDefault="002D6E71" w:rsidP="00A1178E">
      <w:pPr>
        <w:tabs>
          <w:tab w:val="left" w:pos="567"/>
        </w:tabs>
        <w:jc w:val="center"/>
        <w:rPr>
          <w:b/>
          <w:color w:val="000000"/>
          <w:w w:val="90"/>
        </w:rPr>
      </w:pPr>
    </w:p>
    <w:p w14:paraId="4E7508BC" w14:textId="77777777" w:rsidR="00B27D8B" w:rsidRPr="00FF430B" w:rsidRDefault="00B27D8B" w:rsidP="00A1178E">
      <w:pPr>
        <w:tabs>
          <w:tab w:val="left" w:pos="567"/>
        </w:tabs>
        <w:jc w:val="center"/>
        <w:rPr>
          <w:b/>
          <w:color w:val="000000"/>
          <w:w w:val="90"/>
        </w:rPr>
      </w:pPr>
    </w:p>
    <w:p w14:paraId="7ADCE07F" w14:textId="77777777" w:rsidR="00B27D8B" w:rsidRDefault="00B27D8B" w:rsidP="00A1178E">
      <w:pPr>
        <w:tabs>
          <w:tab w:val="left" w:pos="567"/>
        </w:tabs>
        <w:jc w:val="center"/>
        <w:rPr>
          <w:b/>
          <w:color w:val="000000"/>
          <w:w w:val="90"/>
        </w:rPr>
      </w:pPr>
    </w:p>
    <w:p w14:paraId="069D5DEE" w14:textId="77777777" w:rsidR="00FF430B" w:rsidRDefault="00FF430B" w:rsidP="00A1178E">
      <w:pPr>
        <w:tabs>
          <w:tab w:val="left" w:pos="567"/>
        </w:tabs>
        <w:jc w:val="center"/>
        <w:rPr>
          <w:b/>
          <w:color w:val="000000"/>
          <w:w w:val="90"/>
        </w:rPr>
      </w:pPr>
    </w:p>
    <w:p w14:paraId="5E291541" w14:textId="77777777" w:rsidR="00FF430B" w:rsidRPr="00FF430B" w:rsidRDefault="00FF430B" w:rsidP="00A1178E">
      <w:pPr>
        <w:tabs>
          <w:tab w:val="left" w:pos="567"/>
        </w:tabs>
        <w:jc w:val="center"/>
        <w:rPr>
          <w:b/>
          <w:color w:val="000000"/>
          <w:w w:val="90"/>
        </w:rPr>
      </w:pPr>
    </w:p>
    <w:p w14:paraId="69213561"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14:paraId="3A09B11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0DC8E70" w14:textId="77777777" w:rsidR="00BA7FF4" w:rsidRPr="00FF430B" w:rsidRDefault="00A13EAE" w:rsidP="00BA7FF4">
      <w:pPr>
        <w:jc w:val="right"/>
        <w:rPr>
          <w:noProof w:val="0"/>
        </w:rPr>
      </w:pPr>
      <w:r w:rsidRPr="00FF430B">
        <w:rPr>
          <w:noProof w:val="0"/>
        </w:rPr>
        <w:t>din “____” ________ 20___</w:t>
      </w:r>
    </w:p>
    <w:p w14:paraId="48511D8D" w14:textId="77777777" w:rsidR="00B27D8B" w:rsidRPr="00FF430B" w:rsidRDefault="00B27D8B" w:rsidP="00A1178E">
      <w:pPr>
        <w:tabs>
          <w:tab w:val="left" w:pos="567"/>
        </w:tabs>
        <w:jc w:val="center"/>
        <w:rPr>
          <w:b/>
          <w:color w:val="000000"/>
          <w:w w:val="90"/>
        </w:rPr>
      </w:pPr>
    </w:p>
    <w:p w14:paraId="6AE79345" w14:textId="77777777" w:rsidR="00B27D8B" w:rsidRPr="00FF430B" w:rsidRDefault="00B27D8B" w:rsidP="00A1178E">
      <w:pPr>
        <w:tabs>
          <w:tab w:val="left" w:pos="567"/>
        </w:tabs>
        <w:jc w:val="center"/>
        <w:rPr>
          <w:b/>
          <w:color w:val="000000"/>
          <w:w w:val="90"/>
        </w:rPr>
      </w:pPr>
    </w:p>
    <w:p w14:paraId="5109B13B" w14:textId="77777777" w:rsidR="00653E70" w:rsidRPr="00FF430B" w:rsidRDefault="00653E70" w:rsidP="00B27D8B">
      <w:pPr>
        <w:tabs>
          <w:tab w:val="left" w:pos="567"/>
        </w:tabs>
        <w:jc w:val="center"/>
        <w:rPr>
          <w:b/>
          <w:color w:val="000000"/>
          <w:w w:val="90"/>
        </w:rPr>
      </w:pPr>
    </w:p>
    <w:p w14:paraId="7BE10550" w14:textId="77777777" w:rsidR="00653E70" w:rsidRPr="00FF430B" w:rsidRDefault="00A13EAE" w:rsidP="00B27D8B">
      <w:pPr>
        <w:pStyle w:val="1"/>
        <w:numPr>
          <w:ilvl w:val="0"/>
          <w:numId w:val="0"/>
        </w:numPr>
        <w:ind w:left="720"/>
      </w:pPr>
      <w:r w:rsidRPr="00FF430B">
        <w:t>ANGAJAMENT TERŢ SUSŢINĂTOR FINANCIAR</w:t>
      </w:r>
    </w:p>
    <w:p w14:paraId="0295C8F3" w14:textId="77777777" w:rsidR="002D6E71" w:rsidRPr="00FF430B" w:rsidRDefault="002D6E71" w:rsidP="00B27D8B">
      <w:pPr>
        <w:tabs>
          <w:tab w:val="left" w:pos="567"/>
        </w:tabs>
        <w:jc w:val="center"/>
        <w:rPr>
          <w:b/>
          <w:color w:val="000000"/>
          <w:w w:val="90"/>
        </w:rPr>
      </w:pPr>
    </w:p>
    <w:p w14:paraId="474AC18F" w14:textId="77777777" w:rsidR="00AC7DAC" w:rsidRPr="00FF430B" w:rsidRDefault="00AC7DAC" w:rsidP="00AC7DAC">
      <w:pPr>
        <w:shd w:val="clear" w:color="auto" w:fill="FFFFFF"/>
        <w:jc w:val="both"/>
        <w:rPr>
          <w:b/>
          <w:spacing w:val="-2"/>
        </w:rPr>
      </w:pPr>
      <w:r w:rsidRPr="00FF430B">
        <w:rPr>
          <w:b/>
          <w:spacing w:val="-2"/>
        </w:rPr>
        <w:t>Terţ susţinător financiar</w:t>
      </w:r>
    </w:p>
    <w:p w14:paraId="19F05608" w14:textId="77777777" w:rsidR="00AC7DAC" w:rsidRPr="00FF430B" w:rsidRDefault="00AC7DAC" w:rsidP="00AC7DAC">
      <w:pPr>
        <w:shd w:val="clear" w:color="auto" w:fill="FFFFFF"/>
        <w:jc w:val="both"/>
      </w:pPr>
      <w:r w:rsidRPr="00FF430B">
        <w:rPr>
          <w:b/>
          <w:spacing w:val="-2"/>
        </w:rPr>
        <w:t>..........................</w:t>
      </w:r>
      <w:r w:rsidRPr="00FF430B">
        <w:t xml:space="preserve">(denumirea)  </w:t>
      </w:r>
    </w:p>
    <w:p w14:paraId="34213B89" w14:textId="77777777" w:rsidR="00AC7DAC" w:rsidRPr="00FF430B" w:rsidRDefault="00AC7DAC" w:rsidP="00AC7DAC">
      <w:pPr>
        <w:shd w:val="clear" w:color="auto" w:fill="FFFFFF"/>
        <w:jc w:val="center"/>
        <w:rPr>
          <w:b/>
        </w:rPr>
      </w:pPr>
      <w:r w:rsidRPr="00FF430B">
        <w:rPr>
          <w:b/>
        </w:rPr>
        <w:t>ANGAJAMENT</w:t>
      </w:r>
    </w:p>
    <w:p w14:paraId="79F5CD4F"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5D2480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4F225051" w14:textId="77777777" w:rsidR="00AC7DAC" w:rsidRPr="00FF430B" w:rsidRDefault="00AC7DAC" w:rsidP="00AC7DAC">
      <w:pPr>
        <w:shd w:val="clear" w:color="auto" w:fill="FFFFFF"/>
        <w:jc w:val="both"/>
        <w:rPr>
          <w:i/>
        </w:rPr>
      </w:pPr>
      <w:r w:rsidRPr="00FF430B">
        <w:rPr>
          <w:i/>
        </w:rPr>
        <w:t>(denumirea autorităţii contractante şi adresa completă)</w:t>
      </w:r>
    </w:p>
    <w:p w14:paraId="72702577"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535A319A"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2DC606"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6512AF4A"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14:paraId="18DBA54B"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14:paraId="3D60E7F1"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xml:space="preserve">, declarăm că înţelegem să renunţam definitiv şi irevocabil la dreptul de a invoca orice excepţie de neexecutare, atât faţă de autoritatea </w:t>
      </w:r>
      <w:r w:rsidRPr="00FF430B">
        <w:lastRenderedPageBreak/>
        <w:t>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49AEDD25"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5466B10D"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14:paraId="02A32D0C" w14:textId="77777777" w:rsidR="00AC7DAC" w:rsidRPr="00FF430B" w:rsidRDefault="00AC7DAC" w:rsidP="00AC7DAC">
      <w:pPr>
        <w:shd w:val="clear" w:color="auto" w:fill="FFFFFF"/>
        <w:jc w:val="both"/>
        <w:rPr>
          <w:spacing w:val="-1"/>
        </w:rPr>
      </w:pPr>
    </w:p>
    <w:p w14:paraId="4903D95C" w14:textId="77777777" w:rsidR="00B27D8B" w:rsidRPr="00FF430B" w:rsidRDefault="00B27D8B" w:rsidP="00AC7DAC">
      <w:pPr>
        <w:shd w:val="clear" w:color="auto" w:fill="FFFFFF"/>
        <w:jc w:val="both"/>
        <w:rPr>
          <w:spacing w:val="-1"/>
        </w:rPr>
      </w:pPr>
    </w:p>
    <w:p w14:paraId="33B67A83" w14:textId="77777777" w:rsidR="00B27D8B" w:rsidRPr="00FF430B" w:rsidRDefault="00B27D8B" w:rsidP="00AC7DAC">
      <w:pPr>
        <w:shd w:val="clear" w:color="auto" w:fill="FFFFFF"/>
        <w:jc w:val="both"/>
        <w:rPr>
          <w:spacing w:val="-1"/>
        </w:rPr>
      </w:pPr>
    </w:p>
    <w:p w14:paraId="7A86C722" w14:textId="77777777" w:rsidR="00AC7DAC" w:rsidRPr="00FF430B" w:rsidRDefault="00AC7DAC" w:rsidP="00AC7DAC">
      <w:pPr>
        <w:shd w:val="clear" w:color="auto" w:fill="FFFFFF"/>
        <w:jc w:val="both"/>
        <w:rPr>
          <w:spacing w:val="-1"/>
        </w:rPr>
      </w:pPr>
    </w:p>
    <w:p w14:paraId="1F925180" w14:textId="77777777" w:rsidR="00AC7DAC" w:rsidRPr="00FF430B" w:rsidRDefault="00AC7DAC" w:rsidP="00AC7DAC">
      <w:pPr>
        <w:shd w:val="clear" w:color="auto" w:fill="FFFFFF"/>
        <w:jc w:val="both"/>
        <w:rPr>
          <w:spacing w:val="-1"/>
        </w:rPr>
      </w:pPr>
    </w:p>
    <w:p w14:paraId="4B4D4F93"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FF29D74" w14:textId="77777777" w:rsidR="00AC7DAC" w:rsidRPr="00FF430B" w:rsidRDefault="00AC7DAC" w:rsidP="00AC7DAC">
      <w:pPr>
        <w:ind w:left="5040" w:firstLine="720"/>
        <w:jc w:val="both"/>
        <w:rPr>
          <w:rStyle w:val="tax1"/>
          <w:rFonts w:eastAsiaTheme="majorEastAsia"/>
          <w:sz w:val="22"/>
          <w:szCs w:val="22"/>
        </w:rPr>
      </w:pPr>
    </w:p>
    <w:p w14:paraId="498F704A" w14:textId="77777777" w:rsidR="0019071C" w:rsidRPr="00FF430B" w:rsidRDefault="0019071C" w:rsidP="00BA7FF4">
      <w:pPr>
        <w:jc w:val="right"/>
        <w:rPr>
          <w:noProof w:val="0"/>
        </w:rPr>
      </w:pPr>
    </w:p>
    <w:p w14:paraId="1ED3982F" w14:textId="77777777" w:rsidR="0019071C" w:rsidRPr="00FF430B" w:rsidRDefault="0019071C" w:rsidP="00BA7FF4">
      <w:pPr>
        <w:jc w:val="right"/>
        <w:rPr>
          <w:noProof w:val="0"/>
        </w:rPr>
      </w:pPr>
    </w:p>
    <w:p w14:paraId="3681F99F" w14:textId="77777777"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14:paraId="33522B9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25F3018" w14:textId="77777777" w:rsidR="00BA7FF4" w:rsidRPr="00FF430B" w:rsidRDefault="00BA7FF4" w:rsidP="00BA7FF4">
      <w:pPr>
        <w:jc w:val="right"/>
        <w:rPr>
          <w:noProof w:val="0"/>
        </w:rPr>
      </w:pPr>
      <w:r w:rsidRPr="00FF430B">
        <w:rPr>
          <w:noProof w:val="0"/>
        </w:rPr>
        <w:t>din “____” ________ 20___</w:t>
      </w:r>
    </w:p>
    <w:p w14:paraId="48C50CAB" w14:textId="77777777" w:rsidR="00B27D8B" w:rsidRPr="00FF430B" w:rsidRDefault="00B27D8B" w:rsidP="000D4488">
      <w:pPr>
        <w:tabs>
          <w:tab w:val="left" w:pos="567"/>
        </w:tabs>
        <w:jc w:val="center"/>
        <w:rPr>
          <w:b/>
          <w:color w:val="000000"/>
          <w:w w:val="90"/>
        </w:rPr>
      </w:pPr>
    </w:p>
    <w:p w14:paraId="4A83D104" w14:textId="77777777" w:rsidR="00653E70" w:rsidRPr="00FF430B" w:rsidRDefault="00653E70" w:rsidP="00653E70">
      <w:pPr>
        <w:pStyle w:val="1"/>
        <w:numPr>
          <w:ilvl w:val="0"/>
          <w:numId w:val="0"/>
        </w:numPr>
        <w:ind w:left="720"/>
        <w:rPr>
          <w:sz w:val="22"/>
          <w:szCs w:val="22"/>
        </w:rPr>
      </w:pPr>
    </w:p>
    <w:p w14:paraId="3DF65893" w14:textId="77777777"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 xml:space="preserve">I PROFESIONALĂ </w:t>
      </w:r>
      <w:proofErr w:type="gramStart"/>
      <w:r w:rsidRPr="00FF430B">
        <w:t>A</w:t>
      </w:r>
      <w:proofErr w:type="gramEnd"/>
      <w:r w:rsidRPr="00FF430B">
        <w:t xml:space="preserve"> OFERTANTULUI/GRUPULUI DE OPERATORI ECONOMICI</w:t>
      </w:r>
    </w:p>
    <w:p w14:paraId="2EB0DC3D" w14:textId="77777777" w:rsidR="00AC7DAC" w:rsidRPr="00FF430B" w:rsidRDefault="00AC7DAC" w:rsidP="00AC7DAC">
      <w:pPr>
        <w:ind w:left="5040" w:firstLine="720"/>
        <w:jc w:val="both"/>
        <w:rPr>
          <w:rStyle w:val="tax1"/>
          <w:rFonts w:eastAsiaTheme="majorEastAsia"/>
          <w:sz w:val="24"/>
          <w:szCs w:val="24"/>
        </w:rPr>
      </w:pPr>
    </w:p>
    <w:p w14:paraId="51FDEC05" w14:textId="77777777" w:rsidR="006A6FDA" w:rsidRPr="00FF430B" w:rsidRDefault="006A6FDA" w:rsidP="00AC7DAC">
      <w:pPr>
        <w:ind w:left="5040" w:firstLine="720"/>
        <w:jc w:val="both"/>
        <w:rPr>
          <w:rStyle w:val="tax1"/>
          <w:rFonts w:eastAsiaTheme="majorEastAsia"/>
          <w:sz w:val="24"/>
          <w:szCs w:val="24"/>
        </w:rPr>
      </w:pPr>
    </w:p>
    <w:p w14:paraId="1554702F" w14:textId="77777777" w:rsidR="006A6FDA" w:rsidRPr="00FF430B" w:rsidRDefault="006A6FDA" w:rsidP="006A6FDA">
      <w:pPr>
        <w:pStyle w:val="DefaultText"/>
        <w:rPr>
          <w:noProof w:val="0"/>
          <w:szCs w:val="24"/>
        </w:rPr>
      </w:pPr>
    </w:p>
    <w:p w14:paraId="636071EB" w14:textId="77777777" w:rsidR="006A6FDA" w:rsidRPr="00FF430B" w:rsidRDefault="006A6FDA" w:rsidP="006A6FDA">
      <w:pPr>
        <w:shd w:val="clear" w:color="auto" w:fill="FFFFFF"/>
        <w:rPr>
          <w:b/>
        </w:rPr>
      </w:pPr>
      <w:r w:rsidRPr="00FF430B">
        <w:rPr>
          <w:b/>
          <w:spacing w:val="-2"/>
        </w:rPr>
        <w:t>..........................</w:t>
      </w:r>
    </w:p>
    <w:p w14:paraId="05FF4314" w14:textId="77777777" w:rsidR="006A6FDA" w:rsidRPr="00FF430B" w:rsidRDefault="006A6FDA" w:rsidP="006A6FDA">
      <w:pPr>
        <w:shd w:val="clear" w:color="auto" w:fill="FFFFFF"/>
      </w:pPr>
      <w:r w:rsidRPr="00FF430B">
        <w:t>(denumirea)</w:t>
      </w:r>
    </w:p>
    <w:p w14:paraId="2CBD0FAA" w14:textId="77777777" w:rsidR="006A6FDA" w:rsidRPr="00FF430B" w:rsidRDefault="006A6FDA" w:rsidP="006A6FDA">
      <w:pPr>
        <w:shd w:val="clear" w:color="auto" w:fill="FFFFFF"/>
        <w:jc w:val="center"/>
        <w:rPr>
          <w:b/>
        </w:rPr>
      </w:pPr>
      <w:r w:rsidRPr="00FF430B">
        <w:rPr>
          <w:b/>
        </w:rPr>
        <w:t>ANGAJAMENT</w:t>
      </w:r>
    </w:p>
    <w:p w14:paraId="6C0EA57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14:paraId="08EF266B" w14:textId="77777777" w:rsidR="006A6FDA" w:rsidRPr="00FF430B" w:rsidRDefault="006A6FDA" w:rsidP="006A6FDA">
      <w:pPr>
        <w:shd w:val="clear" w:color="auto" w:fill="FFFFFF"/>
        <w:jc w:val="center"/>
        <w:rPr>
          <w:b/>
        </w:rPr>
      </w:pPr>
      <w:r w:rsidRPr="00FF430B">
        <w:rPr>
          <w:b/>
        </w:rPr>
        <w:t>a ofertantului/candidatului</w:t>
      </w:r>
    </w:p>
    <w:p w14:paraId="59A19C54" w14:textId="77777777" w:rsidR="00FB2FFC" w:rsidRPr="00FF430B" w:rsidRDefault="00FB2FFC" w:rsidP="006A6FDA">
      <w:pPr>
        <w:shd w:val="clear" w:color="auto" w:fill="FFFFFF"/>
        <w:jc w:val="center"/>
      </w:pPr>
    </w:p>
    <w:p w14:paraId="27F72AF8"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382783" w14:textId="77777777" w:rsidR="006A6FDA" w:rsidRPr="00FF430B" w:rsidRDefault="006A6FDA" w:rsidP="006A6FDA">
      <w:pPr>
        <w:shd w:val="clear" w:color="auto" w:fill="FFFFFF"/>
        <w:spacing w:before="5"/>
        <w:rPr>
          <w:i/>
        </w:rPr>
      </w:pPr>
      <w:r w:rsidRPr="00FF430B">
        <w:rPr>
          <w:i/>
        </w:rPr>
        <w:t>(denumirea autorităţii contractante şi adresa completă)</w:t>
      </w:r>
    </w:p>
    <w:p w14:paraId="1550A801"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49F8EB"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7ADF1EF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5CB30001"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w:t>
      </w:r>
      <w:r w:rsidRPr="00FF430B">
        <w:lastRenderedPageBreak/>
        <w:t>tehnică şi profesională conform prezentului angajament, renunţând în acest sens, definitiv şi irevocabil, la invocarea beneficiului de diviziune.</w:t>
      </w:r>
    </w:p>
    <w:p w14:paraId="5A141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50692DBF"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6E0CD61F"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14:paraId="7D7F4604" w14:textId="77777777" w:rsidR="006A6FDA" w:rsidRPr="00FF430B" w:rsidRDefault="006A6FDA" w:rsidP="006A6FDA">
      <w:pPr>
        <w:shd w:val="clear" w:color="auto" w:fill="FFFFFF"/>
        <w:rPr>
          <w:spacing w:val="-1"/>
        </w:rPr>
      </w:pPr>
    </w:p>
    <w:p w14:paraId="16ADF0E1" w14:textId="77777777" w:rsidR="006A6FDA" w:rsidRPr="00FF430B" w:rsidRDefault="006A6FDA" w:rsidP="006A6FDA">
      <w:pPr>
        <w:shd w:val="clear" w:color="auto" w:fill="FFFFFF"/>
        <w:rPr>
          <w:spacing w:val="-1"/>
        </w:rPr>
      </w:pPr>
    </w:p>
    <w:p w14:paraId="29FEB118"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2ADCB8E4"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0ADCE21" w14:textId="77777777" w:rsidR="006A6FDA" w:rsidRPr="00FF430B" w:rsidRDefault="006A6FDA" w:rsidP="009E719D">
      <w:pPr>
        <w:shd w:val="clear" w:color="auto" w:fill="FFFFFF"/>
        <w:jc w:val="right"/>
        <w:rPr>
          <w:i/>
          <w:spacing w:val="-1"/>
        </w:rPr>
      </w:pPr>
      <w:r w:rsidRPr="00FF430B">
        <w:rPr>
          <w:i/>
          <w:spacing w:val="-1"/>
        </w:rPr>
        <w:t>(semnătură autorizată)</w:t>
      </w:r>
    </w:p>
    <w:p w14:paraId="56C9B6E2" w14:textId="77777777" w:rsidR="00F85D58" w:rsidRPr="00FF430B" w:rsidRDefault="00F85D58" w:rsidP="00A1178E">
      <w:pPr>
        <w:tabs>
          <w:tab w:val="left" w:pos="567"/>
        </w:tabs>
        <w:jc w:val="center"/>
        <w:rPr>
          <w:b/>
          <w:color w:val="000000"/>
          <w:w w:val="90"/>
        </w:rPr>
      </w:pPr>
    </w:p>
    <w:p w14:paraId="1379CF5A"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14:paraId="43145B9A"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F0B0DB7" w14:textId="77777777" w:rsidR="00BA7FF4" w:rsidRPr="00FF430B" w:rsidRDefault="00BA7FF4" w:rsidP="00BA7FF4">
      <w:pPr>
        <w:jc w:val="right"/>
        <w:rPr>
          <w:noProof w:val="0"/>
        </w:rPr>
      </w:pPr>
      <w:r w:rsidRPr="00FF430B">
        <w:rPr>
          <w:noProof w:val="0"/>
        </w:rPr>
        <w:t>din “____” ________ 20___</w:t>
      </w:r>
    </w:p>
    <w:p w14:paraId="661A1F76" w14:textId="77777777" w:rsidR="00B27D8B" w:rsidRPr="00FF430B" w:rsidRDefault="00B27D8B" w:rsidP="000D4488">
      <w:pPr>
        <w:tabs>
          <w:tab w:val="left" w:pos="567"/>
        </w:tabs>
        <w:jc w:val="center"/>
        <w:rPr>
          <w:b/>
          <w:color w:val="000000"/>
          <w:w w:val="90"/>
        </w:rPr>
      </w:pPr>
    </w:p>
    <w:p w14:paraId="1335E6FC" w14:textId="77777777" w:rsidR="00B27D8B" w:rsidRPr="00FF430B" w:rsidRDefault="00B27D8B" w:rsidP="000D4488">
      <w:pPr>
        <w:tabs>
          <w:tab w:val="left" w:pos="567"/>
        </w:tabs>
        <w:jc w:val="center"/>
        <w:rPr>
          <w:b/>
          <w:color w:val="000000"/>
          <w:w w:val="90"/>
        </w:rPr>
      </w:pPr>
    </w:p>
    <w:p w14:paraId="15EB015B"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739FAF30" w14:textId="77777777" w:rsidR="005C6BF4" w:rsidRPr="00FF430B" w:rsidRDefault="005C6BF4" w:rsidP="005C6BF4">
      <w:pPr>
        <w:shd w:val="clear" w:color="auto" w:fill="FFFFFF"/>
        <w:spacing w:after="200"/>
        <w:rPr>
          <w:rFonts w:eastAsia="Calibri"/>
          <w:b/>
          <w:i/>
        </w:rPr>
      </w:pPr>
    </w:p>
    <w:p w14:paraId="5010A7F1"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2A07AAC9" w14:textId="77777777" w:rsidR="005C6BF4" w:rsidRPr="00FF430B" w:rsidRDefault="005C6BF4" w:rsidP="005C6BF4">
      <w:pPr>
        <w:shd w:val="clear" w:color="auto" w:fill="FFFFFF"/>
        <w:rPr>
          <w:rFonts w:eastAsia="Calibri"/>
          <w:b/>
        </w:rPr>
      </w:pPr>
      <w:r w:rsidRPr="00FF430B">
        <w:rPr>
          <w:rFonts w:eastAsia="Calibri"/>
          <w:b/>
          <w:spacing w:val="-2"/>
        </w:rPr>
        <w:t>..........................</w:t>
      </w:r>
    </w:p>
    <w:p w14:paraId="032F9985" w14:textId="77777777" w:rsidR="005C6BF4" w:rsidRPr="00FF430B" w:rsidRDefault="005C6BF4" w:rsidP="005C6BF4">
      <w:pPr>
        <w:shd w:val="clear" w:color="auto" w:fill="FFFFFF"/>
        <w:rPr>
          <w:rFonts w:eastAsia="Calibri"/>
        </w:rPr>
      </w:pPr>
      <w:r w:rsidRPr="00FF430B">
        <w:rPr>
          <w:rFonts w:eastAsia="Calibri"/>
        </w:rPr>
        <w:t>(denumirea)</w:t>
      </w:r>
    </w:p>
    <w:p w14:paraId="54213525" w14:textId="77777777" w:rsidR="005C6BF4" w:rsidRPr="00FF430B" w:rsidRDefault="005C6BF4" w:rsidP="005C6BF4">
      <w:pPr>
        <w:shd w:val="clear" w:color="auto" w:fill="FFFFFF"/>
        <w:rPr>
          <w:rFonts w:eastAsia="Calibri"/>
        </w:rPr>
      </w:pPr>
    </w:p>
    <w:p w14:paraId="19009E45" w14:textId="77777777" w:rsidR="005C6BF4" w:rsidRPr="00FF430B" w:rsidRDefault="005C6BF4" w:rsidP="005C6BF4">
      <w:pPr>
        <w:spacing w:after="200"/>
        <w:jc w:val="center"/>
        <w:rPr>
          <w:rFonts w:eastAsia="Calibri"/>
          <w:b/>
        </w:rPr>
      </w:pPr>
      <w:r w:rsidRPr="00FF430B">
        <w:rPr>
          <w:rFonts w:eastAsia="Calibri"/>
          <w:b/>
        </w:rPr>
        <w:t>Declaraţie</w:t>
      </w:r>
    </w:p>
    <w:p w14:paraId="47C46EAB"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5D67966"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FFC31BF" w14:textId="77777777" w:rsidR="005C6BF4" w:rsidRPr="00FF430B" w:rsidRDefault="005C6BF4" w:rsidP="005C6BF4">
      <w:pPr>
        <w:shd w:val="clear" w:color="auto" w:fill="FFFFFF"/>
        <w:spacing w:after="200"/>
        <w:rPr>
          <w:rFonts w:eastAsia="Calibri"/>
        </w:rPr>
      </w:pPr>
    </w:p>
    <w:p w14:paraId="290D313F"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A2714F3"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26E7C72D" w14:textId="77777777" w:rsidTr="008A2F19">
        <w:tc>
          <w:tcPr>
            <w:tcW w:w="609" w:type="dxa"/>
            <w:shd w:val="clear" w:color="auto" w:fill="auto"/>
          </w:tcPr>
          <w:p w14:paraId="485BB107"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0A3320A"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0FC34A9B"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5211CCCA"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0FEA345F"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4A8F5B6E" w14:textId="77777777" w:rsidTr="008A2F19">
        <w:tc>
          <w:tcPr>
            <w:tcW w:w="609" w:type="dxa"/>
            <w:shd w:val="clear" w:color="auto" w:fill="auto"/>
          </w:tcPr>
          <w:p w14:paraId="24D0D8B3" w14:textId="77777777" w:rsidR="005C6BF4" w:rsidRPr="00FF430B" w:rsidRDefault="005C6BF4" w:rsidP="008A2F19">
            <w:pPr>
              <w:jc w:val="center"/>
              <w:rPr>
                <w:rFonts w:eastAsia="Calibri"/>
                <w:lang w:eastAsia="ro-RO"/>
              </w:rPr>
            </w:pPr>
          </w:p>
        </w:tc>
        <w:tc>
          <w:tcPr>
            <w:tcW w:w="3477" w:type="dxa"/>
            <w:shd w:val="clear" w:color="auto" w:fill="auto"/>
          </w:tcPr>
          <w:p w14:paraId="7B160C36" w14:textId="77777777" w:rsidR="005C6BF4" w:rsidRPr="00FF430B" w:rsidRDefault="005C6BF4" w:rsidP="008A2F19">
            <w:pPr>
              <w:jc w:val="center"/>
              <w:rPr>
                <w:rFonts w:eastAsia="Calibri"/>
                <w:lang w:eastAsia="ro-RO"/>
              </w:rPr>
            </w:pPr>
          </w:p>
        </w:tc>
        <w:tc>
          <w:tcPr>
            <w:tcW w:w="1293" w:type="dxa"/>
            <w:shd w:val="clear" w:color="auto" w:fill="auto"/>
          </w:tcPr>
          <w:p w14:paraId="17DF74DF" w14:textId="77777777" w:rsidR="005C6BF4" w:rsidRPr="00FF430B" w:rsidRDefault="005C6BF4" w:rsidP="008A2F19">
            <w:pPr>
              <w:jc w:val="center"/>
              <w:rPr>
                <w:rFonts w:eastAsia="Calibri"/>
                <w:lang w:eastAsia="ro-RO"/>
              </w:rPr>
            </w:pPr>
          </w:p>
        </w:tc>
        <w:tc>
          <w:tcPr>
            <w:tcW w:w="1608" w:type="dxa"/>
            <w:shd w:val="clear" w:color="auto" w:fill="auto"/>
          </w:tcPr>
          <w:p w14:paraId="72934F3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18533119"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2E32F6DF" w14:textId="77777777" w:rsidTr="008A2F19">
        <w:tc>
          <w:tcPr>
            <w:tcW w:w="609" w:type="dxa"/>
            <w:shd w:val="clear" w:color="auto" w:fill="auto"/>
          </w:tcPr>
          <w:p w14:paraId="78B37282" w14:textId="77777777" w:rsidR="005C6BF4" w:rsidRPr="00FF430B" w:rsidRDefault="005C6BF4" w:rsidP="008A2F19">
            <w:pPr>
              <w:jc w:val="center"/>
              <w:rPr>
                <w:rFonts w:eastAsia="Calibri"/>
                <w:lang w:eastAsia="ro-RO"/>
              </w:rPr>
            </w:pPr>
          </w:p>
        </w:tc>
        <w:tc>
          <w:tcPr>
            <w:tcW w:w="3477" w:type="dxa"/>
            <w:shd w:val="clear" w:color="auto" w:fill="auto"/>
          </w:tcPr>
          <w:p w14:paraId="173CE67B" w14:textId="77777777" w:rsidR="005C6BF4" w:rsidRPr="00FF430B" w:rsidRDefault="005C6BF4" w:rsidP="008A2F19">
            <w:pPr>
              <w:jc w:val="center"/>
              <w:rPr>
                <w:rFonts w:eastAsia="Calibri"/>
                <w:lang w:eastAsia="ro-RO"/>
              </w:rPr>
            </w:pPr>
          </w:p>
        </w:tc>
        <w:tc>
          <w:tcPr>
            <w:tcW w:w="1293" w:type="dxa"/>
            <w:shd w:val="clear" w:color="auto" w:fill="auto"/>
          </w:tcPr>
          <w:p w14:paraId="1662BCE6" w14:textId="77777777" w:rsidR="005C6BF4" w:rsidRPr="00FF430B" w:rsidRDefault="005C6BF4" w:rsidP="008A2F19">
            <w:pPr>
              <w:jc w:val="center"/>
              <w:rPr>
                <w:rFonts w:eastAsia="Calibri"/>
                <w:lang w:eastAsia="ro-RO"/>
              </w:rPr>
            </w:pPr>
          </w:p>
        </w:tc>
        <w:tc>
          <w:tcPr>
            <w:tcW w:w="1608" w:type="dxa"/>
            <w:shd w:val="clear" w:color="auto" w:fill="auto"/>
          </w:tcPr>
          <w:p w14:paraId="64F59094" w14:textId="77777777" w:rsidR="005C6BF4" w:rsidRPr="00FF430B" w:rsidRDefault="005C6BF4" w:rsidP="008A2F19">
            <w:pPr>
              <w:jc w:val="center"/>
              <w:rPr>
                <w:rFonts w:eastAsia="Calibri"/>
                <w:lang w:eastAsia="ro-RO"/>
              </w:rPr>
            </w:pPr>
          </w:p>
        </w:tc>
        <w:tc>
          <w:tcPr>
            <w:tcW w:w="1323" w:type="dxa"/>
            <w:shd w:val="clear" w:color="auto" w:fill="auto"/>
          </w:tcPr>
          <w:p w14:paraId="3BB8737B" w14:textId="77777777" w:rsidR="005C6BF4" w:rsidRPr="00FF430B" w:rsidRDefault="005C6BF4" w:rsidP="008A2F19">
            <w:pPr>
              <w:jc w:val="center"/>
              <w:rPr>
                <w:rFonts w:eastAsia="Calibri"/>
                <w:lang w:eastAsia="ro-RO"/>
              </w:rPr>
            </w:pPr>
          </w:p>
        </w:tc>
      </w:tr>
      <w:tr w:rsidR="005C6BF4" w:rsidRPr="00EC30C2" w14:paraId="56653941" w14:textId="77777777" w:rsidTr="008A2F19">
        <w:tc>
          <w:tcPr>
            <w:tcW w:w="609" w:type="dxa"/>
            <w:shd w:val="clear" w:color="auto" w:fill="auto"/>
          </w:tcPr>
          <w:p w14:paraId="7435A3E6" w14:textId="77777777" w:rsidR="005C6BF4" w:rsidRPr="00FF430B" w:rsidRDefault="005C6BF4" w:rsidP="008A2F19">
            <w:pPr>
              <w:jc w:val="center"/>
              <w:rPr>
                <w:rFonts w:eastAsia="Calibri"/>
                <w:lang w:eastAsia="ro-RO"/>
              </w:rPr>
            </w:pPr>
          </w:p>
        </w:tc>
        <w:tc>
          <w:tcPr>
            <w:tcW w:w="3477" w:type="dxa"/>
            <w:shd w:val="clear" w:color="auto" w:fill="auto"/>
          </w:tcPr>
          <w:p w14:paraId="48DD950E" w14:textId="77777777" w:rsidR="005C6BF4" w:rsidRPr="00FF430B" w:rsidRDefault="005C6BF4" w:rsidP="008A2F19">
            <w:pPr>
              <w:jc w:val="center"/>
              <w:rPr>
                <w:rFonts w:eastAsia="Calibri"/>
                <w:lang w:eastAsia="ro-RO"/>
              </w:rPr>
            </w:pPr>
          </w:p>
        </w:tc>
        <w:tc>
          <w:tcPr>
            <w:tcW w:w="1293" w:type="dxa"/>
            <w:shd w:val="clear" w:color="auto" w:fill="auto"/>
          </w:tcPr>
          <w:p w14:paraId="77AC2681" w14:textId="77777777" w:rsidR="005C6BF4" w:rsidRPr="00FF430B" w:rsidRDefault="005C6BF4" w:rsidP="008A2F19">
            <w:pPr>
              <w:jc w:val="center"/>
              <w:rPr>
                <w:rFonts w:eastAsia="Calibri"/>
                <w:lang w:eastAsia="ro-RO"/>
              </w:rPr>
            </w:pPr>
          </w:p>
        </w:tc>
        <w:tc>
          <w:tcPr>
            <w:tcW w:w="1608" w:type="dxa"/>
            <w:shd w:val="clear" w:color="auto" w:fill="auto"/>
          </w:tcPr>
          <w:p w14:paraId="224E1CB3" w14:textId="77777777" w:rsidR="005C6BF4" w:rsidRPr="00FF430B" w:rsidRDefault="005C6BF4" w:rsidP="008A2F19">
            <w:pPr>
              <w:jc w:val="center"/>
              <w:rPr>
                <w:rFonts w:eastAsia="Calibri"/>
                <w:lang w:eastAsia="ro-RO"/>
              </w:rPr>
            </w:pPr>
          </w:p>
        </w:tc>
        <w:tc>
          <w:tcPr>
            <w:tcW w:w="1323" w:type="dxa"/>
            <w:shd w:val="clear" w:color="auto" w:fill="auto"/>
          </w:tcPr>
          <w:p w14:paraId="29AFBFFE" w14:textId="77777777" w:rsidR="005C6BF4" w:rsidRPr="00FF430B" w:rsidRDefault="005C6BF4" w:rsidP="008A2F19">
            <w:pPr>
              <w:jc w:val="center"/>
              <w:rPr>
                <w:rFonts w:eastAsia="Calibri"/>
                <w:lang w:eastAsia="ro-RO"/>
              </w:rPr>
            </w:pPr>
          </w:p>
        </w:tc>
      </w:tr>
      <w:tr w:rsidR="005C6BF4" w:rsidRPr="00EC30C2" w14:paraId="2DF53739" w14:textId="77777777" w:rsidTr="008A2F19">
        <w:tc>
          <w:tcPr>
            <w:tcW w:w="609" w:type="dxa"/>
            <w:shd w:val="clear" w:color="auto" w:fill="auto"/>
          </w:tcPr>
          <w:p w14:paraId="0452657B" w14:textId="77777777" w:rsidR="005C6BF4" w:rsidRPr="00FF430B" w:rsidRDefault="005C6BF4" w:rsidP="008A2F19">
            <w:pPr>
              <w:jc w:val="center"/>
              <w:rPr>
                <w:rFonts w:eastAsia="Calibri"/>
                <w:lang w:eastAsia="ro-RO"/>
              </w:rPr>
            </w:pPr>
          </w:p>
        </w:tc>
        <w:tc>
          <w:tcPr>
            <w:tcW w:w="3477" w:type="dxa"/>
            <w:shd w:val="clear" w:color="auto" w:fill="auto"/>
          </w:tcPr>
          <w:p w14:paraId="680BE49E" w14:textId="77777777" w:rsidR="005C6BF4" w:rsidRPr="00FF430B" w:rsidRDefault="005C6BF4" w:rsidP="008A2F19">
            <w:pPr>
              <w:jc w:val="center"/>
              <w:rPr>
                <w:rFonts w:eastAsia="Calibri"/>
                <w:lang w:eastAsia="ro-RO"/>
              </w:rPr>
            </w:pPr>
          </w:p>
        </w:tc>
        <w:tc>
          <w:tcPr>
            <w:tcW w:w="1293" w:type="dxa"/>
            <w:shd w:val="clear" w:color="auto" w:fill="auto"/>
          </w:tcPr>
          <w:p w14:paraId="2B4E5F6F" w14:textId="77777777" w:rsidR="005C6BF4" w:rsidRPr="00FF430B" w:rsidRDefault="005C6BF4" w:rsidP="008A2F19">
            <w:pPr>
              <w:jc w:val="center"/>
              <w:rPr>
                <w:rFonts w:eastAsia="Calibri"/>
                <w:lang w:eastAsia="ro-RO"/>
              </w:rPr>
            </w:pPr>
          </w:p>
        </w:tc>
        <w:tc>
          <w:tcPr>
            <w:tcW w:w="1608" w:type="dxa"/>
            <w:shd w:val="clear" w:color="auto" w:fill="auto"/>
          </w:tcPr>
          <w:p w14:paraId="78AFFD96" w14:textId="77777777" w:rsidR="005C6BF4" w:rsidRPr="00FF430B" w:rsidRDefault="005C6BF4" w:rsidP="008A2F19">
            <w:pPr>
              <w:jc w:val="center"/>
              <w:rPr>
                <w:rFonts w:eastAsia="Calibri"/>
                <w:lang w:eastAsia="ro-RO"/>
              </w:rPr>
            </w:pPr>
          </w:p>
        </w:tc>
        <w:tc>
          <w:tcPr>
            <w:tcW w:w="1323" w:type="dxa"/>
            <w:shd w:val="clear" w:color="auto" w:fill="auto"/>
          </w:tcPr>
          <w:p w14:paraId="12A062A6" w14:textId="77777777" w:rsidR="005C6BF4" w:rsidRPr="00FF430B" w:rsidRDefault="005C6BF4" w:rsidP="008A2F19">
            <w:pPr>
              <w:jc w:val="center"/>
              <w:rPr>
                <w:rFonts w:eastAsia="Calibri"/>
                <w:lang w:eastAsia="ro-RO"/>
              </w:rPr>
            </w:pPr>
          </w:p>
        </w:tc>
      </w:tr>
    </w:tbl>
    <w:p w14:paraId="33545309" w14:textId="77777777" w:rsidR="005C6BF4" w:rsidRPr="00FF430B" w:rsidRDefault="005C6BF4" w:rsidP="005C6BF4">
      <w:pPr>
        <w:spacing w:after="200"/>
        <w:ind w:left="28"/>
        <w:rPr>
          <w:rFonts w:eastAsia="Calibri"/>
        </w:rPr>
      </w:pPr>
    </w:p>
    <w:p w14:paraId="4502452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0322DA0F"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B142778" w14:textId="77777777" w:rsidR="00B27D8B" w:rsidRPr="00FF430B" w:rsidRDefault="00B27D8B" w:rsidP="005C6BF4">
      <w:pPr>
        <w:shd w:val="clear" w:color="auto" w:fill="FFFFFF"/>
        <w:spacing w:after="200"/>
        <w:ind w:firstLine="993"/>
        <w:rPr>
          <w:rFonts w:eastAsia="Calibri"/>
          <w:spacing w:val="-1"/>
        </w:rPr>
      </w:pPr>
    </w:p>
    <w:p w14:paraId="7F3B255F" w14:textId="77777777" w:rsidR="00B27D8B" w:rsidRPr="00FF430B" w:rsidRDefault="00B27D8B" w:rsidP="005C6BF4">
      <w:pPr>
        <w:shd w:val="clear" w:color="auto" w:fill="FFFFFF"/>
        <w:spacing w:after="200"/>
        <w:ind w:firstLine="993"/>
        <w:rPr>
          <w:rFonts w:eastAsia="Calibri"/>
          <w:spacing w:val="-1"/>
        </w:rPr>
      </w:pPr>
    </w:p>
    <w:p w14:paraId="1B15AB52" w14:textId="77777777" w:rsidR="00B27D8B" w:rsidRPr="00FF430B" w:rsidRDefault="00B27D8B" w:rsidP="005C6BF4">
      <w:pPr>
        <w:shd w:val="clear" w:color="auto" w:fill="FFFFFF"/>
        <w:spacing w:after="200"/>
        <w:ind w:firstLine="993"/>
        <w:rPr>
          <w:rFonts w:eastAsia="Calibri"/>
          <w:spacing w:val="-1"/>
        </w:rPr>
      </w:pPr>
    </w:p>
    <w:p w14:paraId="295A1B5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0D8AFEE"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13E1FB94" w14:textId="77777777" w:rsidR="00B27D8B" w:rsidRPr="00FF430B" w:rsidRDefault="00B27D8B" w:rsidP="000D4488">
      <w:pPr>
        <w:tabs>
          <w:tab w:val="left" w:pos="567"/>
        </w:tabs>
        <w:jc w:val="center"/>
        <w:rPr>
          <w:b/>
          <w:color w:val="000000"/>
          <w:w w:val="90"/>
        </w:rPr>
      </w:pPr>
    </w:p>
    <w:p w14:paraId="5F7D267F" w14:textId="77777777" w:rsidR="00B27D8B" w:rsidRPr="00FF430B" w:rsidRDefault="00B27D8B" w:rsidP="000D4488">
      <w:pPr>
        <w:tabs>
          <w:tab w:val="left" w:pos="567"/>
        </w:tabs>
        <w:jc w:val="center"/>
        <w:rPr>
          <w:b/>
          <w:color w:val="000000"/>
          <w:w w:val="90"/>
        </w:rPr>
      </w:pPr>
    </w:p>
    <w:p w14:paraId="5F3AB149" w14:textId="77777777" w:rsidR="00B27D8B" w:rsidRPr="00FF430B" w:rsidRDefault="00B27D8B" w:rsidP="000D4488">
      <w:pPr>
        <w:tabs>
          <w:tab w:val="left" w:pos="567"/>
        </w:tabs>
        <w:jc w:val="center"/>
        <w:rPr>
          <w:b/>
          <w:color w:val="000000"/>
          <w:w w:val="90"/>
        </w:rPr>
      </w:pPr>
    </w:p>
    <w:p w14:paraId="69B02944" w14:textId="77777777" w:rsidR="00B27D8B" w:rsidRPr="00FF430B" w:rsidRDefault="00B27D8B" w:rsidP="000D4488">
      <w:pPr>
        <w:tabs>
          <w:tab w:val="left" w:pos="567"/>
        </w:tabs>
        <w:jc w:val="center"/>
        <w:rPr>
          <w:b/>
          <w:color w:val="000000"/>
          <w:w w:val="90"/>
        </w:rPr>
      </w:pPr>
    </w:p>
    <w:p w14:paraId="262BF730" w14:textId="77777777" w:rsidR="00B27D8B" w:rsidRPr="00FF430B" w:rsidRDefault="00B27D8B" w:rsidP="000D4488">
      <w:pPr>
        <w:tabs>
          <w:tab w:val="left" w:pos="567"/>
        </w:tabs>
        <w:jc w:val="center"/>
        <w:rPr>
          <w:b/>
          <w:color w:val="000000"/>
          <w:w w:val="90"/>
        </w:rPr>
      </w:pPr>
    </w:p>
    <w:p w14:paraId="7FB6ABF9"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14:paraId="1DF070D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C267613" w14:textId="77777777" w:rsidR="00BA7FF4" w:rsidRPr="00FF430B" w:rsidRDefault="00BA7FF4" w:rsidP="00BA7FF4">
      <w:pPr>
        <w:jc w:val="right"/>
        <w:rPr>
          <w:noProof w:val="0"/>
        </w:rPr>
      </w:pPr>
      <w:r w:rsidRPr="00FF430B">
        <w:rPr>
          <w:noProof w:val="0"/>
        </w:rPr>
        <w:t>din “____” ________ 20___</w:t>
      </w:r>
    </w:p>
    <w:p w14:paraId="5A8C7BAF" w14:textId="77777777" w:rsidR="00B27D8B" w:rsidRPr="00FF430B" w:rsidRDefault="00B27D8B" w:rsidP="000D4488">
      <w:pPr>
        <w:tabs>
          <w:tab w:val="left" w:pos="567"/>
        </w:tabs>
        <w:jc w:val="center"/>
        <w:rPr>
          <w:b/>
          <w:color w:val="000000"/>
          <w:w w:val="90"/>
        </w:rPr>
      </w:pPr>
    </w:p>
    <w:p w14:paraId="5A71DF09" w14:textId="77777777" w:rsidR="00B27D8B" w:rsidRPr="00FF430B" w:rsidRDefault="00B27D8B" w:rsidP="000D4488">
      <w:pPr>
        <w:tabs>
          <w:tab w:val="left" w:pos="567"/>
        </w:tabs>
        <w:jc w:val="center"/>
        <w:rPr>
          <w:b/>
          <w:color w:val="000000"/>
          <w:w w:val="90"/>
        </w:rPr>
      </w:pPr>
    </w:p>
    <w:p w14:paraId="5D863CC7" w14:textId="77777777" w:rsidR="00B27D8B" w:rsidRPr="00FF430B" w:rsidRDefault="00B27D8B" w:rsidP="000D4488">
      <w:pPr>
        <w:tabs>
          <w:tab w:val="left" w:pos="567"/>
        </w:tabs>
        <w:jc w:val="center"/>
        <w:rPr>
          <w:b/>
          <w:color w:val="000000"/>
          <w:w w:val="90"/>
        </w:rPr>
      </w:pPr>
    </w:p>
    <w:p w14:paraId="01D6765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1B868521" w14:textId="77777777" w:rsidR="005C6BF4" w:rsidRPr="00FF430B" w:rsidRDefault="005C6BF4" w:rsidP="005C6BF4">
      <w:pPr>
        <w:spacing w:line="276" w:lineRule="auto"/>
        <w:rPr>
          <w:rFonts w:eastAsia="Calibri"/>
        </w:rPr>
      </w:pPr>
    </w:p>
    <w:p w14:paraId="12AE0C3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A16B667"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146057E6"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4F18DB29" w14:textId="77777777" w:rsidR="005C6BF4" w:rsidRPr="00FF430B" w:rsidRDefault="005C6BF4" w:rsidP="005C6BF4">
      <w:pPr>
        <w:shd w:val="clear" w:color="auto" w:fill="FFFFFF"/>
        <w:spacing w:line="276" w:lineRule="auto"/>
        <w:rPr>
          <w:rFonts w:eastAsia="Calibri"/>
        </w:rPr>
      </w:pPr>
    </w:p>
    <w:p w14:paraId="079C8E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1C049653"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7707B2EF"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D687148"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2ACEDE1B"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5D2B6A87"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297EA10A" w14:textId="77777777" w:rsidTr="008A2F19">
        <w:trPr>
          <w:jc w:val="center"/>
        </w:trPr>
        <w:tc>
          <w:tcPr>
            <w:tcW w:w="3023" w:type="dxa"/>
            <w:shd w:val="clear" w:color="auto" w:fill="auto"/>
          </w:tcPr>
          <w:p w14:paraId="65A2AA23" w14:textId="77777777" w:rsidR="005C6BF4" w:rsidRPr="00FF430B" w:rsidRDefault="005C6BF4" w:rsidP="008A2F19">
            <w:pPr>
              <w:rPr>
                <w:rFonts w:eastAsia="Calibri"/>
                <w:lang w:eastAsia="ro-RO"/>
              </w:rPr>
            </w:pPr>
          </w:p>
        </w:tc>
        <w:tc>
          <w:tcPr>
            <w:tcW w:w="1757" w:type="dxa"/>
            <w:shd w:val="clear" w:color="auto" w:fill="auto"/>
          </w:tcPr>
          <w:p w14:paraId="2C65EC8A"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D302C38"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1C1D4221"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B834AFE" w14:textId="77777777" w:rsidTr="008A2F19">
        <w:trPr>
          <w:jc w:val="center"/>
        </w:trPr>
        <w:tc>
          <w:tcPr>
            <w:tcW w:w="3023" w:type="dxa"/>
            <w:shd w:val="clear" w:color="auto" w:fill="auto"/>
          </w:tcPr>
          <w:p w14:paraId="79F4C72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8A4C03" w14:textId="77777777" w:rsidR="005C6BF4" w:rsidRPr="00FF430B" w:rsidRDefault="005C6BF4" w:rsidP="008A2F19">
            <w:pPr>
              <w:rPr>
                <w:rFonts w:eastAsia="Calibri"/>
                <w:lang w:eastAsia="ro-RO"/>
              </w:rPr>
            </w:pPr>
          </w:p>
        </w:tc>
        <w:tc>
          <w:tcPr>
            <w:tcW w:w="1845" w:type="dxa"/>
            <w:shd w:val="clear" w:color="auto" w:fill="auto"/>
          </w:tcPr>
          <w:p w14:paraId="5A92E555" w14:textId="77777777" w:rsidR="005C6BF4" w:rsidRPr="00FF430B" w:rsidRDefault="005C6BF4" w:rsidP="008A2F19">
            <w:pPr>
              <w:rPr>
                <w:rFonts w:eastAsia="Calibri"/>
                <w:lang w:eastAsia="ro-RO"/>
              </w:rPr>
            </w:pPr>
          </w:p>
        </w:tc>
        <w:tc>
          <w:tcPr>
            <w:tcW w:w="1757" w:type="dxa"/>
            <w:shd w:val="clear" w:color="auto" w:fill="auto"/>
          </w:tcPr>
          <w:p w14:paraId="5074CA57" w14:textId="77777777" w:rsidR="005C6BF4" w:rsidRPr="00FF430B" w:rsidRDefault="005C6BF4" w:rsidP="008A2F19">
            <w:pPr>
              <w:rPr>
                <w:rFonts w:eastAsia="Calibri"/>
                <w:lang w:eastAsia="ro-RO"/>
              </w:rPr>
            </w:pPr>
          </w:p>
        </w:tc>
      </w:tr>
      <w:tr w:rsidR="005C6BF4" w:rsidRPr="00EC30C2" w14:paraId="1FEE4E9F" w14:textId="77777777" w:rsidTr="008A2F19">
        <w:trPr>
          <w:jc w:val="center"/>
        </w:trPr>
        <w:tc>
          <w:tcPr>
            <w:tcW w:w="3023" w:type="dxa"/>
            <w:shd w:val="clear" w:color="auto" w:fill="auto"/>
          </w:tcPr>
          <w:p w14:paraId="66E0AE8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5493D94A" w14:textId="77777777" w:rsidR="005C6BF4" w:rsidRPr="00FF430B" w:rsidRDefault="005C6BF4" w:rsidP="008A2F19">
            <w:pPr>
              <w:rPr>
                <w:rFonts w:eastAsia="Calibri"/>
                <w:lang w:eastAsia="ro-RO"/>
              </w:rPr>
            </w:pPr>
          </w:p>
        </w:tc>
        <w:tc>
          <w:tcPr>
            <w:tcW w:w="1845" w:type="dxa"/>
            <w:shd w:val="clear" w:color="auto" w:fill="auto"/>
          </w:tcPr>
          <w:p w14:paraId="4703D5D5" w14:textId="77777777" w:rsidR="005C6BF4" w:rsidRPr="00FF430B" w:rsidRDefault="005C6BF4" w:rsidP="008A2F19">
            <w:pPr>
              <w:rPr>
                <w:rFonts w:eastAsia="Calibri"/>
                <w:lang w:eastAsia="ro-RO"/>
              </w:rPr>
            </w:pPr>
          </w:p>
        </w:tc>
        <w:tc>
          <w:tcPr>
            <w:tcW w:w="1757" w:type="dxa"/>
            <w:shd w:val="clear" w:color="auto" w:fill="auto"/>
          </w:tcPr>
          <w:p w14:paraId="792F2012" w14:textId="77777777" w:rsidR="005C6BF4" w:rsidRPr="00FF430B" w:rsidRDefault="005C6BF4" w:rsidP="008A2F19">
            <w:pPr>
              <w:rPr>
                <w:rFonts w:eastAsia="Calibri"/>
                <w:lang w:eastAsia="ro-RO"/>
              </w:rPr>
            </w:pPr>
          </w:p>
        </w:tc>
      </w:tr>
      <w:tr w:rsidR="005C6BF4" w:rsidRPr="00EC30C2" w14:paraId="5EEDB70C" w14:textId="77777777" w:rsidTr="008A2F19">
        <w:trPr>
          <w:jc w:val="center"/>
        </w:trPr>
        <w:tc>
          <w:tcPr>
            <w:tcW w:w="3023" w:type="dxa"/>
            <w:shd w:val="clear" w:color="auto" w:fill="auto"/>
          </w:tcPr>
          <w:p w14:paraId="144AFBD0"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BAB0A12" w14:textId="77777777" w:rsidR="005C6BF4" w:rsidRPr="00FF430B" w:rsidRDefault="005C6BF4" w:rsidP="008A2F19">
            <w:pPr>
              <w:rPr>
                <w:rFonts w:eastAsia="Calibri"/>
                <w:lang w:eastAsia="ro-RO"/>
              </w:rPr>
            </w:pPr>
          </w:p>
        </w:tc>
        <w:tc>
          <w:tcPr>
            <w:tcW w:w="1845" w:type="dxa"/>
            <w:shd w:val="clear" w:color="auto" w:fill="auto"/>
          </w:tcPr>
          <w:p w14:paraId="0BAE0E2A" w14:textId="77777777" w:rsidR="005C6BF4" w:rsidRPr="00FF430B" w:rsidRDefault="005C6BF4" w:rsidP="008A2F19">
            <w:pPr>
              <w:rPr>
                <w:rFonts w:eastAsia="Calibri"/>
                <w:lang w:eastAsia="ro-RO"/>
              </w:rPr>
            </w:pPr>
          </w:p>
        </w:tc>
        <w:tc>
          <w:tcPr>
            <w:tcW w:w="1757" w:type="dxa"/>
            <w:shd w:val="clear" w:color="auto" w:fill="auto"/>
          </w:tcPr>
          <w:p w14:paraId="2F620886" w14:textId="77777777" w:rsidR="005C6BF4" w:rsidRPr="00FF430B" w:rsidRDefault="005C6BF4" w:rsidP="008A2F19">
            <w:pPr>
              <w:rPr>
                <w:rFonts w:eastAsia="Calibri"/>
                <w:lang w:eastAsia="ro-RO"/>
              </w:rPr>
            </w:pPr>
          </w:p>
        </w:tc>
      </w:tr>
      <w:tr w:rsidR="005C6BF4" w:rsidRPr="00EC30C2" w14:paraId="34B5756E" w14:textId="77777777" w:rsidTr="008A2F19">
        <w:trPr>
          <w:jc w:val="center"/>
        </w:trPr>
        <w:tc>
          <w:tcPr>
            <w:tcW w:w="3023" w:type="dxa"/>
            <w:shd w:val="clear" w:color="auto" w:fill="auto"/>
          </w:tcPr>
          <w:p w14:paraId="6094344E"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A77239" w14:textId="77777777" w:rsidR="005C6BF4" w:rsidRPr="00FF430B" w:rsidRDefault="005C6BF4" w:rsidP="008A2F19">
            <w:pPr>
              <w:rPr>
                <w:rFonts w:eastAsia="Calibri"/>
                <w:lang w:eastAsia="ro-RO"/>
              </w:rPr>
            </w:pPr>
          </w:p>
        </w:tc>
        <w:tc>
          <w:tcPr>
            <w:tcW w:w="1845" w:type="dxa"/>
            <w:shd w:val="clear" w:color="auto" w:fill="auto"/>
          </w:tcPr>
          <w:p w14:paraId="22D5BF0A" w14:textId="77777777" w:rsidR="005C6BF4" w:rsidRPr="00FF430B" w:rsidRDefault="005C6BF4" w:rsidP="008A2F19">
            <w:pPr>
              <w:rPr>
                <w:rFonts w:eastAsia="Calibri"/>
                <w:lang w:eastAsia="ro-RO"/>
              </w:rPr>
            </w:pPr>
          </w:p>
        </w:tc>
        <w:tc>
          <w:tcPr>
            <w:tcW w:w="1757" w:type="dxa"/>
            <w:shd w:val="clear" w:color="auto" w:fill="auto"/>
          </w:tcPr>
          <w:p w14:paraId="7D0E9D4C" w14:textId="77777777" w:rsidR="005C6BF4" w:rsidRPr="00FF430B" w:rsidRDefault="005C6BF4" w:rsidP="008A2F19">
            <w:pPr>
              <w:rPr>
                <w:rFonts w:eastAsia="Calibri"/>
                <w:lang w:eastAsia="ro-RO"/>
              </w:rPr>
            </w:pPr>
          </w:p>
        </w:tc>
      </w:tr>
    </w:tbl>
    <w:p w14:paraId="3066CA83" w14:textId="77777777" w:rsidR="00653E70" w:rsidRPr="00FF430B" w:rsidRDefault="00653E70" w:rsidP="005C6BF4">
      <w:pPr>
        <w:shd w:val="clear" w:color="auto" w:fill="FFFFFF"/>
        <w:spacing w:line="276" w:lineRule="auto"/>
        <w:ind w:firstLine="1080"/>
        <w:jc w:val="both"/>
        <w:rPr>
          <w:rFonts w:eastAsia="Calibri"/>
        </w:rPr>
      </w:pPr>
    </w:p>
    <w:p w14:paraId="7273DD5A"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lastRenderedPageBreak/>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14:paraId="61FFB6C3"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A13346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DCF0E6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4B68EA06"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2E6C924" w14:textId="77777777" w:rsidR="00E26A0E" w:rsidRPr="00FF430B" w:rsidRDefault="00E26A0E" w:rsidP="005C6BF4">
      <w:pPr>
        <w:shd w:val="clear" w:color="auto" w:fill="FFFFFF"/>
        <w:spacing w:after="200" w:line="276" w:lineRule="auto"/>
        <w:ind w:firstLine="720"/>
        <w:rPr>
          <w:rFonts w:eastAsia="Calibri"/>
          <w:spacing w:val="-1"/>
        </w:rPr>
      </w:pPr>
    </w:p>
    <w:p w14:paraId="3ABF1F34" w14:textId="77777777" w:rsidR="002927B7" w:rsidRPr="00FF430B" w:rsidRDefault="002927B7" w:rsidP="005C6BF4">
      <w:pPr>
        <w:shd w:val="clear" w:color="auto" w:fill="FFFFFF"/>
        <w:spacing w:after="200" w:line="276" w:lineRule="auto"/>
        <w:ind w:firstLine="720"/>
        <w:rPr>
          <w:rFonts w:eastAsia="Calibri"/>
          <w:spacing w:val="-1"/>
        </w:rPr>
      </w:pPr>
    </w:p>
    <w:p w14:paraId="511CDF69"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BB3B0F6"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798A3D6"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14:paraId="55D213BF"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74C5967" w14:textId="77777777" w:rsidR="00BA7FF4" w:rsidRPr="00FF430B" w:rsidRDefault="00BA7FF4" w:rsidP="00BA7FF4">
      <w:pPr>
        <w:jc w:val="right"/>
        <w:rPr>
          <w:noProof w:val="0"/>
        </w:rPr>
      </w:pPr>
      <w:r w:rsidRPr="00FF430B">
        <w:rPr>
          <w:noProof w:val="0"/>
        </w:rPr>
        <w:t>din “____” ________ 20___</w:t>
      </w:r>
    </w:p>
    <w:p w14:paraId="470ECE83" w14:textId="77777777" w:rsidR="00B27D8B" w:rsidRPr="00FF430B" w:rsidRDefault="00B27D8B" w:rsidP="00A1178E">
      <w:pPr>
        <w:tabs>
          <w:tab w:val="left" w:pos="567"/>
        </w:tabs>
        <w:jc w:val="center"/>
        <w:rPr>
          <w:b/>
          <w:color w:val="000000"/>
          <w:w w:val="90"/>
        </w:rPr>
      </w:pPr>
    </w:p>
    <w:p w14:paraId="1E154871"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188CA27"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7C00F5C"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E1A2A6B"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CDA1739"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35B9C312"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7D4974"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B77BEA9"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0BDA12DE"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48128E5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0AEB6238"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744419D7" w14:textId="77777777" w:rsidTr="00413218">
        <w:tc>
          <w:tcPr>
            <w:tcW w:w="471" w:type="dxa"/>
          </w:tcPr>
          <w:p w14:paraId="0323C42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E29D748"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76348BF8"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8EA9D6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3BA48ED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308D0E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330230CC" w14:textId="77777777" w:rsidTr="00413218">
        <w:trPr>
          <w:trHeight w:val="540"/>
        </w:trPr>
        <w:tc>
          <w:tcPr>
            <w:tcW w:w="471" w:type="dxa"/>
            <w:vMerge w:val="restart"/>
          </w:tcPr>
          <w:p w14:paraId="73A0561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6912F23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xml:space="preserve">, intrate în vigoare, necontestate sau contestate dar confirmate prin hotărâri </w:t>
            </w:r>
            <w:r w:rsidRPr="00FF430B">
              <w:rPr>
                <w:rFonts w:eastAsia="PMingLiU"/>
                <w:lang w:eastAsia="zh-CN"/>
              </w:rPr>
              <w:lastRenderedPageBreak/>
              <w:t>judecătorești executorii definitive:</w:t>
            </w:r>
          </w:p>
        </w:tc>
        <w:tc>
          <w:tcPr>
            <w:tcW w:w="4001" w:type="dxa"/>
          </w:tcPr>
          <w:p w14:paraId="16E3F830"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14:paraId="42B4FDBD"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34770D4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56446F6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A726E6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5BCFDF4" w14:textId="77777777" w:rsidTr="00413218">
        <w:trPr>
          <w:trHeight w:val="1380"/>
        </w:trPr>
        <w:tc>
          <w:tcPr>
            <w:tcW w:w="471" w:type="dxa"/>
            <w:vMerge/>
          </w:tcPr>
          <w:p w14:paraId="7616D19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64741CC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558190C1"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669B235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8A88C2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515F7E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6D35DA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FBB7769" w14:textId="77777777" w:rsidTr="00413218">
        <w:trPr>
          <w:trHeight w:val="420"/>
        </w:trPr>
        <w:tc>
          <w:tcPr>
            <w:tcW w:w="471" w:type="dxa"/>
            <w:vMerge w:val="restart"/>
          </w:tcPr>
          <w:p w14:paraId="3E67402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A14C8B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2A652FA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6E220B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C0CE5E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DD240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0DDA1C0" w14:textId="77777777" w:rsidTr="00413218">
        <w:trPr>
          <w:trHeight w:val="535"/>
        </w:trPr>
        <w:tc>
          <w:tcPr>
            <w:tcW w:w="471" w:type="dxa"/>
            <w:vMerge/>
          </w:tcPr>
          <w:p w14:paraId="25E0B55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9974F1"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2280D1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058A95B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09DE15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3DAEDB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5ECC8AD" w14:textId="77777777" w:rsidTr="00DA5198">
        <w:trPr>
          <w:trHeight w:val="1770"/>
        </w:trPr>
        <w:tc>
          <w:tcPr>
            <w:tcW w:w="471" w:type="dxa"/>
            <w:vMerge w:val="restart"/>
          </w:tcPr>
          <w:p w14:paraId="019325A9"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5186EE2"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1562873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FE9B69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40E40C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D8362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EA2A64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0D0B9B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270B05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829C8CE"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66096073" w14:textId="77777777" w:rsidR="00F366C7" w:rsidRPr="00FF430B" w:rsidRDefault="000F650B" w:rsidP="00F366C7">
            <w:pPr>
              <w:tabs>
                <w:tab w:val="left" w:pos="567"/>
              </w:tabs>
            </w:pPr>
            <w:r w:rsidRPr="00FF430B">
              <w:t>A.Terasamente, lucrări la structura clădirilor;</w:t>
            </w:r>
          </w:p>
          <w:p w14:paraId="10C5FEE9"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16D0F009"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6895565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41F50D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06CB8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9D0A9AF" w14:textId="77777777" w:rsidTr="00F40A1C">
        <w:trPr>
          <w:trHeight w:val="1260"/>
        </w:trPr>
        <w:tc>
          <w:tcPr>
            <w:tcW w:w="471" w:type="dxa"/>
            <w:vMerge/>
          </w:tcPr>
          <w:p w14:paraId="47DB77D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990E34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66CA7EF"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173670C"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63450E6D" w14:textId="77777777" w:rsidR="0079357E" w:rsidRPr="00FF430B" w:rsidRDefault="00FD2140" w:rsidP="00DA5198">
            <w:pPr>
              <w:tabs>
                <w:tab w:val="left" w:leader="underscore" w:pos="6465"/>
                <w:tab w:val="right" w:leader="underscore" w:pos="9777"/>
              </w:tabs>
              <w:jc w:val="both"/>
            </w:pPr>
            <w:r w:rsidRPr="00FF430B">
              <w:t xml:space="preserve">B.poduri; </w:t>
            </w:r>
          </w:p>
          <w:p w14:paraId="6B4747FB"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8A16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2F7D21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843BDA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48A05FCA" w14:textId="77777777" w:rsidTr="00F40A1C">
        <w:trPr>
          <w:trHeight w:val="1260"/>
        </w:trPr>
        <w:tc>
          <w:tcPr>
            <w:tcW w:w="471" w:type="dxa"/>
            <w:vMerge/>
          </w:tcPr>
          <w:p w14:paraId="450A608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A25556F"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4B66FB" w14:textId="77777777" w:rsidR="00F366C7" w:rsidRPr="00FF430B" w:rsidRDefault="00F366C7" w:rsidP="00F366C7">
            <w:pPr>
              <w:tabs>
                <w:tab w:val="left" w:pos="567"/>
              </w:tabs>
              <w:spacing w:line="276" w:lineRule="auto"/>
            </w:pPr>
            <w:r w:rsidRPr="00FF430B">
              <w:t>Construcții speciale:</w:t>
            </w:r>
          </w:p>
          <w:p w14:paraId="78BA74FC" w14:textId="77777777" w:rsidR="00F366C7" w:rsidRPr="00FF430B" w:rsidRDefault="00F366C7" w:rsidP="00F366C7">
            <w:pPr>
              <w:tabs>
                <w:tab w:val="left" w:pos="567"/>
              </w:tabs>
              <w:spacing w:line="276" w:lineRule="auto"/>
            </w:pPr>
            <w:r w:rsidRPr="00FF430B">
              <w:t>A. hidrotehnice și pentru îmbunătățiri funciare;</w:t>
            </w:r>
          </w:p>
          <w:p w14:paraId="2426E487"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319E7FD" w14:textId="77777777" w:rsidR="00F366C7" w:rsidRPr="00FF430B" w:rsidRDefault="00F366C7" w:rsidP="00F366C7">
            <w:pPr>
              <w:tabs>
                <w:tab w:val="left" w:pos="567"/>
              </w:tabs>
              <w:spacing w:line="276" w:lineRule="auto"/>
            </w:pPr>
            <w:r w:rsidRPr="00FF430B">
              <w:t>C. porturi și debarcadere;</w:t>
            </w:r>
          </w:p>
          <w:p w14:paraId="13E57954"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56C49A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651AC96"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656BD1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B89B28E" w14:textId="77777777" w:rsidTr="00F40A1C">
        <w:trPr>
          <w:trHeight w:val="2055"/>
        </w:trPr>
        <w:tc>
          <w:tcPr>
            <w:tcW w:w="471" w:type="dxa"/>
            <w:vMerge/>
          </w:tcPr>
          <w:p w14:paraId="4B8792B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B14312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0AE614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7CD614BD" w14:textId="77777777" w:rsidR="00F366C7" w:rsidRPr="00FF430B" w:rsidRDefault="00F366C7" w:rsidP="00F366C7">
            <w:pPr>
              <w:tabs>
                <w:tab w:val="left" w:pos="567"/>
              </w:tabs>
              <w:spacing w:line="276" w:lineRule="auto"/>
            </w:pPr>
            <w:r w:rsidRPr="00FF430B">
              <w:t>A.de alimentare cu apă și canalizare;</w:t>
            </w:r>
          </w:p>
          <w:p w14:paraId="3BE688DA" w14:textId="77777777" w:rsidR="0079357E" w:rsidRPr="00FF430B" w:rsidRDefault="00F366C7" w:rsidP="00F366C7">
            <w:pPr>
              <w:tabs>
                <w:tab w:val="left" w:pos="567"/>
              </w:tabs>
              <w:spacing w:line="276" w:lineRule="auto"/>
            </w:pPr>
            <w:r w:rsidRPr="00FF430B">
              <w:t xml:space="preserve">B.de încălzire; </w:t>
            </w:r>
          </w:p>
          <w:p w14:paraId="161CE625" w14:textId="77777777" w:rsidR="00F366C7" w:rsidRPr="00FF430B" w:rsidRDefault="00F366C7" w:rsidP="00F366C7">
            <w:pPr>
              <w:tabs>
                <w:tab w:val="left" w:pos="567"/>
              </w:tabs>
              <w:spacing w:line="276" w:lineRule="auto"/>
            </w:pPr>
            <w:r w:rsidRPr="00FF430B">
              <w:t>C. ventilație,climatizare; D. electrice;</w:t>
            </w:r>
          </w:p>
          <w:p w14:paraId="6DB5CFD6" w14:textId="77777777" w:rsidR="00F366C7" w:rsidRPr="00FF430B" w:rsidRDefault="00F366C7" w:rsidP="00F366C7">
            <w:pPr>
              <w:tabs>
                <w:tab w:val="left" w:pos="567"/>
              </w:tabs>
              <w:spacing w:line="276" w:lineRule="auto"/>
            </w:pPr>
            <w:r w:rsidRPr="00FF430B">
              <w:t>E.de automatizare; F.telecomunicație;G.semnalizare;</w:t>
            </w:r>
          </w:p>
          <w:p w14:paraId="72F33FFF"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8EB123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6D25EC0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DD40C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0B09F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EEF468A" w14:textId="77777777" w:rsidTr="00413218">
        <w:trPr>
          <w:trHeight w:val="945"/>
        </w:trPr>
        <w:tc>
          <w:tcPr>
            <w:tcW w:w="471" w:type="dxa"/>
            <w:vMerge/>
          </w:tcPr>
          <w:p w14:paraId="3C93AE0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88918F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E8F995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5F98D3F" w14:textId="77777777" w:rsidR="00F366C7" w:rsidRPr="00FF430B" w:rsidRDefault="00F366C7" w:rsidP="00F366C7">
            <w:pPr>
              <w:tabs>
                <w:tab w:val="left" w:pos="567"/>
              </w:tabs>
              <w:spacing w:line="276" w:lineRule="auto"/>
            </w:pPr>
            <w:r w:rsidRPr="00FF430B">
              <w:t>A. sub presiune, mecanisme de ridicat, cazane;</w:t>
            </w:r>
          </w:p>
          <w:p w14:paraId="41AC750A" w14:textId="77777777" w:rsidR="00F366C7" w:rsidRPr="00FF430B" w:rsidRDefault="00F366C7" w:rsidP="00F366C7">
            <w:pPr>
              <w:tabs>
                <w:tab w:val="left" w:pos="567"/>
              </w:tabs>
              <w:spacing w:line="276" w:lineRule="auto"/>
            </w:pPr>
            <w:r w:rsidRPr="00FF430B">
              <w:t>B. chimico-tehnologice; C. gazoducte magistrale;</w:t>
            </w:r>
          </w:p>
          <w:p w14:paraId="1012E198" w14:textId="77777777" w:rsidR="006C4C0E" w:rsidRPr="00FF430B" w:rsidRDefault="00F366C7" w:rsidP="009E5EBA">
            <w:pPr>
              <w:pStyle w:val="a"/>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3F65395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955B6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846CB3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C71E723"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28BCFCBD"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75389C06"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17C68952"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68EBB13"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CAB88CB"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7BAB92C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02A137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693980CA" w14:textId="77777777"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14:paraId="5E0EA6F0"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73274071"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14:paraId="43E0278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Tel. _____________________</w:t>
      </w:r>
    </w:p>
    <w:p w14:paraId="09598F9C"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BE7092C"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957AAFB"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34762C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4A484D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68825A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01A89A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51FDF2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BFBA72"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0608FDD"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37BF337"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552E6E54" w14:textId="77777777"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14:paraId="714B7530"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6DBA91F" w14:textId="77777777" w:rsidR="000C5DFB" w:rsidRPr="00FF430B" w:rsidRDefault="000C5DFB" w:rsidP="000C5DFB">
      <w:pPr>
        <w:jc w:val="right"/>
        <w:rPr>
          <w:noProof w:val="0"/>
        </w:rPr>
      </w:pPr>
      <w:r w:rsidRPr="00FF430B">
        <w:rPr>
          <w:noProof w:val="0"/>
        </w:rPr>
        <w:t>din “____” ________ 20___</w:t>
      </w:r>
    </w:p>
    <w:p w14:paraId="63F3FFA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2A45B9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65AEEED"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398CB49E" w14:textId="77777777" w:rsidR="006C4C0E" w:rsidRPr="00FF430B" w:rsidRDefault="006C4C0E" w:rsidP="006C4C0E">
      <w:pPr>
        <w:pStyle w:val="2"/>
        <w:spacing w:before="0"/>
        <w:jc w:val="center"/>
        <w:rPr>
          <w:rFonts w:ascii="Times New Roman" w:hAnsi="Times New Roman" w:cs="Times New Roman"/>
          <w:bCs w:val="0"/>
          <w:color w:val="auto"/>
          <w:sz w:val="24"/>
          <w:szCs w:val="24"/>
        </w:rPr>
      </w:pPr>
    </w:p>
    <w:p w14:paraId="65F9E5EA"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3EF63E04" w14:textId="77777777" w:rsidR="006C4C0E" w:rsidRPr="00FF430B" w:rsidRDefault="006C4C0E" w:rsidP="006C4C0E">
      <w:pPr>
        <w:pStyle w:val="2"/>
        <w:spacing w:before="0"/>
        <w:jc w:val="center"/>
        <w:rPr>
          <w:rFonts w:ascii="Times New Roman" w:hAnsi="Times New Roman" w:cs="Times New Roman"/>
          <w:bCs w:val="0"/>
          <w:i/>
          <w:color w:val="auto"/>
        </w:rPr>
      </w:pPr>
    </w:p>
    <w:p w14:paraId="07B5EA89"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68F33D65" w14:textId="77777777" w:rsidR="00E71F7B" w:rsidRPr="00FF430B" w:rsidRDefault="00E71F7B" w:rsidP="00196AB4">
      <w:pPr>
        <w:jc w:val="both"/>
      </w:pPr>
    </w:p>
    <w:p w14:paraId="56872B4D" w14:textId="77777777" w:rsidR="00E71F7B" w:rsidRPr="00FF430B" w:rsidRDefault="00E71F7B" w:rsidP="00196AB4">
      <w:pPr>
        <w:pStyle w:val="a"/>
        <w:numPr>
          <w:ilvl w:val="0"/>
          <w:numId w:val="0"/>
        </w:numPr>
      </w:pPr>
    </w:p>
    <w:p w14:paraId="1A94FA1F" w14:textId="77777777" w:rsidR="00233538" w:rsidRPr="00FF430B" w:rsidRDefault="0003591A" w:rsidP="00196AB4">
      <w:pPr>
        <w:ind w:firstLine="709"/>
        <w:jc w:val="both"/>
      </w:pPr>
      <w:r w:rsidRPr="00FF430B">
        <w:t>Obiectul_______________________________________________________________</w:t>
      </w:r>
    </w:p>
    <w:p w14:paraId="604C463C" w14:textId="77777777" w:rsidR="00233538" w:rsidRPr="00FF430B" w:rsidRDefault="0003591A" w:rsidP="00196AB4">
      <w:pPr>
        <w:ind w:firstLine="709"/>
        <w:jc w:val="center"/>
      </w:pPr>
      <w:r w:rsidRPr="00FF430B">
        <w:rPr>
          <w:i/>
        </w:rPr>
        <w:t>(denumirea, adresa)</w:t>
      </w:r>
    </w:p>
    <w:p w14:paraId="692F56DE" w14:textId="77777777" w:rsidR="00233538" w:rsidRPr="00FF430B" w:rsidRDefault="0003591A" w:rsidP="00196AB4">
      <w:pPr>
        <w:ind w:firstLine="709"/>
        <w:jc w:val="both"/>
      </w:pPr>
      <w:r w:rsidRPr="00FF430B">
        <w:t>Autoritatea contractantă__________________________________________________</w:t>
      </w:r>
    </w:p>
    <w:p w14:paraId="58247224" w14:textId="77777777" w:rsidR="00233538" w:rsidRPr="00FF430B" w:rsidRDefault="0003591A" w:rsidP="00196AB4">
      <w:pPr>
        <w:ind w:firstLine="709"/>
        <w:jc w:val="center"/>
        <w:rPr>
          <w:i/>
        </w:rPr>
      </w:pPr>
      <w:r w:rsidRPr="00FF430B">
        <w:rPr>
          <w:i/>
        </w:rPr>
        <w:t>(denumirea, adresa)</w:t>
      </w:r>
    </w:p>
    <w:p w14:paraId="093BB3B6" w14:textId="77777777" w:rsidR="00233538" w:rsidRPr="00FF430B" w:rsidRDefault="0003591A" w:rsidP="00196AB4">
      <w:pPr>
        <w:pStyle w:val="cp"/>
        <w:ind w:firstLine="709"/>
        <w:jc w:val="both"/>
      </w:pPr>
      <w:r w:rsidRPr="00FF430B">
        <w:t>1 . Descriere generală</w:t>
      </w:r>
    </w:p>
    <w:p w14:paraId="5269FE6B"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47523CA4" w14:textId="77777777" w:rsidR="00233538" w:rsidRPr="00FF430B" w:rsidRDefault="0003591A" w:rsidP="00196AB4">
      <w:pPr>
        <w:ind w:firstLine="709"/>
        <w:jc w:val="both"/>
        <w:rPr>
          <w:b/>
        </w:rPr>
      </w:pPr>
      <w:r w:rsidRPr="00FF430B">
        <w:rPr>
          <w:b/>
        </w:rPr>
        <w:t>2. Informaţii şi proiectare</w:t>
      </w:r>
    </w:p>
    <w:p w14:paraId="38ED3D64"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0058E8B1" w14:textId="77777777" w:rsidR="00233538" w:rsidRPr="00FF430B" w:rsidRDefault="0003591A" w:rsidP="00196AB4">
      <w:pPr>
        <w:ind w:firstLine="709"/>
        <w:jc w:val="both"/>
        <w:rPr>
          <w:b/>
        </w:rPr>
      </w:pPr>
      <w:r w:rsidRPr="00FF430B">
        <w:rPr>
          <w:b/>
        </w:rPr>
        <w:t>3. Materiale, compatibilităţi, reglementări tehnice şi standarde utilizate</w:t>
      </w:r>
    </w:p>
    <w:p w14:paraId="6DE38D17"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4DA88D70" w14:textId="77777777" w:rsidR="00233538" w:rsidRPr="00FF430B" w:rsidRDefault="0003591A" w:rsidP="00196AB4">
      <w:pPr>
        <w:ind w:firstLine="709"/>
        <w:jc w:val="both"/>
        <w:rPr>
          <w:b/>
        </w:rPr>
      </w:pPr>
      <w:r w:rsidRPr="00FF430B">
        <w:rPr>
          <w:b/>
        </w:rPr>
        <w:t>4. Mostre</w:t>
      </w:r>
    </w:p>
    <w:p w14:paraId="5646E112" w14:textId="77777777" w:rsidR="00233538" w:rsidRPr="00FF430B" w:rsidRDefault="0003591A" w:rsidP="00196AB4">
      <w:pPr>
        <w:ind w:firstLine="709"/>
        <w:jc w:val="both"/>
      </w:pPr>
      <w:r w:rsidRPr="00FF430B">
        <w:t>Se precizează modul de prezentare a mostrelor la toate produsele utilizate.</w:t>
      </w:r>
    </w:p>
    <w:p w14:paraId="78355224"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309D30C8"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19652C52"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5961FA16"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EC415F4" w14:textId="77777777" w:rsidR="00233538" w:rsidRPr="00FF430B" w:rsidRDefault="0003591A" w:rsidP="00196AB4">
      <w:pPr>
        <w:ind w:firstLine="709"/>
        <w:jc w:val="both"/>
        <w:rPr>
          <w:b/>
        </w:rPr>
      </w:pPr>
      <w:r w:rsidRPr="00FF430B">
        <w:rPr>
          <w:b/>
        </w:rPr>
        <w:lastRenderedPageBreak/>
        <w:t>7. Remedierea viciilor ascunse şi a defectelor</w:t>
      </w:r>
    </w:p>
    <w:p w14:paraId="638B040F"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6727AC28" w14:textId="77777777" w:rsidR="00233538" w:rsidRPr="00FF430B" w:rsidRDefault="0003591A" w:rsidP="00196AB4">
      <w:pPr>
        <w:ind w:firstLine="709"/>
        <w:jc w:val="both"/>
        <w:rPr>
          <w:b/>
        </w:rPr>
      </w:pPr>
      <w:r w:rsidRPr="00FF430B">
        <w:rPr>
          <w:b/>
        </w:rPr>
        <w:t>8. Trasarea geodezică a lucrărilor, toleranţe de execuţie</w:t>
      </w:r>
    </w:p>
    <w:p w14:paraId="78046C45"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5CBA88ED" w14:textId="77777777" w:rsidR="00233538" w:rsidRPr="00FF430B" w:rsidRDefault="0003591A" w:rsidP="00196AB4">
      <w:pPr>
        <w:ind w:firstLine="709"/>
        <w:jc w:val="both"/>
        <w:rPr>
          <w:b/>
        </w:rPr>
      </w:pPr>
      <w:r w:rsidRPr="00FF430B">
        <w:rPr>
          <w:b/>
        </w:rPr>
        <w:t>9. Parametrii de calcul ai elementelor constructive</w:t>
      </w:r>
    </w:p>
    <w:p w14:paraId="7B23E1A8" w14:textId="77777777" w:rsidR="00233538" w:rsidRPr="00FF430B" w:rsidRDefault="0003591A" w:rsidP="00196AB4">
      <w:pPr>
        <w:ind w:firstLine="709"/>
        <w:jc w:val="both"/>
      </w:pPr>
      <w:r w:rsidRPr="00FF430B">
        <w:t>Se precizează sarcinile luate în calcul: seismicitatea, acţiunile, alţi parametri.</w:t>
      </w:r>
    </w:p>
    <w:p w14:paraId="2A94EA03"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2DE231DC"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599F844F" w14:textId="77777777" w:rsidR="00233538" w:rsidRPr="00FF430B" w:rsidRDefault="0003591A" w:rsidP="00196AB4">
      <w:pPr>
        <w:ind w:firstLine="709"/>
        <w:jc w:val="both"/>
        <w:rPr>
          <w:b/>
        </w:rPr>
      </w:pPr>
      <w:r w:rsidRPr="00FF430B">
        <w:rPr>
          <w:b/>
        </w:rPr>
        <w:t>11. Nivelul admis al zgomotului şi al vibraţiilor</w:t>
      </w:r>
    </w:p>
    <w:p w14:paraId="57A3BE2A"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3FC32793" w14:textId="77777777" w:rsidR="00233538" w:rsidRPr="00FF430B" w:rsidRDefault="0003591A" w:rsidP="00196AB4">
      <w:pPr>
        <w:ind w:firstLine="709"/>
        <w:jc w:val="both"/>
        <w:rPr>
          <w:b/>
        </w:rPr>
      </w:pPr>
      <w:r w:rsidRPr="00FF430B">
        <w:rPr>
          <w:b/>
        </w:rPr>
        <w:t>12. Cerinţe privind montarea utilajelor şi a instalaţiilor</w:t>
      </w:r>
    </w:p>
    <w:p w14:paraId="3CD215D5"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629C67A4" w14:textId="77777777" w:rsidR="00233538" w:rsidRPr="00FF430B" w:rsidRDefault="0003591A" w:rsidP="00196AB4">
      <w:pPr>
        <w:ind w:firstLine="709"/>
        <w:jc w:val="both"/>
        <w:rPr>
          <w:b/>
        </w:rPr>
      </w:pPr>
      <w:r w:rsidRPr="00FF430B">
        <w:rPr>
          <w:b/>
        </w:rPr>
        <w:t>13. Lucrări de construcţii aferente montării instalaţiilor</w:t>
      </w:r>
    </w:p>
    <w:p w14:paraId="2540E18F"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451A02C4" w14:textId="77777777" w:rsidR="00233538" w:rsidRPr="00FF430B" w:rsidRDefault="0003591A" w:rsidP="00196AB4">
      <w:pPr>
        <w:ind w:firstLine="709"/>
        <w:jc w:val="both"/>
        <w:rPr>
          <w:b/>
        </w:rPr>
      </w:pPr>
      <w:r w:rsidRPr="00FF430B">
        <w:rPr>
          <w:b/>
        </w:rPr>
        <w:t>14. Articole, produse şi piese necesare instalaţiilor</w:t>
      </w:r>
    </w:p>
    <w:p w14:paraId="11E8EE8D"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3014466E"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14DEAE13"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DC8C6A6" w14:textId="77777777" w:rsidR="00233538" w:rsidRPr="00FF430B" w:rsidRDefault="0003591A" w:rsidP="00196AB4">
      <w:pPr>
        <w:ind w:firstLine="709"/>
        <w:jc w:val="both"/>
        <w:rPr>
          <w:b/>
        </w:rPr>
      </w:pPr>
      <w:r w:rsidRPr="00FF430B">
        <w:rPr>
          <w:b/>
        </w:rPr>
        <w:t>16. Definiţii</w:t>
      </w:r>
    </w:p>
    <w:p w14:paraId="5A79AD8A" w14:textId="77777777" w:rsidR="00233538" w:rsidRPr="00FF430B" w:rsidRDefault="0003591A" w:rsidP="00196AB4">
      <w:pPr>
        <w:ind w:firstLine="709"/>
        <w:jc w:val="both"/>
      </w:pPr>
      <w:r w:rsidRPr="00FF430B">
        <w:t>Se precizează termenii şi definiţiile utilizate în caietul de sarcini şi unele caracteristici.</w:t>
      </w:r>
    </w:p>
    <w:p w14:paraId="09035BCE" w14:textId="77777777" w:rsidR="00233538" w:rsidRPr="00FF430B" w:rsidRDefault="0003591A" w:rsidP="00196AB4">
      <w:pPr>
        <w:ind w:firstLine="709"/>
        <w:jc w:val="both"/>
        <w:rPr>
          <w:b/>
        </w:rPr>
      </w:pPr>
      <w:r w:rsidRPr="00FF430B">
        <w:rPr>
          <w:b/>
        </w:rPr>
        <w:t>17. Cerinţe privind calculul costului</w:t>
      </w:r>
    </w:p>
    <w:p w14:paraId="60E5AB0D"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65DFFAEC" w14:textId="77777777" w:rsidR="00F4030F" w:rsidRPr="00FF430B" w:rsidRDefault="00F4030F" w:rsidP="00196AB4">
      <w:pPr>
        <w:ind w:firstLine="709"/>
        <w:jc w:val="both"/>
        <w:rPr>
          <w:b/>
        </w:rPr>
      </w:pPr>
      <w:r w:rsidRPr="00FF430B">
        <w:rPr>
          <w:b/>
        </w:rPr>
        <w:t>18. Documente obligatorii la depunerea ofertei</w:t>
      </w:r>
    </w:p>
    <w:p w14:paraId="5CAA0A79"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02609C87" w14:textId="77777777" w:rsidR="00F4030F" w:rsidRPr="00FF430B" w:rsidRDefault="00F4030F" w:rsidP="00196AB4">
      <w:pPr>
        <w:ind w:firstLine="709"/>
        <w:jc w:val="both"/>
        <w:rPr>
          <w:b/>
        </w:rPr>
      </w:pPr>
      <w:r w:rsidRPr="00FF430B">
        <w:rPr>
          <w:b/>
        </w:rPr>
        <w:t>19. Documente obligatorii la evaluarea ofertelor</w:t>
      </w:r>
    </w:p>
    <w:p w14:paraId="4F618EFB"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6CB705E8" w14:textId="77777777" w:rsidR="00F4030F" w:rsidRPr="00FF430B" w:rsidRDefault="00F4030F" w:rsidP="00196AB4">
      <w:pPr>
        <w:ind w:firstLine="709"/>
        <w:jc w:val="both"/>
      </w:pPr>
    </w:p>
    <w:p w14:paraId="446A7424" w14:textId="77777777" w:rsidR="00B27D8B" w:rsidRPr="00FF430B" w:rsidRDefault="00B27D8B" w:rsidP="00196AB4">
      <w:pPr>
        <w:ind w:firstLine="709"/>
        <w:jc w:val="both"/>
      </w:pPr>
    </w:p>
    <w:p w14:paraId="42F6616B" w14:textId="77777777" w:rsidR="000E4D7D" w:rsidRPr="00FF430B" w:rsidRDefault="000E4D7D" w:rsidP="00196AB4">
      <w:pPr>
        <w:ind w:firstLine="709"/>
        <w:jc w:val="both"/>
      </w:pPr>
    </w:p>
    <w:p w14:paraId="010425A2" w14:textId="77777777" w:rsidR="000E4D7D" w:rsidRPr="00FF430B" w:rsidRDefault="000E4D7D" w:rsidP="00196AB4">
      <w:pPr>
        <w:ind w:firstLine="709"/>
        <w:jc w:val="both"/>
      </w:pPr>
    </w:p>
    <w:p w14:paraId="17247093" w14:textId="77777777" w:rsidR="000E4D7D" w:rsidRPr="00FF430B" w:rsidRDefault="000E4D7D" w:rsidP="00196AB4">
      <w:pPr>
        <w:ind w:firstLine="709"/>
        <w:jc w:val="both"/>
      </w:pPr>
    </w:p>
    <w:p w14:paraId="6BFF7E22" w14:textId="77777777" w:rsidR="00233538" w:rsidRPr="00FF430B" w:rsidRDefault="0003591A" w:rsidP="00196AB4">
      <w:pPr>
        <w:ind w:firstLine="709"/>
        <w:jc w:val="both"/>
      </w:pPr>
      <w:r w:rsidRPr="00FF430B">
        <w:t>------------------------</w:t>
      </w:r>
    </w:p>
    <w:p w14:paraId="4396D5AD"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0C901EB3" w14:textId="77777777" w:rsidR="00233538" w:rsidRPr="00FF430B" w:rsidRDefault="0003591A" w:rsidP="00196AB4">
      <w:pPr>
        <w:ind w:firstLine="709"/>
        <w:jc w:val="both"/>
      </w:pPr>
      <w:r w:rsidRPr="00FF430B">
        <w:t> </w:t>
      </w:r>
    </w:p>
    <w:p w14:paraId="0FF66C22" w14:textId="77777777" w:rsidR="0019071C" w:rsidRPr="00FF430B" w:rsidRDefault="0019071C" w:rsidP="00196AB4">
      <w:pPr>
        <w:ind w:firstLine="709"/>
        <w:jc w:val="both"/>
        <w:rPr>
          <w:bCs/>
        </w:rPr>
      </w:pPr>
    </w:p>
    <w:p w14:paraId="7B9F032E" w14:textId="77777777" w:rsidR="0019071C" w:rsidRPr="00FF430B" w:rsidRDefault="0019071C" w:rsidP="00196AB4">
      <w:pPr>
        <w:ind w:firstLine="709"/>
        <w:jc w:val="both"/>
        <w:rPr>
          <w:bCs/>
        </w:rPr>
      </w:pPr>
    </w:p>
    <w:p w14:paraId="1E49E9B5"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1497911C" w14:textId="77777777" w:rsidR="00F6496F" w:rsidRPr="00FF430B" w:rsidRDefault="00F6496F" w:rsidP="00196AB4">
      <w:pPr>
        <w:jc w:val="both"/>
      </w:pPr>
    </w:p>
    <w:p w14:paraId="15A6962C" w14:textId="77777777" w:rsidR="00F6496F" w:rsidRPr="00FF430B" w:rsidRDefault="00F6496F" w:rsidP="00196AB4">
      <w:pPr>
        <w:jc w:val="both"/>
        <w:rPr>
          <w:b/>
        </w:rPr>
      </w:pPr>
    </w:p>
    <w:p w14:paraId="32DBD5E6" w14:textId="77777777" w:rsidR="00B27D8B" w:rsidRPr="00FF430B" w:rsidRDefault="00B27D8B" w:rsidP="00196AB4">
      <w:pPr>
        <w:jc w:val="both"/>
        <w:rPr>
          <w:b/>
        </w:rPr>
      </w:pPr>
    </w:p>
    <w:p w14:paraId="36A9B012" w14:textId="77777777" w:rsidR="00B27D8B" w:rsidRPr="00FF430B" w:rsidRDefault="00B27D8B" w:rsidP="00196AB4">
      <w:pPr>
        <w:jc w:val="both"/>
        <w:rPr>
          <w:b/>
        </w:rPr>
      </w:pPr>
    </w:p>
    <w:p w14:paraId="26D48260" w14:textId="77777777" w:rsidR="000E4D7D" w:rsidRPr="00FF430B" w:rsidRDefault="000E4D7D" w:rsidP="00196AB4">
      <w:pPr>
        <w:jc w:val="both"/>
        <w:rPr>
          <w:b/>
        </w:rPr>
      </w:pPr>
    </w:p>
    <w:p w14:paraId="419A5C90" w14:textId="77777777" w:rsidR="000E4D7D" w:rsidRPr="00FF430B" w:rsidRDefault="000E4D7D" w:rsidP="00196AB4">
      <w:pPr>
        <w:jc w:val="both"/>
        <w:rPr>
          <w:b/>
        </w:rPr>
      </w:pPr>
    </w:p>
    <w:p w14:paraId="59DDE949" w14:textId="77777777" w:rsidR="000E4D7D" w:rsidRPr="00FF430B" w:rsidRDefault="000E4D7D" w:rsidP="00196AB4">
      <w:pPr>
        <w:jc w:val="both"/>
        <w:rPr>
          <w:b/>
        </w:rPr>
      </w:pPr>
    </w:p>
    <w:p w14:paraId="314B81B8" w14:textId="77777777" w:rsidR="000E4D7D" w:rsidRPr="00FF430B" w:rsidRDefault="000E4D7D" w:rsidP="00196AB4">
      <w:pPr>
        <w:jc w:val="both"/>
        <w:rPr>
          <w:b/>
        </w:rPr>
      </w:pPr>
    </w:p>
    <w:p w14:paraId="38BC2E69" w14:textId="77777777" w:rsidR="000E4D7D" w:rsidRPr="00FF430B" w:rsidRDefault="000E4D7D" w:rsidP="00196AB4">
      <w:pPr>
        <w:jc w:val="both"/>
        <w:rPr>
          <w:b/>
        </w:rPr>
      </w:pPr>
    </w:p>
    <w:p w14:paraId="264D3F53" w14:textId="77777777" w:rsidR="000E4D7D" w:rsidRPr="00FF430B" w:rsidRDefault="000E4D7D" w:rsidP="00196AB4">
      <w:pPr>
        <w:jc w:val="both"/>
        <w:rPr>
          <w:b/>
        </w:rPr>
      </w:pPr>
    </w:p>
    <w:p w14:paraId="7C830A12" w14:textId="77777777" w:rsidR="000E4D7D" w:rsidRPr="00FF430B" w:rsidRDefault="000E4D7D" w:rsidP="00196AB4">
      <w:pPr>
        <w:jc w:val="both"/>
        <w:rPr>
          <w:b/>
        </w:rPr>
      </w:pPr>
    </w:p>
    <w:p w14:paraId="4A265A36" w14:textId="77777777" w:rsidR="000E4D7D" w:rsidRPr="00FF430B" w:rsidRDefault="000E4D7D" w:rsidP="00196AB4">
      <w:pPr>
        <w:jc w:val="both"/>
        <w:rPr>
          <w:b/>
        </w:rPr>
      </w:pPr>
    </w:p>
    <w:p w14:paraId="3C5FA541" w14:textId="77777777" w:rsidR="000E4D7D" w:rsidRPr="00FF430B" w:rsidRDefault="000E4D7D" w:rsidP="00196AB4">
      <w:pPr>
        <w:jc w:val="both"/>
        <w:rPr>
          <w:b/>
        </w:rPr>
      </w:pPr>
    </w:p>
    <w:p w14:paraId="3C538E13" w14:textId="77777777" w:rsidR="000E4D7D" w:rsidRPr="00FF430B" w:rsidRDefault="000E4D7D" w:rsidP="00196AB4">
      <w:pPr>
        <w:jc w:val="both"/>
        <w:rPr>
          <w:b/>
        </w:rPr>
      </w:pPr>
    </w:p>
    <w:p w14:paraId="6C7E321C" w14:textId="77777777" w:rsidR="000E4D7D" w:rsidRPr="00FF430B" w:rsidRDefault="000E4D7D" w:rsidP="00196AB4">
      <w:pPr>
        <w:jc w:val="both"/>
        <w:rPr>
          <w:b/>
        </w:rPr>
      </w:pPr>
    </w:p>
    <w:p w14:paraId="405559C1" w14:textId="77777777" w:rsidR="000E4D7D" w:rsidRPr="00FF430B" w:rsidRDefault="000E4D7D" w:rsidP="00196AB4">
      <w:pPr>
        <w:jc w:val="both"/>
        <w:rPr>
          <w:b/>
        </w:rPr>
      </w:pPr>
    </w:p>
    <w:p w14:paraId="25610513" w14:textId="77777777" w:rsidR="000E4D7D" w:rsidRPr="00FF430B" w:rsidRDefault="000E4D7D" w:rsidP="00196AB4">
      <w:pPr>
        <w:jc w:val="both"/>
        <w:rPr>
          <w:b/>
        </w:rPr>
      </w:pPr>
    </w:p>
    <w:p w14:paraId="160C7A14"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77B41260" w14:textId="77777777" w:rsidR="00E71F7B" w:rsidRPr="00FF430B" w:rsidRDefault="00E71F7B" w:rsidP="00196AB4">
      <w:pPr>
        <w:ind w:firstLine="709"/>
        <w:jc w:val="both"/>
        <w:rPr>
          <w:b/>
        </w:rPr>
      </w:pPr>
    </w:p>
    <w:p w14:paraId="5231E728" w14:textId="77777777" w:rsidR="00E71F7B" w:rsidRPr="00FF430B" w:rsidRDefault="0003591A" w:rsidP="009E2657">
      <w:pPr>
        <w:tabs>
          <w:tab w:val="left" w:pos="567"/>
        </w:tabs>
        <w:jc w:val="both"/>
      </w:pPr>
      <w:r w:rsidRPr="00FF430B">
        <w:t>Obiectul____________________________________________________________________</w:t>
      </w:r>
    </w:p>
    <w:p w14:paraId="5F7DD427" w14:textId="77777777" w:rsidR="00E71F7B" w:rsidRPr="00FF430B" w:rsidRDefault="0003591A" w:rsidP="009E2657">
      <w:pPr>
        <w:tabs>
          <w:tab w:val="left" w:pos="567"/>
        </w:tabs>
        <w:jc w:val="both"/>
      </w:pPr>
      <w:r w:rsidRPr="00FF430B">
        <w:t>Autoritatea contractantă________________________________________________________</w:t>
      </w:r>
    </w:p>
    <w:p w14:paraId="7940C836"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0DF78AAF"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54DBCF9"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25771F3"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FBB5AC7"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51968CE3"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17A7BF67"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9668B37"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751683D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901CE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FB1FF77"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AA27CEE"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69F84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0A3C057" w14:textId="77777777" w:rsidR="00E71F7B" w:rsidRPr="00FF430B" w:rsidRDefault="00E71F7B" w:rsidP="00BC24BB">
            <w:pPr>
              <w:tabs>
                <w:tab w:val="left" w:pos="1134"/>
              </w:tabs>
              <w:ind w:left="720"/>
              <w:outlineLvl w:val="0"/>
              <w:rPr>
                <w:rFonts w:eastAsia="PMingLiU"/>
                <w:lang w:eastAsia="zh-CN"/>
              </w:rPr>
            </w:pPr>
          </w:p>
        </w:tc>
      </w:tr>
      <w:tr w:rsidR="00E71F7B" w:rsidRPr="00EC30C2" w14:paraId="612CED2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BCC14A8"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5F417D8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E794755"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DB276E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2891D12" w14:textId="77777777" w:rsidR="00E71F7B" w:rsidRPr="00FF430B" w:rsidRDefault="00E71F7B" w:rsidP="00BC24BB">
            <w:pPr>
              <w:tabs>
                <w:tab w:val="left" w:pos="1134"/>
              </w:tabs>
              <w:ind w:left="720"/>
              <w:outlineLvl w:val="0"/>
              <w:rPr>
                <w:rFonts w:eastAsia="PMingLiU"/>
                <w:lang w:eastAsia="zh-CN"/>
              </w:rPr>
            </w:pPr>
          </w:p>
        </w:tc>
      </w:tr>
      <w:tr w:rsidR="00E71F7B" w:rsidRPr="00EC30C2" w14:paraId="52E5F5D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92615D"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71ADEAC0"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813A9E8"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56A015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EC1910A" w14:textId="77777777" w:rsidR="00E71F7B" w:rsidRPr="00FF430B" w:rsidRDefault="00E71F7B" w:rsidP="00BC24BB">
            <w:pPr>
              <w:tabs>
                <w:tab w:val="left" w:pos="1134"/>
              </w:tabs>
              <w:ind w:left="720"/>
              <w:outlineLvl w:val="0"/>
              <w:rPr>
                <w:rFonts w:eastAsia="PMingLiU"/>
                <w:lang w:eastAsia="zh-CN"/>
              </w:rPr>
            </w:pPr>
          </w:p>
        </w:tc>
      </w:tr>
      <w:tr w:rsidR="00E71F7B" w:rsidRPr="00EC30C2" w14:paraId="366A57C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14FE56"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F6E2326"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F4756F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EDF8290"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FA0C9CB" w14:textId="77777777" w:rsidR="00E71F7B" w:rsidRPr="00FF430B" w:rsidRDefault="00E71F7B" w:rsidP="00BC24BB">
            <w:pPr>
              <w:tabs>
                <w:tab w:val="left" w:pos="1134"/>
              </w:tabs>
              <w:ind w:left="720"/>
              <w:outlineLvl w:val="0"/>
              <w:rPr>
                <w:rFonts w:eastAsia="PMingLiU"/>
                <w:lang w:eastAsia="zh-CN"/>
              </w:rPr>
            </w:pPr>
          </w:p>
        </w:tc>
      </w:tr>
      <w:tr w:rsidR="00E71F7B" w:rsidRPr="00EC30C2" w14:paraId="3F004C1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B61768"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CACA767"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69F0438"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D719E1B"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ACB2967" w14:textId="77777777" w:rsidR="00E71F7B" w:rsidRPr="00FF430B" w:rsidRDefault="00E71F7B" w:rsidP="00BC24BB">
            <w:pPr>
              <w:tabs>
                <w:tab w:val="left" w:pos="1134"/>
              </w:tabs>
              <w:ind w:left="720"/>
              <w:outlineLvl w:val="0"/>
              <w:rPr>
                <w:rFonts w:eastAsia="PMingLiU"/>
                <w:lang w:eastAsia="zh-CN"/>
              </w:rPr>
            </w:pPr>
          </w:p>
        </w:tc>
      </w:tr>
      <w:tr w:rsidR="00E71F7B" w:rsidRPr="00EC30C2" w14:paraId="2DD6392E"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973782E" w14:textId="77777777" w:rsidR="00E71F7B" w:rsidRPr="00FF430B" w:rsidRDefault="0003591A" w:rsidP="009E2657">
            <w:pPr>
              <w:rPr>
                <w:rFonts w:eastAsia="PMingLiU"/>
                <w:b/>
                <w:lang w:eastAsia="zh-CN"/>
              </w:rPr>
            </w:pPr>
            <w:r w:rsidRPr="00FF430B">
              <w:rPr>
                <w:rFonts w:eastAsia="PMingLiU"/>
                <w:b/>
                <w:lang w:eastAsia="zh-CN"/>
              </w:rPr>
              <w:t>Total</w:t>
            </w:r>
          </w:p>
        </w:tc>
      </w:tr>
    </w:tbl>
    <w:p w14:paraId="0E5C6398" w14:textId="77777777" w:rsidR="00E71F7B" w:rsidRPr="00FF430B" w:rsidRDefault="00E71F7B" w:rsidP="009E2657">
      <w:pPr>
        <w:tabs>
          <w:tab w:val="left" w:pos="567"/>
        </w:tabs>
        <w:jc w:val="both"/>
      </w:pPr>
    </w:p>
    <w:p w14:paraId="09657572" w14:textId="77777777" w:rsidR="00E71F7B" w:rsidRPr="00FF430B" w:rsidRDefault="0003591A" w:rsidP="009E2657">
      <w:pPr>
        <w:tabs>
          <w:tab w:val="left" w:pos="567"/>
        </w:tabs>
        <w:jc w:val="both"/>
      </w:pPr>
      <w:r w:rsidRPr="00FF430B">
        <w:t>     </w:t>
      </w:r>
      <w:r w:rsidRPr="00FF430B">
        <w:rPr>
          <w:bCs/>
        </w:rPr>
        <w:t>Data</w:t>
      </w:r>
      <w:r w:rsidRPr="00FF430B">
        <w:t>„____"__________________</w:t>
      </w:r>
    </w:p>
    <w:p w14:paraId="145744DF"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72F9EA29"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78992E36" w14:textId="77777777" w:rsidR="00AA7E9A" w:rsidRPr="00FF430B" w:rsidRDefault="00AA7E9A" w:rsidP="009E2657">
      <w:pPr>
        <w:pStyle w:val="a8"/>
        <w:tabs>
          <w:tab w:val="left" w:pos="567"/>
        </w:tabs>
        <w:rPr>
          <w:rFonts w:ascii="Times New Roman" w:hAnsi="Times New Roman"/>
          <w:szCs w:val="24"/>
        </w:rPr>
      </w:pPr>
    </w:p>
    <w:p w14:paraId="278ECF9F" w14:textId="77777777" w:rsidR="00AA7E9A" w:rsidRPr="00FF430B" w:rsidRDefault="00AA7E9A" w:rsidP="009E2657">
      <w:pPr>
        <w:pStyle w:val="a8"/>
        <w:tabs>
          <w:tab w:val="left" w:pos="567"/>
        </w:tabs>
        <w:rPr>
          <w:rFonts w:ascii="Times New Roman" w:hAnsi="Times New Roman"/>
          <w:szCs w:val="24"/>
        </w:rPr>
      </w:pPr>
    </w:p>
    <w:p w14:paraId="2CBFBFEF" w14:textId="77777777"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14:paraId="5332FE01"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6473F75" w14:textId="77777777"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14:paraId="565A5633"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2A9D58A" w14:textId="77777777" w:rsidR="000C5DFB" w:rsidRPr="00FF430B" w:rsidRDefault="000C5DFB" w:rsidP="000C5DFB">
      <w:pPr>
        <w:jc w:val="right"/>
        <w:rPr>
          <w:noProof w:val="0"/>
        </w:rPr>
      </w:pPr>
      <w:r w:rsidRPr="00FF430B">
        <w:rPr>
          <w:noProof w:val="0"/>
        </w:rPr>
        <w:t>din “____” ________ 20___</w:t>
      </w:r>
    </w:p>
    <w:p w14:paraId="2872085E" w14:textId="77777777" w:rsidR="000C5DFB" w:rsidRDefault="000C5DFB" w:rsidP="005C7076">
      <w:pPr>
        <w:pStyle w:val="2"/>
        <w:spacing w:before="0"/>
        <w:jc w:val="center"/>
        <w:rPr>
          <w:rFonts w:ascii="Times New Roman" w:hAnsi="Times New Roman" w:cs="Times New Roman"/>
          <w:b w:val="0"/>
          <w:bCs w:val="0"/>
          <w:color w:val="auto"/>
        </w:rPr>
      </w:pPr>
    </w:p>
    <w:p w14:paraId="39B7D3F1" w14:textId="77777777" w:rsidR="006F2895" w:rsidRPr="006F2895" w:rsidRDefault="006F2895" w:rsidP="006F2895">
      <w:pPr>
        <w:jc w:val="center"/>
        <w:rPr>
          <w:b/>
        </w:rPr>
      </w:pPr>
      <w:r w:rsidRPr="006F2895">
        <w:rPr>
          <w:b/>
        </w:rPr>
        <w:t>CAIET DE SARCINI</w:t>
      </w:r>
    </w:p>
    <w:p w14:paraId="5C4A9D90" w14:textId="77777777" w:rsidR="000E4D7D" w:rsidRPr="00FF430B" w:rsidRDefault="000E4D7D" w:rsidP="000E4D7D"/>
    <w:p w14:paraId="358B956C"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46F03098" w14:textId="77777777" w:rsidR="00E71F7B" w:rsidRPr="00FF430B" w:rsidRDefault="00E71F7B" w:rsidP="007B392A">
      <w:pPr>
        <w:pStyle w:val="a"/>
        <w:numPr>
          <w:ilvl w:val="0"/>
          <w:numId w:val="0"/>
        </w:numPr>
      </w:pPr>
    </w:p>
    <w:p w14:paraId="07850154"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14909948"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0A55279E"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7FDD7E4F"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6F439974"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0F62E19E"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5F762238"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520BA48C"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23B45F69"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59BCFCBC"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42389DFA"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11145F5" w14:textId="77777777" w:rsidR="00233538" w:rsidRPr="00FF430B" w:rsidRDefault="00233538" w:rsidP="007B392A">
      <w:r w:rsidRPr="00FF430B">
        <w:t>Se precizează caracteristicile tehnice ale obiectului</w:t>
      </w:r>
      <w:r w:rsidR="002253A6" w:rsidRPr="00FF430B">
        <w:t>.</w:t>
      </w:r>
    </w:p>
    <w:p w14:paraId="5EB57C14"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7365EE51" w14:textId="77777777" w:rsidR="002253A6" w:rsidRPr="00FF430B" w:rsidRDefault="002253A6" w:rsidP="007B392A">
      <w:r w:rsidRPr="00FF430B">
        <w:t>Se precizează neces</w:t>
      </w:r>
      <w:r w:rsidR="007B392A" w:rsidRPr="00FF430B">
        <w:t>itatea elaborării documentației</w:t>
      </w:r>
      <w:r w:rsidR="006D4EE2" w:rsidRPr="00FF430B">
        <w:t>.</w:t>
      </w:r>
    </w:p>
    <w:p w14:paraId="28749E93"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1CF43EB4"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611635F0"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2C201B05"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66B958B2" w14:textId="77777777" w:rsidR="00C6589F" w:rsidRPr="00FF430B" w:rsidRDefault="00C6589F" w:rsidP="000E4D7D">
      <w:pPr>
        <w:tabs>
          <w:tab w:val="left" w:pos="990"/>
        </w:tabs>
        <w:ind w:left="-426"/>
        <w:jc w:val="both"/>
      </w:pPr>
      <w:r w:rsidRPr="00FF430B">
        <w:rPr>
          <w:b/>
        </w:rPr>
        <w:t>10.Documente obligatorii la depunerea ofertei</w:t>
      </w:r>
    </w:p>
    <w:p w14:paraId="6F8C823F"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C6DA611"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1588CBB2" w14:textId="77777777"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BFB2655" w14:textId="77777777" w:rsidR="00806E2B" w:rsidRPr="00FF430B" w:rsidRDefault="00806E2B" w:rsidP="00C6589F">
      <w:pPr>
        <w:pStyle w:val="a"/>
        <w:numPr>
          <w:ilvl w:val="0"/>
          <w:numId w:val="0"/>
        </w:numPr>
        <w:ind w:left="360" w:right="-1"/>
      </w:pPr>
    </w:p>
    <w:p w14:paraId="2CFA6D56" w14:textId="77777777" w:rsidR="009453D7" w:rsidRPr="00FF430B" w:rsidRDefault="009453D7" w:rsidP="007B392A">
      <w:pPr>
        <w:ind w:firstLine="142"/>
        <w:jc w:val="both"/>
        <w:rPr>
          <w:b/>
          <w:bCs/>
        </w:rPr>
      </w:pPr>
    </w:p>
    <w:p w14:paraId="1E4149A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49B30AC5" w14:textId="77777777" w:rsidR="00806E2B" w:rsidRPr="00FF430B" w:rsidRDefault="00806E2B" w:rsidP="00196AB4">
      <w:pPr>
        <w:pStyle w:val="a"/>
        <w:numPr>
          <w:ilvl w:val="0"/>
          <w:numId w:val="0"/>
        </w:numPr>
        <w:ind w:right="-1"/>
        <w:rPr>
          <w:i/>
        </w:rPr>
      </w:pPr>
    </w:p>
    <w:p w14:paraId="74B0FA82" w14:textId="77777777" w:rsidR="00806E2B" w:rsidRPr="00FF430B" w:rsidRDefault="00806E2B" w:rsidP="00196AB4">
      <w:pPr>
        <w:pStyle w:val="a"/>
        <w:numPr>
          <w:ilvl w:val="0"/>
          <w:numId w:val="0"/>
        </w:numPr>
        <w:ind w:right="-1"/>
        <w:rPr>
          <w:i/>
        </w:rPr>
      </w:pPr>
    </w:p>
    <w:p w14:paraId="4487505A" w14:textId="77777777" w:rsidR="00E57AFE" w:rsidRPr="00FF430B" w:rsidRDefault="00E57AFE" w:rsidP="008A652C">
      <w:pPr>
        <w:ind w:firstLine="709"/>
        <w:jc w:val="both"/>
        <w:rPr>
          <w:i/>
          <w:iCs/>
        </w:rPr>
      </w:pPr>
    </w:p>
    <w:p w14:paraId="162261BE" w14:textId="77777777" w:rsidR="00E57AFE" w:rsidRPr="00FF430B" w:rsidRDefault="00E57AFE" w:rsidP="008A652C">
      <w:pPr>
        <w:ind w:firstLine="709"/>
        <w:jc w:val="both"/>
        <w:rPr>
          <w:i/>
          <w:iCs/>
        </w:rPr>
      </w:pPr>
    </w:p>
    <w:p w14:paraId="400C6FB8" w14:textId="77777777" w:rsidR="00E57AFE" w:rsidRPr="00FF430B" w:rsidRDefault="00E57AFE" w:rsidP="008A652C">
      <w:pPr>
        <w:ind w:firstLine="709"/>
        <w:jc w:val="both"/>
        <w:rPr>
          <w:i/>
          <w:iCs/>
        </w:rPr>
      </w:pPr>
    </w:p>
    <w:p w14:paraId="3826BA70" w14:textId="77777777" w:rsidR="00E57AFE" w:rsidRPr="00FF430B" w:rsidRDefault="00E57AFE" w:rsidP="008A652C">
      <w:pPr>
        <w:ind w:firstLine="709"/>
        <w:jc w:val="both"/>
        <w:rPr>
          <w:i/>
          <w:iCs/>
        </w:rPr>
      </w:pPr>
    </w:p>
    <w:p w14:paraId="40CB374D"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4F154BEE" w14:textId="77777777" w:rsidR="00806E2B" w:rsidRPr="00FF430B" w:rsidRDefault="00806E2B" w:rsidP="00196AB4">
      <w:pPr>
        <w:pStyle w:val="a"/>
        <w:numPr>
          <w:ilvl w:val="0"/>
          <w:numId w:val="0"/>
        </w:numPr>
        <w:ind w:right="-1"/>
        <w:rPr>
          <w:i/>
        </w:rPr>
      </w:pPr>
    </w:p>
    <w:p w14:paraId="7F0EC3D2" w14:textId="77777777" w:rsidR="002D6E71" w:rsidRPr="00FF430B" w:rsidRDefault="002D6E71" w:rsidP="00196AB4">
      <w:pPr>
        <w:pStyle w:val="a"/>
        <w:numPr>
          <w:ilvl w:val="0"/>
          <w:numId w:val="0"/>
        </w:numPr>
        <w:ind w:right="-1"/>
        <w:rPr>
          <w:i/>
        </w:rPr>
      </w:pPr>
    </w:p>
    <w:p w14:paraId="747B51BD" w14:textId="77777777" w:rsidR="001F7AEE" w:rsidRDefault="001F7AEE" w:rsidP="000C5DFB">
      <w:pPr>
        <w:jc w:val="right"/>
        <w:rPr>
          <w:noProof w:val="0"/>
        </w:rPr>
      </w:pPr>
    </w:p>
    <w:p w14:paraId="39FBA2A4" w14:textId="77777777" w:rsidR="001F7AEE" w:rsidRDefault="001F7AEE" w:rsidP="000C5DFB">
      <w:pPr>
        <w:jc w:val="right"/>
        <w:rPr>
          <w:noProof w:val="0"/>
        </w:rPr>
      </w:pPr>
    </w:p>
    <w:p w14:paraId="059B4579" w14:textId="77777777"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14:paraId="30C4E8E8"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D27DDBB" w14:textId="77777777" w:rsidR="000C5DFB" w:rsidRPr="00FF430B" w:rsidRDefault="000C5DFB" w:rsidP="000C5DFB">
      <w:pPr>
        <w:jc w:val="right"/>
        <w:rPr>
          <w:noProof w:val="0"/>
        </w:rPr>
      </w:pPr>
      <w:r w:rsidRPr="00FF430B">
        <w:rPr>
          <w:noProof w:val="0"/>
        </w:rPr>
        <w:t>din “____” ________ 20___</w:t>
      </w:r>
    </w:p>
    <w:p w14:paraId="4D72136B" w14:textId="77777777" w:rsidR="002D6E71" w:rsidRPr="00FF430B" w:rsidRDefault="002D6E71" w:rsidP="00196AB4">
      <w:pPr>
        <w:pStyle w:val="a"/>
        <w:numPr>
          <w:ilvl w:val="0"/>
          <w:numId w:val="0"/>
        </w:numPr>
        <w:ind w:right="-1"/>
        <w:rPr>
          <w:i/>
        </w:rPr>
      </w:pPr>
    </w:p>
    <w:p w14:paraId="2C5FCA76" w14:textId="77777777" w:rsidR="002D6E71" w:rsidRPr="00FF430B" w:rsidRDefault="002D6E71" w:rsidP="00196AB4">
      <w:pPr>
        <w:pStyle w:val="a"/>
        <w:numPr>
          <w:ilvl w:val="0"/>
          <w:numId w:val="0"/>
        </w:numPr>
        <w:ind w:right="-1"/>
        <w:rPr>
          <w:i/>
        </w:rPr>
      </w:pPr>
    </w:p>
    <w:p w14:paraId="71E6DB7E" w14:textId="77777777" w:rsidR="002D6E71" w:rsidRPr="00FF430B" w:rsidRDefault="002D6E71" w:rsidP="00196AB4">
      <w:pPr>
        <w:pStyle w:val="a"/>
        <w:numPr>
          <w:ilvl w:val="0"/>
          <w:numId w:val="0"/>
        </w:numPr>
        <w:ind w:right="-1"/>
        <w:rPr>
          <w:i/>
        </w:rPr>
      </w:pPr>
    </w:p>
    <w:p w14:paraId="407F6DAE" w14:textId="77777777" w:rsidR="002D6E71" w:rsidRPr="00FF430B" w:rsidRDefault="002D6E71" w:rsidP="007B392A">
      <w:pPr>
        <w:jc w:val="center"/>
        <w:rPr>
          <w:b/>
          <w:noProof w:val="0"/>
        </w:rPr>
      </w:pPr>
    </w:p>
    <w:p w14:paraId="739F7E41"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48BB7FD8" w14:textId="77777777" w:rsidR="00806E2B" w:rsidRPr="00FF430B" w:rsidRDefault="00806E2B" w:rsidP="00196AB4">
      <w:pPr>
        <w:pStyle w:val="a"/>
        <w:numPr>
          <w:ilvl w:val="0"/>
          <w:numId w:val="0"/>
        </w:numPr>
        <w:ind w:right="-1"/>
      </w:pPr>
    </w:p>
    <w:p w14:paraId="5C24619A"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173DBFA0" w14:textId="77777777" w:rsidTr="00283820">
        <w:trPr>
          <w:trHeight w:val="697"/>
        </w:trPr>
        <w:tc>
          <w:tcPr>
            <w:tcW w:w="9748" w:type="dxa"/>
            <w:vAlign w:val="center"/>
          </w:tcPr>
          <w:p w14:paraId="7AC12C81" w14:textId="77777777" w:rsidR="00233538" w:rsidRPr="00FF430B" w:rsidRDefault="00233538" w:rsidP="00196AB4">
            <w:pPr>
              <w:jc w:val="both"/>
            </w:pPr>
          </w:p>
          <w:p w14:paraId="5FD54FB7" w14:textId="77777777" w:rsidR="00460653" w:rsidRPr="00FF430B" w:rsidRDefault="00460653" w:rsidP="00196AB4">
            <w:pPr>
              <w:jc w:val="both"/>
              <w:rPr>
                <w:b/>
                <w:caps/>
                <w:sz w:val="28"/>
                <w:szCs w:val="28"/>
              </w:rPr>
            </w:pPr>
          </w:p>
          <w:p w14:paraId="15600D41"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20E92E10"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2C98DF2D" w14:textId="77777777" w:rsidR="00460653" w:rsidRPr="00FF430B" w:rsidRDefault="00460653" w:rsidP="00196AB4">
            <w:pPr>
              <w:jc w:val="both"/>
              <w:rPr>
                <w:b/>
                <w:i/>
              </w:rPr>
            </w:pPr>
          </w:p>
          <w:p w14:paraId="7FB68022" w14:textId="77777777" w:rsidR="00460653" w:rsidRPr="00FF430B" w:rsidRDefault="00460653" w:rsidP="00196AB4">
            <w:pPr>
              <w:jc w:val="both"/>
              <w:rPr>
                <w:b/>
                <w:i/>
              </w:rPr>
            </w:pPr>
          </w:p>
          <w:p w14:paraId="175EA0CC"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14:paraId="244B831C" w14:textId="77777777" w:rsidR="00460653" w:rsidRPr="00FF430B" w:rsidRDefault="00460653" w:rsidP="009453D7">
            <w:pPr>
              <w:jc w:val="center"/>
            </w:pPr>
            <w:r w:rsidRPr="00FF430B">
              <w:rPr>
                <w:sz w:val="20"/>
                <w:szCs w:val="20"/>
              </w:rPr>
              <w:t xml:space="preserve"> (municipiu, oraş)</w:t>
            </w:r>
          </w:p>
          <w:p w14:paraId="7FF18A35" w14:textId="77777777" w:rsidR="00460653" w:rsidRPr="00FF430B" w:rsidRDefault="00460653" w:rsidP="00196AB4">
            <w:pPr>
              <w:jc w:val="both"/>
            </w:pPr>
          </w:p>
          <w:p w14:paraId="70500691" w14:textId="77777777" w:rsidR="00460653" w:rsidRPr="00FF430B" w:rsidRDefault="00460653" w:rsidP="00196AB4">
            <w:pPr>
              <w:jc w:val="both"/>
            </w:pPr>
          </w:p>
          <w:p w14:paraId="4918D77F" w14:textId="77777777" w:rsidR="004B0051" w:rsidRPr="00FF430B" w:rsidRDefault="00792182" w:rsidP="0019071C">
            <w:pPr>
              <w:pStyle w:val="a"/>
              <w:numPr>
                <w:ilvl w:val="3"/>
                <w:numId w:val="3"/>
              </w:numPr>
              <w:rPr>
                <w:b/>
                <w:kern w:val="28"/>
              </w:rPr>
            </w:pPr>
            <w:r w:rsidRPr="00FF430B">
              <w:rPr>
                <w:b/>
                <w:kern w:val="28"/>
              </w:rPr>
              <w:t>PARTEA GENERALĂ</w:t>
            </w:r>
          </w:p>
          <w:p w14:paraId="590FEF7D"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53636BC5" w14:textId="77777777" w:rsidR="004B0051" w:rsidRPr="00FF430B" w:rsidRDefault="004B0051" w:rsidP="004B0051">
            <w:pPr>
              <w:rPr>
                <w:b/>
                <w:kern w:val="28"/>
              </w:rPr>
            </w:pPr>
          </w:p>
          <w:p w14:paraId="282A4AD8" w14:textId="77777777" w:rsidR="00460653" w:rsidRPr="00FF430B" w:rsidRDefault="00460653" w:rsidP="004B0051">
            <w:pPr>
              <w:rPr>
                <w:b/>
                <w:kern w:val="28"/>
              </w:rPr>
            </w:pPr>
            <w:r w:rsidRPr="00FF430B">
              <w:rPr>
                <w:b/>
                <w:kern w:val="28"/>
              </w:rPr>
              <w:t>PĂRŢILE CONTRACTANTE</w:t>
            </w:r>
          </w:p>
          <w:p w14:paraId="798617FB" w14:textId="77777777" w:rsidR="004B0051" w:rsidRPr="00FF430B" w:rsidRDefault="004B0051" w:rsidP="004B0051">
            <w:pPr>
              <w:rPr>
                <w:b/>
                <w:kern w:val="28"/>
              </w:rPr>
            </w:pPr>
          </w:p>
          <w:p w14:paraId="2852FE62" w14:textId="77777777" w:rsidR="00460653" w:rsidRPr="00DD6151" w:rsidRDefault="00460653" w:rsidP="00385C85">
            <w:pPr>
              <w:pStyle w:val="af3"/>
              <w:tabs>
                <w:tab w:val="left" w:pos="567"/>
                <w:tab w:val="right" w:pos="9531"/>
              </w:tabs>
              <w:ind w:firstLine="0"/>
              <w:rPr>
                <w:lang w:val="en-US"/>
              </w:rPr>
            </w:pPr>
            <w:proofErr w:type="spellStart"/>
            <w:r w:rsidRPr="00DD6151">
              <w:rPr>
                <w:lang w:val="en-US"/>
              </w:rPr>
              <w:t>Prezentul</w:t>
            </w:r>
            <w:proofErr w:type="spellEnd"/>
            <w:r w:rsidRPr="00DD6151">
              <w:rPr>
                <w:lang w:val="en-US"/>
              </w:rPr>
              <w:t xml:space="preserve"> contract </w:t>
            </w:r>
            <w:proofErr w:type="spellStart"/>
            <w:r w:rsidRPr="00DD6151">
              <w:rPr>
                <w:lang w:val="en-US"/>
              </w:rPr>
              <w:t>este</w:t>
            </w:r>
            <w:proofErr w:type="spellEnd"/>
            <w:r w:rsidRPr="00DD6151">
              <w:rPr>
                <w:lang w:val="en-US"/>
              </w:rPr>
              <w:t xml:space="preserve"> </w:t>
            </w:r>
            <w:proofErr w:type="spellStart"/>
            <w:r w:rsidRPr="00DD6151">
              <w:rPr>
                <w:lang w:val="en-US"/>
              </w:rPr>
              <w:t>încheiat</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urma</w:t>
            </w:r>
            <w:proofErr w:type="spellEnd"/>
            <w:r w:rsidRPr="00DD6151">
              <w:rPr>
                <w:lang w:val="en-US"/>
              </w:rPr>
              <w:t xml:space="preserve"> </w:t>
            </w:r>
            <w:proofErr w:type="spellStart"/>
            <w:r w:rsidRPr="00DD6151">
              <w:rPr>
                <w:lang w:val="en-US"/>
              </w:rPr>
              <w:t>procedurii</w:t>
            </w:r>
            <w:proofErr w:type="spellEnd"/>
            <w:r w:rsidRPr="00DD6151">
              <w:rPr>
                <w:lang w:val="en-US"/>
              </w:rPr>
              <w:t xml:space="preserve"> de </w:t>
            </w:r>
            <w:proofErr w:type="spellStart"/>
            <w:r w:rsidRPr="00DD6151">
              <w:rPr>
                <w:lang w:val="en-US"/>
              </w:rPr>
              <w:t>achiziție</w:t>
            </w:r>
            <w:proofErr w:type="spellEnd"/>
            <w:r w:rsidRPr="00DD6151">
              <w:rPr>
                <w:lang w:val="en-US"/>
              </w:rPr>
              <w:t xml:space="preserve"> nr. ________________ din data___________________, </w:t>
            </w:r>
            <w:proofErr w:type="spellStart"/>
            <w:r w:rsidRPr="00DD6151">
              <w:rPr>
                <w:lang w:val="en-US"/>
              </w:rPr>
              <w:t>între</w:t>
            </w:r>
            <w:proofErr w:type="spellEnd"/>
            <w:r w:rsidRPr="00DD6151">
              <w:rPr>
                <w:lang w:val="en-US"/>
              </w:rPr>
              <w:t>____________________________________________________</w:t>
            </w:r>
          </w:p>
          <w:p w14:paraId="12F5B55E"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773BA0BA"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4591E7A5"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09708A53" w14:textId="77777777" w:rsidR="00460653" w:rsidRPr="00DD6151" w:rsidRDefault="00460653" w:rsidP="00385C85">
            <w:pPr>
              <w:pStyle w:val="cn"/>
              <w:tabs>
                <w:tab w:val="left" w:pos="567"/>
              </w:tabs>
              <w:jc w:val="both"/>
              <w:rPr>
                <w:sz w:val="20"/>
                <w:szCs w:val="20"/>
                <w:lang w:val="en-US"/>
              </w:rPr>
            </w:pPr>
            <w:r w:rsidRPr="00DD6151">
              <w:rPr>
                <w:sz w:val="20"/>
                <w:szCs w:val="20"/>
                <w:lang w:val="en-US"/>
              </w:rPr>
              <w:t xml:space="preserve">                                                                   (</w:t>
            </w:r>
            <w:proofErr w:type="spellStart"/>
            <w:r w:rsidRPr="00DD6151">
              <w:rPr>
                <w:sz w:val="20"/>
                <w:szCs w:val="20"/>
                <w:lang w:val="en-US"/>
              </w:rPr>
              <w:t>localitatea</w:t>
            </w:r>
            <w:proofErr w:type="spellEnd"/>
            <w:r w:rsidRPr="00DD6151">
              <w:rPr>
                <w:sz w:val="20"/>
                <w:szCs w:val="20"/>
                <w:lang w:val="en-US"/>
              </w:rPr>
              <w:t xml:space="preserve">) </w:t>
            </w:r>
          </w:p>
          <w:p w14:paraId="3D773C6A"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22557312" w14:textId="77777777" w:rsidR="00460653" w:rsidRPr="00DD6151" w:rsidRDefault="009157BF" w:rsidP="00385C85">
            <w:pPr>
              <w:pStyle w:val="af3"/>
              <w:tabs>
                <w:tab w:val="left" w:pos="567"/>
                <w:tab w:val="right" w:pos="9531"/>
              </w:tabs>
              <w:ind w:firstLine="0"/>
              <w:rPr>
                <w:lang w:val="en-US"/>
              </w:rPr>
            </w:pPr>
            <w:r w:rsidRPr="00DD6151">
              <w:rPr>
                <w:lang w:val="en-US"/>
              </w:rPr>
              <w:t>IDNO</w:t>
            </w:r>
            <w:r w:rsidR="00460653" w:rsidRPr="00DD6151">
              <w:rPr>
                <w:lang w:val="en-US"/>
              </w:rPr>
              <w:t xml:space="preserve"> ___</w:t>
            </w:r>
            <w:r w:rsidR="00B51B6E" w:rsidRPr="00DD6151">
              <w:rPr>
                <w:lang w:val="en-US"/>
              </w:rPr>
              <w:t xml:space="preserve">_____________ </w:t>
            </w:r>
            <w:proofErr w:type="spellStart"/>
            <w:r w:rsidR="00B51B6E" w:rsidRPr="00DD6151">
              <w:rPr>
                <w:lang w:val="en-US"/>
              </w:rPr>
              <w:t>reprezentat</w:t>
            </w:r>
            <w:proofErr w:type="spellEnd"/>
            <w:r w:rsidR="00B51B6E" w:rsidRPr="00DD6151">
              <w:rPr>
                <w:lang w:val="en-US"/>
              </w:rPr>
              <w:t xml:space="preserve"> </w:t>
            </w:r>
            <w:proofErr w:type="spellStart"/>
            <w:r w:rsidR="00B51B6E" w:rsidRPr="00DD6151">
              <w:rPr>
                <w:lang w:val="en-US"/>
              </w:rPr>
              <w:t>prin</w:t>
            </w:r>
            <w:proofErr w:type="spellEnd"/>
            <w:r w:rsidR="00B51B6E" w:rsidRPr="00DD6151">
              <w:rPr>
                <w:lang w:val="en-US"/>
              </w:rPr>
              <w:t xml:space="preserve"> </w:t>
            </w:r>
            <w:r w:rsidR="00460653" w:rsidRPr="00DD6151">
              <w:rPr>
                <w:lang w:val="en-US"/>
              </w:rPr>
              <w:t>________________________________________</w:t>
            </w:r>
            <w:r w:rsidR="007B392A" w:rsidRPr="00DD6151">
              <w:rPr>
                <w:lang w:val="en-US"/>
              </w:rPr>
              <w:t>_____________________</w:t>
            </w:r>
            <w:r w:rsidR="00385C85" w:rsidRPr="00DD6151">
              <w:rPr>
                <w:lang w:val="en-US"/>
              </w:rPr>
              <w:t>____</w:t>
            </w:r>
            <w:r w:rsidR="007B392A" w:rsidRPr="00DD6151">
              <w:rPr>
                <w:lang w:val="en-US"/>
              </w:rPr>
              <w:t>_____________</w:t>
            </w:r>
            <w:r w:rsidR="00460653" w:rsidRPr="00DD6151">
              <w:rPr>
                <w:lang w:val="en-US"/>
              </w:rPr>
              <w:t xml:space="preserve">,    </w:t>
            </w:r>
          </w:p>
          <w:p w14:paraId="432C34BC" w14:textId="77777777" w:rsidR="00460653" w:rsidRPr="00DD6151" w:rsidRDefault="00460653" w:rsidP="00385C85">
            <w:pPr>
              <w:pStyle w:val="af3"/>
              <w:tabs>
                <w:tab w:val="left" w:pos="567"/>
              </w:tabs>
              <w:ind w:firstLine="0"/>
              <w:rPr>
                <w:sz w:val="20"/>
                <w:szCs w:val="20"/>
                <w:lang w:val="en-US"/>
              </w:rPr>
            </w:pPr>
            <w:r w:rsidRPr="00DD6151">
              <w:rPr>
                <w:sz w:val="20"/>
                <w:szCs w:val="20"/>
                <w:lang w:val="en-US"/>
              </w:rPr>
              <w:t xml:space="preserve"> (</w:t>
            </w:r>
            <w:proofErr w:type="spellStart"/>
            <w:proofErr w:type="gramStart"/>
            <w:r w:rsidRPr="00DD6151">
              <w:rPr>
                <w:sz w:val="20"/>
                <w:szCs w:val="20"/>
                <w:lang w:val="en-US"/>
              </w:rPr>
              <w:t>numele</w:t>
            </w:r>
            <w:proofErr w:type="spellEnd"/>
            <w:proofErr w:type="gramEnd"/>
            <w:r w:rsidRPr="00DD6151">
              <w:rPr>
                <w:sz w:val="20"/>
                <w:szCs w:val="20"/>
                <w:lang w:val="en-US"/>
              </w:rPr>
              <w:t xml:space="preserve">, </w:t>
            </w:r>
            <w:proofErr w:type="spellStart"/>
            <w:r w:rsidRPr="00DD6151">
              <w:rPr>
                <w:sz w:val="20"/>
                <w:szCs w:val="20"/>
                <w:lang w:val="en-US"/>
              </w:rPr>
              <w:t>prenumele</w:t>
            </w:r>
            <w:proofErr w:type="spellEnd"/>
            <w:r w:rsidRPr="00DD6151">
              <w:rPr>
                <w:sz w:val="20"/>
                <w:szCs w:val="20"/>
                <w:lang w:val="en-US"/>
              </w:rPr>
              <w:t xml:space="preserve"> </w:t>
            </w:r>
            <w:proofErr w:type="spellStart"/>
            <w:r w:rsidRPr="00DD6151">
              <w:rPr>
                <w:sz w:val="20"/>
                <w:szCs w:val="20"/>
                <w:lang w:val="en-US"/>
              </w:rPr>
              <w:t>şifuncţia</w:t>
            </w:r>
            <w:proofErr w:type="spellEnd"/>
            <w:r w:rsidRPr="00DD6151">
              <w:rPr>
                <w:sz w:val="20"/>
                <w:szCs w:val="20"/>
                <w:lang w:val="en-US"/>
              </w:rPr>
              <w:t xml:space="preserve"> </w:t>
            </w:r>
            <w:proofErr w:type="spellStart"/>
            <w:r w:rsidRPr="00DD6151">
              <w:rPr>
                <w:sz w:val="20"/>
                <w:szCs w:val="20"/>
                <w:lang w:val="en-US"/>
              </w:rPr>
              <w:t>conducătorului</w:t>
            </w:r>
            <w:proofErr w:type="spellEnd"/>
            <w:r w:rsidRPr="00DD6151">
              <w:rPr>
                <w:sz w:val="20"/>
                <w:szCs w:val="20"/>
                <w:lang w:val="en-US"/>
              </w:rPr>
              <w:t xml:space="preserve">) </w:t>
            </w:r>
          </w:p>
          <w:p w14:paraId="11EFD6CF"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391073C1"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14:paraId="4735819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AB851F8" w14:textId="77777777"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14:paraId="3C2D7D12" w14:textId="77777777" w:rsidR="00CD0EA7" w:rsidRPr="00DD6151" w:rsidRDefault="00460653" w:rsidP="00385C85">
            <w:pPr>
              <w:pStyle w:val="af3"/>
              <w:tabs>
                <w:tab w:val="left" w:pos="567"/>
              </w:tabs>
              <w:ind w:firstLine="0"/>
              <w:rPr>
                <w:sz w:val="20"/>
                <w:szCs w:val="20"/>
                <w:lang w:val="en-US"/>
              </w:rPr>
            </w:pPr>
            <w:proofErr w:type="spellStart"/>
            <w:r w:rsidRPr="00DD6151">
              <w:rPr>
                <w:lang w:val="en-US"/>
              </w:rPr>
              <w:t>telefon</w:t>
            </w:r>
            <w:proofErr w:type="spellEnd"/>
            <w:r w:rsidRPr="00DD6151">
              <w:rPr>
                <w:lang w:val="en-US"/>
              </w:rPr>
              <w:t>: ______________, fax: ____________</w:t>
            </w:r>
            <w:proofErr w:type="gramStart"/>
            <w:r w:rsidRPr="00DD6151">
              <w:rPr>
                <w:lang w:val="en-US"/>
              </w:rPr>
              <w:t>_,</w:t>
            </w:r>
            <w:r w:rsidR="009157BF" w:rsidRPr="00DD6151">
              <w:rPr>
                <w:lang w:val="en-US"/>
              </w:rPr>
              <w:t>IDNO</w:t>
            </w:r>
            <w:proofErr w:type="gramEnd"/>
            <w:r w:rsidRPr="00DD6151">
              <w:rPr>
                <w:lang w:val="en-US"/>
              </w:rPr>
              <w:t xml:space="preserve">________________ </w:t>
            </w:r>
            <w:proofErr w:type="spellStart"/>
            <w:r w:rsidRPr="00DD6151">
              <w:rPr>
                <w:lang w:val="en-US"/>
              </w:rPr>
              <w:t>autorizat</w:t>
            </w:r>
            <w:proofErr w:type="spellEnd"/>
            <w:r w:rsidRPr="00DD6151">
              <w:rPr>
                <w:lang w:val="en-US"/>
              </w:rPr>
              <w:t xml:space="preserve"> </w:t>
            </w:r>
            <w:proofErr w:type="spellStart"/>
            <w:r w:rsidRPr="00DD6151">
              <w:rPr>
                <w:lang w:val="en-US"/>
              </w:rPr>
              <w:t>pentru</w:t>
            </w:r>
            <w:proofErr w:type="spellEnd"/>
            <w:r w:rsidRPr="00DD6151">
              <w:rPr>
                <w:lang w:val="en-US"/>
              </w:rPr>
              <w:t xml:space="preserve"> </w:t>
            </w:r>
            <w:proofErr w:type="spellStart"/>
            <w:r w:rsidRPr="00DD6151">
              <w:rPr>
                <w:lang w:val="en-US"/>
              </w:rPr>
              <w:t>activitatea</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construcţii</w:t>
            </w:r>
            <w:proofErr w:type="spellEnd"/>
            <w:r w:rsidRPr="00DD6151">
              <w:rPr>
                <w:lang w:val="en-US"/>
              </w:rPr>
              <w:t xml:space="preserve">: </w:t>
            </w:r>
            <w:proofErr w:type="spellStart"/>
            <w:r w:rsidRPr="00DD6151">
              <w:rPr>
                <w:lang w:val="en-US"/>
              </w:rPr>
              <w:t>autorizaţia</w:t>
            </w:r>
            <w:proofErr w:type="spellEnd"/>
            <w:r w:rsidRPr="00DD6151">
              <w:rPr>
                <w:lang w:val="en-US"/>
              </w:rPr>
              <w:t xml:space="preserve"> nr. _______ </w:t>
            </w:r>
            <w:r w:rsidR="0016369C" w:rsidRPr="00DD6151">
              <w:rPr>
                <w:lang w:val="en-US"/>
              </w:rPr>
              <w:t>din „</w:t>
            </w:r>
            <w:r w:rsidRPr="00DD6151">
              <w:rPr>
                <w:lang w:val="en-US"/>
              </w:rPr>
              <w:t xml:space="preserve">__”______________20__, </w:t>
            </w:r>
            <w:proofErr w:type="spellStart"/>
            <w:r w:rsidRPr="00DD6151">
              <w:rPr>
                <w:lang w:val="en-US"/>
              </w:rPr>
              <w:t>eliberată</w:t>
            </w:r>
            <w:proofErr w:type="spellEnd"/>
            <w:r w:rsidRPr="00DD6151">
              <w:rPr>
                <w:lang w:val="en-US"/>
              </w:rPr>
              <w:t xml:space="preserve"> de __________________,pe un termen de ____</w:t>
            </w:r>
            <w:r w:rsidR="0016369C" w:rsidRPr="00DD6151">
              <w:rPr>
                <w:lang w:val="en-US"/>
              </w:rPr>
              <w:t xml:space="preserve"> ani, </w:t>
            </w:r>
            <w:proofErr w:type="spellStart"/>
            <w:r w:rsidR="0016369C" w:rsidRPr="00DD6151">
              <w:rPr>
                <w:lang w:val="en-US"/>
              </w:rPr>
              <w:t>pentru</w:t>
            </w:r>
            <w:proofErr w:type="spellEnd"/>
            <w:r w:rsidR="0016369C" w:rsidRPr="00DD6151">
              <w:rPr>
                <w:lang w:val="en-US"/>
              </w:rPr>
              <w:t xml:space="preserve"> </w:t>
            </w:r>
            <w:proofErr w:type="spellStart"/>
            <w:r w:rsidR="0016369C" w:rsidRPr="00DD6151">
              <w:rPr>
                <w:lang w:val="en-US"/>
              </w:rPr>
              <w:t>genurile</w:t>
            </w:r>
            <w:proofErr w:type="spellEnd"/>
            <w:r w:rsidR="0016369C" w:rsidRPr="00DD6151">
              <w:rPr>
                <w:lang w:val="en-US"/>
              </w:rPr>
              <w:t xml:space="preserve"> de </w:t>
            </w:r>
            <w:proofErr w:type="spellStart"/>
            <w:r w:rsidRPr="00DD6151">
              <w:rPr>
                <w:lang w:val="en-US"/>
              </w:rPr>
              <w:t>activitate</w:t>
            </w:r>
            <w:proofErr w:type="spellEnd"/>
            <w:r w:rsidRPr="00DD6151">
              <w:rPr>
                <w:lang w:val="en-US"/>
              </w:rPr>
              <w:t>___________________________________,</w:t>
            </w:r>
            <w:r w:rsidR="00CD0EA7" w:rsidRPr="00DD6151">
              <w:rPr>
                <w:lang w:val="en-US"/>
              </w:rPr>
              <w:t xml:space="preserve"> </w:t>
            </w:r>
            <w:proofErr w:type="spellStart"/>
            <w:r w:rsidR="00CD0EA7" w:rsidRPr="00DD6151">
              <w:rPr>
                <w:lang w:val="en-US"/>
              </w:rPr>
              <w:t>reprezentat</w:t>
            </w:r>
            <w:proofErr w:type="spellEnd"/>
            <w:r w:rsidR="00CD0EA7" w:rsidRPr="00DD6151">
              <w:rPr>
                <w:lang w:val="en-US"/>
              </w:rPr>
              <w:t xml:space="preserve"> </w:t>
            </w:r>
            <w:proofErr w:type="spellStart"/>
            <w:r w:rsidR="00CD0EA7" w:rsidRPr="00DD6151">
              <w:rPr>
                <w:lang w:val="en-US"/>
              </w:rPr>
              <w:t>prin</w:t>
            </w:r>
            <w:proofErr w:type="spellEnd"/>
            <w:r w:rsidR="00CD0EA7" w:rsidRPr="00DD6151">
              <w:rPr>
                <w:lang w:val="en-US"/>
              </w:rPr>
              <w:t xml:space="preserve"> </w:t>
            </w:r>
            <w:r w:rsidRPr="00DD6151">
              <w:rPr>
                <w:lang w:val="en-US"/>
              </w:rPr>
              <w:t>__________________</w:t>
            </w:r>
            <w:r w:rsidR="00CD0EA7" w:rsidRPr="00DD6151">
              <w:rPr>
                <w:lang w:val="en-US"/>
              </w:rPr>
              <w:t>__________________</w:t>
            </w:r>
            <w:r w:rsidRPr="00DD6151">
              <w:rPr>
                <w:lang w:val="en-US"/>
              </w:rPr>
              <w:t xml:space="preserve">_, </w:t>
            </w:r>
            <w:proofErr w:type="spellStart"/>
            <w:r w:rsidRPr="00DD6151">
              <w:rPr>
                <w:lang w:val="en-US"/>
              </w:rPr>
              <w:t>în</w:t>
            </w:r>
            <w:proofErr w:type="spellEnd"/>
            <w:r w:rsidRPr="00DD6151">
              <w:rPr>
                <w:lang w:val="en-US"/>
              </w:rPr>
              <w:t xml:space="preserve"> </w:t>
            </w:r>
            <w:proofErr w:type="spellStart"/>
            <w:r w:rsidRPr="00DD6151">
              <w:rPr>
                <w:lang w:val="en-US"/>
              </w:rPr>
              <w:t>calitate</w:t>
            </w:r>
            <w:proofErr w:type="spellEnd"/>
            <w:r w:rsidR="00CD0EA7" w:rsidRPr="00DD6151">
              <w:rPr>
                <w:lang w:val="en-US"/>
              </w:rPr>
              <w:t xml:space="preserve"> de </w:t>
            </w:r>
            <w:proofErr w:type="spellStart"/>
            <w:r w:rsidR="00CD0EA7" w:rsidRPr="00DD6151">
              <w:rPr>
                <w:lang w:val="en-US"/>
              </w:rPr>
              <w:t>Antreprenor</w:t>
            </w:r>
            <w:proofErr w:type="spellEnd"/>
            <w:r w:rsidR="00CD0EA7" w:rsidRPr="00DD6151">
              <w:rPr>
                <w:lang w:val="en-US"/>
              </w:rPr>
              <w:t xml:space="preserve">, pe de </w:t>
            </w:r>
            <w:proofErr w:type="spellStart"/>
            <w:r w:rsidR="00CD0EA7" w:rsidRPr="00DD6151">
              <w:rPr>
                <w:lang w:val="en-US"/>
              </w:rPr>
              <w:t>altă</w:t>
            </w:r>
            <w:proofErr w:type="spellEnd"/>
            <w:r w:rsidR="00CD0EA7" w:rsidRPr="00DD6151">
              <w:rPr>
                <w:lang w:val="en-US"/>
              </w:rPr>
              <w:t xml:space="preserve"> </w:t>
            </w:r>
            <w:proofErr w:type="spellStart"/>
            <w:r w:rsidR="00CD0EA7" w:rsidRPr="00DD6151">
              <w:rPr>
                <w:lang w:val="en-US"/>
              </w:rPr>
              <w:t>parte</w:t>
            </w:r>
            <w:proofErr w:type="spellEnd"/>
            <w:r w:rsidR="00CD0EA7" w:rsidRPr="00DD6151">
              <w:rPr>
                <w:lang w:val="en-US"/>
              </w:rPr>
              <w:t>.</w:t>
            </w:r>
          </w:p>
          <w:p w14:paraId="3823FD8C" w14:textId="77777777" w:rsidR="001A5517" w:rsidRPr="00DD6151" w:rsidRDefault="00460653" w:rsidP="00385C85">
            <w:pPr>
              <w:pStyle w:val="af3"/>
              <w:tabs>
                <w:tab w:val="left" w:pos="567"/>
              </w:tabs>
              <w:ind w:firstLine="0"/>
              <w:rPr>
                <w:sz w:val="20"/>
                <w:szCs w:val="20"/>
                <w:lang w:val="en-US"/>
              </w:rPr>
            </w:pPr>
            <w:r w:rsidRPr="00DD6151">
              <w:rPr>
                <w:sz w:val="20"/>
                <w:szCs w:val="20"/>
                <w:lang w:val="en-US"/>
              </w:rPr>
              <w:t xml:space="preserve"> (</w:t>
            </w:r>
            <w:proofErr w:type="spellStart"/>
            <w:proofErr w:type="gramStart"/>
            <w:r w:rsidRPr="00DD6151">
              <w:rPr>
                <w:sz w:val="20"/>
                <w:szCs w:val="20"/>
                <w:lang w:val="en-US"/>
              </w:rPr>
              <w:t>numele</w:t>
            </w:r>
            <w:proofErr w:type="spellEnd"/>
            <w:proofErr w:type="gramEnd"/>
            <w:r w:rsidRPr="00DD6151">
              <w:rPr>
                <w:sz w:val="20"/>
                <w:szCs w:val="20"/>
                <w:lang w:val="en-US"/>
              </w:rPr>
              <w:t xml:space="preserve"> </w:t>
            </w:r>
            <w:proofErr w:type="spellStart"/>
            <w:r w:rsidRPr="00DD6151">
              <w:rPr>
                <w:sz w:val="20"/>
                <w:szCs w:val="20"/>
                <w:lang w:val="en-US"/>
              </w:rPr>
              <w:t>şifuncţia</w:t>
            </w:r>
            <w:proofErr w:type="spellEnd"/>
            <w:r w:rsidRPr="00DD6151">
              <w:rPr>
                <w:sz w:val="20"/>
                <w:szCs w:val="20"/>
                <w:lang w:val="en-US"/>
              </w:rPr>
              <w:t xml:space="preserve"> </w:t>
            </w:r>
            <w:proofErr w:type="spellStart"/>
            <w:r w:rsidRPr="00DD6151">
              <w:rPr>
                <w:sz w:val="20"/>
                <w:szCs w:val="20"/>
                <w:lang w:val="en-US"/>
              </w:rPr>
              <w:t>conducătorului</w:t>
            </w:r>
            <w:proofErr w:type="spellEnd"/>
            <w:r w:rsidRPr="00DD6151">
              <w:rPr>
                <w:sz w:val="20"/>
                <w:szCs w:val="20"/>
                <w:lang w:val="en-US"/>
              </w:rPr>
              <w:t>)</w:t>
            </w:r>
          </w:p>
          <w:p w14:paraId="57C2ADD0"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6292E91D"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905F499"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14:paraId="34855D1C" w14:textId="77777777" w:rsidR="00460653" w:rsidRPr="00FF430B" w:rsidRDefault="00460653" w:rsidP="00196AB4">
            <w:pPr>
              <w:jc w:val="both"/>
            </w:pPr>
          </w:p>
          <w:p w14:paraId="7B51D89B"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0DEF9F8F" w14:textId="77777777" w:rsidR="00460653" w:rsidRPr="00DD6151" w:rsidRDefault="00A156C0" w:rsidP="00196AB4">
            <w:pPr>
              <w:pStyle w:val="af3"/>
              <w:tabs>
                <w:tab w:val="left" w:pos="567"/>
              </w:tabs>
              <w:spacing w:line="276" w:lineRule="auto"/>
              <w:ind w:firstLine="0"/>
              <w:rPr>
                <w:lang w:val="en-US"/>
              </w:rPr>
            </w:pPr>
            <w:r w:rsidRPr="00DD6151">
              <w:rPr>
                <w:lang w:val="en-US"/>
              </w:rPr>
              <w:lastRenderedPageBreak/>
              <w:t xml:space="preserve">2.1. </w:t>
            </w:r>
            <w:proofErr w:type="spellStart"/>
            <w:r w:rsidR="00460653" w:rsidRPr="00DD6151">
              <w:rPr>
                <w:lang w:val="en-US"/>
              </w:rPr>
              <w:t>Durata</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contractate</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de </w:t>
            </w:r>
            <w:r w:rsidR="009F0FE8" w:rsidRPr="00DD6151">
              <w:rPr>
                <w:lang w:val="en-US"/>
              </w:rPr>
              <w:t xml:space="preserve">_________ </w:t>
            </w:r>
            <w:proofErr w:type="spellStart"/>
            <w:r w:rsidR="009F0FE8" w:rsidRPr="00DD6151">
              <w:rPr>
                <w:lang w:val="en-US"/>
              </w:rPr>
              <w:t>luni</w:t>
            </w:r>
            <w:r w:rsidR="00EB65F6" w:rsidRPr="00DD6151">
              <w:rPr>
                <w:lang w:val="en-US"/>
              </w:rPr>
              <w:t>și</w:t>
            </w:r>
            <w:proofErr w:type="spellEnd"/>
            <w:r w:rsidR="00EB65F6" w:rsidRPr="00DD6151">
              <w:rPr>
                <w:lang w:val="en-US"/>
              </w:rPr>
              <w:t xml:space="preserve"> </w:t>
            </w:r>
            <w:proofErr w:type="spellStart"/>
            <w:r w:rsidR="00EB65F6" w:rsidRPr="00DD6151">
              <w:rPr>
                <w:lang w:val="en-US"/>
              </w:rPr>
              <w:t>zile</w:t>
            </w:r>
            <w:proofErr w:type="spellEnd"/>
            <w:r w:rsidR="00EB65F6" w:rsidRPr="00DD6151">
              <w:rPr>
                <w:lang w:val="en-US"/>
              </w:rPr>
              <w:t>___</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primirea</w:t>
            </w:r>
            <w:proofErr w:type="spellEnd"/>
            <w:r w:rsidR="00460653" w:rsidRPr="00DD6151">
              <w:rPr>
                <w:lang w:val="en-US"/>
              </w:rPr>
              <w:t xml:space="preserve"> </w:t>
            </w:r>
            <w:proofErr w:type="spellStart"/>
            <w:r w:rsidR="00460653" w:rsidRPr="00DD6151">
              <w:rPr>
                <w:lang w:val="en-US"/>
              </w:rPr>
              <w:t>ordinului</w:t>
            </w:r>
            <w:proofErr w:type="spellEnd"/>
            <w:r w:rsidR="00460653" w:rsidRPr="00DD6151">
              <w:rPr>
                <w:lang w:val="en-US"/>
              </w:rPr>
              <w:t xml:space="preserve"> de </w:t>
            </w:r>
            <w:proofErr w:type="spellStart"/>
            <w:r w:rsidR="00460653" w:rsidRPr="00DD6151">
              <w:rPr>
                <w:lang w:val="en-US"/>
              </w:rPr>
              <w:t>începere</w:t>
            </w:r>
            <w:proofErr w:type="spellEnd"/>
            <w:r w:rsidR="00460653" w:rsidRPr="00DD6151">
              <w:rPr>
                <w:lang w:val="en-US"/>
              </w:rPr>
              <w:t xml:space="preserve"> </w:t>
            </w:r>
            <w:proofErr w:type="gramStart"/>
            <w:r w:rsidR="00460653" w:rsidRPr="00DD6151">
              <w:rPr>
                <w:lang w:val="en-US"/>
              </w:rPr>
              <w:t>a</w:t>
            </w:r>
            <w:proofErr w:type="gramEnd"/>
            <w:r w:rsidR="00460653" w:rsidRPr="00DD6151">
              <w:rPr>
                <w:lang w:val="en-US"/>
              </w:rPr>
              <w:t xml:space="preserve"> </w:t>
            </w:r>
            <w:proofErr w:type="spellStart"/>
            <w:r w:rsidR="00460653" w:rsidRPr="00DD6151">
              <w:rPr>
                <w:lang w:val="en-US"/>
              </w:rPr>
              <w:t>execuţieişi</w:t>
            </w:r>
            <w:proofErr w:type="spellEnd"/>
            <w:r w:rsidR="00460653" w:rsidRPr="00DD6151">
              <w:rPr>
                <w:lang w:val="en-US"/>
              </w:rPr>
              <w:t xml:space="preserve"> </w:t>
            </w:r>
            <w:proofErr w:type="spellStart"/>
            <w:r w:rsidR="00460653" w:rsidRPr="00DD6151">
              <w:rPr>
                <w:lang w:val="en-US"/>
              </w:rPr>
              <w:t>asigurării</w:t>
            </w:r>
            <w:proofErr w:type="spellEnd"/>
            <w:r w:rsidR="00460653" w:rsidRPr="00DD6151">
              <w:rPr>
                <w:lang w:val="en-US"/>
              </w:rPr>
              <w:t xml:space="preserve"> </w:t>
            </w:r>
            <w:proofErr w:type="spellStart"/>
            <w:r w:rsidR="00460653" w:rsidRPr="00DD6151">
              <w:rPr>
                <w:lang w:val="en-US"/>
              </w:rPr>
              <w:t>lucrului</w:t>
            </w:r>
            <w:proofErr w:type="spellEnd"/>
            <w:r w:rsidR="00460653" w:rsidRPr="00DD6151">
              <w:rPr>
                <w:lang w:val="en-US"/>
              </w:rPr>
              <w:t xml:space="preserve"> </w:t>
            </w:r>
            <w:proofErr w:type="spellStart"/>
            <w:r w:rsidR="00460653" w:rsidRPr="00DD6151">
              <w:rPr>
                <w:lang w:val="en-US"/>
              </w:rPr>
              <w:t>ritmic</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r w:rsidR="005D4B79" w:rsidRPr="00DD6151">
              <w:rPr>
                <w:lang w:val="en-US"/>
              </w:rPr>
              <w:t>-</w:t>
            </w:r>
            <w:r w:rsidR="00460653" w:rsidRPr="00DD6151">
              <w:rPr>
                <w:lang w:val="en-US"/>
              </w:rPr>
              <w:t>ordonatorul</w:t>
            </w:r>
            <w:proofErr w:type="spellEnd"/>
            <w:r w:rsidR="00460653" w:rsidRPr="00DD6151">
              <w:rPr>
                <w:lang w:val="en-US"/>
              </w:rPr>
              <w:t xml:space="preserve"> de </w:t>
            </w:r>
            <w:proofErr w:type="spellStart"/>
            <w:r w:rsidR="00460653" w:rsidRPr="00DD6151">
              <w:rPr>
                <w:lang w:val="en-US"/>
              </w:rPr>
              <w:t>credite</w:t>
            </w:r>
            <w:proofErr w:type="spellEnd"/>
            <w:r w:rsidR="00460653" w:rsidRPr="00DD6151">
              <w:rPr>
                <w:lang w:val="en-US"/>
              </w:rPr>
              <w:t>.</w:t>
            </w:r>
          </w:p>
          <w:p w14:paraId="3CC8DE22"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2.2. </w:t>
            </w:r>
            <w:proofErr w:type="spellStart"/>
            <w:r w:rsidR="00460653" w:rsidRPr="00DD6151">
              <w:rPr>
                <w:lang w:val="en-US"/>
              </w:rPr>
              <w:t>Graficul</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se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efectua</w:t>
            </w:r>
            <w:proofErr w:type="spellEnd"/>
            <w:r w:rsidR="00460653" w:rsidRPr="00DD6151">
              <w:rPr>
                <w:lang w:val="en-US"/>
              </w:rPr>
              <w:t xml:space="preserve"> conform </w:t>
            </w:r>
            <w:proofErr w:type="spellStart"/>
            <w:r w:rsidR="00460653" w:rsidRPr="00DD6151">
              <w:rPr>
                <w:lang w:val="en-US"/>
              </w:rPr>
              <w:t>specificaţiei</w:t>
            </w:r>
            <w:proofErr w:type="spellEnd"/>
            <w:r w:rsidR="00460653" w:rsidRPr="00DD6151">
              <w:rPr>
                <w:lang w:val="en-US"/>
              </w:rPr>
              <w:t xml:space="preserve"> din </w:t>
            </w:r>
            <w:proofErr w:type="spellStart"/>
            <w:r w:rsidR="00460653" w:rsidRPr="00DD6151">
              <w:rPr>
                <w:lang w:val="en-US"/>
              </w:rPr>
              <w:t>anexa</w:t>
            </w:r>
            <w:proofErr w:type="spellEnd"/>
            <w:r w:rsidR="00460653" w:rsidRPr="00DD6151">
              <w:rPr>
                <w:lang w:val="en-US"/>
              </w:rPr>
              <w:t xml:space="preserve"> </w:t>
            </w:r>
            <w:r w:rsidR="009157BF" w:rsidRPr="00DD6151">
              <w:rPr>
                <w:lang w:val="en-US"/>
              </w:rPr>
              <w:t xml:space="preserve">la </w:t>
            </w:r>
            <w:proofErr w:type="spellStart"/>
            <w:r w:rsidR="00460653" w:rsidRPr="00DD6151">
              <w:rPr>
                <w:lang w:val="en-US"/>
              </w:rPr>
              <w:t>prezentul</w:t>
            </w:r>
            <w:proofErr w:type="spellEnd"/>
            <w:r w:rsidR="00460653" w:rsidRPr="00DD6151">
              <w:rPr>
                <w:lang w:val="en-US"/>
              </w:rPr>
              <w:t xml:space="preserve"> contract. </w:t>
            </w:r>
          </w:p>
          <w:p w14:paraId="00FE8623"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2.3. </w:t>
            </w:r>
            <w:proofErr w:type="spellStart"/>
            <w:r w:rsidR="00460653" w:rsidRPr="00DD6151">
              <w:rPr>
                <w:lang w:val="en-US"/>
              </w:rPr>
              <w:t>Perioada</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fi </w:t>
            </w:r>
            <w:proofErr w:type="spellStart"/>
            <w:r w:rsidR="00460653" w:rsidRPr="00DD6151">
              <w:rPr>
                <w:lang w:val="en-US"/>
              </w:rPr>
              <w:t>prelungită</w:t>
            </w:r>
            <w:proofErr w:type="spellEnd"/>
            <w:r w:rsidR="00460653" w:rsidRPr="00DD6151">
              <w:rPr>
                <w:lang w:val="en-US"/>
              </w:rPr>
              <w:t xml:space="preserve"> </w:t>
            </w:r>
            <w:proofErr w:type="spellStart"/>
            <w:r w:rsidR="00EB65F6" w:rsidRPr="00DD6151">
              <w:rPr>
                <w:lang w:val="en-US"/>
              </w:rPr>
              <w:t>sau</w:t>
            </w:r>
            <w:proofErr w:type="spellEnd"/>
            <w:r w:rsidR="00EB65F6" w:rsidRPr="00DD6151">
              <w:rPr>
                <w:lang w:val="en-US"/>
              </w:rPr>
              <w:t xml:space="preserve"> </w:t>
            </w:r>
            <w:proofErr w:type="spellStart"/>
            <w:r w:rsidR="00EB65F6" w:rsidRPr="00DD6151">
              <w:rPr>
                <w:lang w:val="en-US"/>
              </w:rPr>
              <w:t>suspendată</w:t>
            </w:r>
            <w:proofErr w:type="spellEnd"/>
            <w:r w:rsidR="00EB65F6"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constrângerea</w:t>
            </w:r>
            <w:proofErr w:type="spellEnd"/>
            <w:r w:rsidR="00460653" w:rsidRPr="00DD6151">
              <w:rPr>
                <w:lang w:val="en-US"/>
              </w:rPr>
              <w:t xml:space="preserve"> </w:t>
            </w:r>
            <w:proofErr w:type="spellStart"/>
            <w:r w:rsidR="00460653" w:rsidRPr="00DD6151">
              <w:rPr>
                <w:lang w:val="en-US"/>
              </w:rPr>
              <w:t>activităţii</w:t>
            </w:r>
            <w:proofErr w:type="spellEnd"/>
            <w:r w:rsidR="00460653" w:rsidRPr="00DD6151">
              <w:rPr>
                <w:lang w:val="en-US"/>
              </w:rPr>
              <w:t xml:space="preserve"> se </w:t>
            </w:r>
            <w:proofErr w:type="spellStart"/>
            <w:r w:rsidR="00460653" w:rsidRPr="00DD6151">
              <w:rPr>
                <w:lang w:val="en-US"/>
              </w:rPr>
              <w:t>datorează</w:t>
            </w:r>
            <w:proofErr w:type="spellEnd"/>
            <w:r w:rsidR="00460653" w:rsidRPr="00DD6151">
              <w:rPr>
                <w:lang w:val="en-US"/>
              </w:rPr>
              <w:t xml:space="preserve"> </w:t>
            </w:r>
            <w:proofErr w:type="spellStart"/>
            <w:r w:rsidR="00460653" w:rsidRPr="00DD6151">
              <w:rPr>
                <w:lang w:val="en-US"/>
              </w:rPr>
              <w:t>următoarelor</w:t>
            </w:r>
            <w:proofErr w:type="spellEnd"/>
            <w:r w:rsidR="00460653" w:rsidRPr="00DD6151">
              <w:rPr>
                <w:lang w:val="en-US"/>
              </w:rPr>
              <w:t xml:space="preserve"> </w:t>
            </w:r>
            <w:proofErr w:type="spellStart"/>
            <w:r w:rsidR="00460653" w:rsidRPr="00DD6151">
              <w:rPr>
                <w:lang w:val="en-US"/>
              </w:rPr>
              <w:t>cauze</w:t>
            </w:r>
            <w:proofErr w:type="spellEnd"/>
            <w:r w:rsidR="00460653" w:rsidRPr="00DD6151">
              <w:rPr>
                <w:lang w:val="en-US"/>
              </w:rPr>
              <w:t>:</w:t>
            </w:r>
          </w:p>
          <w:p w14:paraId="3F6CA0A4"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455B88B3"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63980727"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A5751F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2F1232F"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2.4. </w:t>
            </w:r>
            <w:r w:rsidR="00460653" w:rsidRPr="00DD6151">
              <w:rPr>
                <w:lang w:val="en-US"/>
              </w:rPr>
              <w:t xml:space="preserve">Conform </w:t>
            </w:r>
            <w:proofErr w:type="spellStart"/>
            <w:r w:rsidR="00460653" w:rsidRPr="00DD6151">
              <w:rPr>
                <w:lang w:val="en-US"/>
              </w:rPr>
              <w:t>dispoziţiei</w:t>
            </w:r>
            <w:proofErr w:type="spellEnd"/>
            <w:r w:rsidR="00460653" w:rsidRPr="00DD6151">
              <w:rPr>
                <w:lang w:val="en-US"/>
              </w:rPr>
              <w:t xml:space="preserve"> </w:t>
            </w:r>
            <w:proofErr w:type="spellStart"/>
            <w:r w:rsidR="00460653" w:rsidRPr="00DD6151">
              <w:rPr>
                <w:lang w:val="en-US"/>
              </w:rPr>
              <w:t>scrise</w:t>
            </w:r>
            <w:proofErr w:type="spellEnd"/>
            <w:r w:rsidR="00460653" w:rsidRPr="00DD6151">
              <w:rPr>
                <w:lang w:val="en-US"/>
              </w:rPr>
              <w:t xml:space="preserve"> a </w:t>
            </w:r>
            <w:proofErr w:type="spellStart"/>
            <w:r w:rsidR="00460653" w:rsidRPr="00DD6151">
              <w:rPr>
                <w:lang w:val="en-US"/>
              </w:rPr>
              <w:t>Beneficiarului</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sista</w:t>
            </w:r>
            <w:proofErr w:type="spellEnd"/>
            <w:r w:rsidR="00460653" w:rsidRPr="00DD6151">
              <w:rPr>
                <w:lang w:val="en-US"/>
              </w:rPr>
              <w:t xml:space="preserve"> </w:t>
            </w:r>
            <w:proofErr w:type="spellStart"/>
            <w:r w:rsidR="00460653" w:rsidRPr="00DD6151">
              <w:rPr>
                <w:lang w:val="en-US"/>
              </w:rPr>
              <w:t>execuţia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 </w:t>
            </w:r>
            <w:proofErr w:type="spellStart"/>
            <w:r w:rsidR="00460653" w:rsidRPr="00DD6151">
              <w:rPr>
                <w:lang w:val="en-US"/>
              </w:rPr>
              <w:t>unor</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ale </w:t>
            </w:r>
            <w:proofErr w:type="spellStart"/>
            <w:r w:rsidR="00460653" w:rsidRPr="00DD6151">
              <w:rPr>
                <w:lang w:val="en-US"/>
              </w:rPr>
              <w:t>acestora</w:t>
            </w:r>
            <w:proofErr w:type="spellEnd"/>
            <w:r w:rsidR="00460653" w:rsidRPr="00DD6151">
              <w:rPr>
                <w:lang w:val="en-US"/>
              </w:rPr>
              <w:t xml:space="preserve"> pe o </w:t>
            </w:r>
            <w:proofErr w:type="spellStart"/>
            <w:r w:rsidR="00460653" w:rsidRPr="00DD6151">
              <w:rPr>
                <w:lang w:val="en-US"/>
              </w:rPr>
              <w:t>durată</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modul</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care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consideră</w:t>
            </w:r>
            <w:proofErr w:type="spellEnd"/>
            <w:r w:rsidR="00460653" w:rsidRPr="00DD6151">
              <w:rPr>
                <w:lang w:val="en-US"/>
              </w:rPr>
              <w:t xml:space="preserve"> </w:t>
            </w:r>
            <w:proofErr w:type="spellStart"/>
            <w:r w:rsidR="00460653" w:rsidRPr="00DD6151">
              <w:rPr>
                <w:lang w:val="en-US"/>
              </w:rPr>
              <w:t>necesar</w:t>
            </w:r>
            <w:proofErr w:type="spellEnd"/>
            <w:r w:rsidR="00460653" w:rsidRPr="00DD6151">
              <w:rPr>
                <w:lang w:val="en-US"/>
              </w:rPr>
              <w:t xml:space="preserve">. Pe </w:t>
            </w:r>
            <w:proofErr w:type="spellStart"/>
            <w:r w:rsidR="00460653" w:rsidRPr="00DD6151">
              <w:rPr>
                <w:lang w:val="en-US"/>
              </w:rPr>
              <w:t>timpul</w:t>
            </w:r>
            <w:proofErr w:type="spellEnd"/>
            <w:r w:rsidR="00460653" w:rsidRPr="00DD6151">
              <w:rPr>
                <w:lang w:val="en-US"/>
              </w:rPr>
              <w:t xml:space="preserve"> </w:t>
            </w:r>
            <w:proofErr w:type="spellStart"/>
            <w:r w:rsidR="00460653" w:rsidRPr="00DD6151">
              <w:rPr>
                <w:lang w:val="en-US"/>
              </w:rPr>
              <w:t>suspendării</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proteja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conserva</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mod </w:t>
            </w:r>
            <w:proofErr w:type="spellStart"/>
            <w:r w:rsidR="00460653" w:rsidRPr="00DD6151">
              <w:rPr>
                <w:lang w:val="en-US"/>
              </w:rPr>
              <w:t>corespunzător</w:t>
            </w:r>
            <w:proofErr w:type="spellEnd"/>
            <w:r w:rsidR="00460653" w:rsidRPr="00DD6151">
              <w:rPr>
                <w:lang w:val="en-US"/>
              </w:rPr>
              <w:t xml:space="preserve">, </w:t>
            </w:r>
            <w:proofErr w:type="spellStart"/>
            <w:r w:rsidR="00460653" w:rsidRPr="00DD6151">
              <w:rPr>
                <w:lang w:val="en-US"/>
              </w:rPr>
              <w:t>aşa</w:t>
            </w:r>
            <w:proofErr w:type="spellEnd"/>
            <w:r w:rsidR="00460653" w:rsidRPr="00DD6151">
              <w:rPr>
                <w:lang w:val="en-US"/>
              </w:rPr>
              <w:t xml:space="preserve"> cum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dispune</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Cheltuielile</w:t>
            </w:r>
            <w:proofErr w:type="spellEnd"/>
            <w:r w:rsidR="00460653" w:rsidRPr="00DD6151">
              <w:rPr>
                <w:lang w:val="en-US"/>
              </w:rPr>
              <w:t xml:space="preserve"> </w:t>
            </w:r>
            <w:proofErr w:type="spellStart"/>
            <w:r w:rsidR="00460653" w:rsidRPr="00DD6151">
              <w:rPr>
                <w:lang w:val="en-US"/>
              </w:rPr>
              <w:t>suplimentare</w:t>
            </w:r>
            <w:proofErr w:type="spellEnd"/>
            <w:r w:rsidR="00460653" w:rsidRPr="00DD6151">
              <w:rPr>
                <w:lang w:val="en-US"/>
              </w:rPr>
              <w:t xml:space="preserve"> generate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urma</w:t>
            </w:r>
            <w:proofErr w:type="spellEnd"/>
            <w:r w:rsidR="00460653" w:rsidRPr="00DD6151">
              <w:rPr>
                <w:lang w:val="en-US"/>
              </w:rPr>
              <w:t xml:space="preserve"> </w:t>
            </w:r>
            <w:proofErr w:type="spellStart"/>
            <w:r w:rsidR="00460653" w:rsidRPr="00DD6151">
              <w:rPr>
                <w:lang w:val="en-US"/>
              </w:rPr>
              <w:t>sistării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suportate</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plătite</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460653" w:rsidRPr="00DD6151">
              <w:rPr>
                <w:lang w:val="en-US"/>
              </w:rPr>
              <w:t>sistării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 </w:t>
            </w:r>
            <w:proofErr w:type="spellStart"/>
            <w:r w:rsidR="00460653" w:rsidRPr="00DD6151">
              <w:rPr>
                <w:lang w:val="en-US"/>
              </w:rPr>
              <w:t>unor</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din </w:t>
            </w:r>
            <w:proofErr w:type="spellStart"/>
            <w:r w:rsidR="00460653" w:rsidRPr="00DD6151">
              <w:rPr>
                <w:lang w:val="en-US"/>
              </w:rPr>
              <w:t>ele</w:t>
            </w:r>
            <w:proofErr w:type="spellEnd"/>
            <w:r w:rsidR="00460653" w:rsidRPr="00DD6151">
              <w:rPr>
                <w:lang w:val="en-US"/>
              </w:rPr>
              <w:t xml:space="preserve">, din </w:t>
            </w:r>
            <w:proofErr w:type="spellStart"/>
            <w:r w:rsidR="00460653" w:rsidRPr="00DD6151">
              <w:rPr>
                <w:lang w:val="en-US"/>
              </w:rPr>
              <w:t>iniţiativa</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w:t>
            </w:r>
            <w:proofErr w:type="spellStart"/>
            <w:r w:rsidR="00460653" w:rsidRPr="00DD6151">
              <w:rPr>
                <w:lang w:val="en-US"/>
              </w:rPr>
              <w:t>acesta</w:t>
            </w:r>
            <w:proofErr w:type="spellEnd"/>
            <w:r w:rsidR="00460653" w:rsidRPr="00DD6151">
              <w:rPr>
                <w:lang w:val="en-US"/>
              </w:rPr>
              <w:t xml:space="preserve"> </w:t>
            </w:r>
            <w:proofErr w:type="spellStart"/>
            <w:r w:rsidR="00460653" w:rsidRPr="00DD6151">
              <w:rPr>
                <w:lang w:val="en-US"/>
              </w:rPr>
              <w:t>suportă</w:t>
            </w:r>
            <w:proofErr w:type="spellEnd"/>
            <w:r w:rsidR="00460653" w:rsidRPr="00DD6151">
              <w:rPr>
                <w:lang w:val="en-US"/>
              </w:rPr>
              <w:t xml:space="preserve"> pe </w:t>
            </w:r>
            <w:proofErr w:type="spellStart"/>
            <w:r w:rsidR="00460653" w:rsidRPr="00DD6151">
              <w:rPr>
                <w:lang w:val="en-US"/>
              </w:rPr>
              <w:t>timpul</w:t>
            </w:r>
            <w:proofErr w:type="spellEnd"/>
            <w:r w:rsidR="00460653" w:rsidRPr="00DD6151">
              <w:rPr>
                <w:lang w:val="en-US"/>
              </w:rPr>
              <w:t xml:space="preserve"> </w:t>
            </w:r>
            <w:proofErr w:type="spellStart"/>
            <w:r w:rsidR="00460653" w:rsidRPr="00DD6151">
              <w:rPr>
                <w:lang w:val="en-US"/>
              </w:rPr>
              <w:t>suspendării</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cheltuielile</w:t>
            </w:r>
            <w:proofErr w:type="spellEnd"/>
            <w:r w:rsidR="00460653" w:rsidRPr="00DD6151">
              <w:rPr>
                <w:lang w:val="en-US"/>
              </w:rPr>
              <w:t xml:space="preserve">, </w:t>
            </w:r>
            <w:proofErr w:type="spellStart"/>
            <w:r w:rsidR="00460653" w:rsidRPr="00DD6151">
              <w:rPr>
                <w:lang w:val="en-US"/>
              </w:rPr>
              <w:t>privind</w:t>
            </w:r>
            <w:proofErr w:type="spellEnd"/>
            <w:r w:rsidR="00460653" w:rsidRPr="00DD6151">
              <w:rPr>
                <w:lang w:val="en-US"/>
              </w:rPr>
              <w:t xml:space="preserve"> </w:t>
            </w:r>
            <w:proofErr w:type="spellStart"/>
            <w:r w:rsidR="00460653" w:rsidRPr="00DD6151">
              <w:rPr>
                <w:lang w:val="en-US"/>
              </w:rPr>
              <w:t>protejarea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conservarea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cu </w:t>
            </w:r>
            <w:proofErr w:type="spellStart"/>
            <w:r w:rsidR="00460653" w:rsidRPr="00DD6151">
              <w:rPr>
                <w:lang w:val="en-US"/>
              </w:rPr>
              <w:t>bună</w:t>
            </w:r>
            <w:proofErr w:type="spellEnd"/>
            <w:r w:rsidR="00460653" w:rsidRPr="00DD6151">
              <w:rPr>
                <w:lang w:val="en-US"/>
              </w:rPr>
              <w:t xml:space="preserve"> </w:t>
            </w:r>
            <w:proofErr w:type="spellStart"/>
            <w:r w:rsidR="00460653" w:rsidRPr="00DD6151">
              <w:rPr>
                <w:lang w:val="en-US"/>
              </w:rPr>
              <w:t>diligenţă</w:t>
            </w:r>
            <w:proofErr w:type="spellEnd"/>
            <w:r w:rsidR="00460653" w:rsidRPr="00DD6151">
              <w:rPr>
                <w:lang w:val="en-US"/>
              </w:rPr>
              <w:t>.</w:t>
            </w:r>
          </w:p>
          <w:p w14:paraId="57DFBED4"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2.5. </w:t>
            </w:r>
            <w:r w:rsidR="00460653" w:rsidRPr="00DD6151">
              <w:rPr>
                <w:lang w:val="en-US"/>
              </w:rPr>
              <w:t xml:space="preserve">La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183D79" w:rsidRPr="00DD6151">
              <w:rPr>
                <w:lang w:val="en-US"/>
              </w:rPr>
              <w:t>va</w:t>
            </w:r>
            <w:proofErr w:type="spellEnd"/>
            <w:r w:rsidR="00183D79" w:rsidRPr="00DD6151">
              <w:rPr>
                <w:lang w:val="en-US"/>
              </w:rPr>
              <w:t xml:space="preserve"> </w:t>
            </w:r>
            <w:proofErr w:type="spellStart"/>
            <w:r w:rsidR="00183D79" w:rsidRPr="00DD6151">
              <w:rPr>
                <w:lang w:val="en-US"/>
              </w:rPr>
              <w:t>notifica</w:t>
            </w:r>
            <w:proofErr w:type="spellEnd"/>
            <w:r w:rsidR="00183D79" w:rsidRPr="00DD6151">
              <w:rPr>
                <w:lang w:val="en-US"/>
              </w:rPr>
              <w:t xml:space="preserve"> </w:t>
            </w:r>
            <w:proofErr w:type="spellStart"/>
            <w:r w:rsidR="00183D79" w:rsidRPr="00DD6151">
              <w:rPr>
                <w:lang w:val="en-US"/>
              </w:rPr>
              <w:t>Beneficiarul</w:t>
            </w:r>
            <w:proofErr w:type="spellEnd"/>
            <w:r w:rsidR="00183D79" w:rsidRPr="00DD6151">
              <w:rPr>
                <w:lang w:val="en-US"/>
              </w:rPr>
              <w:t xml:space="preserve"> </w:t>
            </w:r>
            <w:proofErr w:type="spellStart"/>
            <w:r w:rsidR="00183D79" w:rsidRPr="00DD6151">
              <w:rPr>
                <w:lang w:val="en-US"/>
              </w:rPr>
              <w:t>că</w:t>
            </w:r>
            <w:proofErr w:type="spellEnd"/>
            <w:r w:rsidR="00183D79" w:rsidRPr="00DD6151">
              <w:rPr>
                <w:lang w:val="en-US"/>
              </w:rPr>
              <w:t xml:space="preserve"> su</w:t>
            </w:r>
            <w:r w:rsidR="00460653" w:rsidRPr="00DD6151">
              <w:rPr>
                <w:lang w:val="en-US"/>
              </w:rPr>
              <w:t xml:space="preserve">nt </w:t>
            </w:r>
            <w:proofErr w:type="spellStart"/>
            <w:r w:rsidR="00460653" w:rsidRPr="00DD6151">
              <w:rPr>
                <w:lang w:val="en-US"/>
              </w:rPr>
              <w:t>îndeplinite</w:t>
            </w:r>
            <w:proofErr w:type="spellEnd"/>
            <w:r w:rsidR="00460653" w:rsidRPr="00DD6151">
              <w:rPr>
                <w:lang w:val="en-US"/>
              </w:rPr>
              <w:t xml:space="preserve"> </w:t>
            </w:r>
            <w:proofErr w:type="spellStart"/>
            <w:r w:rsidR="00460653" w:rsidRPr="00DD6151">
              <w:rPr>
                <w:lang w:val="en-US"/>
              </w:rPr>
              <w:t>condiţiile</w:t>
            </w:r>
            <w:proofErr w:type="spellEnd"/>
            <w:r w:rsidR="00460653" w:rsidRPr="00DD6151">
              <w:rPr>
                <w:lang w:val="en-US"/>
              </w:rPr>
              <w:t xml:space="preserve"> de </w:t>
            </w:r>
            <w:proofErr w:type="spellStart"/>
            <w:r w:rsidR="00460653" w:rsidRPr="00DD6151">
              <w:rPr>
                <w:lang w:val="en-US"/>
              </w:rPr>
              <w:t>recepţie</w:t>
            </w:r>
            <w:proofErr w:type="spellEnd"/>
            <w:r w:rsidR="00460653" w:rsidRPr="00DD6151">
              <w:rPr>
                <w:lang w:val="en-US"/>
              </w:rPr>
              <w:t xml:space="preserve">, </w:t>
            </w:r>
            <w:proofErr w:type="spellStart"/>
            <w:r w:rsidR="00460653" w:rsidRPr="00DD6151">
              <w:rPr>
                <w:lang w:val="en-US"/>
              </w:rPr>
              <w:t>solicitând</w:t>
            </w:r>
            <w:proofErr w:type="spellEnd"/>
            <w:r w:rsidR="00460653" w:rsidRPr="00DD6151">
              <w:rPr>
                <w:lang w:val="en-US"/>
              </w:rPr>
              <w:t xml:space="preserve"> </w:t>
            </w:r>
            <w:proofErr w:type="spellStart"/>
            <w:r w:rsidR="00460653" w:rsidRPr="00DD6151">
              <w:rPr>
                <w:lang w:val="en-US"/>
              </w:rPr>
              <w:t>convocarea</w:t>
            </w:r>
            <w:proofErr w:type="spellEnd"/>
            <w:r w:rsidR="00460653" w:rsidRPr="00DD6151">
              <w:rPr>
                <w:lang w:val="en-US"/>
              </w:rPr>
              <w:t xml:space="preserve"> </w:t>
            </w:r>
            <w:proofErr w:type="spellStart"/>
            <w:r w:rsidR="00460653" w:rsidRPr="00DD6151">
              <w:rPr>
                <w:lang w:val="en-US"/>
              </w:rPr>
              <w:t>comisiei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baza</w:t>
            </w:r>
            <w:proofErr w:type="spellEnd"/>
            <w:r w:rsidR="00460653" w:rsidRPr="00DD6151">
              <w:rPr>
                <w:lang w:val="en-US"/>
              </w:rPr>
              <w:t xml:space="preserve"> </w:t>
            </w:r>
            <w:proofErr w:type="spellStart"/>
            <w:r w:rsidR="00460653" w:rsidRPr="00DD6151">
              <w:rPr>
                <w:lang w:val="en-US"/>
              </w:rPr>
              <w:t>acestei</w:t>
            </w:r>
            <w:proofErr w:type="spellEnd"/>
            <w:r w:rsidR="00460653" w:rsidRPr="00DD6151">
              <w:rPr>
                <w:lang w:val="en-US"/>
              </w:rPr>
              <w:t xml:space="preserve"> </w:t>
            </w:r>
            <w:proofErr w:type="spellStart"/>
            <w:r w:rsidR="00460653" w:rsidRPr="00DD6151">
              <w:rPr>
                <w:lang w:val="en-US"/>
              </w:rPr>
              <w:t>notificări</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convoca</w:t>
            </w:r>
            <w:proofErr w:type="spellEnd"/>
            <w:r w:rsidR="00460653" w:rsidRPr="00DD6151">
              <w:rPr>
                <w:lang w:val="en-US"/>
              </w:rPr>
              <w:t xml:space="preserve"> </w:t>
            </w:r>
            <w:proofErr w:type="spellStart"/>
            <w:r w:rsidR="00460653" w:rsidRPr="00DD6151">
              <w:rPr>
                <w:lang w:val="en-US"/>
              </w:rPr>
              <w:t>comisia</w:t>
            </w:r>
            <w:proofErr w:type="spellEnd"/>
            <w:r w:rsidR="00460653" w:rsidRPr="00DD6151">
              <w:rPr>
                <w:lang w:val="en-US"/>
              </w:rPr>
              <w:t xml:space="preserve"> </w:t>
            </w:r>
            <w:proofErr w:type="gramStart"/>
            <w:r w:rsidR="00460653" w:rsidRPr="00DD6151">
              <w:rPr>
                <w:lang w:val="en-US"/>
              </w:rPr>
              <w:t xml:space="preserve">de  </w:t>
            </w:r>
            <w:proofErr w:type="spellStart"/>
            <w:r w:rsidR="00460653" w:rsidRPr="00DD6151">
              <w:rPr>
                <w:lang w:val="en-US"/>
              </w:rPr>
              <w:t>recepţie</w:t>
            </w:r>
            <w:proofErr w:type="spellEnd"/>
            <w:proofErr w:type="gram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w:t>
            </w:r>
          </w:p>
          <w:p w14:paraId="3DA8B56A"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14:paraId="0C447AA7"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3A2215A9" w14:textId="77777777" w:rsidR="007A2F41" w:rsidRPr="00FF430B" w:rsidRDefault="007A2F41" w:rsidP="00196AB4">
            <w:pPr>
              <w:pStyle w:val="a"/>
              <w:numPr>
                <w:ilvl w:val="0"/>
                <w:numId w:val="0"/>
              </w:numPr>
            </w:pPr>
          </w:p>
          <w:p w14:paraId="48A5C8B0"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1B10EF0B"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14:paraId="73AF2A12" w14:textId="77777777" w:rsidR="00995AF6" w:rsidRPr="00DD6151" w:rsidRDefault="00E503F9" w:rsidP="00196AB4">
            <w:pPr>
              <w:pStyle w:val="af3"/>
              <w:tabs>
                <w:tab w:val="left" w:pos="321"/>
              </w:tabs>
              <w:spacing w:line="276" w:lineRule="auto"/>
              <w:ind w:firstLine="0"/>
              <w:rPr>
                <w:lang w:val="en-US"/>
              </w:rPr>
            </w:pPr>
            <w:r w:rsidRPr="00DD6151">
              <w:rPr>
                <w:lang w:val="en-US"/>
              </w:rPr>
              <w:t>3.</w:t>
            </w:r>
            <w:proofErr w:type="gramStart"/>
            <w:r w:rsidRPr="00DD6151">
              <w:rPr>
                <w:lang w:val="en-US"/>
              </w:rPr>
              <w:t>2</w:t>
            </w:r>
            <w:r w:rsidR="00A156C0" w:rsidRPr="00DD6151">
              <w:rPr>
                <w:lang w:val="en-US"/>
              </w:rPr>
              <w:t>.</w:t>
            </w:r>
            <w:r w:rsidR="00460653" w:rsidRPr="00DD6151">
              <w:rPr>
                <w:lang w:val="en-US"/>
              </w:rPr>
              <w:t>Achitările</w:t>
            </w:r>
            <w:proofErr w:type="gram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efectuate</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transfer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baza</w:t>
            </w:r>
            <w:proofErr w:type="spellEnd"/>
            <w:r w:rsidR="00460653" w:rsidRPr="00DD6151">
              <w:rPr>
                <w:lang w:val="en-US"/>
              </w:rPr>
              <w:t xml:space="preserve"> </w:t>
            </w:r>
            <w:proofErr w:type="spellStart"/>
            <w:r w:rsidR="00460653" w:rsidRPr="00DD6151">
              <w:rPr>
                <w:lang w:val="en-US"/>
              </w:rPr>
              <w:t>facturilor</w:t>
            </w:r>
            <w:proofErr w:type="spellEnd"/>
            <w:r w:rsidR="00460653" w:rsidRPr="00DD6151">
              <w:rPr>
                <w:lang w:val="en-US"/>
              </w:rPr>
              <w:t xml:space="preserve"> </w:t>
            </w:r>
            <w:proofErr w:type="spellStart"/>
            <w:r w:rsidR="00460653" w:rsidRPr="00DD6151">
              <w:rPr>
                <w:lang w:val="en-US"/>
              </w:rPr>
              <w:t>fiscale</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primirea</w:t>
            </w:r>
            <w:proofErr w:type="spellEnd"/>
            <w:r w:rsidR="00460653" w:rsidRPr="00DD6151">
              <w:rPr>
                <w:lang w:val="en-US"/>
              </w:rPr>
              <w:t xml:space="preserve"> </w:t>
            </w:r>
            <w:proofErr w:type="spellStart"/>
            <w:r w:rsidR="00460653" w:rsidRPr="00DD6151">
              <w:rPr>
                <w:lang w:val="en-US"/>
              </w:rPr>
              <w:t>proceselor</w:t>
            </w:r>
            <w:proofErr w:type="spellEnd"/>
            <w:r w:rsidR="00460653" w:rsidRPr="00DD6151">
              <w:rPr>
                <w:lang w:val="en-US"/>
              </w:rPr>
              <w:t xml:space="preserve"> </w:t>
            </w:r>
            <w:r w:rsidR="00A156C0" w:rsidRPr="00DD6151">
              <w:rPr>
                <w:lang w:val="en-US"/>
              </w:rPr>
              <w:t>–</w:t>
            </w:r>
            <w:r w:rsidR="00460653" w:rsidRPr="00DD6151">
              <w:rPr>
                <w:lang w:val="en-US"/>
              </w:rPr>
              <w:t xml:space="preserve"> verbale de </w:t>
            </w:r>
            <w:proofErr w:type="spellStart"/>
            <w:r w:rsidR="00460653" w:rsidRPr="00DD6151">
              <w:rPr>
                <w:lang w:val="en-US"/>
              </w:rPr>
              <w:t>recepţie</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w:t>
            </w:r>
            <w:proofErr w:type="spellStart"/>
            <w:r w:rsidR="00460653" w:rsidRPr="00DD6151">
              <w:rPr>
                <w:lang w:val="en-US"/>
              </w:rPr>
              <w:t>semnate</w:t>
            </w:r>
            <w:proofErr w:type="spellEnd"/>
            <w:r w:rsidR="00460653" w:rsidRPr="00DD6151">
              <w:rPr>
                <w:lang w:val="en-US"/>
              </w:rPr>
              <w:t xml:space="preserve"> </w:t>
            </w:r>
            <w:proofErr w:type="spellStart"/>
            <w:r w:rsidR="00460653" w:rsidRPr="00DD6151">
              <w:rPr>
                <w:lang w:val="en-US"/>
              </w:rPr>
              <w:t>şi</w:t>
            </w:r>
            <w:proofErr w:type="spellEnd"/>
            <w:r w:rsidR="00995AF6" w:rsidRPr="00DD6151">
              <w:rPr>
                <w:lang w:val="en-US"/>
              </w:rPr>
              <w:t xml:space="preserve"> </w:t>
            </w:r>
            <w:proofErr w:type="spellStart"/>
            <w:r w:rsidR="00995AF6" w:rsidRPr="00DD6151">
              <w:rPr>
                <w:lang w:val="en-US"/>
              </w:rPr>
              <w:t>acceptate</w:t>
            </w:r>
            <w:proofErr w:type="spellEnd"/>
            <w:r w:rsidR="00995AF6" w:rsidRPr="00DD6151">
              <w:rPr>
                <w:lang w:val="en-US"/>
              </w:rPr>
              <w:t xml:space="preserve"> de </w:t>
            </w:r>
            <w:proofErr w:type="spellStart"/>
            <w:r w:rsidR="00995AF6" w:rsidRPr="00DD6151">
              <w:rPr>
                <w:lang w:val="en-US"/>
              </w:rPr>
              <w:t>către</w:t>
            </w:r>
            <w:proofErr w:type="spellEnd"/>
            <w:r w:rsidR="00995AF6" w:rsidRPr="00DD6151">
              <w:rPr>
                <w:lang w:val="en-US"/>
              </w:rPr>
              <w:t xml:space="preserve"> </w:t>
            </w:r>
            <w:proofErr w:type="spellStart"/>
            <w:r w:rsidR="00995AF6" w:rsidRPr="00DD6151">
              <w:rPr>
                <w:lang w:val="en-US"/>
              </w:rPr>
              <w:t>Beneficiar</w:t>
            </w:r>
            <w:proofErr w:type="spellEnd"/>
            <w:r w:rsidR="00995AF6" w:rsidRPr="00DD6151">
              <w:rPr>
                <w:lang w:val="en-US"/>
              </w:rPr>
              <w:t>.</w:t>
            </w:r>
          </w:p>
          <w:p w14:paraId="21EDF3C5" w14:textId="77777777" w:rsidR="00A946E0" w:rsidRPr="00DD6151" w:rsidRDefault="00A156C0" w:rsidP="00196AB4">
            <w:pPr>
              <w:pStyle w:val="af3"/>
              <w:tabs>
                <w:tab w:val="left" w:pos="37"/>
              </w:tabs>
              <w:spacing w:line="276" w:lineRule="auto"/>
              <w:ind w:firstLine="0"/>
              <w:rPr>
                <w:lang w:val="en-US"/>
              </w:rPr>
            </w:pPr>
            <w:r w:rsidRPr="00DD6151">
              <w:rPr>
                <w:lang w:val="en-US"/>
              </w:rPr>
              <w:t xml:space="preserve">3.3.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verifica</w:t>
            </w:r>
            <w:proofErr w:type="spellEnd"/>
            <w:r w:rsidR="00460653" w:rsidRPr="00DD6151">
              <w:rPr>
                <w:lang w:val="en-US"/>
              </w:rPr>
              <w:t xml:space="preserve"> </w:t>
            </w:r>
            <w:proofErr w:type="spellStart"/>
            <w:r w:rsidR="00460653" w:rsidRPr="00DD6151">
              <w:rPr>
                <w:lang w:val="en-US"/>
              </w:rPr>
              <w:t>procesele</w:t>
            </w:r>
            <w:proofErr w:type="spellEnd"/>
            <w:r w:rsidR="009E719D" w:rsidRPr="00DD6151">
              <w:rPr>
                <w:lang w:val="en-US"/>
              </w:rPr>
              <w:t>-</w:t>
            </w:r>
            <w:r w:rsidR="00460653" w:rsidRPr="00DD6151">
              <w:rPr>
                <w:lang w:val="en-US"/>
              </w:rPr>
              <w:t xml:space="preserve">verbale de </w:t>
            </w:r>
            <w:proofErr w:type="spellStart"/>
            <w:r w:rsidR="00460653" w:rsidRPr="00DD6151">
              <w:rPr>
                <w:lang w:val="en-US"/>
              </w:rPr>
              <w:t>recepție</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termen de </w:t>
            </w:r>
            <w:proofErr w:type="gramStart"/>
            <w:r w:rsidR="00684D44" w:rsidRPr="00DD6151">
              <w:rPr>
                <w:lang w:val="en-US"/>
              </w:rPr>
              <w:t>…..</w:t>
            </w:r>
            <w:proofErr w:type="gramEnd"/>
            <w:r w:rsidR="00460653" w:rsidRPr="00DD6151">
              <w:rPr>
                <w:lang w:val="en-US"/>
              </w:rPr>
              <w:t xml:space="preserve"> </w:t>
            </w:r>
            <w:proofErr w:type="spellStart"/>
            <w:r w:rsidR="00460653" w:rsidRPr="00DD6151">
              <w:rPr>
                <w:lang w:val="en-US"/>
              </w:rPr>
              <w:t>zile</w:t>
            </w:r>
            <w:proofErr w:type="spellEnd"/>
            <w:r w:rsidR="00460653" w:rsidRPr="00DD6151">
              <w:rPr>
                <w:lang w:val="en-US"/>
              </w:rPr>
              <w:t xml:space="preserve"> </w:t>
            </w:r>
            <w:proofErr w:type="spellStart"/>
            <w:r w:rsidR="00460653" w:rsidRPr="00DD6151">
              <w:rPr>
                <w:lang w:val="en-US"/>
              </w:rPr>
              <w:t>calendaristice</w:t>
            </w:r>
            <w:proofErr w:type="spellEnd"/>
            <w:r w:rsidR="00460653" w:rsidRPr="00DD6151">
              <w:rPr>
                <w:lang w:val="en-US"/>
              </w:rPr>
              <w:t xml:space="preserve"> de la </w:t>
            </w:r>
            <w:proofErr w:type="spellStart"/>
            <w:r w:rsidR="00460653" w:rsidRPr="00DD6151">
              <w:rPr>
                <w:lang w:val="en-US"/>
              </w:rPr>
              <w:t>primirea</w:t>
            </w:r>
            <w:proofErr w:type="spellEnd"/>
            <w:r w:rsidR="00460653" w:rsidRPr="00DD6151">
              <w:rPr>
                <w:lang w:val="en-US"/>
              </w:rPr>
              <w:t xml:space="preserve"> </w:t>
            </w:r>
            <w:proofErr w:type="spellStart"/>
            <w:r w:rsidR="00460653" w:rsidRPr="00DD6151">
              <w:rPr>
                <w:lang w:val="en-US"/>
              </w:rPr>
              <w:t>acestora</w:t>
            </w:r>
            <w:proofErr w:type="spellEnd"/>
            <w:r w:rsidR="00460653" w:rsidRPr="00DD6151">
              <w:rPr>
                <w:lang w:val="en-US"/>
              </w:rPr>
              <w:t xml:space="preserve"> de la </w:t>
            </w:r>
            <w:proofErr w:type="spellStart"/>
            <w:r w:rsidR="00460653" w:rsidRPr="00DD6151">
              <w:rPr>
                <w:lang w:val="en-US"/>
              </w:rPr>
              <w:t>Antreprenor</w:t>
            </w:r>
            <w:proofErr w:type="spellEnd"/>
            <w:r w:rsidR="00460653" w:rsidRPr="00DD6151">
              <w:rPr>
                <w:lang w:val="en-US"/>
              </w:rPr>
              <w:t>.</w:t>
            </w:r>
          </w:p>
          <w:p w14:paraId="40AD9087" w14:textId="77777777" w:rsidR="00A946E0" w:rsidRPr="00DD6151" w:rsidRDefault="00316769" w:rsidP="00196AB4">
            <w:pPr>
              <w:pStyle w:val="af3"/>
              <w:tabs>
                <w:tab w:val="left" w:pos="37"/>
              </w:tabs>
              <w:spacing w:line="276" w:lineRule="auto"/>
              <w:ind w:firstLine="0"/>
              <w:rPr>
                <w:lang w:val="en-US"/>
              </w:rPr>
            </w:pPr>
            <w:r w:rsidRPr="00DD6151">
              <w:rPr>
                <w:lang w:val="en-US"/>
              </w:rPr>
              <w:t>3.4</w:t>
            </w:r>
            <w:r w:rsidR="00A156C0" w:rsidRPr="00DD6151">
              <w:rPr>
                <w:lang w:val="en-US"/>
              </w:rPr>
              <w:t xml:space="preserve">. </w:t>
            </w:r>
            <w:r w:rsidR="00460653" w:rsidRPr="00DD6151">
              <w:rPr>
                <w:lang w:val="en-US"/>
              </w:rPr>
              <w:t xml:space="preserve">Plata </w:t>
            </w:r>
            <w:proofErr w:type="spellStart"/>
            <w:r w:rsidR="00460653" w:rsidRPr="00DD6151">
              <w:rPr>
                <w:lang w:val="en-US"/>
              </w:rPr>
              <w:t>facturii</w:t>
            </w:r>
            <w:proofErr w:type="spellEnd"/>
            <w:r w:rsidR="00460653" w:rsidRPr="00DD6151">
              <w:rPr>
                <w:lang w:val="en-US"/>
              </w:rPr>
              <w:t xml:space="preserve"> finale se </w:t>
            </w:r>
            <w:proofErr w:type="spellStart"/>
            <w:r w:rsidR="00460653" w:rsidRPr="00DD6151">
              <w:rPr>
                <w:lang w:val="en-US"/>
              </w:rPr>
              <w:t>va</w:t>
            </w:r>
            <w:proofErr w:type="spellEnd"/>
            <w:r w:rsidR="00460653" w:rsidRPr="00DD6151">
              <w:rPr>
                <w:lang w:val="en-US"/>
              </w:rPr>
              <w:t xml:space="preserve"> face </w:t>
            </w:r>
            <w:proofErr w:type="spellStart"/>
            <w:r w:rsidR="00460653" w:rsidRPr="00DD6151">
              <w:rPr>
                <w:lang w:val="en-US"/>
              </w:rPr>
              <w:t>imediat</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verificarea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acceptarea</w:t>
            </w:r>
            <w:proofErr w:type="spellEnd"/>
            <w:r w:rsidR="00460653" w:rsidRPr="00DD6151">
              <w:rPr>
                <w:lang w:val="en-US"/>
              </w:rPr>
              <w:t xml:space="preserve"> </w:t>
            </w:r>
            <w:proofErr w:type="spellStart"/>
            <w:r w:rsidR="00460653" w:rsidRPr="00DD6151">
              <w:rPr>
                <w:lang w:val="en-US"/>
              </w:rPr>
              <w:t>situaţiei</w:t>
            </w:r>
            <w:proofErr w:type="spellEnd"/>
            <w:r w:rsidR="00460653" w:rsidRPr="00DD6151">
              <w:rPr>
                <w:lang w:val="en-US"/>
              </w:rPr>
              <w:t xml:space="preserve"> de </w:t>
            </w:r>
            <w:proofErr w:type="spellStart"/>
            <w:r w:rsidR="00460653" w:rsidRPr="00DD6151">
              <w:rPr>
                <w:lang w:val="en-US"/>
              </w:rPr>
              <w:t>plată</w:t>
            </w:r>
            <w:proofErr w:type="spellEnd"/>
            <w:r w:rsidR="00460653" w:rsidRPr="00DD6151">
              <w:rPr>
                <w:lang w:val="en-US"/>
              </w:rPr>
              <w:t xml:space="preserve"> definitive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verificarea</w:t>
            </w:r>
            <w:proofErr w:type="spellEnd"/>
            <w:r w:rsidR="00460653" w:rsidRPr="00DD6151">
              <w:rPr>
                <w:lang w:val="en-US"/>
              </w:rPr>
              <w:t xml:space="preserve"> se </w:t>
            </w:r>
            <w:proofErr w:type="spellStart"/>
            <w:r w:rsidR="00460653" w:rsidRPr="00DD6151">
              <w:rPr>
                <w:lang w:val="en-US"/>
              </w:rPr>
              <w:t>prelungeşte</w:t>
            </w:r>
            <w:proofErr w:type="spellEnd"/>
            <w:r w:rsidR="00460653" w:rsidRPr="00DD6151">
              <w:rPr>
                <w:lang w:val="en-US"/>
              </w:rPr>
              <w:t xml:space="preserve"> din </w:t>
            </w:r>
            <w:proofErr w:type="spellStart"/>
            <w:r w:rsidR="00460653" w:rsidRPr="00DD6151">
              <w:rPr>
                <w:lang w:val="en-US"/>
              </w:rPr>
              <w:t>diferite</w:t>
            </w:r>
            <w:proofErr w:type="spellEnd"/>
            <w:r w:rsidR="00460653" w:rsidRPr="00DD6151">
              <w:rPr>
                <w:lang w:val="en-US"/>
              </w:rPr>
              <w:t xml:space="preserve"> motive, </w:t>
            </w:r>
            <w:proofErr w:type="spellStart"/>
            <w:r w:rsidR="00460653" w:rsidRPr="00DD6151">
              <w:rPr>
                <w:lang w:val="en-US"/>
              </w:rPr>
              <w:t>dar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special </w:t>
            </w:r>
            <w:proofErr w:type="spellStart"/>
            <w:r w:rsidR="00460653" w:rsidRPr="00DD6151">
              <w:rPr>
                <w:lang w:val="en-US"/>
              </w:rPr>
              <w:t>datorită</w:t>
            </w:r>
            <w:proofErr w:type="spellEnd"/>
            <w:r w:rsidR="00460653" w:rsidRPr="00DD6151">
              <w:rPr>
                <w:lang w:val="en-US"/>
              </w:rPr>
              <w:t xml:space="preserve"> </w:t>
            </w:r>
            <w:proofErr w:type="spellStart"/>
            <w:r w:rsidR="00460653" w:rsidRPr="00DD6151">
              <w:rPr>
                <w:lang w:val="en-US"/>
              </w:rPr>
              <w:t>unor</w:t>
            </w:r>
            <w:proofErr w:type="spellEnd"/>
            <w:r w:rsidR="00460653" w:rsidRPr="00DD6151">
              <w:rPr>
                <w:lang w:val="en-US"/>
              </w:rPr>
              <w:t xml:space="preserve"> </w:t>
            </w:r>
            <w:proofErr w:type="spellStart"/>
            <w:r w:rsidR="00460653" w:rsidRPr="00DD6151">
              <w:rPr>
                <w:lang w:val="en-US"/>
              </w:rPr>
              <w:t>eventuale</w:t>
            </w:r>
            <w:proofErr w:type="spellEnd"/>
            <w:r w:rsidR="00460653" w:rsidRPr="00DD6151">
              <w:rPr>
                <w:lang w:val="en-US"/>
              </w:rPr>
              <w:t xml:space="preserve"> </w:t>
            </w:r>
            <w:proofErr w:type="spellStart"/>
            <w:r w:rsidR="00460653" w:rsidRPr="00DD6151">
              <w:rPr>
                <w:lang w:val="en-US"/>
              </w:rPr>
              <w:t>litigii</w:t>
            </w:r>
            <w:proofErr w:type="spellEnd"/>
            <w:r w:rsidR="00460653" w:rsidRPr="00DD6151">
              <w:rPr>
                <w:lang w:val="en-US"/>
              </w:rPr>
              <w:t xml:space="preserve">, </w:t>
            </w:r>
            <w:proofErr w:type="spellStart"/>
            <w:r w:rsidR="00460653" w:rsidRPr="00DD6151">
              <w:rPr>
                <w:lang w:val="en-US"/>
              </w:rPr>
              <w:t>contravaloarea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care n</w:t>
            </w:r>
            <w:r w:rsidR="00183D79" w:rsidRPr="00DD6151">
              <w:rPr>
                <w:lang w:val="en-US"/>
              </w:rPr>
              <w:t>u su</w:t>
            </w:r>
            <w:r w:rsidR="00460653" w:rsidRPr="00DD6151">
              <w:rPr>
                <w:lang w:val="en-US"/>
              </w:rPr>
              <w:t xml:space="preserve">nt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litigiu</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plătită</w:t>
            </w:r>
            <w:proofErr w:type="spellEnd"/>
            <w:r w:rsidR="00460653" w:rsidRPr="00DD6151">
              <w:rPr>
                <w:lang w:val="en-US"/>
              </w:rPr>
              <w:t xml:space="preserve"> </w:t>
            </w:r>
            <w:proofErr w:type="spellStart"/>
            <w:r w:rsidR="00460653" w:rsidRPr="00DD6151">
              <w:rPr>
                <w:lang w:val="en-US"/>
              </w:rPr>
              <w:t>imediat</w:t>
            </w:r>
            <w:proofErr w:type="spellEnd"/>
            <w:r w:rsidR="00460653" w:rsidRPr="00DD6151">
              <w:rPr>
                <w:lang w:val="en-US"/>
              </w:rPr>
              <w:t xml:space="preserve">. </w:t>
            </w:r>
          </w:p>
          <w:p w14:paraId="5D8E5B37" w14:textId="77777777" w:rsidR="00E503F9" w:rsidRPr="00DD6151" w:rsidRDefault="00316769" w:rsidP="00196AB4">
            <w:pPr>
              <w:pStyle w:val="af3"/>
              <w:tabs>
                <w:tab w:val="left" w:pos="37"/>
              </w:tabs>
              <w:spacing w:line="276" w:lineRule="auto"/>
              <w:ind w:firstLine="0"/>
              <w:rPr>
                <w:lang w:val="en-US"/>
              </w:rPr>
            </w:pPr>
            <w:r w:rsidRPr="00DD6151">
              <w:rPr>
                <w:lang w:val="en-US"/>
              </w:rPr>
              <w:t>3.</w:t>
            </w:r>
            <w:proofErr w:type="gramStart"/>
            <w:r w:rsidRPr="00DD6151">
              <w:rPr>
                <w:lang w:val="en-US"/>
              </w:rPr>
              <w:t>5</w:t>
            </w:r>
            <w:r w:rsidR="00A156C0" w:rsidRPr="00DD6151">
              <w:rPr>
                <w:lang w:val="en-US"/>
              </w:rPr>
              <w:t>.</w:t>
            </w:r>
            <w:r w:rsidR="00460653" w:rsidRPr="00DD6151">
              <w:rPr>
                <w:lang w:val="en-US"/>
              </w:rPr>
              <w:t>Lucrările</w:t>
            </w:r>
            <w:proofErr w:type="gramEnd"/>
            <w:r w:rsidR="00460653" w:rsidRPr="00DD6151">
              <w:rPr>
                <w:lang w:val="en-US"/>
              </w:rPr>
              <w:t xml:space="preserve"> nu </w:t>
            </w:r>
            <w:proofErr w:type="spellStart"/>
            <w:r w:rsidR="00183D79" w:rsidRPr="00DD6151">
              <w:rPr>
                <w:lang w:val="en-US"/>
              </w:rPr>
              <w:t>vor</w:t>
            </w:r>
            <w:proofErr w:type="spellEnd"/>
            <w:r w:rsidR="00183D79" w:rsidRPr="00DD6151">
              <w:rPr>
                <w:lang w:val="en-US"/>
              </w:rPr>
              <w:t xml:space="preserve"> fi considerate </w:t>
            </w:r>
            <w:proofErr w:type="spellStart"/>
            <w:r w:rsidR="00183D79" w:rsidRPr="00DD6151">
              <w:rPr>
                <w:lang w:val="en-US"/>
              </w:rPr>
              <w:t>finalizate</w:t>
            </w:r>
            <w:proofErr w:type="spellEnd"/>
            <w:r w:rsidR="00183D79" w:rsidRPr="00DD6151">
              <w:rPr>
                <w:lang w:val="en-US"/>
              </w:rPr>
              <w:t xml:space="preserve"> </w:t>
            </w:r>
            <w:proofErr w:type="spellStart"/>
            <w:r w:rsidR="00183D79" w:rsidRPr="00DD6151">
              <w:rPr>
                <w:lang w:val="en-US"/>
              </w:rPr>
              <w:t>pâ</w:t>
            </w:r>
            <w:r w:rsidR="00460653" w:rsidRPr="00DD6151">
              <w:rPr>
                <w:lang w:val="en-US"/>
              </w:rPr>
              <w:t>nă</w:t>
            </w:r>
            <w:proofErr w:type="spellEnd"/>
            <w:r w:rsidR="00183D79" w:rsidRPr="00DD6151">
              <w:rPr>
                <w:lang w:val="en-US"/>
              </w:rPr>
              <w:t xml:space="preserve"> </w:t>
            </w:r>
            <w:proofErr w:type="spellStart"/>
            <w:r w:rsidR="00183D79" w:rsidRPr="00DD6151">
              <w:rPr>
                <w:lang w:val="en-US"/>
              </w:rPr>
              <w:t>câ</w:t>
            </w:r>
            <w:r w:rsidR="00460653" w:rsidRPr="00DD6151">
              <w:rPr>
                <w:lang w:val="en-US"/>
              </w:rPr>
              <w:t>nd</w:t>
            </w:r>
            <w:proofErr w:type="spellEnd"/>
            <w:r w:rsidR="00460653" w:rsidRPr="00DD6151">
              <w:rPr>
                <w:lang w:val="en-US"/>
              </w:rPr>
              <w:t xml:space="preserve"> </w:t>
            </w:r>
            <w:proofErr w:type="spellStart"/>
            <w:r w:rsidR="00460653" w:rsidRPr="00DD6151">
              <w:rPr>
                <w:lang w:val="en-US"/>
              </w:rPr>
              <w:t>procesul</w:t>
            </w:r>
            <w:proofErr w:type="spellEnd"/>
            <w:r w:rsidR="00460653" w:rsidRPr="00DD6151">
              <w:rPr>
                <w:lang w:val="en-US"/>
              </w:rPr>
              <w:t xml:space="preserve">-verbal de </w:t>
            </w:r>
            <w:proofErr w:type="spellStart"/>
            <w:r w:rsidR="00460653" w:rsidRPr="00DD6151">
              <w:rPr>
                <w:lang w:val="en-US"/>
              </w:rPr>
              <w:t>recepţie</w:t>
            </w:r>
            <w:proofErr w:type="spellEnd"/>
            <w:r w:rsidR="00460653" w:rsidRPr="00DD6151">
              <w:rPr>
                <w:lang w:val="en-US"/>
              </w:rPr>
              <w:t xml:space="preserve"> la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lastRenderedPageBreak/>
              <w:t>lucrărilor</w:t>
            </w:r>
            <w:proofErr w:type="spellEnd"/>
            <w:r w:rsidR="00460653" w:rsidRPr="00DD6151">
              <w:rPr>
                <w:lang w:val="en-US"/>
              </w:rPr>
              <w:t xml:space="preserve">  nu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semnat</w:t>
            </w:r>
            <w:proofErr w:type="spellEnd"/>
            <w:r w:rsidR="00460653" w:rsidRPr="00DD6151">
              <w:rPr>
                <w:lang w:val="en-US"/>
              </w:rPr>
              <w:t xml:space="preserve"> de </w:t>
            </w:r>
            <w:proofErr w:type="spellStart"/>
            <w:r w:rsidR="00460653" w:rsidRPr="00DD6151">
              <w:rPr>
                <w:lang w:val="en-US"/>
              </w:rPr>
              <w:t>comisia</w:t>
            </w:r>
            <w:proofErr w:type="spellEnd"/>
            <w:r w:rsidR="00460653" w:rsidRPr="00DD6151">
              <w:rPr>
                <w:lang w:val="en-US"/>
              </w:rPr>
              <w:t xml:space="preserve"> de </w:t>
            </w:r>
            <w:proofErr w:type="spellStart"/>
            <w:r w:rsidR="00460653" w:rsidRPr="00DD6151">
              <w:rPr>
                <w:lang w:val="en-US"/>
              </w:rPr>
              <w:t>recepţie</w:t>
            </w:r>
            <w:proofErr w:type="spellEnd"/>
            <w:r w:rsidR="00460653" w:rsidRPr="00DD6151">
              <w:rPr>
                <w:lang w:val="en-US"/>
              </w:rPr>
              <w:t xml:space="preserve">, care </w:t>
            </w:r>
            <w:proofErr w:type="spellStart"/>
            <w:r w:rsidR="00460653" w:rsidRPr="00DD6151">
              <w:rPr>
                <w:lang w:val="en-US"/>
              </w:rPr>
              <w:t>confirmă</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au </w:t>
            </w:r>
            <w:proofErr w:type="spellStart"/>
            <w:r w:rsidR="00460653" w:rsidRPr="00DD6151">
              <w:rPr>
                <w:lang w:val="en-US"/>
              </w:rPr>
              <w:t>fost</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w:t>
            </w:r>
            <w:r w:rsidR="00A946E0" w:rsidRPr="00DD6151">
              <w:rPr>
                <w:lang w:val="en-US"/>
              </w:rPr>
              <w:t xml:space="preserve">conform </w:t>
            </w:r>
            <w:proofErr w:type="spellStart"/>
            <w:r w:rsidR="00A946E0" w:rsidRPr="00DD6151">
              <w:rPr>
                <w:lang w:val="en-US"/>
              </w:rPr>
              <w:t>contractului</w:t>
            </w:r>
            <w:proofErr w:type="spellEnd"/>
            <w:r w:rsidR="00A946E0" w:rsidRPr="00DD6151">
              <w:rPr>
                <w:lang w:val="en-US"/>
              </w:rPr>
              <w:t>.</w:t>
            </w:r>
          </w:p>
          <w:p w14:paraId="394E3475" w14:textId="77777777" w:rsidR="00267805" w:rsidRPr="00DD6151" w:rsidRDefault="00316769" w:rsidP="00A101F6">
            <w:pPr>
              <w:pStyle w:val="af3"/>
              <w:tabs>
                <w:tab w:val="left" w:pos="37"/>
              </w:tabs>
              <w:spacing w:line="276" w:lineRule="auto"/>
              <w:ind w:firstLine="0"/>
              <w:rPr>
                <w:lang w:val="en-US"/>
              </w:rPr>
            </w:pPr>
            <w:r w:rsidRPr="00DD6151">
              <w:rPr>
                <w:lang w:val="en-US"/>
              </w:rPr>
              <w:t>3.</w:t>
            </w:r>
            <w:proofErr w:type="gramStart"/>
            <w:r w:rsidRPr="00DD6151">
              <w:rPr>
                <w:lang w:val="en-US"/>
              </w:rPr>
              <w:t>6</w:t>
            </w:r>
            <w:r w:rsidR="00A227F2" w:rsidRPr="00DD6151">
              <w:rPr>
                <w:lang w:val="en-US"/>
              </w:rPr>
              <w:t>.Garanţia</w:t>
            </w:r>
            <w:proofErr w:type="gramEnd"/>
            <w:r w:rsidR="00A227F2" w:rsidRPr="00DD6151">
              <w:rPr>
                <w:lang w:val="en-US"/>
              </w:rPr>
              <w:t xml:space="preserve"> de </w:t>
            </w:r>
            <w:proofErr w:type="spellStart"/>
            <w:r w:rsidR="00A227F2" w:rsidRPr="00DD6151">
              <w:rPr>
                <w:lang w:val="en-US"/>
              </w:rPr>
              <w:t>bună</w:t>
            </w:r>
            <w:proofErr w:type="spellEnd"/>
            <w:r w:rsidR="00A227F2" w:rsidRPr="00DD6151">
              <w:rPr>
                <w:lang w:val="en-US"/>
              </w:rPr>
              <w:t xml:space="preserve"> </w:t>
            </w:r>
            <w:proofErr w:type="spellStart"/>
            <w:r w:rsidR="00A227F2" w:rsidRPr="00DD6151">
              <w:rPr>
                <w:lang w:val="en-US"/>
              </w:rPr>
              <w:t>execuţie</w:t>
            </w:r>
            <w:proofErr w:type="spellEnd"/>
            <w:r w:rsidR="00A227F2" w:rsidRPr="00DD6151">
              <w:rPr>
                <w:lang w:val="en-US"/>
              </w:rPr>
              <w:t xml:space="preserve"> se </w:t>
            </w:r>
            <w:proofErr w:type="spellStart"/>
            <w:r w:rsidR="00A227F2" w:rsidRPr="00DD6151">
              <w:rPr>
                <w:lang w:val="en-US"/>
              </w:rPr>
              <w:t>va</w:t>
            </w:r>
            <w:proofErr w:type="spellEnd"/>
            <w:r w:rsidR="00A227F2" w:rsidRPr="00DD6151">
              <w:rPr>
                <w:lang w:val="en-US"/>
              </w:rPr>
              <w:t xml:space="preserve"> </w:t>
            </w:r>
            <w:proofErr w:type="spellStart"/>
            <w:r w:rsidR="00A227F2" w:rsidRPr="00DD6151">
              <w:rPr>
                <w:lang w:val="en-US"/>
              </w:rPr>
              <w:t>restitui</w:t>
            </w:r>
            <w:proofErr w:type="spellEnd"/>
            <w:r w:rsidR="00A227F2" w:rsidRPr="00DD6151">
              <w:rPr>
                <w:lang w:val="en-US"/>
              </w:rPr>
              <w:t xml:space="preserve"> </w:t>
            </w:r>
            <w:proofErr w:type="spellStart"/>
            <w:r w:rsidR="00A227F2" w:rsidRPr="00DD6151">
              <w:rPr>
                <w:lang w:val="en-US"/>
              </w:rPr>
              <w:t>Antreprenorului</w:t>
            </w:r>
            <w:proofErr w:type="spellEnd"/>
            <w:r w:rsidR="00A227F2" w:rsidRPr="00DD6151">
              <w:rPr>
                <w:lang w:val="en-US"/>
              </w:rPr>
              <w:t xml:space="preserve"> </w:t>
            </w:r>
            <w:proofErr w:type="spellStart"/>
            <w:r w:rsidR="00A227F2" w:rsidRPr="00DD6151">
              <w:rPr>
                <w:lang w:val="en-US"/>
              </w:rPr>
              <w:t>în</w:t>
            </w:r>
            <w:proofErr w:type="spellEnd"/>
            <w:r w:rsidR="00A227F2" w:rsidRPr="00DD6151">
              <w:rPr>
                <w:lang w:val="en-US"/>
              </w:rPr>
              <w:t xml:space="preserve"> </w:t>
            </w:r>
            <w:proofErr w:type="spellStart"/>
            <w:r w:rsidR="00A227F2" w:rsidRPr="00DD6151">
              <w:rPr>
                <w:lang w:val="en-US"/>
              </w:rPr>
              <w:t>baza</w:t>
            </w:r>
            <w:proofErr w:type="spellEnd"/>
            <w:r w:rsidR="00A227F2" w:rsidRPr="00DD6151">
              <w:rPr>
                <w:lang w:val="en-US"/>
              </w:rPr>
              <w:t xml:space="preserve"> </w:t>
            </w:r>
            <w:proofErr w:type="spellStart"/>
            <w:r w:rsidR="00A227F2" w:rsidRPr="00DD6151">
              <w:rPr>
                <w:lang w:val="en-US"/>
              </w:rPr>
              <w:t>notificării</w:t>
            </w:r>
            <w:proofErr w:type="spellEnd"/>
            <w:r w:rsidR="00A227F2" w:rsidRPr="00DD6151">
              <w:rPr>
                <w:lang w:val="en-US"/>
              </w:rPr>
              <w:t xml:space="preserve"> </w:t>
            </w:r>
            <w:proofErr w:type="spellStart"/>
            <w:r w:rsidR="00A227F2" w:rsidRPr="00DD6151">
              <w:rPr>
                <w:lang w:val="en-US"/>
              </w:rPr>
              <w:t>Beneficiarului</w:t>
            </w:r>
            <w:proofErr w:type="spellEnd"/>
            <w:r w:rsidR="00A227F2" w:rsidRPr="00DD6151">
              <w:rPr>
                <w:lang w:val="en-US"/>
              </w:rPr>
              <w:t xml:space="preserve"> </w:t>
            </w:r>
            <w:proofErr w:type="spellStart"/>
            <w:r w:rsidR="00A227F2" w:rsidRPr="00DD6151">
              <w:rPr>
                <w:lang w:val="en-US"/>
              </w:rPr>
              <w:t>către</w:t>
            </w:r>
            <w:proofErr w:type="spellEnd"/>
            <w:r w:rsidR="00A227F2" w:rsidRPr="00DD6151">
              <w:rPr>
                <w:lang w:val="en-US"/>
              </w:rPr>
              <w:t xml:space="preserve"> </w:t>
            </w:r>
            <w:proofErr w:type="spellStart"/>
            <w:r w:rsidR="00A227F2" w:rsidRPr="00DD6151">
              <w:rPr>
                <w:lang w:val="en-US"/>
              </w:rPr>
              <w:t>agentul</w:t>
            </w:r>
            <w:proofErr w:type="spellEnd"/>
            <w:r w:rsidR="00A227F2" w:rsidRPr="00DD6151">
              <w:rPr>
                <w:lang w:val="en-US"/>
              </w:rPr>
              <w:t xml:space="preserve"> </w:t>
            </w:r>
            <w:proofErr w:type="spellStart"/>
            <w:r w:rsidR="00A227F2" w:rsidRPr="00DD6151">
              <w:rPr>
                <w:lang w:val="en-US"/>
              </w:rPr>
              <w:t>bancar</w:t>
            </w:r>
            <w:proofErr w:type="spellEnd"/>
            <w:r w:rsidR="00A227F2" w:rsidRPr="00DD6151">
              <w:rPr>
                <w:lang w:val="en-US"/>
              </w:rPr>
              <w:t xml:space="preserve">. </w:t>
            </w:r>
            <w:proofErr w:type="spellStart"/>
            <w:r w:rsidR="00A227F2" w:rsidRPr="00DD6151">
              <w:rPr>
                <w:lang w:val="en-US"/>
              </w:rPr>
              <w:t>Notificarea</w:t>
            </w:r>
            <w:proofErr w:type="spellEnd"/>
            <w:r w:rsidR="00A227F2" w:rsidRPr="00DD6151">
              <w:rPr>
                <w:lang w:val="en-US"/>
              </w:rPr>
              <w:t xml:space="preserve"> se </w:t>
            </w:r>
            <w:proofErr w:type="spellStart"/>
            <w:r w:rsidR="00A227F2" w:rsidRPr="00DD6151">
              <w:rPr>
                <w:lang w:val="en-US"/>
              </w:rPr>
              <w:t>va</w:t>
            </w:r>
            <w:proofErr w:type="spellEnd"/>
            <w:r w:rsidR="00A227F2" w:rsidRPr="00DD6151">
              <w:rPr>
                <w:lang w:val="en-US"/>
              </w:rPr>
              <w:t xml:space="preserve"> face </w:t>
            </w:r>
            <w:proofErr w:type="spellStart"/>
            <w:r w:rsidR="00A227F2" w:rsidRPr="00DD6151">
              <w:rPr>
                <w:lang w:val="en-US"/>
              </w:rPr>
              <w:t>după</w:t>
            </w:r>
            <w:proofErr w:type="spellEnd"/>
            <w:r w:rsidR="00A227F2" w:rsidRPr="00DD6151">
              <w:rPr>
                <w:lang w:val="en-US"/>
              </w:rPr>
              <w:t xml:space="preserve"> </w:t>
            </w:r>
            <w:proofErr w:type="spellStart"/>
            <w:r w:rsidR="00A227F2" w:rsidRPr="00DD6151">
              <w:rPr>
                <w:lang w:val="en-US"/>
              </w:rPr>
              <w:t>semnarea</w:t>
            </w:r>
            <w:proofErr w:type="spellEnd"/>
            <w:r w:rsidR="00A227F2" w:rsidRPr="00DD6151">
              <w:rPr>
                <w:lang w:val="en-US"/>
              </w:rPr>
              <w:t xml:space="preserve"> </w:t>
            </w:r>
            <w:proofErr w:type="spellStart"/>
            <w:r w:rsidR="00A227F2" w:rsidRPr="00DD6151">
              <w:rPr>
                <w:lang w:val="en-US"/>
              </w:rPr>
              <w:t>procesului</w:t>
            </w:r>
            <w:proofErr w:type="spellEnd"/>
            <w:r w:rsidR="00A227F2" w:rsidRPr="00DD6151">
              <w:rPr>
                <w:lang w:val="en-US"/>
              </w:rPr>
              <w:t xml:space="preserve">-verbal de </w:t>
            </w:r>
            <w:proofErr w:type="spellStart"/>
            <w:r w:rsidR="00A227F2" w:rsidRPr="00DD6151">
              <w:rPr>
                <w:lang w:val="en-US"/>
              </w:rPr>
              <w:t>recepţie</w:t>
            </w:r>
            <w:proofErr w:type="spellEnd"/>
            <w:r w:rsidR="00A227F2" w:rsidRPr="00DD6151">
              <w:rPr>
                <w:lang w:val="en-US"/>
              </w:rPr>
              <w:t xml:space="preserve"> la </w:t>
            </w:r>
            <w:proofErr w:type="spellStart"/>
            <w:r w:rsidR="00A227F2" w:rsidRPr="00DD6151">
              <w:rPr>
                <w:lang w:val="en-US"/>
              </w:rPr>
              <w:t>terminarea</w:t>
            </w:r>
            <w:proofErr w:type="spellEnd"/>
            <w:r w:rsidR="00A227F2" w:rsidRPr="00DD6151">
              <w:rPr>
                <w:lang w:val="en-US"/>
              </w:rPr>
              <w:t xml:space="preserve"> </w:t>
            </w:r>
            <w:proofErr w:type="spellStart"/>
            <w:r w:rsidR="00A227F2" w:rsidRPr="00DD6151">
              <w:rPr>
                <w:lang w:val="en-US"/>
              </w:rPr>
              <w:t>lucrărilor</w:t>
            </w:r>
            <w:proofErr w:type="spellEnd"/>
            <w:r w:rsidR="00A227F2" w:rsidRPr="00DD6151">
              <w:rPr>
                <w:lang w:val="en-US"/>
              </w:rPr>
              <w:t xml:space="preserve"> </w:t>
            </w:r>
            <w:proofErr w:type="spellStart"/>
            <w:r w:rsidR="00A227F2" w:rsidRPr="00DD6151">
              <w:rPr>
                <w:lang w:val="en-US"/>
              </w:rPr>
              <w:t>în</w:t>
            </w:r>
            <w:proofErr w:type="spellEnd"/>
            <w:r w:rsidR="00A227F2" w:rsidRPr="00DD6151">
              <w:rPr>
                <w:lang w:val="en-US"/>
              </w:rPr>
              <w:t xml:space="preserve"> </w:t>
            </w:r>
            <w:proofErr w:type="spellStart"/>
            <w:r w:rsidR="00A227F2" w:rsidRPr="00DD6151">
              <w:rPr>
                <w:lang w:val="en-US"/>
              </w:rPr>
              <w:t>cel</w:t>
            </w:r>
            <w:proofErr w:type="spellEnd"/>
            <w:r w:rsidR="00A227F2" w:rsidRPr="00DD6151">
              <w:rPr>
                <w:lang w:val="en-US"/>
              </w:rPr>
              <w:t xml:space="preserve"> </w:t>
            </w:r>
            <w:proofErr w:type="spellStart"/>
            <w:r w:rsidR="00A227F2" w:rsidRPr="00DD6151">
              <w:rPr>
                <w:lang w:val="en-US"/>
              </w:rPr>
              <w:t>mult</w:t>
            </w:r>
            <w:proofErr w:type="spellEnd"/>
            <w:r w:rsidR="00A227F2" w:rsidRPr="00DD6151">
              <w:rPr>
                <w:lang w:val="en-US"/>
              </w:rPr>
              <w:t xml:space="preserve"> 15 </w:t>
            </w:r>
            <w:proofErr w:type="spellStart"/>
            <w:proofErr w:type="gramStart"/>
            <w:r w:rsidR="00A227F2" w:rsidRPr="00DD6151">
              <w:rPr>
                <w:lang w:val="en-US"/>
              </w:rPr>
              <w:t>zile.</w:t>
            </w:r>
            <w:r w:rsidR="00EB65F6" w:rsidRPr="00DD6151">
              <w:rPr>
                <w:lang w:val="en-US"/>
              </w:rPr>
              <w:t>În</w:t>
            </w:r>
            <w:proofErr w:type="spellEnd"/>
            <w:proofErr w:type="gramEnd"/>
            <w:r w:rsidR="00EB65F6" w:rsidRPr="00DD6151">
              <w:rPr>
                <w:lang w:val="en-US"/>
              </w:rPr>
              <w:t xml:space="preserve"> </w:t>
            </w:r>
            <w:proofErr w:type="spellStart"/>
            <w:r w:rsidR="00EB65F6" w:rsidRPr="00DD6151">
              <w:rPr>
                <w:lang w:val="en-US"/>
              </w:rPr>
              <w:t>cazul</w:t>
            </w:r>
            <w:proofErr w:type="spellEnd"/>
            <w:r w:rsidR="00EB65F6" w:rsidRPr="00DD6151">
              <w:rPr>
                <w:lang w:val="en-US"/>
              </w:rPr>
              <w:t xml:space="preserve"> </w:t>
            </w:r>
            <w:proofErr w:type="spellStart"/>
            <w:r w:rsidR="00EB65F6" w:rsidRPr="00DD6151">
              <w:rPr>
                <w:lang w:val="en-US"/>
              </w:rPr>
              <w:t>recepţiei</w:t>
            </w:r>
            <w:proofErr w:type="spellEnd"/>
            <w:r w:rsidR="00EB65F6" w:rsidRPr="00DD6151">
              <w:rPr>
                <w:lang w:val="en-US"/>
              </w:rPr>
              <w:t xml:space="preserve"> cu </w:t>
            </w:r>
            <w:proofErr w:type="spellStart"/>
            <w:r w:rsidR="00EB65F6" w:rsidRPr="00DD6151">
              <w:rPr>
                <w:lang w:val="en-US"/>
              </w:rPr>
              <w:t>obiecţii,garanţia</w:t>
            </w:r>
            <w:proofErr w:type="spellEnd"/>
            <w:r w:rsidR="00EB65F6" w:rsidRPr="00DD6151">
              <w:rPr>
                <w:lang w:val="en-US"/>
              </w:rPr>
              <w:t xml:space="preserve"> se </w:t>
            </w:r>
            <w:proofErr w:type="spellStart"/>
            <w:r w:rsidR="00EB65F6" w:rsidRPr="00DD6151">
              <w:rPr>
                <w:lang w:val="en-US"/>
              </w:rPr>
              <w:t>va</w:t>
            </w:r>
            <w:proofErr w:type="spellEnd"/>
            <w:r w:rsidR="00EB65F6" w:rsidRPr="00DD6151">
              <w:rPr>
                <w:lang w:val="en-US"/>
              </w:rPr>
              <w:t xml:space="preserve"> </w:t>
            </w:r>
            <w:proofErr w:type="spellStart"/>
            <w:r w:rsidR="00EB65F6" w:rsidRPr="00DD6151">
              <w:rPr>
                <w:lang w:val="en-US"/>
              </w:rPr>
              <w:t>restitui</w:t>
            </w:r>
            <w:proofErr w:type="spellEnd"/>
            <w:r w:rsidR="00EB65F6" w:rsidRPr="00DD6151">
              <w:rPr>
                <w:lang w:val="en-US"/>
              </w:rPr>
              <w:t xml:space="preserve"> </w:t>
            </w:r>
            <w:proofErr w:type="spellStart"/>
            <w:r w:rsidR="00EB65F6" w:rsidRPr="00DD6151">
              <w:rPr>
                <w:lang w:val="en-US"/>
              </w:rPr>
              <w:t>în</w:t>
            </w:r>
            <w:proofErr w:type="spellEnd"/>
            <w:r w:rsidR="00EB65F6" w:rsidRPr="00DD6151">
              <w:rPr>
                <w:lang w:val="en-US"/>
              </w:rPr>
              <w:t xml:space="preserve"> </w:t>
            </w:r>
            <w:proofErr w:type="spellStart"/>
            <w:r w:rsidR="00EB65F6" w:rsidRPr="00DD6151">
              <w:rPr>
                <w:lang w:val="en-US"/>
              </w:rPr>
              <w:t>cel</w:t>
            </w:r>
            <w:proofErr w:type="spellEnd"/>
            <w:r w:rsidR="00EB65F6" w:rsidRPr="00DD6151">
              <w:rPr>
                <w:lang w:val="en-US"/>
              </w:rPr>
              <w:t xml:space="preserve"> </w:t>
            </w:r>
            <w:proofErr w:type="spellStart"/>
            <w:r w:rsidR="00EB65F6" w:rsidRPr="00DD6151">
              <w:rPr>
                <w:lang w:val="en-US"/>
              </w:rPr>
              <w:t>mult</w:t>
            </w:r>
            <w:proofErr w:type="spellEnd"/>
            <w:r w:rsidR="00EB65F6" w:rsidRPr="00DD6151">
              <w:rPr>
                <w:lang w:val="en-US"/>
              </w:rPr>
              <w:t xml:space="preserve"> 15 </w:t>
            </w:r>
            <w:proofErr w:type="spellStart"/>
            <w:r w:rsidR="00EB65F6" w:rsidRPr="00DD6151">
              <w:rPr>
                <w:lang w:val="en-US"/>
              </w:rPr>
              <w:t>zile</w:t>
            </w:r>
            <w:proofErr w:type="spellEnd"/>
            <w:r w:rsidR="00EB65F6" w:rsidRPr="00DD6151">
              <w:rPr>
                <w:lang w:val="en-US"/>
              </w:rPr>
              <w:t xml:space="preserve"> </w:t>
            </w:r>
            <w:proofErr w:type="spellStart"/>
            <w:r w:rsidR="00EB65F6" w:rsidRPr="00DD6151">
              <w:rPr>
                <w:lang w:val="en-US"/>
              </w:rPr>
              <w:t>după</w:t>
            </w:r>
            <w:proofErr w:type="spellEnd"/>
            <w:r w:rsidR="00EB65F6" w:rsidRPr="00DD6151">
              <w:rPr>
                <w:lang w:val="en-US"/>
              </w:rPr>
              <w:t xml:space="preserve"> </w:t>
            </w:r>
            <w:proofErr w:type="spellStart"/>
            <w:r w:rsidR="00EB65F6" w:rsidRPr="00DD6151">
              <w:rPr>
                <w:lang w:val="en-US"/>
              </w:rPr>
              <w:t>înlăturarea</w:t>
            </w:r>
            <w:proofErr w:type="spellEnd"/>
            <w:r w:rsidR="00EB65F6" w:rsidRPr="00DD6151">
              <w:rPr>
                <w:lang w:val="en-US"/>
              </w:rPr>
              <w:t xml:space="preserve"> </w:t>
            </w:r>
            <w:proofErr w:type="spellStart"/>
            <w:r w:rsidR="00EB65F6" w:rsidRPr="00DD6151">
              <w:rPr>
                <w:lang w:val="en-US"/>
              </w:rPr>
              <w:t>acestora</w:t>
            </w:r>
            <w:proofErr w:type="spellEnd"/>
            <w:r w:rsidR="00EB65F6" w:rsidRPr="00DD6151">
              <w:rPr>
                <w:lang w:val="en-US"/>
              </w:rPr>
              <w:t>.</w:t>
            </w:r>
          </w:p>
          <w:p w14:paraId="083F406D" w14:textId="77777777" w:rsidR="00A156C0" w:rsidRPr="00DD6151" w:rsidRDefault="00A156C0" w:rsidP="00196AB4">
            <w:pPr>
              <w:pStyle w:val="af3"/>
              <w:tabs>
                <w:tab w:val="left" w:pos="37"/>
              </w:tabs>
              <w:spacing w:line="276" w:lineRule="auto"/>
              <w:ind w:firstLine="0"/>
              <w:rPr>
                <w:lang w:val="en-US"/>
              </w:rPr>
            </w:pPr>
          </w:p>
          <w:p w14:paraId="7D9759DB"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325F129B"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04599B74"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7CAD6E21" w14:textId="77777777" w:rsidR="00460653" w:rsidRPr="00DD6151" w:rsidRDefault="00A101F6" w:rsidP="00371806">
            <w:pPr>
              <w:pStyle w:val="af3"/>
              <w:tabs>
                <w:tab w:val="left" w:pos="567"/>
              </w:tabs>
              <w:spacing w:line="276" w:lineRule="auto"/>
              <w:ind w:firstLine="0"/>
              <w:rPr>
                <w:lang w:val="en-US"/>
              </w:rPr>
            </w:pPr>
            <w:r w:rsidRPr="00DD6151">
              <w:rPr>
                <w:lang w:val="en-US"/>
              </w:rPr>
              <w:t xml:space="preserve">4.3. </w:t>
            </w:r>
            <w:proofErr w:type="spellStart"/>
            <w:r w:rsidR="00D7570D" w:rsidRPr="00DD6151">
              <w:rPr>
                <w:lang w:val="en-US"/>
              </w:rPr>
              <w:t>Antreprenorul</w:t>
            </w:r>
            <w:proofErr w:type="spellEnd"/>
            <w:r w:rsidR="00D7570D" w:rsidRPr="00DD6151">
              <w:rPr>
                <w:lang w:val="en-US"/>
              </w:rPr>
              <w:t xml:space="preserve"> are </w:t>
            </w:r>
            <w:proofErr w:type="spellStart"/>
            <w:r w:rsidR="00D7570D" w:rsidRPr="00DD6151">
              <w:rPr>
                <w:lang w:val="en-US"/>
              </w:rPr>
              <w:t>obligația</w:t>
            </w:r>
            <w:proofErr w:type="spellEnd"/>
            <w:r w:rsidR="00D7570D" w:rsidRPr="00DD6151">
              <w:rPr>
                <w:lang w:val="en-US"/>
              </w:rPr>
              <w:t xml:space="preserve"> de a </w:t>
            </w:r>
            <w:proofErr w:type="spellStart"/>
            <w:r w:rsidR="00D7570D" w:rsidRPr="00DD6151">
              <w:rPr>
                <w:lang w:val="en-US"/>
              </w:rPr>
              <w:t>supraveghea</w:t>
            </w:r>
            <w:proofErr w:type="spellEnd"/>
            <w:r w:rsidR="00D7570D" w:rsidRPr="00DD6151">
              <w:rPr>
                <w:lang w:val="en-US"/>
              </w:rPr>
              <w:t xml:space="preserve"> </w:t>
            </w:r>
            <w:proofErr w:type="spellStart"/>
            <w:r w:rsidR="00D7570D" w:rsidRPr="00DD6151">
              <w:rPr>
                <w:lang w:val="en-US"/>
              </w:rPr>
              <w:t>lucrările</w:t>
            </w:r>
            <w:proofErr w:type="spellEnd"/>
            <w:r w:rsidR="00D7570D" w:rsidRPr="00DD6151">
              <w:rPr>
                <w:lang w:val="en-US"/>
              </w:rPr>
              <w:t xml:space="preserve">, de </w:t>
            </w:r>
            <w:proofErr w:type="gramStart"/>
            <w:r w:rsidR="00D7570D" w:rsidRPr="00DD6151">
              <w:rPr>
                <w:lang w:val="en-US"/>
              </w:rPr>
              <w:t>a</w:t>
            </w:r>
            <w:proofErr w:type="gramEnd"/>
            <w:r w:rsidR="00D7570D" w:rsidRPr="00DD6151">
              <w:rPr>
                <w:lang w:val="en-US"/>
              </w:rPr>
              <w:t xml:space="preserve"> </w:t>
            </w:r>
            <w:proofErr w:type="spellStart"/>
            <w:r w:rsidR="00D7570D" w:rsidRPr="00DD6151">
              <w:rPr>
                <w:lang w:val="en-US"/>
              </w:rPr>
              <w:t>asigura</w:t>
            </w:r>
            <w:proofErr w:type="spellEnd"/>
            <w:r w:rsidR="00D7570D" w:rsidRPr="00DD6151">
              <w:rPr>
                <w:lang w:val="en-US"/>
              </w:rPr>
              <w:t xml:space="preserve"> </w:t>
            </w:r>
            <w:proofErr w:type="spellStart"/>
            <w:r w:rsidR="00D7570D" w:rsidRPr="00DD6151">
              <w:rPr>
                <w:lang w:val="en-US"/>
              </w:rPr>
              <w:t>forța</w:t>
            </w:r>
            <w:proofErr w:type="spellEnd"/>
            <w:r w:rsidR="00D7570D" w:rsidRPr="00DD6151">
              <w:rPr>
                <w:lang w:val="en-US"/>
              </w:rPr>
              <w:t xml:space="preserve"> de </w:t>
            </w:r>
            <w:proofErr w:type="spellStart"/>
            <w:r w:rsidR="00D7570D" w:rsidRPr="00DD6151">
              <w:rPr>
                <w:lang w:val="en-US"/>
              </w:rPr>
              <w:t>muncă</w:t>
            </w:r>
            <w:proofErr w:type="spellEnd"/>
            <w:r w:rsidR="00D7570D" w:rsidRPr="00DD6151">
              <w:rPr>
                <w:lang w:val="en-US"/>
              </w:rPr>
              <w:t xml:space="preserve">, </w:t>
            </w:r>
            <w:proofErr w:type="spellStart"/>
            <w:r w:rsidR="00D7570D" w:rsidRPr="00DD6151">
              <w:rPr>
                <w:lang w:val="en-US"/>
              </w:rPr>
              <w:t>materialele</w:t>
            </w:r>
            <w:proofErr w:type="spellEnd"/>
            <w:r w:rsidR="00D7570D" w:rsidRPr="00DD6151">
              <w:rPr>
                <w:lang w:val="en-US"/>
              </w:rPr>
              <w:t xml:space="preserve">, </w:t>
            </w:r>
            <w:proofErr w:type="spellStart"/>
            <w:r w:rsidR="00D7570D" w:rsidRPr="00DD6151">
              <w:rPr>
                <w:lang w:val="en-US"/>
              </w:rPr>
              <w:t>instalațiile</w:t>
            </w:r>
            <w:proofErr w:type="spellEnd"/>
            <w:r w:rsidR="00D7570D" w:rsidRPr="00DD6151">
              <w:rPr>
                <w:lang w:val="en-US"/>
              </w:rPr>
              <w:t xml:space="preserve">, </w:t>
            </w:r>
            <w:proofErr w:type="spellStart"/>
            <w:r w:rsidR="00D7570D" w:rsidRPr="00DD6151">
              <w:rPr>
                <w:lang w:val="en-US"/>
              </w:rPr>
              <w:t>echipamentele</w:t>
            </w:r>
            <w:proofErr w:type="spellEnd"/>
            <w:r w:rsidR="00D7570D" w:rsidRPr="00DD6151">
              <w:rPr>
                <w:lang w:val="en-US"/>
              </w:rPr>
              <w:t xml:space="preserve"> </w:t>
            </w:r>
            <w:proofErr w:type="spellStart"/>
            <w:r w:rsidR="00D7570D" w:rsidRPr="00DD6151">
              <w:rPr>
                <w:lang w:val="en-US"/>
              </w:rPr>
              <w:t>și</w:t>
            </w:r>
            <w:proofErr w:type="spellEnd"/>
            <w:r w:rsidR="00D7570D" w:rsidRPr="00DD6151">
              <w:rPr>
                <w:lang w:val="en-US"/>
              </w:rPr>
              <w:t xml:space="preserve"> </w:t>
            </w:r>
            <w:proofErr w:type="spellStart"/>
            <w:r w:rsidR="00D7570D" w:rsidRPr="00DD6151">
              <w:rPr>
                <w:lang w:val="en-US"/>
              </w:rPr>
              <w:t>toate</w:t>
            </w:r>
            <w:proofErr w:type="spellEnd"/>
            <w:r w:rsidR="00D7570D" w:rsidRPr="00DD6151">
              <w:rPr>
                <w:lang w:val="en-US"/>
              </w:rPr>
              <w:t xml:space="preserve"> </w:t>
            </w:r>
            <w:proofErr w:type="spellStart"/>
            <w:r w:rsidR="00D7570D" w:rsidRPr="00DD6151">
              <w:rPr>
                <w:lang w:val="en-US"/>
              </w:rPr>
              <w:t>celelalte</w:t>
            </w:r>
            <w:proofErr w:type="spellEnd"/>
            <w:r w:rsidR="00D7570D" w:rsidRPr="00DD6151">
              <w:rPr>
                <w:lang w:val="en-US"/>
              </w:rPr>
              <w:t xml:space="preserve"> </w:t>
            </w:r>
            <w:proofErr w:type="spellStart"/>
            <w:r w:rsidR="00D7570D" w:rsidRPr="00DD6151">
              <w:rPr>
                <w:lang w:val="en-US"/>
              </w:rPr>
              <w:t>obiecte</w:t>
            </w:r>
            <w:proofErr w:type="spellEnd"/>
            <w:r w:rsidR="00D7570D" w:rsidRPr="00DD6151">
              <w:rPr>
                <w:lang w:val="en-US"/>
              </w:rPr>
              <w:t xml:space="preserve"> fie de </w:t>
            </w:r>
            <w:proofErr w:type="spellStart"/>
            <w:r w:rsidR="00D7570D" w:rsidRPr="00DD6151">
              <w:rPr>
                <w:lang w:val="en-US"/>
              </w:rPr>
              <w:t>natură</w:t>
            </w:r>
            <w:proofErr w:type="spellEnd"/>
            <w:r w:rsidR="00D7570D" w:rsidRPr="00DD6151">
              <w:rPr>
                <w:lang w:val="en-US"/>
              </w:rPr>
              <w:t xml:space="preserve"> </w:t>
            </w:r>
            <w:proofErr w:type="spellStart"/>
            <w:r w:rsidR="00D7570D" w:rsidRPr="00DD6151">
              <w:rPr>
                <w:lang w:val="en-US"/>
              </w:rPr>
              <w:t>provizorie</w:t>
            </w:r>
            <w:proofErr w:type="spellEnd"/>
            <w:r w:rsidR="00D7570D" w:rsidRPr="00DD6151">
              <w:rPr>
                <w:lang w:val="en-US"/>
              </w:rPr>
              <w:t xml:space="preserve">, fie definitive </w:t>
            </w:r>
            <w:proofErr w:type="spellStart"/>
            <w:r w:rsidR="00D7570D" w:rsidRPr="00DD6151">
              <w:rPr>
                <w:lang w:val="en-US"/>
              </w:rPr>
              <w:t>cerute</w:t>
            </w:r>
            <w:proofErr w:type="spellEnd"/>
            <w:r w:rsidR="00D7570D" w:rsidRPr="00DD6151">
              <w:rPr>
                <w:lang w:val="en-US"/>
              </w:rPr>
              <w:t xml:space="preserve"> de </w:t>
            </w:r>
            <w:proofErr w:type="spellStart"/>
            <w:r w:rsidR="00D7570D" w:rsidRPr="00DD6151">
              <w:rPr>
                <w:lang w:val="en-US"/>
              </w:rPr>
              <w:t>și</w:t>
            </w:r>
            <w:proofErr w:type="spellEnd"/>
            <w:r w:rsidR="00D7570D" w:rsidRPr="00DD6151">
              <w:rPr>
                <w:lang w:val="en-US"/>
              </w:rPr>
              <w:t xml:space="preserve"> </w:t>
            </w:r>
            <w:proofErr w:type="spellStart"/>
            <w:r w:rsidR="00D7570D" w:rsidRPr="00DD6151">
              <w:rPr>
                <w:lang w:val="en-US"/>
              </w:rPr>
              <w:t>pentru</w:t>
            </w:r>
            <w:proofErr w:type="spellEnd"/>
            <w:r w:rsidR="00D7570D" w:rsidRPr="00DD6151">
              <w:rPr>
                <w:lang w:val="en-US"/>
              </w:rPr>
              <w:t xml:space="preserve"> contract, </w:t>
            </w:r>
            <w:proofErr w:type="spellStart"/>
            <w:r w:rsidR="00D7570D" w:rsidRPr="00DD6151">
              <w:rPr>
                <w:lang w:val="en-US"/>
              </w:rPr>
              <w:t>în</w:t>
            </w:r>
            <w:proofErr w:type="spellEnd"/>
            <w:r w:rsidR="00D7570D" w:rsidRPr="00DD6151">
              <w:rPr>
                <w:lang w:val="en-US"/>
              </w:rPr>
              <w:t xml:space="preserve"> </w:t>
            </w:r>
            <w:proofErr w:type="spellStart"/>
            <w:r w:rsidR="00D7570D" w:rsidRPr="00DD6151">
              <w:rPr>
                <w:lang w:val="en-US"/>
              </w:rPr>
              <w:t>măsura</w:t>
            </w:r>
            <w:proofErr w:type="spellEnd"/>
            <w:r w:rsidR="00D7570D" w:rsidRPr="00DD6151">
              <w:rPr>
                <w:lang w:val="en-US"/>
              </w:rPr>
              <w:t xml:space="preserve"> </w:t>
            </w:r>
            <w:proofErr w:type="spellStart"/>
            <w:r w:rsidR="00D7570D" w:rsidRPr="00DD6151">
              <w:rPr>
                <w:lang w:val="en-US"/>
              </w:rPr>
              <w:t>în</w:t>
            </w:r>
            <w:proofErr w:type="spellEnd"/>
            <w:r w:rsidR="00D7570D" w:rsidRPr="00DD6151">
              <w:rPr>
                <w:lang w:val="en-US"/>
              </w:rPr>
              <w:t xml:space="preserve"> care </w:t>
            </w:r>
            <w:proofErr w:type="spellStart"/>
            <w:r w:rsidR="00D7570D" w:rsidRPr="00DD6151">
              <w:rPr>
                <w:lang w:val="en-US"/>
              </w:rPr>
              <w:t>necesitatea</w:t>
            </w:r>
            <w:proofErr w:type="spellEnd"/>
            <w:r w:rsidR="00D7570D" w:rsidRPr="00DD6151">
              <w:rPr>
                <w:lang w:val="en-US"/>
              </w:rPr>
              <w:t xml:space="preserve"> </w:t>
            </w:r>
            <w:proofErr w:type="spellStart"/>
            <w:r w:rsidR="00D7570D" w:rsidRPr="00DD6151">
              <w:rPr>
                <w:lang w:val="en-US"/>
              </w:rPr>
              <w:t>asigurării</w:t>
            </w:r>
            <w:proofErr w:type="spellEnd"/>
            <w:r w:rsidR="00D7570D" w:rsidRPr="00DD6151">
              <w:rPr>
                <w:lang w:val="en-US"/>
              </w:rPr>
              <w:t xml:space="preserve"> </w:t>
            </w:r>
            <w:proofErr w:type="spellStart"/>
            <w:r w:rsidR="00D7570D" w:rsidRPr="00DD6151">
              <w:rPr>
                <w:lang w:val="en-US"/>
              </w:rPr>
              <w:t>acestora</w:t>
            </w:r>
            <w:proofErr w:type="spellEnd"/>
            <w:r w:rsidR="00D7570D" w:rsidRPr="00DD6151">
              <w:rPr>
                <w:lang w:val="en-US"/>
              </w:rPr>
              <w:t xml:space="preserve"> </w:t>
            </w:r>
            <w:proofErr w:type="spellStart"/>
            <w:r w:rsidR="00D7570D" w:rsidRPr="00DD6151">
              <w:rPr>
                <w:lang w:val="en-US"/>
              </w:rPr>
              <w:t>este</w:t>
            </w:r>
            <w:proofErr w:type="spellEnd"/>
            <w:r w:rsidR="00D7570D" w:rsidRPr="00DD6151">
              <w:rPr>
                <w:lang w:val="en-US"/>
              </w:rPr>
              <w:t xml:space="preserve"> </w:t>
            </w:r>
            <w:proofErr w:type="spellStart"/>
            <w:r w:rsidR="00D7570D" w:rsidRPr="00DD6151">
              <w:rPr>
                <w:lang w:val="en-US"/>
              </w:rPr>
              <w:t>prevăzută</w:t>
            </w:r>
            <w:proofErr w:type="spellEnd"/>
            <w:r w:rsidR="00D7570D" w:rsidRPr="00DD6151">
              <w:rPr>
                <w:lang w:val="en-US"/>
              </w:rPr>
              <w:t xml:space="preserve"> </w:t>
            </w:r>
            <w:proofErr w:type="spellStart"/>
            <w:r w:rsidR="00D7570D" w:rsidRPr="00DD6151">
              <w:rPr>
                <w:lang w:val="en-US"/>
              </w:rPr>
              <w:t>în</w:t>
            </w:r>
            <w:proofErr w:type="spellEnd"/>
            <w:r w:rsidR="00D7570D" w:rsidRPr="00DD6151">
              <w:rPr>
                <w:lang w:val="en-US"/>
              </w:rPr>
              <w:t xml:space="preserve"> contract </w:t>
            </w:r>
            <w:proofErr w:type="spellStart"/>
            <w:r w:rsidR="00D7570D" w:rsidRPr="00DD6151">
              <w:rPr>
                <w:lang w:val="en-US"/>
              </w:rPr>
              <w:t>sau</w:t>
            </w:r>
            <w:proofErr w:type="spellEnd"/>
            <w:r w:rsidR="00D7570D" w:rsidRPr="00DD6151">
              <w:rPr>
                <w:lang w:val="en-US"/>
              </w:rPr>
              <w:t xml:space="preserve"> se </w:t>
            </w:r>
            <w:proofErr w:type="spellStart"/>
            <w:r w:rsidR="00D7570D" w:rsidRPr="00DD6151">
              <w:rPr>
                <w:lang w:val="en-US"/>
              </w:rPr>
              <w:t>poate</w:t>
            </w:r>
            <w:proofErr w:type="spellEnd"/>
            <w:r w:rsidR="00D7570D" w:rsidRPr="00DD6151">
              <w:rPr>
                <w:lang w:val="en-US"/>
              </w:rPr>
              <w:t xml:space="preserve"> deduce </w:t>
            </w:r>
            <w:proofErr w:type="spellStart"/>
            <w:r w:rsidR="00D7570D" w:rsidRPr="00DD6151">
              <w:rPr>
                <w:lang w:val="en-US"/>
              </w:rPr>
              <w:t>în</w:t>
            </w:r>
            <w:proofErr w:type="spellEnd"/>
            <w:r w:rsidR="00D7570D" w:rsidRPr="00DD6151">
              <w:rPr>
                <w:lang w:val="en-US"/>
              </w:rPr>
              <w:t xml:space="preserve"> mod </w:t>
            </w:r>
            <w:proofErr w:type="spellStart"/>
            <w:r w:rsidR="00D7570D" w:rsidRPr="00DD6151">
              <w:rPr>
                <w:lang w:val="en-US"/>
              </w:rPr>
              <w:t>rezonabil</w:t>
            </w:r>
            <w:proofErr w:type="spellEnd"/>
            <w:r w:rsidR="00D7570D" w:rsidRPr="00DD6151">
              <w:rPr>
                <w:lang w:val="en-US"/>
              </w:rPr>
              <w:t xml:space="preserve"> din contract.</w:t>
            </w:r>
          </w:p>
          <w:p w14:paraId="2466E2A6"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4.4. </w:t>
            </w:r>
            <w:proofErr w:type="spellStart"/>
            <w:r w:rsidR="00460653" w:rsidRPr="00DD6151">
              <w:rPr>
                <w:lang w:val="en-US"/>
              </w:rPr>
              <w:t>Documentaţia</w:t>
            </w:r>
            <w:proofErr w:type="spellEnd"/>
            <w:r w:rsidR="00460653" w:rsidRPr="00DD6151">
              <w:rPr>
                <w:lang w:val="en-US"/>
              </w:rPr>
              <w:t xml:space="preserve"> </w:t>
            </w:r>
            <w:proofErr w:type="spellStart"/>
            <w:r w:rsidR="00460653" w:rsidRPr="00DD6151">
              <w:rPr>
                <w:lang w:val="en-US"/>
              </w:rPr>
              <w:t>pusă</w:t>
            </w:r>
            <w:proofErr w:type="spellEnd"/>
            <w:r w:rsidR="00460653" w:rsidRPr="00DD6151">
              <w:rPr>
                <w:lang w:val="en-US"/>
              </w:rPr>
              <w:t xml:space="preserve">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se </w:t>
            </w:r>
            <w:proofErr w:type="spellStart"/>
            <w:r w:rsidR="00460653" w:rsidRPr="00DD6151">
              <w:rPr>
                <w:lang w:val="en-US"/>
              </w:rPr>
              <w:t>repartizează</w:t>
            </w:r>
            <w:proofErr w:type="spellEnd"/>
            <w:r w:rsidR="00460653" w:rsidRPr="00DD6151">
              <w:rPr>
                <w:lang w:val="en-US"/>
              </w:rPr>
              <w:t xml:space="preserve"> </w:t>
            </w:r>
            <w:proofErr w:type="spellStart"/>
            <w:r w:rsidR="00460653" w:rsidRPr="00DD6151">
              <w:rPr>
                <w:lang w:val="en-US"/>
              </w:rPr>
              <w:t>astfel</w:t>
            </w:r>
            <w:proofErr w:type="spellEnd"/>
            <w:r w:rsidR="00460653" w:rsidRPr="00DD6151">
              <w:rPr>
                <w:lang w:val="en-US"/>
              </w:rPr>
              <w:t xml:space="preserve">: </w:t>
            </w:r>
          </w:p>
          <w:p w14:paraId="1A11BB1F"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5444C4F" w14:textId="77777777" w:rsidR="00460653" w:rsidRPr="00DD6151" w:rsidRDefault="00A101F6" w:rsidP="00196AB4">
            <w:pPr>
              <w:pStyle w:val="af3"/>
              <w:tabs>
                <w:tab w:val="left" w:pos="567"/>
              </w:tabs>
              <w:spacing w:line="276" w:lineRule="auto"/>
              <w:ind w:firstLine="0"/>
              <w:rPr>
                <w:lang w:val="en-US"/>
              </w:rPr>
            </w:pPr>
            <w:r w:rsidRPr="00DD6151">
              <w:rPr>
                <w:lang w:val="en-US"/>
              </w:rPr>
              <w:t xml:space="preserve">4.5. </w:t>
            </w:r>
            <w:proofErr w:type="spellStart"/>
            <w:r w:rsidR="00460653" w:rsidRPr="00DD6151">
              <w:rPr>
                <w:lang w:val="en-US"/>
              </w:rPr>
              <w:t>Desenele</w:t>
            </w:r>
            <w:proofErr w:type="spellEnd"/>
            <w:r w:rsidR="00460653" w:rsidRPr="00DD6151">
              <w:rPr>
                <w:lang w:val="en-US"/>
              </w:rPr>
              <w:t xml:space="preserve">, </w:t>
            </w:r>
            <w:proofErr w:type="spellStart"/>
            <w:r w:rsidR="00460653" w:rsidRPr="00DD6151">
              <w:rPr>
                <w:lang w:val="en-US"/>
              </w:rPr>
              <w:t>calculele</w:t>
            </w:r>
            <w:proofErr w:type="spellEnd"/>
            <w:r w:rsidR="00460653" w:rsidRPr="00DD6151">
              <w:rPr>
                <w:lang w:val="en-US"/>
              </w:rPr>
              <w:t xml:space="preserve">, </w:t>
            </w:r>
            <w:proofErr w:type="spellStart"/>
            <w:r w:rsidR="00460653" w:rsidRPr="00DD6151">
              <w:rPr>
                <w:lang w:val="en-US"/>
              </w:rPr>
              <w:t>verificările</w:t>
            </w:r>
            <w:proofErr w:type="spellEnd"/>
            <w:r w:rsidR="00460653" w:rsidRPr="00DD6151">
              <w:rPr>
                <w:lang w:val="en-US"/>
              </w:rPr>
              <w:t xml:space="preserve"> </w:t>
            </w:r>
            <w:proofErr w:type="spellStart"/>
            <w:r w:rsidR="00460653" w:rsidRPr="00DD6151">
              <w:rPr>
                <w:lang w:val="en-US"/>
              </w:rPr>
              <w:t>calculelor</w:t>
            </w:r>
            <w:proofErr w:type="spellEnd"/>
            <w:r w:rsidR="00460653" w:rsidRPr="00DD6151">
              <w:rPr>
                <w:lang w:val="en-US"/>
              </w:rPr>
              <w:t xml:space="preserve">, </w:t>
            </w:r>
            <w:proofErr w:type="spellStart"/>
            <w:r w:rsidR="00460653" w:rsidRPr="00DD6151">
              <w:rPr>
                <w:lang w:val="en-US"/>
              </w:rPr>
              <w:t>caietele</w:t>
            </w:r>
            <w:proofErr w:type="spellEnd"/>
            <w:r w:rsidR="00460653" w:rsidRPr="00DD6151">
              <w:rPr>
                <w:lang w:val="en-US"/>
              </w:rPr>
              <w:t xml:space="preserve"> de </w:t>
            </w:r>
            <w:proofErr w:type="spellStart"/>
            <w:r w:rsidR="00460653" w:rsidRPr="00DD6151">
              <w:rPr>
                <w:lang w:val="en-US"/>
              </w:rPr>
              <w:t>măsurări</w:t>
            </w:r>
            <w:proofErr w:type="spellEnd"/>
            <w:r w:rsidR="00460653" w:rsidRPr="00DD6151">
              <w:rPr>
                <w:lang w:val="en-US"/>
              </w:rPr>
              <w:t xml:space="preserve"> (</w:t>
            </w:r>
            <w:proofErr w:type="spellStart"/>
            <w:r w:rsidR="00460653" w:rsidRPr="00DD6151">
              <w:rPr>
                <w:lang w:val="en-US"/>
              </w:rPr>
              <w:t>ataşamentele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alte</w:t>
            </w:r>
            <w:proofErr w:type="spellEnd"/>
            <w:r w:rsidR="00460653" w:rsidRPr="00DD6151">
              <w:rPr>
                <w:lang w:val="en-US"/>
              </w:rPr>
              <w:t xml:space="preserve"> </w:t>
            </w:r>
            <w:proofErr w:type="spellStart"/>
            <w:r w:rsidR="00460653" w:rsidRPr="00DD6151">
              <w:rPr>
                <w:lang w:val="en-US"/>
              </w:rPr>
              <w:t>documente</w:t>
            </w:r>
            <w:proofErr w:type="spellEnd"/>
            <w:r w:rsidR="00460653" w:rsidRPr="00DD6151">
              <w:rPr>
                <w:lang w:val="en-US"/>
              </w:rPr>
              <w:t xml:space="preserve">, pe care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le </w:t>
            </w:r>
            <w:proofErr w:type="spellStart"/>
            <w:r w:rsidR="00460653" w:rsidRPr="00DD6151">
              <w:rPr>
                <w:lang w:val="en-US"/>
              </w:rPr>
              <w:t>întocmească</w:t>
            </w:r>
            <w:proofErr w:type="spellEnd"/>
            <w:r w:rsidR="00460653" w:rsidRPr="00DD6151">
              <w:rPr>
                <w:lang w:val="en-US"/>
              </w:rPr>
              <w:t xml:space="preserve"> </w:t>
            </w:r>
            <w:proofErr w:type="spellStart"/>
            <w:r w:rsidR="00460653" w:rsidRPr="00DD6151">
              <w:rPr>
                <w:lang w:val="en-US"/>
              </w:rPr>
              <w:t>şis</w:t>
            </w:r>
            <w:r w:rsidR="00183D79" w:rsidRPr="00DD6151">
              <w:rPr>
                <w:lang w:val="en-US"/>
              </w:rPr>
              <w:t>u</w:t>
            </w:r>
            <w:r w:rsidR="00460653" w:rsidRPr="00DD6151">
              <w:rPr>
                <w:lang w:val="en-US"/>
              </w:rPr>
              <w:t>nt</w:t>
            </w:r>
            <w:proofErr w:type="spellEnd"/>
            <w:r w:rsidR="00460653" w:rsidRPr="00DD6151">
              <w:rPr>
                <w:lang w:val="en-US"/>
              </w:rPr>
              <w:t xml:space="preserve"> </w:t>
            </w:r>
            <w:proofErr w:type="spellStart"/>
            <w:r w:rsidR="00460653" w:rsidRPr="00DD6151">
              <w:rPr>
                <w:lang w:val="en-US"/>
              </w:rPr>
              <w:t>cerute</w:t>
            </w:r>
            <w:proofErr w:type="spellEnd"/>
            <w:r w:rsidR="00460653" w:rsidRPr="00DD6151">
              <w:rPr>
                <w:lang w:val="en-US"/>
              </w:rPr>
              <w:t xml:space="preserve"> de </w:t>
            </w:r>
            <w:proofErr w:type="spellStart"/>
            <w:r w:rsidR="00460653" w:rsidRPr="00DD6151">
              <w:rPr>
                <w:lang w:val="en-US"/>
              </w:rPr>
              <w:t>subantreprenorul</w:t>
            </w:r>
            <w:proofErr w:type="spellEnd"/>
            <w:r w:rsidR="00460653" w:rsidRPr="00DD6151">
              <w:rPr>
                <w:lang w:val="en-US"/>
              </w:rPr>
              <w:t xml:space="preserve"> </w:t>
            </w:r>
            <w:proofErr w:type="spellStart"/>
            <w:r w:rsidR="00460653" w:rsidRPr="00DD6151">
              <w:rPr>
                <w:lang w:val="en-US"/>
              </w:rPr>
              <w:t>proiectant</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puse</w:t>
            </w:r>
            <w:proofErr w:type="spellEnd"/>
            <w:r w:rsidR="00460653" w:rsidRPr="00DD6151">
              <w:rPr>
                <w:lang w:val="en-US"/>
              </w:rPr>
              <w:t xml:space="preserve">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acestuia</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Antreprenor</w:t>
            </w:r>
            <w:proofErr w:type="spellEnd"/>
            <w:r w:rsidR="00460653" w:rsidRPr="00DD6151">
              <w:rPr>
                <w:lang w:val="en-US"/>
              </w:rPr>
              <w:t xml:space="preserve">. </w:t>
            </w:r>
          </w:p>
          <w:p w14:paraId="18304772"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4.6. </w:t>
            </w:r>
            <w:proofErr w:type="spellStart"/>
            <w:r w:rsidR="00460653" w:rsidRPr="00DD6151">
              <w:rPr>
                <w:lang w:val="en-US"/>
              </w:rPr>
              <w:t>Oferta</w:t>
            </w:r>
            <w:proofErr w:type="spellEnd"/>
            <w:r w:rsidR="00460653" w:rsidRPr="00DD6151">
              <w:rPr>
                <w:lang w:val="en-US"/>
              </w:rPr>
              <w:t xml:space="preserve"> </w:t>
            </w:r>
            <w:proofErr w:type="spellStart"/>
            <w:r w:rsidR="00460653" w:rsidRPr="00DD6151">
              <w:rPr>
                <w:lang w:val="en-US"/>
              </w:rPr>
              <w:t>adjudecată</w:t>
            </w:r>
            <w:proofErr w:type="spellEnd"/>
            <w:r w:rsidR="00460653" w:rsidRPr="00DD6151">
              <w:rPr>
                <w:lang w:val="en-US"/>
              </w:rPr>
              <w:t xml:space="preserve"> face </w:t>
            </w:r>
            <w:proofErr w:type="spellStart"/>
            <w:r w:rsidR="00460653" w:rsidRPr="00DD6151">
              <w:rPr>
                <w:lang w:val="en-US"/>
              </w:rPr>
              <w:t>parte</w:t>
            </w:r>
            <w:proofErr w:type="spellEnd"/>
            <w:r w:rsidR="00460653" w:rsidRPr="00DD6151">
              <w:rPr>
                <w:lang w:val="en-US"/>
              </w:rPr>
              <w:t xml:space="preserve"> </w:t>
            </w:r>
            <w:proofErr w:type="spellStart"/>
            <w:r w:rsidR="00460653" w:rsidRPr="00DD6151">
              <w:rPr>
                <w:lang w:val="en-US"/>
              </w:rPr>
              <w:t>integrantă</w:t>
            </w:r>
            <w:proofErr w:type="spellEnd"/>
            <w:r w:rsidR="00460653" w:rsidRPr="00DD6151">
              <w:rPr>
                <w:lang w:val="en-US"/>
              </w:rPr>
              <w:t xml:space="preserve"> din contract. </w:t>
            </w:r>
            <w:proofErr w:type="spellStart"/>
            <w:r w:rsidR="00460653" w:rsidRPr="00DD6151">
              <w:rPr>
                <w:lang w:val="en-US"/>
              </w:rPr>
              <w:t>Ea</w:t>
            </w:r>
            <w:proofErr w:type="spellEnd"/>
            <w:r w:rsidR="00460653" w:rsidRPr="00DD6151">
              <w:rPr>
                <w:lang w:val="en-US"/>
              </w:rPr>
              <w:t xml:space="preserv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fie </w:t>
            </w:r>
            <w:proofErr w:type="spellStart"/>
            <w:r w:rsidR="00460653" w:rsidRPr="00DD6151">
              <w:rPr>
                <w:lang w:val="en-US"/>
              </w:rPr>
              <w:t>corectă</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completă</w:t>
            </w:r>
            <w:proofErr w:type="spellEnd"/>
            <w:r w:rsidR="00460653" w:rsidRPr="00DD6151">
              <w:rPr>
                <w:lang w:val="en-US"/>
              </w:rPr>
              <w:t xml:space="preserve">. </w:t>
            </w:r>
            <w:proofErr w:type="spellStart"/>
            <w:r w:rsidR="00460653" w:rsidRPr="00DD6151">
              <w:rPr>
                <w:lang w:val="en-US"/>
              </w:rPr>
              <w:t>Preţurile</w:t>
            </w:r>
            <w:proofErr w:type="spellEnd"/>
            <w:r w:rsidR="00460653" w:rsidRPr="00DD6151">
              <w:rPr>
                <w:lang w:val="en-US"/>
              </w:rPr>
              <w:t xml:space="preserve"> </w:t>
            </w:r>
            <w:proofErr w:type="spellStart"/>
            <w:r w:rsidR="00460653" w:rsidRPr="00DD6151">
              <w:rPr>
                <w:lang w:val="en-US"/>
              </w:rPr>
              <w:t>stabilite</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w:t>
            </w:r>
            <w:proofErr w:type="spellStart"/>
            <w:r w:rsidR="00460653" w:rsidRPr="00DD6151">
              <w:rPr>
                <w:lang w:val="en-US"/>
              </w:rPr>
              <w:t>acoperi</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obligaţiunile</w:t>
            </w:r>
            <w:proofErr w:type="spellEnd"/>
            <w:r w:rsidR="00460653" w:rsidRPr="00DD6151">
              <w:rPr>
                <w:lang w:val="en-US"/>
              </w:rPr>
              <w:t xml:space="preserve"> din contract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operaţiunile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t>şiîntreţinerea</w:t>
            </w:r>
            <w:proofErr w:type="spellEnd"/>
            <w:r w:rsidR="00460653" w:rsidRPr="00DD6151">
              <w:rPr>
                <w:lang w:val="en-US"/>
              </w:rPr>
              <w:t xml:space="preserve"> </w:t>
            </w:r>
            <w:proofErr w:type="spellStart"/>
            <w:r w:rsidR="00460653" w:rsidRPr="00DD6151">
              <w:rPr>
                <w:lang w:val="en-US"/>
              </w:rPr>
              <w:t>corespunzătoare</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w:t>
            </w:r>
          </w:p>
          <w:p w14:paraId="0F31A49A"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4.7.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nu </w:t>
            </w:r>
            <w:proofErr w:type="spellStart"/>
            <w:r w:rsidR="00460653" w:rsidRPr="00DD6151">
              <w:rPr>
                <w:lang w:val="en-US"/>
              </w:rPr>
              <w:t>emite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timp</w:t>
            </w:r>
            <w:proofErr w:type="spellEnd"/>
            <w:r w:rsidR="00460653" w:rsidRPr="00DD6151">
              <w:rPr>
                <w:lang w:val="en-US"/>
              </w:rPr>
              <w:t xml:space="preserve"> util </w:t>
            </w:r>
            <w:proofErr w:type="spellStart"/>
            <w:r w:rsidR="00460653" w:rsidRPr="00DD6151">
              <w:rPr>
                <w:lang w:val="en-US"/>
              </w:rPr>
              <w:t>dispoziţii</w:t>
            </w:r>
            <w:proofErr w:type="spellEnd"/>
            <w:r w:rsidR="00460653" w:rsidRPr="00DD6151">
              <w:rPr>
                <w:lang w:val="en-US"/>
              </w:rPr>
              <w:t xml:space="preserve"> </w:t>
            </w:r>
            <w:proofErr w:type="spellStart"/>
            <w:r w:rsidR="00460653" w:rsidRPr="00DD6151">
              <w:rPr>
                <w:lang w:val="en-US"/>
              </w:rPr>
              <w:t>suplimentare</w:t>
            </w:r>
            <w:proofErr w:type="spellEnd"/>
            <w:r w:rsidR="00460653" w:rsidRPr="00DD6151">
              <w:rPr>
                <w:lang w:val="en-US"/>
              </w:rPr>
              <w:t xml:space="preserve"> care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conţinăinstrucţiuni</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aprobări</w:t>
            </w:r>
            <w:proofErr w:type="spellEnd"/>
            <w:r w:rsidR="00460653" w:rsidRPr="00DD6151">
              <w:rPr>
                <w:lang w:val="en-US"/>
              </w:rPr>
              <w:t xml:space="preserve">, </w:t>
            </w:r>
            <w:proofErr w:type="spellStart"/>
            <w:r w:rsidR="00460653" w:rsidRPr="00DD6151">
              <w:rPr>
                <w:lang w:val="en-US"/>
              </w:rPr>
              <w:t>ordine</w:t>
            </w:r>
            <w:proofErr w:type="spellEnd"/>
            <w:r w:rsidR="00460653" w:rsidRPr="00DD6151">
              <w:rPr>
                <w:lang w:val="en-US"/>
              </w:rPr>
              <w:t xml:space="preserve">, directive,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detalii</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notifica</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460653" w:rsidRPr="00DD6151">
              <w:rPr>
                <w:lang w:val="en-US"/>
              </w:rPr>
              <w:t>scrisori</w:t>
            </w:r>
            <w:proofErr w:type="spellEnd"/>
            <w:r w:rsidR="00460653" w:rsidRPr="00DD6151">
              <w:rPr>
                <w:lang w:val="en-US"/>
              </w:rPr>
              <w:t xml:space="preserve">, de </w:t>
            </w:r>
            <w:proofErr w:type="spellStart"/>
            <w:r w:rsidR="00460653" w:rsidRPr="00DD6151">
              <w:rPr>
                <w:lang w:val="en-US"/>
              </w:rPr>
              <w:t>c</w:t>
            </w:r>
            <w:r w:rsidR="00183D79" w:rsidRPr="00DD6151">
              <w:rPr>
                <w:lang w:val="en-US"/>
              </w:rPr>
              <w:t>â</w:t>
            </w:r>
            <w:r w:rsidR="00460653" w:rsidRPr="00DD6151">
              <w:rPr>
                <w:lang w:val="en-US"/>
              </w:rPr>
              <w:t>te</w:t>
            </w:r>
            <w:proofErr w:type="spellEnd"/>
            <w:r w:rsidR="00460653" w:rsidRPr="00DD6151">
              <w:rPr>
                <w:lang w:val="en-US"/>
              </w:rPr>
              <w:t xml:space="preserve"> </w:t>
            </w:r>
            <w:proofErr w:type="spellStart"/>
            <w:r w:rsidR="00460653" w:rsidRPr="00DD6151">
              <w:rPr>
                <w:lang w:val="en-US"/>
              </w:rPr>
              <w:t>ori</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posibil</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w:t>
            </w:r>
            <w:proofErr w:type="spellStart"/>
            <w:r w:rsidR="00460653" w:rsidRPr="00DD6151">
              <w:rPr>
                <w:lang w:val="en-US"/>
              </w:rPr>
              <w:t>acestea</w:t>
            </w:r>
            <w:proofErr w:type="spellEnd"/>
            <w:r w:rsidR="00460653" w:rsidRPr="00DD6151">
              <w:rPr>
                <w:lang w:val="en-US"/>
              </w:rPr>
              <w:t xml:space="preserve"> pot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provoace</w:t>
            </w:r>
            <w:proofErr w:type="spellEnd"/>
            <w:r w:rsidR="00460653" w:rsidRPr="00DD6151">
              <w:rPr>
                <w:lang w:val="en-US"/>
              </w:rPr>
              <w:t xml:space="preserve"> </w:t>
            </w:r>
            <w:proofErr w:type="spellStart"/>
            <w:r w:rsidR="00460653" w:rsidRPr="00DD6151">
              <w:rPr>
                <w:lang w:val="en-US"/>
              </w:rPr>
              <w:t>înt</w:t>
            </w:r>
            <w:r w:rsidR="00183D79" w:rsidRPr="00DD6151">
              <w:rPr>
                <w:lang w:val="en-US"/>
              </w:rPr>
              <w:t>â</w:t>
            </w:r>
            <w:r w:rsidR="00460653" w:rsidRPr="00DD6151">
              <w:rPr>
                <w:lang w:val="en-US"/>
              </w:rPr>
              <w:t>rzieri</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întreruperi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desfăşurarea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Notificarea</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conţine</w:t>
            </w:r>
            <w:proofErr w:type="spellEnd"/>
            <w:r w:rsidR="00460653" w:rsidRPr="00DD6151">
              <w:rPr>
                <w:lang w:val="en-US"/>
              </w:rPr>
              <w:t xml:space="preserve"> </w:t>
            </w:r>
            <w:proofErr w:type="spellStart"/>
            <w:r w:rsidR="00460653" w:rsidRPr="00DD6151">
              <w:rPr>
                <w:lang w:val="en-US"/>
              </w:rPr>
              <w:t>detaliile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dispoziţiile</w:t>
            </w:r>
            <w:proofErr w:type="spellEnd"/>
            <w:r w:rsidR="00460653" w:rsidRPr="00DD6151">
              <w:rPr>
                <w:lang w:val="en-US"/>
              </w:rPr>
              <w:t xml:space="preserve"> </w:t>
            </w:r>
            <w:proofErr w:type="spellStart"/>
            <w:r w:rsidR="00460653" w:rsidRPr="00DD6151">
              <w:rPr>
                <w:lang w:val="en-US"/>
              </w:rPr>
              <w:t>ce</w:t>
            </w:r>
            <w:proofErr w:type="spellEnd"/>
            <w:r w:rsidR="00460653" w:rsidRPr="00DD6151">
              <w:rPr>
                <w:lang w:val="en-US"/>
              </w:rPr>
              <w:t xml:space="preserve"> se </w:t>
            </w:r>
            <w:proofErr w:type="spellStart"/>
            <w:r w:rsidR="00460653" w:rsidRPr="00DD6151">
              <w:rPr>
                <w:lang w:val="en-US"/>
              </w:rPr>
              <w:t>cer</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specifica</w:t>
            </w:r>
            <w:proofErr w:type="spellEnd"/>
            <w:r w:rsidR="00460653" w:rsidRPr="00DD6151">
              <w:rPr>
                <w:lang w:val="en-US"/>
              </w:rPr>
              <w:t xml:space="preserve"> data la care </w:t>
            </w:r>
            <w:proofErr w:type="spellStart"/>
            <w:r w:rsidR="00460653" w:rsidRPr="00DD6151">
              <w:rPr>
                <w:lang w:val="en-US"/>
              </w:rPr>
              <w:t>acestea</w:t>
            </w:r>
            <w:proofErr w:type="spellEnd"/>
            <w:r w:rsidR="00460653" w:rsidRPr="00DD6151">
              <w:rPr>
                <w:lang w:val="en-US"/>
              </w:rPr>
              <w:t xml:space="preserve"> au </w:t>
            </w:r>
            <w:proofErr w:type="spellStart"/>
            <w:r w:rsidR="00460653" w:rsidRPr="00DD6151">
              <w:rPr>
                <w:lang w:val="en-US"/>
              </w:rPr>
              <w:t>fost</w:t>
            </w:r>
            <w:proofErr w:type="spellEnd"/>
            <w:r w:rsidR="00460653" w:rsidRPr="00DD6151">
              <w:rPr>
                <w:lang w:val="en-US"/>
              </w:rPr>
              <w:t xml:space="preserve"> </w:t>
            </w:r>
            <w:proofErr w:type="spellStart"/>
            <w:r w:rsidR="00460653" w:rsidRPr="00DD6151">
              <w:rPr>
                <w:lang w:val="en-US"/>
              </w:rPr>
              <w:t>necesare</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întârzierile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întreruperile</w:t>
            </w:r>
            <w:proofErr w:type="spellEnd"/>
            <w:r w:rsidR="00460653" w:rsidRPr="00DD6151">
              <w:rPr>
                <w:lang w:val="en-US"/>
              </w:rPr>
              <w:t xml:space="preserve"> </w:t>
            </w:r>
            <w:proofErr w:type="spellStart"/>
            <w:r w:rsidR="00460653" w:rsidRPr="00DD6151">
              <w:rPr>
                <w:lang w:val="en-US"/>
              </w:rPr>
              <w:t>ce</w:t>
            </w:r>
            <w:proofErr w:type="spellEnd"/>
            <w:r w:rsidR="00460653" w:rsidRPr="00DD6151">
              <w:rPr>
                <w:lang w:val="en-US"/>
              </w:rPr>
              <w:t xml:space="preserve"> </w:t>
            </w:r>
            <w:proofErr w:type="spellStart"/>
            <w:r w:rsidR="00460653" w:rsidRPr="00DD6151">
              <w:rPr>
                <w:lang w:val="en-US"/>
              </w:rPr>
              <w:t>survin</w:t>
            </w:r>
            <w:proofErr w:type="spellEnd"/>
            <w:r w:rsidR="00460653" w:rsidRPr="00DD6151">
              <w:rPr>
                <w:lang w:val="en-US"/>
              </w:rPr>
              <w:t xml:space="preserve"> </w:t>
            </w:r>
            <w:proofErr w:type="spellStart"/>
            <w:r w:rsidR="00460653" w:rsidRPr="00DD6151">
              <w:rPr>
                <w:lang w:val="en-US"/>
              </w:rPr>
              <w:t>datorită</w:t>
            </w:r>
            <w:proofErr w:type="spellEnd"/>
            <w:r w:rsidR="00460653" w:rsidRPr="00DD6151">
              <w:rPr>
                <w:lang w:val="en-US"/>
              </w:rPr>
              <w:t xml:space="preserve"> </w:t>
            </w:r>
            <w:proofErr w:type="spellStart"/>
            <w:r w:rsidR="00460653" w:rsidRPr="00DD6151">
              <w:rPr>
                <w:lang w:val="en-US"/>
              </w:rPr>
              <w:t>lipsei</w:t>
            </w:r>
            <w:proofErr w:type="spellEnd"/>
            <w:r w:rsidR="00460653" w:rsidRPr="00DD6151">
              <w:rPr>
                <w:lang w:val="en-US"/>
              </w:rPr>
              <w:t xml:space="preserve"> </w:t>
            </w:r>
            <w:proofErr w:type="spellStart"/>
            <w:r w:rsidR="00460653" w:rsidRPr="00DD6151">
              <w:rPr>
                <w:lang w:val="en-US"/>
              </w:rPr>
              <w:t>acestor</w:t>
            </w:r>
            <w:proofErr w:type="spellEnd"/>
            <w:r w:rsidR="00460653" w:rsidRPr="00DD6151">
              <w:rPr>
                <w:lang w:val="en-US"/>
              </w:rPr>
              <w:t xml:space="preserve"> </w:t>
            </w:r>
            <w:proofErr w:type="spellStart"/>
            <w:r w:rsidR="00460653" w:rsidRPr="00DD6151">
              <w:rPr>
                <w:lang w:val="en-US"/>
              </w:rPr>
              <w:t>documente</w:t>
            </w:r>
            <w:proofErr w:type="spellEnd"/>
            <w:r w:rsidR="00460653" w:rsidRPr="00DD6151">
              <w:rPr>
                <w:lang w:val="en-US"/>
              </w:rPr>
              <w:t xml:space="preserve">. </w:t>
            </w:r>
          </w:p>
          <w:p w14:paraId="7E8466A8"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4.8. </w:t>
            </w:r>
            <w:proofErr w:type="spellStart"/>
            <w:r w:rsidR="00460653" w:rsidRPr="00DD6151">
              <w:rPr>
                <w:lang w:val="en-US"/>
              </w:rPr>
              <w:t>Întreaga</w:t>
            </w:r>
            <w:proofErr w:type="spellEnd"/>
            <w:r w:rsidR="00460653" w:rsidRPr="00DD6151">
              <w:rPr>
                <w:lang w:val="en-US"/>
              </w:rPr>
              <w:t xml:space="preserve"> </w:t>
            </w:r>
            <w:proofErr w:type="spellStart"/>
            <w:r w:rsidR="00460653" w:rsidRPr="00DD6151">
              <w:rPr>
                <w:lang w:val="en-US"/>
              </w:rPr>
              <w:t>documentaţie</w:t>
            </w:r>
            <w:proofErr w:type="spellEnd"/>
            <w:r w:rsidR="00460653" w:rsidRPr="00DD6151">
              <w:rPr>
                <w:lang w:val="en-US"/>
              </w:rPr>
              <w:t xml:space="preserve"> </w:t>
            </w:r>
            <w:proofErr w:type="spellStart"/>
            <w:r w:rsidR="00460653" w:rsidRPr="00DD6151">
              <w:rPr>
                <w:lang w:val="en-US"/>
              </w:rPr>
              <w:t>necesară</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de </w:t>
            </w:r>
            <w:proofErr w:type="spellStart"/>
            <w:r w:rsidR="00460653" w:rsidRPr="00DD6151">
              <w:rPr>
                <w:lang w:val="en-US"/>
              </w:rPr>
              <w:t>subantrepriză</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pusă</w:t>
            </w:r>
            <w:proofErr w:type="spellEnd"/>
            <w:r w:rsidR="00460653" w:rsidRPr="00DD6151">
              <w:rPr>
                <w:lang w:val="en-US"/>
              </w:rPr>
              <w:t xml:space="preserve">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subantreprenorilor</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fără</w:t>
            </w:r>
            <w:proofErr w:type="spellEnd"/>
            <w:r w:rsidR="00460653" w:rsidRPr="00DD6151">
              <w:rPr>
                <w:lang w:val="en-US"/>
              </w:rPr>
              <w:t xml:space="preserve"> </w:t>
            </w:r>
            <w:proofErr w:type="spellStart"/>
            <w:r w:rsidR="00460653" w:rsidRPr="00DD6151">
              <w:rPr>
                <w:lang w:val="en-US"/>
              </w:rPr>
              <w:t>plată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termenele</w:t>
            </w:r>
            <w:proofErr w:type="spellEnd"/>
            <w:r w:rsidR="00460653" w:rsidRPr="00DD6151">
              <w:rPr>
                <w:lang w:val="en-US"/>
              </w:rPr>
              <w:t xml:space="preserve"> din </w:t>
            </w:r>
            <w:proofErr w:type="spellStart"/>
            <w:r w:rsidR="00460653" w:rsidRPr="00DD6151">
              <w:rPr>
                <w:lang w:val="en-US"/>
              </w:rPr>
              <w:t>subcontracte</w:t>
            </w:r>
            <w:proofErr w:type="spellEnd"/>
            <w:r w:rsidR="00460653" w:rsidRPr="00DD6151">
              <w:rPr>
                <w:lang w:val="en-US"/>
              </w:rPr>
              <w:t xml:space="preserve"> (</w:t>
            </w:r>
            <w:proofErr w:type="spellStart"/>
            <w:r w:rsidR="00460653" w:rsidRPr="00DD6151">
              <w:rPr>
                <w:lang w:val="en-US"/>
              </w:rPr>
              <w:t>contracte</w:t>
            </w:r>
            <w:proofErr w:type="spellEnd"/>
            <w:r w:rsidR="00460653" w:rsidRPr="00DD6151">
              <w:rPr>
                <w:lang w:val="en-US"/>
              </w:rPr>
              <w:t xml:space="preserve"> de </w:t>
            </w:r>
            <w:proofErr w:type="spellStart"/>
            <w:r w:rsidR="00460653" w:rsidRPr="00DD6151">
              <w:rPr>
                <w:lang w:val="en-US"/>
              </w:rPr>
              <w:t>subantrepriză</w:t>
            </w:r>
            <w:proofErr w:type="spellEnd"/>
            <w:r w:rsidR="00460653" w:rsidRPr="00DD6151">
              <w:rPr>
                <w:lang w:val="en-US"/>
              </w:rPr>
              <w:t xml:space="preserve">), </w:t>
            </w:r>
            <w:proofErr w:type="spellStart"/>
            <w:r w:rsidR="00460653" w:rsidRPr="00DD6151">
              <w:rPr>
                <w:lang w:val="en-US"/>
              </w:rPr>
              <w:t>stabilite</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460653" w:rsidRPr="00DD6151">
              <w:rPr>
                <w:lang w:val="en-US"/>
              </w:rPr>
              <w:t>graficul</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w:t>
            </w:r>
          </w:p>
          <w:p w14:paraId="38633C82"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4.9.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executa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întreţine</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asigura</w:t>
            </w:r>
            <w:proofErr w:type="spellEnd"/>
            <w:r w:rsidR="00460653" w:rsidRPr="00DD6151">
              <w:rPr>
                <w:lang w:val="en-US"/>
              </w:rPr>
              <w:t xml:space="preserve"> </w:t>
            </w:r>
            <w:proofErr w:type="spellStart"/>
            <w:r w:rsidR="00460653" w:rsidRPr="00DD6151">
              <w:rPr>
                <w:lang w:val="en-US"/>
              </w:rPr>
              <w:t>forţa</w:t>
            </w:r>
            <w:proofErr w:type="spellEnd"/>
            <w:r w:rsidR="00460653" w:rsidRPr="00DD6151">
              <w:rPr>
                <w:lang w:val="en-US"/>
              </w:rPr>
              <w:t xml:space="preserve"> de </w:t>
            </w:r>
            <w:proofErr w:type="spellStart"/>
            <w:r w:rsidR="00460653" w:rsidRPr="00DD6151">
              <w:rPr>
                <w:lang w:val="en-US"/>
              </w:rPr>
              <w:t>muncă</w:t>
            </w:r>
            <w:proofErr w:type="spellEnd"/>
            <w:r w:rsidR="00460653" w:rsidRPr="00DD6151">
              <w:rPr>
                <w:lang w:val="en-US"/>
              </w:rPr>
              <w:t xml:space="preserve">, </w:t>
            </w:r>
            <w:proofErr w:type="spellStart"/>
            <w:r w:rsidR="00460653" w:rsidRPr="00DD6151">
              <w:rPr>
                <w:lang w:val="en-US"/>
              </w:rPr>
              <w:t>materialele</w:t>
            </w:r>
            <w:proofErr w:type="spellEnd"/>
            <w:r w:rsidR="00460653" w:rsidRPr="00DD6151">
              <w:rPr>
                <w:lang w:val="en-US"/>
              </w:rPr>
              <w:t xml:space="preserve">, </w:t>
            </w:r>
            <w:proofErr w:type="spellStart"/>
            <w:r w:rsidR="00460653" w:rsidRPr="00DD6151">
              <w:rPr>
                <w:lang w:val="en-US"/>
              </w:rPr>
              <w:t>utilajele</w:t>
            </w:r>
            <w:proofErr w:type="spellEnd"/>
            <w:r w:rsidR="00460653" w:rsidRPr="00DD6151">
              <w:rPr>
                <w:lang w:val="en-US"/>
              </w:rPr>
              <w:t xml:space="preserve"> de </w:t>
            </w:r>
            <w:proofErr w:type="spellStart"/>
            <w:r w:rsidR="00460653" w:rsidRPr="00DD6151">
              <w:rPr>
                <w:lang w:val="en-US"/>
              </w:rPr>
              <w:t>construcţiişi</w:t>
            </w:r>
            <w:proofErr w:type="spellEnd"/>
            <w:r w:rsidR="00460653" w:rsidRPr="00DD6151">
              <w:rPr>
                <w:lang w:val="en-US"/>
              </w:rPr>
              <w:t xml:space="preserve"> </w:t>
            </w:r>
            <w:proofErr w:type="spellStart"/>
            <w:r w:rsidR="00460653" w:rsidRPr="00DD6151">
              <w:rPr>
                <w:lang w:val="en-US"/>
              </w:rPr>
              <w:t>obiectele</w:t>
            </w:r>
            <w:proofErr w:type="spellEnd"/>
            <w:r w:rsidR="00460653" w:rsidRPr="00DD6151">
              <w:rPr>
                <w:lang w:val="en-US"/>
              </w:rPr>
              <w:t xml:space="preserve"> cu </w:t>
            </w:r>
            <w:proofErr w:type="spellStart"/>
            <w:r w:rsidR="00460653" w:rsidRPr="00DD6151">
              <w:rPr>
                <w:lang w:val="en-US"/>
              </w:rPr>
              <w:t>caracter</w:t>
            </w:r>
            <w:proofErr w:type="spellEnd"/>
            <w:r w:rsidR="00460653" w:rsidRPr="00DD6151">
              <w:rPr>
                <w:lang w:val="en-US"/>
              </w:rPr>
              <w:t xml:space="preserve"> </w:t>
            </w:r>
            <w:proofErr w:type="spellStart"/>
            <w:r w:rsidR="00460653" w:rsidRPr="00DD6151">
              <w:rPr>
                <w:lang w:val="en-US"/>
              </w:rPr>
              <w:t>provizoriu</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Acesta</w:t>
            </w:r>
            <w:proofErr w:type="spellEnd"/>
            <w:r w:rsidR="00460653" w:rsidRPr="00DD6151">
              <w:rPr>
                <w:lang w:val="en-US"/>
              </w:rPr>
              <w:t xml:space="preserve"> </w:t>
            </w:r>
            <w:proofErr w:type="spellStart"/>
            <w:r w:rsidR="00460653" w:rsidRPr="00DD6151">
              <w:rPr>
                <w:lang w:val="en-US"/>
              </w:rPr>
              <w:t>îşi</w:t>
            </w:r>
            <w:proofErr w:type="spellEnd"/>
            <w:r w:rsidR="00460653" w:rsidRPr="00DD6151">
              <w:rPr>
                <w:lang w:val="en-US"/>
              </w:rPr>
              <w:t xml:space="preserve"> </w:t>
            </w:r>
            <w:proofErr w:type="spellStart"/>
            <w:r w:rsidR="00460653" w:rsidRPr="00DD6151">
              <w:rPr>
                <w:lang w:val="en-US"/>
              </w:rPr>
              <w:t>asumă</w:t>
            </w:r>
            <w:proofErr w:type="spellEnd"/>
            <w:r w:rsidR="00460653" w:rsidRPr="00DD6151">
              <w:rPr>
                <w:lang w:val="en-US"/>
              </w:rPr>
              <w:t xml:space="preserve"> </w:t>
            </w:r>
            <w:proofErr w:type="spellStart"/>
            <w:r w:rsidR="00460653" w:rsidRPr="00DD6151">
              <w:rPr>
                <w:lang w:val="en-US"/>
              </w:rPr>
              <w:t>întreaga</w:t>
            </w:r>
            <w:proofErr w:type="spellEnd"/>
            <w:r w:rsidR="00460653" w:rsidRPr="00DD6151">
              <w:rPr>
                <w:lang w:val="en-US"/>
              </w:rPr>
              <w:t xml:space="preserve"> </w:t>
            </w:r>
            <w:proofErr w:type="spellStart"/>
            <w:r w:rsidR="00460653" w:rsidRPr="00DD6151">
              <w:rPr>
                <w:lang w:val="en-US"/>
              </w:rPr>
              <w:t>responsabilitate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operaţiunile</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pe </w:t>
            </w:r>
            <w:proofErr w:type="spellStart"/>
            <w:r w:rsidR="00460653" w:rsidRPr="00DD6151">
              <w:rPr>
                <w:lang w:val="en-US"/>
              </w:rPr>
              <w:t>şantierşi</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procedeele</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w:t>
            </w:r>
            <w:proofErr w:type="spellStart"/>
            <w:r w:rsidR="00460653" w:rsidRPr="00DD6151">
              <w:rPr>
                <w:lang w:val="en-US"/>
              </w:rPr>
              <w:t>utilizate</w:t>
            </w:r>
            <w:proofErr w:type="spellEnd"/>
            <w:r w:rsidR="00460653" w:rsidRPr="00DD6151">
              <w:rPr>
                <w:lang w:val="en-US"/>
              </w:rPr>
              <w:t xml:space="preserve">. </w:t>
            </w:r>
          </w:p>
          <w:p w14:paraId="52151C45" w14:textId="77777777" w:rsidR="00460653" w:rsidRPr="00DD6151" w:rsidRDefault="00A156C0" w:rsidP="00196AB4">
            <w:pPr>
              <w:pStyle w:val="af3"/>
              <w:tabs>
                <w:tab w:val="left" w:pos="567"/>
              </w:tabs>
              <w:spacing w:line="276" w:lineRule="auto"/>
              <w:ind w:firstLine="0"/>
              <w:rPr>
                <w:lang w:val="en-US"/>
              </w:rPr>
            </w:pPr>
            <w:r w:rsidRPr="00DD6151">
              <w:rPr>
                <w:lang w:val="en-US"/>
              </w:rPr>
              <w:t xml:space="preserve">4.10.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2F6A1E" w:rsidRPr="00DD6151">
              <w:rPr>
                <w:lang w:val="en-US"/>
              </w:rPr>
              <w:t>atribuirea</w:t>
            </w:r>
            <w:proofErr w:type="spellEnd"/>
            <w:r w:rsidR="002F6A1E" w:rsidRPr="00DD6151">
              <w:rPr>
                <w:lang w:val="en-US"/>
              </w:rPr>
              <w:t xml:space="preserve"> </w:t>
            </w:r>
            <w:proofErr w:type="spellStart"/>
            <w:r w:rsidR="00460653" w:rsidRPr="00DD6151">
              <w:rPr>
                <w:lang w:val="en-US"/>
              </w:rPr>
              <w:t>ofertei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favoarea</w:t>
            </w:r>
            <w:proofErr w:type="spellEnd"/>
            <w:r w:rsidR="00460653" w:rsidRPr="00DD6151">
              <w:rPr>
                <w:lang w:val="en-US"/>
              </w:rPr>
              <w:t xml:space="preserve"> </w:t>
            </w:r>
            <w:proofErr w:type="spellStart"/>
            <w:r w:rsidR="00460653" w:rsidRPr="00DD6151">
              <w:rPr>
                <w:lang w:val="en-US"/>
              </w:rPr>
              <w:t>sa</w:t>
            </w:r>
            <w:proofErr w:type="spellEnd"/>
            <w:r w:rsidR="00460653" w:rsidRPr="00DD6151">
              <w:rPr>
                <w:lang w:val="en-US"/>
              </w:rPr>
              <w:t xml:space="preserve">, se </w:t>
            </w:r>
            <w:proofErr w:type="spellStart"/>
            <w:r w:rsidR="00460653" w:rsidRPr="00DD6151">
              <w:rPr>
                <w:lang w:val="en-US"/>
              </w:rPr>
              <w:t>angajează</w:t>
            </w:r>
            <w:proofErr w:type="spellEnd"/>
            <w:r w:rsidR="00460653" w:rsidRPr="00DD6151">
              <w:rPr>
                <w:lang w:val="en-US"/>
              </w:rPr>
              <w:t xml:space="preserve"> </w:t>
            </w:r>
            <w:proofErr w:type="spellStart"/>
            <w:r w:rsidR="00460653" w:rsidRPr="00DD6151">
              <w:rPr>
                <w:lang w:val="en-US"/>
              </w:rPr>
              <w:t>să</w:t>
            </w:r>
            <w:proofErr w:type="spellEnd"/>
            <w:r w:rsidR="00BC46B3" w:rsidRPr="00DD6151">
              <w:rPr>
                <w:lang w:val="en-US"/>
              </w:rPr>
              <w:t xml:space="preserve"> </w:t>
            </w:r>
            <w:proofErr w:type="spellStart"/>
            <w:r w:rsidR="00BC46B3" w:rsidRPr="00DD6151">
              <w:rPr>
                <w:lang w:val="en-US"/>
              </w:rPr>
              <w:t>prezinte</w:t>
            </w:r>
            <w:r w:rsidR="00EA64B0" w:rsidRPr="00DD6151">
              <w:rPr>
                <w:lang w:val="en-US"/>
              </w:rPr>
              <w:t>garanţia</w:t>
            </w:r>
            <w:proofErr w:type="spellEnd"/>
            <w:r w:rsidR="00EA64B0" w:rsidRPr="00DD6151">
              <w:rPr>
                <w:lang w:val="en-US"/>
              </w:rPr>
              <w:t xml:space="preserve"> de </w:t>
            </w:r>
            <w:proofErr w:type="spellStart"/>
            <w:r w:rsidR="00EA64B0" w:rsidRPr="00DD6151">
              <w:rPr>
                <w:lang w:val="en-US"/>
              </w:rPr>
              <w:t>bună</w:t>
            </w:r>
            <w:proofErr w:type="spellEnd"/>
            <w:r w:rsidR="00EA64B0" w:rsidRPr="00DD6151">
              <w:rPr>
                <w:lang w:val="en-US"/>
              </w:rPr>
              <w:t xml:space="preserve"> </w:t>
            </w:r>
            <w:proofErr w:type="spellStart"/>
            <w:r w:rsidR="00EA64B0" w:rsidRPr="00DD6151">
              <w:rPr>
                <w:lang w:val="en-US"/>
              </w:rPr>
              <w:t>execuţie</w:t>
            </w:r>
            <w:proofErr w:type="spellEnd"/>
            <w:r w:rsidR="00EA64B0" w:rsidRPr="00DD6151">
              <w:rPr>
                <w:lang w:val="en-US"/>
              </w:rPr>
              <w:t xml:space="preserve"> a </w:t>
            </w:r>
            <w:proofErr w:type="spellStart"/>
            <w:r w:rsidR="00EA64B0" w:rsidRPr="00DD6151">
              <w:rPr>
                <w:lang w:val="en-US"/>
              </w:rPr>
              <w:t>contractului</w:t>
            </w:r>
            <w:proofErr w:type="spellEnd"/>
            <w:r w:rsidR="00EA64B0" w:rsidRPr="00DD6151">
              <w:rPr>
                <w:lang w:val="en-US"/>
              </w:rPr>
              <w:t xml:space="preserve">, </w:t>
            </w:r>
            <w:proofErr w:type="spellStart"/>
            <w:r w:rsidR="00EA64B0" w:rsidRPr="00DD6151">
              <w:rPr>
                <w:lang w:val="en-US"/>
              </w:rPr>
              <w:t>în</w:t>
            </w:r>
            <w:proofErr w:type="spellEnd"/>
            <w:r w:rsidR="00EA64B0" w:rsidRPr="00DD6151">
              <w:rPr>
                <w:lang w:val="en-US"/>
              </w:rPr>
              <w:t xml:space="preserve"> </w:t>
            </w:r>
            <w:proofErr w:type="spellStart"/>
            <w:r w:rsidR="00EA64B0" w:rsidRPr="00DD6151">
              <w:rPr>
                <w:lang w:val="en-US"/>
              </w:rPr>
              <w:t>cuantum</w:t>
            </w:r>
            <w:proofErr w:type="spellEnd"/>
            <w:r w:rsidR="00EA64B0" w:rsidRPr="00DD6151">
              <w:rPr>
                <w:lang w:val="en-US"/>
              </w:rPr>
              <w:t xml:space="preserve"> de __% din </w:t>
            </w:r>
            <w:proofErr w:type="spellStart"/>
            <w:r w:rsidR="00EA64B0" w:rsidRPr="00DD6151">
              <w:rPr>
                <w:lang w:val="en-US"/>
              </w:rPr>
              <w:t>valoarea</w:t>
            </w:r>
            <w:proofErr w:type="spellEnd"/>
            <w:r w:rsidR="00EA64B0" w:rsidRPr="00DD6151">
              <w:rPr>
                <w:lang w:val="en-US"/>
              </w:rPr>
              <w:t xml:space="preserve"> </w:t>
            </w:r>
            <w:proofErr w:type="spellStart"/>
            <w:r w:rsidR="00EA64B0" w:rsidRPr="00DD6151">
              <w:rPr>
                <w:lang w:val="en-US"/>
              </w:rPr>
              <w:t>contractului</w:t>
            </w:r>
            <w:proofErr w:type="spellEnd"/>
            <w:r w:rsidR="00EA64B0" w:rsidRPr="00DD6151">
              <w:rPr>
                <w:lang w:val="en-US"/>
              </w:rPr>
              <w:t xml:space="preserve"> </w:t>
            </w:r>
            <w:proofErr w:type="spellStart"/>
            <w:r w:rsidR="00EA64B0" w:rsidRPr="00DD6151">
              <w:rPr>
                <w:lang w:val="en-US"/>
              </w:rPr>
              <w:t>atribuit</w:t>
            </w:r>
            <w:proofErr w:type="spellEnd"/>
            <w:r w:rsidR="00EA64B0" w:rsidRPr="00DD6151">
              <w:rPr>
                <w:lang w:val="en-US"/>
              </w:rPr>
              <w:t>.</w:t>
            </w:r>
          </w:p>
          <w:p w14:paraId="0EEA6321" w14:textId="77777777" w:rsidR="00267805" w:rsidRPr="00DD6151" w:rsidRDefault="00A156C0" w:rsidP="00684D44">
            <w:pPr>
              <w:pStyle w:val="af3"/>
              <w:tabs>
                <w:tab w:val="left" w:pos="567"/>
              </w:tabs>
              <w:spacing w:line="276" w:lineRule="auto"/>
              <w:ind w:firstLine="0"/>
              <w:rPr>
                <w:lang w:val="en-US"/>
              </w:rPr>
            </w:pPr>
            <w:r w:rsidRPr="00DD6151">
              <w:rPr>
                <w:lang w:val="en-US"/>
              </w:rPr>
              <w:t>4.11.</w:t>
            </w:r>
            <w:r w:rsidR="00A109E6" w:rsidRPr="00DD6151">
              <w:rPr>
                <w:lang w:val="en-US"/>
              </w:rPr>
              <w:t xml:space="preserve"> </w:t>
            </w:r>
            <w:proofErr w:type="spellStart"/>
            <w:r w:rsidR="00A109E6" w:rsidRPr="00DD6151">
              <w:rPr>
                <w:lang w:val="en-US"/>
              </w:rPr>
              <w:t>Autoritatea</w:t>
            </w:r>
            <w:proofErr w:type="spellEnd"/>
            <w:r w:rsidR="00A109E6" w:rsidRPr="00DD6151">
              <w:rPr>
                <w:lang w:val="en-US"/>
              </w:rPr>
              <w:t xml:space="preserve"> </w:t>
            </w:r>
            <w:proofErr w:type="spellStart"/>
            <w:r w:rsidR="00A109E6" w:rsidRPr="00DD6151">
              <w:rPr>
                <w:lang w:val="en-US"/>
              </w:rPr>
              <w:t>contractantă</w:t>
            </w:r>
            <w:proofErr w:type="spellEnd"/>
            <w:r w:rsidR="00A109E6" w:rsidRPr="00DD6151">
              <w:rPr>
                <w:lang w:val="en-US"/>
              </w:rPr>
              <w:t xml:space="preserve"> </w:t>
            </w:r>
            <w:proofErr w:type="spellStart"/>
            <w:r w:rsidR="00A109E6" w:rsidRPr="00DD6151">
              <w:rPr>
                <w:lang w:val="en-US"/>
              </w:rPr>
              <w:t>eliberează</w:t>
            </w:r>
            <w:proofErr w:type="spellEnd"/>
            <w:r w:rsidR="00A109E6" w:rsidRPr="00DD6151">
              <w:rPr>
                <w:lang w:val="en-US"/>
              </w:rPr>
              <w:t>/</w:t>
            </w:r>
            <w:proofErr w:type="spellStart"/>
            <w:r w:rsidR="00A109E6" w:rsidRPr="00DD6151">
              <w:rPr>
                <w:lang w:val="en-US"/>
              </w:rPr>
              <w:t>restituieg</w:t>
            </w:r>
            <w:r w:rsidR="00460653" w:rsidRPr="00DD6151">
              <w:rPr>
                <w:lang w:val="en-US"/>
              </w:rPr>
              <w:t>aranţia</w:t>
            </w:r>
            <w:proofErr w:type="spellEnd"/>
            <w:r w:rsidR="00460653" w:rsidRPr="00DD6151">
              <w:rPr>
                <w:lang w:val="en-US"/>
              </w:rPr>
              <w:t xml:space="preserve"> de </w:t>
            </w:r>
            <w:proofErr w:type="spellStart"/>
            <w:r w:rsidR="00460653" w:rsidRPr="00DD6151">
              <w:rPr>
                <w:lang w:val="en-US"/>
              </w:rPr>
              <w:t>bună</w:t>
            </w:r>
            <w:proofErr w:type="spellEnd"/>
            <w:r w:rsidR="00460653" w:rsidRPr="00DD6151">
              <w:rPr>
                <w:lang w:val="en-US"/>
              </w:rPr>
              <w:t xml:space="preserve"> </w:t>
            </w:r>
            <w:proofErr w:type="spellStart"/>
            <w:r w:rsidR="00460653" w:rsidRPr="00DD6151">
              <w:rPr>
                <w:lang w:val="en-US"/>
              </w:rPr>
              <w:t>execuţie</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semnarea</w:t>
            </w:r>
            <w:proofErr w:type="spellEnd"/>
            <w:r w:rsidR="00460653" w:rsidRPr="00DD6151">
              <w:rPr>
                <w:lang w:val="en-US"/>
              </w:rPr>
              <w:t xml:space="preserve"> </w:t>
            </w:r>
            <w:proofErr w:type="spellStart"/>
            <w:r w:rsidR="00460653" w:rsidRPr="00DD6151">
              <w:rPr>
                <w:lang w:val="en-US"/>
              </w:rPr>
              <w:t>procesului</w:t>
            </w:r>
            <w:proofErr w:type="spellEnd"/>
            <w:r w:rsidR="00460653" w:rsidRPr="00DD6151">
              <w:rPr>
                <w:lang w:val="en-US"/>
              </w:rPr>
              <w:t xml:space="preserve">-verbal de </w:t>
            </w:r>
            <w:proofErr w:type="spellStart"/>
            <w:r w:rsidR="00460653" w:rsidRPr="00DD6151">
              <w:rPr>
                <w:lang w:val="en-US"/>
              </w:rPr>
              <w:t>recepţie</w:t>
            </w:r>
            <w:proofErr w:type="spellEnd"/>
            <w:r w:rsidR="00460653" w:rsidRPr="00DD6151">
              <w:rPr>
                <w:lang w:val="en-US"/>
              </w:rPr>
              <w:t xml:space="preserve"> </w:t>
            </w:r>
            <w:proofErr w:type="spellStart"/>
            <w:r w:rsidR="00460653" w:rsidRPr="00DD6151">
              <w:rPr>
                <w:lang w:val="en-US"/>
              </w:rPr>
              <w:t>finală</w:t>
            </w:r>
            <w:proofErr w:type="spellEnd"/>
            <w:r w:rsidR="00A109E6" w:rsidRPr="00DD6151">
              <w:rPr>
                <w:lang w:val="en-US"/>
              </w:rPr>
              <w:t xml:space="preserve">/ </w:t>
            </w:r>
            <w:proofErr w:type="spellStart"/>
            <w:r w:rsidR="00A109E6" w:rsidRPr="00DD6151">
              <w:rPr>
                <w:lang w:val="en-US"/>
              </w:rPr>
              <w:t>procesului</w:t>
            </w:r>
            <w:proofErr w:type="spellEnd"/>
            <w:r w:rsidR="00A109E6" w:rsidRPr="00DD6151">
              <w:rPr>
                <w:lang w:val="en-US"/>
              </w:rPr>
              <w:t xml:space="preserve">-verbal la </w:t>
            </w:r>
            <w:proofErr w:type="spellStart"/>
            <w:r w:rsidR="00A109E6" w:rsidRPr="00DD6151">
              <w:rPr>
                <w:lang w:val="en-US"/>
              </w:rPr>
              <w:t>terminarea</w:t>
            </w:r>
            <w:proofErr w:type="spellEnd"/>
            <w:r w:rsidR="00A109E6" w:rsidRPr="00DD6151">
              <w:rPr>
                <w:lang w:val="en-US"/>
              </w:rPr>
              <w:t xml:space="preserve"> </w:t>
            </w:r>
            <w:proofErr w:type="spellStart"/>
            <w:r w:rsidR="00A109E6" w:rsidRPr="00DD6151">
              <w:rPr>
                <w:lang w:val="en-US"/>
              </w:rPr>
              <w:t>lucrărilor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cel</w:t>
            </w:r>
            <w:proofErr w:type="spellEnd"/>
            <w:r w:rsidR="00460653" w:rsidRPr="00DD6151">
              <w:rPr>
                <w:lang w:val="en-US"/>
              </w:rPr>
              <w:t xml:space="preserve"> </w:t>
            </w:r>
            <w:proofErr w:type="spellStart"/>
            <w:r w:rsidR="00460653" w:rsidRPr="00DD6151">
              <w:rPr>
                <w:lang w:val="en-US"/>
              </w:rPr>
              <w:t>mult</w:t>
            </w:r>
            <w:proofErr w:type="spellEnd"/>
            <w:r w:rsidR="00460653" w:rsidRPr="00DD6151">
              <w:rPr>
                <w:lang w:val="en-US"/>
              </w:rPr>
              <w:t xml:space="preserve"> 15 </w:t>
            </w:r>
            <w:proofErr w:type="spellStart"/>
            <w:proofErr w:type="gramStart"/>
            <w:r w:rsidR="00460653" w:rsidRPr="00DD6151">
              <w:rPr>
                <w:lang w:val="en-US"/>
              </w:rPr>
              <w:t>zile</w:t>
            </w:r>
            <w:r w:rsidR="00E838F8" w:rsidRPr="00DD6151">
              <w:rPr>
                <w:lang w:val="en-US"/>
              </w:rPr>
              <w:t>.</w:t>
            </w:r>
            <w:r w:rsidR="00EB65F6" w:rsidRPr="00DD6151">
              <w:rPr>
                <w:lang w:val="en-US"/>
              </w:rPr>
              <w:t>În</w:t>
            </w:r>
            <w:proofErr w:type="spellEnd"/>
            <w:proofErr w:type="gramEnd"/>
            <w:r w:rsidR="00EB65F6" w:rsidRPr="00DD6151">
              <w:rPr>
                <w:lang w:val="en-US"/>
              </w:rPr>
              <w:t xml:space="preserve"> </w:t>
            </w:r>
            <w:proofErr w:type="spellStart"/>
            <w:r w:rsidR="00EB65F6" w:rsidRPr="00DD6151">
              <w:rPr>
                <w:lang w:val="en-US"/>
              </w:rPr>
              <w:t>cazul</w:t>
            </w:r>
            <w:proofErr w:type="spellEnd"/>
            <w:r w:rsidR="00EB65F6" w:rsidRPr="00DD6151">
              <w:rPr>
                <w:lang w:val="en-US"/>
              </w:rPr>
              <w:t xml:space="preserve"> </w:t>
            </w:r>
            <w:proofErr w:type="spellStart"/>
            <w:r w:rsidR="00EB65F6" w:rsidRPr="00DD6151">
              <w:rPr>
                <w:lang w:val="en-US"/>
              </w:rPr>
              <w:t>recepţiei</w:t>
            </w:r>
            <w:proofErr w:type="spellEnd"/>
            <w:r w:rsidR="00EB65F6" w:rsidRPr="00DD6151">
              <w:rPr>
                <w:lang w:val="en-US"/>
              </w:rPr>
              <w:t xml:space="preserve"> cu </w:t>
            </w:r>
            <w:proofErr w:type="spellStart"/>
            <w:r w:rsidR="00EB65F6" w:rsidRPr="00DD6151">
              <w:rPr>
                <w:lang w:val="en-US"/>
              </w:rPr>
              <w:t>obiecţii,garanţia</w:t>
            </w:r>
            <w:proofErr w:type="spellEnd"/>
            <w:r w:rsidR="00EB65F6" w:rsidRPr="00DD6151">
              <w:rPr>
                <w:lang w:val="en-US"/>
              </w:rPr>
              <w:t xml:space="preserve"> se </w:t>
            </w:r>
            <w:proofErr w:type="spellStart"/>
            <w:r w:rsidR="00EB65F6" w:rsidRPr="00DD6151">
              <w:rPr>
                <w:lang w:val="en-US"/>
              </w:rPr>
              <w:t>va</w:t>
            </w:r>
            <w:proofErr w:type="spellEnd"/>
            <w:r w:rsidR="00EB65F6" w:rsidRPr="00DD6151">
              <w:rPr>
                <w:lang w:val="en-US"/>
              </w:rPr>
              <w:t xml:space="preserve"> </w:t>
            </w:r>
            <w:proofErr w:type="spellStart"/>
            <w:r w:rsidR="00EB65F6" w:rsidRPr="00DD6151">
              <w:rPr>
                <w:lang w:val="en-US"/>
              </w:rPr>
              <w:t>restitui</w:t>
            </w:r>
            <w:proofErr w:type="spellEnd"/>
            <w:r w:rsidR="00EB65F6" w:rsidRPr="00DD6151">
              <w:rPr>
                <w:lang w:val="en-US"/>
              </w:rPr>
              <w:t xml:space="preserve"> </w:t>
            </w:r>
            <w:proofErr w:type="spellStart"/>
            <w:r w:rsidR="00EB65F6" w:rsidRPr="00DD6151">
              <w:rPr>
                <w:lang w:val="en-US"/>
              </w:rPr>
              <w:t>în</w:t>
            </w:r>
            <w:proofErr w:type="spellEnd"/>
            <w:r w:rsidR="00EB65F6" w:rsidRPr="00DD6151">
              <w:rPr>
                <w:lang w:val="en-US"/>
              </w:rPr>
              <w:t xml:space="preserve"> </w:t>
            </w:r>
            <w:proofErr w:type="spellStart"/>
            <w:r w:rsidR="00EB65F6" w:rsidRPr="00DD6151">
              <w:rPr>
                <w:lang w:val="en-US"/>
              </w:rPr>
              <w:t>cel</w:t>
            </w:r>
            <w:proofErr w:type="spellEnd"/>
            <w:r w:rsidR="00EB65F6" w:rsidRPr="00DD6151">
              <w:rPr>
                <w:lang w:val="en-US"/>
              </w:rPr>
              <w:t xml:space="preserve"> </w:t>
            </w:r>
            <w:proofErr w:type="spellStart"/>
            <w:r w:rsidR="00EB65F6" w:rsidRPr="00DD6151">
              <w:rPr>
                <w:lang w:val="en-US"/>
              </w:rPr>
              <w:t>mult</w:t>
            </w:r>
            <w:proofErr w:type="spellEnd"/>
            <w:r w:rsidR="00EB65F6" w:rsidRPr="00DD6151">
              <w:rPr>
                <w:lang w:val="en-US"/>
              </w:rPr>
              <w:t xml:space="preserve"> 15 </w:t>
            </w:r>
            <w:proofErr w:type="spellStart"/>
            <w:r w:rsidR="00EB65F6" w:rsidRPr="00DD6151">
              <w:rPr>
                <w:lang w:val="en-US"/>
              </w:rPr>
              <w:t>zile</w:t>
            </w:r>
            <w:proofErr w:type="spellEnd"/>
            <w:r w:rsidR="00EB65F6" w:rsidRPr="00DD6151">
              <w:rPr>
                <w:lang w:val="en-US"/>
              </w:rPr>
              <w:t xml:space="preserve"> </w:t>
            </w:r>
            <w:proofErr w:type="spellStart"/>
            <w:r w:rsidR="00EB65F6" w:rsidRPr="00DD6151">
              <w:rPr>
                <w:lang w:val="en-US"/>
              </w:rPr>
              <w:t>după</w:t>
            </w:r>
            <w:proofErr w:type="spellEnd"/>
            <w:r w:rsidR="00EB65F6" w:rsidRPr="00DD6151">
              <w:rPr>
                <w:lang w:val="en-US"/>
              </w:rPr>
              <w:t xml:space="preserve"> </w:t>
            </w:r>
            <w:proofErr w:type="spellStart"/>
            <w:r w:rsidR="00EB65F6" w:rsidRPr="00DD6151">
              <w:rPr>
                <w:lang w:val="en-US"/>
              </w:rPr>
              <w:t>înlăturarea</w:t>
            </w:r>
            <w:proofErr w:type="spellEnd"/>
            <w:r w:rsidR="00EB65F6" w:rsidRPr="00DD6151">
              <w:rPr>
                <w:lang w:val="en-US"/>
              </w:rPr>
              <w:t xml:space="preserve"> </w:t>
            </w:r>
            <w:proofErr w:type="spellStart"/>
            <w:r w:rsidR="00EB65F6" w:rsidRPr="00DD6151">
              <w:rPr>
                <w:lang w:val="en-US"/>
              </w:rPr>
              <w:lastRenderedPageBreak/>
              <w:t>acestora</w:t>
            </w:r>
            <w:proofErr w:type="spellEnd"/>
            <w:r w:rsidR="00EB65F6" w:rsidRPr="00DD6151">
              <w:rPr>
                <w:lang w:val="en-US"/>
              </w:rPr>
              <w:t>.</w:t>
            </w:r>
          </w:p>
          <w:p w14:paraId="50E99738" w14:textId="77777777" w:rsidR="00460653" w:rsidRPr="00DD6151" w:rsidRDefault="00A156C0" w:rsidP="00196AB4">
            <w:pPr>
              <w:pStyle w:val="af3"/>
              <w:tabs>
                <w:tab w:val="left" w:pos="567"/>
              </w:tabs>
              <w:spacing w:line="276" w:lineRule="auto"/>
              <w:ind w:firstLine="0"/>
              <w:rPr>
                <w:lang w:val="en-US"/>
              </w:rPr>
            </w:pPr>
            <w:r w:rsidRPr="00DD6151">
              <w:rPr>
                <w:lang w:val="en-US"/>
              </w:rPr>
              <w:t>4.</w:t>
            </w:r>
            <w:proofErr w:type="gramStart"/>
            <w:r w:rsidRPr="00DD6151">
              <w:rPr>
                <w:lang w:val="en-US"/>
              </w:rPr>
              <w:t>12.</w:t>
            </w:r>
            <w:r w:rsidR="00460653" w:rsidRPr="00DD6151">
              <w:rPr>
                <w:lang w:val="en-US"/>
              </w:rPr>
              <w:t>Antreprenorul</w:t>
            </w:r>
            <w:proofErr w:type="gramEnd"/>
            <w:r w:rsidR="00460653" w:rsidRPr="00DD6151">
              <w:rPr>
                <w:lang w:val="en-US"/>
              </w:rPr>
              <w:t xml:space="preserv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constituie</w:t>
            </w:r>
            <w:proofErr w:type="spellEnd"/>
            <w:r w:rsidR="00460653" w:rsidRPr="00DD6151">
              <w:rPr>
                <w:lang w:val="en-US"/>
              </w:rPr>
              <w:t xml:space="preserve"> </w:t>
            </w:r>
            <w:proofErr w:type="spellStart"/>
            <w:r w:rsidR="00460653" w:rsidRPr="00DD6151">
              <w:rPr>
                <w:lang w:val="en-US"/>
              </w:rPr>
              <w:t>garanţia</w:t>
            </w:r>
            <w:proofErr w:type="spellEnd"/>
            <w:r w:rsidR="00460653" w:rsidRPr="00DD6151">
              <w:rPr>
                <w:lang w:val="en-US"/>
              </w:rPr>
              <w:t xml:space="preserve"> de </w:t>
            </w:r>
            <w:proofErr w:type="spellStart"/>
            <w:r w:rsidR="00460653" w:rsidRPr="00DD6151">
              <w:rPr>
                <w:lang w:val="en-US"/>
              </w:rPr>
              <w:t>bună</w:t>
            </w:r>
            <w:proofErr w:type="spellEnd"/>
            <w:r w:rsidR="00460653" w:rsidRPr="00DD6151">
              <w:rPr>
                <w:lang w:val="en-US"/>
              </w:rPr>
              <w:t xml:space="preserve"> </w:t>
            </w:r>
            <w:proofErr w:type="spellStart"/>
            <w:r w:rsidR="00460653" w:rsidRPr="00DD6151">
              <w:rPr>
                <w:lang w:val="en-US"/>
              </w:rPr>
              <w:t>execuţie</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primirea</w:t>
            </w:r>
            <w:proofErr w:type="spellEnd"/>
            <w:r w:rsidR="00460653" w:rsidRPr="00DD6151">
              <w:rPr>
                <w:lang w:val="en-US"/>
              </w:rPr>
              <w:t xml:space="preserve"> </w:t>
            </w:r>
            <w:proofErr w:type="spellStart"/>
            <w:r w:rsidR="00460653" w:rsidRPr="00DD6151">
              <w:rPr>
                <w:lang w:val="en-US"/>
              </w:rPr>
              <w:t>scris</w:t>
            </w:r>
            <w:r w:rsidR="00404C0D" w:rsidRPr="00DD6151">
              <w:rPr>
                <w:lang w:val="en-US"/>
              </w:rPr>
              <w:t>orii</w:t>
            </w:r>
            <w:proofErr w:type="spellEnd"/>
            <w:r w:rsidR="00404C0D" w:rsidRPr="00DD6151">
              <w:rPr>
                <w:lang w:val="en-US"/>
              </w:rPr>
              <w:t xml:space="preserve"> de </w:t>
            </w:r>
            <w:proofErr w:type="spellStart"/>
            <w:r w:rsidR="00404C0D" w:rsidRPr="00DD6151">
              <w:rPr>
                <w:lang w:val="en-US"/>
              </w:rPr>
              <w:t>acceptare</w:t>
            </w:r>
            <w:proofErr w:type="spellEnd"/>
            <w:r w:rsidR="00404C0D" w:rsidRPr="00DD6151">
              <w:rPr>
                <w:lang w:val="en-US"/>
              </w:rPr>
              <w:t xml:space="preserve">, </w:t>
            </w:r>
            <w:proofErr w:type="spellStart"/>
            <w:r w:rsidR="00404C0D" w:rsidRPr="00DD6151">
              <w:rPr>
                <w:lang w:val="en-US"/>
              </w:rPr>
              <w:t>dar</w:t>
            </w:r>
            <w:proofErr w:type="spellEnd"/>
            <w:r w:rsidR="00404C0D" w:rsidRPr="00DD6151">
              <w:rPr>
                <w:lang w:val="en-US"/>
              </w:rPr>
              <w:t xml:space="preserve"> nu </w:t>
            </w:r>
            <w:proofErr w:type="spellStart"/>
            <w:r w:rsidR="00404C0D" w:rsidRPr="00DD6151">
              <w:rPr>
                <w:lang w:val="en-US"/>
              </w:rPr>
              <w:t>mai</w:t>
            </w:r>
            <w:proofErr w:type="spellEnd"/>
            <w:r w:rsidR="00404C0D" w:rsidRPr="00DD6151">
              <w:rPr>
                <w:lang w:val="en-US"/>
              </w:rPr>
              <w:t xml:space="preserve"> </w:t>
            </w:r>
            <w:proofErr w:type="spellStart"/>
            <w:r w:rsidR="00404C0D" w:rsidRPr="00DD6151">
              <w:rPr>
                <w:lang w:val="en-US"/>
              </w:rPr>
              <w:t>târ</w:t>
            </w:r>
            <w:r w:rsidR="00460653" w:rsidRPr="00DD6151">
              <w:rPr>
                <w:lang w:val="en-US"/>
              </w:rPr>
              <w:t>ziu</w:t>
            </w:r>
            <w:proofErr w:type="spellEnd"/>
            <w:r w:rsidR="00460653" w:rsidRPr="00DD6151">
              <w:rPr>
                <w:lang w:val="en-US"/>
              </w:rPr>
              <w:t xml:space="preserve"> de dat</w:t>
            </w:r>
            <w:r w:rsidR="00404C0D" w:rsidRPr="00DD6151">
              <w:rPr>
                <w:lang w:val="en-US"/>
              </w:rPr>
              <w:t xml:space="preserve">a </w:t>
            </w:r>
            <w:proofErr w:type="spellStart"/>
            <w:r w:rsidR="00404C0D" w:rsidRPr="00DD6151">
              <w:rPr>
                <w:lang w:val="en-US"/>
              </w:rPr>
              <w:t>încheierii</w:t>
            </w:r>
            <w:proofErr w:type="spellEnd"/>
            <w:r w:rsidR="00404C0D" w:rsidRPr="00DD6151">
              <w:rPr>
                <w:lang w:val="en-US"/>
              </w:rPr>
              <w:t xml:space="preserve"> </w:t>
            </w:r>
            <w:proofErr w:type="spellStart"/>
            <w:r w:rsidR="00404C0D" w:rsidRPr="00DD6151">
              <w:rPr>
                <w:lang w:val="en-US"/>
              </w:rPr>
              <w:t>contractului</w:t>
            </w:r>
            <w:proofErr w:type="spellEnd"/>
            <w:r w:rsidR="00404C0D" w:rsidRPr="00DD6151">
              <w:rPr>
                <w:lang w:val="en-US"/>
              </w:rPr>
              <w:t xml:space="preserve">. </w:t>
            </w:r>
            <w:proofErr w:type="spellStart"/>
            <w:r w:rsidR="00404C0D" w:rsidRPr="00DD6151">
              <w:rPr>
                <w:lang w:val="en-US"/>
              </w:rPr>
              <w:t>Atât</w:t>
            </w:r>
            <w:proofErr w:type="spellEnd"/>
            <w:r w:rsidR="00460653" w:rsidRPr="00DD6151">
              <w:rPr>
                <w:lang w:val="en-US"/>
              </w:rPr>
              <w:t xml:space="preserve"> </w:t>
            </w:r>
            <w:proofErr w:type="spellStart"/>
            <w:r w:rsidR="00460653" w:rsidRPr="00DD6151">
              <w:rPr>
                <w:lang w:val="en-US"/>
              </w:rPr>
              <w:t>timp</w:t>
            </w:r>
            <w:proofErr w:type="spellEnd"/>
            <w:r w:rsidR="00460653" w:rsidRPr="00DD6151">
              <w:rPr>
                <w:lang w:val="en-US"/>
              </w:rPr>
              <w:t xml:space="preserve"> </w:t>
            </w:r>
            <w:proofErr w:type="spellStart"/>
            <w:r w:rsidR="00460653" w:rsidRPr="00DD6151">
              <w:rPr>
                <w:lang w:val="en-US"/>
              </w:rPr>
              <w:t>c</w:t>
            </w:r>
            <w:r w:rsidR="00404C0D" w:rsidRPr="00DD6151">
              <w:rPr>
                <w:lang w:val="en-US"/>
              </w:rPr>
              <w:t>â</w:t>
            </w:r>
            <w:r w:rsidR="00460653" w:rsidRPr="00DD6151">
              <w:rPr>
                <w:lang w:val="en-US"/>
              </w:rPr>
              <w:t>t</w:t>
            </w:r>
            <w:proofErr w:type="spellEnd"/>
            <w:r w:rsidR="00460653" w:rsidRPr="00DD6151">
              <w:rPr>
                <w:lang w:val="en-US"/>
              </w:rPr>
              <w:t xml:space="preserve"> </w:t>
            </w:r>
            <w:proofErr w:type="spellStart"/>
            <w:r w:rsidR="00460653" w:rsidRPr="00DD6151">
              <w:rPr>
                <w:lang w:val="en-US"/>
              </w:rPr>
              <w:t>el</w:t>
            </w:r>
            <w:proofErr w:type="spellEnd"/>
            <w:r w:rsidR="00460653" w:rsidRPr="00DD6151">
              <w:rPr>
                <w:lang w:val="en-US"/>
              </w:rPr>
              <w:t xml:space="preserve"> nu </w:t>
            </w:r>
            <w:proofErr w:type="spellStart"/>
            <w:r w:rsidR="00460653" w:rsidRPr="00DD6151">
              <w:rPr>
                <w:lang w:val="en-US"/>
              </w:rPr>
              <w:t>şi</w:t>
            </w:r>
            <w:proofErr w:type="spellEnd"/>
            <w:r w:rsidR="00460653" w:rsidRPr="00DD6151">
              <w:rPr>
                <w:lang w:val="en-US"/>
              </w:rPr>
              <w:t xml:space="preserve">-a </w:t>
            </w:r>
            <w:proofErr w:type="spellStart"/>
            <w:r w:rsidR="00460653" w:rsidRPr="00DD6151">
              <w:rPr>
                <w:lang w:val="en-US"/>
              </w:rPr>
              <w:t>îndeplinit</w:t>
            </w:r>
            <w:proofErr w:type="spellEnd"/>
            <w:r w:rsidR="00460653" w:rsidRPr="00DD6151">
              <w:rPr>
                <w:lang w:val="en-US"/>
              </w:rPr>
              <w:t xml:space="preserve"> </w:t>
            </w:r>
            <w:proofErr w:type="spellStart"/>
            <w:r w:rsidR="00460653" w:rsidRPr="00DD6151">
              <w:rPr>
                <w:lang w:val="en-US"/>
              </w:rPr>
              <w:t>această</w:t>
            </w:r>
            <w:proofErr w:type="spellEnd"/>
            <w:r w:rsidR="00460653" w:rsidRPr="00DD6151">
              <w:rPr>
                <w:lang w:val="en-US"/>
              </w:rPr>
              <w:t xml:space="preserve"> </w:t>
            </w:r>
            <w:proofErr w:type="spellStart"/>
            <w:r w:rsidR="00460653" w:rsidRPr="00DD6151">
              <w:rPr>
                <w:lang w:val="en-US"/>
              </w:rPr>
              <w:t>obligaţiune</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reţină</w:t>
            </w:r>
            <w:proofErr w:type="spellEnd"/>
            <w:r w:rsidR="00460653" w:rsidRPr="00DD6151">
              <w:rPr>
                <w:lang w:val="en-US"/>
              </w:rPr>
              <w:t xml:space="preserve"> </w:t>
            </w:r>
            <w:proofErr w:type="spellStart"/>
            <w:r w:rsidR="00460653" w:rsidRPr="00DD6151">
              <w:rPr>
                <w:lang w:val="en-US"/>
              </w:rPr>
              <w:t>garanţia</w:t>
            </w:r>
            <w:r w:rsidR="00E364D5" w:rsidRPr="00DD6151">
              <w:rPr>
                <w:lang w:val="en-US"/>
              </w:rPr>
              <w:t>Antreprenorului</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ofertă</w:t>
            </w:r>
            <w:proofErr w:type="spellEnd"/>
            <w:r w:rsidR="00460653" w:rsidRPr="00DD6151">
              <w:rPr>
                <w:lang w:val="en-US"/>
              </w:rPr>
              <w:t xml:space="preserve">. </w:t>
            </w:r>
          </w:p>
          <w:p w14:paraId="2C5B1BF5" w14:textId="77777777"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3</w:t>
            </w:r>
            <w:r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garantează</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la data </w:t>
            </w:r>
            <w:proofErr w:type="spellStart"/>
            <w:r w:rsidR="00460653" w:rsidRPr="00DD6151">
              <w:rPr>
                <w:lang w:val="en-US"/>
              </w:rPr>
              <w:t>recepţiei</w:t>
            </w:r>
            <w:proofErr w:type="spellEnd"/>
            <w:r w:rsidR="00460653" w:rsidRPr="00DD6151">
              <w:rPr>
                <w:lang w:val="en-US"/>
              </w:rPr>
              <w:t xml:space="preserve">, </w:t>
            </w:r>
            <w:proofErr w:type="spellStart"/>
            <w:r w:rsidR="00460653" w:rsidRPr="00DD6151">
              <w:rPr>
                <w:lang w:val="en-US"/>
              </w:rPr>
              <w:t>lucrarea</w:t>
            </w:r>
            <w:proofErr w:type="spellEnd"/>
            <w:r w:rsidR="00460653" w:rsidRPr="00DD6151">
              <w:rPr>
                <w:lang w:val="en-US"/>
              </w:rPr>
              <w:t xml:space="preserve"> </w:t>
            </w:r>
            <w:proofErr w:type="spellStart"/>
            <w:r w:rsidR="00460653" w:rsidRPr="00DD6151">
              <w:rPr>
                <w:lang w:val="en-US"/>
              </w:rPr>
              <w:t>executată</w:t>
            </w:r>
            <w:proofErr w:type="spellEnd"/>
            <w:r w:rsidR="00460653" w:rsidRPr="00DD6151">
              <w:rPr>
                <w:lang w:val="en-US"/>
              </w:rPr>
              <w:t xml:space="preserve"> are </w:t>
            </w:r>
            <w:proofErr w:type="spellStart"/>
            <w:r w:rsidR="00460653" w:rsidRPr="00DD6151">
              <w:rPr>
                <w:lang w:val="en-US"/>
              </w:rPr>
              <w:t>calităţile</w:t>
            </w:r>
            <w:proofErr w:type="spellEnd"/>
            <w:r w:rsidR="00460653" w:rsidRPr="00DD6151">
              <w:rPr>
                <w:lang w:val="en-US"/>
              </w:rPr>
              <w:t xml:space="preserve"> stipulate </w:t>
            </w:r>
            <w:proofErr w:type="spellStart"/>
            <w:r w:rsidR="00460653" w:rsidRPr="00DD6151">
              <w:rPr>
                <w:lang w:val="en-US"/>
              </w:rPr>
              <w:t>în</w:t>
            </w:r>
            <w:proofErr w:type="spellEnd"/>
            <w:r w:rsidR="00460653" w:rsidRPr="00DD6151">
              <w:rPr>
                <w:lang w:val="en-US"/>
              </w:rPr>
              <w:t xml:space="preserve"> contract, </w:t>
            </w:r>
            <w:proofErr w:type="spellStart"/>
            <w:r w:rsidR="00460653" w:rsidRPr="00DD6151">
              <w:rPr>
                <w:lang w:val="en-US"/>
              </w:rPr>
              <w:t>corespunde</w:t>
            </w:r>
            <w:proofErr w:type="spellEnd"/>
            <w:r w:rsidR="00460653" w:rsidRPr="00DD6151">
              <w:rPr>
                <w:lang w:val="en-US"/>
              </w:rPr>
              <w:t xml:space="preserve"> </w:t>
            </w:r>
            <w:proofErr w:type="spellStart"/>
            <w:r w:rsidR="00460653" w:rsidRPr="00DD6151">
              <w:rPr>
                <w:lang w:val="en-US"/>
              </w:rPr>
              <w:t>reglementărilor</w:t>
            </w:r>
            <w:proofErr w:type="spellEnd"/>
            <w:r w:rsidR="00460653" w:rsidRPr="00DD6151">
              <w:rPr>
                <w:lang w:val="en-US"/>
              </w:rPr>
              <w:t xml:space="preserve"> </w:t>
            </w:r>
            <w:proofErr w:type="spellStart"/>
            <w:r w:rsidR="00460653" w:rsidRPr="00DD6151">
              <w:rPr>
                <w:lang w:val="en-US"/>
              </w:rPr>
              <w:t>tehnice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nu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afectată</w:t>
            </w:r>
            <w:proofErr w:type="spellEnd"/>
            <w:r w:rsidR="00460653" w:rsidRPr="00DD6151">
              <w:rPr>
                <w:lang w:val="en-US"/>
              </w:rPr>
              <w:t xml:space="preserve"> de </w:t>
            </w:r>
            <w:proofErr w:type="spellStart"/>
            <w:r w:rsidR="00460653" w:rsidRPr="00DD6151">
              <w:rPr>
                <w:lang w:val="en-US"/>
              </w:rPr>
              <w:t>vicii</w:t>
            </w:r>
            <w:proofErr w:type="spellEnd"/>
            <w:r w:rsidR="00460653" w:rsidRPr="00DD6151">
              <w:rPr>
                <w:lang w:val="en-US"/>
              </w:rPr>
              <w:t xml:space="preserve"> care </w:t>
            </w:r>
            <w:proofErr w:type="spellStart"/>
            <w:r w:rsidR="00460653" w:rsidRPr="00DD6151">
              <w:rPr>
                <w:lang w:val="en-US"/>
              </w:rPr>
              <w:t>ar</w:t>
            </w:r>
            <w:proofErr w:type="spellEnd"/>
            <w:r w:rsidR="00460653" w:rsidRPr="00DD6151">
              <w:rPr>
                <w:lang w:val="en-US"/>
              </w:rPr>
              <w:t xml:space="preserve"> </w:t>
            </w:r>
            <w:proofErr w:type="spellStart"/>
            <w:r w:rsidR="00460653" w:rsidRPr="00DD6151">
              <w:rPr>
                <w:lang w:val="en-US"/>
              </w:rPr>
              <w:t>diminua</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chiar</w:t>
            </w:r>
            <w:proofErr w:type="spellEnd"/>
            <w:r w:rsidR="00460653" w:rsidRPr="00DD6151">
              <w:rPr>
                <w:lang w:val="en-US"/>
              </w:rPr>
              <w:t xml:space="preserve"> </w:t>
            </w:r>
            <w:proofErr w:type="spellStart"/>
            <w:r w:rsidR="00460653" w:rsidRPr="00DD6151">
              <w:rPr>
                <w:lang w:val="en-US"/>
              </w:rPr>
              <w:t>anula</w:t>
            </w:r>
            <w:proofErr w:type="spellEnd"/>
            <w:r w:rsidR="00460653" w:rsidRPr="00DD6151">
              <w:rPr>
                <w:lang w:val="en-US"/>
              </w:rPr>
              <w:t xml:space="preserve"> </w:t>
            </w:r>
            <w:proofErr w:type="spellStart"/>
            <w:r w:rsidR="00460653" w:rsidRPr="00DD6151">
              <w:rPr>
                <w:lang w:val="en-US"/>
              </w:rPr>
              <w:t>valoarea</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posibilitatea</w:t>
            </w:r>
            <w:proofErr w:type="spellEnd"/>
            <w:r w:rsidR="00460653" w:rsidRPr="00DD6151">
              <w:rPr>
                <w:lang w:val="en-US"/>
              </w:rPr>
              <w:t xml:space="preserve"> de </w:t>
            </w:r>
            <w:proofErr w:type="spellStart"/>
            <w:r w:rsidR="00460653" w:rsidRPr="00DD6151">
              <w:rPr>
                <w:lang w:val="en-US"/>
              </w:rPr>
              <w:t>utilizare</w:t>
            </w:r>
            <w:proofErr w:type="spellEnd"/>
            <w:r w:rsidR="00460653" w:rsidRPr="00DD6151">
              <w:rPr>
                <w:lang w:val="en-US"/>
              </w:rPr>
              <w:t xml:space="preserve">, conform </w:t>
            </w:r>
            <w:proofErr w:type="spellStart"/>
            <w:r w:rsidR="00460653" w:rsidRPr="00DD6151">
              <w:rPr>
                <w:lang w:val="en-US"/>
              </w:rPr>
              <w:t>condiţiilor</w:t>
            </w:r>
            <w:proofErr w:type="spellEnd"/>
            <w:r w:rsidR="00460653" w:rsidRPr="00DD6151">
              <w:rPr>
                <w:lang w:val="en-US"/>
              </w:rPr>
              <w:t xml:space="preserve"> </w:t>
            </w:r>
            <w:proofErr w:type="spellStart"/>
            <w:r w:rsidR="00460653" w:rsidRPr="00DD6151">
              <w:rPr>
                <w:lang w:val="en-US"/>
              </w:rPr>
              <w:t>normale</w:t>
            </w:r>
            <w:proofErr w:type="spellEnd"/>
            <w:r w:rsidR="00460653" w:rsidRPr="00DD6151">
              <w:rPr>
                <w:lang w:val="en-US"/>
              </w:rPr>
              <w:t xml:space="preserve"> de </w:t>
            </w:r>
            <w:proofErr w:type="spellStart"/>
            <w:r w:rsidR="00460653" w:rsidRPr="00DD6151">
              <w:rPr>
                <w:lang w:val="en-US"/>
              </w:rPr>
              <w:t>folosire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 </w:t>
            </w:r>
            <w:proofErr w:type="spellStart"/>
            <w:r w:rsidR="00460653" w:rsidRPr="00DD6151">
              <w:rPr>
                <w:lang w:val="en-US"/>
              </w:rPr>
              <w:t>celor</w:t>
            </w:r>
            <w:proofErr w:type="spellEnd"/>
            <w:r w:rsidR="00460653" w:rsidRPr="00DD6151">
              <w:rPr>
                <w:lang w:val="en-US"/>
              </w:rPr>
              <w:t xml:space="preserve"> </w:t>
            </w:r>
            <w:proofErr w:type="spellStart"/>
            <w:r w:rsidR="00460653" w:rsidRPr="00DD6151">
              <w:rPr>
                <w:lang w:val="en-US"/>
              </w:rPr>
              <w:t>explicite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contract. </w:t>
            </w:r>
          </w:p>
          <w:p w14:paraId="3E4C4CF6" w14:textId="77777777"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4</w:t>
            </w:r>
            <w:r w:rsidRPr="00DD6151">
              <w:rPr>
                <w:lang w:val="en-US"/>
              </w:rPr>
              <w:t xml:space="preserve">. </w:t>
            </w:r>
            <w:r w:rsidR="00460653" w:rsidRPr="00DD6151">
              <w:rPr>
                <w:lang w:val="en-US"/>
              </w:rPr>
              <w:t xml:space="preserve">La </w:t>
            </w:r>
            <w:proofErr w:type="spellStart"/>
            <w:r w:rsidR="00460653" w:rsidRPr="00DD6151">
              <w:rPr>
                <w:lang w:val="en-US"/>
              </w:rPr>
              <w:t>lucrările</w:t>
            </w:r>
            <w:proofErr w:type="spellEnd"/>
            <w:r w:rsidR="00460653" w:rsidRPr="00DD6151">
              <w:rPr>
                <w:lang w:val="en-US"/>
              </w:rPr>
              <w:t xml:space="preserve"> la care se fac </w:t>
            </w:r>
            <w:proofErr w:type="spellStart"/>
            <w:r w:rsidR="00460653" w:rsidRPr="00DD6151">
              <w:rPr>
                <w:lang w:val="en-US"/>
              </w:rPr>
              <w:t>încercări</w:t>
            </w:r>
            <w:proofErr w:type="spellEnd"/>
            <w:r w:rsidR="00460653" w:rsidRPr="00DD6151">
              <w:rPr>
                <w:lang w:val="en-US"/>
              </w:rPr>
              <w:t xml:space="preserve">, se </w:t>
            </w:r>
            <w:proofErr w:type="spellStart"/>
            <w:r w:rsidR="00460653" w:rsidRPr="00DD6151">
              <w:rPr>
                <w:lang w:val="en-US"/>
              </w:rPr>
              <w:t>consideră</w:t>
            </w:r>
            <w:proofErr w:type="spellEnd"/>
            <w:r w:rsidR="00460653" w:rsidRPr="00DD6151">
              <w:rPr>
                <w:lang w:val="en-US"/>
              </w:rPr>
              <w:t xml:space="preserve"> </w:t>
            </w:r>
            <w:proofErr w:type="spellStart"/>
            <w:r w:rsidR="00460653" w:rsidRPr="00DD6151">
              <w:rPr>
                <w:lang w:val="en-US"/>
              </w:rPr>
              <w:t>calitatea</w:t>
            </w:r>
            <w:proofErr w:type="spellEnd"/>
            <w:r w:rsidR="00460653" w:rsidRPr="00DD6151">
              <w:rPr>
                <w:lang w:val="en-US"/>
              </w:rPr>
              <w:t xml:space="preserve"> </w:t>
            </w:r>
            <w:proofErr w:type="spellStart"/>
            <w:r w:rsidR="00460653" w:rsidRPr="00DD6151">
              <w:rPr>
                <w:lang w:val="en-US"/>
              </w:rPr>
              <w:t>probei</w:t>
            </w:r>
            <w:proofErr w:type="spellEnd"/>
            <w:r w:rsidR="00460653" w:rsidRPr="00DD6151">
              <w:rPr>
                <w:lang w:val="en-US"/>
              </w:rPr>
              <w:t xml:space="preserve"> </w:t>
            </w:r>
            <w:proofErr w:type="spellStart"/>
            <w:r w:rsidR="00460653" w:rsidRPr="00DD6151">
              <w:rPr>
                <w:lang w:val="en-US"/>
              </w:rPr>
              <w:t>îndeplinită</w:t>
            </w:r>
            <w:proofErr w:type="spellEnd"/>
            <w:r w:rsidR="00460653" w:rsidRPr="00DD6151">
              <w:rPr>
                <w:lang w:val="en-US"/>
              </w:rPr>
              <w:t xml:space="preserve"> </w:t>
            </w:r>
            <w:proofErr w:type="spellStart"/>
            <w:r w:rsidR="00460653" w:rsidRPr="00DD6151">
              <w:rPr>
                <w:lang w:val="en-US"/>
              </w:rPr>
              <w:t>at</w:t>
            </w:r>
            <w:r w:rsidR="00E171D4" w:rsidRPr="00DD6151">
              <w:rPr>
                <w:lang w:val="en-US"/>
              </w:rPr>
              <w:t>â</w:t>
            </w:r>
            <w:r w:rsidR="00460653" w:rsidRPr="00DD6151">
              <w:rPr>
                <w:lang w:val="en-US"/>
              </w:rPr>
              <w:t>ta</w:t>
            </w:r>
            <w:proofErr w:type="spellEnd"/>
            <w:r w:rsidR="00460653" w:rsidRPr="00DD6151">
              <w:rPr>
                <w:lang w:val="en-US"/>
              </w:rPr>
              <w:t xml:space="preserve"> </w:t>
            </w:r>
            <w:proofErr w:type="spellStart"/>
            <w:r w:rsidR="00460653" w:rsidRPr="00DD6151">
              <w:rPr>
                <w:lang w:val="en-US"/>
              </w:rPr>
              <w:t>timp</w:t>
            </w:r>
            <w:proofErr w:type="spellEnd"/>
            <w:r w:rsidR="00460653" w:rsidRPr="00DD6151">
              <w:rPr>
                <w:lang w:val="en-US"/>
              </w:rPr>
              <w:t xml:space="preserve"> </w:t>
            </w:r>
            <w:proofErr w:type="spellStart"/>
            <w:r w:rsidR="00460653" w:rsidRPr="00DD6151">
              <w:rPr>
                <w:lang w:val="en-US"/>
              </w:rPr>
              <w:t>c</w:t>
            </w:r>
            <w:r w:rsidR="00E171D4" w:rsidRPr="00DD6151">
              <w:rPr>
                <w:lang w:val="en-US"/>
              </w:rPr>
              <w:t>â</w:t>
            </w:r>
            <w:r w:rsidR="00460653" w:rsidRPr="00DD6151">
              <w:rPr>
                <w:lang w:val="en-US"/>
              </w:rPr>
              <w:t>t</w:t>
            </w:r>
            <w:proofErr w:type="spellEnd"/>
            <w:r w:rsidR="00460653" w:rsidRPr="00DD6151">
              <w:rPr>
                <w:lang w:val="en-US"/>
              </w:rPr>
              <w:t xml:space="preserve"> </w:t>
            </w:r>
            <w:proofErr w:type="spellStart"/>
            <w:r w:rsidR="00460653" w:rsidRPr="00DD6151">
              <w:rPr>
                <w:lang w:val="en-US"/>
              </w:rPr>
              <w:t>rezultatele</w:t>
            </w:r>
            <w:proofErr w:type="spellEnd"/>
            <w:r w:rsidR="00460653" w:rsidRPr="00DD6151">
              <w:rPr>
                <w:lang w:val="en-US"/>
              </w:rPr>
              <w:t xml:space="preserve"> se </w:t>
            </w:r>
            <w:proofErr w:type="spellStart"/>
            <w:r w:rsidR="00460653" w:rsidRPr="00DD6151">
              <w:rPr>
                <w:lang w:val="en-US"/>
              </w:rPr>
              <w:t>înscriu</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limitele</w:t>
            </w:r>
            <w:proofErr w:type="spellEnd"/>
            <w:r w:rsidR="00460653" w:rsidRPr="00DD6151">
              <w:rPr>
                <w:lang w:val="en-US"/>
              </w:rPr>
              <w:t xml:space="preserve"> </w:t>
            </w:r>
            <w:proofErr w:type="spellStart"/>
            <w:r w:rsidR="00460653" w:rsidRPr="00DD6151">
              <w:rPr>
                <w:lang w:val="en-US"/>
              </w:rPr>
              <w:t>admise</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460653" w:rsidRPr="00DD6151">
              <w:rPr>
                <w:lang w:val="en-US"/>
              </w:rPr>
              <w:t>reglementările</w:t>
            </w:r>
            <w:proofErr w:type="spellEnd"/>
            <w:r w:rsidR="00460653" w:rsidRPr="00DD6151">
              <w:rPr>
                <w:lang w:val="en-US"/>
              </w:rPr>
              <w:t xml:space="preserve"> </w:t>
            </w:r>
            <w:proofErr w:type="spellStart"/>
            <w:r w:rsidR="00460653" w:rsidRPr="00DD6151">
              <w:rPr>
                <w:lang w:val="en-US"/>
              </w:rPr>
              <w:t>tehnice</w:t>
            </w:r>
            <w:proofErr w:type="spellEnd"/>
            <w:r w:rsidR="00460653" w:rsidRPr="00DD6151">
              <w:rPr>
                <w:lang w:val="en-US"/>
              </w:rPr>
              <w:t xml:space="preserve">. </w:t>
            </w:r>
          </w:p>
          <w:p w14:paraId="103153BC" w14:textId="77777777" w:rsidR="00460653" w:rsidRPr="00DD6151" w:rsidRDefault="00A156C0" w:rsidP="00196AB4">
            <w:pPr>
              <w:pStyle w:val="af3"/>
              <w:tabs>
                <w:tab w:val="left" w:pos="567"/>
              </w:tabs>
              <w:spacing w:line="276" w:lineRule="auto"/>
              <w:ind w:firstLine="0"/>
              <w:rPr>
                <w:lang w:val="en-US"/>
              </w:rPr>
            </w:pPr>
            <w:r w:rsidRPr="00DD6151">
              <w:rPr>
                <w:lang w:val="en-US"/>
              </w:rPr>
              <w:t>4.</w:t>
            </w:r>
            <w:r w:rsidR="00603AB4" w:rsidRPr="00DD6151">
              <w:rPr>
                <w:lang w:val="en-US"/>
              </w:rPr>
              <w:t xml:space="preserve">15. </w:t>
            </w:r>
            <w:proofErr w:type="spellStart"/>
            <w:r w:rsidR="00603AB4" w:rsidRPr="00DD6151">
              <w:rPr>
                <w:lang w:val="en-US"/>
              </w:rPr>
              <w:t>Beneficiarul</w:t>
            </w:r>
            <w:proofErr w:type="spellEnd"/>
            <w:r w:rsidR="00603AB4" w:rsidRPr="00DD6151">
              <w:rPr>
                <w:lang w:val="en-US"/>
              </w:rPr>
              <w:t xml:space="preserve"> are </w:t>
            </w:r>
            <w:proofErr w:type="spellStart"/>
            <w:r w:rsidR="00603AB4" w:rsidRPr="00DD6151">
              <w:rPr>
                <w:lang w:val="en-US"/>
              </w:rPr>
              <w:t>dreptul</w:t>
            </w:r>
            <w:proofErr w:type="spellEnd"/>
            <w:r w:rsidR="00603AB4" w:rsidRPr="00DD6151">
              <w:rPr>
                <w:lang w:val="en-US"/>
              </w:rPr>
              <w:t xml:space="preserve"> de a </w:t>
            </w:r>
            <w:proofErr w:type="spellStart"/>
            <w:r w:rsidR="00603AB4" w:rsidRPr="00DD6151">
              <w:rPr>
                <w:lang w:val="en-US"/>
              </w:rPr>
              <w:t>supraveghea</w:t>
            </w:r>
            <w:proofErr w:type="spellEnd"/>
            <w:r w:rsidR="00603AB4" w:rsidRPr="00DD6151">
              <w:rPr>
                <w:lang w:val="en-US"/>
              </w:rPr>
              <w:t xml:space="preserve"> </w:t>
            </w:r>
            <w:proofErr w:type="spellStart"/>
            <w:r w:rsidR="00603AB4" w:rsidRPr="00DD6151">
              <w:rPr>
                <w:lang w:val="en-US"/>
              </w:rPr>
              <w:t>desfăşurarea</w:t>
            </w:r>
            <w:proofErr w:type="spellEnd"/>
            <w:r w:rsidR="00603AB4" w:rsidRPr="00DD6151">
              <w:rPr>
                <w:lang w:val="en-US"/>
              </w:rPr>
              <w:t xml:space="preserve"> </w:t>
            </w:r>
            <w:proofErr w:type="spellStart"/>
            <w:r w:rsidR="00603AB4" w:rsidRPr="00DD6151">
              <w:rPr>
                <w:lang w:val="en-US"/>
              </w:rPr>
              <w:t>lucrărilor</w:t>
            </w:r>
            <w:proofErr w:type="spellEnd"/>
            <w:r w:rsidR="00603AB4" w:rsidRPr="00DD6151">
              <w:rPr>
                <w:lang w:val="en-US"/>
              </w:rPr>
              <w:t xml:space="preserve"> </w:t>
            </w:r>
            <w:proofErr w:type="spellStart"/>
            <w:r w:rsidR="00603AB4" w:rsidRPr="00DD6151">
              <w:rPr>
                <w:lang w:val="en-US"/>
              </w:rPr>
              <w:t>în</w:t>
            </w:r>
            <w:proofErr w:type="spellEnd"/>
            <w:r w:rsidR="00603AB4" w:rsidRPr="00DD6151">
              <w:rPr>
                <w:lang w:val="en-US"/>
              </w:rPr>
              <w:t xml:space="preserve"> </w:t>
            </w:r>
            <w:proofErr w:type="spellStart"/>
            <w:r w:rsidR="00603AB4" w:rsidRPr="00DD6151">
              <w:rPr>
                <w:lang w:val="en-US"/>
              </w:rPr>
              <w:t>conformitate</w:t>
            </w:r>
            <w:proofErr w:type="spellEnd"/>
            <w:r w:rsidR="00603AB4" w:rsidRPr="00DD6151">
              <w:rPr>
                <w:lang w:val="en-US"/>
              </w:rPr>
              <w:t xml:space="preserve"> cu </w:t>
            </w:r>
            <w:proofErr w:type="spellStart"/>
            <w:r w:rsidR="00603AB4" w:rsidRPr="00DD6151">
              <w:rPr>
                <w:lang w:val="en-US"/>
              </w:rPr>
              <w:t>prevederile</w:t>
            </w:r>
            <w:proofErr w:type="spellEnd"/>
            <w:r w:rsidR="00603AB4" w:rsidRPr="00DD6151">
              <w:rPr>
                <w:lang w:val="en-US"/>
              </w:rPr>
              <w:t xml:space="preserve"> </w:t>
            </w:r>
            <w:proofErr w:type="spellStart"/>
            <w:r w:rsidR="00603AB4" w:rsidRPr="00DD6151">
              <w:rPr>
                <w:lang w:val="en-US"/>
              </w:rPr>
              <w:t>contractului</w:t>
            </w:r>
            <w:proofErr w:type="spellEnd"/>
            <w:r w:rsidR="00603AB4" w:rsidRPr="00DD6151">
              <w:rPr>
                <w:lang w:val="en-US"/>
              </w:rPr>
              <w:t xml:space="preserve">, </w:t>
            </w:r>
            <w:proofErr w:type="spellStart"/>
            <w:r w:rsidR="00603AB4" w:rsidRPr="00DD6151">
              <w:rPr>
                <w:lang w:val="en-US"/>
              </w:rPr>
              <w:t>prin</w:t>
            </w:r>
            <w:proofErr w:type="spellEnd"/>
            <w:r w:rsidR="00603AB4" w:rsidRPr="00DD6151">
              <w:rPr>
                <w:lang w:val="en-US"/>
              </w:rPr>
              <w:t xml:space="preserve"> </w:t>
            </w:r>
            <w:proofErr w:type="spellStart"/>
            <w:r w:rsidR="00603AB4" w:rsidRPr="00DD6151">
              <w:rPr>
                <w:lang w:val="en-US"/>
              </w:rPr>
              <w:t>responsabilii</w:t>
            </w:r>
            <w:proofErr w:type="spellEnd"/>
            <w:r w:rsidR="00603AB4" w:rsidRPr="00DD6151">
              <w:rPr>
                <w:lang w:val="en-US"/>
              </w:rPr>
              <w:t xml:space="preserve"> </w:t>
            </w:r>
            <w:proofErr w:type="spellStart"/>
            <w:r w:rsidR="00603AB4" w:rsidRPr="00DD6151">
              <w:rPr>
                <w:lang w:val="en-US"/>
              </w:rPr>
              <w:t>tehnici</w:t>
            </w:r>
            <w:proofErr w:type="spellEnd"/>
            <w:r w:rsidR="00603AB4" w:rsidRPr="00DD6151">
              <w:rPr>
                <w:lang w:val="en-US"/>
              </w:rPr>
              <w:t xml:space="preserve"> </w:t>
            </w:r>
            <w:proofErr w:type="spellStart"/>
            <w:r w:rsidR="00603AB4" w:rsidRPr="00DD6151">
              <w:rPr>
                <w:lang w:val="en-US"/>
              </w:rPr>
              <w:t>atestaţi</w:t>
            </w:r>
            <w:proofErr w:type="spellEnd"/>
            <w:r w:rsidR="00603AB4" w:rsidRPr="00DD6151">
              <w:rPr>
                <w:lang w:val="en-US"/>
              </w:rPr>
              <w:t xml:space="preserve">. </w:t>
            </w:r>
            <w:proofErr w:type="spellStart"/>
            <w:r w:rsidR="00603AB4" w:rsidRPr="00DD6151">
              <w:rPr>
                <w:lang w:val="en-US"/>
              </w:rPr>
              <w:t>Acestora</w:t>
            </w:r>
            <w:proofErr w:type="spellEnd"/>
            <w:r w:rsidR="00603AB4" w:rsidRPr="00DD6151">
              <w:rPr>
                <w:lang w:val="en-US"/>
              </w:rPr>
              <w:t xml:space="preserve"> li se </w:t>
            </w:r>
            <w:proofErr w:type="spellStart"/>
            <w:r w:rsidR="00603AB4" w:rsidRPr="00DD6151">
              <w:rPr>
                <w:lang w:val="en-US"/>
              </w:rPr>
              <w:t>va</w:t>
            </w:r>
            <w:proofErr w:type="spellEnd"/>
            <w:r w:rsidR="00603AB4" w:rsidRPr="00DD6151">
              <w:rPr>
                <w:lang w:val="en-US"/>
              </w:rPr>
              <w:t xml:space="preserve"> </w:t>
            </w:r>
            <w:proofErr w:type="spellStart"/>
            <w:r w:rsidR="00603AB4" w:rsidRPr="00DD6151">
              <w:rPr>
                <w:lang w:val="en-US"/>
              </w:rPr>
              <w:t>asigura</w:t>
            </w:r>
            <w:proofErr w:type="spellEnd"/>
            <w:r w:rsidR="00603AB4" w:rsidRPr="00DD6151">
              <w:rPr>
                <w:lang w:val="en-US"/>
              </w:rPr>
              <w:t xml:space="preserve"> </w:t>
            </w:r>
            <w:proofErr w:type="spellStart"/>
            <w:r w:rsidR="00603AB4" w:rsidRPr="00DD6151">
              <w:rPr>
                <w:lang w:val="en-US"/>
              </w:rPr>
              <w:t>accesul</w:t>
            </w:r>
            <w:proofErr w:type="spellEnd"/>
            <w:r w:rsidR="00603AB4" w:rsidRPr="00DD6151">
              <w:rPr>
                <w:lang w:val="en-US"/>
              </w:rPr>
              <w:t xml:space="preserve"> la </w:t>
            </w:r>
            <w:proofErr w:type="spellStart"/>
            <w:r w:rsidR="00603AB4" w:rsidRPr="00DD6151">
              <w:rPr>
                <w:lang w:val="en-US"/>
              </w:rPr>
              <w:t>locul</w:t>
            </w:r>
            <w:proofErr w:type="spellEnd"/>
            <w:r w:rsidR="00603AB4" w:rsidRPr="00DD6151">
              <w:rPr>
                <w:lang w:val="en-US"/>
              </w:rPr>
              <w:t xml:space="preserve"> de </w:t>
            </w:r>
            <w:proofErr w:type="spellStart"/>
            <w:r w:rsidR="00603AB4" w:rsidRPr="00DD6151">
              <w:rPr>
                <w:lang w:val="en-US"/>
              </w:rPr>
              <w:t>muncă</w:t>
            </w:r>
            <w:proofErr w:type="spellEnd"/>
            <w:r w:rsidR="00603AB4" w:rsidRPr="00DD6151">
              <w:rPr>
                <w:lang w:val="en-US"/>
              </w:rPr>
              <w:t xml:space="preserve">, </w:t>
            </w:r>
            <w:proofErr w:type="spellStart"/>
            <w:r w:rsidR="00603AB4" w:rsidRPr="00DD6151">
              <w:rPr>
                <w:lang w:val="en-US"/>
              </w:rPr>
              <w:t>în</w:t>
            </w:r>
            <w:proofErr w:type="spellEnd"/>
            <w:r w:rsidR="00603AB4" w:rsidRPr="00DD6151">
              <w:rPr>
                <w:lang w:val="en-US"/>
              </w:rPr>
              <w:t xml:space="preserve"> </w:t>
            </w:r>
            <w:proofErr w:type="spellStart"/>
            <w:r w:rsidR="00603AB4" w:rsidRPr="00DD6151">
              <w:rPr>
                <w:lang w:val="en-US"/>
              </w:rPr>
              <w:t>ateliere</w:t>
            </w:r>
            <w:proofErr w:type="spellEnd"/>
            <w:r w:rsidR="00603AB4" w:rsidRPr="00DD6151">
              <w:rPr>
                <w:lang w:val="en-US"/>
              </w:rPr>
              <w:t xml:space="preserve">, </w:t>
            </w:r>
            <w:proofErr w:type="spellStart"/>
            <w:r w:rsidR="00603AB4" w:rsidRPr="00DD6151">
              <w:rPr>
                <w:lang w:val="en-US"/>
              </w:rPr>
              <w:t>depozite</w:t>
            </w:r>
            <w:proofErr w:type="spellEnd"/>
            <w:r w:rsidR="00603AB4" w:rsidRPr="00DD6151">
              <w:rPr>
                <w:lang w:val="en-US"/>
              </w:rPr>
              <w:t xml:space="preserve"> </w:t>
            </w:r>
            <w:proofErr w:type="spellStart"/>
            <w:r w:rsidR="00603AB4" w:rsidRPr="00DD6151">
              <w:rPr>
                <w:lang w:val="en-US"/>
              </w:rPr>
              <w:t>şi</w:t>
            </w:r>
            <w:proofErr w:type="spellEnd"/>
            <w:r w:rsidR="00603AB4" w:rsidRPr="00DD6151">
              <w:rPr>
                <w:lang w:val="en-US"/>
              </w:rPr>
              <w:t xml:space="preserve"> </w:t>
            </w:r>
            <w:proofErr w:type="spellStart"/>
            <w:r w:rsidR="00603AB4" w:rsidRPr="00DD6151">
              <w:rPr>
                <w:lang w:val="en-US"/>
              </w:rPr>
              <w:t>oriunde</w:t>
            </w:r>
            <w:proofErr w:type="spellEnd"/>
            <w:r w:rsidR="00603AB4" w:rsidRPr="00DD6151">
              <w:rPr>
                <w:lang w:val="en-US"/>
              </w:rPr>
              <w:t xml:space="preserve"> se </w:t>
            </w:r>
            <w:proofErr w:type="spellStart"/>
            <w:r w:rsidR="00603AB4" w:rsidRPr="00DD6151">
              <w:rPr>
                <w:lang w:val="en-US"/>
              </w:rPr>
              <w:t>desfăşoară</w:t>
            </w:r>
            <w:proofErr w:type="spellEnd"/>
            <w:r w:rsidR="00603AB4" w:rsidRPr="00DD6151">
              <w:rPr>
                <w:lang w:val="en-US"/>
              </w:rPr>
              <w:t xml:space="preserve"> </w:t>
            </w:r>
            <w:proofErr w:type="spellStart"/>
            <w:r w:rsidR="00603AB4" w:rsidRPr="00DD6151">
              <w:rPr>
                <w:lang w:val="en-US"/>
              </w:rPr>
              <w:t>activităţi</w:t>
            </w:r>
            <w:proofErr w:type="spellEnd"/>
            <w:r w:rsidR="00603AB4" w:rsidRPr="00DD6151">
              <w:rPr>
                <w:lang w:val="en-US"/>
              </w:rPr>
              <w:t xml:space="preserve"> legate de </w:t>
            </w:r>
            <w:proofErr w:type="spellStart"/>
            <w:r w:rsidR="00603AB4" w:rsidRPr="00DD6151">
              <w:rPr>
                <w:lang w:val="en-US"/>
              </w:rPr>
              <w:t>realizarea</w:t>
            </w:r>
            <w:proofErr w:type="spellEnd"/>
            <w:r w:rsidR="00603AB4" w:rsidRPr="00DD6151">
              <w:rPr>
                <w:lang w:val="en-US"/>
              </w:rPr>
              <w:t xml:space="preserve"> </w:t>
            </w:r>
            <w:proofErr w:type="spellStart"/>
            <w:r w:rsidR="00603AB4" w:rsidRPr="00DD6151">
              <w:rPr>
                <w:lang w:val="en-US"/>
              </w:rPr>
              <w:t>obligaţiilor</w:t>
            </w:r>
            <w:proofErr w:type="spellEnd"/>
            <w:r w:rsidR="00603AB4" w:rsidRPr="00DD6151">
              <w:rPr>
                <w:lang w:val="en-US"/>
              </w:rPr>
              <w:t xml:space="preserve"> </w:t>
            </w:r>
            <w:proofErr w:type="spellStart"/>
            <w:r w:rsidR="00603AB4" w:rsidRPr="00DD6151">
              <w:rPr>
                <w:lang w:val="en-US"/>
              </w:rPr>
              <w:t>contractuale</w:t>
            </w:r>
            <w:proofErr w:type="spellEnd"/>
            <w:r w:rsidR="00603AB4" w:rsidRPr="00DD6151">
              <w:rPr>
                <w:lang w:val="en-US"/>
              </w:rPr>
              <w:t xml:space="preserve">. La </w:t>
            </w:r>
            <w:proofErr w:type="spellStart"/>
            <w:r w:rsidR="00603AB4" w:rsidRPr="00DD6151">
              <w:rPr>
                <w:lang w:val="en-US"/>
              </w:rPr>
              <w:t>cerere</w:t>
            </w:r>
            <w:proofErr w:type="spellEnd"/>
            <w:r w:rsidR="00603AB4" w:rsidRPr="00DD6151">
              <w:rPr>
                <w:lang w:val="en-US"/>
              </w:rPr>
              <w:t xml:space="preserve">, </w:t>
            </w:r>
            <w:proofErr w:type="spellStart"/>
            <w:r w:rsidR="00603AB4" w:rsidRPr="00DD6151">
              <w:rPr>
                <w:lang w:val="en-US"/>
              </w:rPr>
              <w:t>trebuie</w:t>
            </w:r>
            <w:proofErr w:type="spellEnd"/>
            <w:r w:rsidR="00603AB4" w:rsidRPr="00DD6151">
              <w:rPr>
                <w:lang w:val="en-US"/>
              </w:rPr>
              <w:t xml:space="preserve"> </w:t>
            </w:r>
            <w:proofErr w:type="spellStart"/>
            <w:r w:rsidR="00603AB4" w:rsidRPr="00DD6151">
              <w:rPr>
                <w:lang w:val="en-US"/>
              </w:rPr>
              <w:t>să</w:t>
            </w:r>
            <w:proofErr w:type="spellEnd"/>
            <w:r w:rsidR="00603AB4" w:rsidRPr="00DD6151">
              <w:rPr>
                <w:lang w:val="en-US"/>
              </w:rPr>
              <w:t xml:space="preserve"> </w:t>
            </w:r>
            <w:proofErr w:type="spellStart"/>
            <w:r w:rsidR="00603AB4" w:rsidRPr="00DD6151">
              <w:rPr>
                <w:lang w:val="en-US"/>
              </w:rPr>
              <w:t>i</w:t>
            </w:r>
            <w:proofErr w:type="spellEnd"/>
            <w:r w:rsidR="00603AB4" w:rsidRPr="00DD6151">
              <w:rPr>
                <w:lang w:val="en-US"/>
              </w:rPr>
              <w:t xml:space="preserve"> se </w:t>
            </w:r>
            <w:proofErr w:type="spellStart"/>
            <w:r w:rsidR="00603AB4" w:rsidRPr="00DD6151">
              <w:rPr>
                <w:lang w:val="en-US"/>
              </w:rPr>
              <w:t>pună</w:t>
            </w:r>
            <w:proofErr w:type="spellEnd"/>
            <w:r w:rsidR="00603AB4" w:rsidRPr="00DD6151">
              <w:rPr>
                <w:lang w:val="en-US"/>
              </w:rPr>
              <w:t xml:space="preserve"> la </w:t>
            </w:r>
            <w:proofErr w:type="spellStart"/>
            <w:r w:rsidR="00603AB4" w:rsidRPr="00DD6151">
              <w:rPr>
                <w:lang w:val="en-US"/>
              </w:rPr>
              <w:t>dispoziţie</w:t>
            </w:r>
            <w:proofErr w:type="spellEnd"/>
            <w:r w:rsidR="00603AB4" w:rsidRPr="00DD6151">
              <w:rPr>
                <w:lang w:val="en-US"/>
              </w:rPr>
              <w:t xml:space="preserve"> </w:t>
            </w:r>
            <w:proofErr w:type="spellStart"/>
            <w:r w:rsidR="00603AB4" w:rsidRPr="00DD6151">
              <w:rPr>
                <w:lang w:val="en-US"/>
              </w:rPr>
              <w:t>desenele</w:t>
            </w:r>
            <w:proofErr w:type="spellEnd"/>
            <w:r w:rsidR="00603AB4" w:rsidRPr="00DD6151">
              <w:rPr>
                <w:lang w:val="en-US"/>
              </w:rPr>
              <w:t xml:space="preserve"> </w:t>
            </w:r>
            <w:proofErr w:type="spellStart"/>
            <w:r w:rsidR="00603AB4" w:rsidRPr="00DD6151">
              <w:rPr>
                <w:lang w:val="en-US"/>
              </w:rPr>
              <w:t>şi</w:t>
            </w:r>
            <w:proofErr w:type="spellEnd"/>
            <w:r w:rsidR="00603AB4" w:rsidRPr="00DD6151">
              <w:rPr>
                <w:lang w:val="en-US"/>
              </w:rPr>
              <w:t xml:space="preserve"> </w:t>
            </w:r>
            <w:proofErr w:type="spellStart"/>
            <w:r w:rsidR="00603AB4" w:rsidRPr="00DD6151">
              <w:rPr>
                <w:lang w:val="en-US"/>
              </w:rPr>
              <w:t>documentaţia</w:t>
            </w:r>
            <w:proofErr w:type="spellEnd"/>
            <w:r w:rsidR="00603AB4" w:rsidRPr="00DD6151">
              <w:rPr>
                <w:lang w:val="en-US"/>
              </w:rPr>
              <w:t xml:space="preserve"> de </w:t>
            </w:r>
            <w:proofErr w:type="spellStart"/>
            <w:r w:rsidR="00603AB4" w:rsidRPr="00DD6151">
              <w:rPr>
                <w:lang w:val="en-US"/>
              </w:rPr>
              <w:t>execuţie</w:t>
            </w:r>
            <w:proofErr w:type="spellEnd"/>
            <w:r w:rsidR="00603AB4" w:rsidRPr="00DD6151">
              <w:rPr>
                <w:lang w:val="en-US"/>
              </w:rPr>
              <w:t xml:space="preserve"> </w:t>
            </w:r>
            <w:proofErr w:type="spellStart"/>
            <w:r w:rsidR="00603AB4" w:rsidRPr="00DD6151">
              <w:rPr>
                <w:lang w:val="en-US"/>
              </w:rPr>
              <w:t>pentru</w:t>
            </w:r>
            <w:proofErr w:type="spellEnd"/>
            <w:r w:rsidR="00603AB4" w:rsidRPr="00DD6151">
              <w:rPr>
                <w:lang w:val="en-US"/>
              </w:rPr>
              <w:t xml:space="preserve"> </w:t>
            </w:r>
            <w:proofErr w:type="spellStart"/>
            <w:r w:rsidR="00603AB4" w:rsidRPr="00DD6151">
              <w:rPr>
                <w:lang w:val="en-US"/>
              </w:rPr>
              <w:t>examinare</w:t>
            </w:r>
            <w:proofErr w:type="spellEnd"/>
            <w:r w:rsidR="00603AB4" w:rsidRPr="00DD6151">
              <w:rPr>
                <w:lang w:val="en-US"/>
              </w:rPr>
              <w:t xml:space="preserve"> </w:t>
            </w:r>
            <w:proofErr w:type="spellStart"/>
            <w:r w:rsidR="00603AB4" w:rsidRPr="00DD6151">
              <w:rPr>
                <w:lang w:val="en-US"/>
              </w:rPr>
              <w:t>şi</w:t>
            </w:r>
            <w:proofErr w:type="spellEnd"/>
            <w:r w:rsidR="00603AB4" w:rsidRPr="00DD6151">
              <w:rPr>
                <w:lang w:val="en-US"/>
              </w:rPr>
              <w:t xml:space="preserve"> </w:t>
            </w:r>
            <w:proofErr w:type="spellStart"/>
            <w:r w:rsidR="00603AB4" w:rsidRPr="00DD6151">
              <w:rPr>
                <w:lang w:val="en-US"/>
              </w:rPr>
              <w:t>să</w:t>
            </w:r>
            <w:proofErr w:type="spellEnd"/>
            <w:r w:rsidR="00603AB4" w:rsidRPr="00DD6151">
              <w:rPr>
                <w:lang w:val="en-US"/>
              </w:rPr>
              <w:t xml:space="preserve"> </w:t>
            </w:r>
            <w:proofErr w:type="spellStart"/>
            <w:r w:rsidR="00603AB4" w:rsidRPr="00DD6151">
              <w:rPr>
                <w:lang w:val="en-US"/>
              </w:rPr>
              <w:t>i</w:t>
            </w:r>
            <w:proofErr w:type="spellEnd"/>
            <w:r w:rsidR="00603AB4" w:rsidRPr="00DD6151">
              <w:rPr>
                <w:lang w:val="en-US"/>
              </w:rPr>
              <w:t xml:space="preserve"> se </w:t>
            </w:r>
            <w:proofErr w:type="spellStart"/>
            <w:r w:rsidR="00603AB4" w:rsidRPr="00DD6151">
              <w:rPr>
                <w:lang w:val="en-US"/>
              </w:rPr>
              <w:t>dea</w:t>
            </w:r>
            <w:proofErr w:type="spellEnd"/>
            <w:r w:rsidR="00603AB4" w:rsidRPr="00DD6151">
              <w:rPr>
                <w:lang w:val="en-US"/>
              </w:rPr>
              <w:t xml:space="preserve"> </w:t>
            </w:r>
            <w:proofErr w:type="spellStart"/>
            <w:r w:rsidR="00603AB4" w:rsidRPr="00DD6151">
              <w:rPr>
                <w:lang w:val="en-US"/>
              </w:rPr>
              <w:t>toate</w:t>
            </w:r>
            <w:proofErr w:type="spellEnd"/>
            <w:r w:rsidR="00603AB4" w:rsidRPr="00DD6151">
              <w:rPr>
                <w:lang w:val="en-US"/>
              </w:rPr>
              <w:t xml:space="preserve"> </w:t>
            </w:r>
            <w:proofErr w:type="spellStart"/>
            <w:r w:rsidR="00603AB4" w:rsidRPr="00DD6151">
              <w:rPr>
                <w:lang w:val="en-US"/>
              </w:rPr>
              <w:t>lămuririle</w:t>
            </w:r>
            <w:proofErr w:type="spellEnd"/>
            <w:r w:rsidR="00603AB4" w:rsidRPr="00DD6151">
              <w:rPr>
                <w:lang w:val="en-US"/>
              </w:rPr>
              <w:t xml:space="preserve">, </w:t>
            </w:r>
            <w:proofErr w:type="spellStart"/>
            <w:r w:rsidR="00603AB4" w:rsidRPr="00DD6151">
              <w:rPr>
                <w:lang w:val="en-US"/>
              </w:rPr>
              <w:t>condiţia</w:t>
            </w:r>
            <w:proofErr w:type="spellEnd"/>
            <w:r w:rsidR="00603AB4" w:rsidRPr="00DD6151">
              <w:rPr>
                <w:lang w:val="en-US"/>
              </w:rPr>
              <w:t xml:space="preserve"> </w:t>
            </w:r>
            <w:proofErr w:type="spellStart"/>
            <w:r w:rsidR="00603AB4" w:rsidRPr="00DD6151">
              <w:rPr>
                <w:lang w:val="en-US"/>
              </w:rPr>
              <w:t>fiind</w:t>
            </w:r>
            <w:proofErr w:type="spellEnd"/>
            <w:r w:rsidR="00603AB4" w:rsidRPr="00DD6151">
              <w:rPr>
                <w:lang w:val="en-US"/>
              </w:rPr>
              <w:t xml:space="preserve"> ca </w:t>
            </w:r>
            <w:proofErr w:type="spellStart"/>
            <w:r w:rsidR="00603AB4" w:rsidRPr="00DD6151">
              <w:rPr>
                <w:lang w:val="en-US"/>
              </w:rPr>
              <w:t>prin</w:t>
            </w:r>
            <w:proofErr w:type="spellEnd"/>
            <w:r w:rsidR="00603AB4" w:rsidRPr="00DD6151">
              <w:rPr>
                <w:lang w:val="en-US"/>
              </w:rPr>
              <w:t xml:space="preserve"> </w:t>
            </w:r>
            <w:proofErr w:type="spellStart"/>
            <w:r w:rsidR="00603AB4" w:rsidRPr="00DD6151">
              <w:rPr>
                <w:lang w:val="en-US"/>
              </w:rPr>
              <w:t>aceasta</w:t>
            </w:r>
            <w:proofErr w:type="spellEnd"/>
            <w:r w:rsidR="00603AB4" w:rsidRPr="00DD6151">
              <w:rPr>
                <w:lang w:val="en-US"/>
              </w:rPr>
              <w:t xml:space="preserve"> </w:t>
            </w:r>
            <w:proofErr w:type="spellStart"/>
            <w:r w:rsidR="00603AB4" w:rsidRPr="00DD6151">
              <w:rPr>
                <w:lang w:val="en-US"/>
              </w:rPr>
              <w:t>să</w:t>
            </w:r>
            <w:proofErr w:type="spellEnd"/>
            <w:r w:rsidR="00603AB4" w:rsidRPr="00DD6151">
              <w:rPr>
                <w:lang w:val="en-US"/>
              </w:rPr>
              <w:t xml:space="preserve"> nu se </w:t>
            </w:r>
            <w:proofErr w:type="spellStart"/>
            <w:r w:rsidR="00603AB4" w:rsidRPr="00DD6151">
              <w:rPr>
                <w:lang w:val="en-US"/>
              </w:rPr>
              <w:t>dezvăluie</w:t>
            </w:r>
            <w:proofErr w:type="spellEnd"/>
            <w:r w:rsidR="00603AB4" w:rsidRPr="00DD6151">
              <w:rPr>
                <w:lang w:val="en-US"/>
              </w:rPr>
              <w:t xml:space="preserve"> </w:t>
            </w:r>
            <w:proofErr w:type="spellStart"/>
            <w:r w:rsidR="00603AB4" w:rsidRPr="00DD6151">
              <w:rPr>
                <w:lang w:val="en-US"/>
              </w:rPr>
              <w:t>informația</w:t>
            </w:r>
            <w:proofErr w:type="spellEnd"/>
            <w:r w:rsidR="00603AB4" w:rsidRPr="00DD6151">
              <w:rPr>
                <w:lang w:val="en-US"/>
              </w:rPr>
              <w:t xml:space="preserve"> </w:t>
            </w:r>
            <w:proofErr w:type="spellStart"/>
            <w:r w:rsidR="00603AB4" w:rsidRPr="00DD6151">
              <w:rPr>
                <w:lang w:val="en-US"/>
              </w:rPr>
              <w:t>și</w:t>
            </w:r>
            <w:proofErr w:type="spellEnd"/>
            <w:r w:rsidR="00603AB4" w:rsidRPr="00DD6151">
              <w:rPr>
                <w:lang w:val="en-US"/>
              </w:rPr>
              <w:t xml:space="preserve"> </w:t>
            </w:r>
            <w:proofErr w:type="spellStart"/>
            <w:r w:rsidR="00603AB4" w:rsidRPr="00DD6151">
              <w:rPr>
                <w:lang w:val="en-US"/>
              </w:rPr>
              <w:t>să</w:t>
            </w:r>
            <w:proofErr w:type="spellEnd"/>
            <w:r w:rsidR="00603AB4" w:rsidRPr="00DD6151">
              <w:rPr>
                <w:lang w:val="en-US"/>
              </w:rPr>
              <w:t xml:space="preserve"> nu fie </w:t>
            </w:r>
            <w:proofErr w:type="spellStart"/>
            <w:r w:rsidR="00603AB4" w:rsidRPr="00DD6151">
              <w:rPr>
                <w:lang w:val="en-US"/>
              </w:rPr>
              <w:t>utilizată</w:t>
            </w:r>
            <w:proofErr w:type="spellEnd"/>
            <w:r w:rsidR="00603AB4" w:rsidRPr="00DD6151">
              <w:rPr>
                <w:lang w:val="en-US"/>
              </w:rPr>
              <w:t xml:space="preserve"> </w:t>
            </w:r>
            <w:proofErr w:type="spellStart"/>
            <w:r w:rsidR="00603AB4" w:rsidRPr="00DD6151">
              <w:rPr>
                <w:lang w:val="en-US"/>
              </w:rPr>
              <w:t>în</w:t>
            </w:r>
            <w:proofErr w:type="spellEnd"/>
            <w:r w:rsidR="00603AB4" w:rsidRPr="00DD6151">
              <w:rPr>
                <w:lang w:val="en-US"/>
              </w:rPr>
              <w:t xml:space="preserve"> </w:t>
            </w:r>
            <w:proofErr w:type="spellStart"/>
            <w:r w:rsidR="00603AB4" w:rsidRPr="00DD6151">
              <w:rPr>
                <w:lang w:val="en-US"/>
              </w:rPr>
              <w:t>scopuri</w:t>
            </w:r>
            <w:proofErr w:type="spellEnd"/>
            <w:r w:rsidR="00603AB4" w:rsidRPr="00DD6151">
              <w:rPr>
                <w:lang w:val="en-US"/>
              </w:rPr>
              <w:t xml:space="preserve"> </w:t>
            </w:r>
            <w:proofErr w:type="spellStart"/>
            <w:r w:rsidR="00603AB4" w:rsidRPr="00DD6151">
              <w:rPr>
                <w:lang w:val="en-US"/>
              </w:rPr>
              <w:t>proprii</w:t>
            </w:r>
            <w:proofErr w:type="spellEnd"/>
            <w:r w:rsidR="00603AB4" w:rsidRPr="00DD6151">
              <w:rPr>
                <w:lang w:val="en-US"/>
              </w:rPr>
              <w:t xml:space="preserve">, </w:t>
            </w:r>
            <w:proofErr w:type="spellStart"/>
            <w:r w:rsidR="00603AB4" w:rsidRPr="00DD6151">
              <w:rPr>
                <w:lang w:val="en-US"/>
              </w:rPr>
              <w:t>indiferent</w:t>
            </w:r>
            <w:proofErr w:type="spellEnd"/>
            <w:r w:rsidR="00603AB4" w:rsidRPr="00DD6151">
              <w:rPr>
                <w:lang w:val="en-US"/>
              </w:rPr>
              <w:t xml:space="preserve"> </w:t>
            </w:r>
            <w:proofErr w:type="spellStart"/>
            <w:r w:rsidR="00603AB4" w:rsidRPr="00DD6151">
              <w:rPr>
                <w:lang w:val="en-US"/>
              </w:rPr>
              <w:t>dacă</w:t>
            </w:r>
            <w:proofErr w:type="spellEnd"/>
            <w:r w:rsidR="00603AB4" w:rsidRPr="00DD6151">
              <w:rPr>
                <w:lang w:val="en-US"/>
              </w:rPr>
              <w:t xml:space="preserve"> </w:t>
            </w:r>
            <w:proofErr w:type="spellStart"/>
            <w:r w:rsidR="00603AB4" w:rsidRPr="00DD6151">
              <w:rPr>
                <w:lang w:val="en-US"/>
              </w:rPr>
              <w:t>contractul</w:t>
            </w:r>
            <w:proofErr w:type="spellEnd"/>
            <w:r w:rsidR="00603AB4" w:rsidRPr="00DD6151">
              <w:rPr>
                <w:lang w:val="en-US"/>
              </w:rPr>
              <w:t xml:space="preserve"> a </w:t>
            </w:r>
            <w:proofErr w:type="spellStart"/>
            <w:r w:rsidR="00603AB4" w:rsidRPr="00DD6151">
              <w:rPr>
                <w:lang w:val="en-US"/>
              </w:rPr>
              <w:t>fost</w:t>
            </w:r>
            <w:proofErr w:type="spellEnd"/>
            <w:r w:rsidR="00603AB4" w:rsidRPr="00DD6151">
              <w:rPr>
                <w:lang w:val="en-US"/>
              </w:rPr>
              <w:t xml:space="preserve"> </w:t>
            </w:r>
            <w:proofErr w:type="spellStart"/>
            <w:r w:rsidR="00603AB4" w:rsidRPr="00DD6151">
              <w:rPr>
                <w:lang w:val="en-US"/>
              </w:rPr>
              <w:t>sau</w:t>
            </w:r>
            <w:proofErr w:type="spellEnd"/>
            <w:r w:rsidR="00603AB4" w:rsidRPr="00DD6151">
              <w:rPr>
                <w:lang w:val="en-US"/>
              </w:rPr>
              <w:t xml:space="preserve"> nu </w:t>
            </w:r>
            <w:proofErr w:type="spellStart"/>
            <w:r w:rsidR="00603AB4" w:rsidRPr="00DD6151">
              <w:rPr>
                <w:lang w:val="en-US"/>
              </w:rPr>
              <w:t>încheiat</w:t>
            </w:r>
            <w:proofErr w:type="spellEnd"/>
            <w:r w:rsidR="00603AB4" w:rsidRPr="00DD6151">
              <w:rPr>
                <w:lang w:val="en-US"/>
              </w:rPr>
              <w:t xml:space="preserve">. </w:t>
            </w:r>
          </w:p>
          <w:p w14:paraId="4F660905" w14:textId="77777777" w:rsidR="00460653" w:rsidRPr="00DD6151" w:rsidRDefault="00A156C0" w:rsidP="00196AB4">
            <w:pPr>
              <w:pStyle w:val="af3"/>
              <w:tabs>
                <w:tab w:val="left" w:pos="567"/>
              </w:tabs>
              <w:spacing w:line="276" w:lineRule="auto"/>
              <w:ind w:firstLine="0"/>
              <w:rPr>
                <w:lang w:val="en-US"/>
              </w:rPr>
            </w:pPr>
            <w:r w:rsidRPr="00DD6151">
              <w:rPr>
                <w:lang w:val="en-US"/>
              </w:rPr>
              <w:t>4.1</w:t>
            </w:r>
            <w:r w:rsidR="00040EA0" w:rsidRPr="00DD6151">
              <w:rPr>
                <w:lang w:val="en-US"/>
              </w:rPr>
              <w:t xml:space="preserve">6. </w:t>
            </w:r>
            <w:proofErr w:type="spellStart"/>
            <w:r w:rsidR="00040EA0" w:rsidRPr="00DD6151">
              <w:rPr>
                <w:lang w:val="en-US"/>
              </w:rPr>
              <w:t>Beneficiarul</w:t>
            </w:r>
            <w:proofErr w:type="spellEnd"/>
            <w:r w:rsidR="00040EA0" w:rsidRPr="00DD6151">
              <w:rPr>
                <w:lang w:val="en-US"/>
              </w:rPr>
              <w:t xml:space="preserve"> </w:t>
            </w:r>
            <w:proofErr w:type="spellStart"/>
            <w:r w:rsidR="00040EA0" w:rsidRPr="00DD6151">
              <w:rPr>
                <w:lang w:val="en-US"/>
              </w:rPr>
              <w:t>este</w:t>
            </w:r>
            <w:proofErr w:type="spellEnd"/>
            <w:r w:rsidR="00040EA0" w:rsidRPr="00DD6151">
              <w:rPr>
                <w:lang w:val="en-US"/>
              </w:rPr>
              <w:t xml:space="preserve"> </w:t>
            </w:r>
            <w:proofErr w:type="spellStart"/>
            <w:r w:rsidR="00040EA0" w:rsidRPr="00DD6151">
              <w:rPr>
                <w:lang w:val="en-US"/>
              </w:rPr>
              <w:t>autorizat</w:t>
            </w:r>
            <w:proofErr w:type="spellEnd"/>
            <w:r w:rsidR="00040EA0" w:rsidRPr="00DD6151">
              <w:rPr>
                <w:lang w:val="en-US"/>
              </w:rPr>
              <w:t xml:space="preserve"> </w:t>
            </w:r>
            <w:proofErr w:type="spellStart"/>
            <w:r w:rsidR="00040EA0" w:rsidRPr="00DD6151">
              <w:rPr>
                <w:lang w:val="en-US"/>
              </w:rPr>
              <w:t>să</w:t>
            </w:r>
            <w:proofErr w:type="spellEnd"/>
            <w:r w:rsidR="00040EA0" w:rsidRPr="00DD6151">
              <w:rPr>
                <w:lang w:val="en-US"/>
              </w:rPr>
              <w:t xml:space="preserve"> </w:t>
            </w:r>
            <w:proofErr w:type="spellStart"/>
            <w:r w:rsidR="00040EA0" w:rsidRPr="00DD6151">
              <w:rPr>
                <w:lang w:val="en-US"/>
              </w:rPr>
              <w:t>emită</w:t>
            </w:r>
            <w:proofErr w:type="spellEnd"/>
            <w:r w:rsidR="00040EA0" w:rsidRPr="00DD6151">
              <w:rPr>
                <w:lang w:val="en-US"/>
              </w:rPr>
              <w:t xml:space="preserve"> </w:t>
            </w:r>
            <w:proofErr w:type="spellStart"/>
            <w:r w:rsidR="00040EA0" w:rsidRPr="00DD6151">
              <w:rPr>
                <w:lang w:val="en-US"/>
              </w:rPr>
              <w:t>dispoziţiile</w:t>
            </w:r>
            <w:proofErr w:type="spellEnd"/>
            <w:r w:rsidR="00040EA0" w:rsidRPr="00DD6151">
              <w:rPr>
                <w:lang w:val="en-US"/>
              </w:rPr>
              <w:t xml:space="preserve"> pe care le </w:t>
            </w:r>
            <w:proofErr w:type="spellStart"/>
            <w:r w:rsidR="00040EA0" w:rsidRPr="00DD6151">
              <w:rPr>
                <w:lang w:val="en-US"/>
              </w:rPr>
              <w:t>consideră</w:t>
            </w:r>
            <w:proofErr w:type="spellEnd"/>
            <w:r w:rsidR="00040EA0" w:rsidRPr="00DD6151">
              <w:rPr>
                <w:lang w:val="en-US"/>
              </w:rPr>
              <w:t xml:space="preserve"> </w:t>
            </w:r>
            <w:proofErr w:type="spellStart"/>
            <w:r w:rsidR="00040EA0" w:rsidRPr="00DD6151">
              <w:rPr>
                <w:lang w:val="en-US"/>
              </w:rPr>
              <w:t>necesare</w:t>
            </w:r>
            <w:proofErr w:type="spellEnd"/>
            <w:r w:rsidR="00040EA0" w:rsidRPr="00DD6151">
              <w:rPr>
                <w:lang w:val="en-US"/>
              </w:rPr>
              <w:t xml:space="preserve"> </w:t>
            </w:r>
            <w:proofErr w:type="spellStart"/>
            <w:r w:rsidR="00040EA0" w:rsidRPr="00DD6151">
              <w:rPr>
                <w:lang w:val="en-US"/>
              </w:rPr>
              <w:t>executării</w:t>
            </w:r>
            <w:proofErr w:type="spellEnd"/>
            <w:r w:rsidR="00040EA0" w:rsidRPr="00DD6151">
              <w:rPr>
                <w:lang w:val="en-US"/>
              </w:rPr>
              <w:t xml:space="preserve"> </w:t>
            </w:r>
            <w:proofErr w:type="spellStart"/>
            <w:r w:rsidR="00040EA0" w:rsidRPr="00DD6151">
              <w:rPr>
                <w:lang w:val="en-US"/>
              </w:rPr>
              <w:t>lucrărilor</w:t>
            </w:r>
            <w:proofErr w:type="spellEnd"/>
            <w:r w:rsidR="00040EA0" w:rsidRPr="00DD6151">
              <w:rPr>
                <w:lang w:val="en-US"/>
              </w:rPr>
              <w:t xml:space="preserve">, cu </w:t>
            </w:r>
            <w:proofErr w:type="spellStart"/>
            <w:r w:rsidR="00040EA0" w:rsidRPr="00DD6151">
              <w:rPr>
                <w:lang w:val="en-US"/>
              </w:rPr>
              <w:t>respectarea</w:t>
            </w:r>
            <w:proofErr w:type="spellEnd"/>
            <w:r w:rsidR="00040EA0" w:rsidRPr="00DD6151">
              <w:rPr>
                <w:lang w:val="en-US"/>
              </w:rPr>
              <w:t xml:space="preserve"> </w:t>
            </w:r>
            <w:proofErr w:type="spellStart"/>
            <w:r w:rsidR="00040EA0" w:rsidRPr="00DD6151">
              <w:rPr>
                <w:lang w:val="en-US"/>
              </w:rPr>
              <w:t>drepturilor</w:t>
            </w:r>
            <w:proofErr w:type="spellEnd"/>
            <w:r w:rsidR="00040EA0" w:rsidRPr="00DD6151">
              <w:rPr>
                <w:lang w:val="en-US"/>
              </w:rPr>
              <w:t xml:space="preserve"> </w:t>
            </w:r>
            <w:proofErr w:type="spellStart"/>
            <w:r w:rsidR="00040EA0" w:rsidRPr="00DD6151">
              <w:rPr>
                <w:lang w:val="en-US"/>
              </w:rPr>
              <w:t>Antreprenorului</w:t>
            </w:r>
            <w:proofErr w:type="spellEnd"/>
            <w:r w:rsidR="00040EA0" w:rsidRPr="00DD6151">
              <w:rPr>
                <w:lang w:val="en-US"/>
              </w:rPr>
              <w:t xml:space="preserve">. </w:t>
            </w:r>
            <w:proofErr w:type="spellStart"/>
            <w:r w:rsidR="00040EA0" w:rsidRPr="00DD6151">
              <w:rPr>
                <w:lang w:val="en-US"/>
              </w:rPr>
              <w:t>Dispoziţiile</w:t>
            </w:r>
            <w:proofErr w:type="spellEnd"/>
            <w:r w:rsidR="00040EA0" w:rsidRPr="00DD6151">
              <w:rPr>
                <w:lang w:val="en-US"/>
              </w:rPr>
              <w:t xml:space="preserve"> se </w:t>
            </w:r>
            <w:proofErr w:type="spellStart"/>
            <w:r w:rsidR="00040EA0" w:rsidRPr="00DD6151">
              <w:rPr>
                <w:lang w:val="en-US"/>
              </w:rPr>
              <w:t>adresează</w:t>
            </w:r>
            <w:proofErr w:type="spellEnd"/>
            <w:r w:rsidR="00040EA0" w:rsidRPr="00DD6151">
              <w:rPr>
                <w:lang w:val="en-US"/>
              </w:rPr>
              <w:t xml:space="preserve"> </w:t>
            </w:r>
            <w:proofErr w:type="spellStart"/>
            <w:r w:rsidR="00040EA0" w:rsidRPr="00DD6151">
              <w:rPr>
                <w:lang w:val="en-US"/>
              </w:rPr>
              <w:t>în</w:t>
            </w:r>
            <w:proofErr w:type="spellEnd"/>
            <w:r w:rsidR="00040EA0" w:rsidRPr="00DD6151">
              <w:rPr>
                <w:lang w:val="en-US"/>
              </w:rPr>
              <w:t xml:space="preserve"> </w:t>
            </w:r>
            <w:proofErr w:type="spellStart"/>
            <w:r w:rsidR="00040EA0" w:rsidRPr="00DD6151">
              <w:rPr>
                <w:lang w:val="en-US"/>
              </w:rPr>
              <w:t>principiu</w:t>
            </w:r>
            <w:proofErr w:type="spellEnd"/>
            <w:r w:rsidR="00040EA0" w:rsidRPr="00DD6151">
              <w:rPr>
                <w:lang w:val="en-US"/>
              </w:rPr>
              <w:t xml:space="preserve"> </w:t>
            </w:r>
            <w:proofErr w:type="spellStart"/>
            <w:r w:rsidR="00040EA0" w:rsidRPr="00DD6151">
              <w:rPr>
                <w:lang w:val="en-US"/>
              </w:rPr>
              <w:t>numai</w:t>
            </w:r>
            <w:proofErr w:type="spellEnd"/>
            <w:r w:rsidR="00040EA0" w:rsidRPr="00DD6151">
              <w:rPr>
                <w:lang w:val="en-US"/>
              </w:rPr>
              <w:t xml:space="preserve"> </w:t>
            </w:r>
            <w:proofErr w:type="spellStart"/>
            <w:r w:rsidR="00040EA0" w:rsidRPr="00DD6151">
              <w:rPr>
                <w:lang w:val="en-US"/>
              </w:rPr>
              <w:t>Antreprenorului</w:t>
            </w:r>
            <w:proofErr w:type="spellEnd"/>
            <w:r w:rsidR="00040EA0" w:rsidRPr="00DD6151">
              <w:rPr>
                <w:lang w:val="en-US"/>
              </w:rPr>
              <w:t xml:space="preserve"> </w:t>
            </w:r>
            <w:proofErr w:type="spellStart"/>
            <w:r w:rsidR="00040EA0" w:rsidRPr="00DD6151">
              <w:rPr>
                <w:lang w:val="en-US"/>
              </w:rPr>
              <w:t>şi</w:t>
            </w:r>
            <w:proofErr w:type="spellEnd"/>
            <w:r w:rsidR="00040EA0" w:rsidRPr="00DD6151">
              <w:rPr>
                <w:lang w:val="en-US"/>
              </w:rPr>
              <w:t xml:space="preserve"> </w:t>
            </w:r>
            <w:proofErr w:type="spellStart"/>
            <w:r w:rsidR="00040EA0" w:rsidRPr="00DD6151">
              <w:rPr>
                <w:lang w:val="en-US"/>
              </w:rPr>
              <w:t>dirigintelui</w:t>
            </w:r>
            <w:proofErr w:type="spellEnd"/>
            <w:r w:rsidR="00040EA0" w:rsidRPr="00DD6151">
              <w:rPr>
                <w:lang w:val="en-US"/>
              </w:rPr>
              <w:t xml:space="preserve"> de </w:t>
            </w:r>
            <w:proofErr w:type="spellStart"/>
            <w:r w:rsidR="00040EA0" w:rsidRPr="00DD6151">
              <w:rPr>
                <w:lang w:val="en-US"/>
              </w:rPr>
              <w:t>şantier</w:t>
            </w:r>
            <w:proofErr w:type="spellEnd"/>
            <w:r w:rsidR="00040EA0" w:rsidRPr="00DD6151">
              <w:rPr>
                <w:lang w:val="en-US"/>
              </w:rPr>
              <w:t xml:space="preserve">, cu </w:t>
            </w:r>
            <w:proofErr w:type="spellStart"/>
            <w:r w:rsidR="00040EA0" w:rsidRPr="00DD6151">
              <w:rPr>
                <w:lang w:val="en-US"/>
              </w:rPr>
              <w:t>excepţia</w:t>
            </w:r>
            <w:proofErr w:type="spellEnd"/>
            <w:r w:rsidR="00040EA0" w:rsidRPr="00DD6151">
              <w:rPr>
                <w:lang w:val="en-US"/>
              </w:rPr>
              <w:t xml:space="preserve"> </w:t>
            </w:r>
            <w:proofErr w:type="spellStart"/>
            <w:r w:rsidR="00040EA0" w:rsidRPr="00DD6151">
              <w:rPr>
                <w:lang w:val="en-US"/>
              </w:rPr>
              <w:t>cazurilor</w:t>
            </w:r>
            <w:proofErr w:type="spellEnd"/>
            <w:r w:rsidR="00040EA0" w:rsidRPr="00DD6151">
              <w:rPr>
                <w:lang w:val="en-US"/>
              </w:rPr>
              <w:t xml:space="preserve"> </w:t>
            </w:r>
            <w:proofErr w:type="spellStart"/>
            <w:r w:rsidR="00040EA0" w:rsidRPr="00DD6151">
              <w:rPr>
                <w:lang w:val="en-US"/>
              </w:rPr>
              <w:t>în</w:t>
            </w:r>
            <w:proofErr w:type="spellEnd"/>
            <w:r w:rsidR="00040EA0" w:rsidRPr="00DD6151">
              <w:rPr>
                <w:lang w:val="en-US"/>
              </w:rPr>
              <w:t xml:space="preserve"> care </w:t>
            </w:r>
            <w:proofErr w:type="spellStart"/>
            <w:r w:rsidR="00040EA0" w:rsidRPr="00DD6151">
              <w:rPr>
                <w:lang w:val="en-US"/>
              </w:rPr>
              <w:t>trebuie</w:t>
            </w:r>
            <w:proofErr w:type="spellEnd"/>
            <w:r w:rsidR="00040EA0" w:rsidRPr="00DD6151">
              <w:rPr>
                <w:lang w:val="en-US"/>
              </w:rPr>
              <w:t xml:space="preserve"> de </w:t>
            </w:r>
            <w:proofErr w:type="spellStart"/>
            <w:r w:rsidR="00040EA0" w:rsidRPr="00DD6151">
              <w:rPr>
                <w:lang w:val="en-US"/>
              </w:rPr>
              <w:t>intervenit</w:t>
            </w:r>
            <w:proofErr w:type="spellEnd"/>
            <w:r w:rsidR="00040EA0" w:rsidRPr="00DD6151">
              <w:rPr>
                <w:lang w:val="en-US"/>
              </w:rPr>
              <w:t xml:space="preserve"> </w:t>
            </w:r>
            <w:proofErr w:type="spellStart"/>
            <w:r w:rsidR="00040EA0" w:rsidRPr="00DD6151">
              <w:rPr>
                <w:lang w:val="en-US"/>
              </w:rPr>
              <w:t>împotriva</w:t>
            </w:r>
            <w:proofErr w:type="spellEnd"/>
            <w:r w:rsidR="00040EA0" w:rsidRPr="00DD6151">
              <w:rPr>
                <w:lang w:val="en-US"/>
              </w:rPr>
              <w:t xml:space="preserve"> </w:t>
            </w:r>
            <w:proofErr w:type="spellStart"/>
            <w:r w:rsidR="00040EA0" w:rsidRPr="00DD6151">
              <w:rPr>
                <w:lang w:val="en-US"/>
              </w:rPr>
              <w:t>unui</w:t>
            </w:r>
            <w:proofErr w:type="spellEnd"/>
            <w:r w:rsidR="00040EA0" w:rsidRPr="00DD6151">
              <w:rPr>
                <w:lang w:val="en-US"/>
              </w:rPr>
              <w:t xml:space="preserve"> </w:t>
            </w:r>
            <w:proofErr w:type="spellStart"/>
            <w:r w:rsidR="00040EA0" w:rsidRPr="00DD6151">
              <w:rPr>
                <w:lang w:val="en-US"/>
              </w:rPr>
              <w:t>pericol</w:t>
            </w:r>
            <w:proofErr w:type="spellEnd"/>
            <w:r w:rsidR="00040EA0" w:rsidRPr="00DD6151">
              <w:rPr>
                <w:lang w:val="en-US"/>
              </w:rPr>
              <w:t xml:space="preserve"> </w:t>
            </w:r>
            <w:proofErr w:type="spellStart"/>
            <w:r w:rsidR="00040EA0" w:rsidRPr="00DD6151">
              <w:rPr>
                <w:lang w:val="en-US"/>
              </w:rPr>
              <w:t>iminent</w:t>
            </w:r>
            <w:proofErr w:type="spellEnd"/>
            <w:r w:rsidR="00040EA0" w:rsidRPr="00DD6151">
              <w:rPr>
                <w:lang w:val="en-US"/>
              </w:rPr>
              <w:t xml:space="preserve"> </w:t>
            </w:r>
            <w:proofErr w:type="spellStart"/>
            <w:r w:rsidR="00040EA0" w:rsidRPr="00DD6151">
              <w:rPr>
                <w:lang w:val="en-US"/>
              </w:rPr>
              <w:t>sau</w:t>
            </w:r>
            <w:proofErr w:type="spellEnd"/>
            <w:r w:rsidR="00040EA0" w:rsidRPr="00DD6151">
              <w:rPr>
                <w:lang w:val="en-US"/>
              </w:rPr>
              <w:t xml:space="preserve"> </w:t>
            </w:r>
            <w:proofErr w:type="spellStart"/>
            <w:r w:rsidR="00040EA0" w:rsidRPr="00DD6151">
              <w:rPr>
                <w:lang w:val="en-US"/>
              </w:rPr>
              <w:t>declarat</w:t>
            </w:r>
            <w:proofErr w:type="spellEnd"/>
            <w:r w:rsidR="00040EA0" w:rsidRPr="00DD6151">
              <w:rPr>
                <w:lang w:val="en-US"/>
              </w:rPr>
              <w:t xml:space="preserve">. </w:t>
            </w:r>
            <w:proofErr w:type="spellStart"/>
            <w:r w:rsidR="00040EA0" w:rsidRPr="00DD6151">
              <w:rPr>
                <w:lang w:val="en-US"/>
              </w:rPr>
              <w:t>Beneficiarului</w:t>
            </w:r>
            <w:proofErr w:type="spellEnd"/>
            <w:r w:rsidR="00040EA0" w:rsidRPr="00DD6151">
              <w:rPr>
                <w:lang w:val="en-US"/>
              </w:rPr>
              <w:t xml:space="preserve"> </w:t>
            </w:r>
            <w:proofErr w:type="spellStart"/>
            <w:r w:rsidR="00040EA0" w:rsidRPr="00DD6151">
              <w:rPr>
                <w:lang w:val="en-US"/>
              </w:rPr>
              <w:t>trebuie</w:t>
            </w:r>
            <w:proofErr w:type="spellEnd"/>
            <w:r w:rsidR="00040EA0" w:rsidRPr="00DD6151">
              <w:rPr>
                <w:lang w:val="en-US"/>
              </w:rPr>
              <w:t xml:space="preserve"> </w:t>
            </w:r>
            <w:proofErr w:type="spellStart"/>
            <w:r w:rsidR="00040EA0" w:rsidRPr="00DD6151">
              <w:rPr>
                <w:lang w:val="en-US"/>
              </w:rPr>
              <w:t>să</w:t>
            </w:r>
            <w:proofErr w:type="spellEnd"/>
            <w:r w:rsidR="00040EA0" w:rsidRPr="00DD6151">
              <w:rPr>
                <w:lang w:val="en-US"/>
              </w:rPr>
              <w:t xml:space="preserve"> </w:t>
            </w:r>
            <w:proofErr w:type="spellStart"/>
            <w:r w:rsidR="00040EA0" w:rsidRPr="00DD6151">
              <w:rPr>
                <w:lang w:val="en-US"/>
              </w:rPr>
              <w:t>i</w:t>
            </w:r>
            <w:proofErr w:type="spellEnd"/>
            <w:r w:rsidR="00040EA0" w:rsidRPr="00DD6151">
              <w:rPr>
                <w:lang w:val="en-US"/>
              </w:rPr>
              <w:t xml:space="preserve"> se </w:t>
            </w:r>
            <w:proofErr w:type="spellStart"/>
            <w:r w:rsidR="00040EA0" w:rsidRPr="00DD6151">
              <w:rPr>
                <w:lang w:val="en-US"/>
              </w:rPr>
              <w:t>comunice</w:t>
            </w:r>
            <w:proofErr w:type="spellEnd"/>
            <w:r w:rsidR="00040EA0" w:rsidRPr="00DD6151">
              <w:rPr>
                <w:lang w:val="en-US"/>
              </w:rPr>
              <w:t xml:space="preserve"> </w:t>
            </w:r>
            <w:proofErr w:type="spellStart"/>
            <w:r w:rsidR="00040EA0" w:rsidRPr="00DD6151">
              <w:rPr>
                <w:lang w:val="en-US"/>
              </w:rPr>
              <w:t>numele</w:t>
            </w:r>
            <w:proofErr w:type="spellEnd"/>
            <w:r w:rsidR="00040EA0" w:rsidRPr="00DD6151">
              <w:rPr>
                <w:lang w:val="en-US"/>
              </w:rPr>
              <w:t xml:space="preserve"> </w:t>
            </w:r>
            <w:proofErr w:type="spellStart"/>
            <w:r w:rsidR="00040EA0" w:rsidRPr="00DD6151">
              <w:rPr>
                <w:lang w:val="en-US"/>
              </w:rPr>
              <w:t>dirigintelui</w:t>
            </w:r>
            <w:proofErr w:type="spellEnd"/>
            <w:r w:rsidR="00040EA0" w:rsidRPr="00DD6151">
              <w:rPr>
                <w:lang w:val="en-US"/>
              </w:rPr>
              <w:t xml:space="preserve"> de </w:t>
            </w:r>
            <w:proofErr w:type="spellStart"/>
            <w:r w:rsidR="00040EA0" w:rsidRPr="00DD6151">
              <w:rPr>
                <w:lang w:val="en-US"/>
              </w:rPr>
              <w:t>şantier</w:t>
            </w:r>
            <w:proofErr w:type="spellEnd"/>
            <w:r w:rsidR="00040EA0" w:rsidRPr="00DD6151">
              <w:rPr>
                <w:lang w:val="en-US"/>
              </w:rPr>
              <w:t xml:space="preserve"> </w:t>
            </w:r>
            <w:proofErr w:type="spellStart"/>
            <w:r w:rsidR="00040EA0" w:rsidRPr="00DD6151">
              <w:rPr>
                <w:lang w:val="en-US"/>
              </w:rPr>
              <w:t>atestat</w:t>
            </w:r>
            <w:proofErr w:type="spellEnd"/>
            <w:r w:rsidR="00040EA0" w:rsidRPr="00DD6151">
              <w:rPr>
                <w:lang w:val="en-US"/>
              </w:rPr>
              <w:t xml:space="preserve"> </w:t>
            </w:r>
            <w:proofErr w:type="spellStart"/>
            <w:r w:rsidR="00040EA0" w:rsidRPr="00DD6151">
              <w:rPr>
                <w:lang w:val="en-US"/>
              </w:rPr>
              <w:t>tehnico-profesional</w:t>
            </w:r>
            <w:proofErr w:type="spellEnd"/>
            <w:r w:rsidR="00040EA0" w:rsidRPr="00DD6151">
              <w:rPr>
                <w:lang w:val="en-US"/>
              </w:rPr>
              <w:t xml:space="preserve">, care </w:t>
            </w:r>
            <w:proofErr w:type="spellStart"/>
            <w:r w:rsidR="00040EA0" w:rsidRPr="00DD6151">
              <w:rPr>
                <w:lang w:val="en-US"/>
              </w:rPr>
              <w:t>va</w:t>
            </w:r>
            <w:proofErr w:type="spellEnd"/>
            <w:r w:rsidR="00040EA0" w:rsidRPr="00DD6151">
              <w:rPr>
                <w:lang w:val="en-US"/>
              </w:rPr>
              <w:t xml:space="preserve"> </w:t>
            </w:r>
            <w:proofErr w:type="spellStart"/>
            <w:r w:rsidR="00040EA0" w:rsidRPr="00DD6151">
              <w:rPr>
                <w:lang w:val="en-US"/>
              </w:rPr>
              <w:t>dirija</w:t>
            </w:r>
            <w:proofErr w:type="spellEnd"/>
            <w:r w:rsidR="00040EA0" w:rsidRPr="00DD6151">
              <w:rPr>
                <w:lang w:val="en-US"/>
              </w:rPr>
              <w:t xml:space="preserve"> </w:t>
            </w:r>
            <w:proofErr w:type="spellStart"/>
            <w:r w:rsidR="00040EA0" w:rsidRPr="00DD6151">
              <w:rPr>
                <w:lang w:val="en-US"/>
              </w:rPr>
              <w:t>execuţia</w:t>
            </w:r>
            <w:proofErr w:type="spellEnd"/>
            <w:r w:rsidR="00040EA0" w:rsidRPr="00DD6151">
              <w:rPr>
                <w:lang w:val="en-US"/>
              </w:rPr>
              <w:t xml:space="preserve"> </w:t>
            </w:r>
            <w:proofErr w:type="spellStart"/>
            <w:r w:rsidR="00040EA0" w:rsidRPr="00DD6151">
              <w:rPr>
                <w:lang w:val="en-US"/>
              </w:rPr>
              <w:t>lucrărilor</w:t>
            </w:r>
            <w:proofErr w:type="spellEnd"/>
            <w:r w:rsidR="00040EA0" w:rsidRPr="00DD6151">
              <w:rPr>
                <w:lang w:val="en-US"/>
              </w:rPr>
              <w:t xml:space="preserve"> </w:t>
            </w:r>
            <w:proofErr w:type="spellStart"/>
            <w:r w:rsidR="00040EA0" w:rsidRPr="00DD6151">
              <w:rPr>
                <w:lang w:val="en-US"/>
              </w:rPr>
              <w:t>şi</w:t>
            </w:r>
            <w:proofErr w:type="spellEnd"/>
            <w:r w:rsidR="00040EA0" w:rsidRPr="00DD6151">
              <w:rPr>
                <w:lang w:val="en-US"/>
              </w:rPr>
              <w:t xml:space="preserve"> </w:t>
            </w:r>
            <w:proofErr w:type="spellStart"/>
            <w:r w:rsidR="00040EA0" w:rsidRPr="00DD6151">
              <w:rPr>
                <w:lang w:val="en-US"/>
              </w:rPr>
              <w:t>va</w:t>
            </w:r>
            <w:proofErr w:type="spellEnd"/>
            <w:r w:rsidR="00040EA0" w:rsidRPr="00DD6151">
              <w:rPr>
                <w:lang w:val="en-US"/>
              </w:rPr>
              <w:t xml:space="preserve"> </w:t>
            </w:r>
            <w:proofErr w:type="spellStart"/>
            <w:r w:rsidR="00040EA0" w:rsidRPr="00DD6151">
              <w:rPr>
                <w:lang w:val="en-US"/>
              </w:rPr>
              <w:t>verifica</w:t>
            </w:r>
            <w:proofErr w:type="spellEnd"/>
            <w:r w:rsidR="00040EA0" w:rsidRPr="00DD6151">
              <w:rPr>
                <w:lang w:val="en-US"/>
              </w:rPr>
              <w:t xml:space="preserve"> </w:t>
            </w:r>
            <w:proofErr w:type="spellStart"/>
            <w:r w:rsidR="00040EA0" w:rsidRPr="00DD6151">
              <w:rPr>
                <w:lang w:val="en-US"/>
              </w:rPr>
              <w:t>calitatea</w:t>
            </w:r>
            <w:proofErr w:type="spellEnd"/>
            <w:r w:rsidR="00040EA0" w:rsidRPr="00DD6151">
              <w:rPr>
                <w:lang w:val="en-US"/>
              </w:rPr>
              <w:t xml:space="preserve"> lor din </w:t>
            </w:r>
            <w:proofErr w:type="spellStart"/>
            <w:r w:rsidR="00040EA0" w:rsidRPr="00DD6151">
              <w:rPr>
                <w:lang w:val="en-US"/>
              </w:rPr>
              <w:t>partea</w:t>
            </w:r>
            <w:proofErr w:type="spellEnd"/>
            <w:r w:rsidR="00040EA0" w:rsidRPr="00DD6151">
              <w:rPr>
                <w:lang w:val="en-US"/>
              </w:rPr>
              <w:t xml:space="preserve"> </w:t>
            </w:r>
            <w:proofErr w:type="spellStart"/>
            <w:r w:rsidR="00040EA0" w:rsidRPr="00DD6151">
              <w:rPr>
                <w:lang w:val="en-US"/>
              </w:rPr>
              <w:t>Antreprenorului</w:t>
            </w:r>
            <w:proofErr w:type="spellEnd"/>
            <w:r w:rsidR="00040EA0" w:rsidRPr="00DD6151">
              <w:rPr>
                <w:lang w:val="en-US"/>
              </w:rPr>
              <w:t>.</w:t>
            </w:r>
          </w:p>
          <w:p w14:paraId="1874E7B9" w14:textId="77777777"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7</w:t>
            </w:r>
            <w:r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consideră</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w:t>
            </w:r>
            <w:proofErr w:type="spellStart"/>
            <w:r w:rsidR="00460653" w:rsidRPr="00DD6151">
              <w:rPr>
                <w:lang w:val="en-US"/>
              </w:rPr>
              <w:t>dispoziţiile</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s</w:t>
            </w:r>
            <w:r w:rsidR="00183D79" w:rsidRPr="00DD6151">
              <w:rPr>
                <w:lang w:val="en-US"/>
              </w:rPr>
              <w:t>u</w:t>
            </w:r>
            <w:r w:rsidR="00460653" w:rsidRPr="00DD6151">
              <w:rPr>
                <w:lang w:val="en-US"/>
              </w:rPr>
              <w:t xml:space="preserve">nt </w:t>
            </w:r>
            <w:proofErr w:type="spellStart"/>
            <w:r w:rsidR="00460653" w:rsidRPr="00DD6151">
              <w:rPr>
                <w:lang w:val="en-US"/>
              </w:rPr>
              <w:t>nejustificate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inoportune</w:t>
            </w:r>
            <w:proofErr w:type="spellEnd"/>
            <w:r w:rsidR="00460653" w:rsidRPr="00DD6151">
              <w:rPr>
                <w:lang w:val="en-US"/>
              </w:rPr>
              <w:t xml:space="preserve">, </w:t>
            </w:r>
            <w:proofErr w:type="spellStart"/>
            <w:r w:rsidR="00460653" w:rsidRPr="00DD6151">
              <w:rPr>
                <w:lang w:val="en-US"/>
              </w:rPr>
              <w:t>el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w:t>
            </w:r>
            <w:proofErr w:type="spellStart"/>
            <w:r w:rsidR="00E171D4" w:rsidRPr="00DD6151">
              <w:rPr>
                <w:lang w:val="en-US"/>
              </w:rPr>
              <w:t>înainta</w:t>
            </w:r>
            <w:r w:rsidR="00460653" w:rsidRPr="00DD6151">
              <w:rPr>
                <w:lang w:val="en-US"/>
              </w:rPr>
              <w:t>obiecţii</w:t>
            </w:r>
            <w:proofErr w:type="spellEnd"/>
            <w:r w:rsidR="00460653" w:rsidRPr="00DD6151">
              <w:rPr>
                <w:lang w:val="en-US"/>
              </w:rPr>
              <w:t xml:space="preserve">, </w:t>
            </w:r>
            <w:proofErr w:type="spellStart"/>
            <w:r w:rsidR="00460653" w:rsidRPr="00DD6151">
              <w:rPr>
                <w:lang w:val="en-US"/>
              </w:rPr>
              <w:t>dar</w:t>
            </w:r>
            <w:proofErr w:type="spellEnd"/>
            <w:r w:rsidR="00460653" w:rsidRPr="00DD6151">
              <w:rPr>
                <w:lang w:val="en-US"/>
              </w:rPr>
              <w:t xml:space="preserve"> </w:t>
            </w:r>
            <w:proofErr w:type="spellStart"/>
            <w:r w:rsidR="00460653" w:rsidRPr="00DD6151">
              <w:rPr>
                <w:lang w:val="en-US"/>
              </w:rPr>
              <w:t>acestea</w:t>
            </w:r>
            <w:proofErr w:type="spellEnd"/>
            <w:r w:rsidR="00460653" w:rsidRPr="00DD6151">
              <w:rPr>
                <w:lang w:val="en-US"/>
              </w:rPr>
              <w:t xml:space="preserve"> nu </w:t>
            </w:r>
            <w:proofErr w:type="spellStart"/>
            <w:r w:rsidR="00460653" w:rsidRPr="00DD6151">
              <w:rPr>
                <w:lang w:val="en-US"/>
              </w:rPr>
              <w:t>îl</w:t>
            </w:r>
            <w:proofErr w:type="spellEnd"/>
            <w:r w:rsidR="00460653" w:rsidRPr="00DD6151">
              <w:rPr>
                <w:lang w:val="en-US"/>
              </w:rPr>
              <w:t xml:space="preserve"> </w:t>
            </w:r>
            <w:proofErr w:type="spellStart"/>
            <w:r w:rsidR="00E171D4" w:rsidRPr="00DD6151">
              <w:rPr>
                <w:lang w:val="en-US"/>
              </w:rPr>
              <w:t>scutește</w:t>
            </w:r>
            <w:r w:rsidR="00460653" w:rsidRPr="00DD6151">
              <w:rPr>
                <w:lang w:val="en-US"/>
              </w:rPr>
              <w:t>de</w:t>
            </w:r>
            <w:proofErr w:type="spellEnd"/>
            <w:r w:rsidR="00460653" w:rsidRPr="00DD6151">
              <w:rPr>
                <w:lang w:val="en-US"/>
              </w:rPr>
              <w:t xml:space="preserve"> </w:t>
            </w:r>
            <w:proofErr w:type="spellStart"/>
            <w:r w:rsidR="00E364D5" w:rsidRPr="00DD6151">
              <w:rPr>
                <w:lang w:val="en-US"/>
              </w:rPr>
              <w:t>obligația</w:t>
            </w:r>
            <w:proofErr w:type="spellEnd"/>
            <w:r w:rsidR="00E364D5" w:rsidRPr="00DD6151">
              <w:rPr>
                <w:lang w:val="en-US"/>
              </w:rPr>
              <w:t xml:space="preserve"> de </w:t>
            </w:r>
            <w:proofErr w:type="gramStart"/>
            <w:r w:rsidR="00460653" w:rsidRPr="00DD6151">
              <w:rPr>
                <w:lang w:val="en-US"/>
              </w:rPr>
              <w:t>a</w:t>
            </w:r>
            <w:proofErr w:type="gramEnd"/>
            <w:r w:rsidR="00460653" w:rsidRPr="00DD6151">
              <w:rPr>
                <w:lang w:val="en-US"/>
              </w:rPr>
              <w:t xml:space="preserve"> </w:t>
            </w:r>
            <w:proofErr w:type="spellStart"/>
            <w:r w:rsidR="00460653" w:rsidRPr="00DD6151">
              <w:rPr>
                <w:lang w:val="en-US"/>
              </w:rPr>
              <w:t>executa</w:t>
            </w:r>
            <w:proofErr w:type="spellEnd"/>
            <w:r w:rsidR="00460653" w:rsidRPr="00DD6151">
              <w:rPr>
                <w:lang w:val="en-US"/>
              </w:rPr>
              <w:t xml:space="preserve"> </w:t>
            </w:r>
            <w:proofErr w:type="spellStart"/>
            <w:r w:rsidR="00460653" w:rsidRPr="00DD6151">
              <w:rPr>
                <w:lang w:val="en-US"/>
              </w:rPr>
              <w:t>dispoziţiile</w:t>
            </w:r>
            <w:proofErr w:type="spellEnd"/>
            <w:r w:rsidR="00460653" w:rsidRPr="00DD6151">
              <w:rPr>
                <w:lang w:val="en-US"/>
              </w:rPr>
              <w:t xml:space="preserve"> </w:t>
            </w:r>
            <w:proofErr w:type="spellStart"/>
            <w:r w:rsidR="00460653" w:rsidRPr="00DD6151">
              <w:rPr>
                <w:lang w:val="en-US"/>
              </w:rPr>
              <w:t>primite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afara </w:t>
            </w:r>
            <w:proofErr w:type="spellStart"/>
            <w:r w:rsidR="00460653" w:rsidRPr="00DD6151">
              <w:rPr>
                <w:lang w:val="en-US"/>
              </w:rPr>
              <w:t>cazului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care </w:t>
            </w:r>
            <w:proofErr w:type="spellStart"/>
            <w:r w:rsidR="00460653" w:rsidRPr="00DD6151">
              <w:rPr>
                <w:lang w:val="en-US"/>
              </w:rPr>
              <w:t>ele</w:t>
            </w:r>
            <w:proofErr w:type="spellEnd"/>
            <w:r w:rsidR="00460653" w:rsidRPr="00DD6151">
              <w:rPr>
                <w:lang w:val="en-US"/>
              </w:rPr>
              <w:t xml:space="preserve"> </w:t>
            </w:r>
            <w:proofErr w:type="spellStart"/>
            <w:r w:rsidR="00460653" w:rsidRPr="00DD6151">
              <w:rPr>
                <w:lang w:val="en-US"/>
              </w:rPr>
              <w:t>contravin</w:t>
            </w:r>
            <w:proofErr w:type="spellEnd"/>
            <w:r w:rsidR="00460653" w:rsidRPr="00DD6151">
              <w:rPr>
                <w:lang w:val="en-US"/>
              </w:rPr>
              <w:t xml:space="preserve">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legale</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dispoziţiilor</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se </w:t>
            </w:r>
            <w:proofErr w:type="spellStart"/>
            <w:r w:rsidR="00460653" w:rsidRPr="00DD6151">
              <w:rPr>
                <w:lang w:val="en-US"/>
              </w:rPr>
              <w:t>creează</w:t>
            </w:r>
            <w:proofErr w:type="spellEnd"/>
            <w:r w:rsidR="00460653" w:rsidRPr="00DD6151">
              <w:rPr>
                <w:lang w:val="en-US"/>
              </w:rPr>
              <w:t xml:space="preserve"> </w:t>
            </w:r>
            <w:proofErr w:type="spellStart"/>
            <w:r w:rsidR="00460653" w:rsidRPr="00DD6151">
              <w:rPr>
                <w:lang w:val="en-US"/>
              </w:rPr>
              <w:t>dificultăţi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execuţie</w:t>
            </w:r>
            <w:proofErr w:type="spellEnd"/>
            <w:r w:rsidR="00460653" w:rsidRPr="00DD6151">
              <w:rPr>
                <w:lang w:val="en-US"/>
              </w:rPr>
              <w:t xml:space="preserve">, care </w:t>
            </w:r>
            <w:proofErr w:type="spellStart"/>
            <w:r w:rsidR="00460653" w:rsidRPr="00DD6151">
              <w:rPr>
                <w:lang w:val="en-US"/>
              </w:rPr>
              <w:t>generează</w:t>
            </w:r>
            <w:proofErr w:type="spellEnd"/>
            <w:r w:rsidR="00460653" w:rsidRPr="00DD6151">
              <w:rPr>
                <w:lang w:val="en-US"/>
              </w:rPr>
              <w:t xml:space="preserve"> </w:t>
            </w:r>
            <w:proofErr w:type="spellStart"/>
            <w:r w:rsidR="00460653" w:rsidRPr="00DD6151">
              <w:rPr>
                <w:lang w:val="en-US"/>
              </w:rPr>
              <w:t>cheltuieli</w:t>
            </w:r>
            <w:proofErr w:type="spellEnd"/>
            <w:r w:rsidR="00460653" w:rsidRPr="00DD6151">
              <w:rPr>
                <w:lang w:val="en-US"/>
              </w:rPr>
              <w:t xml:space="preserve"> </w:t>
            </w:r>
            <w:proofErr w:type="spellStart"/>
            <w:r w:rsidR="00460653" w:rsidRPr="00DD6151">
              <w:rPr>
                <w:lang w:val="en-US"/>
              </w:rPr>
              <w:t>suplimentare</w:t>
            </w:r>
            <w:proofErr w:type="spellEnd"/>
            <w:r w:rsidR="00460653" w:rsidRPr="00DD6151">
              <w:rPr>
                <w:lang w:val="en-US"/>
              </w:rPr>
              <w:t xml:space="preserve">, </w:t>
            </w:r>
            <w:proofErr w:type="spellStart"/>
            <w:r w:rsidR="00460653" w:rsidRPr="00DD6151">
              <w:rPr>
                <w:lang w:val="en-US"/>
              </w:rPr>
              <w:t>acestea</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suportate</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
          <w:p w14:paraId="57EA750E" w14:textId="77777777" w:rsidR="00460653" w:rsidRPr="00DD6151" w:rsidRDefault="00A156C0" w:rsidP="00196AB4">
            <w:pPr>
              <w:pStyle w:val="af3"/>
              <w:tabs>
                <w:tab w:val="left" w:pos="567"/>
              </w:tabs>
              <w:spacing w:line="276" w:lineRule="auto"/>
              <w:ind w:firstLine="0"/>
              <w:rPr>
                <w:lang w:val="en-US"/>
              </w:rPr>
            </w:pPr>
            <w:r w:rsidRPr="00DD6151">
              <w:rPr>
                <w:lang w:val="en-US"/>
              </w:rPr>
              <w:t>4.1</w:t>
            </w:r>
            <w:r w:rsidR="00893327" w:rsidRPr="00DD6151">
              <w:rPr>
                <w:lang w:val="en-US"/>
              </w:rPr>
              <w:t>8</w:t>
            </w:r>
            <w:r w:rsidRPr="00DD6151">
              <w:rPr>
                <w:lang w:val="en-US"/>
              </w:rPr>
              <w:t xml:space="preserve">. </w:t>
            </w:r>
            <w:proofErr w:type="spellStart"/>
            <w:r w:rsidR="00460653" w:rsidRPr="00DD6151">
              <w:rPr>
                <w:lang w:val="en-US"/>
              </w:rPr>
              <w:t>Trasarea</w:t>
            </w:r>
            <w:proofErr w:type="spellEnd"/>
            <w:r w:rsidR="00460653" w:rsidRPr="00DD6151">
              <w:rPr>
                <w:lang w:val="en-US"/>
              </w:rPr>
              <w:t xml:space="preserve"> </w:t>
            </w:r>
            <w:proofErr w:type="spellStart"/>
            <w:r w:rsidR="00460653" w:rsidRPr="00DD6151">
              <w:rPr>
                <w:lang w:val="en-US"/>
              </w:rPr>
              <w:t>axelor</w:t>
            </w:r>
            <w:proofErr w:type="spellEnd"/>
            <w:r w:rsidR="00460653" w:rsidRPr="00DD6151">
              <w:rPr>
                <w:lang w:val="en-US"/>
              </w:rPr>
              <w:t xml:space="preserve"> </w:t>
            </w:r>
            <w:proofErr w:type="spellStart"/>
            <w:r w:rsidR="00460653" w:rsidRPr="00DD6151">
              <w:rPr>
                <w:lang w:val="en-US"/>
              </w:rPr>
              <w:t>principale</w:t>
            </w:r>
            <w:proofErr w:type="spellEnd"/>
            <w:r w:rsidR="00460653" w:rsidRPr="00DD6151">
              <w:rPr>
                <w:lang w:val="en-US"/>
              </w:rPr>
              <w:t xml:space="preserve">, </w:t>
            </w:r>
            <w:proofErr w:type="spellStart"/>
            <w:r w:rsidR="00460653" w:rsidRPr="00DD6151">
              <w:rPr>
                <w:lang w:val="en-US"/>
              </w:rPr>
              <w:t>bornelor</w:t>
            </w:r>
            <w:proofErr w:type="spellEnd"/>
            <w:r w:rsidR="00460653" w:rsidRPr="00DD6151">
              <w:rPr>
                <w:lang w:val="en-US"/>
              </w:rPr>
              <w:t xml:space="preserve"> de </w:t>
            </w:r>
            <w:proofErr w:type="spellStart"/>
            <w:r w:rsidR="00460653" w:rsidRPr="00DD6151">
              <w:rPr>
                <w:lang w:val="en-US"/>
              </w:rPr>
              <w:t>referinţă</w:t>
            </w:r>
            <w:proofErr w:type="spellEnd"/>
            <w:r w:rsidR="00460653" w:rsidRPr="00DD6151">
              <w:rPr>
                <w:lang w:val="en-US"/>
              </w:rPr>
              <w:t xml:space="preserve">, </w:t>
            </w:r>
            <w:proofErr w:type="spellStart"/>
            <w:r w:rsidR="00460653" w:rsidRPr="00DD6151">
              <w:rPr>
                <w:lang w:val="en-US"/>
              </w:rPr>
              <w:t>căilor</w:t>
            </w:r>
            <w:proofErr w:type="spellEnd"/>
            <w:r w:rsidR="00460653" w:rsidRPr="00DD6151">
              <w:rPr>
                <w:lang w:val="en-US"/>
              </w:rPr>
              <w:t xml:space="preserve"> de </w:t>
            </w:r>
            <w:proofErr w:type="spellStart"/>
            <w:r w:rsidR="00460653" w:rsidRPr="00DD6151">
              <w:rPr>
                <w:lang w:val="en-US"/>
              </w:rPr>
              <w:t>circulaţieşi</w:t>
            </w:r>
            <w:proofErr w:type="spellEnd"/>
            <w:r w:rsidR="00460653" w:rsidRPr="00DD6151">
              <w:rPr>
                <w:lang w:val="en-US"/>
              </w:rPr>
              <w:t xml:space="preserve"> </w:t>
            </w:r>
            <w:proofErr w:type="spellStart"/>
            <w:r w:rsidR="00460653" w:rsidRPr="00DD6151">
              <w:rPr>
                <w:lang w:val="en-US"/>
              </w:rPr>
              <w:t>limitelor</w:t>
            </w:r>
            <w:proofErr w:type="spellEnd"/>
            <w:r w:rsidR="00460653" w:rsidRPr="00DD6151">
              <w:rPr>
                <w:lang w:val="en-US"/>
              </w:rPr>
              <w:t xml:space="preserve"> </w:t>
            </w:r>
            <w:proofErr w:type="spellStart"/>
            <w:r w:rsidR="00460653" w:rsidRPr="00DD6151">
              <w:rPr>
                <w:lang w:val="en-US"/>
              </w:rPr>
              <w:t>terenului</w:t>
            </w:r>
            <w:proofErr w:type="spellEnd"/>
            <w:r w:rsidR="00460653" w:rsidRPr="00DD6151">
              <w:rPr>
                <w:lang w:val="en-US"/>
              </w:rPr>
              <w:t xml:space="preserve"> pus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materializarea</w:t>
            </w:r>
            <w:proofErr w:type="spellEnd"/>
            <w:r w:rsidR="00460653" w:rsidRPr="00DD6151">
              <w:rPr>
                <w:lang w:val="en-US"/>
              </w:rPr>
              <w:t xml:space="preserve"> </w:t>
            </w:r>
            <w:proofErr w:type="spellStart"/>
            <w:r w:rsidR="00460653" w:rsidRPr="00DD6151">
              <w:rPr>
                <w:lang w:val="en-US"/>
              </w:rPr>
              <w:t>cotelor</w:t>
            </w:r>
            <w:proofErr w:type="spellEnd"/>
            <w:r w:rsidR="00460653" w:rsidRPr="00DD6151">
              <w:rPr>
                <w:lang w:val="en-US"/>
              </w:rPr>
              <w:t xml:space="preserve"> de </w:t>
            </w:r>
            <w:proofErr w:type="spellStart"/>
            <w:r w:rsidR="00460653" w:rsidRPr="00DD6151">
              <w:rPr>
                <w:lang w:val="en-US"/>
              </w:rPr>
              <w:t>nivel</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i</w:t>
            </w:r>
            <w:r w:rsidR="00183D79" w:rsidRPr="00DD6151">
              <w:rPr>
                <w:lang w:val="en-US"/>
              </w:rPr>
              <w:t>mediata</w:t>
            </w:r>
            <w:proofErr w:type="spellEnd"/>
            <w:r w:rsidR="00183D79" w:rsidRPr="00DD6151">
              <w:rPr>
                <w:lang w:val="en-US"/>
              </w:rPr>
              <w:t xml:space="preserve"> </w:t>
            </w:r>
            <w:proofErr w:type="spellStart"/>
            <w:r w:rsidR="00183D79" w:rsidRPr="00DD6151">
              <w:rPr>
                <w:lang w:val="en-US"/>
              </w:rPr>
              <w:t>apropiere</w:t>
            </w:r>
            <w:proofErr w:type="spellEnd"/>
            <w:r w:rsidR="00183D79" w:rsidRPr="00DD6151">
              <w:rPr>
                <w:lang w:val="en-US"/>
              </w:rPr>
              <w:t xml:space="preserve"> a </w:t>
            </w:r>
            <w:proofErr w:type="spellStart"/>
            <w:r w:rsidR="00183D79" w:rsidRPr="00DD6151">
              <w:rPr>
                <w:lang w:val="en-US"/>
              </w:rPr>
              <w:t>terenului</w:t>
            </w:r>
            <w:proofErr w:type="spellEnd"/>
            <w:r w:rsidR="00183D79" w:rsidRPr="00DD6151">
              <w:rPr>
                <w:lang w:val="en-US"/>
              </w:rPr>
              <w:t xml:space="preserve">, </w:t>
            </w:r>
            <w:proofErr w:type="spellStart"/>
            <w:r w:rsidR="00183D79" w:rsidRPr="00DD6151">
              <w:rPr>
                <w:lang w:val="en-US"/>
              </w:rPr>
              <w:t>su</w:t>
            </w:r>
            <w:r w:rsidR="00460653" w:rsidRPr="00DD6151">
              <w:rPr>
                <w:lang w:val="en-US"/>
              </w:rPr>
              <w:t>ntobligaţiuni</w:t>
            </w:r>
            <w:proofErr w:type="spellEnd"/>
            <w:r w:rsidR="00460653" w:rsidRPr="00DD6151">
              <w:rPr>
                <w:lang w:val="en-US"/>
              </w:rPr>
              <w:t xml:space="preserve"> ale </w:t>
            </w:r>
            <w:proofErr w:type="spellStart"/>
            <w:r w:rsidR="00460653" w:rsidRPr="00DD6151">
              <w:rPr>
                <w:lang w:val="en-US"/>
              </w:rPr>
              <w:t>Antreprenorului</w:t>
            </w:r>
            <w:proofErr w:type="spellEnd"/>
            <w:r w:rsidR="00460653" w:rsidRPr="00DD6151">
              <w:rPr>
                <w:lang w:val="en-US"/>
              </w:rPr>
              <w:t xml:space="preserve">. </w:t>
            </w:r>
          </w:p>
          <w:p w14:paraId="5899738D" w14:textId="77777777" w:rsidR="00460653" w:rsidRPr="00DD6151" w:rsidRDefault="00A156C0" w:rsidP="00196AB4">
            <w:pPr>
              <w:pStyle w:val="af3"/>
              <w:tabs>
                <w:tab w:val="left" w:pos="567"/>
              </w:tabs>
              <w:spacing w:line="276" w:lineRule="auto"/>
              <w:ind w:firstLine="0"/>
              <w:rPr>
                <w:lang w:val="en-US"/>
              </w:rPr>
            </w:pPr>
            <w:r w:rsidRPr="00DD6151">
              <w:rPr>
                <w:lang w:val="en-US"/>
              </w:rPr>
              <w:t>4.</w:t>
            </w:r>
            <w:r w:rsidR="00893327" w:rsidRPr="00DD6151">
              <w:rPr>
                <w:lang w:val="en-US"/>
              </w:rPr>
              <w:t>19</w:t>
            </w:r>
            <w:r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verificarea</w:t>
            </w:r>
            <w:proofErr w:type="spellEnd"/>
            <w:r w:rsidR="00460653" w:rsidRPr="00DD6151">
              <w:rPr>
                <w:lang w:val="en-US"/>
              </w:rPr>
              <w:t xml:space="preserve"> </w:t>
            </w:r>
            <w:proofErr w:type="spellStart"/>
            <w:r w:rsidR="00460653" w:rsidRPr="00DD6151">
              <w:rPr>
                <w:lang w:val="en-US"/>
              </w:rPr>
              <w:t>trasării</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proiectant</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obligat</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protejeze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păstreze</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reperele</w:t>
            </w:r>
            <w:proofErr w:type="spellEnd"/>
            <w:r w:rsidR="00460653" w:rsidRPr="00DD6151">
              <w:rPr>
                <w:lang w:val="en-US"/>
              </w:rPr>
              <w:t xml:space="preserve">, </w:t>
            </w:r>
            <w:proofErr w:type="spellStart"/>
            <w:r w:rsidR="00460653" w:rsidRPr="00DD6151">
              <w:rPr>
                <w:lang w:val="en-US"/>
              </w:rPr>
              <w:t>bornele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alte</w:t>
            </w:r>
            <w:proofErr w:type="spellEnd"/>
            <w:r w:rsidR="00460653" w:rsidRPr="00DD6151">
              <w:rPr>
                <w:lang w:val="en-US"/>
              </w:rPr>
              <w:t xml:space="preserve"> </w:t>
            </w:r>
            <w:proofErr w:type="spellStart"/>
            <w:r w:rsidR="00460653" w:rsidRPr="00DD6151">
              <w:rPr>
                <w:lang w:val="en-US"/>
              </w:rPr>
              <w:t>obiecte</w:t>
            </w:r>
            <w:proofErr w:type="spellEnd"/>
            <w:r w:rsidR="00460653" w:rsidRPr="00DD6151">
              <w:rPr>
                <w:lang w:val="en-US"/>
              </w:rPr>
              <w:t xml:space="preserve"> </w:t>
            </w:r>
            <w:proofErr w:type="spellStart"/>
            <w:r w:rsidR="00460653" w:rsidRPr="00DD6151">
              <w:rPr>
                <w:lang w:val="en-US"/>
              </w:rPr>
              <w:t>folosite</w:t>
            </w:r>
            <w:proofErr w:type="spellEnd"/>
            <w:r w:rsidR="00460653" w:rsidRPr="00DD6151">
              <w:rPr>
                <w:lang w:val="en-US"/>
              </w:rPr>
              <w:t xml:space="preserve"> la </w:t>
            </w:r>
            <w:proofErr w:type="spellStart"/>
            <w:r w:rsidR="00460653" w:rsidRPr="00DD6151">
              <w:rPr>
                <w:lang w:val="en-US"/>
              </w:rPr>
              <w:t>trasarea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
          <w:p w14:paraId="11F2BD6B" w14:textId="77777777"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0</w:t>
            </w:r>
            <w:r w:rsidRPr="00DD6151">
              <w:rPr>
                <w:lang w:val="en-US"/>
              </w:rPr>
              <w:t xml:space="preserve">. </w:t>
            </w:r>
            <w:proofErr w:type="spellStart"/>
            <w:r w:rsidR="00460653" w:rsidRPr="00DD6151">
              <w:rPr>
                <w:lang w:val="en-US"/>
              </w:rPr>
              <w:t>Ridicările</w:t>
            </w:r>
            <w:proofErr w:type="spellEnd"/>
            <w:r w:rsidR="00460653" w:rsidRPr="00DD6151">
              <w:rPr>
                <w:lang w:val="en-US"/>
              </w:rPr>
              <w:t xml:space="preserve"> de </w:t>
            </w:r>
            <w:proofErr w:type="spellStart"/>
            <w:r w:rsidR="00460653" w:rsidRPr="00DD6151">
              <w:rPr>
                <w:lang w:val="en-US"/>
              </w:rPr>
              <w:t>teren</w:t>
            </w:r>
            <w:proofErr w:type="spellEnd"/>
            <w:r w:rsidR="00460653" w:rsidRPr="00DD6151">
              <w:rPr>
                <w:lang w:val="en-US"/>
              </w:rPr>
              <w:t xml:space="preserve">, </w:t>
            </w:r>
            <w:proofErr w:type="spellStart"/>
            <w:r w:rsidR="00460653" w:rsidRPr="00DD6151">
              <w:rPr>
                <w:lang w:val="en-US"/>
              </w:rPr>
              <w:t>trasările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cotele</w:t>
            </w:r>
            <w:proofErr w:type="spellEnd"/>
            <w:r w:rsidR="00460653" w:rsidRPr="00DD6151">
              <w:rPr>
                <w:lang w:val="en-US"/>
              </w:rPr>
              <w:t xml:space="preserve"> de </w:t>
            </w:r>
            <w:proofErr w:type="spellStart"/>
            <w:r w:rsidR="00460653" w:rsidRPr="00DD6151">
              <w:rPr>
                <w:lang w:val="en-US"/>
              </w:rPr>
              <w:t>nivel</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alte</w:t>
            </w:r>
            <w:proofErr w:type="spellEnd"/>
            <w:r w:rsidR="00460653" w:rsidRPr="00DD6151">
              <w:rPr>
                <w:lang w:val="en-US"/>
              </w:rPr>
              <w:t xml:space="preserve"> </w:t>
            </w:r>
            <w:proofErr w:type="spellStart"/>
            <w:r w:rsidR="00460653" w:rsidRPr="00DD6151">
              <w:rPr>
                <w:lang w:val="en-US"/>
              </w:rPr>
              <w:t>documente</w:t>
            </w:r>
            <w:proofErr w:type="spellEnd"/>
            <w:r w:rsidR="00460653" w:rsidRPr="00DD6151">
              <w:rPr>
                <w:lang w:val="en-US"/>
              </w:rPr>
              <w:t xml:space="preserve"> </w:t>
            </w:r>
            <w:proofErr w:type="spellStart"/>
            <w:r w:rsidR="00460653" w:rsidRPr="00DD6151">
              <w:rPr>
                <w:lang w:val="en-US"/>
              </w:rPr>
              <w:t>puse</w:t>
            </w:r>
            <w:proofErr w:type="spellEnd"/>
            <w:r w:rsidR="00460653" w:rsidRPr="00DD6151">
              <w:rPr>
                <w:lang w:val="en-US"/>
              </w:rPr>
              <w:t xml:space="preserve">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s</w:t>
            </w:r>
            <w:r w:rsidR="00E10C0A" w:rsidRPr="00DD6151">
              <w:rPr>
                <w:lang w:val="en-US"/>
              </w:rPr>
              <w:t>u</w:t>
            </w:r>
            <w:r w:rsidR="00460653" w:rsidRPr="00DD6151">
              <w:rPr>
                <w:lang w:val="en-US"/>
              </w:rPr>
              <w:t xml:space="preserve">nt </w:t>
            </w:r>
            <w:proofErr w:type="spellStart"/>
            <w:r w:rsidR="00460653" w:rsidRPr="00DD6151">
              <w:rPr>
                <w:lang w:val="en-US"/>
              </w:rPr>
              <w:t>hotărâtoare</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obligat</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verifice</w:t>
            </w:r>
            <w:proofErr w:type="spellEnd"/>
            <w:r w:rsidR="00460653" w:rsidRPr="00DD6151">
              <w:rPr>
                <w:lang w:val="en-US"/>
              </w:rPr>
              <w:t xml:space="preserve"> </w:t>
            </w:r>
            <w:proofErr w:type="spellStart"/>
            <w:r w:rsidR="00460653" w:rsidRPr="00DD6151">
              <w:rPr>
                <w:lang w:val="en-US"/>
              </w:rPr>
              <w:t>documentele</w:t>
            </w:r>
            <w:proofErr w:type="spellEnd"/>
            <w:r w:rsidR="00460653" w:rsidRPr="00DD6151">
              <w:rPr>
                <w:lang w:val="en-US"/>
              </w:rPr>
              <w:t xml:space="preserve"> </w:t>
            </w:r>
            <w:proofErr w:type="spellStart"/>
            <w:r w:rsidR="00460653" w:rsidRPr="00DD6151">
              <w:rPr>
                <w:lang w:val="en-US"/>
              </w:rPr>
              <w:t>primite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înştiinţeze</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cu </w:t>
            </w:r>
            <w:proofErr w:type="spellStart"/>
            <w:r w:rsidR="00460653" w:rsidRPr="00DD6151">
              <w:rPr>
                <w:lang w:val="en-US"/>
              </w:rPr>
              <w:t>privire</w:t>
            </w:r>
            <w:proofErr w:type="spellEnd"/>
            <w:r w:rsidR="00460653" w:rsidRPr="00DD6151">
              <w:rPr>
                <w:lang w:val="en-US"/>
              </w:rPr>
              <w:t xml:space="preserve"> la </w:t>
            </w:r>
            <w:proofErr w:type="spellStart"/>
            <w:r w:rsidR="00460653" w:rsidRPr="00DD6151">
              <w:rPr>
                <w:lang w:val="en-US"/>
              </w:rPr>
              <w:t>erorile</w:t>
            </w:r>
            <w:proofErr w:type="spellEnd"/>
            <w:r w:rsidR="00460653" w:rsidRPr="00DD6151">
              <w:rPr>
                <w:lang w:val="en-US"/>
              </w:rPr>
              <w:t xml:space="preserve"> </w:t>
            </w:r>
            <w:proofErr w:type="spellStart"/>
            <w:r w:rsidR="00460653" w:rsidRPr="00DD6151">
              <w:rPr>
                <w:lang w:val="en-US"/>
              </w:rPr>
              <w:t>şiinexactităţile</w:t>
            </w:r>
            <w:proofErr w:type="spellEnd"/>
            <w:r w:rsidR="00460653" w:rsidRPr="00DD6151">
              <w:rPr>
                <w:lang w:val="en-US"/>
              </w:rPr>
              <w:t xml:space="preserve"> </w:t>
            </w:r>
            <w:proofErr w:type="spellStart"/>
            <w:r w:rsidR="00460653" w:rsidRPr="00DD6151">
              <w:rPr>
                <w:lang w:val="en-US"/>
              </w:rPr>
              <w:t>constatate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presupuse</w:t>
            </w:r>
            <w:proofErr w:type="spellEnd"/>
            <w:r w:rsidR="00460653" w:rsidRPr="00DD6151">
              <w:rPr>
                <w:lang w:val="en-US"/>
              </w:rPr>
              <w:t xml:space="preserve">. </w:t>
            </w:r>
          </w:p>
          <w:p w14:paraId="28597981" w14:textId="77777777"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1</w:t>
            </w:r>
            <w:r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are </w:t>
            </w:r>
            <w:proofErr w:type="spellStart"/>
            <w:r w:rsidR="00460653" w:rsidRPr="00DD6151">
              <w:rPr>
                <w:lang w:val="en-US"/>
              </w:rPr>
              <w:t>obligaţia</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stabilească</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relaţiile</w:t>
            </w:r>
            <w:proofErr w:type="spellEnd"/>
            <w:r w:rsidR="00460653" w:rsidRPr="00DD6151">
              <w:rPr>
                <w:lang w:val="en-US"/>
              </w:rPr>
              <w:t xml:space="preserve"> care </w:t>
            </w:r>
            <w:proofErr w:type="spellStart"/>
            <w:r w:rsidR="00460653" w:rsidRPr="00DD6151">
              <w:rPr>
                <w:lang w:val="en-US"/>
              </w:rPr>
              <w:t>reglementează</w:t>
            </w:r>
            <w:proofErr w:type="spellEnd"/>
            <w:r w:rsidR="00460653" w:rsidRPr="00DD6151">
              <w:rPr>
                <w:lang w:val="en-US"/>
              </w:rPr>
              <w:t xml:space="preserve"> </w:t>
            </w:r>
            <w:proofErr w:type="spellStart"/>
            <w:r w:rsidR="00460653" w:rsidRPr="00DD6151">
              <w:rPr>
                <w:lang w:val="en-US"/>
              </w:rPr>
              <w:t>raporturile</w:t>
            </w:r>
            <w:proofErr w:type="spellEnd"/>
            <w:r w:rsidR="00460653" w:rsidRPr="00DD6151">
              <w:rPr>
                <w:lang w:val="en-US"/>
              </w:rPr>
              <w:t xml:space="preserve"> cu </w:t>
            </w:r>
            <w:proofErr w:type="spellStart"/>
            <w:r w:rsidR="00460653" w:rsidRPr="00DD6151">
              <w:rPr>
                <w:lang w:val="en-US"/>
              </w:rPr>
              <w:t>subantreprenorii</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răspunzător</w:t>
            </w:r>
            <w:proofErr w:type="spellEnd"/>
            <w:r w:rsidR="00460653" w:rsidRPr="00DD6151">
              <w:rPr>
                <w:lang w:val="en-US"/>
              </w:rPr>
              <w:t xml:space="preserve"> </w:t>
            </w:r>
            <w:proofErr w:type="spellStart"/>
            <w:r w:rsidR="00460653" w:rsidRPr="00DD6151">
              <w:rPr>
                <w:lang w:val="en-US"/>
              </w:rPr>
              <w:t>faţă</w:t>
            </w:r>
            <w:proofErr w:type="spellEnd"/>
            <w:r w:rsidR="00460653" w:rsidRPr="00DD6151">
              <w:rPr>
                <w:lang w:val="en-US"/>
              </w:rPr>
              <w:t xml:space="preserve"> de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respectarea</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subantreprenorii</w:t>
            </w:r>
            <w:proofErr w:type="spellEnd"/>
            <w:r w:rsidR="00460653" w:rsidRPr="00DD6151">
              <w:rPr>
                <w:lang w:val="en-US"/>
              </w:rPr>
              <w:t xml:space="preserve"> a </w:t>
            </w:r>
            <w:proofErr w:type="spellStart"/>
            <w:r w:rsidR="00AB7AE2" w:rsidRPr="00DD6151">
              <w:rPr>
                <w:lang w:val="en-US"/>
              </w:rPr>
              <w:t>prevederilor</w:t>
            </w:r>
            <w:proofErr w:type="spellEnd"/>
            <w:r w:rsidR="00AB7AE2" w:rsidRPr="00DD6151">
              <w:rPr>
                <w:lang w:val="en-US"/>
              </w:rPr>
              <w:t xml:space="preserve"> </w:t>
            </w:r>
            <w:proofErr w:type="spellStart"/>
            <w:r w:rsidR="00AB7AE2" w:rsidRPr="00DD6151">
              <w:rPr>
                <w:lang w:val="en-US"/>
              </w:rPr>
              <w:t>legale</w:t>
            </w:r>
            <w:proofErr w:type="spellEnd"/>
            <w:r w:rsidR="00AB7AE2" w:rsidRPr="00DD6151">
              <w:rPr>
                <w:lang w:val="en-US"/>
              </w:rPr>
              <w:t xml:space="preserve"> </w:t>
            </w:r>
            <w:proofErr w:type="spellStart"/>
            <w:r w:rsidR="00AB7AE2" w:rsidRPr="00DD6151">
              <w:rPr>
                <w:lang w:val="en-US"/>
              </w:rPr>
              <w:t>și</w:t>
            </w:r>
            <w:proofErr w:type="spellEnd"/>
            <w:r w:rsidR="00AB7AE2" w:rsidRPr="00DD6151">
              <w:rPr>
                <w:lang w:val="en-US"/>
              </w:rPr>
              <w:t xml:space="preserve"> </w:t>
            </w:r>
            <w:proofErr w:type="spellStart"/>
            <w:r w:rsidR="00AB7AE2" w:rsidRPr="00DD6151">
              <w:rPr>
                <w:lang w:val="en-US"/>
              </w:rPr>
              <w:t>obligațiunilor</w:t>
            </w:r>
            <w:proofErr w:type="spellEnd"/>
            <w:r w:rsidR="00AB7AE2" w:rsidRPr="00DD6151">
              <w:rPr>
                <w:lang w:val="en-US"/>
              </w:rPr>
              <w:t xml:space="preserve"> </w:t>
            </w:r>
            <w:proofErr w:type="spellStart"/>
            <w:r w:rsidR="00AB7AE2" w:rsidRPr="00DD6151">
              <w:rPr>
                <w:lang w:val="en-US"/>
              </w:rPr>
              <w:t>contractuale</w:t>
            </w:r>
            <w:proofErr w:type="spellEnd"/>
            <w:r w:rsidR="00AB7AE2" w:rsidRPr="00DD6151">
              <w:rPr>
                <w:lang w:val="en-US"/>
              </w:rPr>
              <w:t xml:space="preserve"> </w:t>
            </w:r>
            <w:proofErr w:type="spellStart"/>
            <w:r w:rsidR="00AB7AE2" w:rsidRPr="00DD6151">
              <w:rPr>
                <w:lang w:val="en-US"/>
              </w:rPr>
              <w:t>și</w:t>
            </w:r>
            <w:proofErr w:type="spellEnd"/>
            <w:r w:rsidR="00AB7AE2" w:rsidRPr="00DD6151">
              <w:rPr>
                <w:lang w:val="en-US"/>
              </w:rPr>
              <w:t xml:space="preserve"> </w:t>
            </w:r>
            <w:proofErr w:type="spellStart"/>
            <w:r w:rsidR="00AB7AE2" w:rsidRPr="00DD6151">
              <w:rPr>
                <w:lang w:val="en-US"/>
              </w:rPr>
              <w:t>profesionale</w:t>
            </w:r>
            <w:proofErr w:type="spellEnd"/>
            <w:r w:rsidR="00460653" w:rsidRPr="00DD6151">
              <w:rPr>
                <w:lang w:val="en-US"/>
              </w:rPr>
              <w:t xml:space="preserve">. </w:t>
            </w:r>
          </w:p>
          <w:p w14:paraId="0B971638" w14:textId="77777777"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2</w:t>
            </w:r>
            <w:r w:rsidRPr="00DD6151">
              <w:rPr>
                <w:lang w:val="en-US"/>
              </w:rPr>
              <w:t xml:space="preserve">. </w:t>
            </w:r>
            <w:r w:rsidR="00460653" w:rsidRPr="00DD6151">
              <w:rPr>
                <w:lang w:val="en-US"/>
              </w:rPr>
              <w:t xml:space="preserve">Pe </w:t>
            </w:r>
            <w:proofErr w:type="spellStart"/>
            <w:r w:rsidR="00460653" w:rsidRPr="00DD6151">
              <w:rPr>
                <w:lang w:val="en-US"/>
              </w:rPr>
              <w:t>parcursul</w:t>
            </w:r>
            <w:proofErr w:type="spellEnd"/>
            <w:r w:rsidR="00460653" w:rsidRPr="00DD6151">
              <w:rPr>
                <w:lang w:val="en-US"/>
              </w:rPr>
              <w:t xml:space="preserve"> </w:t>
            </w:r>
            <w:proofErr w:type="spellStart"/>
            <w:r w:rsidR="00460653" w:rsidRPr="00DD6151">
              <w:rPr>
                <w:lang w:val="en-US"/>
              </w:rPr>
              <w:t>executării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are </w:t>
            </w:r>
            <w:proofErr w:type="spellStart"/>
            <w:r w:rsidR="00460653" w:rsidRPr="00DD6151">
              <w:rPr>
                <w:lang w:val="en-US"/>
              </w:rPr>
              <w:t>dreptul</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dispună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scris</w:t>
            </w:r>
            <w:proofErr w:type="spellEnd"/>
            <w:r w:rsidR="00460653" w:rsidRPr="00DD6151">
              <w:rPr>
                <w:lang w:val="en-US"/>
              </w:rPr>
              <w:t xml:space="preserve">: </w:t>
            </w:r>
          </w:p>
          <w:p w14:paraId="3E3C1957"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2A504E2"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2FB9299E"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D7E723B" w14:textId="77777777" w:rsidR="00460653" w:rsidRPr="00DD6151" w:rsidRDefault="00A156C0" w:rsidP="00196AB4">
            <w:pPr>
              <w:pStyle w:val="af3"/>
              <w:tabs>
                <w:tab w:val="left" w:pos="567"/>
              </w:tabs>
              <w:spacing w:line="276" w:lineRule="auto"/>
              <w:ind w:firstLine="0"/>
              <w:rPr>
                <w:lang w:val="en-US"/>
              </w:rPr>
            </w:pPr>
            <w:r w:rsidRPr="00DD6151">
              <w:rPr>
                <w:lang w:val="en-US"/>
              </w:rPr>
              <w:t>4.2</w:t>
            </w:r>
            <w:r w:rsidR="00893327" w:rsidRPr="00DD6151">
              <w:rPr>
                <w:lang w:val="en-US"/>
              </w:rPr>
              <w:t>3</w:t>
            </w:r>
            <w:r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460653" w:rsidRPr="00DD6151">
              <w:rPr>
                <w:lang w:val="en-US"/>
              </w:rPr>
              <w:t>neexecutării</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Antreprenor</w:t>
            </w:r>
            <w:proofErr w:type="spellEnd"/>
            <w:r w:rsidR="00460653" w:rsidRPr="00DD6151">
              <w:rPr>
                <w:lang w:val="en-US"/>
              </w:rPr>
              <w:t xml:space="preserve"> a </w:t>
            </w:r>
            <w:proofErr w:type="spellStart"/>
            <w:r w:rsidR="00460653" w:rsidRPr="00DD6151">
              <w:rPr>
                <w:lang w:val="en-US"/>
              </w:rPr>
              <w:t>dispoziţiilor</w:t>
            </w:r>
            <w:proofErr w:type="spellEnd"/>
            <w:r w:rsidR="00460653" w:rsidRPr="00DD6151">
              <w:rPr>
                <w:lang w:val="en-US"/>
              </w:rPr>
              <w:t xml:space="preserve"> din </w:t>
            </w:r>
            <w:proofErr w:type="spellStart"/>
            <w:r w:rsidR="00460653" w:rsidRPr="00DD6151">
              <w:rPr>
                <w:lang w:val="en-US"/>
              </w:rPr>
              <w:t>punctul</w:t>
            </w:r>
            <w:proofErr w:type="spellEnd"/>
            <w:r w:rsidR="00460653" w:rsidRPr="00DD6151">
              <w:rPr>
                <w:lang w:val="en-US"/>
              </w:rPr>
              <w:t xml:space="preserve"> 2.1.,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w:t>
            </w:r>
            <w:proofErr w:type="spellStart"/>
            <w:r w:rsidR="00460653" w:rsidRPr="00DD6151">
              <w:rPr>
                <w:lang w:val="en-US"/>
              </w:rPr>
              <w:lastRenderedPageBreak/>
              <w:t>opri</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w:t>
            </w:r>
            <w:proofErr w:type="spellStart"/>
            <w:r w:rsidR="00F53F69" w:rsidRPr="00DD6151">
              <w:rPr>
                <w:lang w:val="en-US"/>
              </w:rPr>
              <w:t>prin</w:t>
            </w:r>
            <w:proofErr w:type="spellEnd"/>
            <w:r w:rsidR="00F53F69" w:rsidRPr="00DD6151">
              <w:rPr>
                <w:lang w:val="en-US"/>
              </w:rPr>
              <w:t xml:space="preserve"> </w:t>
            </w:r>
            <w:proofErr w:type="spellStart"/>
            <w:r w:rsidR="00E364D5" w:rsidRPr="00DD6151">
              <w:rPr>
                <w:lang w:val="en-US"/>
              </w:rPr>
              <w:t>rezoluțiunea</w:t>
            </w:r>
            <w:proofErr w:type="spellEnd"/>
            <w:r w:rsidR="00E364D5" w:rsidRPr="00DD6151">
              <w:rPr>
                <w:lang w:val="en-US"/>
              </w:rPr>
              <w:t xml:space="preserve"> </w:t>
            </w:r>
            <w:proofErr w:type="spellStart"/>
            <w:r w:rsidR="00F53F69" w:rsidRPr="00DD6151">
              <w:rPr>
                <w:lang w:val="en-US"/>
              </w:rPr>
              <w:t>contractului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condiţiile</w:t>
            </w:r>
            <w:proofErr w:type="spellEnd"/>
            <w:r w:rsidR="00460653" w:rsidRPr="00DD6151">
              <w:rPr>
                <w:lang w:val="en-US"/>
              </w:rPr>
              <w:t xml:space="preserve"> </w:t>
            </w:r>
            <w:proofErr w:type="spellStart"/>
            <w:r w:rsidR="00460653" w:rsidRPr="00DD6151">
              <w:rPr>
                <w:lang w:val="en-US"/>
              </w:rPr>
              <w:t>legii</w:t>
            </w:r>
            <w:proofErr w:type="spellEnd"/>
            <w:r w:rsidR="00460653" w:rsidRPr="00DD6151">
              <w:rPr>
                <w:lang w:val="en-US"/>
              </w:rPr>
              <w:t xml:space="preserve">, </w:t>
            </w:r>
            <w:proofErr w:type="spellStart"/>
            <w:r w:rsidR="00F53F69" w:rsidRPr="00DD6151">
              <w:rPr>
                <w:lang w:val="en-US"/>
              </w:rPr>
              <w:t>totodată</w:t>
            </w:r>
            <w:proofErr w:type="spellEnd"/>
            <w:r w:rsidR="00F53F69" w:rsidRPr="00DD6151">
              <w:rPr>
                <w:lang w:val="en-US"/>
              </w:rPr>
              <w:t xml:space="preserve"> </w:t>
            </w:r>
            <w:proofErr w:type="spellStart"/>
            <w:r w:rsidR="00F53F69" w:rsidRPr="00DD6151">
              <w:rPr>
                <w:lang w:val="en-US"/>
              </w:rPr>
              <w:t>A</w:t>
            </w:r>
            <w:r w:rsidR="00316769" w:rsidRPr="00DD6151">
              <w:rPr>
                <w:lang w:val="en-US"/>
              </w:rPr>
              <w:t>ntreprenorul</w:t>
            </w:r>
            <w:proofErr w:type="spellEnd"/>
            <w:r w:rsidR="00316769" w:rsidRPr="00DD6151">
              <w:rPr>
                <w:lang w:val="en-US"/>
              </w:rPr>
              <w:t xml:space="preserve"> </w:t>
            </w:r>
            <w:proofErr w:type="spellStart"/>
            <w:r w:rsidR="00460653" w:rsidRPr="00DD6151">
              <w:rPr>
                <w:lang w:val="en-US"/>
              </w:rPr>
              <w:t>compense</w:t>
            </w:r>
            <w:r w:rsidR="00316769" w:rsidRPr="00DD6151">
              <w:rPr>
                <w:lang w:val="en-US"/>
              </w:rPr>
              <w:t>ază</w:t>
            </w:r>
            <w:proofErr w:type="spellEnd"/>
            <w:r w:rsidR="00460653" w:rsidRPr="00DD6151">
              <w:rPr>
                <w:lang w:val="en-US"/>
              </w:rPr>
              <w:t xml:space="preserve"> </w:t>
            </w:r>
            <w:proofErr w:type="spellStart"/>
            <w:r w:rsidR="00460653" w:rsidRPr="00DD6151">
              <w:rPr>
                <w:lang w:val="en-US"/>
              </w:rPr>
              <w:t>cheltuielile</w:t>
            </w:r>
            <w:proofErr w:type="spellEnd"/>
            <w:r w:rsidR="00460653" w:rsidRPr="00DD6151">
              <w:rPr>
                <w:lang w:val="en-US"/>
              </w:rPr>
              <w:t xml:space="preserve"> </w:t>
            </w:r>
            <w:proofErr w:type="spellStart"/>
            <w:r w:rsidR="00460653" w:rsidRPr="00DD6151">
              <w:rPr>
                <w:lang w:val="en-US"/>
              </w:rPr>
              <w:t>aferente</w:t>
            </w:r>
            <w:proofErr w:type="spellEnd"/>
            <w:r w:rsidR="00460653" w:rsidRPr="00DD6151">
              <w:rPr>
                <w:lang w:val="en-US"/>
              </w:rPr>
              <w:t xml:space="preserve"> </w:t>
            </w:r>
            <w:proofErr w:type="spellStart"/>
            <w:r w:rsidR="00460653" w:rsidRPr="00DD6151">
              <w:rPr>
                <w:lang w:val="en-US"/>
              </w:rPr>
              <w:t>suportate</w:t>
            </w:r>
            <w:proofErr w:type="spellEnd"/>
            <w:r w:rsidR="00460653" w:rsidRPr="00DD6151">
              <w:rPr>
                <w:lang w:val="en-US"/>
              </w:rPr>
              <w:t xml:space="preserve"> de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legătură</w:t>
            </w:r>
            <w:proofErr w:type="spellEnd"/>
            <w:r w:rsidR="00460653" w:rsidRPr="00DD6151">
              <w:rPr>
                <w:lang w:val="en-US"/>
              </w:rPr>
              <w:t xml:space="preserve"> cu </w:t>
            </w:r>
            <w:proofErr w:type="spellStart"/>
            <w:r w:rsidR="00460653" w:rsidRPr="00DD6151">
              <w:rPr>
                <w:lang w:val="en-US"/>
              </w:rPr>
              <w:t>faptul</w:t>
            </w:r>
            <w:proofErr w:type="spellEnd"/>
            <w:r w:rsidR="00460653" w:rsidRPr="00DD6151">
              <w:rPr>
                <w:lang w:val="en-US"/>
              </w:rPr>
              <w:t xml:space="preserve"> </w:t>
            </w:r>
            <w:proofErr w:type="spellStart"/>
            <w:r w:rsidR="00460653" w:rsidRPr="00DD6151">
              <w:rPr>
                <w:lang w:val="en-US"/>
              </w:rPr>
              <w:t>neexecutării</w:t>
            </w:r>
            <w:proofErr w:type="spellEnd"/>
            <w:r w:rsidR="00460653" w:rsidRPr="00DD6151">
              <w:rPr>
                <w:lang w:val="en-US"/>
              </w:rPr>
              <w:t xml:space="preserve">. </w:t>
            </w:r>
          </w:p>
          <w:p w14:paraId="26F1277D" w14:textId="77777777" w:rsidR="00460653" w:rsidRPr="00DD6151" w:rsidRDefault="00BE5A1E" w:rsidP="00196AB4">
            <w:pPr>
              <w:pStyle w:val="af3"/>
              <w:tabs>
                <w:tab w:val="left" w:pos="567"/>
              </w:tabs>
              <w:spacing w:line="276" w:lineRule="auto"/>
              <w:ind w:firstLine="0"/>
              <w:rPr>
                <w:lang w:val="en-US"/>
              </w:rPr>
            </w:pPr>
            <w:r w:rsidRPr="00DD6151">
              <w:rPr>
                <w:lang w:val="en-US"/>
              </w:rPr>
              <w:t>4.2</w:t>
            </w:r>
            <w:r w:rsidR="00893327" w:rsidRPr="00DD6151">
              <w:rPr>
                <w:lang w:val="en-US"/>
              </w:rPr>
              <w:t>4</w:t>
            </w:r>
            <w:r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care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timpul</w:t>
            </w:r>
            <w:proofErr w:type="spellEnd"/>
            <w:r w:rsidR="00460653" w:rsidRPr="00DD6151">
              <w:rPr>
                <w:lang w:val="en-US"/>
              </w:rPr>
              <w:t xml:space="preserve"> </w:t>
            </w:r>
            <w:proofErr w:type="spellStart"/>
            <w:r w:rsidR="00460653" w:rsidRPr="00DD6151">
              <w:rPr>
                <w:lang w:val="en-US"/>
              </w:rPr>
              <w:t>executării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pe </w:t>
            </w:r>
            <w:proofErr w:type="spellStart"/>
            <w:r w:rsidR="00460653" w:rsidRPr="00DD6151">
              <w:rPr>
                <w:lang w:val="en-US"/>
              </w:rPr>
              <w:t>amplasamente</w:t>
            </w:r>
            <w:proofErr w:type="spellEnd"/>
            <w:r w:rsidR="00460653" w:rsidRPr="00DD6151">
              <w:rPr>
                <w:lang w:val="en-US"/>
              </w:rPr>
              <w:t xml:space="preserve"> se </w:t>
            </w:r>
            <w:proofErr w:type="spellStart"/>
            <w:r w:rsidR="00460653" w:rsidRPr="00DD6151">
              <w:rPr>
                <w:lang w:val="en-US"/>
              </w:rPr>
              <w:t>descoperă</w:t>
            </w:r>
            <w:proofErr w:type="spellEnd"/>
            <w:r w:rsidR="00460653" w:rsidRPr="00DD6151">
              <w:rPr>
                <w:lang w:val="en-US"/>
              </w:rPr>
              <w:t xml:space="preserve"> </w:t>
            </w:r>
            <w:proofErr w:type="spellStart"/>
            <w:r w:rsidR="00460653" w:rsidRPr="00DD6151">
              <w:rPr>
                <w:lang w:val="en-US"/>
              </w:rPr>
              <w:t>valori</w:t>
            </w:r>
            <w:proofErr w:type="spellEnd"/>
            <w:r w:rsidR="00460653" w:rsidRPr="00DD6151">
              <w:rPr>
                <w:lang w:val="en-US"/>
              </w:rPr>
              <w:t xml:space="preserve"> </w:t>
            </w:r>
            <w:proofErr w:type="spellStart"/>
            <w:r w:rsidR="00460653" w:rsidRPr="00DD6151">
              <w:rPr>
                <w:lang w:val="en-US"/>
              </w:rPr>
              <w:t>istorice</w:t>
            </w:r>
            <w:proofErr w:type="spellEnd"/>
            <w:r w:rsidR="00460653" w:rsidRPr="00DD6151">
              <w:rPr>
                <w:lang w:val="en-US"/>
              </w:rPr>
              <w:t xml:space="preserve">, </w:t>
            </w:r>
            <w:proofErr w:type="spellStart"/>
            <w:r w:rsidR="00460653" w:rsidRPr="00DD6151">
              <w:rPr>
                <w:lang w:val="en-US"/>
              </w:rPr>
              <w:t>artistice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ştiinţifice</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obligat</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oprească</w:t>
            </w:r>
            <w:proofErr w:type="spellEnd"/>
            <w:r w:rsidR="00460653" w:rsidRPr="00DD6151">
              <w:rPr>
                <w:lang w:val="en-US"/>
              </w:rPr>
              <w:t xml:space="preserve"> </w:t>
            </w:r>
            <w:proofErr w:type="spellStart"/>
            <w:r w:rsidR="00460653" w:rsidRPr="00DD6151">
              <w:rPr>
                <w:lang w:val="en-US"/>
              </w:rPr>
              <w:t>execuţia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zona </w:t>
            </w:r>
            <w:proofErr w:type="spellStart"/>
            <w:r w:rsidR="00460653" w:rsidRPr="00DD6151">
              <w:rPr>
                <w:lang w:val="en-US"/>
              </w:rPr>
              <w:t>respectivă</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comunice</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w:t>
            </w:r>
            <w:proofErr w:type="spellStart"/>
            <w:r w:rsidR="00460653" w:rsidRPr="00DD6151">
              <w:rPr>
                <w:lang w:val="en-US"/>
              </w:rPr>
              <w:t>organelor</w:t>
            </w:r>
            <w:proofErr w:type="spellEnd"/>
            <w:r w:rsidR="00460653" w:rsidRPr="00DD6151">
              <w:rPr>
                <w:lang w:val="en-US"/>
              </w:rPr>
              <w:t xml:space="preserve"> de </w:t>
            </w:r>
            <w:proofErr w:type="spellStart"/>
            <w:r w:rsidR="00460653" w:rsidRPr="00DD6151">
              <w:rPr>
                <w:lang w:val="en-US"/>
              </w:rPr>
              <w:t>poliţie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organelor</w:t>
            </w:r>
            <w:proofErr w:type="spellEnd"/>
            <w:r w:rsidR="00460653" w:rsidRPr="00DD6151">
              <w:rPr>
                <w:lang w:val="en-US"/>
              </w:rPr>
              <w:t xml:space="preserve"> </w:t>
            </w:r>
            <w:proofErr w:type="spellStart"/>
            <w:r w:rsidR="00460653" w:rsidRPr="00DD6151">
              <w:rPr>
                <w:lang w:val="en-US"/>
              </w:rPr>
              <w:t>competente</w:t>
            </w:r>
            <w:proofErr w:type="spellEnd"/>
            <w:r w:rsidR="00460653" w:rsidRPr="00DD6151">
              <w:rPr>
                <w:lang w:val="en-US"/>
              </w:rPr>
              <w:t xml:space="preserve"> </w:t>
            </w:r>
            <w:proofErr w:type="spellStart"/>
            <w:r w:rsidR="00460653" w:rsidRPr="00DD6151">
              <w:rPr>
                <w:lang w:val="en-US"/>
              </w:rPr>
              <w:t>acest</w:t>
            </w:r>
            <w:proofErr w:type="spellEnd"/>
            <w:r w:rsidR="00460653" w:rsidRPr="00DD6151">
              <w:rPr>
                <w:lang w:val="en-US"/>
              </w:rPr>
              <w:t xml:space="preserve"> </w:t>
            </w:r>
            <w:proofErr w:type="spellStart"/>
            <w:r w:rsidR="00460653" w:rsidRPr="00DD6151">
              <w:rPr>
                <w:lang w:val="en-US"/>
              </w:rPr>
              <w:t>fapt</w:t>
            </w:r>
            <w:proofErr w:type="spellEnd"/>
            <w:r w:rsidR="00460653" w:rsidRPr="00DD6151">
              <w:rPr>
                <w:lang w:val="en-US"/>
              </w:rPr>
              <w:t xml:space="preserve">. </w:t>
            </w:r>
          </w:p>
          <w:p w14:paraId="0C84A92D" w14:textId="77777777" w:rsidR="00460653" w:rsidRPr="00DD6151" w:rsidRDefault="00BE5A1E" w:rsidP="00196AB4">
            <w:pPr>
              <w:pStyle w:val="af3"/>
              <w:tabs>
                <w:tab w:val="left" w:pos="567"/>
              </w:tabs>
              <w:spacing w:line="276" w:lineRule="auto"/>
              <w:ind w:firstLine="0"/>
              <w:rPr>
                <w:lang w:val="en-US"/>
              </w:rPr>
            </w:pPr>
            <w:r w:rsidRPr="00DD6151">
              <w:rPr>
                <w:lang w:val="en-US"/>
              </w:rPr>
              <w:t>4.2</w:t>
            </w:r>
            <w:r w:rsidR="00893327" w:rsidRPr="00DD6151">
              <w:rPr>
                <w:lang w:val="en-US"/>
              </w:rPr>
              <w:t>5</w:t>
            </w:r>
            <w:r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timpul</w:t>
            </w:r>
            <w:proofErr w:type="spellEnd"/>
            <w:r w:rsidR="00460653" w:rsidRPr="00DD6151">
              <w:rPr>
                <w:lang w:val="en-US"/>
              </w:rPr>
              <w:t xml:space="preserve"> </w:t>
            </w:r>
            <w:proofErr w:type="spellStart"/>
            <w:r w:rsidR="00460653" w:rsidRPr="00DD6151">
              <w:rPr>
                <w:lang w:val="en-US"/>
              </w:rPr>
              <w:t>desfăşurării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are </w:t>
            </w:r>
            <w:proofErr w:type="spellStart"/>
            <w:r w:rsidR="00460653" w:rsidRPr="00DD6151">
              <w:rPr>
                <w:lang w:val="en-US"/>
              </w:rPr>
              <w:t>obligaţia</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menţină</w:t>
            </w:r>
            <w:proofErr w:type="spellEnd"/>
            <w:r w:rsidR="00460653" w:rsidRPr="00DD6151">
              <w:rPr>
                <w:lang w:val="en-US"/>
              </w:rPr>
              <w:t xml:space="preserve"> </w:t>
            </w:r>
            <w:proofErr w:type="spellStart"/>
            <w:r w:rsidR="00460653" w:rsidRPr="00DD6151">
              <w:rPr>
                <w:lang w:val="en-US"/>
              </w:rPr>
              <w:t>căile</w:t>
            </w:r>
            <w:proofErr w:type="spellEnd"/>
            <w:r w:rsidR="00460653" w:rsidRPr="00DD6151">
              <w:rPr>
                <w:lang w:val="en-US"/>
              </w:rPr>
              <w:t xml:space="preserve"> de </w:t>
            </w:r>
            <w:proofErr w:type="spellStart"/>
            <w:r w:rsidR="00460653" w:rsidRPr="00DD6151">
              <w:rPr>
                <w:lang w:val="en-US"/>
              </w:rPr>
              <w:t>acces</w:t>
            </w:r>
            <w:proofErr w:type="spellEnd"/>
            <w:r w:rsidR="00460653" w:rsidRPr="00DD6151">
              <w:rPr>
                <w:lang w:val="en-US"/>
              </w:rPr>
              <w:t xml:space="preserve"> </w:t>
            </w:r>
            <w:proofErr w:type="spellStart"/>
            <w:r w:rsidR="00460653" w:rsidRPr="00DD6151">
              <w:rPr>
                <w:lang w:val="en-US"/>
              </w:rPr>
              <w:t>libere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retragă</w:t>
            </w:r>
            <w:proofErr w:type="spellEnd"/>
            <w:r w:rsidR="00460653" w:rsidRPr="00DD6151">
              <w:rPr>
                <w:lang w:val="en-US"/>
              </w:rPr>
              <w:t xml:space="preserve"> </w:t>
            </w:r>
            <w:proofErr w:type="spellStart"/>
            <w:r w:rsidR="00460653" w:rsidRPr="00DD6151">
              <w:rPr>
                <w:lang w:val="en-US"/>
              </w:rPr>
              <w:t>utilajele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îndepărteze</w:t>
            </w:r>
            <w:proofErr w:type="spellEnd"/>
            <w:r w:rsidR="00460653" w:rsidRPr="00DD6151">
              <w:rPr>
                <w:lang w:val="en-US"/>
              </w:rPr>
              <w:t xml:space="preserve"> </w:t>
            </w:r>
            <w:proofErr w:type="spellStart"/>
            <w:r w:rsidR="00460653" w:rsidRPr="00DD6151">
              <w:rPr>
                <w:lang w:val="en-US"/>
              </w:rPr>
              <w:t>surplusurile</w:t>
            </w:r>
            <w:proofErr w:type="spellEnd"/>
            <w:r w:rsidR="00460653" w:rsidRPr="00DD6151">
              <w:rPr>
                <w:lang w:val="en-US"/>
              </w:rPr>
              <w:t xml:space="preserve"> de </w:t>
            </w:r>
            <w:proofErr w:type="spellStart"/>
            <w:r w:rsidR="00460653" w:rsidRPr="00DD6151">
              <w:rPr>
                <w:lang w:val="en-US"/>
              </w:rPr>
              <w:t>materiale</w:t>
            </w:r>
            <w:proofErr w:type="spellEnd"/>
            <w:r w:rsidR="00460653" w:rsidRPr="00DD6151">
              <w:rPr>
                <w:lang w:val="en-US"/>
              </w:rPr>
              <w:t xml:space="preserve">, </w:t>
            </w:r>
            <w:proofErr w:type="spellStart"/>
            <w:r w:rsidR="00460653" w:rsidRPr="00DD6151">
              <w:rPr>
                <w:lang w:val="en-US"/>
              </w:rPr>
              <w:t>deşeurişi</w:t>
            </w:r>
            <w:proofErr w:type="spellEnd"/>
            <w:r w:rsidR="00460653" w:rsidRPr="00DD6151">
              <w:rPr>
                <w:lang w:val="en-US"/>
              </w:rPr>
              <w:t xml:space="preserve"> </w:t>
            </w:r>
            <w:proofErr w:type="spellStart"/>
            <w:r w:rsidR="00460653" w:rsidRPr="00DD6151">
              <w:rPr>
                <w:lang w:val="en-US"/>
              </w:rPr>
              <w:t>lucrări</w:t>
            </w:r>
            <w:proofErr w:type="spellEnd"/>
            <w:r w:rsidR="00460653" w:rsidRPr="00DD6151">
              <w:rPr>
                <w:lang w:val="en-US"/>
              </w:rPr>
              <w:t xml:space="preserve"> </w:t>
            </w:r>
            <w:proofErr w:type="spellStart"/>
            <w:r w:rsidR="00460653" w:rsidRPr="00DD6151">
              <w:rPr>
                <w:lang w:val="en-US"/>
              </w:rPr>
              <w:t>provizorii</w:t>
            </w:r>
            <w:proofErr w:type="spellEnd"/>
            <w:r w:rsidR="00460653" w:rsidRPr="00DD6151">
              <w:rPr>
                <w:lang w:val="en-US"/>
              </w:rPr>
              <w:t xml:space="preserve"> de </w:t>
            </w:r>
            <w:proofErr w:type="spellStart"/>
            <w:r w:rsidR="00460653" w:rsidRPr="00DD6151">
              <w:rPr>
                <w:lang w:val="en-US"/>
              </w:rPr>
              <w:t>orice</w:t>
            </w:r>
            <w:proofErr w:type="spellEnd"/>
            <w:r w:rsidR="00460653" w:rsidRPr="00DD6151">
              <w:rPr>
                <w:lang w:val="en-US"/>
              </w:rPr>
              <w:t xml:space="preserve"> </w:t>
            </w:r>
            <w:proofErr w:type="spellStart"/>
            <w:r w:rsidR="00460653" w:rsidRPr="00DD6151">
              <w:rPr>
                <w:lang w:val="en-US"/>
              </w:rPr>
              <w:t>fel</w:t>
            </w:r>
            <w:proofErr w:type="spellEnd"/>
            <w:r w:rsidR="00460653" w:rsidRPr="00DD6151">
              <w:rPr>
                <w:lang w:val="en-US"/>
              </w:rPr>
              <w:t>, care nu s</w:t>
            </w:r>
            <w:r w:rsidR="00183D79" w:rsidRPr="00DD6151">
              <w:rPr>
                <w:lang w:val="en-US"/>
              </w:rPr>
              <w:t>u</w:t>
            </w:r>
            <w:r w:rsidR="00460653" w:rsidRPr="00DD6151">
              <w:rPr>
                <w:lang w:val="en-US"/>
              </w:rPr>
              <w:t xml:space="preserve">nt </w:t>
            </w:r>
            <w:proofErr w:type="spellStart"/>
            <w:r w:rsidR="00460653" w:rsidRPr="00DD6151">
              <w:rPr>
                <w:lang w:val="en-US"/>
              </w:rPr>
              <w:t>necesare</w:t>
            </w:r>
            <w:proofErr w:type="spellEnd"/>
            <w:r w:rsidR="00460653" w:rsidRPr="00DD6151">
              <w:rPr>
                <w:lang w:val="en-US"/>
              </w:rPr>
              <w:t xml:space="preserve">, </w:t>
            </w:r>
            <w:proofErr w:type="spellStart"/>
            <w:r w:rsidR="00460653" w:rsidRPr="00DD6151">
              <w:rPr>
                <w:lang w:val="en-US"/>
              </w:rPr>
              <w:t>iar</w:t>
            </w:r>
            <w:proofErr w:type="spellEnd"/>
            <w:r w:rsidR="00460653" w:rsidRPr="00DD6151">
              <w:rPr>
                <w:lang w:val="en-US"/>
              </w:rPr>
              <w:t xml:space="preserve"> la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evacua</w:t>
            </w:r>
            <w:proofErr w:type="spellEnd"/>
            <w:r w:rsidR="00460653" w:rsidRPr="00DD6151">
              <w:rPr>
                <w:lang w:val="en-US"/>
              </w:rPr>
              <w:t xml:space="preserve"> de pe </w:t>
            </w:r>
            <w:proofErr w:type="spellStart"/>
            <w:r w:rsidR="00460653" w:rsidRPr="00DD6151">
              <w:rPr>
                <w:lang w:val="en-US"/>
              </w:rPr>
              <w:t>şantier</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utilajele</w:t>
            </w:r>
            <w:proofErr w:type="spellEnd"/>
            <w:r w:rsidR="00460653" w:rsidRPr="00DD6151">
              <w:rPr>
                <w:lang w:val="en-US"/>
              </w:rPr>
              <w:t xml:space="preserve"> de </w:t>
            </w:r>
            <w:proofErr w:type="spellStart"/>
            <w:r w:rsidR="00460653" w:rsidRPr="00DD6151">
              <w:rPr>
                <w:lang w:val="en-US"/>
              </w:rPr>
              <w:t>construcţie</w:t>
            </w:r>
            <w:proofErr w:type="spellEnd"/>
            <w:r w:rsidR="00460653" w:rsidRPr="00DD6151">
              <w:rPr>
                <w:lang w:val="en-US"/>
              </w:rPr>
              <w:t xml:space="preserve">, </w:t>
            </w:r>
            <w:proofErr w:type="spellStart"/>
            <w:r w:rsidR="00460653" w:rsidRPr="00DD6151">
              <w:rPr>
                <w:lang w:val="en-US"/>
              </w:rPr>
              <w:t>surplusurile</w:t>
            </w:r>
            <w:proofErr w:type="spellEnd"/>
            <w:r w:rsidR="00460653" w:rsidRPr="00DD6151">
              <w:rPr>
                <w:lang w:val="en-US"/>
              </w:rPr>
              <w:t xml:space="preserve"> de </w:t>
            </w:r>
            <w:proofErr w:type="spellStart"/>
            <w:r w:rsidR="00460653" w:rsidRPr="00DD6151">
              <w:rPr>
                <w:lang w:val="en-US"/>
              </w:rPr>
              <w:t>materiale</w:t>
            </w:r>
            <w:proofErr w:type="spellEnd"/>
            <w:r w:rsidR="00460653" w:rsidRPr="00DD6151">
              <w:rPr>
                <w:lang w:val="en-US"/>
              </w:rPr>
              <w:t xml:space="preserve">, </w:t>
            </w:r>
            <w:proofErr w:type="spellStart"/>
            <w:r w:rsidR="00460653" w:rsidRPr="00DD6151">
              <w:rPr>
                <w:lang w:val="en-US"/>
              </w:rPr>
              <w:t>deşeurileşi</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provizorii</w:t>
            </w:r>
            <w:proofErr w:type="spellEnd"/>
            <w:r w:rsidR="00460653" w:rsidRPr="00DD6151">
              <w:rPr>
                <w:lang w:val="en-US"/>
              </w:rPr>
              <w:t xml:space="preserve">. </w:t>
            </w:r>
          </w:p>
          <w:p w14:paraId="585AD0C1" w14:textId="77777777" w:rsidR="00B96242" w:rsidRPr="00DD6151" w:rsidRDefault="00BE5A1E" w:rsidP="00196AB4">
            <w:pPr>
              <w:pStyle w:val="af3"/>
              <w:tabs>
                <w:tab w:val="left" w:pos="426"/>
                <w:tab w:val="left" w:pos="3645"/>
              </w:tabs>
              <w:spacing w:line="276" w:lineRule="auto"/>
              <w:ind w:firstLine="0"/>
              <w:rPr>
                <w:lang w:val="en-US"/>
              </w:rPr>
            </w:pPr>
            <w:r w:rsidRPr="00DD6151">
              <w:rPr>
                <w:lang w:val="en-US"/>
              </w:rPr>
              <w:t>4.2</w:t>
            </w:r>
            <w:r w:rsidR="00893327" w:rsidRPr="00DD6151">
              <w:rPr>
                <w:lang w:val="en-US"/>
              </w:rPr>
              <w:t>6</w:t>
            </w:r>
            <w:r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obţină</w:t>
            </w:r>
            <w:proofErr w:type="spellEnd"/>
            <w:r w:rsidR="00460653" w:rsidRPr="00DD6151">
              <w:rPr>
                <w:lang w:val="en-US"/>
              </w:rPr>
              <w:t xml:space="preserve">, pe propria </w:t>
            </w:r>
            <w:proofErr w:type="spellStart"/>
            <w:r w:rsidR="00460653" w:rsidRPr="00DD6151">
              <w:rPr>
                <w:lang w:val="en-US"/>
              </w:rPr>
              <w:t>cheltuială</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avizele</w:t>
            </w:r>
            <w:proofErr w:type="spellEnd"/>
            <w:r w:rsidR="00460653" w:rsidRPr="00DD6151">
              <w:rPr>
                <w:lang w:val="en-US"/>
              </w:rPr>
              <w:t xml:space="preserve">, </w:t>
            </w:r>
            <w:proofErr w:type="spellStart"/>
            <w:r w:rsidR="00460653" w:rsidRPr="00DD6151">
              <w:rPr>
                <w:lang w:val="en-US"/>
              </w:rPr>
              <w:t>autorizaţiileşi</w:t>
            </w:r>
            <w:proofErr w:type="spellEnd"/>
            <w:r w:rsidR="00460653" w:rsidRPr="00DD6151">
              <w:rPr>
                <w:lang w:val="en-US"/>
              </w:rPr>
              <w:t xml:space="preserve"> </w:t>
            </w:r>
            <w:proofErr w:type="spellStart"/>
            <w:r w:rsidR="00460653" w:rsidRPr="00DD6151">
              <w:rPr>
                <w:lang w:val="en-US"/>
              </w:rPr>
              <w:t>aprobările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plătească</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taxele</w:t>
            </w:r>
            <w:proofErr w:type="spellEnd"/>
            <w:r w:rsidR="00460653" w:rsidRPr="00DD6151">
              <w:rPr>
                <w:lang w:val="en-US"/>
              </w:rPr>
              <w:t xml:space="preserve"> </w:t>
            </w:r>
            <w:proofErr w:type="spellStart"/>
            <w:r w:rsidR="00460653" w:rsidRPr="00DD6151">
              <w:rPr>
                <w:lang w:val="en-US"/>
              </w:rPr>
              <w:t>necesare</w:t>
            </w:r>
            <w:proofErr w:type="spellEnd"/>
            <w:r w:rsidR="00460653" w:rsidRPr="00DD6151">
              <w:rPr>
                <w:lang w:val="en-US"/>
              </w:rPr>
              <w:t xml:space="preserve"> legate de </w:t>
            </w:r>
            <w:proofErr w:type="spellStart"/>
            <w:r w:rsidR="00460653" w:rsidRPr="00DD6151">
              <w:rPr>
                <w:lang w:val="en-US"/>
              </w:rPr>
              <w:t>execuţia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bunuri</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drepturi</w:t>
            </w:r>
            <w:proofErr w:type="spellEnd"/>
            <w:r w:rsidR="00460653" w:rsidRPr="00DD6151">
              <w:rPr>
                <w:lang w:val="en-US"/>
              </w:rPr>
              <w:t xml:space="preserve"> </w:t>
            </w:r>
            <w:proofErr w:type="spellStart"/>
            <w:r w:rsidR="00460653" w:rsidRPr="00DD6151">
              <w:rPr>
                <w:lang w:val="en-US"/>
              </w:rPr>
              <w:t>afectate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care pot fi </w:t>
            </w:r>
            <w:proofErr w:type="spellStart"/>
            <w:r w:rsidR="00460653" w:rsidRPr="00DD6151">
              <w:rPr>
                <w:lang w:val="en-US"/>
              </w:rPr>
              <w:t>afectate</w:t>
            </w:r>
            <w:proofErr w:type="spellEnd"/>
            <w:r w:rsidR="00460653" w:rsidRPr="00DD6151">
              <w:rPr>
                <w:lang w:val="en-US"/>
              </w:rPr>
              <w:t xml:space="preserve"> de </w:t>
            </w:r>
            <w:proofErr w:type="spellStart"/>
            <w:r w:rsidR="00460653" w:rsidRPr="00DD6151">
              <w:rPr>
                <w:lang w:val="en-US"/>
              </w:rPr>
              <w:t>execuţia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
          <w:p w14:paraId="2F0758CD" w14:textId="77777777" w:rsidR="00460653" w:rsidRPr="00DD6151" w:rsidRDefault="00460653" w:rsidP="00196AB4">
            <w:pPr>
              <w:pStyle w:val="af3"/>
              <w:tabs>
                <w:tab w:val="left" w:pos="426"/>
                <w:tab w:val="left" w:pos="3645"/>
              </w:tabs>
              <w:spacing w:line="276" w:lineRule="auto"/>
              <w:ind w:firstLine="0"/>
              <w:rPr>
                <w:lang w:val="en-US"/>
              </w:rPr>
            </w:pPr>
          </w:p>
          <w:p w14:paraId="47E67E66"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708BE54B"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1E87112" w14:textId="77777777" w:rsidR="005B666D" w:rsidRPr="00FF430B" w:rsidRDefault="005B666D" w:rsidP="00196AB4">
            <w:pPr>
              <w:pStyle w:val="a"/>
              <w:numPr>
                <w:ilvl w:val="0"/>
                <w:numId w:val="0"/>
              </w:numPr>
              <w:tabs>
                <w:tab w:val="left" w:pos="1755"/>
              </w:tabs>
            </w:pPr>
          </w:p>
          <w:p w14:paraId="0D469F13"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69516614" w14:textId="77777777" w:rsidR="005B666D" w:rsidRPr="00DD6151" w:rsidRDefault="00BE5A1E" w:rsidP="00196AB4">
            <w:pPr>
              <w:pStyle w:val="af3"/>
              <w:tabs>
                <w:tab w:val="left" w:pos="567"/>
              </w:tabs>
              <w:spacing w:line="276" w:lineRule="auto"/>
              <w:ind w:firstLine="0"/>
              <w:rPr>
                <w:lang w:val="en-US"/>
              </w:rPr>
            </w:pPr>
            <w:r w:rsidRPr="00DD6151">
              <w:rPr>
                <w:lang w:val="en-US"/>
              </w:rPr>
              <w:t xml:space="preserve">6.1. </w:t>
            </w:r>
            <w:proofErr w:type="spellStart"/>
            <w:r w:rsidR="005B666D" w:rsidRPr="00DD6151">
              <w:rPr>
                <w:lang w:val="en-US"/>
              </w:rPr>
              <w:t>Antreprenorul</w:t>
            </w:r>
            <w:proofErr w:type="spellEnd"/>
            <w:r w:rsidR="005B666D" w:rsidRPr="00DD6151">
              <w:rPr>
                <w:lang w:val="en-US"/>
              </w:rPr>
              <w:t xml:space="preserve"> </w:t>
            </w:r>
            <w:proofErr w:type="spellStart"/>
            <w:r w:rsidR="005B666D" w:rsidRPr="00DD6151">
              <w:rPr>
                <w:lang w:val="en-US"/>
              </w:rPr>
              <w:t>este</w:t>
            </w:r>
            <w:proofErr w:type="spellEnd"/>
            <w:r w:rsidR="005B666D" w:rsidRPr="00DD6151">
              <w:rPr>
                <w:lang w:val="en-US"/>
              </w:rPr>
              <w:t xml:space="preserve"> </w:t>
            </w:r>
            <w:proofErr w:type="spellStart"/>
            <w:r w:rsidR="005B666D" w:rsidRPr="00DD6151">
              <w:rPr>
                <w:lang w:val="en-US"/>
              </w:rPr>
              <w:t>obligat</w:t>
            </w:r>
            <w:proofErr w:type="spellEnd"/>
            <w:r w:rsidR="005B666D" w:rsidRPr="00DD6151">
              <w:rPr>
                <w:lang w:val="en-US"/>
              </w:rPr>
              <w:t xml:space="preserve"> </w:t>
            </w:r>
            <w:proofErr w:type="spellStart"/>
            <w:r w:rsidR="005B666D" w:rsidRPr="00DD6151">
              <w:rPr>
                <w:lang w:val="en-US"/>
              </w:rPr>
              <w:t>să</w:t>
            </w:r>
            <w:proofErr w:type="spellEnd"/>
            <w:r w:rsidR="005B666D" w:rsidRPr="00DD6151">
              <w:rPr>
                <w:lang w:val="en-US"/>
              </w:rPr>
              <w:t xml:space="preserve"> execute </w:t>
            </w:r>
            <w:proofErr w:type="spellStart"/>
            <w:r w:rsidR="005B666D" w:rsidRPr="00DD6151">
              <w:rPr>
                <w:lang w:val="en-US"/>
              </w:rPr>
              <w:t>toate</w:t>
            </w:r>
            <w:proofErr w:type="spellEnd"/>
            <w:r w:rsidR="005B666D" w:rsidRPr="00DD6151">
              <w:rPr>
                <w:lang w:val="en-US"/>
              </w:rPr>
              <w:t xml:space="preserve"> </w:t>
            </w:r>
            <w:proofErr w:type="spellStart"/>
            <w:r w:rsidR="005B666D" w:rsidRPr="00DD6151">
              <w:rPr>
                <w:lang w:val="en-US"/>
              </w:rPr>
              <w:t>lucrările</w:t>
            </w:r>
            <w:proofErr w:type="spellEnd"/>
            <w:r w:rsidR="005B666D" w:rsidRPr="00DD6151">
              <w:rPr>
                <w:lang w:val="en-US"/>
              </w:rPr>
              <w:t xml:space="preserve">, </w:t>
            </w:r>
            <w:proofErr w:type="spellStart"/>
            <w:r w:rsidR="005B666D" w:rsidRPr="00DD6151">
              <w:rPr>
                <w:lang w:val="en-US"/>
              </w:rPr>
              <w:t>prevăzute</w:t>
            </w:r>
            <w:proofErr w:type="spellEnd"/>
            <w:r w:rsidR="005B666D" w:rsidRPr="00DD6151">
              <w:rPr>
                <w:lang w:val="en-US"/>
              </w:rPr>
              <w:t xml:space="preserve"> </w:t>
            </w:r>
            <w:proofErr w:type="spellStart"/>
            <w:r w:rsidR="005B666D" w:rsidRPr="00DD6151">
              <w:rPr>
                <w:lang w:val="en-US"/>
              </w:rPr>
              <w:t>în</w:t>
            </w:r>
            <w:proofErr w:type="spellEnd"/>
            <w:r w:rsidR="005B666D" w:rsidRPr="00DD6151">
              <w:rPr>
                <w:lang w:val="en-US"/>
              </w:rPr>
              <w:t xml:space="preserve"> contract, </w:t>
            </w:r>
            <w:proofErr w:type="spellStart"/>
            <w:r w:rsidR="005B666D" w:rsidRPr="00DD6151">
              <w:rPr>
                <w:lang w:val="en-US"/>
              </w:rPr>
              <w:t>în</w:t>
            </w:r>
            <w:proofErr w:type="spellEnd"/>
            <w:r w:rsidR="005B666D" w:rsidRPr="00DD6151">
              <w:rPr>
                <w:lang w:val="en-US"/>
              </w:rPr>
              <w:t xml:space="preserve"> </w:t>
            </w:r>
            <w:proofErr w:type="spellStart"/>
            <w:r w:rsidR="005B666D" w:rsidRPr="00DD6151">
              <w:rPr>
                <w:lang w:val="en-US"/>
              </w:rPr>
              <w:t>termenele</w:t>
            </w:r>
            <w:proofErr w:type="spellEnd"/>
            <w:r w:rsidR="005B666D" w:rsidRPr="00DD6151">
              <w:rPr>
                <w:lang w:val="en-US"/>
              </w:rPr>
              <w:t xml:space="preserve"> </w:t>
            </w:r>
            <w:proofErr w:type="spellStart"/>
            <w:r w:rsidR="005B666D" w:rsidRPr="00DD6151">
              <w:rPr>
                <w:lang w:val="en-US"/>
              </w:rPr>
              <w:t>stabilite</w:t>
            </w:r>
            <w:proofErr w:type="spellEnd"/>
            <w:r w:rsidR="005B666D" w:rsidRPr="00DD6151">
              <w:rPr>
                <w:lang w:val="en-US"/>
              </w:rPr>
              <w:t xml:space="preserve"> </w:t>
            </w:r>
            <w:proofErr w:type="spellStart"/>
            <w:r w:rsidR="005B666D" w:rsidRPr="00DD6151">
              <w:rPr>
                <w:lang w:val="en-US"/>
              </w:rPr>
              <w:t>prin</w:t>
            </w:r>
            <w:proofErr w:type="spellEnd"/>
            <w:r w:rsidR="005B666D" w:rsidRPr="00DD6151">
              <w:rPr>
                <w:lang w:val="en-US"/>
              </w:rPr>
              <w:t xml:space="preserve"> </w:t>
            </w:r>
            <w:proofErr w:type="spellStart"/>
            <w:r w:rsidR="005B666D" w:rsidRPr="00DD6151">
              <w:rPr>
                <w:lang w:val="en-US"/>
              </w:rPr>
              <w:t>graficul</w:t>
            </w:r>
            <w:proofErr w:type="spellEnd"/>
            <w:r w:rsidR="005B666D" w:rsidRPr="00DD6151">
              <w:rPr>
                <w:lang w:val="en-US"/>
              </w:rPr>
              <w:t xml:space="preserve"> general de </w:t>
            </w:r>
            <w:proofErr w:type="spellStart"/>
            <w:r w:rsidR="005B666D" w:rsidRPr="00DD6151">
              <w:rPr>
                <w:lang w:val="en-US"/>
              </w:rPr>
              <w:t>realizare</w:t>
            </w:r>
            <w:proofErr w:type="spellEnd"/>
            <w:r w:rsidR="005B666D" w:rsidRPr="00DD6151">
              <w:rPr>
                <w:lang w:val="en-US"/>
              </w:rPr>
              <w:t xml:space="preserve"> a </w:t>
            </w:r>
            <w:proofErr w:type="spellStart"/>
            <w:r w:rsidR="005B666D" w:rsidRPr="00DD6151">
              <w:rPr>
                <w:lang w:val="en-US"/>
              </w:rPr>
              <w:t>lucrărilor</w:t>
            </w:r>
            <w:proofErr w:type="spellEnd"/>
            <w:r w:rsidR="005B666D" w:rsidRPr="00DD6151">
              <w:rPr>
                <w:lang w:val="en-US"/>
              </w:rPr>
              <w:t xml:space="preserve"> </w:t>
            </w:r>
            <w:proofErr w:type="spellStart"/>
            <w:r w:rsidR="005B666D" w:rsidRPr="00DD6151">
              <w:rPr>
                <w:lang w:val="en-US"/>
              </w:rPr>
              <w:t>şi</w:t>
            </w:r>
            <w:proofErr w:type="spellEnd"/>
            <w:r w:rsidR="005B666D" w:rsidRPr="00DD6151">
              <w:rPr>
                <w:lang w:val="en-US"/>
              </w:rPr>
              <w:t xml:space="preserve"> </w:t>
            </w:r>
            <w:proofErr w:type="spellStart"/>
            <w:r w:rsidR="005B666D" w:rsidRPr="00DD6151">
              <w:rPr>
                <w:lang w:val="en-US"/>
              </w:rPr>
              <w:t>graficul</w:t>
            </w:r>
            <w:proofErr w:type="spellEnd"/>
            <w:r w:rsidR="005B666D" w:rsidRPr="00DD6151">
              <w:rPr>
                <w:lang w:val="en-US"/>
              </w:rPr>
              <w:t xml:space="preserve"> de </w:t>
            </w:r>
            <w:proofErr w:type="spellStart"/>
            <w:r w:rsidR="005B666D" w:rsidRPr="00DD6151">
              <w:rPr>
                <w:lang w:val="en-US"/>
              </w:rPr>
              <w:t>execuţieşi</w:t>
            </w:r>
            <w:proofErr w:type="spellEnd"/>
            <w:r w:rsidR="005B666D" w:rsidRPr="00DD6151">
              <w:rPr>
                <w:lang w:val="en-US"/>
              </w:rPr>
              <w:t xml:space="preserve"> de o </w:t>
            </w:r>
            <w:proofErr w:type="spellStart"/>
            <w:r w:rsidR="005B666D" w:rsidRPr="00DD6151">
              <w:rPr>
                <w:lang w:val="en-US"/>
              </w:rPr>
              <w:t>calitate</w:t>
            </w:r>
            <w:proofErr w:type="spellEnd"/>
            <w:r w:rsidR="005B666D" w:rsidRPr="00DD6151">
              <w:rPr>
                <w:lang w:val="en-US"/>
              </w:rPr>
              <w:t xml:space="preserve"> </w:t>
            </w:r>
            <w:proofErr w:type="spellStart"/>
            <w:r w:rsidR="005B666D" w:rsidRPr="00DD6151">
              <w:rPr>
                <w:lang w:val="en-US"/>
              </w:rPr>
              <w:t>corespunzătoare</w:t>
            </w:r>
            <w:proofErr w:type="spellEnd"/>
            <w:r w:rsidR="005B666D" w:rsidRPr="00DD6151">
              <w:rPr>
                <w:lang w:val="en-US"/>
              </w:rPr>
              <w:t xml:space="preserve"> </w:t>
            </w:r>
            <w:proofErr w:type="spellStart"/>
            <w:r w:rsidR="005B666D" w:rsidRPr="00DD6151">
              <w:rPr>
                <w:lang w:val="en-US"/>
              </w:rPr>
              <w:t>prevederilor</w:t>
            </w:r>
            <w:proofErr w:type="spellEnd"/>
            <w:r w:rsidR="005B666D" w:rsidRPr="00DD6151">
              <w:rPr>
                <w:lang w:val="en-US"/>
              </w:rPr>
              <w:t xml:space="preserve"> </w:t>
            </w:r>
            <w:proofErr w:type="spellStart"/>
            <w:r w:rsidR="005B666D" w:rsidRPr="00DD6151">
              <w:rPr>
                <w:lang w:val="en-US"/>
              </w:rPr>
              <w:t>actelor</w:t>
            </w:r>
            <w:proofErr w:type="spellEnd"/>
            <w:r w:rsidR="005B666D" w:rsidRPr="00DD6151">
              <w:rPr>
                <w:lang w:val="en-US"/>
              </w:rPr>
              <w:t xml:space="preserve"> normative </w:t>
            </w:r>
            <w:proofErr w:type="spellStart"/>
            <w:proofErr w:type="gramStart"/>
            <w:r w:rsidR="005B666D" w:rsidRPr="00DD6151">
              <w:rPr>
                <w:lang w:val="en-US"/>
              </w:rPr>
              <w:t>şi</w:t>
            </w:r>
            <w:proofErr w:type="spellEnd"/>
            <w:r w:rsidR="005B666D" w:rsidRPr="00DD6151">
              <w:rPr>
                <w:lang w:val="en-US"/>
              </w:rPr>
              <w:t xml:space="preserve">  </w:t>
            </w:r>
            <w:proofErr w:type="spellStart"/>
            <w:r w:rsidR="005B666D" w:rsidRPr="00DD6151">
              <w:rPr>
                <w:lang w:val="en-US"/>
              </w:rPr>
              <w:t>prezentului</w:t>
            </w:r>
            <w:proofErr w:type="spellEnd"/>
            <w:proofErr w:type="gramEnd"/>
            <w:r w:rsidR="005B666D" w:rsidRPr="00DD6151">
              <w:rPr>
                <w:lang w:val="en-US"/>
              </w:rPr>
              <w:t xml:space="preserve"> contract.</w:t>
            </w:r>
          </w:p>
          <w:p w14:paraId="72C606B9" w14:textId="77777777" w:rsidR="005B666D" w:rsidRPr="00DD6151" w:rsidRDefault="00BE5A1E" w:rsidP="00196AB4">
            <w:pPr>
              <w:pStyle w:val="af3"/>
              <w:tabs>
                <w:tab w:val="left" w:pos="567"/>
              </w:tabs>
              <w:spacing w:line="276" w:lineRule="auto"/>
              <w:ind w:firstLine="0"/>
              <w:rPr>
                <w:lang w:val="en-US"/>
              </w:rPr>
            </w:pPr>
            <w:r w:rsidRPr="00DD6151">
              <w:rPr>
                <w:lang w:val="en-US"/>
              </w:rPr>
              <w:t xml:space="preserve">6.2. </w:t>
            </w:r>
            <w:proofErr w:type="spellStart"/>
            <w:r w:rsidR="005B666D" w:rsidRPr="00DD6151">
              <w:rPr>
                <w:lang w:val="en-US"/>
              </w:rPr>
              <w:t>În</w:t>
            </w:r>
            <w:proofErr w:type="spellEnd"/>
            <w:r w:rsidR="005B666D" w:rsidRPr="00DD6151">
              <w:rPr>
                <w:lang w:val="en-US"/>
              </w:rPr>
              <w:t xml:space="preserve"> </w:t>
            </w:r>
            <w:proofErr w:type="spellStart"/>
            <w:r w:rsidR="005B666D" w:rsidRPr="00DD6151">
              <w:rPr>
                <w:lang w:val="en-US"/>
              </w:rPr>
              <w:t>cazul</w:t>
            </w:r>
            <w:proofErr w:type="spellEnd"/>
            <w:r w:rsidR="005B666D" w:rsidRPr="00DD6151">
              <w:rPr>
                <w:lang w:val="en-US"/>
              </w:rPr>
              <w:t xml:space="preserve"> </w:t>
            </w:r>
            <w:proofErr w:type="spellStart"/>
            <w:r w:rsidR="005B666D" w:rsidRPr="00DD6151">
              <w:rPr>
                <w:lang w:val="en-US"/>
              </w:rPr>
              <w:t>în</w:t>
            </w:r>
            <w:proofErr w:type="spellEnd"/>
            <w:r w:rsidR="005B666D" w:rsidRPr="00DD6151">
              <w:rPr>
                <w:lang w:val="en-US"/>
              </w:rPr>
              <w:t xml:space="preserve"> care </w:t>
            </w:r>
            <w:proofErr w:type="spellStart"/>
            <w:r w:rsidR="005B666D" w:rsidRPr="00DD6151">
              <w:rPr>
                <w:lang w:val="en-US"/>
              </w:rPr>
              <w:t>părţile</w:t>
            </w:r>
            <w:proofErr w:type="spellEnd"/>
            <w:r w:rsidR="005B666D" w:rsidRPr="00DD6151">
              <w:rPr>
                <w:lang w:val="en-US"/>
              </w:rPr>
              <w:t xml:space="preserve"> din </w:t>
            </w:r>
            <w:proofErr w:type="spellStart"/>
            <w:r w:rsidR="005B666D" w:rsidRPr="00DD6151">
              <w:rPr>
                <w:lang w:val="en-US"/>
              </w:rPr>
              <w:t>lucrarea</w:t>
            </w:r>
            <w:proofErr w:type="spellEnd"/>
            <w:r w:rsidR="005B666D" w:rsidRPr="00DD6151">
              <w:rPr>
                <w:lang w:val="en-US"/>
              </w:rPr>
              <w:t xml:space="preserve"> </w:t>
            </w:r>
            <w:proofErr w:type="spellStart"/>
            <w:r w:rsidR="005B666D" w:rsidRPr="00DD6151">
              <w:rPr>
                <w:lang w:val="en-US"/>
              </w:rPr>
              <w:t>ce</w:t>
            </w:r>
            <w:proofErr w:type="spellEnd"/>
            <w:r w:rsidR="005B666D" w:rsidRPr="00DD6151">
              <w:rPr>
                <w:lang w:val="en-US"/>
              </w:rPr>
              <w:t xml:space="preserve"> se </w:t>
            </w:r>
            <w:proofErr w:type="spellStart"/>
            <w:r w:rsidR="005B666D" w:rsidRPr="00DD6151">
              <w:rPr>
                <w:lang w:val="en-US"/>
              </w:rPr>
              <w:t>contractează</w:t>
            </w:r>
            <w:proofErr w:type="spellEnd"/>
            <w:r w:rsidR="005B666D" w:rsidRPr="00DD6151">
              <w:rPr>
                <w:lang w:val="en-US"/>
              </w:rPr>
              <w:t xml:space="preserve"> se </w:t>
            </w:r>
            <w:proofErr w:type="spellStart"/>
            <w:r w:rsidR="005B666D" w:rsidRPr="00DD6151">
              <w:rPr>
                <w:lang w:val="en-US"/>
              </w:rPr>
              <w:t>execută</w:t>
            </w:r>
            <w:proofErr w:type="spellEnd"/>
            <w:r w:rsidR="005B666D" w:rsidRPr="00DD6151">
              <w:rPr>
                <w:lang w:val="en-US"/>
              </w:rPr>
              <w:t xml:space="preserve"> </w:t>
            </w:r>
            <w:proofErr w:type="spellStart"/>
            <w:r w:rsidR="005B666D" w:rsidRPr="00DD6151">
              <w:rPr>
                <w:lang w:val="en-US"/>
              </w:rPr>
              <w:t>în</w:t>
            </w:r>
            <w:proofErr w:type="spellEnd"/>
            <w:r w:rsidR="005B666D" w:rsidRPr="00DD6151">
              <w:rPr>
                <w:lang w:val="en-US"/>
              </w:rPr>
              <w:t xml:space="preserve"> </w:t>
            </w:r>
            <w:proofErr w:type="spellStart"/>
            <w:r w:rsidR="005B666D" w:rsidRPr="00DD6151">
              <w:rPr>
                <w:lang w:val="en-US"/>
              </w:rPr>
              <w:t>subantrepriză</w:t>
            </w:r>
            <w:proofErr w:type="spellEnd"/>
            <w:r w:rsidR="005B666D" w:rsidRPr="00DD6151">
              <w:rPr>
                <w:lang w:val="en-US"/>
              </w:rPr>
              <w:t xml:space="preserve">, </w:t>
            </w:r>
            <w:proofErr w:type="spellStart"/>
            <w:r w:rsidR="005B666D" w:rsidRPr="00DD6151">
              <w:rPr>
                <w:lang w:val="en-US"/>
              </w:rPr>
              <w:t>Antreprenorul</w:t>
            </w:r>
            <w:proofErr w:type="spellEnd"/>
            <w:r w:rsidR="005B666D" w:rsidRPr="00DD6151">
              <w:rPr>
                <w:lang w:val="en-US"/>
              </w:rPr>
              <w:t xml:space="preserve"> </w:t>
            </w:r>
            <w:proofErr w:type="spellStart"/>
            <w:r w:rsidR="005B666D" w:rsidRPr="00DD6151">
              <w:rPr>
                <w:lang w:val="en-US"/>
              </w:rPr>
              <w:t>trebuie</w:t>
            </w:r>
            <w:proofErr w:type="spellEnd"/>
            <w:r w:rsidR="005B666D" w:rsidRPr="00DD6151">
              <w:rPr>
                <w:lang w:val="en-US"/>
              </w:rPr>
              <w:t xml:space="preserve"> </w:t>
            </w:r>
            <w:proofErr w:type="spellStart"/>
            <w:r w:rsidR="005B666D" w:rsidRPr="00DD6151">
              <w:rPr>
                <w:lang w:val="en-US"/>
              </w:rPr>
              <w:t>să</w:t>
            </w:r>
            <w:proofErr w:type="spellEnd"/>
            <w:r w:rsidR="005B666D" w:rsidRPr="00DD6151">
              <w:rPr>
                <w:lang w:val="en-US"/>
              </w:rPr>
              <w:t xml:space="preserve"> </w:t>
            </w:r>
            <w:proofErr w:type="spellStart"/>
            <w:r w:rsidR="005B666D" w:rsidRPr="00DD6151">
              <w:rPr>
                <w:lang w:val="en-US"/>
              </w:rPr>
              <w:t>prezinte</w:t>
            </w:r>
            <w:proofErr w:type="spellEnd"/>
            <w:r w:rsidR="005B666D" w:rsidRPr="00DD6151">
              <w:rPr>
                <w:lang w:val="en-US"/>
              </w:rPr>
              <w:t xml:space="preserve">, cu </w:t>
            </w:r>
            <w:proofErr w:type="spellStart"/>
            <w:r w:rsidR="005B666D" w:rsidRPr="00DD6151">
              <w:rPr>
                <w:lang w:val="en-US"/>
              </w:rPr>
              <w:t>ocazia</w:t>
            </w:r>
            <w:proofErr w:type="spellEnd"/>
            <w:r w:rsidR="005B666D" w:rsidRPr="00DD6151">
              <w:rPr>
                <w:lang w:val="en-US"/>
              </w:rPr>
              <w:t xml:space="preserve"> </w:t>
            </w:r>
            <w:proofErr w:type="spellStart"/>
            <w:r w:rsidR="005B666D" w:rsidRPr="00DD6151">
              <w:rPr>
                <w:lang w:val="en-US"/>
              </w:rPr>
              <w:t>ofertării</w:t>
            </w:r>
            <w:proofErr w:type="spellEnd"/>
            <w:r w:rsidR="005B666D" w:rsidRPr="00DD6151">
              <w:rPr>
                <w:lang w:val="en-US"/>
              </w:rPr>
              <w:t xml:space="preserve">, </w:t>
            </w:r>
            <w:proofErr w:type="spellStart"/>
            <w:r w:rsidR="005B666D" w:rsidRPr="00DD6151">
              <w:rPr>
                <w:lang w:val="en-US"/>
              </w:rPr>
              <w:t>lista</w:t>
            </w:r>
            <w:proofErr w:type="spellEnd"/>
            <w:r w:rsidR="005B666D" w:rsidRPr="00DD6151">
              <w:rPr>
                <w:lang w:val="en-US"/>
              </w:rPr>
              <w:t xml:space="preserve"> </w:t>
            </w:r>
            <w:proofErr w:type="spellStart"/>
            <w:r w:rsidR="005B666D" w:rsidRPr="00DD6151">
              <w:rPr>
                <w:lang w:val="en-US"/>
              </w:rPr>
              <w:t>subantreprenorilor</w:t>
            </w:r>
            <w:proofErr w:type="spellEnd"/>
            <w:r w:rsidR="005B666D" w:rsidRPr="00DD6151">
              <w:rPr>
                <w:lang w:val="en-US"/>
              </w:rPr>
              <w:t xml:space="preserve"> </w:t>
            </w:r>
            <w:proofErr w:type="spellStart"/>
            <w:r w:rsidR="005B666D" w:rsidRPr="00DD6151">
              <w:rPr>
                <w:lang w:val="en-US"/>
              </w:rPr>
              <w:t>şi</w:t>
            </w:r>
            <w:proofErr w:type="spellEnd"/>
            <w:r w:rsidR="005B666D" w:rsidRPr="00DD6151">
              <w:rPr>
                <w:lang w:val="en-US"/>
              </w:rPr>
              <w:t xml:space="preserve"> </w:t>
            </w:r>
            <w:proofErr w:type="spellStart"/>
            <w:r w:rsidR="005B666D" w:rsidRPr="00DD6151">
              <w:rPr>
                <w:lang w:val="en-US"/>
              </w:rPr>
              <w:t>lucrările</w:t>
            </w:r>
            <w:proofErr w:type="spellEnd"/>
            <w:r w:rsidR="005B666D" w:rsidRPr="00DD6151">
              <w:rPr>
                <w:lang w:val="en-US"/>
              </w:rPr>
              <w:t xml:space="preserve"> pe care </w:t>
            </w:r>
            <w:proofErr w:type="spellStart"/>
            <w:r w:rsidR="005B666D" w:rsidRPr="00DD6151">
              <w:rPr>
                <w:lang w:val="en-US"/>
              </w:rPr>
              <w:t>aceştia</w:t>
            </w:r>
            <w:proofErr w:type="spellEnd"/>
            <w:r w:rsidR="005B666D" w:rsidRPr="00DD6151">
              <w:rPr>
                <w:lang w:val="en-US"/>
              </w:rPr>
              <w:t xml:space="preserve"> le </w:t>
            </w:r>
            <w:proofErr w:type="spellStart"/>
            <w:r w:rsidR="005B666D" w:rsidRPr="00DD6151">
              <w:rPr>
                <w:lang w:val="en-US"/>
              </w:rPr>
              <w:t>vor</w:t>
            </w:r>
            <w:proofErr w:type="spellEnd"/>
            <w:r w:rsidR="005B666D" w:rsidRPr="00DD6151">
              <w:rPr>
                <w:lang w:val="en-US"/>
              </w:rPr>
              <w:t xml:space="preserve"> </w:t>
            </w:r>
            <w:proofErr w:type="spellStart"/>
            <w:r w:rsidR="005B666D" w:rsidRPr="00DD6151">
              <w:rPr>
                <w:lang w:val="en-US"/>
              </w:rPr>
              <w:t>executa</w:t>
            </w:r>
            <w:proofErr w:type="spellEnd"/>
            <w:r w:rsidR="005B666D" w:rsidRPr="00DD6151">
              <w:rPr>
                <w:lang w:val="en-US"/>
              </w:rPr>
              <w:t xml:space="preserve">. </w:t>
            </w:r>
          </w:p>
          <w:p w14:paraId="31FCD1E8" w14:textId="77777777" w:rsidR="005B666D" w:rsidRPr="00DD6151" w:rsidRDefault="00BE5A1E" w:rsidP="00196AB4">
            <w:pPr>
              <w:pStyle w:val="af3"/>
              <w:tabs>
                <w:tab w:val="left" w:pos="567"/>
              </w:tabs>
              <w:spacing w:line="276" w:lineRule="auto"/>
              <w:ind w:firstLine="0"/>
              <w:rPr>
                <w:lang w:val="en-US"/>
              </w:rPr>
            </w:pPr>
            <w:r w:rsidRPr="00DD6151">
              <w:rPr>
                <w:lang w:val="en-US"/>
              </w:rPr>
              <w:t xml:space="preserve">6.3. </w:t>
            </w:r>
            <w:r w:rsidR="005B666D" w:rsidRPr="00DD6151">
              <w:rPr>
                <w:lang w:val="en-US"/>
              </w:rPr>
              <w:t xml:space="preserve">Pe </w:t>
            </w:r>
            <w:proofErr w:type="spellStart"/>
            <w:r w:rsidR="005B666D" w:rsidRPr="00DD6151">
              <w:rPr>
                <w:lang w:val="en-US"/>
              </w:rPr>
              <w:t>parcursul</w:t>
            </w:r>
            <w:proofErr w:type="spellEnd"/>
            <w:r w:rsidR="005B666D" w:rsidRPr="00DD6151">
              <w:rPr>
                <w:lang w:val="en-US"/>
              </w:rPr>
              <w:t xml:space="preserve"> </w:t>
            </w:r>
            <w:proofErr w:type="spellStart"/>
            <w:r w:rsidR="005B666D" w:rsidRPr="00DD6151">
              <w:rPr>
                <w:lang w:val="en-US"/>
              </w:rPr>
              <w:t>execuţiei</w:t>
            </w:r>
            <w:proofErr w:type="spellEnd"/>
            <w:r w:rsidR="005B666D" w:rsidRPr="00DD6151">
              <w:rPr>
                <w:lang w:val="en-US"/>
              </w:rPr>
              <w:t xml:space="preserve"> </w:t>
            </w:r>
            <w:proofErr w:type="spellStart"/>
            <w:r w:rsidR="005B666D" w:rsidRPr="00DD6151">
              <w:rPr>
                <w:lang w:val="en-US"/>
              </w:rPr>
              <w:t>lucrărilor</w:t>
            </w:r>
            <w:proofErr w:type="spellEnd"/>
            <w:r w:rsidR="005B666D" w:rsidRPr="00DD6151">
              <w:rPr>
                <w:lang w:val="en-US"/>
              </w:rPr>
              <w:t xml:space="preserve">, </w:t>
            </w:r>
            <w:proofErr w:type="spellStart"/>
            <w:r w:rsidR="005B666D" w:rsidRPr="00DD6151">
              <w:rPr>
                <w:lang w:val="en-US"/>
              </w:rPr>
              <w:t>Antreprenorul</w:t>
            </w:r>
            <w:proofErr w:type="spellEnd"/>
            <w:r w:rsidR="005B666D" w:rsidRPr="00DD6151">
              <w:rPr>
                <w:lang w:val="en-US"/>
              </w:rPr>
              <w:t xml:space="preserve"> </w:t>
            </w:r>
            <w:proofErr w:type="spellStart"/>
            <w:r w:rsidR="005B666D" w:rsidRPr="00DD6151">
              <w:rPr>
                <w:lang w:val="en-US"/>
              </w:rPr>
              <w:t>este</w:t>
            </w:r>
            <w:proofErr w:type="spellEnd"/>
            <w:r w:rsidR="005B666D" w:rsidRPr="00DD6151">
              <w:rPr>
                <w:lang w:val="en-US"/>
              </w:rPr>
              <w:t xml:space="preserve"> </w:t>
            </w:r>
            <w:proofErr w:type="spellStart"/>
            <w:r w:rsidR="005B666D" w:rsidRPr="00DD6151">
              <w:rPr>
                <w:lang w:val="en-US"/>
              </w:rPr>
              <w:t>obligat</w:t>
            </w:r>
            <w:proofErr w:type="spellEnd"/>
            <w:r w:rsidR="005B666D" w:rsidRPr="00DD6151">
              <w:rPr>
                <w:lang w:val="en-US"/>
              </w:rPr>
              <w:t xml:space="preserve"> </w:t>
            </w:r>
            <w:proofErr w:type="spellStart"/>
            <w:r w:rsidR="005B666D" w:rsidRPr="00DD6151">
              <w:rPr>
                <w:lang w:val="en-US"/>
              </w:rPr>
              <w:t>să</w:t>
            </w:r>
            <w:proofErr w:type="spellEnd"/>
            <w:r w:rsidR="005B666D" w:rsidRPr="00DD6151">
              <w:rPr>
                <w:lang w:val="en-US"/>
              </w:rPr>
              <w:t xml:space="preserve"> </w:t>
            </w:r>
            <w:proofErr w:type="spellStart"/>
            <w:r w:rsidR="005B666D" w:rsidRPr="00DD6151">
              <w:rPr>
                <w:lang w:val="en-US"/>
              </w:rPr>
              <w:t>comunice</w:t>
            </w:r>
            <w:proofErr w:type="spellEnd"/>
            <w:r w:rsidR="005B666D" w:rsidRPr="00DD6151">
              <w:rPr>
                <w:lang w:val="en-US"/>
              </w:rPr>
              <w:t xml:space="preserve">, la </w:t>
            </w:r>
            <w:proofErr w:type="spellStart"/>
            <w:r w:rsidR="005B666D" w:rsidRPr="00DD6151">
              <w:rPr>
                <w:lang w:val="en-US"/>
              </w:rPr>
              <w:t>cererea</w:t>
            </w:r>
            <w:proofErr w:type="spellEnd"/>
            <w:r w:rsidR="005B666D" w:rsidRPr="00DD6151">
              <w:rPr>
                <w:lang w:val="en-US"/>
              </w:rPr>
              <w:t xml:space="preserve"> </w:t>
            </w:r>
            <w:proofErr w:type="spellStart"/>
            <w:r w:rsidR="005B666D" w:rsidRPr="00DD6151">
              <w:rPr>
                <w:lang w:val="en-US"/>
              </w:rPr>
              <w:t>Beneficiarului</w:t>
            </w:r>
            <w:proofErr w:type="spellEnd"/>
            <w:r w:rsidR="005B666D" w:rsidRPr="00DD6151">
              <w:rPr>
                <w:lang w:val="en-US"/>
              </w:rPr>
              <w:t xml:space="preserve">, </w:t>
            </w:r>
            <w:proofErr w:type="spellStart"/>
            <w:r w:rsidR="005B666D" w:rsidRPr="00DD6151">
              <w:rPr>
                <w:lang w:val="en-US"/>
              </w:rPr>
              <w:t>datele</w:t>
            </w:r>
            <w:proofErr w:type="spellEnd"/>
            <w:r w:rsidR="005B666D" w:rsidRPr="00DD6151">
              <w:rPr>
                <w:lang w:val="en-US"/>
              </w:rPr>
              <w:t xml:space="preserve"> de </w:t>
            </w:r>
            <w:proofErr w:type="spellStart"/>
            <w:r w:rsidR="00E364D5" w:rsidRPr="00DD6151">
              <w:rPr>
                <w:lang w:val="en-US"/>
              </w:rPr>
              <w:t>identificare</w:t>
            </w:r>
            <w:r w:rsidR="005B666D" w:rsidRPr="00DD6151">
              <w:rPr>
                <w:lang w:val="en-US"/>
              </w:rPr>
              <w:t>ale</w:t>
            </w:r>
            <w:proofErr w:type="spellEnd"/>
            <w:r w:rsidR="005B666D" w:rsidRPr="00DD6151">
              <w:rPr>
                <w:lang w:val="en-US"/>
              </w:rPr>
              <w:t xml:space="preserve"> </w:t>
            </w:r>
            <w:proofErr w:type="spellStart"/>
            <w:r w:rsidR="005B666D" w:rsidRPr="00DD6151">
              <w:rPr>
                <w:lang w:val="en-US"/>
              </w:rPr>
              <w:t>subantreprenorilor</w:t>
            </w:r>
            <w:proofErr w:type="spellEnd"/>
            <w:r w:rsidR="005B666D" w:rsidRPr="00DD6151">
              <w:rPr>
                <w:lang w:val="en-US"/>
              </w:rPr>
              <w:t xml:space="preserve">. </w:t>
            </w:r>
          </w:p>
          <w:p w14:paraId="4B0D7DEF" w14:textId="77777777" w:rsidR="005B666D" w:rsidRPr="00DD6151" w:rsidRDefault="00BE5A1E" w:rsidP="00196AB4">
            <w:pPr>
              <w:pStyle w:val="af3"/>
              <w:tabs>
                <w:tab w:val="left" w:pos="142"/>
                <w:tab w:val="left" w:pos="284"/>
              </w:tabs>
              <w:spacing w:line="276" w:lineRule="auto"/>
              <w:ind w:firstLine="0"/>
              <w:rPr>
                <w:lang w:val="en-US"/>
              </w:rPr>
            </w:pPr>
            <w:r w:rsidRPr="00DD6151">
              <w:rPr>
                <w:lang w:val="en-US"/>
              </w:rPr>
              <w:t xml:space="preserve">6.4. </w:t>
            </w:r>
            <w:proofErr w:type="spellStart"/>
            <w:r w:rsidR="005B666D" w:rsidRPr="00DD6151">
              <w:rPr>
                <w:lang w:val="en-US"/>
              </w:rPr>
              <w:t>Angajarea</w:t>
            </w:r>
            <w:proofErr w:type="spellEnd"/>
            <w:r w:rsidR="005B666D" w:rsidRPr="00DD6151">
              <w:rPr>
                <w:lang w:val="en-US"/>
              </w:rPr>
              <w:t xml:space="preserve"> </w:t>
            </w:r>
            <w:proofErr w:type="spellStart"/>
            <w:r w:rsidR="005B666D" w:rsidRPr="00DD6151">
              <w:rPr>
                <w:lang w:val="en-US"/>
              </w:rPr>
              <w:t>forţei</w:t>
            </w:r>
            <w:proofErr w:type="spellEnd"/>
            <w:r w:rsidR="005B666D" w:rsidRPr="00DD6151">
              <w:rPr>
                <w:lang w:val="en-US"/>
              </w:rPr>
              <w:t xml:space="preserve"> de </w:t>
            </w:r>
            <w:proofErr w:type="spellStart"/>
            <w:r w:rsidR="005B666D" w:rsidRPr="00DD6151">
              <w:rPr>
                <w:lang w:val="en-US"/>
              </w:rPr>
              <w:t>muncă</w:t>
            </w:r>
            <w:proofErr w:type="spellEnd"/>
            <w:r w:rsidR="005B666D" w:rsidRPr="00DD6151">
              <w:rPr>
                <w:lang w:val="en-US"/>
              </w:rPr>
              <w:t xml:space="preserve"> pe </w:t>
            </w:r>
            <w:proofErr w:type="spellStart"/>
            <w:r w:rsidR="005B666D" w:rsidRPr="00DD6151">
              <w:rPr>
                <w:lang w:val="en-US"/>
              </w:rPr>
              <w:t>bază</w:t>
            </w:r>
            <w:proofErr w:type="spellEnd"/>
            <w:r w:rsidR="005B666D" w:rsidRPr="00DD6151">
              <w:rPr>
                <w:lang w:val="en-US"/>
              </w:rPr>
              <w:t xml:space="preserve"> de </w:t>
            </w:r>
            <w:proofErr w:type="spellStart"/>
            <w:r w:rsidR="005B666D" w:rsidRPr="00DD6151">
              <w:rPr>
                <w:lang w:val="en-US"/>
              </w:rPr>
              <w:t>a</w:t>
            </w:r>
            <w:r w:rsidR="003D06D0" w:rsidRPr="00DD6151">
              <w:rPr>
                <w:lang w:val="en-US"/>
              </w:rPr>
              <w:t>cord</w:t>
            </w:r>
            <w:proofErr w:type="spellEnd"/>
            <w:r w:rsidR="003D06D0" w:rsidRPr="00DD6151">
              <w:rPr>
                <w:lang w:val="en-US"/>
              </w:rPr>
              <w:t xml:space="preserve"> nu </w:t>
            </w:r>
            <w:proofErr w:type="spellStart"/>
            <w:r w:rsidR="003D06D0" w:rsidRPr="00DD6151">
              <w:rPr>
                <w:lang w:val="en-US"/>
              </w:rPr>
              <w:t>este</w:t>
            </w:r>
            <w:proofErr w:type="spellEnd"/>
            <w:r w:rsidR="003D06D0" w:rsidRPr="00DD6151">
              <w:rPr>
                <w:lang w:val="en-US"/>
              </w:rPr>
              <w:t xml:space="preserve"> </w:t>
            </w:r>
            <w:proofErr w:type="spellStart"/>
            <w:r w:rsidR="003D06D0" w:rsidRPr="00DD6151">
              <w:rPr>
                <w:lang w:val="en-US"/>
              </w:rPr>
              <w:t>considerată</w:t>
            </w:r>
            <w:proofErr w:type="spellEnd"/>
            <w:r w:rsidR="005B666D" w:rsidRPr="00DD6151">
              <w:rPr>
                <w:lang w:val="en-US"/>
              </w:rPr>
              <w:t xml:space="preserve"> </w:t>
            </w:r>
            <w:proofErr w:type="spellStart"/>
            <w:r w:rsidR="005B666D" w:rsidRPr="00DD6151">
              <w:rPr>
                <w:lang w:val="en-US"/>
              </w:rPr>
              <w:t>obiectul</w:t>
            </w:r>
            <w:proofErr w:type="spellEnd"/>
            <w:r w:rsidR="005B666D" w:rsidRPr="00DD6151">
              <w:rPr>
                <w:lang w:val="en-US"/>
              </w:rPr>
              <w:t xml:space="preserve"> </w:t>
            </w:r>
            <w:proofErr w:type="spellStart"/>
            <w:r w:rsidR="005B666D" w:rsidRPr="00DD6151">
              <w:rPr>
                <w:lang w:val="en-US"/>
              </w:rPr>
              <w:t>unei</w:t>
            </w:r>
            <w:proofErr w:type="spellEnd"/>
            <w:r w:rsidR="005B666D" w:rsidRPr="00DD6151">
              <w:rPr>
                <w:lang w:val="en-US"/>
              </w:rPr>
              <w:t xml:space="preserve"> </w:t>
            </w:r>
            <w:proofErr w:type="spellStart"/>
            <w:r w:rsidR="005B666D" w:rsidRPr="00DD6151">
              <w:rPr>
                <w:lang w:val="en-US"/>
              </w:rPr>
              <w:t>subcontractări</w:t>
            </w:r>
            <w:proofErr w:type="spellEnd"/>
            <w:r w:rsidR="005B666D" w:rsidRPr="00DD6151">
              <w:rPr>
                <w:lang w:val="en-US"/>
              </w:rPr>
              <w:t>.</w:t>
            </w:r>
          </w:p>
          <w:p w14:paraId="5FA50CB1" w14:textId="77777777" w:rsidR="00684D44" w:rsidRPr="00DD6151" w:rsidRDefault="00684D44" w:rsidP="00196AB4">
            <w:pPr>
              <w:pStyle w:val="af3"/>
              <w:tabs>
                <w:tab w:val="left" w:pos="142"/>
                <w:tab w:val="left" w:pos="284"/>
              </w:tabs>
              <w:spacing w:line="276" w:lineRule="auto"/>
              <w:ind w:firstLine="0"/>
              <w:rPr>
                <w:lang w:val="en-US"/>
              </w:rPr>
            </w:pPr>
          </w:p>
          <w:p w14:paraId="59E4DE75"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3C370785"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14:paraId="26284B11" w14:textId="77777777" w:rsidR="00460653" w:rsidRPr="00FF430B" w:rsidRDefault="00460653" w:rsidP="00196AB4">
            <w:pPr>
              <w:tabs>
                <w:tab w:val="left" w:pos="2385"/>
              </w:tabs>
              <w:jc w:val="both"/>
            </w:pPr>
          </w:p>
          <w:p w14:paraId="72D4852B"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5E05B316" w14:textId="77777777" w:rsidR="00460653" w:rsidRPr="00DD6151" w:rsidRDefault="00BE5A1E" w:rsidP="00196AB4">
            <w:pPr>
              <w:pStyle w:val="af3"/>
              <w:tabs>
                <w:tab w:val="left" w:pos="0"/>
              </w:tabs>
              <w:spacing w:line="276" w:lineRule="auto"/>
              <w:ind w:firstLine="0"/>
              <w:rPr>
                <w:lang w:val="en-US"/>
              </w:rPr>
            </w:pPr>
            <w:r w:rsidRPr="00DD6151">
              <w:rPr>
                <w:lang w:val="en-US"/>
              </w:rPr>
              <w:t xml:space="preserve">8.1. </w:t>
            </w:r>
            <w:proofErr w:type="spellStart"/>
            <w:r w:rsidR="00460653" w:rsidRPr="00DD6151">
              <w:rPr>
                <w:lang w:val="en-US"/>
              </w:rPr>
              <w:t>Materialele</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de </w:t>
            </w:r>
            <w:proofErr w:type="spellStart"/>
            <w:r w:rsidR="00460653" w:rsidRPr="00DD6151">
              <w:rPr>
                <w:lang w:val="en-US"/>
              </w:rPr>
              <w:t>calitatea</w:t>
            </w:r>
            <w:proofErr w:type="spellEnd"/>
            <w:r w:rsidR="00460653" w:rsidRPr="00DD6151">
              <w:rPr>
                <w:lang w:val="en-US"/>
              </w:rPr>
              <w:t xml:space="preserve"> </w:t>
            </w:r>
            <w:proofErr w:type="spellStart"/>
            <w:r w:rsidR="00460653" w:rsidRPr="00DD6151">
              <w:rPr>
                <w:lang w:val="en-US"/>
              </w:rPr>
              <w:t>prevăzută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documentaţia</w:t>
            </w:r>
            <w:proofErr w:type="spellEnd"/>
            <w:r w:rsidR="00460653" w:rsidRPr="00DD6151">
              <w:rPr>
                <w:lang w:val="en-US"/>
              </w:rPr>
              <w:t xml:space="preserve"> de </w:t>
            </w:r>
            <w:proofErr w:type="spellStart"/>
            <w:r w:rsidR="00460653" w:rsidRPr="00DD6151">
              <w:rPr>
                <w:lang w:val="en-US"/>
              </w:rPr>
              <w:t>executare</w:t>
            </w:r>
            <w:proofErr w:type="spellEnd"/>
            <w:r w:rsidR="00460653" w:rsidRPr="00DD6151">
              <w:rPr>
                <w:lang w:val="en-US"/>
              </w:rPr>
              <w:t xml:space="preserve">, </w:t>
            </w:r>
            <w:proofErr w:type="spellStart"/>
            <w:r w:rsidR="00460653" w:rsidRPr="00DD6151">
              <w:rPr>
                <w:lang w:val="en-US"/>
              </w:rPr>
              <w:t>urmând</w:t>
            </w:r>
            <w:proofErr w:type="spellEnd"/>
            <w:r w:rsidR="00460653" w:rsidRPr="00DD6151">
              <w:rPr>
                <w:lang w:val="en-US"/>
              </w:rPr>
              <w:t xml:space="preserve"> a fi </w:t>
            </w:r>
            <w:proofErr w:type="spellStart"/>
            <w:r w:rsidR="00460653" w:rsidRPr="00DD6151">
              <w:rPr>
                <w:lang w:val="en-US"/>
              </w:rPr>
              <w:t>supuse</w:t>
            </w:r>
            <w:proofErr w:type="spellEnd"/>
            <w:r w:rsidR="00460653" w:rsidRPr="00DD6151">
              <w:rPr>
                <w:lang w:val="en-US"/>
              </w:rPr>
              <w:t xml:space="preserve"> periodic la diverse </w:t>
            </w:r>
            <w:proofErr w:type="spellStart"/>
            <w:r w:rsidR="00460653" w:rsidRPr="00DD6151">
              <w:rPr>
                <w:lang w:val="en-US"/>
              </w:rPr>
              <w:t>testări</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proiectantul</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ce</w:t>
            </w:r>
            <w:proofErr w:type="spellEnd"/>
            <w:r w:rsidR="00460653" w:rsidRPr="00DD6151">
              <w:rPr>
                <w:lang w:val="en-US"/>
              </w:rPr>
              <w:t xml:space="preserve"> le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solicita</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asigura</w:t>
            </w:r>
            <w:proofErr w:type="spellEnd"/>
            <w:r w:rsidR="00460653" w:rsidRPr="00DD6151">
              <w:rPr>
                <w:lang w:val="en-US"/>
              </w:rPr>
              <w:t xml:space="preserve">, la </w:t>
            </w:r>
            <w:proofErr w:type="spellStart"/>
            <w:r w:rsidR="00460653" w:rsidRPr="00DD6151">
              <w:rPr>
                <w:lang w:val="en-US"/>
              </w:rPr>
              <w:t>cerere</w:t>
            </w:r>
            <w:proofErr w:type="spellEnd"/>
            <w:r w:rsidR="00460653" w:rsidRPr="00DD6151">
              <w:rPr>
                <w:lang w:val="en-US"/>
              </w:rPr>
              <w:t xml:space="preserve">, </w:t>
            </w:r>
            <w:proofErr w:type="spellStart"/>
            <w:r w:rsidR="00460653" w:rsidRPr="00DD6151">
              <w:rPr>
                <w:lang w:val="en-US"/>
              </w:rPr>
              <w:t>forţa</w:t>
            </w:r>
            <w:proofErr w:type="spellEnd"/>
            <w:r w:rsidR="00460653" w:rsidRPr="00DD6151">
              <w:rPr>
                <w:lang w:val="en-US"/>
              </w:rPr>
              <w:t xml:space="preserve"> de </w:t>
            </w:r>
            <w:proofErr w:type="spellStart"/>
            <w:r w:rsidR="00460653" w:rsidRPr="00DD6151">
              <w:rPr>
                <w:lang w:val="en-US"/>
              </w:rPr>
              <w:t>muncă</w:t>
            </w:r>
            <w:proofErr w:type="spellEnd"/>
            <w:r w:rsidR="00460653" w:rsidRPr="00DD6151">
              <w:rPr>
                <w:lang w:val="en-US"/>
              </w:rPr>
              <w:t xml:space="preserve">, </w:t>
            </w:r>
            <w:proofErr w:type="spellStart"/>
            <w:r w:rsidR="00460653" w:rsidRPr="00DD6151">
              <w:rPr>
                <w:lang w:val="en-US"/>
              </w:rPr>
              <w:t>instrumentele</w:t>
            </w:r>
            <w:proofErr w:type="spellEnd"/>
            <w:r w:rsidR="00460653" w:rsidRPr="00DD6151">
              <w:rPr>
                <w:lang w:val="en-US"/>
              </w:rPr>
              <w:t xml:space="preserve">, </w:t>
            </w:r>
            <w:proofErr w:type="spellStart"/>
            <w:r w:rsidR="00460653" w:rsidRPr="00DD6151">
              <w:rPr>
                <w:lang w:val="en-US"/>
              </w:rPr>
              <w:t>utilajul</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materialele</w:t>
            </w:r>
            <w:proofErr w:type="spellEnd"/>
            <w:r w:rsidR="00460653" w:rsidRPr="00DD6151">
              <w:rPr>
                <w:lang w:val="en-US"/>
              </w:rPr>
              <w:t xml:space="preserve"> </w:t>
            </w:r>
            <w:proofErr w:type="spellStart"/>
            <w:r w:rsidR="00460653" w:rsidRPr="00DD6151">
              <w:rPr>
                <w:lang w:val="en-US"/>
              </w:rPr>
              <w:t>necesare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examinarea</w:t>
            </w:r>
            <w:proofErr w:type="spellEnd"/>
            <w:r w:rsidR="00460653" w:rsidRPr="00DD6151">
              <w:rPr>
                <w:lang w:val="en-US"/>
              </w:rPr>
              <w:t xml:space="preserve">, </w:t>
            </w:r>
            <w:proofErr w:type="spellStart"/>
            <w:r w:rsidR="00460653" w:rsidRPr="00DD6151">
              <w:rPr>
                <w:lang w:val="en-US"/>
              </w:rPr>
              <w:t>măsurarea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testarea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
          <w:p w14:paraId="1BB4458F" w14:textId="77777777" w:rsidR="00460653" w:rsidRPr="00DD6151" w:rsidRDefault="00BE5A1E" w:rsidP="00196AB4">
            <w:pPr>
              <w:pStyle w:val="af3"/>
              <w:tabs>
                <w:tab w:val="left" w:pos="284"/>
              </w:tabs>
              <w:spacing w:line="276" w:lineRule="auto"/>
              <w:ind w:firstLine="0"/>
              <w:rPr>
                <w:lang w:val="en-US"/>
              </w:rPr>
            </w:pPr>
            <w:r w:rsidRPr="00DD6151">
              <w:rPr>
                <w:lang w:val="en-US"/>
              </w:rPr>
              <w:t>8.</w:t>
            </w:r>
            <w:proofErr w:type="gramStart"/>
            <w:r w:rsidRPr="00DD6151">
              <w:rPr>
                <w:lang w:val="en-US"/>
              </w:rPr>
              <w:t>2</w:t>
            </w:r>
            <w:r w:rsidR="00D05A94" w:rsidRPr="00DD6151">
              <w:rPr>
                <w:lang w:val="en-US"/>
              </w:rPr>
              <w:t>.</w:t>
            </w:r>
            <w:r w:rsidR="00460653" w:rsidRPr="00DD6151">
              <w:rPr>
                <w:lang w:val="en-US"/>
              </w:rPr>
              <w:t>Costul</w:t>
            </w:r>
            <w:proofErr w:type="gramEnd"/>
            <w:r w:rsidR="00460653" w:rsidRPr="00DD6151">
              <w:rPr>
                <w:lang w:val="en-US"/>
              </w:rPr>
              <w:t xml:space="preserve"> </w:t>
            </w:r>
            <w:proofErr w:type="spellStart"/>
            <w:r w:rsidR="00460653" w:rsidRPr="00DD6151">
              <w:rPr>
                <w:lang w:val="en-US"/>
              </w:rPr>
              <w:t>probelor</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încercărilor</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suportat</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acesta</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prevăzut</w:t>
            </w:r>
            <w:proofErr w:type="spellEnd"/>
            <w:r w:rsidR="00460653" w:rsidRPr="00DD6151">
              <w:rPr>
                <w:lang w:val="en-US"/>
              </w:rPr>
              <w:t xml:space="preserve"> </w:t>
            </w:r>
            <w:proofErr w:type="spellStart"/>
            <w:r w:rsidR="00460653" w:rsidRPr="00DD6151">
              <w:rPr>
                <w:lang w:val="en-US"/>
              </w:rPr>
              <w:t>îndocumentaţie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w:t>
            </w:r>
            <w:proofErr w:type="spellEnd"/>
            <w:r w:rsidR="00460653" w:rsidRPr="00DD6151">
              <w:rPr>
                <w:lang w:val="en-US"/>
              </w:rPr>
              <w:t xml:space="preserve"> </w:t>
            </w:r>
            <w:proofErr w:type="spellStart"/>
            <w:r w:rsidR="00460653" w:rsidRPr="00DD6151">
              <w:rPr>
                <w:lang w:val="en-US"/>
              </w:rPr>
              <w:t>contrar</w:t>
            </w:r>
            <w:proofErr w:type="spellEnd"/>
            <w:r w:rsidR="00460653" w:rsidRPr="00DD6151">
              <w:rPr>
                <w:lang w:val="en-US"/>
              </w:rPr>
              <w:t xml:space="preserve"> </w:t>
            </w:r>
            <w:proofErr w:type="spellStart"/>
            <w:r w:rsidR="00460653" w:rsidRPr="00DD6151">
              <w:rPr>
                <w:lang w:val="en-US"/>
              </w:rPr>
              <w:t>cheltuielile</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suportate</w:t>
            </w:r>
            <w:proofErr w:type="spellEnd"/>
            <w:r w:rsidR="00460653" w:rsidRPr="00DD6151">
              <w:rPr>
                <w:lang w:val="en-US"/>
              </w:rPr>
              <w:t xml:space="preserve"> de </w:t>
            </w:r>
            <w:proofErr w:type="spellStart"/>
            <w:r w:rsidR="00460653" w:rsidRPr="00DD6151">
              <w:rPr>
                <w:lang w:val="en-US"/>
              </w:rPr>
              <w:t>Beneficiar</w:t>
            </w:r>
            <w:proofErr w:type="spellEnd"/>
            <w:r w:rsidR="00460653" w:rsidRPr="00DD6151">
              <w:rPr>
                <w:lang w:val="en-US"/>
              </w:rPr>
              <w:t xml:space="preserve">. </w:t>
            </w:r>
          </w:p>
          <w:p w14:paraId="6DDD4E5F" w14:textId="77777777" w:rsidR="00460653" w:rsidRPr="00FF430B" w:rsidRDefault="00BE5A1E" w:rsidP="00196AB4">
            <w:pPr>
              <w:pStyle w:val="af3"/>
              <w:tabs>
                <w:tab w:val="left" w:pos="284"/>
              </w:tabs>
              <w:spacing w:line="276" w:lineRule="auto"/>
              <w:ind w:firstLine="0"/>
            </w:pPr>
            <w:r w:rsidRPr="00DD6151">
              <w:rPr>
                <w:lang w:val="en-US"/>
              </w:rPr>
              <w:t xml:space="preserve">8.3. </w:t>
            </w:r>
            <w:proofErr w:type="spellStart"/>
            <w:r w:rsidR="00460653" w:rsidRPr="00DD6151">
              <w:rPr>
                <w:lang w:val="en-US"/>
              </w:rPr>
              <w:t>Probele</w:t>
            </w:r>
            <w:proofErr w:type="spellEnd"/>
            <w:r w:rsidR="00460653" w:rsidRPr="00DD6151">
              <w:rPr>
                <w:lang w:val="en-US"/>
              </w:rPr>
              <w:t xml:space="preserve"> </w:t>
            </w:r>
            <w:proofErr w:type="spellStart"/>
            <w:r w:rsidR="00460653" w:rsidRPr="00DD6151">
              <w:rPr>
                <w:lang w:val="en-US"/>
              </w:rPr>
              <w:t>neprevăzute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comandate</w:t>
            </w:r>
            <w:proofErr w:type="spellEnd"/>
            <w:r w:rsidR="00460653" w:rsidRPr="00DD6151">
              <w:rPr>
                <w:lang w:val="en-US"/>
              </w:rPr>
              <w:t xml:space="preserve"> de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verificarea</w:t>
            </w:r>
            <w:proofErr w:type="spellEnd"/>
            <w:r w:rsidR="00460653" w:rsidRPr="00DD6151">
              <w:rPr>
                <w:lang w:val="en-US"/>
              </w:rPr>
              <w:t xml:space="preserve"> </w:t>
            </w:r>
            <w:proofErr w:type="spellStart"/>
            <w:r w:rsidR="00460653" w:rsidRPr="00DD6151">
              <w:rPr>
                <w:lang w:val="en-US"/>
              </w:rPr>
              <w:t>unor</w:t>
            </w:r>
            <w:proofErr w:type="spellEnd"/>
            <w:r w:rsidR="00460653" w:rsidRPr="00DD6151">
              <w:rPr>
                <w:lang w:val="en-US"/>
              </w:rPr>
              <w:t xml:space="preserve"> </w:t>
            </w:r>
            <w:proofErr w:type="spellStart"/>
            <w:r w:rsidR="00460653" w:rsidRPr="00DD6151">
              <w:rPr>
                <w:lang w:val="en-US"/>
              </w:rPr>
              <w:t>lucrări</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materiale</w:t>
            </w:r>
            <w:proofErr w:type="spellEnd"/>
            <w:r w:rsidR="00460653" w:rsidRPr="00DD6151">
              <w:rPr>
                <w:lang w:val="en-US"/>
              </w:rPr>
              <w:t xml:space="preserve"> </w:t>
            </w:r>
            <w:proofErr w:type="spellStart"/>
            <w:r w:rsidR="00460653" w:rsidRPr="00DD6151">
              <w:rPr>
                <w:lang w:val="en-US"/>
              </w:rPr>
              <w:t>puse</w:t>
            </w:r>
            <w:proofErr w:type="spellEnd"/>
            <w:r w:rsidR="00460653" w:rsidRPr="00DD6151">
              <w:rPr>
                <w:lang w:val="en-US"/>
              </w:rPr>
              <w:t xml:space="preserve"> </w:t>
            </w:r>
            <w:proofErr w:type="spellStart"/>
            <w:r w:rsidR="00460653" w:rsidRPr="00DD6151">
              <w:rPr>
                <w:lang w:val="en-US"/>
              </w:rPr>
              <w:t>înoperă</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suportate</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s</w:t>
            </w:r>
            <w:r w:rsidR="003D06D0" w:rsidRPr="00DD6151">
              <w:rPr>
                <w:lang w:val="en-US"/>
              </w:rPr>
              <w:t xml:space="preserve">e </w:t>
            </w:r>
            <w:proofErr w:type="spellStart"/>
            <w:r w:rsidR="003D06D0" w:rsidRPr="00DD6151">
              <w:rPr>
                <w:lang w:val="en-US"/>
              </w:rPr>
              <w:t>dovedeşte</w:t>
            </w:r>
            <w:proofErr w:type="spellEnd"/>
            <w:r w:rsidR="003D06D0" w:rsidRPr="00DD6151">
              <w:rPr>
                <w:lang w:val="en-US"/>
              </w:rPr>
              <w:t xml:space="preserve"> </w:t>
            </w:r>
            <w:proofErr w:type="spellStart"/>
            <w:r w:rsidR="003D06D0" w:rsidRPr="00DD6151">
              <w:rPr>
                <w:lang w:val="en-US"/>
              </w:rPr>
              <w:t>că</w:t>
            </w:r>
            <w:proofErr w:type="spellEnd"/>
            <w:r w:rsidR="003D06D0" w:rsidRPr="00DD6151">
              <w:rPr>
                <w:lang w:val="en-US"/>
              </w:rPr>
              <w:t xml:space="preserve"> </w:t>
            </w:r>
            <w:proofErr w:type="spellStart"/>
            <w:r w:rsidR="003D06D0" w:rsidRPr="00DD6151">
              <w:rPr>
                <w:lang w:val="en-US"/>
              </w:rPr>
              <w:t>materialele</w:t>
            </w:r>
            <w:proofErr w:type="spellEnd"/>
            <w:r w:rsidR="003D06D0" w:rsidRPr="00DD6151">
              <w:rPr>
                <w:lang w:val="en-US"/>
              </w:rPr>
              <w:t xml:space="preserve"> nu su</w:t>
            </w:r>
            <w:r w:rsidR="00460653" w:rsidRPr="00DD6151">
              <w:rPr>
                <w:lang w:val="en-US"/>
              </w:rPr>
              <w:t xml:space="preserve">nt </w:t>
            </w:r>
            <w:proofErr w:type="spellStart"/>
            <w:r w:rsidR="00460653" w:rsidRPr="00DD6151">
              <w:rPr>
                <w:lang w:val="en-US"/>
              </w:rPr>
              <w:t>corespunzător</w:t>
            </w:r>
            <w:proofErr w:type="spellEnd"/>
            <w:r w:rsidR="00460653" w:rsidRPr="00DD6151">
              <w:rPr>
                <w:lang w:val="en-US"/>
              </w:rPr>
              <w:t xml:space="preserve"> </w:t>
            </w:r>
            <w:proofErr w:type="spellStart"/>
            <w:r w:rsidR="00460653" w:rsidRPr="00DD6151">
              <w:rPr>
                <w:lang w:val="en-US"/>
              </w:rPr>
              <w:t>calitative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manopera</w:t>
            </w:r>
            <w:proofErr w:type="spellEnd"/>
            <w:r w:rsidR="00460653" w:rsidRPr="00DD6151">
              <w:rPr>
                <w:lang w:val="en-US"/>
              </w:rPr>
              <w:t xml:space="preserve"> nu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conformitate</w:t>
            </w:r>
            <w:proofErr w:type="spellEnd"/>
            <w:r w:rsidR="00460653" w:rsidRPr="00DD6151">
              <w:rPr>
                <w:lang w:val="en-US"/>
              </w:rPr>
              <w:t xml:space="preserve"> cu </w:t>
            </w:r>
            <w:proofErr w:type="spellStart"/>
            <w:r w:rsidR="00460653" w:rsidRPr="00DD6151">
              <w:rPr>
                <w:lang w:val="en-US"/>
              </w:rPr>
              <w:t>prevederile</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5E148108" w14:textId="77777777"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8.4.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proiectantul</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orice</w:t>
            </w:r>
            <w:proofErr w:type="spellEnd"/>
            <w:r w:rsidR="00460653" w:rsidRPr="00DD6151">
              <w:rPr>
                <w:lang w:val="en-US"/>
              </w:rPr>
              <w:t xml:space="preserve"> </w:t>
            </w:r>
            <w:proofErr w:type="spellStart"/>
            <w:r w:rsidR="00460653" w:rsidRPr="00DD6151">
              <w:rPr>
                <w:lang w:val="en-US"/>
              </w:rPr>
              <w:t>altă</w:t>
            </w:r>
            <w:proofErr w:type="spellEnd"/>
            <w:r w:rsidR="00460653" w:rsidRPr="00DD6151">
              <w:rPr>
                <w:lang w:val="en-US"/>
              </w:rPr>
              <w:t xml:space="preserve"> </w:t>
            </w:r>
            <w:proofErr w:type="spellStart"/>
            <w:r w:rsidR="00460653" w:rsidRPr="00DD6151">
              <w:rPr>
                <w:lang w:val="en-US"/>
              </w:rPr>
              <w:t>persoană</w:t>
            </w:r>
            <w:proofErr w:type="spellEnd"/>
            <w:r w:rsidR="00460653" w:rsidRPr="00DD6151">
              <w:rPr>
                <w:lang w:val="en-US"/>
              </w:rPr>
              <w:t xml:space="preserve"> </w:t>
            </w:r>
            <w:proofErr w:type="spellStart"/>
            <w:r w:rsidR="00460653" w:rsidRPr="00DD6151">
              <w:rPr>
                <w:lang w:val="en-US"/>
              </w:rPr>
              <w:t>autorizată</w:t>
            </w:r>
            <w:proofErr w:type="spellEnd"/>
            <w:r w:rsidR="00460653" w:rsidRPr="00DD6151">
              <w:rPr>
                <w:lang w:val="en-US"/>
              </w:rPr>
              <w:t xml:space="preserve"> de </w:t>
            </w:r>
            <w:proofErr w:type="spellStart"/>
            <w:r w:rsidR="00460653" w:rsidRPr="00DD6151">
              <w:rPr>
                <w:lang w:val="en-US"/>
              </w:rPr>
              <w:t>aceştia</w:t>
            </w:r>
            <w:proofErr w:type="spellEnd"/>
            <w:r w:rsidR="00460653" w:rsidRPr="00DD6151">
              <w:rPr>
                <w:lang w:val="en-US"/>
              </w:rPr>
              <w:t xml:space="preserve"> au </w:t>
            </w:r>
            <w:proofErr w:type="spellStart"/>
            <w:r w:rsidR="00460653" w:rsidRPr="00DD6151">
              <w:rPr>
                <w:lang w:val="en-US"/>
              </w:rPr>
              <w:t>acces</w:t>
            </w:r>
            <w:proofErr w:type="spellEnd"/>
            <w:r w:rsidR="00460653" w:rsidRPr="00DD6151">
              <w:rPr>
                <w:lang w:val="en-US"/>
              </w:rPr>
              <w:t xml:space="preserve"> tot </w:t>
            </w:r>
            <w:proofErr w:type="spellStart"/>
            <w:r w:rsidR="00460653" w:rsidRPr="00DD6151">
              <w:rPr>
                <w:lang w:val="en-US"/>
              </w:rPr>
              <w:t>timpul</w:t>
            </w:r>
            <w:proofErr w:type="spellEnd"/>
            <w:r w:rsidR="00460653" w:rsidRPr="00DD6151">
              <w:rPr>
                <w:lang w:val="en-US"/>
              </w:rPr>
              <w:t xml:space="preserve"> la </w:t>
            </w:r>
            <w:proofErr w:type="spellStart"/>
            <w:r w:rsidR="00460653" w:rsidRPr="00DD6151">
              <w:rPr>
                <w:lang w:val="en-US"/>
              </w:rPr>
              <w:lastRenderedPageBreak/>
              <w:t>lucrări</w:t>
            </w:r>
            <w:proofErr w:type="spellEnd"/>
            <w:r w:rsidR="00460653" w:rsidRPr="00DD6151">
              <w:rPr>
                <w:lang w:val="en-US"/>
              </w:rPr>
              <w:t xml:space="preserve"> pe </w:t>
            </w:r>
            <w:proofErr w:type="spellStart"/>
            <w:r w:rsidR="00460653" w:rsidRPr="00DD6151">
              <w:rPr>
                <w:lang w:val="en-US"/>
              </w:rPr>
              <w:t>şantierşi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locurile</w:t>
            </w:r>
            <w:proofErr w:type="spellEnd"/>
            <w:r w:rsidR="00460653" w:rsidRPr="00DD6151">
              <w:rPr>
                <w:lang w:val="en-US"/>
              </w:rPr>
              <w:t xml:space="preserve"> </w:t>
            </w:r>
            <w:proofErr w:type="spellStart"/>
            <w:r w:rsidR="00460653" w:rsidRPr="00DD6151">
              <w:rPr>
                <w:lang w:val="en-US"/>
              </w:rPr>
              <w:t>unde</w:t>
            </w:r>
            <w:proofErr w:type="spellEnd"/>
            <w:r w:rsidR="00460653" w:rsidRPr="00DD6151">
              <w:rPr>
                <w:lang w:val="en-US"/>
              </w:rPr>
              <w:t xml:space="preserve"> se </w:t>
            </w:r>
            <w:proofErr w:type="spellStart"/>
            <w:r w:rsidR="00460653" w:rsidRPr="00DD6151">
              <w:rPr>
                <w:lang w:val="en-US"/>
              </w:rPr>
              <w:t>pregăteşte</w:t>
            </w:r>
            <w:proofErr w:type="spellEnd"/>
            <w:r w:rsidR="00460653" w:rsidRPr="00DD6151">
              <w:rPr>
                <w:lang w:val="en-US"/>
              </w:rPr>
              <w:t xml:space="preserve"> </w:t>
            </w:r>
            <w:proofErr w:type="spellStart"/>
            <w:r w:rsidR="00460653" w:rsidRPr="00DD6151">
              <w:rPr>
                <w:lang w:val="en-US"/>
              </w:rPr>
              <w:t>lucrarea</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depozite</w:t>
            </w:r>
            <w:proofErr w:type="spellEnd"/>
            <w:r w:rsidR="00460653" w:rsidRPr="00DD6151">
              <w:rPr>
                <w:lang w:val="en-US"/>
              </w:rPr>
              <w:t xml:space="preserve"> de </w:t>
            </w:r>
            <w:proofErr w:type="spellStart"/>
            <w:r w:rsidR="00460653" w:rsidRPr="00DD6151">
              <w:rPr>
                <w:lang w:val="en-US"/>
              </w:rPr>
              <w:t>materiale</w:t>
            </w:r>
            <w:proofErr w:type="spellEnd"/>
            <w:r w:rsidR="00460653" w:rsidRPr="00DD6151">
              <w:rPr>
                <w:lang w:val="en-US"/>
              </w:rPr>
              <w:t xml:space="preserve"> prefabricate etc. </w:t>
            </w:r>
          </w:p>
          <w:p w14:paraId="53A6E6BF" w14:textId="77777777"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8.5. </w:t>
            </w:r>
            <w:proofErr w:type="spellStart"/>
            <w:r w:rsidR="00460653" w:rsidRPr="00DD6151">
              <w:rPr>
                <w:lang w:val="en-US"/>
              </w:rPr>
              <w:t>Lucrările</w:t>
            </w:r>
            <w:proofErr w:type="spellEnd"/>
            <w:r w:rsidR="00460653" w:rsidRPr="00DD6151">
              <w:rPr>
                <w:lang w:val="en-US"/>
              </w:rPr>
              <w:t xml:space="preserve"> care </w:t>
            </w:r>
            <w:proofErr w:type="spellStart"/>
            <w:r w:rsidR="00460653" w:rsidRPr="00DD6151">
              <w:rPr>
                <w:lang w:val="en-US"/>
              </w:rPr>
              <w:t>devin</w:t>
            </w:r>
            <w:proofErr w:type="spellEnd"/>
            <w:r w:rsidR="00460653" w:rsidRPr="00DD6151">
              <w:rPr>
                <w:lang w:val="en-US"/>
              </w:rPr>
              <w:t xml:space="preserve"> </w:t>
            </w:r>
            <w:proofErr w:type="spellStart"/>
            <w:r w:rsidR="00460653" w:rsidRPr="00DD6151">
              <w:rPr>
                <w:lang w:val="en-US"/>
              </w:rPr>
              <w:t>ascunse</w:t>
            </w:r>
            <w:proofErr w:type="spellEnd"/>
            <w:r w:rsidR="00460653" w:rsidRPr="00DD6151">
              <w:rPr>
                <w:lang w:val="en-US"/>
              </w:rPr>
              <w:t xml:space="preserve"> nu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acoperite</w:t>
            </w:r>
            <w:proofErr w:type="spellEnd"/>
            <w:r w:rsidR="00460653" w:rsidRPr="00DD6151">
              <w:rPr>
                <w:lang w:val="en-US"/>
              </w:rPr>
              <w:t xml:space="preserve"> </w:t>
            </w:r>
            <w:proofErr w:type="spellStart"/>
            <w:r w:rsidR="00460653" w:rsidRPr="00DD6151">
              <w:rPr>
                <w:lang w:val="en-US"/>
              </w:rPr>
              <w:t>fără</w:t>
            </w:r>
            <w:proofErr w:type="spellEnd"/>
            <w:r w:rsidR="00460653" w:rsidRPr="00DD6151">
              <w:rPr>
                <w:lang w:val="en-US"/>
              </w:rPr>
              <w:t xml:space="preserve"> </w:t>
            </w:r>
            <w:proofErr w:type="spellStart"/>
            <w:r w:rsidR="00460653" w:rsidRPr="00DD6151">
              <w:rPr>
                <w:lang w:val="en-US"/>
              </w:rPr>
              <w:t>aprobarea</w:t>
            </w:r>
            <w:proofErr w:type="spellEnd"/>
            <w:r w:rsidR="00460653" w:rsidRPr="00DD6151">
              <w:rPr>
                <w:lang w:val="en-US"/>
              </w:rPr>
              <w:t xml:space="preserve"> </w:t>
            </w:r>
            <w:proofErr w:type="spellStart"/>
            <w:r w:rsidR="00460653" w:rsidRPr="00DD6151">
              <w:rPr>
                <w:lang w:val="en-US"/>
              </w:rPr>
              <w:t>responsabilului</w:t>
            </w:r>
            <w:proofErr w:type="spellEnd"/>
            <w:r w:rsidR="00460653" w:rsidRPr="00DD6151">
              <w:rPr>
                <w:lang w:val="en-US"/>
              </w:rPr>
              <w:t xml:space="preserve"> </w:t>
            </w:r>
            <w:proofErr w:type="spellStart"/>
            <w:r w:rsidR="00460653" w:rsidRPr="00DD6151">
              <w:rPr>
                <w:lang w:val="en-US"/>
              </w:rPr>
              <w:t>tehnic</w:t>
            </w:r>
            <w:proofErr w:type="spellEnd"/>
            <w:r w:rsidR="00460653" w:rsidRPr="00DD6151">
              <w:rPr>
                <w:lang w:val="en-US"/>
              </w:rPr>
              <w:t xml:space="preserve"> </w:t>
            </w:r>
            <w:proofErr w:type="spellStart"/>
            <w:r w:rsidR="00460653" w:rsidRPr="00DD6151">
              <w:rPr>
                <w:lang w:val="en-US"/>
              </w:rPr>
              <w:t>atestat</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caz</w:t>
            </w:r>
            <w:proofErr w:type="spellEnd"/>
            <w:r w:rsidR="00460653" w:rsidRPr="00DD6151">
              <w:rPr>
                <w:lang w:val="en-US"/>
              </w:rPr>
              <w:t xml:space="preserve">, a </w:t>
            </w:r>
            <w:proofErr w:type="spellStart"/>
            <w:r w:rsidR="00460653" w:rsidRPr="00DD6151">
              <w:rPr>
                <w:lang w:val="en-US"/>
              </w:rPr>
              <w:t>proiectantului</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asigurând</w:t>
            </w:r>
            <w:proofErr w:type="spellEnd"/>
            <w:r w:rsidR="00460653" w:rsidRPr="00DD6151">
              <w:rPr>
                <w:lang w:val="en-US"/>
              </w:rPr>
              <w:t xml:space="preserve"> </w:t>
            </w:r>
            <w:proofErr w:type="spellStart"/>
            <w:r w:rsidR="00460653" w:rsidRPr="00DD6151">
              <w:rPr>
                <w:lang w:val="en-US"/>
              </w:rPr>
              <w:t>posibilitatea</w:t>
            </w:r>
            <w:proofErr w:type="spellEnd"/>
            <w:r w:rsidR="00460653" w:rsidRPr="00DD6151">
              <w:rPr>
                <w:lang w:val="en-US"/>
              </w:rPr>
              <w:t xml:space="preserve"> </w:t>
            </w:r>
            <w:proofErr w:type="spellStart"/>
            <w:r w:rsidR="00460653" w:rsidRPr="00DD6151">
              <w:rPr>
                <w:lang w:val="en-US"/>
              </w:rPr>
              <w:t>acestora</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examineze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urmărească</w:t>
            </w:r>
            <w:proofErr w:type="spellEnd"/>
            <w:r w:rsidR="00460653" w:rsidRPr="00DD6151">
              <w:rPr>
                <w:lang w:val="en-US"/>
              </w:rPr>
              <w:t xml:space="preserve"> </w:t>
            </w:r>
            <w:proofErr w:type="spellStart"/>
            <w:r w:rsidR="00460653" w:rsidRPr="00DD6151">
              <w:rPr>
                <w:lang w:val="en-US"/>
              </w:rPr>
              <w:t>orice</w:t>
            </w:r>
            <w:proofErr w:type="spellEnd"/>
            <w:r w:rsidR="00460653" w:rsidRPr="00DD6151">
              <w:rPr>
                <w:lang w:val="en-US"/>
              </w:rPr>
              <w:t xml:space="preserve"> </w:t>
            </w:r>
            <w:proofErr w:type="spellStart"/>
            <w:r w:rsidR="00460653" w:rsidRPr="00DD6151">
              <w:rPr>
                <w:lang w:val="en-US"/>
              </w:rPr>
              <w:t>lucrare</w:t>
            </w:r>
            <w:proofErr w:type="spellEnd"/>
            <w:r w:rsidR="00460653" w:rsidRPr="00DD6151">
              <w:rPr>
                <w:lang w:val="en-US"/>
              </w:rPr>
              <w:t xml:space="preserve"> care </w:t>
            </w:r>
            <w:proofErr w:type="spellStart"/>
            <w:r w:rsidR="00460653" w:rsidRPr="00DD6151">
              <w:rPr>
                <w:lang w:val="en-US"/>
              </w:rPr>
              <w:t>urmează</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fie </w:t>
            </w:r>
            <w:proofErr w:type="spellStart"/>
            <w:r w:rsidR="00460653" w:rsidRPr="00DD6151">
              <w:rPr>
                <w:lang w:val="en-US"/>
              </w:rPr>
              <w:t>ascunsă</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w:t>
            </w:r>
            <w:r w:rsidRPr="00DD6151">
              <w:rPr>
                <w:lang w:val="en-US"/>
              </w:rPr>
              <w:t>a</w:t>
            </w:r>
            <w:proofErr w:type="spellEnd"/>
            <w:r w:rsidR="00460653" w:rsidRPr="00DD6151">
              <w:rPr>
                <w:lang w:val="en-US"/>
              </w:rPr>
              <w:t xml:space="preserve"> </w:t>
            </w:r>
            <w:proofErr w:type="spellStart"/>
            <w:r w:rsidR="00460653" w:rsidRPr="00DD6151">
              <w:rPr>
                <w:lang w:val="en-US"/>
              </w:rPr>
              <w:t>anunţaresponsabilul</w:t>
            </w:r>
            <w:proofErr w:type="spellEnd"/>
            <w:r w:rsidR="00460653" w:rsidRPr="00DD6151">
              <w:rPr>
                <w:lang w:val="en-US"/>
              </w:rPr>
              <w:t xml:space="preserve"> </w:t>
            </w:r>
            <w:proofErr w:type="spellStart"/>
            <w:r w:rsidR="00460653" w:rsidRPr="00DD6151">
              <w:rPr>
                <w:lang w:val="en-US"/>
              </w:rPr>
              <w:t>tehnic</w:t>
            </w:r>
            <w:proofErr w:type="spellEnd"/>
            <w:r w:rsidR="00183D79" w:rsidRPr="00DD6151">
              <w:rPr>
                <w:lang w:val="en-US"/>
              </w:rPr>
              <w:t xml:space="preserve"> </w:t>
            </w:r>
            <w:proofErr w:type="spellStart"/>
            <w:r w:rsidR="00183D79" w:rsidRPr="00DD6151">
              <w:rPr>
                <w:lang w:val="en-US"/>
              </w:rPr>
              <w:t>atestat</w:t>
            </w:r>
            <w:proofErr w:type="spellEnd"/>
            <w:r w:rsidR="00183D79" w:rsidRPr="00DD6151">
              <w:rPr>
                <w:lang w:val="en-US"/>
              </w:rPr>
              <w:t xml:space="preserve">, </w:t>
            </w:r>
            <w:proofErr w:type="spellStart"/>
            <w:r w:rsidR="00183D79" w:rsidRPr="00DD6151">
              <w:rPr>
                <w:lang w:val="en-US"/>
              </w:rPr>
              <w:t>proiectantul</w:t>
            </w:r>
            <w:proofErr w:type="spellEnd"/>
            <w:r w:rsidR="00183D79" w:rsidRPr="00DD6151">
              <w:rPr>
                <w:lang w:val="en-US"/>
              </w:rPr>
              <w:t xml:space="preserve"> </w:t>
            </w:r>
            <w:proofErr w:type="spellStart"/>
            <w:r w:rsidR="00183D79" w:rsidRPr="00DD6151">
              <w:rPr>
                <w:lang w:val="en-US"/>
              </w:rPr>
              <w:t>ori</w:t>
            </w:r>
            <w:proofErr w:type="spellEnd"/>
            <w:r w:rsidR="00183D79" w:rsidRPr="00DD6151">
              <w:rPr>
                <w:lang w:val="en-US"/>
              </w:rPr>
              <w:t xml:space="preserve"> de </w:t>
            </w:r>
            <w:proofErr w:type="spellStart"/>
            <w:r w:rsidR="00183D79" w:rsidRPr="00DD6151">
              <w:rPr>
                <w:lang w:val="en-US"/>
              </w:rPr>
              <w:t>câ</w:t>
            </w:r>
            <w:r w:rsidR="00460653" w:rsidRPr="00DD6151">
              <w:rPr>
                <w:lang w:val="en-US"/>
              </w:rPr>
              <w:t>te</w:t>
            </w:r>
            <w:proofErr w:type="spellEnd"/>
            <w:r w:rsidR="00460653" w:rsidRPr="00DD6151">
              <w:rPr>
                <w:lang w:val="en-US"/>
              </w:rPr>
              <w:t xml:space="preserve"> </w:t>
            </w:r>
            <w:proofErr w:type="spellStart"/>
            <w:r w:rsidR="00460653" w:rsidRPr="00DD6151">
              <w:rPr>
                <w:lang w:val="en-US"/>
              </w:rPr>
              <w:t>ori</w:t>
            </w:r>
            <w:proofErr w:type="spellEnd"/>
            <w:r w:rsidR="00460653" w:rsidRPr="00DD6151">
              <w:rPr>
                <w:lang w:val="en-US"/>
              </w:rPr>
              <w:t xml:space="preserve"> </w:t>
            </w:r>
            <w:proofErr w:type="spellStart"/>
            <w:r w:rsidR="00460653" w:rsidRPr="00DD6151">
              <w:rPr>
                <w:lang w:val="en-US"/>
              </w:rPr>
              <w:t>astfel</w:t>
            </w:r>
            <w:proofErr w:type="spellEnd"/>
            <w:r w:rsidR="00460653" w:rsidRPr="00DD6151">
              <w:rPr>
                <w:lang w:val="en-US"/>
              </w:rPr>
              <w:t xml:space="preserve"> de </w:t>
            </w:r>
            <w:proofErr w:type="spellStart"/>
            <w:r w:rsidR="00460653" w:rsidRPr="00DD6151">
              <w:rPr>
                <w:lang w:val="en-US"/>
              </w:rPr>
              <w:t>lucrări</w:t>
            </w:r>
            <w:proofErr w:type="spellEnd"/>
            <w:r w:rsidR="00460653" w:rsidRPr="00DD6151">
              <w:rPr>
                <w:lang w:val="en-US"/>
              </w:rPr>
              <w:t xml:space="preserve">, </w:t>
            </w:r>
            <w:proofErr w:type="spellStart"/>
            <w:r w:rsidR="00183D79" w:rsidRPr="00DD6151">
              <w:rPr>
                <w:lang w:val="en-US"/>
              </w:rPr>
              <w:t>inclusiv</w:t>
            </w:r>
            <w:proofErr w:type="spellEnd"/>
            <w:r w:rsidR="00183D79" w:rsidRPr="00DD6151">
              <w:rPr>
                <w:lang w:val="en-US"/>
              </w:rPr>
              <w:t xml:space="preserve"> </w:t>
            </w:r>
            <w:proofErr w:type="spellStart"/>
            <w:r w:rsidR="00183D79" w:rsidRPr="00DD6151">
              <w:rPr>
                <w:lang w:val="en-US"/>
              </w:rPr>
              <w:t>fundaţiile</w:t>
            </w:r>
            <w:proofErr w:type="spellEnd"/>
            <w:r w:rsidR="00183D79" w:rsidRPr="00DD6151">
              <w:rPr>
                <w:lang w:val="en-US"/>
              </w:rPr>
              <w:t xml:space="preserve"> </w:t>
            </w:r>
            <w:proofErr w:type="spellStart"/>
            <w:r w:rsidR="00183D79" w:rsidRPr="00DD6151">
              <w:rPr>
                <w:lang w:val="en-US"/>
              </w:rPr>
              <w:t>clădirii</w:t>
            </w:r>
            <w:proofErr w:type="spellEnd"/>
            <w:r w:rsidR="00183D79" w:rsidRPr="00DD6151">
              <w:rPr>
                <w:lang w:val="en-US"/>
              </w:rPr>
              <w:t>, su</w:t>
            </w:r>
            <w:r w:rsidR="00460653" w:rsidRPr="00DD6151">
              <w:rPr>
                <w:lang w:val="en-US"/>
              </w:rPr>
              <w:t xml:space="preserve">nt </w:t>
            </w:r>
            <w:proofErr w:type="spellStart"/>
            <w:r w:rsidR="00460653" w:rsidRPr="00DD6151">
              <w:rPr>
                <w:lang w:val="en-US"/>
              </w:rPr>
              <w:t>gata</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a fi examinate. </w:t>
            </w:r>
            <w:proofErr w:type="spellStart"/>
            <w:r w:rsidR="00460653" w:rsidRPr="00DD6151">
              <w:rPr>
                <w:lang w:val="en-US"/>
              </w:rPr>
              <w:t>Responsabilul</w:t>
            </w:r>
            <w:proofErr w:type="spellEnd"/>
            <w:r w:rsidR="00460653" w:rsidRPr="00DD6151">
              <w:rPr>
                <w:lang w:val="en-US"/>
              </w:rPr>
              <w:t xml:space="preserve"> </w:t>
            </w:r>
            <w:proofErr w:type="spellStart"/>
            <w:r w:rsidR="00460653" w:rsidRPr="00DD6151">
              <w:rPr>
                <w:lang w:val="en-US"/>
              </w:rPr>
              <w:t>tehnic</w:t>
            </w:r>
            <w:proofErr w:type="spellEnd"/>
            <w:r w:rsidR="00460653" w:rsidRPr="00DD6151">
              <w:rPr>
                <w:lang w:val="en-US"/>
              </w:rPr>
              <w:t xml:space="preserve"> </w:t>
            </w:r>
            <w:proofErr w:type="spellStart"/>
            <w:r w:rsidR="00460653" w:rsidRPr="00DD6151">
              <w:rPr>
                <w:lang w:val="en-US"/>
              </w:rPr>
              <w:t>atestat</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proiectantul</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w:t>
            </w:r>
            <w:proofErr w:type="spellStart"/>
            <w:r w:rsidR="00460653" w:rsidRPr="00DD6151">
              <w:rPr>
                <w:lang w:val="en-US"/>
              </w:rPr>
              <w:t>participa</w:t>
            </w:r>
            <w:proofErr w:type="spellEnd"/>
            <w:r w:rsidR="00460653" w:rsidRPr="00DD6151">
              <w:rPr>
                <w:lang w:val="en-US"/>
              </w:rPr>
              <w:t xml:space="preserve"> la </w:t>
            </w:r>
            <w:proofErr w:type="spellStart"/>
            <w:r w:rsidR="00460653" w:rsidRPr="00DD6151">
              <w:rPr>
                <w:lang w:val="en-US"/>
              </w:rPr>
              <w:t>examinarea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măsurarea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
          <w:p w14:paraId="44EF1B3B" w14:textId="77777777"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8.6.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dezveli</w:t>
            </w:r>
            <w:proofErr w:type="spellEnd"/>
            <w:r w:rsidR="00460653" w:rsidRPr="00DD6151">
              <w:rPr>
                <w:lang w:val="en-US"/>
              </w:rPr>
              <w:t xml:space="preserve"> </w:t>
            </w:r>
            <w:proofErr w:type="spellStart"/>
            <w:r w:rsidR="00460653" w:rsidRPr="00DD6151">
              <w:rPr>
                <w:lang w:val="en-US"/>
              </w:rPr>
              <w:t>orice</w:t>
            </w:r>
            <w:proofErr w:type="spellEnd"/>
            <w:r w:rsidR="00460653" w:rsidRPr="00DD6151">
              <w:rPr>
                <w:lang w:val="en-US"/>
              </w:rPr>
              <w:t xml:space="preserve"> </w:t>
            </w:r>
            <w:proofErr w:type="spellStart"/>
            <w:r w:rsidR="00460653" w:rsidRPr="00DD6151">
              <w:rPr>
                <w:lang w:val="en-US"/>
              </w:rPr>
              <w:t>parte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de </w:t>
            </w:r>
            <w:proofErr w:type="spellStart"/>
            <w:r w:rsidR="00460653" w:rsidRPr="00DD6151">
              <w:rPr>
                <w:lang w:val="en-US"/>
              </w:rPr>
              <w:t>lucrare</w:t>
            </w:r>
            <w:proofErr w:type="spellEnd"/>
            <w:r w:rsidR="00460653" w:rsidRPr="00DD6151">
              <w:rPr>
                <w:lang w:val="en-US"/>
              </w:rPr>
              <w:t xml:space="preserve"> la </w:t>
            </w:r>
            <w:proofErr w:type="spellStart"/>
            <w:r w:rsidR="00460653" w:rsidRPr="00DD6151">
              <w:rPr>
                <w:lang w:val="en-US"/>
              </w:rPr>
              <w:t>dispoziţia</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reface </w:t>
            </w:r>
            <w:proofErr w:type="spellStart"/>
            <w:r w:rsidR="00460653" w:rsidRPr="00DD6151">
              <w:rPr>
                <w:lang w:val="en-US"/>
              </w:rPr>
              <w:t>această</w:t>
            </w:r>
            <w:proofErr w:type="spellEnd"/>
            <w:r w:rsidR="00460653" w:rsidRPr="00DD6151">
              <w:rPr>
                <w:lang w:val="en-US"/>
              </w:rPr>
              <w:t xml:space="preserve"> </w:t>
            </w:r>
            <w:proofErr w:type="spellStart"/>
            <w:r w:rsidR="00460653" w:rsidRPr="00DD6151">
              <w:rPr>
                <w:lang w:val="en-US"/>
              </w:rPr>
              <w:t>parte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de </w:t>
            </w:r>
            <w:proofErr w:type="spellStart"/>
            <w:r w:rsidR="00460653" w:rsidRPr="00DD6151">
              <w:rPr>
                <w:lang w:val="en-US"/>
              </w:rPr>
              <w:t>lucrare</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se </w:t>
            </w:r>
            <w:proofErr w:type="spellStart"/>
            <w:r w:rsidR="00460653" w:rsidRPr="00DD6151">
              <w:rPr>
                <w:lang w:val="en-US"/>
              </w:rPr>
              <w:t>constată</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au </w:t>
            </w:r>
            <w:proofErr w:type="spellStart"/>
            <w:r w:rsidR="00460653" w:rsidRPr="00DD6151">
              <w:rPr>
                <w:lang w:val="en-US"/>
              </w:rPr>
              <w:t>fost</w:t>
            </w:r>
            <w:proofErr w:type="spellEnd"/>
            <w:r w:rsidR="00460653" w:rsidRPr="00DD6151">
              <w:rPr>
                <w:lang w:val="en-US"/>
              </w:rPr>
              <w:t xml:space="preserve"> de </w:t>
            </w:r>
            <w:proofErr w:type="spellStart"/>
            <w:r w:rsidR="00460653" w:rsidRPr="00DD6151">
              <w:rPr>
                <w:lang w:val="en-US"/>
              </w:rPr>
              <w:t>calitate</w:t>
            </w:r>
            <w:proofErr w:type="spellEnd"/>
            <w:r w:rsidR="00460653" w:rsidRPr="00DD6151">
              <w:rPr>
                <w:lang w:val="en-US"/>
              </w:rPr>
              <w:t xml:space="preserve"> </w:t>
            </w:r>
            <w:proofErr w:type="spellStart"/>
            <w:r w:rsidR="00460653" w:rsidRPr="00DD6151">
              <w:rPr>
                <w:lang w:val="en-US"/>
              </w:rPr>
              <w:t>corespunzătoare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realizate</w:t>
            </w:r>
            <w:proofErr w:type="spellEnd"/>
            <w:r w:rsidR="00460653" w:rsidRPr="00DD6151">
              <w:rPr>
                <w:lang w:val="en-US"/>
              </w:rPr>
              <w:t xml:space="preserve"> conform </w:t>
            </w:r>
            <w:proofErr w:type="spellStart"/>
            <w:r w:rsidR="00460653" w:rsidRPr="00DD6151">
              <w:rPr>
                <w:lang w:val="en-US"/>
              </w:rPr>
              <w:t>documentaţiei</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 xml:space="preserve">, </w:t>
            </w:r>
            <w:proofErr w:type="spellStart"/>
            <w:r w:rsidR="00460653" w:rsidRPr="00DD6151">
              <w:rPr>
                <w:lang w:val="en-US"/>
              </w:rPr>
              <w:t>dezvelirea</w:t>
            </w:r>
            <w:proofErr w:type="spellEnd"/>
            <w:r w:rsidR="00460653" w:rsidRPr="00DD6151">
              <w:rPr>
                <w:lang w:val="en-US"/>
              </w:rPr>
              <w:t xml:space="preserve">, </w:t>
            </w:r>
            <w:proofErr w:type="spellStart"/>
            <w:r w:rsidR="00460653" w:rsidRPr="00DD6151">
              <w:rPr>
                <w:lang w:val="en-US"/>
              </w:rPr>
              <w:t>refacerea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repararea</w:t>
            </w:r>
            <w:proofErr w:type="spellEnd"/>
            <w:r w:rsidR="00460653" w:rsidRPr="00DD6151">
              <w:rPr>
                <w:lang w:val="en-US"/>
              </w:rPr>
              <w:t xml:space="preserve"> </w:t>
            </w:r>
            <w:proofErr w:type="spellStart"/>
            <w:r w:rsidR="00460653" w:rsidRPr="00DD6151">
              <w:rPr>
                <w:lang w:val="en-US"/>
              </w:rPr>
              <w:t>vor</w:t>
            </w:r>
            <w:proofErr w:type="spellEnd"/>
            <w:r w:rsidR="0001066E" w:rsidRPr="00DD6151">
              <w:rPr>
                <w:lang w:val="en-US"/>
              </w:rPr>
              <w:t xml:space="preserve"> fi </w:t>
            </w:r>
            <w:proofErr w:type="spellStart"/>
            <w:r w:rsidR="0001066E" w:rsidRPr="00DD6151">
              <w:rPr>
                <w:lang w:val="en-US"/>
              </w:rPr>
              <w:t>suportate</w:t>
            </w:r>
            <w:proofErr w:type="spellEnd"/>
            <w:r w:rsidR="0001066E" w:rsidRPr="00DD6151">
              <w:rPr>
                <w:lang w:val="en-US"/>
              </w:rPr>
              <w:t xml:space="preserve"> de </w:t>
            </w:r>
            <w:proofErr w:type="spellStart"/>
            <w:r w:rsidR="0001066E" w:rsidRPr="00DD6151">
              <w:rPr>
                <w:lang w:val="en-US"/>
              </w:rPr>
              <w:t>Beneficiar</w:t>
            </w:r>
            <w:proofErr w:type="spellEnd"/>
            <w:r w:rsidR="0001066E" w:rsidRPr="00DD6151">
              <w:rPr>
                <w:lang w:val="en-US"/>
              </w:rPr>
              <w:t>,</w:t>
            </w:r>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w:t>
            </w:r>
            <w:proofErr w:type="spellEnd"/>
            <w:r w:rsidR="00460653" w:rsidRPr="00DD6151">
              <w:rPr>
                <w:lang w:val="en-US"/>
              </w:rPr>
              <w:t xml:space="preserve"> </w:t>
            </w:r>
            <w:proofErr w:type="spellStart"/>
            <w:r w:rsidR="00460653" w:rsidRPr="00DD6151">
              <w:rPr>
                <w:lang w:val="en-US"/>
              </w:rPr>
              <w:t>contrar</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
          <w:p w14:paraId="23F48B37" w14:textId="77777777"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8.7. </w:t>
            </w:r>
            <w:proofErr w:type="spellStart"/>
            <w:r w:rsidR="00460653" w:rsidRPr="00DD6151">
              <w:rPr>
                <w:lang w:val="en-US"/>
              </w:rPr>
              <w:t>Costurile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consumul</w:t>
            </w:r>
            <w:proofErr w:type="spellEnd"/>
            <w:r w:rsidR="00460653" w:rsidRPr="00DD6151">
              <w:rPr>
                <w:lang w:val="en-US"/>
              </w:rPr>
              <w:t xml:space="preserve"> de </w:t>
            </w:r>
            <w:proofErr w:type="spellStart"/>
            <w:r w:rsidR="00460653" w:rsidRPr="00DD6151">
              <w:rPr>
                <w:lang w:val="en-US"/>
              </w:rPr>
              <w:t>utilităţi</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cel</w:t>
            </w:r>
            <w:proofErr w:type="spellEnd"/>
            <w:r w:rsidR="00460653" w:rsidRPr="00DD6151">
              <w:rPr>
                <w:lang w:val="en-US"/>
              </w:rPr>
              <w:t xml:space="preserve"> al </w:t>
            </w:r>
            <w:proofErr w:type="spellStart"/>
            <w:r w:rsidR="00460653" w:rsidRPr="00DD6151">
              <w:rPr>
                <w:lang w:val="en-US"/>
              </w:rPr>
              <w:t>contoarelor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al </w:t>
            </w:r>
            <w:proofErr w:type="spellStart"/>
            <w:r w:rsidR="00460653" w:rsidRPr="00DD6151">
              <w:rPr>
                <w:lang w:val="en-US"/>
              </w:rPr>
              <w:t>altor</w:t>
            </w:r>
            <w:proofErr w:type="spellEnd"/>
            <w:r w:rsidR="00460653" w:rsidRPr="00DD6151">
              <w:rPr>
                <w:lang w:val="en-US"/>
              </w:rPr>
              <w:t xml:space="preserve"> </w:t>
            </w:r>
            <w:proofErr w:type="spellStart"/>
            <w:r w:rsidR="00460653" w:rsidRPr="00DD6151">
              <w:rPr>
                <w:lang w:val="en-US"/>
              </w:rPr>
              <w:t>aparate</w:t>
            </w:r>
            <w:proofErr w:type="spellEnd"/>
            <w:r w:rsidR="00460653" w:rsidRPr="00DD6151">
              <w:rPr>
                <w:lang w:val="en-US"/>
              </w:rPr>
              <w:t xml:space="preserve"> de </w:t>
            </w:r>
            <w:proofErr w:type="spellStart"/>
            <w:r w:rsidR="00460653" w:rsidRPr="00DD6151">
              <w:rPr>
                <w:lang w:val="en-US"/>
              </w:rPr>
              <w:t>măsurat</w:t>
            </w:r>
            <w:proofErr w:type="spellEnd"/>
            <w:r w:rsidR="00460653" w:rsidRPr="00DD6151">
              <w:rPr>
                <w:lang w:val="en-US"/>
              </w:rPr>
              <w:t xml:space="preserve"> se </w:t>
            </w:r>
            <w:proofErr w:type="spellStart"/>
            <w:r w:rsidR="00460653" w:rsidRPr="00DD6151">
              <w:rPr>
                <w:lang w:val="en-US"/>
              </w:rPr>
              <w:t>suportă</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460653" w:rsidRPr="00DD6151">
              <w:rPr>
                <w:lang w:val="en-US"/>
              </w:rPr>
              <w:t>mai</w:t>
            </w:r>
            <w:proofErr w:type="spellEnd"/>
            <w:r w:rsidR="00460653" w:rsidRPr="00DD6151">
              <w:rPr>
                <w:lang w:val="en-US"/>
              </w:rPr>
              <w:t xml:space="preserve"> </w:t>
            </w:r>
            <w:proofErr w:type="spellStart"/>
            <w:r w:rsidR="00460653" w:rsidRPr="00DD6151">
              <w:rPr>
                <w:lang w:val="en-US"/>
              </w:rPr>
              <w:t>multor</w:t>
            </w:r>
            <w:proofErr w:type="spellEnd"/>
            <w:r w:rsidR="00460653" w:rsidRPr="00DD6151">
              <w:rPr>
                <w:lang w:val="en-US"/>
              </w:rPr>
              <w:t xml:space="preserve"> </w:t>
            </w:r>
            <w:proofErr w:type="spellStart"/>
            <w:r w:rsidR="00460653" w:rsidRPr="00DD6151">
              <w:rPr>
                <w:lang w:val="en-US"/>
              </w:rPr>
              <w:t>antreprenori</w:t>
            </w:r>
            <w:proofErr w:type="spellEnd"/>
            <w:r w:rsidR="00460653" w:rsidRPr="00DD6151">
              <w:rPr>
                <w:lang w:val="en-US"/>
              </w:rPr>
              <w:t xml:space="preserve">, </w:t>
            </w:r>
            <w:proofErr w:type="spellStart"/>
            <w:r w:rsidR="00460653" w:rsidRPr="00DD6151">
              <w:rPr>
                <w:lang w:val="en-US"/>
              </w:rPr>
              <w:t>costurile</w:t>
            </w:r>
            <w:proofErr w:type="spellEnd"/>
            <w:r w:rsidR="00460653" w:rsidRPr="00DD6151">
              <w:rPr>
                <w:lang w:val="en-US"/>
              </w:rPr>
              <w:t xml:space="preserve"> se </w:t>
            </w:r>
            <w:proofErr w:type="spellStart"/>
            <w:r w:rsidR="00460653" w:rsidRPr="00DD6151">
              <w:rPr>
                <w:lang w:val="en-US"/>
              </w:rPr>
              <w:t>suportă</w:t>
            </w:r>
            <w:proofErr w:type="spellEnd"/>
            <w:r w:rsidR="00460653" w:rsidRPr="00DD6151">
              <w:rPr>
                <w:lang w:val="en-US"/>
              </w:rPr>
              <w:t xml:space="preserve"> </w:t>
            </w:r>
            <w:proofErr w:type="spellStart"/>
            <w:r w:rsidR="00460653" w:rsidRPr="00DD6151">
              <w:rPr>
                <w:lang w:val="en-US"/>
              </w:rPr>
              <w:t>proporţional</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aceştia</w:t>
            </w:r>
            <w:proofErr w:type="spellEnd"/>
            <w:r w:rsidR="00460653" w:rsidRPr="00DD6151">
              <w:rPr>
                <w:lang w:val="en-US"/>
              </w:rPr>
              <w:t xml:space="preserve">. </w:t>
            </w:r>
          </w:p>
          <w:p w14:paraId="778D7C38" w14:textId="77777777" w:rsidR="00460653" w:rsidRPr="00DD6151" w:rsidRDefault="00D05A94" w:rsidP="009E5EBA">
            <w:pPr>
              <w:pStyle w:val="af3"/>
              <w:numPr>
                <w:ilvl w:val="1"/>
                <w:numId w:val="16"/>
              </w:numPr>
              <w:tabs>
                <w:tab w:val="left" w:pos="284"/>
              </w:tabs>
              <w:spacing w:line="276" w:lineRule="auto"/>
              <w:ind w:left="0" w:hanging="425"/>
              <w:rPr>
                <w:lang w:val="en-US"/>
              </w:rPr>
            </w:pPr>
            <w:r w:rsidRPr="00DD6151">
              <w:rPr>
                <w:lang w:val="en-US"/>
              </w:rPr>
              <w:t xml:space="preserve">8.8.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afara </w:t>
            </w:r>
            <w:proofErr w:type="spellStart"/>
            <w:r w:rsidR="00460653" w:rsidRPr="00DD6151">
              <w:rPr>
                <w:lang w:val="en-US"/>
              </w:rPr>
              <w:t>celor</w:t>
            </w:r>
            <w:proofErr w:type="spellEnd"/>
            <w:r w:rsidR="00460653" w:rsidRPr="00DD6151">
              <w:rPr>
                <w:lang w:val="en-US"/>
              </w:rPr>
              <w:t xml:space="preserve"> </w:t>
            </w:r>
            <w:proofErr w:type="spellStart"/>
            <w:r w:rsidR="00460653" w:rsidRPr="00DD6151">
              <w:rPr>
                <w:lang w:val="en-US"/>
              </w:rPr>
              <w:t>prevăzute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contract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fără</w:t>
            </w:r>
            <w:proofErr w:type="spellEnd"/>
            <w:r w:rsidR="00460653" w:rsidRPr="00DD6151">
              <w:rPr>
                <w:lang w:val="en-US"/>
              </w:rPr>
              <w:t xml:space="preserve"> </w:t>
            </w:r>
            <w:proofErr w:type="spellStart"/>
            <w:r w:rsidR="00460653" w:rsidRPr="00DD6151">
              <w:rPr>
                <w:lang w:val="en-US"/>
              </w:rPr>
              <w:t>dis</w:t>
            </w:r>
            <w:r w:rsidR="00183D79" w:rsidRPr="00DD6151">
              <w:rPr>
                <w:lang w:val="en-US"/>
              </w:rPr>
              <w:t>poziţia</w:t>
            </w:r>
            <w:proofErr w:type="spellEnd"/>
            <w:r w:rsidR="00183D79" w:rsidRPr="00DD6151">
              <w:rPr>
                <w:lang w:val="en-US"/>
              </w:rPr>
              <w:t xml:space="preserve"> </w:t>
            </w:r>
            <w:proofErr w:type="spellStart"/>
            <w:r w:rsidR="00183D79" w:rsidRPr="00DD6151">
              <w:rPr>
                <w:lang w:val="en-US"/>
              </w:rPr>
              <w:t>Beneficiarului</w:t>
            </w:r>
            <w:proofErr w:type="spellEnd"/>
            <w:r w:rsidR="00183D79" w:rsidRPr="00DD6151">
              <w:rPr>
                <w:lang w:val="en-US"/>
              </w:rPr>
              <w:t xml:space="preserve">, precum </w:t>
            </w:r>
            <w:proofErr w:type="spellStart"/>
            <w:r w:rsidR="00183D79" w:rsidRPr="00DD6151">
              <w:rPr>
                <w:lang w:val="en-US"/>
              </w:rPr>
              <w:t>ș</w:t>
            </w:r>
            <w:r w:rsidR="00460653" w:rsidRPr="00DD6151">
              <w:rPr>
                <w:lang w:val="en-US"/>
              </w:rPr>
              <w:t>i</w:t>
            </w:r>
            <w:proofErr w:type="spellEnd"/>
            <w:r w:rsidR="00460653" w:rsidRPr="00DD6151">
              <w:rPr>
                <w:lang w:val="en-US"/>
              </w:rPr>
              <w:t xml:space="preserve"> </w:t>
            </w:r>
            <w:proofErr w:type="spellStart"/>
            <w:r w:rsidR="00460653" w:rsidRPr="00DD6151">
              <w:rPr>
                <w:lang w:val="en-US"/>
              </w:rPr>
              <w:t>cele</w:t>
            </w:r>
            <w:proofErr w:type="spellEnd"/>
            <w:r w:rsidR="00460653" w:rsidRPr="00DD6151">
              <w:rPr>
                <w:lang w:val="en-US"/>
              </w:rPr>
              <w:t xml:space="preserve"> care nu </w:t>
            </w:r>
            <w:proofErr w:type="spellStart"/>
            <w:r w:rsidR="00460653" w:rsidRPr="00DD6151">
              <w:rPr>
                <w:lang w:val="en-US"/>
              </w:rPr>
              <w:t>respectă</w:t>
            </w:r>
            <w:proofErr w:type="spellEnd"/>
            <w:r w:rsidR="00460653" w:rsidRPr="00DD6151">
              <w:rPr>
                <w:lang w:val="en-US"/>
              </w:rPr>
              <w:t xml:space="preserve"> </w:t>
            </w:r>
            <w:proofErr w:type="spellStart"/>
            <w:r w:rsidR="00460653" w:rsidRPr="00DD6151">
              <w:rPr>
                <w:lang w:val="en-US"/>
              </w:rPr>
              <w:t>prevederile</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DD6151">
              <w:rPr>
                <w:lang w:val="en-US"/>
              </w:rPr>
              <w:t>fără</w:t>
            </w:r>
            <w:proofErr w:type="spellEnd"/>
            <w:r w:rsidR="00460653" w:rsidRPr="00DD6151">
              <w:rPr>
                <w:lang w:val="en-US"/>
              </w:rPr>
              <w:t xml:space="preserve"> </w:t>
            </w:r>
            <w:proofErr w:type="gramStart"/>
            <w:r w:rsidR="00460653" w:rsidRPr="00DD6151">
              <w:rPr>
                <w:lang w:val="en-US"/>
              </w:rPr>
              <w:t>a</w:t>
            </w:r>
            <w:proofErr w:type="gramEnd"/>
            <w:r w:rsidR="00460653" w:rsidRPr="00DD6151">
              <w:rPr>
                <w:lang w:val="en-US"/>
              </w:rPr>
              <w:t xml:space="preserve"> </w:t>
            </w:r>
            <w:proofErr w:type="spellStart"/>
            <w:r w:rsidR="00460653" w:rsidRPr="00DD6151">
              <w:rPr>
                <w:lang w:val="en-US"/>
              </w:rPr>
              <w:t>exista</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acest</w:t>
            </w:r>
            <w:proofErr w:type="spellEnd"/>
            <w:r w:rsidR="00460653" w:rsidRPr="00DD6151">
              <w:rPr>
                <w:lang w:val="en-US"/>
              </w:rPr>
              <w:t xml:space="preserve"> </w:t>
            </w:r>
            <w:proofErr w:type="spellStart"/>
            <w:r w:rsidR="00460653" w:rsidRPr="00DD6151">
              <w:rPr>
                <w:lang w:val="en-US"/>
              </w:rPr>
              <w:t>sens</w:t>
            </w:r>
            <w:proofErr w:type="spellEnd"/>
            <w:r w:rsidR="00460653" w:rsidRPr="00DD6151">
              <w:rPr>
                <w:lang w:val="en-US"/>
              </w:rPr>
              <w:t xml:space="preserve"> o </w:t>
            </w:r>
            <w:proofErr w:type="spellStart"/>
            <w:r w:rsidR="00460653" w:rsidRPr="00DD6151">
              <w:rPr>
                <w:lang w:val="en-US"/>
              </w:rPr>
              <w:t>dispoziţie</w:t>
            </w:r>
            <w:proofErr w:type="spellEnd"/>
            <w:r w:rsidR="00460653" w:rsidRPr="00DD6151">
              <w:rPr>
                <w:lang w:val="en-US"/>
              </w:rPr>
              <w:t xml:space="preserve"> </w:t>
            </w:r>
            <w:proofErr w:type="spellStart"/>
            <w:r w:rsidR="00460653" w:rsidRPr="00DD6151">
              <w:rPr>
                <w:lang w:val="en-US"/>
              </w:rPr>
              <w:t>expresă</w:t>
            </w:r>
            <w:proofErr w:type="spellEnd"/>
            <w:r w:rsidR="00460653" w:rsidRPr="00DD6151">
              <w:rPr>
                <w:lang w:val="en-US"/>
              </w:rPr>
              <w:t xml:space="preserve"> a </w:t>
            </w:r>
            <w:proofErr w:type="spellStart"/>
            <w:r w:rsidR="00460653" w:rsidRPr="00DD6151">
              <w:rPr>
                <w:lang w:val="en-US"/>
              </w:rPr>
              <w:t>Beneficiarului</w:t>
            </w:r>
            <w:proofErr w:type="spellEnd"/>
            <w:r w:rsidR="00460653" w:rsidRPr="00DD6151">
              <w:rPr>
                <w:lang w:val="en-US"/>
              </w:rPr>
              <w:t xml:space="preserve">, nu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plătite</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înlăture</w:t>
            </w:r>
            <w:proofErr w:type="spellEnd"/>
            <w:r w:rsidR="00460653" w:rsidRPr="00DD6151">
              <w:rPr>
                <w:lang w:val="en-US"/>
              </w:rPr>
              <w:t xml:space="preserve"> </w:t>
            </w:r>
            <w:proofErr w:type="spellStart"/>
            <w:r w:rsidR="00460653" w:rsidRPr="00DD6151">
              <w:rPr>
                <w:lang w:val="en-US"/>
              </w:rPr>
              <w:t>aceste</w:t>
            </w:r>
            <w:proofErr w:type="spellEnd"/>
            <w:r w:rsidR="00460653" w:rsidRPr="00DD6151">
              <w:rPr>
                <w:lang w:val="en-US"/>
              </w:rPr>
              <w:t xml:space="preserve"> </w:t>
            </w:r>
            <w:proofErr w:type="spellStart"/>
            <w:r w:rsidR="00460653" w:rsidRPr="00DD6151">
              <w:rPr>
                <w:lang w:val="en-US"/>
              </w:rPr>
              <w:t>lucrări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termenul</w:t>
            </w:r>
            <w:proofErr w:type="spellEnd"/>
            <w:r w:rsidR="00460653" w:rsidRPr="00DD6151">
              <w:rPr>
                <w:lang w:val="en-US"/>
              </w:rPr>
              <w:t xml:space="preserve"> </w:t>
            </w:r>
            <w:proofErr w:type="spellStart"/>
            <w:r w:rsidR="00460653" w:rsidRPr="00DD6151">
              <w:rPr>
                <w:lang w:val="en-US"/>
              </w:rPr>
              <w:t>stabilit</w:t>
            </w:r>
            <w:proofErr w:type="spellEnd"/>
            <w:r w:rsidR="00460653" w:rsidRPr="00DD6151">
              <w:rPr>
                <w:lang w:val="en-US"/>
              </w:rPr>
              <w:t xml:space="preserve"> cu </w:t>
            </w:r>
            <w:proofErr w:type="spellStart"/>
            <w:r w:rsidR="00460653" w:rsidRPr="00DD6151">
              <w:rPr>
                <w:lang w:val="en-US"/>
              </w:rPr>
              <w:t>Beneficiarul</w:t>
            </w:r>
            <w:proofErr w:type="spellEnd"/>
            <w:r w:rsidR="00460653" w:rsidRPr="00DD6151">
              <w:rPr>
                <w:lang w:val="en-US"/>
              </w:rPr>
              <w:t xml:space="preserve">. De </w:t>
            </w:r>
            <w:proofErr w:type="spellStart"/>
            <w:r w:rsidR="00460653" w:rsidRPr="00DD6151">
              <w:rPr>
                <w:lang w:val="en-US"/>
              </w:rPr>
              <w:t>asemenea</w:t>
            </w:r>
            <w:proofErr w:type="spellEnd"/>
            <w:r w:rsidR="00460653" w:rsidRPr="00DD6151">
              <w:rPr>
                <w:lang w:val="en-US"/>
              </w:rPr>
              <w:t xml:space="preserve">, </w:t>
            </w:r>
            <w:proofErr w:type="spellStart"/>
            <w:r w:rsidR="00460653" w:rsidRPr="00DD6151">
              <w:rPr>
                <w:lang w:val="en-US"/>
              </w:rPr>
              <w:t>el</w:t>
            </w:r>
            <w:proofErr w:type="spellEnd"/>
            <w:r w:rsidR="00460653" w:rsidRPr="00DD6151">
              <w:rPr>
                <w:lang w:val="en-US"/>
              </w:rPr>
              <w:t xml:space="preserve"> </w:t>
            </w:r>
            <w:proofErr w:type="spellStart"/>
            <w:r w:rsidR="00460653" w:rsidRPr="00DD6151">
              <w:rPr>
                <w:lang w:val="en-US"/>
              </w:rPr>
              <w:t>răspunde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faţa</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de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pagubele</w:t>
            </w:r>
            <w:proofErr w:type="spellEnd"/>
            <w:r w:rsidR="00460653" w:rsidRPr="00DD6151">
              <w:rPr>
                <w:lang w:val="en-US"/>
              </w:rPr>
              <w:t xml:space="preserve"> pe care le-a </w:t>
            </w:r>
            <w:proofErr w:type="spellStart"/>
            <w:r w:rsidR="00460653" w:rsidRPr="00DD6151">
              <w:rPr>
                <w:lang w:val="en-US"/>
              </w:rPr>
              <w:t>provocat</w:t>
            </w:r>
            <w:proofErr w:type="spellEnd"/>
            <w:r w:rsidR="00460653" w:rsidRPr="00DD6151">
              <w:rPr>
                <w:lang w:val="en-US"/>
              </w:rPr>
              <w:t xml:space="preserve"> </w:t>
            </w:r>
            <w:proofErr w:type="spellStart"/>
            <w:r w:rsidR="00460653" w:rsidRPr="00DD6151">
              <w:rPr>
                <w:lang w:val="en-US"/>
              </w:rPr>
              <w:t>acestuia</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respective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plătite</w:t>
            </w:r>
            <w:proofErr w:type="spellEnd"/>
            <w:r w:rsidR="00460653" w:rsidRPr="00DD6151">
              <w:rPr>
                <w:lang w:val="en-US"/>
              </w:rPr>
              <w:t xml:space="preserve"> </w:t>
            </w:r>
            <w:proofErr w:type="spellStart"/>
            <w:r w:rsidR="00460653" w:rsidRPr="00DD6151">
              <w:rPr>
                <w:lang w:val="en-US"/>
              </w:rPr>
              <w:t>Antreprenorului</w:t>
            </w:r>
            <w:proofErr w:type="spellEnd"/>
            <w:r w:rsidR="00460653" w:rsidRPr="00DD6151">
              <w:rPr>
                <w:lang w:val="en-US"/>
              </w:rPr>
              <w:t xml:space="preserve"> </w:t>
            </w:r>
            <w:proofErr w:type="spellStart"/>
            <w:r w:rsidR="00460653" w:rsidRPr="00DD6151">
              <w:rPr>
                <w:lang w:val="en-US"/>
              </w:rPr>
              <w:t>numai</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se </w:t>
            </w:r>
            <w:proofErr w:type="spellStart"/>
            <w:r w:rsidR="00460653" w:rsidRPr="00DD6151">
              <w:rPr>
                <w:lang w:val="en-US"/>
              </w:rPr>
              <w:t>dovedesc</w:t>
            </w:r>
            <w:proofErr w:type="spellEnd"/>
            <w:r w:rsidR="00460653" w:rsidRPr="00DD6151">
              <w:rPr>
                <w:lang w:val="en-US"/>
              </w:rPr>
              <w:t xml:space="preserve"> a fi </w:t>
            </w:r>
            <w:proofErr w:type="spellStart"/>
            <w:r w:rsidR="00460653" w:rsidRPr="00DD6151">
              <w:rPr>
                <w:lang w:val="en-US"/>
              </w:rPr>
              <w:t>necesare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se </w:t>
            </w:r>
            <w:proofErr w:type="spellStart"/>
            <w:r w:rsidR="00460653" w:rsidRPr="00DD6151">
              <w:rPr>
                <w:lang w:val="en-US"/>
              </w:rPr>
              <w:t>presupune</w:t>
            </w:r>
            <w:proofErr w:type="spellEnd"/>
            <w:r w:rsidR="00460653" w:rsidRPr="00DD6151">
              <w:rPr>
                <w:lang w:val="en-US"/>
              </w:rPr>
              <w:t xml:space="preserve"> </w:t>
            </w:r>
            <w:proofErr w:type="spellStart"/>
            <w:r w:rsidR="00460653" w:rsidRPr="00DD6151">
              <w:rPr>
                <w:lang w:val="en-US"/>
              </w:rPr>
              <w:t>că</w:t>
            </w:r>
            <w:proofErr w:type="spellEnd"/>
            <w:r w:rsidR="00460653" w:rsidRPr="00DD6151">
              <w:rPr>
                <w:lang w:val="en-US"/>
              </w:rPr>
              <w:t xml:space="preserve"> </w:t>
            </w:r>
            <w:proofErr w:type="spellStart"/>
            <w:r w:rsidR="00460653" w:rsidRPr="00DD6151">
              <w:rPr>
                <w:lang w:val="en-US"/>
              </w:rPr>
              <w:t>ele</w:t>
            </w:r>
            <w:proofErr w:type="spellEnd"/>
            <w:r w:rsidR="00460653" w:rsidRPr="00DD6151">
              <w:rPr>
                <w:lang w:val="en-US"/>
              </w:rPr>
              <w:t xml:space="preserve"> </w:t>
            </w:r>
            <w:proofErr w:type="spellStart"/>
            <w:r w:rsidR="00460653" w:rsidRPr="00DD6151">
              <w:rPr>
                <w:lang w:val="en-US"/>
              </w:rPr>
              <w:t>corespund</w:t>
            </w:r>
            <w:proofErr w:type="spellEnd"/>
            <w:r w:rsidR="00460653" w:rsidRPr="00DD6151">
              <w:rPr>
                <w:lang w:val="en-US"/>
              </w:rPr>
              <w:t xml:space="preserve"> </w:t>
            </w:r>
            <w:proofErr w:type="spellStart"/>
            <w:r w:rsidR="00460653" w:rsidRPr="00DD6151">
              <w:rPr>
                <w:lang w:val="en-US"/>
              </w:rPr>
              <w:t>voinţei</w:t>
            </w:r>
            <w:proofErr w:type="spellEnd"/>
            <w:r w:rsidR="00460653" w:rsidRPr="00DD6151">
              <w:rPr>
                <w:lang w:val="en-US"/>
              </w:rPr>
              <w:t xml:space="preserve"> </w:t>
            </w:r>
            <w:proofErr w:type="spellStart"/>
            <w:r w:rsidR="00460653" w:rsidRPr="00DD6151">
              <w:rPr>
                <w:lang w:val="en-US"/>
              </w:rPr>
              <w:t>Beneficiarului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care </w:t>
            </w:r>
            <w:proofErr w:type="spellStart"/>
            <w:r w:rsidR="00460653" w:rsidRPr="00DD6151">
              <w:rPr>
                <w:lang w:val="en-US"/>
              </w:rPr>
              <w:t>caz</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notificate</w:t>
            </w:r>
            <w:proofErr w:type="spellEnd"/>
            <w:r w:rsidR="00460653" w:rsidRPr="00DD6151">
              <w:rPr>
                <w:lang w:val="en-US"/>
              </w:rPr>
              <w:t xml:space="preserve"> </w:t>
            </w:r>
            <w:proofErr w:type="spellStart"/>
            <w:r w:rsidR="00460653" w:rsidRPr="00DD6151">
              <w:rPr>
                <w:lang w:val="en-US"/>
              </w:rPr>
              <w:t>imediat</w:t>
            </w:r>
            <w:proofErr w:type="spellEnd"/>
            <w:r w:rsidR="00460653" w:rsidRPr="00DD6151">
              <w:rPr>
                <w:lang w:val="en-US"/>
              </w:rPr>
              <w:t xml:space="preserve">. </w:t>
            </w:r>
          </w:p>
          <w:p w14:paraId="09E355E0" w14:textId="77777777" w:rsidR="00460653" w:rsidRPr="00DD6151" w:rsidRDefault="00D05A94" w:rsidP="009E5EBA">
            <w:pPr>
              <w:pStyle w:val="af3"/>
              <w:numPr>
                <w:ilvl w:val="1"/>
                <w:numId w:val="16"/>
              </w:numPr>
              <w:tabs>
                <w:tab w:val="left" w:pos="284"/>
                <w:tab w:val="left" w:pos="426"/>
              </w:tabs>
              <w:spacing w:line="276" w:lineRule="auto"/>
              <w:ind w:left="0" w:hanging="425"/>
              <w:rPr>
                <w:lang w:val="en-US"/>
              </w:rPr>
            </w:pPr>
            <w:r w:rsidRPr="00DD6151">
              <w:rPr>
                <w:lang w:val="en-US"/>
              </w:rPr>
              <w:t xml:space="preserve">8.9.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încep</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w:t>
            </w:r>
            <w:proofErr w:type="gramStart"/>
            <w:r w:rsidR="00684D44" w:rsidRPr="00DD6151">
              <w:rPr>
                <w:lang w:val="en-US"/>
              </w:rPr>
              <w:t>…..</w:t>
            </w:r>
            <w:proofErr w:type="gramEnd"/>
            <w:r w:rsidR="00460653" w:rsidRPr="00DD6151">
              <w:rPr>
                <w:lang w:val="en-US"/>
              </w:rPr>
              <w:t xml:space="preserve"> </w:t>
            </w:r>
            <w:proofErr w:type="spellStart"/>
            <w:r w:rsidR="00460653" w:rsidRPr="00DD6151">
              <w:rPr>
                <w:lang w:val="en-US"/>
              </w:rPr>
              <w:t>zile</w:t>
            </w:r>
            <w:proofErr w:type="spellEnd"/>
            <w:r w:rsidR="00460653" w:rsidRPr="00DD6151">
              <w:rPr>
                <w:lang w:val="en-US"/>
              </w:rPr>
              <w:t xml:space="preserve"> de la </w:t>
            </w:r>
            <w:proofErr w:type="spellStart"/>
            <w:r w:rsidR="00460653" w:rsidRPr="00DD6151">
              <w:rPr>
                <w:lang w:val="en-US"/>
              </w:rPr>
              <w:t>semnarea</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înregistrarea</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modul</w:t>
            </w:r>
            <w:proofErr w:type="spellEnd"/>
            <w:r w:rsidR="00460653" w:rsidRPr="00DD6151">
              <w:rPr>
                <w:lang w:val="en-US"/>
              </w:rPr>
              <w:t xml:space="preserve"> </w:t>
            </w:r>
            <w:proofErr w:type="spellStart"/>
            <w:r w:rsidR="00460653" w:rsidRPr="00DD6151">
              <w:rPr>
                <w:lang w:val="en-US"/>
              </w:rPr>
              <w:t>corespunzător</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primirea</w:t>
            </w:r>
            <w:proofErr w:type="spellEnd"/>
            <w:r w:rsidR="00460653" w:rsidRPr="00DD6151">
              <w:rPr>
                <w:lang w:val="en-US"/>
              </w:rPr>
              <w:t xml:space="preserve"> </w:t>
            </w:r>
            <w:proofErr w:type="spellStart"/>
            <w:r w:rsidR="00460653" w:rsidRPr="00DD6151">
              <w:rPr>
                <w:lang w:val="en-US"/>
              </w:rPr>
              <w:t>ordinului</w:t>
            </w:r>
            <w:proofErr w:type="spellEnd"/>
            <w:r w:rsidR="00460653" w:rsidRPr="00DD6151">
              <w:rPr>
                <w:lang w:val="en-US"/>
              </w:rPr>
              <w:t xml:space="preserve"> de </w:t>
            </w:r>
            <w:proofErr w:type="spellStart"/>
            <w:r w:rsidR="00460653" w:rsidRPr="00DD6151">
              <w:rPr>
                <w:lang w:val="en-US"/>
              </w:rPr>
              <w:t>execuţie</w:t>
            </w:r>
            <w:proofErr w:type="spellEnd"/>
            <w:r w:rsidR="00460653" w:rsidRPr="00DD6151">
              <w:rPr>
                <w:lang w:val="en-US"/>
              </w:rPr>
              <w:t>.</w:t>
            </w:r>
          </w:p>
          <w:p w14:paraId="71622AA5" w14:textId="77777777" w:rsidR="00460653" w:rsidRPr="00DD6151" w:rsidRDefault="00460653" w:rsidP="00196AB4">
            <w:pPr>
              <w:pStyle w:val="af3"/>
              <w:tabs>
                <w:tab w:val="left" w:pos="284"/>
                <w:tab w:val="left" w:pos="426"/>
              </w:tabs>
              <w:spacing w:line="276" w:lineRule="auto"/>
              <w:ind w:firstLine="0"/>
              <w:rPr>
                <w:lang w:val="en-US"/>
              </w:rPr>
            </w:pPr>
          </w:p>
          <w:p w14:paraId="5E0AE597" w14:textId="77777777" w:rsidR="00460653" w:rsidRPr="00FF430B" w:rsidRDefault="00D83EE1" w:rsidP="009E5EBA">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6316B030" w14:textId="77777777" w:rsidR="00460653" w:rsidRPr="00DD6151" w:rsidRDefault="00D83EE1" w:rsidP="009E5EBA">
            <w:pPr>
              <w:pStyle w:val="af3"/>
              <w:numPr>
                <w:ilvl w:val="1"/>
                <w:numId w:val="16"/>
              </w:numPr>
              <w:tabs>
                <w:tab w:val="left" w:pos="567"/>
              </w:tabs>
              <w:spacing w:line="276" w:lineRule="auto"/>
              <w:ind w:left="0" w:hanging="567"/>
              <w:rPr>
                <w:lang w:val="en-US"/>
              </w:rPr>
            </w:pPr>
            <w:r w:rsidRPr="00DD6151">
              <w:rPr>
                <w:lang w:val="en-US"/>
              </w:rPr>
              <w:t xml:space="preserve">9.1. </w:t>
            </w:r>
            <w:proofErr w:type="spellStart"/>
            <w:r w:rsidR="00460653" w:rsidRPr="00DD6151">
              <w:rPr>
                <w:lang w:val="en-US"/>
              </w:rPr>
              <w:t>Perioada</w:t>
            </w:r>
            <w:proofErr w:type="spellEnd"/>
            <w:r w:rsidR="00460653" w:rsidRPr="00DD6151">
              <w:rPr>
                <w:lang w:val="en-US"/>
              </w:rPr>
              <w:t xml:space="preserve"> de </w:t>
            </w:r>
            <w:proofErr w:type="spellStart"/>
            <w:r w:rsidR="00460653" w:rsidRPr="00DD6151">
              <w:rPr>
                <w:lang w:val="en-US"/>
              </w:rPr>
              <w:t>garanţie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lucrărieste</w:t>
            </w:r>
            <w:proofErr w:type="spellEnd"/>
            <w:r w:rsidR="00460653" w:rsidRPr="00DD6151">
              <w:rPr>
                <w:lang w:val="en-US"/>
              </w:rPr>
              <w:t xml:space="preserve"> </w:t>
            </w:r>
            <w:proofErr w:type="gramStart"/>
            <w:r w:rsidR="00460653" w:rsidRPr="00DD6151">
              <w:rPr>
                <w:lang w:val="en-US"/>
              </w:rPr>
              <w:t xml:space="preserve">de  </w:t>
            </w:r>
            <w:r w:rsidR="00D379F6" w:rsidRPr="00DD6151">
              <w:rPr>
                <w:b/>
                <w:lang w:val="en-US"/>
              </w:rPr>
              <w:t>_</w:t>
            </w:r>
            <w:proofErr w:type="gramEnd"/>
            <w:r w:rsidR="00D379F6" w:rsidRPr="00DD6151">
              <w:rPr>
                <w:b/>
                <w:lang w:val="en-US"/>
              </w:rPr>
              <w:t>__</w:t>
            </w:r>
            <w:r w:rsidR="00460653" w:rsidRPr="00DD6151">
              <w:rPr>
                <w:lang w:val="en-US"/>
              </w:rPr>
              <w:t xml:space="preserve"> ani. </w:t>
            </w:r>
          </w:p>
          <w:p w14:paraId="78721593" w14:textId="77777777" w:rsidR="00460653" w:rsidRPr="00DD6151" w:rsidRDefault="00D83EE1" w:rsidP="009E5EBA">
            <w:pPr>
              <w:pStyle w:val="af3"/>
              <w:numPr>
                <w:ilvl w:val="1"/>
                <w:numId w:val="16"/>
              </w:numPr>
              <w:tabs>
                <w:tab w:val="left" w:pos="567"/>
              </w:tabs>
              <w:spacing w:line="276" w:lineRule="auto"/>
              <w:ind w:left="0" w:hanging="567"/>
              <w:rPr>
                <w:lang w:val="en-US"/>
              </w:rPr>
            </w:pPr>
            <w:r w:rsidRPr="00DD6151">
              <w:rPr>
                <w:lang w:val="en-US"/>
              </w:rPr>
              <w:t xml:space="preserve">9.2. </w:t>
            </w:r>
            <w:proofErr w:type="spellStart"/>
            <w:r w:rsidR="00460653" w:rsidRPr="00DD6151">
              <w:rPr>
                <w:lang w:val="en-US"/>
              </w:rPr>
              <w:t>Perioada</w:t>
            </w:r>
            <w:proofErr w:type="spellEnd"/>
            <w:r w:rsidR="00460653" w:rsidRPr="00DD6151">
              <w:rPr>
                <w:lang w:val="en-US"/>
              </w:rPr>
              <w:t xml:space="preserve"> de </w:t>
            </w:r>
            <w:proofErr w:type="spellStart"/>
            <w:r w:rsidR="00460653" w:rsidRPr="00DD6151">
              <w:rPr>
                <w:lang w:val="en-US"/>
              </w:rPr>
              <w:t>garanţie</w:t>
            </w:r>
            <w:proofErr w:type="spellEnd"/>
            <w:r w:rsidR="00460653" w:rsidRPr="00DD6151">
              <w:rPr>
                <w:lang w:val="en-US"/>
              </w:rPr>
              <w:t xml:space="preserve"> </w:t>
            </w:r>
            <w:proofErr w:type="spellStart"/>
            <w:r w:rsidRPr="00DD6151">
              <w:rPr>
                <w:lang w:val="en-US"/>
              </w:rPr>
              <w:t>începe</w:t>
            </w:r>
            <w:proofErr w:type="spellEnd"/>
            <w:r w:rsidR="00460653" w:rsidRPr="00DD6151">
              <w:rPr>
                <w:lang w:val="en-US"/>
              </w:rPr>
              <w:t xml:space="preserve"> de la data </w:t>
            </w:r>
            <w:proofErr w:type="spellStart"/>
            <w:r w:rsidR="00460653" w:rsidRPr="00DD6151">
              <w:rPr>
                <w:lang w:val="en-US"/>
              </w:rPr>
              <w:t>recepţiei</w:t>
            </w:r>
            <w:proofErr w:type="spellEnd"/>
            <w:r w:rsidR="00460653" w:rsidRPr="00DD6151">
              <w:rPr>
                <w:lang w:val="en-US"/>
              </w:rPr>
              <w:t xml:space="preserve"> la </w:t>
            </w:r>
            <w:proofErr w:type="spellStart"/>
            <w:r w:rsidR="00460653" w:rsidRPr="00DD6151">
              <w:rPr>
                <w:lang w:val="en-US"/>
              </w:rPr>
              <w:t>terminarea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şip</w:t>
            </w:r>
            <w:r w:rsidRPr="00DD6151">
              <w:rPr>
                <w:lang w:val="en-US"/>
              </w:rPr>
              <w:t>â</w:t>
            </w:r>
            <w:r w:rsidR="00460653" w:rsidRPr="00DD6151">
              <w:rPr>
                <w:lang w:val="en-US"/>
              </w:rPr>
              <w:t>nă</w:t>
            </w:r>
            <w:proofErr w:type="spellEnd"/>
            <w:r w:rsidR="00460653" w:rsidRPr="00DD6151">
              <w:rPr>
                <w:lang w:val="en-US"/>
              </w:rPr>
              <w:t xml:space="preserve"> la </w:t>
            </w:r>
            <w:proofErr w:type="spellStart"/>
            <w:r w:rsidR="00460653" w:rsidRPr="00DD6151">
              <w:rPr>
                <w:lang w:val="en-US"/>
              </w:rPr>
              <w:t>expirarea</w:t>
            </w:r>
            <w:proofErr w:type="spellEnd"/>
            <w:r w:rsidR="00460653" w:rsidRPr="00DD6151">
              <w:rPr>
                <w:lang w:val="en-US"/>
              </w:rPr>
              <w:t xml:space="preserve"> </w:t>
            </w:r>
            <w:proofErr w:type="spellStart"/>
            <w:r w:rsidR="00D379F6" w:rsidRPr="00DD6151">
              <w:rPr>
                <w:lang w:val="en-US"/>
              </w:rPr>
              <w:t>termenului</w:t>
            </w:r>
            <w:proofErr w:type="spellEnd"/>
            <w:r w:rsidR="00D379F6" w:rsidRPr="00DD6151">
              <w:rPr>
                <w:lang w:val="en-US"/>
              </w:rPr>
              <w:t xml:space="preserve"> </w:t>
            </w:r>
            <w:proofErr w:type="spellStart"/>
            <w:r w:rsidR="00D379F6" w:rsidRPr="00DD6151">
              <w:rPr>
                <w:lang w:val="en-US"/>
              </w:rPr>
              <w:t>prevăzut</w:t>
            </w:r>
            <w:proofErr w:type="spellEnd"/>
            <w:r w:rsidR="00D379F6" w:rsidRPr="00DD6151">
              <w:rPr>
                <w:lang w:val="en-US"/>
              </w:rPr>
              <w:t xml:space="preserve"> la </w:t>
            </w:r>
            <w:proofErr w:type="spellStart"/>
            <w:r w:rsidR="00D379F6" w:rsidRPr="00DD6151">
              <w:rPr>
                <w:lang w:val="en-US"/>
              </w:rPr>
              <w:t>punctul</w:t>
            </w:r>
            <w:proofErr w:type="spellEnd"/>
            <w:r w:rsidR="00D379F6" w:rsidRPr="00DD6151">
              <w:rPr>
                <w:lang w:val="en-US"/>
              </w:rPr>
              <w:t xml:space="preserve"> 9</w:t>
            </w:r>
            <w:r w:rsidR="00460653" w:rsidRPr="00DD6151">
              <w:rPr>
                <w:lang w:val="en-US"/>
              </w:rPr>
              <w:t xml:space="preserve">.1 din </w:t>
            </w:r>
            <w:proofErr w:type="spellStart"/>
            <w:r w:rsidR="00460653" w:rsidRPr="00DD6151">
              <w:rPr>
                <w:lang w:val="en-US"/>
              </w:rPr>
              <w:t>prezentul</w:t>
            </w:r>
            <w:proofErr w:type="spellEnd"/>
            <w:r w:rsidR="00460653" w:rsidRPr="00DD6151">
              <w:rPr>
                <w:lang w:val="en-US"/>
              </w:rPr>
              <w:t xml:space="preserve"> </w:t>
            </w:r>
            <w:r w:rsidR="0001066E" w:rsidRPr="00DD6151">
              <w:rPr>
                <w:lang w:val="en-US"/>
              </w:rPr>
              <w:t>capitol</w:t>
            </w:r>
            <w:r w:rsidR="00460653" w:rsidRPr="00DD6151">
              <w:rPr>
                <w:lang w:val="en-US"/>
              </w:rPr>
              <w:t xml:space="preserve">. </w:t>
            </w:r>
          </w:p>
          <w:p w14:paraId="4BB29712" w14:textId="77777777" w:rsidR="00460653" w:rsidRPr="00DD6151" w:rsidRDefault="00D83EE1" w:rsidP="009E5EBA">
            <w:pPr>
              <w:pStyle w:val="af3"/>
              <w:numPr>
                <w:ilvl w:val="1"/>
                <w:numId w:val="16"/>
              </w:numPr>
              <w:tabs>
                <w:tab w:val="left" w:pos="567"/>
              </w:tabs>
              <w:spacing w:line="276" w:lineRule="auto"/>
              <w:ind w:left="0" w:hanging="567"/>
              <w:rPr>
                <w:lang w:val="en-US"/>
              </w:rPr>
            </w:pPr>
            <w:r w:rsidRPr="00DD6151">
              <w:rPr>
                <w:lang w:val="en-US"/>
              </w:rPr>
              <w:t xml:space="preserve">9.3. </w:t>
            </w:r>
            <w:proofErr w:type="spellStart"/>
            <w:r w:rsidR="00460653" w:rsidRPr="00DD6151">
              <w:rPr>
                <w:lang w:val="en-US"/>
              </w:rPr>
              <w:t>Antreprenorul</w:t>
            </w:r>
            <w:proofErr w:type="spellEnd"/>
            <w:r w:rsidR="00460653" w:rsidRPr="00DD6151">
              <w:rPr>
                <w:lang w:val="en-US"/>
              </w:rPr>
              <w:t xml:space="preserve"> are </w:t>
            </w:r>
            <w:proofErr w:type="spellStart"/>
            <w:r w:rsidR="00460653" w:rsidRPr="00DD6151">
              <w:rPr>
                <w:lang w:val="en-US"/>
              </w:rPr>
              <w:t>obligaţia</w:t>
            </w:r>
            <w:proofErr w:type="spellEnd"/>
            <w:r w:rsidR="00460653" w:rsidRPr="00DD6151">
              <w:rPr>
                <w:lang w:val="en-US"/>
              </w:rPr>
              <w:t xml:space="preserve"> ca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perioada</w:t>
            </w:r>
            <w:proofErr w:type="spellEnd"/>
            <w:r w:rsidR="00460653" w:rsidRPr="00DD6151">
              <w:rPr>
                <w:lang w:val="en-US"/>
              </w:rPr>
              <w:t xml:space="preserve"> de </w:t>
            </w:r>
            <w:proofErr w:type="spellStart"/>
            <w:r w:rsidR="00460653" w:rsidRPr="00DD6151">
              <w:rPr>
                <w:lang w:val="en-US"/>
              </w:rPr>
              <w:t>garanţie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înlăture</w:t>
            </w:r>
            <w:proofErr w:type="spellEnd"/>
            <w:r w:rsidR="00460653" w:rsidRPr="00DD6151">
              <w:rPr>
                <w:lang w:val="en-US"/>
              </w:rPr>
              <w:t xml:space="preserve"> </w:t>
            </w:r>
            <w:proofErr w:type="spellStart"/>
            <w:r w:rsidR="00460653" w:rsidRPr="00DD6151">
              <w:rPr>
                <w:lang w:val="en-US"/>
              </w:rPr>
              <w:t>toate</w:t>
            </w:r>
            <w:proofErr w:type="spellEnd"/>
            <w:r w:rsidR="00460653" w:rsidRPr="00DD6151">
              <w:rPr>
                <w:lang w:val="en-US"/>
              </w:rPr>
              <w:t xml:space="preserve"> </w:t>
            </w:r>
            <w:proofErr w:type="spellStart"/>
            <w:r w:rsidR="00460653" w:rsidRPr="00DD6151">
              <w:rPr>
                <w:lang w:val="en-US"/>
              </w:rPr>
              <w:t>defecţiunile</w:t>
            </w:r>
            <w:proofErr w:type="spellEnd"/>
            <w:r w:rsidR="00460653" w:rsidRPr="00DD6151">
              <w:rPr>
                <w:lang w:val="en-US"/>
              </w:rPr>
              <w:t xml:space="preserve"> </w:t>
            </w:r>
            <w:proofErr w:type="spellStart"/>
            <w:r w:rsidR="00460653" w:rsidRPr="00DD6151">
              <w:rPr>
                <w:lang w:val="en-US"/>
              </w:rPr>
              <w:t>ce</w:t>
            </w:r>
            <w:proofErr w:type="spellEnd"/>
            <w:r w:rsidR="00460653" w:rsidRPr="00DD6151">
              <w:rPr>
                <w:lang w:val="en-US"/>
              </w:rPr>
              <w:t xml:space="preserve"> </w:t>
            </w:r>
            <w:proofErr w:type="spellStart"/>
            <w:r w:rsidR="00460653" w:rsidRPr="00DD6151">
              <w:rPr>
                <w:lang w:val="en-US"/>
              </w:rPr>
              <w:t>ţin</w:t>
            </w:r>
            <w:proofErr w:type="spellEnd"/>
            <w:r w:rsidR="00460653" w:rsidRPr="00DD6151">
              <w:rPr>
                <w:lang w:val="en-US"/>
              </w:rPr>
              <w:t xml:space="preserve"> de </w:t>
            </w:r>
            <w:proofErr w:type="spellStart"/>
            <w:r w:rsidR="00460653" w:rsidRPr="00DD6151">
              <w:rPr>
                <w:lang w:val="en-US"/>
              </w:rPr>
              <w:t>nerespectarea</w:t>
            </w:r>
            <w:proofErr w:type="spellEnd"/>
            <w:r w:rsidR="00460653" w:rsidRPr="00DD6151">
              <w:rPr>
                <w:lang w:val="en-US"/>
              </w:rPr>
              <w:t xml:space="preserve"> </w:t>
            </w:r>
            <w:proofErr w:type="spellStart"/>
            <w:r w:rsidR="00460653" w:rsidRPr="00DD6151">
              <w:rPr>
                <w:lang w:val="en-US"/>
              </w:rPr>
              <w:t>clauzelor</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r w:rsidRPr="00DD6151">
              <w:rPr>
                <w:lang w:val="en-US"/>
              </w:rPr>
              <w:t xml:space="preserve">din </w:t>
            </w:r>
            <w:proofErr w:type="spellStart"/>
            <w:r w:rsidRPr="00DD6151">
              <w:rPr>
                <w:lang w:val="en-US"/>
              </w:rPr>
              <w:t>cont</w:t>
            </w:r>
            <w:proofErr w:type="spellEnd"/>
            <w:r w:rsidRPr="00DD6151">
              <w:rPr>
                <w:lang w:val="en-US"/>
              </w:rPr>
              <w:t xml:space="preserve"> </w:t>
            </w:r>
            <w:proofErr w:type="spellStart"/>
            <w:r w:rsidRPr="00DD6151">
              <w:rPr>
                <w:lang w:val="en-US"/>
              </w:rPr>
              <w:t>propriu</w:t>
            </w:r>
            <w:proofErr w:type="spellEnd"/>
            <w:r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urma</w:t>
            </w:r>
            <w:proofErr w:type="spellEnd"/>
            <w:r w:rsidR="00460653" w:rsidRPr="00DD6151">
              <w:rPr>
                <w:lang w:val="en-US"/>
              </w:rPr>
              <w:t xml:space="preserve"> </w:t>
            </w:r>
            <w:proofErr w:type="spellStart"/>
            <w:r w:rsidR="00460653" w:rsidRPr="00DD6151">
              <w:rPr>
                <w:lang w:val="en-US"/>
              </w:rPr>
              <w:t>unei</w:t>
            </w:r>
            <w:proofErr w:type="spellEnd"/>
            <w:r w:rsidR="00460653" w:rsidRPr="00DD6151">
              <w:rPr>
                <w:lang w:val="en-US"/>
              </w:rPr>
              <w:t xml:space="preserve"> </w:t>
            </w:r>
            <w:proofErr w:type="spellStart"/>
            <w:r w:rsidR="00460653" w:rsidRPr="00DD6151">
              <w:rPr>
                <w:lang w:val="en-US"/>
              </w:rPr>
              <w:t>notificări</w:t>
            </w:r>
            <w:proofErr w:type="spellEnd"/>
            <w:r w:rsidR="00460653" w:rsidRPr="00DD6151">
              <w:rPr>
                <w:lang w:val="en-US"/>
              </w:rPr>
              <w:t xml:space="preserve"> </w:t>
            </w:r>
            <w:proofErr w:type="spellStart"/>
            <w:r w:rsidR="00460653" w:rsidRPr="00DD6151">
              <w:rPr>
                <w:lang w:val="en-US"/>
              </w:rPr>
              <w:t>transmise</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
          <w:p w14:paraId="1D5A7252" w14:textId="77777777" w:rsidR="00460653" w:rsidRPr="00DD6151" w:rsidRDefault="00460653" w:rsidP="00196AB4">
            <w:pPr>
              <w:pStyle w:val="af3"/>
              <w:tabs>
                <w:tab w:val="left" w:pos="567"/>
              </w:tabs>
              <w:spacing w:line="276" w:lineRule="auto"/>
              <w:ind w:firstLine="0"/>
              <w:rPr>
                <w:lang w:val="en-US"/>
              </w:rPr>
            </w:pPr>
          </w:p>
          <w:p w14:paraId="31E07308" w14:textId="77777777" w:rsidR="00460653" w:rsidRPr="00FF430B" w:rsidRDefault="00D53233" w:rsidP="009E5EBA">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AA9B913"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10.1. </w:t>
            </w:r>
            <w:proofErr w:type="spellStart"/>
            <w:proofErr w:type="gramStart"/>
            <w:r w:rsidR="00460653" w:rsidRPr="00DD6151">
              <w:rPr>
                <w:lang w:val="en-US"/>
              </w:rPr>
              <w:t>Părţile</w:t>
            </w:r>
            <w:proofErr w:type="spellEnd"/>
            <w:r w:rsidR="00460653" w:rsidRPr="00DD6151">
              <w:rPr>
                <w:lang w:val="en-US"/>
              </w:rPr>
              <w:t xml:space="preserve">  </w:t>
            </w:r>
            <w:proofErr w:type="spellStart"/>
            <w:r w:rsidR="00460653" w:rsidRPr="00DD6151">
              <w:rPr>
                <w:lang w:val="en-US"/>
              </w:rPr>
              <w:t>poartă</w:t>
            </w:r>
            <w:proofErr w:type="spellEnd"/>
            <w:proofErr w:type="gramEnd"/>
            <w:r w:rsidR="00460653" w:rsidRPr="00DD6151">
              <w:rPr>
                <w:lang w:val="en-US"/>
              </w:rPr>
              <w:t xml:space="preserve"> </w:t>
            </w:r>
            <w:proofErr w:type="spellStart"/>
            <w:r w:rsidR="00460653" w:rsidRPr="00DD6151">
              <w:rPr>
                <w:lang w:val="en-US"/>
              </w:rPr>
              <w:t>răspundere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neexecutarea</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necorespunzătoare</w:t>
            </w:r>
            <w:proofErr w:type="spellEnd"/>
            <w:r w:rsidR="00460653" w:rsidRPr="00DD6151">
              <w:rPr>
                <w:lang w:val="en-US"/>
              </w:rPr>
              <w:t xml:space="preserve"> a </w:t>
            </w:r>
            <w:proofErr w:type="spellStart"/>
            <w:r w:rsidR="00460653" w:rsidRPr="00DD6151">
              <w:rPr>
                <w:lang w:val="en-US"/>
              </w:rPr>
              <w:t>obligaţiilor</w:t>
            </w:r>
            <w:proofErr w:type="spellEnd"/>
            <w:r w:rsidR="00460653" w:rsidRPr="00DD6151">
              <w:rPr>
                <w:lang w:val="en-US"/>
              </w:rPr>
              <w:t xml:space="preserve">  </w:t>
            </w:r>
            <w:proofErr w:type="spellStart"/>
            <w:r w:rsidR="00460653" w:rsidRPr="00DD6151">
              <w:rPr>
                <w:lang w:val="en-US"/>
              </w:rPr>
              <w:t>prevăzute</w:t>
            </w:r>
            <w:proofErr w:type="spellEnd"/>
            <w:r w:rsidR="00460653" w:rsidRPr="00DD6151">
              <w:rPr>
                <w:lang w:val="en-US"/>
              </w:rPr>
              <w:t xml:space="preserve"> de </w:t>
            </w:r>
            <w:proofErr w:type="spellStart"/>
            <w:r w:rsidR="00460653" w:rsidRPr="00DD6151">
              <w:rPr>
                <w:lang w:val="en-US"/>
              </w:rPr>
              <w:t>prezentul</w:t>
            </w:r>
            <w:proofErr w:type="spellEnd"/>
            <w:r w:rsidR="00460653" w:rsidRPr="00DD6151">
              <w:rPr>
                <w:lang w:val="en-US"/>
              </w:rPr>
              <w:t xml:space="preserve"> contract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conformitate</w:t>
            </w:r>
            <w:proofErr w:type="spellEnd"/>
            <w:r w:rsidR="00460653" w:rsidRPr="00DD6151">
              <w:rPr>
                <w:lang w:val="en-US"/>
              </w:rPr>
              <w:t xml:space="preserve"> cu </w:t>
            </w:r>
            <w:proofErr w:type="spellStart"/>
            <w:r w:rsidR="00460653" w:rsidRPr="00DD6151">
              <w:rPr>
                <w:lang w:val="en-US"/>
              </w:rPr>
              <w:t>legislaţia</w:t>
            </w:r>
            <w:proofErr w:type="spellEnd"/>
            <w:r w:rsidR="00460653" w:rsidRPr="00DD6151">
              <w:rPr>
                <w:lang w:val="en-US"/>
              </w:rPr>
              <w:t xml:space="preserve">  </w:t>
            </w:r>
            <w:proofErr w:type="spellStart"/>
            <w:r w:rsidR="00460653" w:rsidRPr="00DD6151">
              <w:rPr>
                <w:lang w:val="en-US"/>
              </w:rPr>
              <w:t>Republicii</w:t>
            </w:r>
            <w:proofErr w:type="spellEnd"/>
            <w:r w:rsidR="00460653" w:rsidRPr="00DD6151">
              <w:rPr>
                <w:lang w:val="en-US"/>
              </w:rPr>
              <w:t xml:space="preserve"> Moldova.</w:t>
            </w:r>
          </w:p>
          <w:p w14:paraId="2C2DC61A"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10.2.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legătură</w:t>
            </w:r>
            <w:proofErr w:type="spellEnd"/>
            <w:r w:rsidR="00460653" w:rsidRPr="00DD6151">
              <w:rPr>
                <w:lang w:val="en-US"/>
              </w:rPr>
              <w:t xml:space="preserve"> cu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de </w:t>
            </w:r>
            <w:proofErr w:type="spellStart"/>
            <w:r w:rsidR="00460653" w:rsidRPr="00DD6151">
              <w:rPr>
                <w:lang w:val="en-US"/>
              </w:rPr>
              <w:t>construcţii</w:t>
            </w:r>
            <w:proofErr w:type="spellEnd"/>
            <w:r w:rsidR="00460653" w:rsidRPr="00DD6151">
              <w:rPr>
                <w:lang w:val="en-US"/>
              </w:rPr>
              <w:t xml:space="preserve"> se produce o </w:t>
            </w:r>
            <w:proofErr w:type="spellStart"/>
            <w:r w:rsidR="00460653" w:rsidRPr="00DD6151">
              <w:rPr>
                <w:lang w:val="en-US"/>
              </w:rPr>
              <w:t>daună</w:t>
            </w:r>
            <w:proofErr w:type="spellEnd"/>
            <w:r w:rsidR="00460653" w:rsidRPr="00DD6151">
              <w:rPr>
                <w:lang w:val="en-US"/>
              </w:rPr>
              <w:t xml:space="preserve"> </w:t>
            </w:r>
            <w:proofErr w:type="spellStart"/>
            <w:r w:rsidR="00460653" w:rsidRPr="00DD6151">
              <w:rPr>
                <w:lang w:val="en-US"/>
              </w:rPr>
              <w:t>unui</w:t>
            </w:r>
            <w:proofErr w:type="spellEnd"/>
            <w:r w:rsidR="00460653" w:rsidRPr="00DD6151">
              <w:rPr>
                <w:lang w:val="en-US"/>
              </w:rPr>
              <w:t xml:space="preserve"> </w:t>
            </w:r>
            <w:proofErr w:type="spellStart"/>
            <w:r w:rsidR="00460653" w:rsidRPr="00DD6151">
              <w:rPr>
                <w:lang w:val="en-US"/>
              </w:rPr>
              <w:t>terţ</w:t>
            </w:r>
            <w:proofErr w:type="spellEnd"/>
            <w:r w:rsidR="00460653" w:rsidRPr="00DD6151">
              <w:rPr>
                <w:lang w:val="en-US"/>
              </w:rPr>
              <w:t xml:space="preserve">, </w:t>
            </w:r>
            <w:proofErr w:type="spellStart"/>
            <w:r w:rsidR="00460653" w:rsidRPr="00DD6151">
              <w:rPr>
                <w:lang w:val="en-US"/>
              </w:rPr>
              <w:t>părţile</w:t>
            </w:r>
            <w:proofErr w:type="spellEnd"/>
            <w:r w:rsidR="00460653" w:rsidRPr="00DD6151">
              <w:rPr>
                <w:lang w:val="en-US"/>
              </w:rPr>
              <w:t xml:space="preserve"> </w:t>
            </w:r>
            <w:proofErr w:type="spellStart"/>
            <w:r w:rsidR="00460653" w:rsidRPr="00DD6151">
              <w:rPr>
                <w:lang w:val="en-US"/>
              </w:rPr>
              <w:t>contractante</w:t>
            </w:r>
            <w:proofErr w:type="spellEnd"/>
            <w:r w:rsidR="00460653" w:rsidRPr="00DD6151">
              <w:rPr>
                <w:lang w:val="en-US"/>
              </w:rPr>
              <w:t xml:space="preserve"> </w:t>
            </w:r>
            <w:proofErr w:type="spellStart"/>
            <w:r w:rsidR="00460653" w:rsidRPr="00DD6151">
              <w:rPr>
                <w:lang w:val="en-US"/>
              </w:rPr>
              <w:t>răspund</w:t>
            </w:r>
            <w:proofErr w:type="spellEnd"/>
            <w:r w:rsidR="00460653" w:rsidRPr="00DD6151">
              <w:rPr>
                <w:lang w:val="en-US"/>
              </w:rPr>
              <w:t xml:space="preserve"> </w:t>
            </w:r>
            <w:proofErr w:type="spellStart"/>
            <w:r w:rsidR="00460653" w:rsidRPr="00DD6151">
              <w:rPr>
                <w:lang w:val="en-US"/>
              </w:rPr>
              <w:t>solidar</w:t>
            </w:r>
            <w:proofErr w:type="spellEnd"/>
            <w:r w:rsidR="00460653" w:rsidRPr="00DD6151">
              <w:rPr>
                <w:lang w:val="en-US"/>
              </w:rPr>
              <w:t xml:space="preserve">, conform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legale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stabilirea</w:t>
            </w:r>
            <w:proofErr w:type="spellEnd"/>
            <w:r w:rsidR="00460653" w:rsidRPr="00DD6151">
              <w:rPr>
                <w:lang w:val="en-US"/>
              </w:rPr>
              <w:t xml:space="preserve"> </w:t>
            </w:r>
            <w:proofErr w:type="spellStart"/>
            <w:r w:rsidR="00460653" w:rsidRPr="00DD6151">
              <w:rPr>
                <w:lang w:val="en-US"/>
              </w:rPr>
              <w:t>între</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a </w:t>
            </w:r>
            <w:proofErr w:type="spellStart"/>
            <w:r w:rsidR="00460653" w:rsidRPr="00DD6151">
              <w:rPr>
                <w:lang w:val="en-US"/>
              </w:rPr>
              <w:t>cuantumului</w:t>
            </w:r>
            <w:proofErr w:type="spellEnd"/>
            <w:r w:rsidR="00460653" w:rsidRPr="00DD6151">
              <w:rPr>
                <w:lang w:val="en-US"/>
              </w:rPr>
              <w:t xml:space="preserve"> </w:t>
            </w:r>
            <w:proofErr w:type="spellStart"/>
            <w:r w:rsidR="00460653" w:rsidRPr="00DD6151">
              <w:rPr>
                <w:lang w:val="en-US"/>
              </w:rPr>
              <w:t>răspunderii</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dauna</w:t>
            </w:r>
            <w:proofErr w:type="spellEnd"/>
            <w:r w:rsidR="00460653" w:rsidRPr="00DD6151">
              <w:rPr>
                <w:lang w:val="en-US"/>
              </w:rPr>
              <w:t xml:space="preserve"> </w:t>
            </w:r>
            <w:proofErr w:type="spellStart"/>
            <w:r w:rsidR="00460653" w:rsidRPr="00DD6151">
              <w:rPr>
                <w:lang w:val="en-US"/>
              </w:rPr>
              <w:t>provocată</w:t>
            </w:r>
            <w:proofErr w:type="spellEnd"/>
            <w:r w:rsidR="00460653" w:rsidRPr="00DD6151">
              <w:rPr>
                <w:lang w:val="en-US"/>
              </w:rPr>
              <w:t xml:space="preserve"> se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ţine</w:t>
            </w:r>
            <w:proofErr w:type="spellEnd"/>
            <w:r w:rsidR="00460653" w:rsidRPr="00DD6151">
              <w:rPr>
                <w:lang w:val="en-US"/>
              </w:rPr>
              <w:t xml:space="preserve"> </w:t>
            </w:r>
            <w:proofErr w:type="spellStart"/>
            <w:r w:rsidR="00460653" w:rsidRPr="00DD6151">
              <w:rPr>
                <w:lang w:val="en-US"/>
              </w:rPr>
              <w:t>seama</w:t>
            </w:r>
            <w:proofErr w:type="spellEnd"/>
            <w:r w:rsidR="00460653" w:rsidRPr="00DD6151">
              <w:rPr>
                <w:lang w:val="en-US"/>
              </w:rPr>
              <w:t xml:space="preserve"> de </w:t>
            </w:r>
            <w:proofErr w:type="spellStart"/>
            <w:r w:rsidR="00460653" w:rsidRPr="00DD6151">
              <w:rPr>
                <w:lang w:val="en-US"/>
              </w:rPr>
              <w:t>gradul</w:t>
            </w:r>
            <w:proofErr w:type="spellEnd"/>
            <w:r w:rsidR="00460653" w:rsidRPr="00DD6151">
              <w:rPr>
                <w:lang w:val="en-US"/>
              </w:rPr>
              <w:t xml:space="preserve"> de </w:t>
            </w:r>
            <w:proofErr w:type="spellStart"/>
            <w:r w:rsidR="00460653" w:rsidRPr="00DD6151">
              <w:rPr>
                <w:lang w:val="en-US"/>
              </w:rPr>
              <w:t>vinovăţie</w:t>
            </w:r>
            <w:proofErr w:type="spellEnd"/>
            <w:r w:rsidR="00460653" w:rsidRPr="00DD6151">
              <w:rPr>
                <w:lang w:val="en-US"/>
              </w:rPr>
              <w:t xml:space="preserve"> a </w:t>
            </w:r>
            <w:proofErr w:type="spellStart"/>
            <w:r w:rsidR="00460653" w:rsidRPr="00DD6151">
              <w:rPr>
                <w:lang w:val="en-US"/>
              </w:rPr>
              <w:t>fiecărui</w:t>
            </w:r>
            <w:proofErr w:type="spellEnd"/>
            <w:r w:rsidR="00460653" w:rsidRPr="00DD6151">
              <w:rPr>
                <w:lang w:val="en-US"/>
              </w:rPr>
              <w:t xml:space="preserve"> </w:t>
            </w:r>
            <w:proofErr w:type="spellStart"/>
            <w:r w:rsidR="00460653" w:rsidRPr="00DD6151">
              <w:rPr>
                <w:lang w:val="en-US"/>
              </w:rPr>
              <w:t>partener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producerea</w:t>
            </w:r>
            <w:proofErr w:type="spellEnd"/>
            <w:r w:rsidR="00460653" w:rsidRPr="00DD6151">
              <w:rPr>
                <w:lang w:val="en-US"/>
              </w:rPr>
              <w:t xml:space="preserve"> </w:t>
            </w:r>
            <w:proofErr w:type="spellStart"/>
            <w:r w:rsidR="00460653" w:rsidRPr="00DD6151">
              <w:rPr>
                <w:lang w:val="en-US"/>
              </w:rPr>
              <w:t>acesteia</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clauzele</w:t>
            </w:r>
            <w:proofErr w:type="spellEnd"/>
            <w:r w:rsidR="00460653" w:rsidRPr="00DD6151">
              <w:rPr>
                <w:lang w:val="en-US"/>
              </w:rPr>
              <w:t xml:space="preserve"> </w:t>
            </w:r>
            <w:proofErr w:type="spellStart"/>
            <w:r w:rsidR="00460653" w:rsidRPr="00DD6151">
              <w:rPr>
                <w:lang w:val="en-US"/>
              </w:rPr>
              <w:t>contractuale</w:t>
            </w:r>
            <w:proofErr w:type="spellEnd"/>
            <w:r w:rsidR="00460653" w:rsidRPr="00DD6151">
              <w:rPr>
                <w:lang w:val="en-US"/>
              </w:rPr>
              <w:t xml:space="preserve"> nu s-a </w:t>
            </w:r>
            <w:proofErr w:type="spellStart"/>
            <w:r w:rsidR="00460653" w:rsidRPr="00DD6151">
              <w:rPr>
                <w:lang w:val="en-US"/>
              </w:rPr>
              <w:t>prevăzut</w:t>
            </w:r>
            <w:proofErr w:type="spellEnd"/>
            <w:r w:rsidR="00460653" w:rsidRPr="00DD6151">
              <w:rPr>
                <w:lang w:val="en-US"/>
              </w:rPr>
              <w:t xml:space="preserve"> </w:t>
            </w:r>
            <w:proofErr w:type="spellStart"/>
            <w:r w:rsidR="00460653" w:rsidRPr="00DD6151">
              <w:rPr>
                <w:lang w:val="en-US"/>
              </w:rPr>
              <w:t>altfel</w:t>
            </w:r>
            <w:proofErr w:type="spellEnd"/>
            <w:r w:rsidR="00460653" w:rsidRPr="00DD6151">
              <w:rPr>
                <w:lang w:val="en-US"/>
              </w:rPr>
              <w:t xml:space="preserve">. </w:t>
            </w:r>
          </w:p>
          <w:p w14:paraId="73158FC3"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10.3. </w:t>
            </w:r>
            <w:proofErr w:type="spellStart"/>
            <w:r w:rsidR="00460653" w:rsidRPr="00DD6151">
              <w:rPr>
                <w:lang w:val="en-US"/>
              </w:rPr>
              <w:t>Membrii</w:t>
            </w:r>
            <w:proofErr w:type="spellEnd"/>
            <w:r w:rsidR="00460653" w:rsidRPr="00DD6151">
              <w:rPr>
                <w:lang w:val="en-US"/>
              </w:rPr>
              <w:t xml:space="preserve"> </w:t>
            </w:r>
            <w:proofErr w:type="spellStart"/>
            <w:r w:rsidR="00460653" w:rsidRPr="00DD6151">
              <w:rPr>
                <w:lang w:val="en-US"/>
              </w:rPr>
              <w:t>asocierii</w:t>
            </w:r>
            <w:proofErr w:type="spellEnd"/>
            <w:r w:rsidR="00460653" w:rsidRPr="00DD6151">
              <w:rPr>
                <w:lang w:val="en-US"/>
              </w:rPr>
              <w:t xml:space="preserve"> </w:t>
            </w:r>
            <w:proofErr w:type="spellStart"/>
            <w:r w:rsidR="00460653" w:rsidRPr="00DD6151">
              <w:rPr>
                <w:lang w:val="en-US"/>
              </w:rPr>
              <w:t>își</w:t>
            </w:r>
            <w:proofErr w:type="spellEnd"/>
            <w:r w:rsidR="00460653" w:rsidRPr="00DD6151">
              <w:rPr>
                <w:lang w:val="en-US"/>
              </w:rPr>
              <w:t xml:space="preserve"> </w:t>
            </w:r>
            <w:proofErr w:type="spellStart"/>
            <w:r w:rsidR="00460653" w:rsidRPr="00DD6151">
              <w:rPr>
                <w:lang w:val="en-US"/>
              </w:rPr>
              <w:t>păstrează</w:t>
            </w:r>
            <w:proofErr w:type="spellEnd"/>
            <w:r w:rsidR="00460653" w:rsidRPr="00DD6151">
              <w:rPr>
                <w:lang w:val="en-US"/>
              </w:rPr>
              <w:t xml:space="preserve"> </w:t>
            </w:r>
            <w:proofErr w:type="spellStart"/>
            <w:r w:rsidR="00460653" w:rsidRPr="00DD6151">
              <w:rPr>
                <w:lang w:val="en-US"/>
              </w:rPr>
              <w:t>individualitatea</w:t>
            </w:r>
            <w:proofErr w:type="spellEnd"/>
            <w:r w:rsidR="00460653" w:rsidRPr="00DD6151">
              <w:rPr>
                <w:lang w:val="en-US"/>
              </w:rPr>
              <w:t xml:space="preserve"> ca </w:t>
            </w:r>
            <w:proofErr w:type="spellStart"/>
            <w:r w:rsidR="00460653" w:rsidRPr="00DD6151">
              <w:rPr>
                <w:lang w:val="en-US"/>
              </w:rPr>
              <w:t>subiecți</w:t>
            </w:r>
            <w:proofErr w:type="spellEnd"/>
            <w:r w:rsidR="00460653" w:rsidRPr="00DD6151">
              <w:rPr>
                <w:lang w:val="en-US"/>
              </w:rPr>
              <w:t xml:space="preserve"> de </w:t>
            </w:r>
            <w:proofErr w:type="spellStart"/>
            <w:r w:rsidR="00460653" w:rsidRPr="00DD6151">
              <w:rPr>
                <w:lang w:val="en-US"/>
              </w:rPr>
              <w:t>drept</w:t>
            </w:r>
            <w:proofErr w:type="spellEnd"/>
            <w:r w:rsidR="00460653" w:rsidRPr="00DD6151">
              <w:rPr>
                <w:lang w:val="en-US"/>
              </w:rPr>
              <w:t xml:space="preserve">, </w:t>
            </w:r>
            <w:proofErr w:type="spellStart"/>
            <w:r w:rsidR="00460653" w:rsidRPr="00DD6151">
              <w:rPr>
                <w:lang w:val="en-US"/>
              </w:rPr>
              <w:t>însă</w:t>
            </w:r>
            <w:proofErr w:type="spellEnd"/>
            <w:r w:rsidR="00460653" w:rsidRPr="00DD6151">
              <w:rPr>
                <w:lang w:val="en-US"/>
              </w:rPr>
              <w:t xml:space="preserve"> sunt </w:t>
            </w:r>
            <w:proofErr w:type="spellStart"/>
            <w:r w:rsidR="00460653" w:rsidRPr="00DD6151">
              <w:rPr>
                <w:lang w:val="en-US"/>
              </w:rPr>
              <w:t>obligați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răspundă</w:t>
            </w:r>
            <w:proofErr w:type="spellEnd"/>
            <w:r w:rsidR="00460653" w:rsidRPr="00DD6151">
              <w:rPr>
                <w:lang w:val="en-US"/>
              </w:rPr>
              <w:t xml:space="preserve"> </w:t>
            </w:r>
            <w:proofErr w:type="spellStart"/>
            <w:r w:rsidR="00460653" w:rsidRPr="00DD6151">
              <w:rPr>
                <w:lang w:val="en-US"/>
              </w:rPr>
              <w:t>solidar</w:t>
            </w:r>
            <w:proofErr w:type="spellEnd"/>
            <w:r w:rsidR="00460653" w:rsidRPr="00DD6151">
              <w:rPr>
                <w:lang w:val="en-US"/>
              </w:rPr>
              <w:t xml:space="preserve"> </w:t>
            </w:r>
            <w:proofErr w:type="spellStart"/>
            <w:r w:rsidR="00460653" w:rsidRPr="00DD6151">
              <w:rPr>
                <w:lang w:val="en-US"/>
              </w:rPr>
              <w:t>față</w:t>
            </w:r>
            <w:proofErr w:type="spellEnd"/>
            <w:r w:rsidR="00460653" w:rsidRPr="00DD6151">
              <w:rPr>
                <w:lang w:val="en-US"/>
              </w:rPr>
              <w:t xml:space="preserve"> de </w:t>
            </w:r>
            <w:proofErr w:type="spellStart"/>
            <w:r w:rsidR="00460653" w:rsidRPr="00DD6151">
              <w:rPr>
                <w:lang w:val="en-US"/>
              </w:rPr>
              <w:t>autoritate</w:t>
            </w:r>
            <w:r w:rsidRPr="00DD6151">
              <w:rPr>
                <w:lang w:val="en-US"/>
              </w:rPr>
              <w:t>a</w:t>
            </w:r>
            <w:proofErr w:type="spellEnd"/>
            <w:r w:rsidR="00460653" w:rsidRPr="00DD6151">
              <w:rPr>
                <w:lang w:val="en-US"/>
              </w:rPr>
              <w:t xml:space="preserve"> </w:t>
            </w:r>
            <w:proofErr w:type="spellStart"/>
            <w:r w:rsidR="00460653" w:rsidRPr="00DD6151">
              <w:rPr>
                <w:lang w:val="en-US"/>
              </w:rPr>
              <w:t>contractantă</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modul</w:t>
            </w:r>
            <w:proofErr w:type="spellEnd"/>
            <w:r w:rsidR="00460653" w:rsidRPr="00DD6151">
              <w:rPr>
                <w:lang w:val="en-US"/>
              </w:rPr>
              <w:t xml:space="preserve"> de </w:t>
            </w:r>
            <w:proofErr w:type="spellStart"/>
            <w:r w:rsidR="00460653" w:rsidRPr="00DD6151">
              <w:rPr>
                <w:lang w:val="en-US"/>
              </w:rPr>
              <w:t>îndeplinire</w:t>
            </w:r>
            <w:proofErr w:type="spellEnd"/>
            <w:r w:rsidR="00460653" w:rsidRPr="00DD6151">
              <w:rPr>
                <w:lang w:val="en-US"/>
              </w:rPr>
              <w:t xml:space="preserve"> </w:t>
            </w:r>
            <w:proofErr w:type="gramStart"/>
            <w:r w:rsidR="00460653" w:rsidRPr="00DD6151">
              <w:rPr>
                <w:lang w:val="en-US"/>
              </w:rPr>
              <w:t>a</w:t>
            </w:r>
            <w:proofErr w:type="gramEnd"/>
            <w:r w:rsidR="00460653" w:rsidRPr="00DD6151">
              <w:rPr>
                <w:lang w:val="en-US"/>
              </w:rPr>
              <w:t xml:space="preserve"> </w:t>
            </w:r>
            <w:proofErr w:type="spellStart"/>
            <w:r w:rsidR="00460653" w:rsidRPr="00DD6151">
              <w:rPr>
                <w:lang w:val="en-US"/>
              </w:rPr>
              <w:t>obligațiilor</w:t>
            </w:r>
            <w:proofErr w:type="spellEnd"/>
            <w:r w:rsidR="00460653" w:rsidRPr="00DD6151">
              <w:rPr>
                <w:lang w:val="en-US"/>
              </w:rPr>
              <w:t xml:space="preserve"> </w:t>
            </w:r>
            <w:proofErr w:type="spellStart"/>
            <w:r w:rsidR="00460653" w:rsidRPr="00DD6151">
              <w:rPr>
                <w:lang w:val="en-US"/>
              </w:rPr>
              <w:t>contractuale</w:t>
            </w:r>
            <w:proofErr w:type="spellEnd"/>
            <w:r w:rsidR="00460653" w:rsidRPr="00DD6151">
              <w:rPr>
                <w:lang w:val="en-US"/>
              </w:rPr>
              <w:t>.</w:t>
            </w:r>
          </w:p>
          <w:p w14:paraId="1D390E26"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10.4.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prejudiciul</w:t>
            </w:r>
            <w:proofErr w:type="spellEnd"/>
            <w:r w:rsidR="00460653" w:rsidRPr="00DD6151">
              <w:rPr>
                <w:lang w:val="en-US"/>
              </w:rPr>
              <w:t xml:space="preserve"> </w:t>
            </w:r>
            <w:proofErr w:type="spellStart"/>
            <w:r w:rsidR="00460653" w:rsidRPr="00DD6151">
              <w:rPr>
                <w:lang w:val="en-US"/>
              </w:rPr>
              <w:t>cauzat</w:t>
            </w:r>
            <w:proofErr w:type="spellEnd"/>
            <w:r w:rsidR="00460653" w:rsidRPr="00DD6151">
              <w:rPr>
                <w:lang w:val="en-US"/>
              </w:rPr>
              <w:t xml:space="preserve"> </w:t>
            </w:r>
            <w:proofErr w:type="spellStart"/>
            <w:r w:rsidR="00460653" w:rsidRPr="00DD6151">
              <w:rPr>
                <w:lang w:val="en-US"/>
              </w:rPr>
              <w:t>terţei</w:t>
            </w:r>
            <w:proofErr w:type="spellEnd"/>
            <w:r w:rsidR="00460653" w:rsidRPr="00DD6151">
              <w:rPr>
                <w:lang w:val="en-US"/>
              </w:rPr>
              <w:t xml:space="preserve"> </w:t>
            </w:r>
            <w:proofErr w:type="spellStart"/>
            <w:r w:rsidR="00460653" w:rsidRPr="00DD6151">
              <w:rPr>
                <w:lang w:val="en-US"/>
              </w:rPr>
              <w:t>persoane</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urmare</w:t>
            </w:r>
            <w:proofErr w:type="spellEnd"/>
            <w:r w:rsidR="00460653" w:rsidRPr="00DD6151">
              <w:rPr>
                <w:lang w:val="en-US"/>
              </w:rPr>
              <w:t xml:space="preserve"> a </w:t>
            </w:r>
            <w:proofErr w:type="spellStart"/>
            <w:r w:rsidR="00460653" w:rsidRPr="00DD6151">
              <w:rPr>
                <w:lang w:val="en-US"/>
              </w:rPr>
              <w:t>unei</w:t>
            </w:r>
            <w:proofErr w:type="spellEnd"/>
            <w:r w:rsidR="00460653" w:rsidRPr="00DD6151">
              <w:rPr>
                <w:lang w:val="en-US"/>
              </w:rPr>
              <w:t xml:space="preserve"> </w:t>
            </w:r>
            <w:proofErr w:type="spellStart"/>
            <w:r w:rsidR="00460653" w:rsidRPr="00DD6151">
              <w:rPr>
                <w:lang w:val="en-US"/>
              </w:rPr>
              <w:t>măsuri</w:t>
            </w:r>
            <w:proofErr w:type="spellEnd"/>
            <w:r w:rsidR="00460653" w:rsidRPr="00DD6151">
              <w:rPr>
                <w:lang w:val="en-US"/>
              </w:rPr>
              <w:t xml:space="preserve"> </w:t>
            </w:r>
            <w:proofErr w:type="spellStart"/>
            <w:r w:rsidR="00460653" w:rsidRPr="00DD6151">
              <w:rPr>
                <w:lang w:val="en-US"/>
              </w:rPr>
              <w:t>dispuse</w:t>
            </w:r>
            <w:proofErr w:type="spellEnd"/>
            <w:r w:rsidR="00460653" w:rsidRPr="00DD6151">
              <w:rPr>
                <w:lang w:val="en-US"/>
              </w:rPr>
              <w:t xml:space="preserve"> de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forma </w:t>
            </w:r>
            <w:proofErr w:type="spellStart"/>
            <w:r w:rsidR="00460653" w:rsidRPr="00DD6151">
              <w:rPr>
                <w:lang w:val="en-US"/>
              </w:rPr>
              <w:t>în</w:t>
            </w:r>
            <w:proofErr w:type="spellEnd"/>
            <w:r w:rsidR="00460653" w:rsidRPr="00DD6151">
              <w:rPr>
                <w:lang w:val="en-US"/>
              </w:rPr>
              <w:t xml:space="preserve"> care a </w:t>
            </w:r>
            <w:proofErr w:type="spellStart"/>
            <w:r w:rsidR="00460653" w:rsidRPr="00DD6151">
              <w:rPr>
                <w:lang w:val="en-US"/>
              </w:rPr>
              <w:t>fost</w:t>
            </w:r>
            <w:proofErr w:type="spellEnd"/>
            <w:r w:rsidR="00460653" w:rsidRPr="00DD6151">
              <w:rPr>
                <w:lang w:val="en-US"/>
              </w:rPr>
              <w:t xml:space="preserve"> </w:t>
            </w:r>
            <w:proofErr w:type="spellStart"/>
            <w:r w:rsidR="00460653" w:rsidRPr="00DD6151">
              <w:rPr>
                <w:lang w:val="en-US"/>
              </w:rPr>
              <w:t>aplicată</w:t>
            </w:r>
            <w:proofErr w:type="spellEnd"/>
            <w:r w:rsidR="00460653" w:rsidRPr="00DD6151">
              <w:rPr>
                <w:lang w:val="en-US"/>
              </w:rPr>
              <w:t xml:space="preserve">, </w:t>
            </w:r>
            <w:proofErr w:type="spellStart"/>
            <w:r w:rsidR="00460653" w:rsidRPr="00DD6151">
              <w:rPr>
                <w:lang w:val="en-US"/>
              </w:rPr>
              <w:t>atunci</w:t>
            </w:r>
            <w:proofErr w:type="spellEnd"/>
            <w:r w:rsidR="00460653" w:rsidRPr="00DD6151">
              <w:rPr>
                <w:lang w:val="en-US"/>
              </w:rPr>
              <w:t xml:space="preserve"> </w:t>
            </w:r>
            <w:proofErr w:type="spellStart"/>
            <w:r w:rsidR="00460653" w:rsidRPr="00DD6151">
              <w:rPr>
                <w:lang w:val="en-US"/>
              </w:rPr>
              <w:t>acesta</w:t>
            </w:r>
            <w:proofErr w:type="spellEnd"/>
            <w:r w:rsidR="00460653" w:rsidRPr="00DD6151">
              <w:rPr>
                <w:lang w:val="en-US"/>
              </w:rPr>
              <w:t xml:space="preserve"> </w:t>
            </w:r>
            <w:proofErr w:type="spellStart"/>
            <w:r w:rsidR="00460653" w:rsidRPr="00DD6151">
              <w:rPr>
                <w:lang w:val="en-US"/>
              </w:rPr>
              <w:t>poartă</w:t>
            </w:r>
            <w:proofErr w:type="spellEnd"/>
            <w:r w:rsidR="00460653" w:rsidRPr="00DD6151">
              <w:rPr>
                <w:lang w:val="en-US"/>
              </w:rPr>
              <w:t xml:space="preserve"> </w:t>
            </w:r>
            <w:proofErr w:type="spellStart"/>
            <w:r w:rsidR="00460653" w:rsidRPr="00DD6151">
              <w:rPr>
                <w:lang w:val="en-US"/>
              </w:rPr>
              <w:t>singur</w:t>
            </w:r>
            <w:proofErr w:type="spellEnd"/>
            <w:r w:rsidR="00460653" w:rsidRPr="00DD6151">
              <w:rPr>
                <w:lang w:val="en-US"/>
              </w:rPr>
              <w:t xml:space="preserve"> </w:t>
            </w:r>
            <w:proofErr w:type="spellStart"/>
            <w:r w:rsidR="00460653" w:rsidRPr="00DD6151">
              <w:rPr>
                <w:lang w:val="en-US"/>
              </w:rPr>
              <w:t>răspunderea</w:t>
            </w:r>
            <w:proofErr w:type="spellEnd"/>
            <w:r w:rsidR="00460653" w:rsidRPr="00DD6151">
              <w:rPr>
                <w:lang w:val="en-US"/>
              </w:rPr>
              <w:t xml:space="preserve">, </w:t>
            </w:r>
            <w:proofErr w:type="spellStart"/>
            <w:r w:rsidR="00460653" w:rsidRPr="00DD6151">
              <w:rPr>
                <w:lang w:val="en-US"/>
              </w:rPr>
              <w:t>numai</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l-a </w:t>
            </w:r>
            <w:proofErr w:type="spellStart"/>
            <w:r w:rsidR="00460653" w:rsidRPr="00DD6151">
              <w:rPr>
                <w:lang w:val="en-US"/>
              </w:rPr>
              <w:t>înştiinţat</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prealabil</w:t>
            </w:r>
            <w:proofErr w:type="spellEnd"/>
            <w:r w:rsidR="00460653" w:rsidRPr="00DD6151">
              <w:rPr>
                <w:lang w:val="en-US"/>
              </w:rPr>
              <w:t xml:space="preserve"> de </w:t>
            </w:r>
            <w:proofErr w:type="spellStart"/>
            <w:r w:rsidR="00460653" w:rsidRPr="00DD6151">
              <w:rPr>
                <w:lang w:val="en-US"/>
              </w:rPr>
              <w:t>pericolul</w:t>
            </w:r>
            <w:proofErr w:type="spellEnd"/>
            <w:r w:rsidR="00460653" w:rsidRPr="00DD6151">
              <w:rPr>
                <w:lang w:val="en-US"/>
              </w:rPr>
              <w:t xml:space="preserve"> </w:t>
            </w:r>
            <w:proofErr w:type="spellStart"/>
            <w:r w:rsidR="00460653" w:rsidRPr="00DD6151">
              <w:rPr>
                <w:lang w:val="en-US"/>
              </w:rPr>
              <w:t>legat</w:t>
            </w:r>
            <w:proofErr w:type="spellEnd"/>
            <w:r w:rsidR="00460653" w:rsidRPr="00DD6151">
              <w:rPr>
                <w:lang w:val="en-US"/>
              </w:rPr>
              <w:t xml:space="preserve"> de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dispoziţiei</w:t>
            </w:r>
            <w:proofErr w:type="spellEnd"/>
            <w:r w:rsidR="00460653" w:rsidRPr="00DD6151">
              <w:rPr>
                <w:lang w:val="en-US"/>
              </w:rPr>
              <w:t xml:space="preserve">. </w:t>
            </w:r>
          </w:p>
          <w:p w14:paraId="30E08745"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10.5.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este</w:t>
            </w:r>
            <w:proofErr w:type="spellEnd"/>
            <w:r w:rsidR="00460653" w:rsidRPr="00DD6151">
              <w:rPr>
                <w:lang w:val="en-US"/>
              </w:rPr>
              <w:t xml:space="preserve"> </w:t>
            </w:r>
            <w:proofErr w:type="spellStart"/>
            <w:r w:rsidR="00460653" w:rsidRPr="00DD6151">
              <w:rPr>
                <w:lang w:val="en-US"/>
              </w:rPr>
              <w:t>obligat</w:t>
            </w:r>
            <w:proofErr w:type="spellEnd"/>
            <w:r w:rsidR="00460653" w:rsidRPr="00DD6151">
              <w:rPr>
                <w:lang w:val="en-US"/>
              </w:rPr>
              <w:t xml:space="preserve">, conform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legale</w:t>
            </w:r>
            <w:proofErr w:type="spellEnd"/>
            <w:r w:rsidR="00460653" w:rsidRPr="00DD6151">
              <w:rPr>
                <w:lang w:val="en-US"/>
              </w:rPr>
              <w:t xml:space="preserve">, la </w:t>
            </w:r>
            <w:proofErr w:type="spellStart"/>
            <w:r w:rsidR="00460653" w:rsidRPr="00DD6151">
              <w:rPr>
                <w:lang w:val="en-US"/>
              </w:rPr>
              <w:t>plata</w:t>
            </w:r>
            <w:proofErr w:type="spellEnd"/>
            <w:r w:rsidR="00460653" w:rsidRPr="00DD6151">
              <w:rPr>
                <w:lang w:val="en-US"/>
              </w:rPr>
              <w:t xml:space="preserve"> </w:t>
            </w:r>
            <w:proofErr w:type="spellStart"/>
            <w:r w:rsidR="00460653" w:rsidRPr="00DD6151">
              <w:rPr>
                <w:lang w:val="en-US"/>
              </w:rPr>
              <w:t>daunelor</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încălcarea</w:t>
            </w:r>
            <w:proofErr w:type="spellEnd"/>
            <w:r w:rsidR="00460653" w:rsidRPr="00DD6151">
              <w:rPr>
                <w:lang w:val="en-US"/>
              </w:rPr>
              <w:t xml:space="preserve"> </w:t>
            </w:r>
            <w:proofErr w:type="spellStart"/>
            <w:r w:rsidR="00460653" w:rsidRPr="00DD6151">
              <w:rPr>
                <w:lang w:val="en-US"/>
              </w:rPr>
              <w:lastRenderedPageBreak/>
              <w:t>sau</w:t>
            </w:r>
            <w:proofErr w:type="spellEnd"/>
            <w:r w:rsidR="00460653" w:rsidRPr="00DD6151">
              <w:rPr>
                <w:lang w:val="en-US"/>
              </w:rPr>
              <w:t xml:space="preserve"> </w:t>
            </w:r>
            <w:proofErr w:type="spellStart"/>
            <w:r w:rsidR="00460653" w:rsidRPr="00DD6151">
              <w:rPr>
                <w:lang w:val="en-US"/>
              </w:rPr>
              <w:t>deteriorarea</w:t>
            </w:r>
            <w:proofErr w:type="spellEnd"/>
            <w:r w:rsidR="00460653" w:rsidRPr="00DD6151">
              <w:rPr>
                <w:lang w:val="en-US"/>
              </w:rPr>
              <w:t xml:space="preserve"> </w:t>
            </w:r>
            <w:proofErr w:type="spellStart"/>
            <w:r w:rsidR="00460653" w:rsidRPr="00DD6151">
              <w:rPr>
                <w:lang w:val="en-US"/>
              </w:rPr>
              <w:t>drumurilor</w:t>
            </w:r>
            <w:proofErr w:type="spellEnd"/>
            <w:r w:rsidR="00460653" w:rsidRPr="00DD6151">
              <w:rPr>
                <w:lang w:val="en-US"/>
              </w:rPr>
              <w:t xml:space="preserve"> de </w:t>
            </w:r>
            <w:proofErr w:type="spellStart"/>
            <w:r w:rsidR="00460653" w:rsidRPr="00DD6151">
              <w:rPr>
                <w:lang w:val="en-US"/>
              </w:rPr>
              <w:t>acces</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 </w:t>
            </w:r>
            <w:proofErr w:type="spellStart"/>
            <w:r w:rsidR="00460653" w:rsidRPr="00DD6151">
              <w:rPr>
                <w:lang w:val="en-US"/>
              </w:rPr>
              <w:t>reţelelor</w:t>
            </w:r>
            <w:proofErr w:type="spellEnd"/>
            <w:r w:rsidR="00460653" w:rsidRPr="00DD6151">
              <w:rPr>
                <w:lang w:val="en-US"/>
              </w:rPr>
              <w:t xml:space="preserve"> de </w:t>
            </w:r>
            <w:proofErr w:type="spellStart"/>
            <w:r w:rsidR="00460653" w:rsidRPr="00DD6151">
              <w:rPr>
                <w:lang w:val="en-US"/>
              </w:rPr>
              <w:t>utilităţi</w:t>
            </w:r>
            <w:proofErr w:type="spellEnd"/>
            <w:r w:rsidR="00460653" w:rsidRPr="00DD6151">
              <w:rPr>
                <w:lang w:val="en-US"/>
              </w:rPr>
              <w:t xml:space="preserve">, a </w:t>
            </w:r>
            <w:proofErr w:type="spellStart"/>
            <w:r w:rsidR="00460653" w:rsidRPr="00DD6151">
              <w:rPr>
                <w:lang w:val="en-US"/>
              </w:rPr>
              <w:t>terenurilor</w:t>
            </w:r>
            <w:proofErr w:type="spellEnd"/>
            <w:r w:rsidR="00460653" w:rsidRPr="00DD6151">
              <w:rPr>
                <w:lang w:val="en-US"/>
              </w:rPr>
              <w:t xml:space="preserve"> </w:t>
            </w:r>
            <w:proofErr w:type="spellStart"/>
            <w:r w:rsidR="00460653" w:rsidRPr="00DD6151">
              <w:rPr>
                <w:lang w:val="en-US"/>
              </w:rPr>
              <w:t>limitrofe</w:t>
            </w:r>
            <w:proofErr w:type="spellEnd"/>
            <w:r w:rsidR="00460653" w:rsidRPr="00DD6151">
              <w:rPr>
                <w:lang w:val="en-US"/>
              </w:rPr>
              <w:t xml:space="preserve"> </w:t>
            </w:r>
            <w:proofErr w:type="spellStart"/>
            <w:r w:rsidR="00460653" w:rsidRPr="00DD6151">
              <w:rPr>
                <w:lang w:val="en-US"/>
              </w:rPr>
              <w:t>prin</w:t>
            </w:r>
            <w:proofErr w:type="spellEnd"/>
            <w:r w:rsidR="00460653" w:rsidRPr="00DD6151">
              <w:rPr>
                <w:lang w:val="en-US"/>
              </w:rPr>
              <w:t xml:space="preserve"> </w:t>
            </w:r>
            <w:proofErr w:type="spellStart"/>
            <w:r w:rsidR="00460653" w:rsidRPr="00DD6151">
              <w:rPr>
                <w:lang w:val="en-US"/>
              </w:rPr>
              <w:t>depozitarea</w:t>
            </w:r>
            <w:proofErr w:type="spellEnd"/>
            <w:r w:rsidR="00460653" w:rsidRPr="00DD6151">
              <w:rPr>
                <w:lang w:val="en-US"/>
              </w:rPr>
              <w:t xml:space="preserve"> de </w:t>
            </w:r>
            <w:proofErr w:type="spellStart"/>
            <w:r w:rsidR="00460653" w:rsidRPr="00DD6151">
              <w:rPr>
                <w:lang w:val="en-US"/>
              </w:rPr>
              <w:t>pământ</w:t>
            </w:r>
            <w:proofErr w:type="spellEnd"/>
            <w:r w:rsidR="00460653" w:rsidRPr="00DD6151">
              <w:rPr>
                <w:lang w:val="en-US"/>
              </w:rPr>
              <w:t xml:space="preserve">, </w:t>
            </w:r>
            <w:proofErr w:type="spellStart"/>
            <w:r w:rsidR="00460653" w:rsidRPr="00DD6151">
              <w:rPr>
                <w:lang w:val="en-US"/>
              </w:rPr>
              <w:t>materiale</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alte</w:t>
            </w:r>
            <w:proofErr w:type="spellEnd"/>
            <w:r w:rsidR="00460653" w:rsidRPr="00DD6151">
              <w:rPr>
                <w:lang w:val="en-US"/>
              </w:rPr>
              <w:t xml:space="preserve"> </w:t>
            </w:r>
            <w:proofErr w:type="spellStart"/>
            <w:r w:rsidR="00460653" w:rsidRPr="00DD6151">
              <w:rPr>
                <w:lang w:val="en-US"/>
              </w:rPr>
              <w:t>obiecte</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ca </w:t>
            </w:r>
            <w:proofErr w:type="spellStart"/>
            <w:r w:rsidR="00460653" w:rsidRPr="00DD6151">
              <w:rPr>
                <w:lang w:val="en-US"/>
              </w:rPr>
              <w:t>urmare</w:t>
            </w:r>
            <w:proofErr w:type="spellEnd"/>
            <w:r w:rsidR="00460653" w:rsidRPr="00DD6151">
              <w:rPr>
                <w:lang w:val="en-US"/>
              </w:rPr>
              <w:t xml:space="preserve"> a </w:t>
            </w:r>
            <w:proofErr w:type="spellStart"/>
            <w:r w:rsidR="00460653" w:rsidRPr="00DD6151">
              <w:rPr>
                <w:lang w:val="en-US"/>
              </w:rPr>
              <w:t>unor</w:t>
            </w:r>
            <w:proofErr w:type="spellEnd"/>
            <w:r w:rsidR="00460653" w:rsidRPr="00DD6151">
              <w:rPr>
                <w:lang w:val="en-US"/>
              </w:rPr>
              <w:t xml:space="preserve"> </w:t>
            </w:r>
            <w:proofErr w:type="spellStart"/>
            <w:r w:rsidR="00460653" w:rsidRPr="00DD6151">
              <w:rPr>
                <w:lang w:val="en-US"/>
              </w:rPr>
              <w:t>îngrădiri</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limitări</w:t>
            </w:r>
            <w:proofErr w:type="spellEnd"/>
            <w:r w:rsidR="00460653" w:rsidRPr="00DD6151">
              <w:rPr>
                <w:lang w:val="en-US"/>
              </w:rPr>
              <w:t xml:space="preserve"> din </w:t>
            </w:r>
            <w:proofErr w:type="spellStart"/>
            <w:r w:rsidR="00460653" w:rsidRPr="00DD6151">
              <w:rPr>
                <w:lang w:val="en-US"/>
              </w:rPr>
              <w:t>proprie</w:t>
            </w:r>
            <w:proofErr w:type="spellEnd"/>
            <w:r w:rsidR="00460653" w:rsidRPr="00DD6151">
              <w:rPr>
                <w:lang w:val="en-US"/>
              </w:rPr>
              <w:t xml:space="preserve"> </w:t>
            </w:r>
            <w:proofErr w:type="spellStart"/>
            <w:r w:rsidR="00460653" w:rsidRPr="00DD6151">
              <w:rPr>
                <w:lang w:val="en-US"/>
              </w:rPr>
              <w:t>vină</w:t>
            </w:r>
            <w:proofErr w:type="spellEnd"/>
            <w:r w:rsidR="00460653" w:rsidRPr="00DD6151">
              <w:rPr>
                <w:lang w:val="en-US"/>
              </w:rPr>
              <w:t xml:space="preserve">. </w:t>
            </w:r>
          </w:p>
          <w:p w14:paraId="30B23623"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10.6.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asigure</w:t>
            </w:r>
            <w:proofErr w:type="spellEnd"/>
            <w:r w:rsidR="00460653" w:rsidRPr="00DD6151">
              <w:rPr>
                <w:lang w:val="en-US"/>
              </w:rPr>
              <w:t xml:space="preserve"> </w:t>
            </w:r>
            <w:proofErr w:type="spellStart"/>
            <w:r w:rsidR="00460653" w:rsidRPr="00DD6151">
              <w:rPr>
                <w:lang w:val="en-US"/>
              </w:rPr>
              <w:t>lucrările</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dotările</w:t>
            </w:r>
            <w:proofErr w:type="spellEnd"/>
            <w:r w:rsidR="00460653" w:rsidRPr="00DD6151">
              <w:rPr>
                <w:lang w:val="en-US"/>
              </w:rPr>
              <w:t xml:space="preserve"> pe care le are la </w:t>
            </w:r>
            <w:proofErr w:type="spellStart"/>
            <w:r w:rsidR="00460653" w:rsidRPr="00DD6151">
              <w:rPr>
                <w:lang w:val="en-US"/>
              </w:rPr>
              <w:t>dispoziţie</w:t>
            </w:r>
            <w:proofErr w:type="spellEnd"/>
            <w:r w:rsidR="00460653" w:rsidRPr="00DD6151">
              <w:rPr>
                <w:lang w:val="en-US"/>
              </w:rPr>
              <w:t xml:space="preserve"> </w:t>
            </w:r>
            <w:proofErr w:type="spellStart"/>
            <w:r w:rsidR="00460653" w:rsidRPr="00DD6151">
              <w:rPr>
                <w:lang w:val="en-US"/>
              </w:rPr>
              <w:t>împotriva</w:t>
            </w:r>
            <w:proofErr w:type="spellEnd"/>
            <w:r w:rsidR="00460653" w:rsidRPr="00DD6151">
              <w:rPr>
                <w:lang w:val="en-US"/>
              </w:rPr>
              <w:t xml:space="preserve"> </w:t>
            </w:r>
            <w:proofErr w:type="spellStart"/>
            <w:r w:rsidR="00460653" w:rsidRPr="00DD6151">
              <w:rPr>
                <w:lang w:val="en-US"/>
              </w:rPr>
              <w:t>degradări</w:t>
            </w:r>
            <w:r w:rsidR="00183D79" w:rsidRPr="00DD6151">
              <w:rPr>
                <w:lang w:val="en-US"/>
              </w:rPr>
              <w:t>i</w:t>
            </w:r>
            <w:proofErr w:type="spellEnd"/>
            <w:r w:rsidR="00183D79" w:rsidRPr="00DD6151">
              <w:rPr>
                <w:lang w:val="en-US"/>
              </w:rPr>
              <w:t xml:space="preserve"> </w:t>
            </w:r>
            <w:proofErr w:type="spellStart"/>
            <w:r w:rsidR="00183D79" w:rsidRPr="00DD6151">
              <w:rPr>
                <w:lang w:val="en-US"/>
              </w:rPr>
              <w:t>şi</w:t>
            </w:r>
            <w:proofErr w:type="spellEnd"/>
            <w:r w:rsidR="00183D79" w:rsidRPr="00DD6151">
              <w:rPr>
                <w:lang w:val="en-US"/>
              </w:rPr>
              <w:t xml:space="preserve"> </w:t>
            </w:r>
            <w:proofErr w:type="spellStart"/>
            <w:r w:rsidR="00183D79" w:rsidRPr="00DD6151">
              <w:rPr>
                <w:lang w:val="en-US"/>
              </w:rPr>
              <w:t>furturilor</w:t>
            </w:r>
            <w:proofErr w:type="spellEnd"/>
            <w:r w:rsidR="00183D79" w:rsidRPr="00DD6151">
              <w:rPr>
                <w:lang w:val="en-US"/>
              </w:rPr>
              <w:t xml:space="preserve"> </w:t>
            </w:r>
            <w:proofErr w:type="spellStart"/>
            <w:r w:rsidR="00183D79" w:rsidRPr="00DD6151">
              <w:rPr>
                <w:lang w:val="en-US"/>
              </w:rPr>
              <w:t>pâ</w:t>
            </w:r>
            <w:r w:rsidR="00460653" w:rsidRPr="00DD6151">
              <w:rPr>
                <w:lang w:val="en-US"/>
              </w:rPr>
              <w:t>nă</w:t>
            </w:r>
            <w:proofErr w:type="spellEnd"/>
            <w:r w:rsidR="00460653" w:rsidRPr="00DD6151">
              <w:rPr>
                <w:lang w:val="en-US"/>
              </w:rPr>
              <w:t xml:space="preserve"> la </w:t>
            </w:r>
            <w:proofErr w:type="spellStart"/>
            <w:r w:rsidR="00460653" w:rsidRPr="00DD6151">
              <w:rPr>
                <w:lang w:val="en-US"/>
              </w:rPr>
              <w:t>predarea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El </w:t>
            </w:r>
            <w:proofErr w:type="spellStart"/>
            <w:r w:rsidR="00460653" w:rsidRPr="00DD6151">
              <w:rPr>
                <w:lang w:val="en-US"/>
              </w:rPr>
              <w:t>trebuie</w:t>
            </w:r>
            <w:proofErr w:type="spellEnd"/>
            <w:r w:rsidR="00460653" w:rsidRPr="00DD6151">
              <w:rPr>
                <w:lang w:val="en-US"/>
              </w:rPr>
              <w:t xml:space="preserve"> să </w:t>
            </w:r>
            <w:proofErr w:type="spellStart"/>
            <w:r w:rsidR="00460653" w:rsidRPr="00DD6151">
              <w:rPr>
                <w:lang w:val="en-US"/>
              </w:rPr>
              <w:t>ia</w:t>
            </w:r>
            <w:proofErr w:type="spellEnd"/>
            <w:r w:rsidR="00460653" w:rsidRPr="00DD6151">
              <w:rPr>
                <w:lang w:val="en-US"/>
              </w:rPr>
              <w:t xml:space="preserve"> </w:t>
            </w:r>
            <w:proofErr w:type="spellStart"/>
            <w:r w:rsidR="00460653" w:rsidRPr="00DD6151">
              <w:rPr>
                <w:lang w:val="en-US"/>
              </w:rPr>
              <w:t>măsuri</w:t>
            </w:r>
            <w:proofErr w:type="spellEnd"/>
            <w:r w:rsidR="00460653" w:rsidRPr="00DD6151">
              <w:rPr>
                <w:lang w:val="en-US"/>
              </w:rPr>
              <w:t xml:space="preserve"> de </w:t>
            </w:r>
            <w:proofErr w:type="spellStart"/>
            <w:r w:rsidR="00460653" w:rsidRPr="00DD6151">
              <w:rPr>
                <w:lang w:val="en-US"/>
              </w:rPr>
              <w:t>protecţie</w:t>
            </w:r>
            <w:proofErr w:type="spellEnd"/>
            <w:r w:rsidR="00460653" w:rsidRPr="00DD6151">
              <w:rPr>
                <w:lang w:val="en-US"/>
              </w:rPr>
              <w:t xml:space="preserve"> contra </w:t>
            </w:r>
            <w:proofErr w:type="spellStart"/>
            <w:r w:rsidR="00460653" w:rsidRPr="00DD6151">
              <w:rPr>
                <w:lang w:val="en-US"/>
              </w:rPr>
              <w:t>degradării</w:t>
            </w:r>
            <w:proofErr w:type="spellEnd"/>
            <w:r w:rsidR="00460653" w:rsidRPr="00DD6151">
              <w:rPr>
                <w:lang w:val="en-US"/>
              </w:rPr>
              <w:t xml:space="preserve"> </w:t>
            </w:r>
            <w:proofErr w:type="spellStart"/>
            <w:r w:rsidR="00460653" w:rsidRPr="00DD6151">
              <w:rPr>
                <w:lang w:val="en-US"/>
              </w:rPr>
              <w:t>lucrării</w:t>
            </w:r>
            <w:proofErr w:type="spellEnd"/>
            <w:r w:rsidR="00460653" w:rsidRPr="00DD6151">
              <w:rPr>
                <w:lang w:val="en-US"/>
              </w:rPr>
              <w:t xml:space="preserve"> </w:t>
            </w:r>
            <w:proofErr w:type="spellStart"/>
            <w:r w:rsidR="00460653" w:rsidRPr="00DD6151">
              <w:rPr>
                <w:lang w:val="en-US"/>
              </w:rPr>
              <w:t>datorită</w:t>
            </w:r>
            <w:proofErr w:type="spellEnd"/>
            <w:r w:rsidR="00460653" w:rsidRPr="00DD6151">
              <w:rPr>
                <w:lang w:val="en-US"/>
              </w:rPr>
              <w:t xml:space="preserve"> </w:t>
            </w:r>
            <w:proofErr w:type="spellStart"/>
            <w:r w:rsidR="00460653" w:rsidRPr="00DD6151">
              <w:rPr>
                <w:lang w:val="en-US"/>
              </w:rPr>
              <w:t>acţiunilor</w:t>
            </w:r>
            <w:proofErr w:type="spellEnd"/>
            <w:r w:rsidR="00460653" w:rsidRPr="00DD6151">
              <w:rPr>
                <w:lang w:val="en-US"/>
              </w:rPr>
              <w:t xml:space="preserve"> </w:t>
            </w:r>
            <w:proofErr w:type="spellStart"/>
            <w:r w:rsidR="00460653" w:rsidRPr="00DD6151">
              <w:rPr>
                <w:lang w:val="en-US"/>
              </w:rPr>
              <w:t>atmosferice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gramStart"/>
            <w:r w:rsidR="00460653" w:rsidRPr="00DD6151">
              <w:rPr>
                <w:lang w:val="en-US"/>
              </w:rPr>
              <w:t>a</w:t>
            </w:r>
            <w:proofErr w:type="gramEnd"/>
            <w:r w:rsidR="00460653" w:rsidRPr="00DD6151">
              <w:rPr>
                <w:lang w:val="en-US"/>
              </w:rPr>
              <w:t xml:space="preserve"> </w:t>
            </w:r>
            <w:proofErr w:type="spellStart"/>
            <w:r w:rsidR="00460653" w:rsidRPr="00DD6151">
              <w:rPr>
                <w:lang w:val="en-US"/>
              </w:rPr>
              <w:t>apei</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w:t>
            </w:r>
            <w:proofErr w:type="spellStart"/>
            <w:r w:rsidR="00460653" w:rsidRPr="00DD6151">
              <w:rPr>
                <w:lang w:val="en-US"/>
              </w:rPr>
              <w:t>îndepărteze</w:t>
            </w:r>
            <w:proofErr w:type="spellEnd"/>
            <w:r w:rsidR="00460653" w:rsidRPr="00DD6151">
              <w:rPr>
                <w:lang w:val="en-US"/>
              </w:rPr>
              <w:t xml:space="preserve"> </w:t>
            </w:r>
            <w:proofErr w:type="spellStart"/>
            <w:r w:rsidR="00460653" w:rsidRPr="00DD6151">
              <w:rPr>
                <w:lang w:val="en-US"/>
              </w:rPr>
              <w:t>zăpada</w:t>
            </w:r>
            <w:proofErr w:type="spellEnd"/>
            <w:r w:rsidR="00460653" w:rsidRPr="00DD6151">
              <w:rPr>
                <w:lang w:val="en-US"/>
              </w:rPr>
              <w:t xml:space="preserve"> </w:t>
            </w:r>
            <w:proofErr w:type="spellStart"/>
            <w:r w:rsidR="00460653" w:rsidRPr="00DD6151">
              <w:rPr>
                <w:lang w:val="en-US"/>
              </w:rPr>
              <w:t>şigheaţa</w:t>
            </w:r>
            <w:proofErr w:type="spellEnd"/>
            <w:r w:rsidR="00460653" w:rsidRPr="00DD6151">
              <w:rPr>
                <w:lang w:val="en-US"/>
              </w:rPr>
              <w:t xml:space="preserve">. </w:t>
            </w:r>
          </w:p>
          <w:p w14:paraId="3FD3AEE9"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10.7.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nerespectarea</w:t>
            </w:r>
            <w:proofErr w:type="spellEnd"/>
            <w:r w:rsidR="00460653" w:rsidRPr="00DD6151">
              <w:rPr>
                <w:lang w:val="en-US"/>
              </w:rPr>
              <w:t xml:space="preserve"> de </w:t>
            </w:r>
            <w:proofErr w:type="spellStart"/>
            <w:r w:rsidR="00460653" w:rsidRPr="00DD6151">
              <w:rPr>
                <w:lang w:val="en-US"/>
              </w:rPr>
              <w:t>către</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a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oricărui</w:t>
            </w:r>
            <w:proofErr w:type="spellEnd"/>
            <w:r w:rsidR="00460653" w:rsidRPr="00DD6151">
              <w:rPr>
                <w:lang w:val="en-US"/>
              </w:rPr>
              <w:t xml:space="preserve"> </w:t>
            </w:r>
            <w:proofErr w:type="spellStart"/>
            <w:r w:rsidR="00460653" w:rsidRPr="00DD6151">
              <w:rPr>
                <w:lang w:val="en-US"/>
              </w:rPr>
              <w:t>regulament</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hotărâri</w:t>
            </w:r>
            <w:proofErr w:type="spellEnd"/>
            <w:r w:rsidR="00460653" w:rsidRPr="00DD6151">
              <w:rPr>
                <w:lang w:val="en-US"/>
              </w:rPr>
              <w:t xml:space="preserve"> ale </w:t>
            </w:r>
            <w:proofErr w:type="spellStart"/>
            <w:r w:rsidR="00460653" w:rsidRPr="00DD6151">
              <w:rPr>
                <w:lang w:val="en-US"/>
              </w:rPr>
              <w:t>autorităţiloradministraţiei</w:t>
            </w:r>
            <w:proofErr w:type="spellEnd"/>
            <w:r w:rsidR="00460653" w:rsidRPr="00DD6151">
              <w:rPr>
                <w:lang w:val="en-US"/>
              </w:rPr>
              <w:t xml:space="preserve"> </w:t>
            </w:r>
            <w:proofErr w:type="spellStart"/>
            <w:r w:rsidR="00460653" w:rsidRPr="00DD6151">
              <w:rPr>
                <w:lang w:val="en-US"/>
              </w:rPr>
              <w:t>publice</w:t>
            </w:r>
            <w:proofErr w:type="spellEnd"/>
            <w:r w:rsidR="00460653" w:rsidRPr="00DD6151">
              <w:rPr>
                <w:lang w:val="en-US"/>
              </w:rPr>
              <w:t xml:space="preserve"> locale </w:t>
            </w:r>
            <w:proofErr w:type="spellStart"/>
            <w:r w:rsidR="00460653" w:rsidRPr="00DD6151">
              <w:rPr>
                <w:lang w:val="en-US"/>
              </w:rPr>
              <w:t>sau</w:t>
            </w:r>
            <w:proofErr w:type="spellEnd"/>
            <w:r w:rsidR="00460653" w:rsidRPr="00DD6151">
              <w:rPr>
                <w:lang w:val="en-US"/>
              </w:rPr>
              <w:t xml:space="preserve"> ale </w:t>
            </w:r>
            <w:proofErr w:type="spellStart"/>
            <w:r w:rsidR="00460653" w:rsidRPr="00DD6151">
              <w:rPr>
                <w:lang w:val="en-US"/>
              </w:rPr>
              <w:t>altor</w:t>
            </w:r>
            <w:proofErr w:type="spellEnd"/>
            <w:r w:rsidR="00460653" w:rsidRPr="00DD6151">
              <w:rPr>
                <w:lang w:val="en-US"/>
              </w:rPr>
              <w:t xml:space="preserve"> </w:t>
            </w:r>
            <w:proofErr w:type="spellStart"/>
            <w:r w:rsidR="00460653" w:rsidRPr="00DD6151">
              <w:rPr>
                <w:lang w:val="en-US"/>
              </w:rPr>
              <w:t>organe</w:t>
            </w:r>
            <w:proofErr w:type="spellEnd"/>
            <w:r w:rsidR="00460653" w:rsidRPr="00DD6151">
              <w:rPr>
                <w:lang w:val="en-US"/>
              </w:rPr>
              <w:t xml:space="preserve"> locale, legal </w:t>
            </w:r>
            <w:proofErr w:type="spellStart"/>
            <w:r w:rsidR="00460653" w:rsidRPr="00DD6151">
              <w:rPr>
                <w:lang w:val="en-US"/>
              </w:rPr>
              <w:t>constituite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care au </w:t>
            </w:r>
            <w:proofErr w:type="spellStart"/>
            <w:r w:rsidR="00460653" w:rsidRPr="00DD6151">
              <w:rPr>
                <w:lang w:val="en-US"/>
              </w:rPr>
              <w:t>caracter</w:t>
            </w:r>
            <w:proofErr w:type="spellEnd"/>
            <w:r w:rsidR="00460653" w:rsidRPr="00DD6151">
              <w:rPr>
                <w:lang w:val="en-US"/>
              </w:rPr>
              <w:t xml:space="preserve"> </w:t>
            </w:r>
            <w:proofErr w:type="spellStart"/>
            <w:r w:rsidR="00460653" w:rsidRPr="00DD6151">
              <w:rPr>
                <w:lang w:val="en-US"/>
              </w:rPr>
              <w:t>obligatoriu</w:t>
            </w:r>
            <w:proofErr w:type="spellEnd"/>
            <w:r w:rsidR="00460653" w:rsidRPr="00DD6151">
              <w:rPr>
                <w:lang w:val="en-US"/>
              </w:rPr>
              <w:t xml:space="preserve"> la </w:t>
            </w:r>
            <w:proofErr w:type="spellStart"/>
            <w:r w:rsidR="00460653" w:rsidRPr="00DD6151">
              <w:rPr>
                <w:lang w:val="en-US"/>
              </w:rPr>
              <w:t>executarea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provoacă</w:t>
            </w:r>
            <w:proofErr w:type="spellEnd"/>
            <w:r w:rsidR="00460653" w:rsidRPr="00DD6151">
              <w:rPr>
                <w:lang w:val="en-US"/>
              </w:rPr>
              <w:t xml:space="preserve"> </w:t>
            </w:r>
            <w:proofErr w:type="spellStart"/>
            <w:r w:rsidR="00460653" w:rsidRPr="00DD6151">
              <w:rPr>
                <w:lang w:val="en-US"/>
              </w:rPr>
              <w:t>pagube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Beneficiar</w:t>
            </w:r>
            <w:proofErr w:type="spellEnd"/>
            <w:r w:rsidR="00460653" w:rsidRPr="00DD6151">
              <w:rPr>
                <w:lang w:val="en-US"/>
              </w:rPr>
              <w:t xml:space="preserve">, </w:t>
            </w:r>
            <w:proofErr w:type="spellStart"/>
            <w:r w:rsidR="00460653" w:rsidRPr="00DD6151">
              <w:rPr>
                <w:lang w:val="en-US"/>
              </w:rPr>
              <w:t>acesta</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despăgubit</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mărimea</w:t>
            </w:r>
            <w:proofErr w:type="spellEnd"/>
            <w:r w:rsidR="00460653" w:rsidRPr="00DD6151">
              <w:rPr>
                <w:lang w:val="en-US"/>
              </w:rPr>
              <w:t xml:space="preserve"> </w:t>
            </w:r>
            <w:proofErr w:type="spellStart"/>
            <w:r w:rsidR="00460653" w:rsidRPr="00DD6151">
              <w:rPr>
                <w:lang w:val="en-US"/>
              </w:rPr>
              <w:t>sumei</w:t>
            </w:r>
            <w:proofErr w:type="spellEnd"/>
            <w:r w:rsidR="00460653" w:rsidRPr="00DD6151">
              <w:rPr>
                <w:lang w:val="en-US"/>
              </w:rPr>
              <w:t xml:space="preserve"> </w:t>
            </w:r>
            <w:proofErr w:type="spellStart"/>
            <w:r w:rsidR="00460653" w:rsidRPr="00DD6151">
              <w:rPr>
                <w:lang w:val="en-US"/>
              </w:rPr>
              <w:t>prejudiciului</w:t>
            </w:r>
            <w:proofErr w:type="spellEnd"/>
            <w:r w:rsidR="00460653" w:rsidRPr="00DD6151">
              <w:rPr>
                <w:lang w:val="en-US"/>
              </w:rPr>
              <w:t xml:space="preserve">. </w:t>
            </w:r>
          </w:p>
          <w:p w14:paraId="36EA0473"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10.8.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motivele</w:t>
            </w:r>
            <w:proofErr w:type="spellEnd"/>
            <w:r w:rsidR="00460653" w:rsidRPr="00DD6151">
              <w:rPr>
                <w:lang w:val="en-US"/>
              </w:rPr>
              <w:t xml:space="preserve"> </w:t>
            </w:r>
            <w:proofErr w:type="spellStart"/>
            <w:r w:rsidR="00460653" w:rsidRPr="00DD6151">
              <w:rPr>
                <w:lang w:val="en-US"/>
              </w:rPr>
              <w:t>const</w:t>
            </w:r>
            <w:r w:rsidR="00183D79" w:rsidRPr="00DD6151">
              <w:rPr>
                <w:lang w:val="en-US"/>
              </w:rPr>
              <w:t>rângerii</w:t>
            </w:r>
            <w:proofErr w:type="spellEnd"/>
            <w:r w:rsidR="00183D79" w:rsidRPr="00DD6151">
              <w:rPr>
                <w:lang w:val="en-US"/>
              </w:rPr>
              <w:t xml:space="preserve"> </w:t>
            </w:r>
            <w:proofErr w:type="spellStart"/>
            <w:r w:rsidR="00183D79" w:rsidRPr="00DD6151">
              <w:rPr>
                <w:lang w:val="en-US"/>
              </w:rPr>
              <w:t>sau</w:t>
            </w:r>
            <w:proofErr w:type="spellEnd"/>
            <w:r w:rsidR="00183D79" w:rsidRPr="00DD6151">
              <w:rPr>
                <w:lang w:val="en-US"/>
              </w:rPr>
              <w:t xml:space="preserve"> ale </w:t>
            </w:r>
            <w:proofErr w:type="spellStart"/>
            <w:r w:rsidR="00183D79" w:rsidRPr="00DD6151">
              <w:rPr>
                <w:lang w:val="en-US"/>
              </w:rPr>
              <w:t>întreruperii</w:t>
            </w:r>
            <w:proofErr w:type="spellEnd"/>
            <w:r w:rsidR="00183D79" w:rsidRPr="00DD6151">
              <w:rPr>
                <w:lang w:val="en-US"/>
              </w:rPr>
              <w:t xml:space="preserve"> su</w:t>
            </w:r>
            <w:r w:rsidR="00460653" w:rsidRPr="00DD6151">
              <w:rPr>
                <w:lang w:val="en-US"/>
              </w:rPr>
              <w:t xml:space="preserve">nt </w:t>
            </w:r>
            <w:proofErr w:type="spellStart"/>
            <w:r w:rsidR="00460653" w:rsidRPr="00DD6151">
              <w:rPr>
                <w:lang w:val="en-US"/>
              </w:rPr>
              <w:t>imputabile</w:t>
            </w:r>
            <w:proofErr w:type="spellEnd"/>
            <w:r w:rsidR="00460653" w:rsidRPr="00DD6151">
              <w:rPr>
                <w:lang w:val="en-US"/>
              </w:rPr>
              <w:t xml:space="preserve"> </w:t>
            </w:r>
            <w:proofErr w:type="spellStart"/>
            <w:r w:rsidR="00460653" w:rsidRPr="00DD6151">
              <w:rPr>
                <w:lang w:val="en-US"/>
              </w:rPr>
              <w:t>uneia</w:t>
            </w:r>
            <w:proofErr w:type="spellEnd"/>
            <w:r w:rsidR="00460653" w:rsidRPr="00DD6151">
              <w:rPr>
                <w:lang w:val="en-US"/>
              </w:rPr>
              <w:t xml:space="preserve"> </w:t>
            </w:r>
            <w:proofErr w:type="spellStart"/>
            <w:r w:rsidR="00460653" w:rsidRPr="00DD6151">
              <w:rPr>
                <w:lang w:val="en-US"/>
              </w:rPr>
              <w:t>dintre</w:t>
            </w:r>
            <w:proofErr w:type="spellEnd"/>
            <w:r w:rsidR="00460653" w:rsidRPr="00DD6151">
              <w:rPr>
                <w:lang w:val="en-US"/>
              </w:rPr>
              <w:t xml:space="preserve"> </w:t>
            </w:r>
            <w:proofErr w:type="spellStart"/>
            <w:r w:rsidR="00460653" w:rsidRPr="00DD6151">
              <w:rPr>
                <w:lang w:val="en-US"/>
              </w:rPr>
              <w:t>părţile</w:t>
            </w:r>
            <w:proofErr w:type="spellEnd"/>
            <w:r w:rsidR="00460653" w:rsidRPr="00DD6151">
              <w:rPr>
                <w:lang w:val="en-US"/>
              </w:rPr>
              <w:t xml:space="preserve"> </w:t>
            </w:r>
            <w:proofErr w:type="spellStart"/>
            <w:r w:rsidR="00460653" w:rsidRPr="00DD6151">
              <w:rPr>
                <w:lang w:val="en-US"/>
              </w:rPr>
              <w:t>contractante</w:t>
            </w:r>
            <w:proofErr w:type="spellEnd"/>
            <w:r w:rsidR="00460653" w:rsidRPr="00DD6151">
              <w:rPr>
                <w:lang w:val="en-US"/>
              </w:rPr>
              <w:t xml:space="preserve">, </w:t>
            </w:r>
            <w:proofErr w:type="spellStart"/>
            <w:r w:rsidR="00460653" w:rsidRPr="00DD6151">
              <w:rPr>
                <w:lang w:val="en-US"/>
              </w:rPr>
              <w:t>atunci</w:t>
            </w:r>
            <w:proofErr w:type="spellEnd"/>
            <w:r w:rsidR="00460653" w:rsidRPr="00DD6151">
              <w:rPr>
                <w:lang w:val="en-US"/>
              </w:rPr>
              <w:t xml:space="preserve"> </w:t>
            </w:r>
            <w:proofErr w:type="spellStart"/>
            <w:r w:rsidR="00460653" w:rsidRPr="00DD6151">
              <w:rPr>
                <w:lang w:val="en-US"/>
              </w:rPr>
              <w:t>cealaltă</w:t>
            </w:r>
            <w:proofErr w:type="spellEnd"/>
            <w:r w:rsidR="00460653" w:rsidRPr="00DD6151">
              <w:rPr>
                <w:lang w:val="en-US"/>
              </w:rPr>
              <w:t xml:space="preserve"> </w:t>
            </w:r>
            <w:proofErr w:type="spellStart"/>
            <w:r w:rsidR="00460653" w:rsidRPr="00DD6151">
              <w:rPr>
                <w:lang w:val="en-US"/>
              </w:rPr>
              <w:t>parte</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w:t>
            </w:r>
            <w:proofErr w:type="spellStart"/>
            <w:r w:rsidR="00460653" w:rsidRPr="00DD6151">
              <w:rPr>
                <w:lang w:val="en-US"/>
              </w:rPr>
              <w:t>emite</w:t>
            </w:r>
            <w:proofErr w:type="spellEnd"/>
            <w:r w:rsidR="00460653" w:rsidRPr="00DD6151">
              <w:rPr>
                <w:lang w:val="en-US"/>
              </w:rPr>
              <w:t xml:space="preserve"> </w:t>
            </w:r>
            <w:proofErr w:type="spellStart"/>
            <w:r w:rsidR="00460653" w:rsidRPr="00DD6151">
              <w:rPr>
                <w:lang w:val="en-US"/>
              </w:rPr>
              <w:t>pretenţii</w:t>
            </w:r>
            <w:proofErr w:type="spellEnd"/>
            <w:r w:rsidR="00460653" w:rsidRPr="00DD6151">
              <w:rPr>
                <w:lang w:val="en-US"/>
              </w:rPr>
              <w:t xml:space="preserve"> </w:t>
            </w:r>
            <w:proofErr w:type="spellStart"/>
            <w:r w:rsidR="00460653" w:rsidRPr="00DD6151">
              <w:rPr>
                <w:lang w:val="en-US"/>
              </w:rPr>
              <w:t>privind</w:t>
            </w:r>
            <w:proofErr w:type="spellEnd"/>
            <w:r w:rsidR="00460653" w:rsidRPr="00DD6151">
              <w:rPr>
                <w:lang w:val="en-US"/>
              </w:rPr>
              <w:t xml:space="preserve"> </w:t>
            </w:r>
            <w:proofErr w:type="spellStart"/>
            <w:r w:rsidR="00460653" w:rsidRPr="00DD6151">
              <w:rPr>
                <w:lang w:val="en-US"/>
              </w:rPr>
              <w:t>despăgubirea</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daunele</w:t>
            </w:r>
            <w:proofErr w:type="spellEnd"/>
            <w:r w:rsidR="00460653" w:rsidRPr="00DD6151">
              <w:rPr>
                <w:lang w:val="en-US"/>
              </w:rPr>
              <w:t xml:space="preserve"> </w:t>
            </w:r>
            <w:proofErr w:type="spellStart"/>
            <w:r w:rsidR="00460653" w:rsidRPr="00DD6151">
              <w:rPr>
                <w:lang w:val="en-US"/>
              </w:rPr>
              <w:t>intervenite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care pot fi </w:t>
            </w:r>
            <w:proofErr w:type="spellStart"/>
            <w:r w:rsidR="00460653" w:rsidRPr="00DD6151">
              <w:rPr>
                <w:lang w:val="en-US"/>
              </w:rPr>
              <w:t>dovedite</w:t>
            </w:r>
            <w:proofErr w:type="spellEnd"/>
            <w:r w:rsidR="00460653" w:rsidRPr="00DD6151">
              <w:rPr>
                <w:lang w:val="en-US"/>
              </w:rPr>
              <w:t xml:space="preserve">. </w:t>
            </w:r>
          </w:p>
          <w:p w14:paraId="4AB98785"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10.9.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întârzierea</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execu</w:t>
            </w:r>
            <w:r w:rsidR="0001066E" w:rsidRPr="00DD6151">
              <w:rPr>
                <w:lang w:val="en-US"/>
              </w:rPr>
              <w:t>ţia</w:t>
            </w:r>
            <w:proofErr w:type="spellEnd"/>
            <w:r w:rsidR="0001066E" w:rsidRPr="00DD6151">
              <w:rPr>
                <w:lang w:val="en-US"/>
              </w:rPr>
              <w:t xml:space="preserve"> </w:t>
            </w:r>
            <w:proofErr w:type="spellStart"/>
            <w:r w:rsidR="0001066E" w:rsidRPr="00DD6151">
              <w:rPr>
                <w:lang w:val="en-US"/>
              </w:rPr>
              <w:t>lucrărilor</w:t>
            </w:r>
            <w:proofErr w:type="spellEnd"/>
            <w:r w:rsidR="0001066E" w:rsidRPr="00DD6151">
              <w:rPr>
                <w:lang w:val="en-US"/>
              </w:rPr>
              <w:t xml:space="preserve"> </w:t>
            </w:r>
            <w:proofErr w:type="spellStart"/>
            <w:r w:rsidR="0001066E" w:rsidRPr="00DD6151">
              <w:rPr>
                <w:lang w:val="en-US"/>
              </w:rPr>
              <w:t>este</w:t>
            </w:r>
            <w:proofErr w:type="spellEnd"/>
            <w:r w:rsidR="0001066E" w:rsidRPr="00DD6151">
              <w:rPr>
                <w:lang w:val="en-US"/>
              </w:rPr>
              <w:t xml:space="preserve"> </w:t>
            </w:r>
            <w:r w:rsidR="001278C6" w:rsidRPr="00DD6151">
              <w:rPr>
                <w:lang w:val="en-US"/>
              </w:rPr>
              <w:t>din</w:t>
            </w:r>
            <w:r w:rsidR="0001066E" w:rsidRPr="00DD6151">
              <w:rPr>
                <w:lang w:val="en-US"/>
              </w:rPr>
              <w:t xml:space="preserve"> culpa </w:t>
            </w:r>
            <w:proofErr w:type="spellStart"/>
            <w:r w:rsidR="0001066E" w:rsidRPr="00DD6151">
              <w:rPr>
                <w:lang w:val="en-US"/>
              </w:rPr>
              <w:t>uneia</w:t>
            </w:r>
            <w:proofErr w:type="spellEnd"/>
            <w:r w:rsidR="00460653" w:rsidRPr="00DD6151">
              <w:rPr>
                <w:lang w:val="en-US"/>
              </w:rPr>
              <w:t xml:space="preserve"> </w:t>
            </w:r>
            <w:proofErr w:type="spellStart"/>
            <w:r w:rsidR="00460653" w:rsidRPr="00DD6151">
              <w:rPr>
                <w:lang w:val="en-US"/>
              </w:rPr>
              <w:t>din</w:t>
            </w:r>
            <w:r w:rsidR="0001066E" w:rsidRPr="00DD6151">
              <w:rPr>
                <w:lang w:val="en-US"/>
              </w:rPr>
              <w:t>tre</w:t>
            </w:r>
            <w:proofErr w:type="spellEnd"/>
            <w:r w:rsidR="00460653" w:rsidRPr="00DD6151">
              <w:rPr>
                <w:lang w:val="en-US"/>
              </w:rPr>
              <w:t xml:space="preserve"> </w:t>
            </w:r>
            <w:proofErr w:type="spellStart"/>
            <w:r w:rsidR="00460653" w:rsidRPr="00DD6151">
              <w:rPr>
                <w:lang w:val="en-US"/>
              </w:rPr>
              <w:t>părţi</w:t>
            </w:r>
            <w:r w:rsidR="0001066E" w:rsidRPr="00DD6151">
              <w:rPr>
                <w:lang w:val="en-US"/>
              </w:rPr>
              <w:t>le</w:t>
            </w:r>
            <w:proofErr w:type="spellEnd"/>
            <w:r w:rsidR="0001066E" w:rsidRPr="00DD6151">
              <w:rPr>
                <w:lang w:val="en-US"/>
              </w:rPr>
              <w:t xml:space="preserve"> </w:t>
            </w:r>
            <w:proofErr w:type="spellStart"/>
            <w:r w:rsidR="0001066E" w:rsidRPr="00DD6151">
              <w:rPr>
                <w:lang w:val="en-US"/>
              </w:rPr>
              <w:t>contractante</w:t>
            </w:r>
            <w:proofErr w:type="spellEnd"/>
            <w:r w:rsidR="00460653" w:rsidRPr="00DD6151">
              <w:rPr>
                <w:lang w:val="en-US"/>
              </w:rPr>
              <w:t xml:space="preserve">, </w:t>
            </w:r>
            <w:proofErr w:type="spellStart"/>
            <w:r w:rsidR="00460653" w:rsidRPr="00DD6151">
              <w:rPr>
                <w:lang w:val="en-US"/>
              </w:rPr>
              <w:t>partea</w:t>
            </w:r>
            <w:proofErr w:type="spellEnd"/>
            <w:r w:rsidR="00460653" w:rsidRPr="00DD6151">
              <w:rPr>
                <w:lang w:val="en-US"/>
              </w:rPr>
              <w:t xml:space="preserve"> </w:t>
            </w:r>
            <w:proofErr w:type="spellStart"/>
            <w:r w:rsidR="00460653" w:rsidRPr="00DD6151">
              <w:rPr>
                <w:lang w:val="en-US"/>
              </w:rPr>
              <w:t>culpabilă</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plăti</w:t>
            </w:r>
            <w:proofErr w:type="spellEnd"/>
            <w:r w:rsidR="00460653" w:rsidRPr="00DD6151">
              <w:rPr>
                <w:lang w:val="en-US"/>
              </w:rPr>
              <w:t xml:space="preserve"> </w:t>
            </w:r>
            <w:proofErr w:type="spellStart"/>
            <w:r w:rsidR="00460653" w:rsidRPr="00DD6151">
              <w:rPr>
                <w:lang w:val="en-US"/>
              </w:rPr>
              <w:t>celeilalte</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w:t>
            </w:r>
            <w:proofErr w:type="spellStart"/>
            <w:r w:rsidR="00460653" w:rsidRPr="00DD6151">
              <w:rPr>
                <w:lang w:val="en-US"/>
              </w:rPr>
              <w:t>penalizări</w:t>
            </w:r>
            <w:proofErr w:type="spellEnd"/>
            <w:r w:rsidR="0001066E" w:rsidRPr="00DD6151">
              <w:rPr>
                <w:lang w:val="en-US"/>
              </w:rPr>
              <w:t xml:space="preserve"> </w:t>
            </w:r>
            <w:proofErr w:type="spellStart"/>
            <w:r w:rsidR="0001066E" w:rsidRPr="00DD6151">
              <w:rPr>
                <w:lang w:val="en-US"/>
              </w:rPr>
              <w:t>şi</w:t>
            </w:r>
            <w:proofErr w:type="spellEnd"/>
            <w:r w:rsidR="0001066E" w:rsidRPr="00DD6151">
              <w:rPr>
                <w:lang w:val="en-US"/>
              </w:rPr>
              <w:t>/</w:t>
            </w:r>
            <w:proofErr w:type="spellStart"/>
            <w:r w:rsidR="0001066E" w:rsidRPr="00DD6151">
              <w:rPr>
                <w:lang w:val="en-US"/>
              </w:rPr>
              <w:t>sau</w:t>
            </w:r>
            <w:proofErr w:type="spellEnd"/>
            <w:r w:rsidR="0001066E" w:rsidRPr="00DD6151">
              <w:rPr>
                <w:lang w:val="en-US"/>
              </w:rPr>
              <w:t xml:space="preserve"> </w:t>
            </w:r>
            <w:proofErr w:type="spellStart"/>
            <w:r w:rsidR="0001066E" w:rsidRPr="00DD6151">
              <w:rPr>
                <w:lang w:val="en-US"/>
              </w:rPr>
              <w:t>despăgubiri</w:t>
            </w:r>
            <w:proofErr w:type="spellEnd"/>
            <w:r w:rsidR="0001066E" w:rsidRPr="00DD6151">
              <w:rPr>
                <w:lang w:val="en-US"/>
              </w:rPr>
              <w:t xml:space="preserve"> </w:t>
            </w:r>
            <w:proofErr w:type="spellStart"/>
            <w:r w:rsidR="0001066E" w:rsidRPr="00DD6151">
              <w:rPr>
                <w:lang w:val="en-US"/>
              </w:rPr>
              <w:t>în</w:t>
            </w:r>
            <w:proofErr w:type="spellEnd"/>
            <w:r w:rsidR="0001066E" w:rsidRPr="00DD6151">
              <w:rPr>
                <w:lang w:val="en-US"/>
              </w:rPr>
              <w:t xml:space="preserve"> </w:t>
            </w:r>
            <w:proofErr w:type="spellStart"/>
            <w:r w:rsidR="0001066E" w:rsidRPr="00DD6151">
              <w:rPr>
                <w:lang w:val="en-US"/>
              </w:rPr>
              <w:t>cuantum</w:t>
            </w:r>
            <w:proofErr w:type="spellEnd"/>
            <w:r w:rsidR="0001066E" w:rsidRPr="00DD6151">
              <w:rPr>
                <w:lang w:val="en-US"/>
              </w:rPr>
              <w:t xml:space="preserve"> de la 0,01% </w:t>
            </w:r>
            <w:proofErr w:type="spellStart"/>
            <w:r w:rsidR="0001066E" w:rsidRPr="00DD6151">
              <w:rPr>
                <w:lang w:val="en-US"/>
              </w:rPr>
              <w:t>până</w:t>
            </w:r>
            <w:proofErr w:type="spellEnd"/>
            <w:r w:rsidR="0001066E" w:rsidRPr="00DD6151">
              <w:rPr>
                <w:lang w:val="en-US"/>
              </w:rPr>
              <w:t xml:space="preserve"> la 0,1%</w:t>
            </w:r>
            <w:r w:rsidR="00460653" w:rsidRPr="00DD6151">
              <w:rPr>
                <w:lang w:val="en-US"/>
              </w:rPr>
              <w:t xml:space="preserve"> din </w:t>
            </w:r>
            <w:proofErr w:type="spellStart"/>
            <w:r w:rsidR="00460653" w:rsidRPr="00DD6151">
              <w:rPr>
                <w:lang w:val="en-US"/>
              </w:rPr>
              <w:t>valoarea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D74B95" w:rsidRPr="00DD6151">
              <w:rPr>
                <w:lang w:val="en-US"/>
              </w:rPr>
              <w:t>rămase</w:t>
            </w:r>
            <w:r w:rsidR="00460653" w:rsidRPr="00DD6151">
              <w:rPr>
                <w:lang w:val="en-US"/>
              </w:rPr>
              <w:t>de</w:t>
            </w:r>
            <w:proofErr w:type="spellEnd"/>
            <w:r w:rsidR="00460653" w:rsidRPr="00DD6151">
              <w:rPr>
                <w:lang w:val="en-US"/>
              </w:rPr>
              <w:t xml:space="preserve"> </w:t>
            </w:r>
            <w:proofErr w:type="spellStart"/>
            <w:r w:rsidR="00460653" w:rsidRPr="00DD6151">
              <w:rPr>
                <w:lang w:val="en-US"/>
              </w:rPr>
              <w:t>executat</w:t>
            </w:r>
            <w:proofErr w:type="spellEnd"/>
            <w:r w:rsidR="00460653" w:rsidRPr="00DD6151">
              <w:rPr>
                <w:lang w:val="en-US"/>
              </w:rPr>
              <w:t>/</w:t>
            </w:r>
            <w:proofErr w:type="spellStart"/>
            <w:r w:rsidR="00460653" w:rsidRPr="00DD6151">
              <w:rPr>
                <w:lang w:val="en-US"/>
              </w:rPr>
              <w:t>neonorate</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fiecare</w:t>
            </w:r>
            <w:proofErr w:type="spellEnd"/>
            <w:r w:rsidR="00460653" w:rsidRPr="00DD6151">
              <w:rPr>
                <w:lang w:val="en-US"/>
              </w:rPr>
              <w:t xml:space="preserve"> zi de </w:t>
            </w:r>
            <w:proofErr w:type="spellStart"/>
            <w:r w:rsidR="00460653" w:rsidRPr="00DD6151">
              <w:rPr>
                <w:lang w:val="en-US"/>
              </w:rPr>
              <w:t>întârziere</w:t>
            </w:r>
            <w:proofErr w:type="spellEnd"/>
            <w:r w:rsidR="00460653" w:rsidRPr="00DD6151">
              <w:rPr>
                <w:lang w:val="en-US"/>
              </w:rPr>
              <w:t xml:space="preserve">. </w:t>
            </w:r>
            <w:proofErr w:type="spellStart"/>
            <w:r w:rsidR="00460653" w:rsidRPr="00DD6151">
              <w:rPr>
                <w:lang w:val="en-US"/>
              </w:rPr>
              <w:t>Penalizarea</w:t>
            </w:r>
            <w:proofErr w:type="spellEnd"/>
            <w:r w:rsidR="00460653" w:rsidRPr="00DD6151">
              <w:rPr>
                <w:lang w:val="en-US"/>
              </w:rPr>
              <w:t xml:space="preserve"> </w:t>
            </w:r>
            <w:proofErr w:type="spellStart"/>
            <w:r w:rsidR="00460653" w:rsidRPr="00DD6151">
              <w:rPr>
                <w:lang w:val="en-US"/>
              </w:rPr>
              <w:t>devine</w:t>
            </w:r>
            <w:proofErr w:type="spellEnd"/>
            <w:r w:rsidR="00460653" w:rsidRPr="00DD6151">
              <w:rPr>
                <w:lang w:val="en-US"/>
              </w:rPr>
              <w:t xml:space="preserve"> </w:t>
            </w:r>
            <w:proofErr w:type="spellStart"/>
            <w:r w:rsidR="00460653" w:rsidRPr="00DD6151">
              <w:rPr>
                <w:lang w:val="en-US"/>
              </w:rPr>
              <w:t>operantă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momentul</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care </w:t>
            </w:r>
            <w:proofErr w:type="spellStart"/>
            <w:r w:rsidR="00460653" w:rsidRPr="00DD6151">
              <w:rPr>
                <w:lang w:val="en-US"/>
              </w:rPr>
              <w:t>partea</w:t>
            </w:r>
            <w:proofErr w:type="spellEnd"/>
            <w:r w:rsidR="00460653" w:rsidRPr="00DD6151">
              <w:rPr>
                <w:lang w:val="en-US"/>
              </w:rPr>
              <w:t xml:space="preserve"> </w:t>
            </w:r>
            <w:proofErr w:type="spellStart"/>
            <w:r w:rsidR="00BB2CB2" w:rsidRPr="00DD6151">
              <w:rPr>
                <w:lang w:val="en-US"/>
              </w:rPr>
              <w:t>î</w:t>
            </w:r>
            <w:r w:rsidR="00460653" w:rsidRPr="00DD6151">
              <w:rPr>
                <w:lang w:val="en-US"/>
              </w:rPr>
              <w:t>nculpă</w:t>
            </w:r>
            <w:proofErr w:type="spellEnd"/>
            <w:r w:rsidR="00460653" w:rsidRPr="00DD6151">
              <w:rPr>
                <w:lang w:val="en-US"/>
              </w:rPr>
              <w:t xml:space="preserve"> </w:t>
            </w:r>
            <w:proofErr w:type="gramStart"/>
            <w:r w:rsidR="00460653" w:rsidRPr="00DD6151">
              <w:rPr>
                <w:lang w:val="en-US"/>
              </w:rPr>
              <w:t>a</w:t>
            </w:r>
            <w:proofErr w:type="gramEnd"/>
            <w:r w:rsidR="00460653" w:rsidRPr="00DD6151">
              <w:rPr>
                <w:lang w:val="en-US"/>
              </w:rPr>
              <w:t xml:space="preserve"> </w:t>
            </w:r>
            <w:proofErr w:type="spellStart"/>
            <w:r w:rsidR="00460653" w:rsidRPr="00DD6151">
              <w:rPr>
                <w:lang w:val="en-US"/>
              </w:rPr>
              <w:t>intrat</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întârziere</w:t>
            </w:r>
            <w:proofErr w:type="spellEnd"/>
            <w:r w:rsidR="00460653" w:rsidRPr="00DD6151">
              <w:rPr>
                <w:lang w:val="en-US"/>
              </w:rPr>
              <w:t xml:space="preserve">. </w:t>
            </w:r>
          </w:p>
          <w:p w14:paraId="4A90C7B1" w14:textId="77777777" w:rsidR="00460653" w:rsidRPr="00DD6151" w:rsidRDefault="00D53233" w:rsidP="009E5EBA">
            <w:pPr>
              <w:pStyle w:val="af3"/>
              <w:numPr>
                <w:ilvl w:val="1"/>
                <w:numId w:val="16"/>
              </w:numPr>
              <w:tabs>
                <w:tab w:val="left" w:pos="567"/>
                <w:tab w:val="left" w:pos="1890"/>
              </w:tabs>
              <w:spacing w:line="276" w:lineRule="auto"/>
              <w:ind w:left="0" w:hanging="567"/>
              <w:rPr>
                <w:lang w:val="en-US"/>
              </w:rPr>
            </w:pPr>
            <w:r w:rsidRPr="00DD6151">
              <w:rPr>
                <w:lang w:val="en-US"/>
              </w:rPr>
              <w:t xml:space="preserve">10.10. </w:t>
            </w:r>
            <w:proofErr w:type="spellStart"/>
            <w:r w:rsidR="00460653" w:rsidRPr="00DD6151">
              <w:rPr>
                <w:lang w:val="en-US"/>
              </w:rPr>
              <w:t>Beneficiarul</w:t>
            </w:r>
            <w:proofErr w:type="spellEnd"/>
            <w:r w:rsidR="00460653" w:rsidRPr="00DD6151">
              <w:rPr>
                <w:lang w:val="en-US"/>
              </w:rPr>
              <w:t xml:space="preserve"> nu </w:t>
            </w:r>
            <w:proofErr w:type="spellStart"/>
            <w:r w:rsidR="00460653" w:rsidRPr="00DD6151">
              <w:rPr>
                <w:lang w:val="en-US"/>
              </w:rPr>
              <w:t>va</w:t>
            </w:r>
            <w:proofErr w:type="spellEnd"/>
            <w:r w:rsidR="00460653" w:rsidRPr="00DD6151">
              <w:rPr>
                <w:lang w:val="en-US"/>
              </w:rPr>
              <w:t xml:space="preserve"> fi </w:t>
            </w:r>
            <w:proofErr w:type="spellStart"/>
            <w:r w:rsidR="00460653" w:rsidRPr="00DD6151">
              <w:rPr>
                <w:lang w:val="en-US"/>
              </w:rPr>
              <w:t>responsabil</w:t>
            </w:r>
            <w:proofErr w:type="spellEnd"/>
            <w:r w:rsidR="00460653" w:rsidRPr="00DD6151">
              <w:rPr>
                <w:lang w:val="en-US"/>
              </w:rPr>
              <w:t xml:space="preserve"> </w:t>
            </w:r>
            <w:proofErr w:type="spellStart"/>
            <w:r w:rsidR="00460653" w:rsidRPr="00DD6151">
              <w:rPr>
                <w:lang w:val="en-US"/>
              </w:rPr>
              <w:t>pentru</w:t>
            </w:r>
            <w:proofErr w:type="spellEnd"/>
            <w:r w:rsidR="00460653" w:rsidRPr="00DD6151">
              <w:rPr>
                <w:lang w:val="en-US"/>
              </w:rPr>
              <w:t xml:space="preserve"> </w:t>
            </w:r>
            <w:proofErr w:type="spellStart"/>
            <w:r w:rsidR="00460653" w:rsidRPr="00DD6151">
              <w:rPr>
                <w:lang w:val="en-US"/>
              </w:rPr>
              <w:t>nici</w:t>
            </w:r>
            <w:proofErr w:type="spellEnd"/>
            <w:r w:rsidR="00460653" w:rsidRPr="00DD6151">
              <w:rPr>
                <w:lang w:val="en-US"/>
              </w:rPr>
              <w:t xml:space="preserve"> un </w:t>
            </w:r>
            <w:proofErr w:type="spellStart"/>
            <w:r w:rsidR="00460653" w:rsidRPr="00DD6151">
              <w:rPr>
                <w:lang w:val="en-US"/>
              </w:rPr>
              <w:t>fel</w:t>
            </w:r>
            <w:proofErr w:type="spellEnd"/>
            <w:r w:rsidR="00460653" w:rsidRPr="00DD6151">
              <w:rPr>
                <w:lang w:val="en-US"/>
              </w:rPr>
              <w:t xml:space="preserve"> de </w:t>
            </w:r>
            <w:proofErr w:type="spellStart"/>
            <w:r w:rsidR="00460653" w:rsidRPr="00DD6151">
              <w:rPr>
                <w:lang w:val="en-US"/>
              </w:rPr>
              <w:t>daune</w:t>
            </w:r>
            <w:r w:rsidR="00C33344" w:rsidRPr="00DD6151">
              <w:rPr>
                <w:lang w:val="en-US"/>
              </w:rPr>
              <w:t>-</w:t>
            </w:r>
            <w:r w:rsidR="00460653" w:rsidRPr="00DD6151">
              <w:rPr>
                <w:lang w:val="en-US"/>
              </w:rPr>
              <w:t>interese</w:t>
            </w:r>
            <w:proofErr w:type="spellEnd"/>
            <w:r w:rsidR="00460653" w:rsidRPr="00DD6151">
              <w:rPr>
                <w:lang w:val="en-US"/>
              </w:rPr>
              <w:t xml:space="preserve">, </w:t>
            </w:r>
            <w:proofErr w:type="spellStart"/>
            <w:r w:rsidR="00460653" w:rsidRPr="00DD6151">
              <w:rPr>
                <w:lang w:val="en-US"/>
              </w:rPr>
              <w:t>compensaţii</w:t>
            </w:r>
            <w:proofErr w:type="spellEnd"/>
            <w:r w:rsidR="00460653" w:rsidRPr="00DD6151">
              <w:rPr>
                <w:lang w:val="en-US"/>
              </w:rPr>
              <w:t xml:space="preserve"> </w:t>
            </w:r>
            <w:proofErr w:type="spellStart"/>
            <w:r w:rsidR="00460653" w:rsidRPr="00DD6151">
              <w:rPr>
                <w:lang w:val="en-US"/>
              </w:rPr>
              <w:t>plătibile</w:t>
            </w:r>
            <w:proofErr w:type="spellEnd"/>
            <w:r w:rsidR="00460653" w:rsidRPr="00DD6151">
              <w:rPr>
                <w:lang w:val="en-US"/>
              </w:rPr>
              <w:t xml:space="preserve"> conform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legale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privinţa</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ca </w:t>
            </w:r>
            <w:proofErr w:type="spellStart"/>
            <w:r w:rsidR="00460653" w:rsidRPr="00DD6151">
              <w:rPr>
                <w:lang w:val="en-US"/>
              </w:rPr>
              <w:t>urmare</w:t>
            </w:r>
            <w:proofErr w:type="spellEnd"/>
            <w:r w:rsidR="00460653" w:rsidRPr="00DD6151">
              <w:rPr>
                <w:lang w:val="en-US"/>
              </w:rPr>
              <w:t xml:space="preserve"> a </w:t>
            </w:r>
            <w:proofErr w:type="spellStart"/>
            <w:r w:rsidR="00460653" w:rsidRPr="00DD6151">
              <w:rPr>
                <w:lang w:val="en-US"/>
              </w:rPr>
              <w:t>unui</w:t>
            </w:r>
            <w:proofErr w:type="spellEnd"/>
            <w:r w:rsidR="00460653" w:rsidRPr="00DD6151">
              <w:rPr>
                <w:lang w:val="en-US"/>
              </w:rPr>
              <w:t xml:space="preserve"> accident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prejudiciu</w:t>
            </w:r>
            <w:proofErr w:type="spellEnd"/>
            <w:r w:rsidR="00460653" w:rsidRPr="00DD6151">
              <w:rPr>
                <w:lang w:val="en-US"/>
              </w:rPr>
              <w:t xml:space="preserve"> </w:t>
            </w:r>
            <w:proofErr w:type="spellStart"/>
            <w:r w:rsidR="00460653" w:rsidRPr="00DD6151">
              <w:rPr>
                <w:lang w:val="en-US"/>
              </w:rPr>
              <w:t>adus</w:t>
            </w:r>
            <w:proofErr w:type="spellEnd"/>
            <w:r w:rsidR="00460653" w:rsidRPr="00DD6151">
              <w:rPr>
                <w:lang w:val="en-US"/>
              </w:rPr>
              <w:t xml:space="preserve"> </w:t>
            </w:r>
            <w:proofErr w:type="spellStart"/>
            <w:r w:rsidR="00460653" w:rsidRPr="00DD6151">
              <w:rPr>
                <w:lang w:val="en-US"/>
              </w:rPr>
              <w:t>unui</w:t>
            </w:r>
            <w:proofErr w:type="spellEnd"/>
            <w:r w:rsidR="00460653" w:rsidRPr="00DD6151">
              <w:rPr>
                <w:lang w:val="en-US"/>
              </w:rPr>
              <w:t xml:space="preserve"> </w:t>
            </w:r>
            <w:proofErr w:type="spellStart"/>
            <w:r w:rsidR="00460653" w:rsidRPr="00DD6151">
              <w:rPr>
                <w:lang w:val="en-US"/>
              </w:rPr>
              <w:t>muncitor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altei</w:t>
            </w:r>
            <w:proofErr w:type="spellEnd"/>
            <w:r w:rsidR="00460653" w:rsidRPr="00DD6151">
              <w:rPr>
                <w:lang w:val="en-US"/>
              </w:rPr>
              <w:t xml:space="preserve"> </w:t>
            </w:r>
            <w:proofErr w:type="spellStart"/>
            <w:r w:rsidR="00460653" w:rsidRPr="00DD6151">
              <w:rPr>
                <w:lang w:val="en-US"/>
              </w:rPr>
              <w:t>persoane</w:t>
            </w:r>
            <w:proofErr w:type="spellEnd"/>
            <w:r w:rsidR="00460653" w:rsidRPr="00DD6151">
              <w:rPr>
                <w:lang w:val="en-US"/>
              </w:rPr>
              <w:t xml:space="preserve"> </w:t>
            </w:r>
            <w:proofErr w:type="spellStart"/>
            <w:r w:rsidR="00460653" w:rsidRPr="00DD6151">
              <w:rPr>
                <w:lang w:val="en-US"/>
              </w:rPr>
              <w:t>angajate</w:t>
            </w:r>
            <w:proofErr w:type="spellEnd"/>
            <w:r w:rsidR="00460653" w:rsidRPr="00DD6151">
              <w:rPr>
                <w:lang w:val="en-US"/>
              </w:rPr>
              <w:t xml:space="preserve"> de </w:t>
            </w:r>
            <w:proofErr w:type="spellStart"/>
            <w:r w:rsidR="00460653" w:rsidRPr="00DD6151">
              <w:rPr>
                <w:lang w:val="en-US"/>
              </w:rPr>
              <w:t>Antreprenor</w:t>
            </w:r>
            <w:proofErr w:type="spellEnd"/>
            <w:r w:rsidR="00460653" w:rsidRPr="00DD6151">
              <w:rPr>
                <w:lang w:val="en-US"/>
              </w:rPr>
              <w:t xml:space="preserve">, cu </w:t>
            </w:r>
            <w:proofErr w:type="spellStart"/>
            <w:r w:rsidR="00460653" w:rsidRPr="00DD6151">
              <w:rPr>
                <w:lang w:val="en-US"/>
              </w:rPr>
              <w:t>excepţia</w:t>
            </w:r>
            <w:proofErr w:type="spellEnd"/>
            <w:r w:rsidR="00460653" w:rsidRPr="00DD6151">
              <w:rPr>
                <w:lang w:val="en-US"/>
              </w:rPr>
              <w:t xml:space="preserve"> </w:t>
            </w:r>
            <w:proofErr w:type="spellStart"/>
            <w:r w:rsidR="00460653" w:rsidRPr="00DD6151">
              <w:rPr>
                <w:lang w:val="en-US"/>
              </w:rPr>
              <w:t>unui</w:t>
            </w:r>
            <w:proofErr w:type="spellEnd"/>
            <w:r w:rsidR="00460653" w:rsidRPr="00DD6151">
              <w:rPr>
                <w:lang w:val="en-US"/>
              </w:rPr>
              <w:t xml:space="preserve"> accident </w:t>
            </w:r>
            <w:proofErr w:type="spellStart"/>
            <w:r w:rsidR="00460653" w:rsidRPr="00DD6151">
              <w:rPr>
                <w:lang w:val="en-US"/>
              </w:rPr>
              <w:t>sau</w:t>
            </w:r>
            <w:proofErr w:type="spellEnd"/>
            <w:r w:rsidR="00460653" w:rsidRPr="00DD6151">
              <w:rPr>
                <w:lang w:val="en-US"/>
              </w:rPr>
              <w:t xml:space="preserve"> </w:t>
            </w:r>
            <w:proofErr w:type="spellStart"/>
            <w:r w:rsidR="00460653" w:rsidRPr="00DD6151">
              <w:rPr>
                <w:lang w:val="en-US"/>
              </w:rPr>
              <w:t>prejudiciu</w:t>
            </w:r>
            <w:proofErr w:type="spellEnd"/>
            <w:r w:rsidR="00460653" w:rsidRPr="00DD6151">
              <w:rPr>
                <w:lang w:val="en-US"/>
              </w:rPr>
              <w:t xml:space="preserve"> </w:t>
            </w:r>
            <w:proofErr w:type="spellStart"/>
            <w:r w:rsidR="00460653" w:rsidRPr="00DD6151">
              <w:rPr>
                <w:lang w:val="en-US"/>
              </w:rPr>
              <w:t>rezult</w:t>
            </w:r>
            <w:r w:rsidR="00D74B95" w:rsidRPr="00DD6151">
              <w:rPr>
                <w:lang w:val="en-US"/>
              </w:rPr>
              <w:t>î</w:t>
            </w:r>
            <w:r w:rsidR="00460653" w:rsidRPr="00DD6151">
              <w:rPr>
                <w:lang w:val="en-US"/>
              </w:rPr>
              <w:t>nd</w:t>
            </w:r>
            <w:proofErr w:type="spellEnd"/>
            <w:r w:rsidR="00460653" w:rsidRPr="00DD6151">
              <w:rPr>
                <w:lang w:val="en-US"/>
              </w:rPr>
              <w:t xml:space="preserve"> din vina </w:t>
            </w:r>
            <w:proofErr w:type="spellStart"/>
            <w:r w:rsidR="00460653" w:rsidRPr="00DD6151">
              <w:rPr>
                <w:lang w:val="en-US"/>
              </w:rPr>
              <w:t>Beneficiarului</w:t>
            </w:r>
            <w:proofErr w:type="spellEnd"/>
            <w:r w:rsidR="00460653" w:rsidRPr="00DD6151">
              <w:rPr>
                <w:lang w:val="en-US"/>
              </w:rPr>
              <w:t xml:space="preserve">, </w:t>
            </w:r>
            <w:proofErr w:type="gramStart"/>
            <w:r w:rsidR="00460653" w:rsidRPr="00DD6151">
              <w:rPr>
                <w:lang w:val="en-US"/>
              </w:rPr>
              <w:t>a</w:t>
            </w:r>
            <w:proofErr w:type="gramEnd"/>
            <w:r w:rsidR="00460653" w:rsidRPr="00DD6151">
              <w:rPr>
                <w:lang w:val="en-US"/>
              </w:rPr>
              <w:t xml:space="preserve"> </w:t>
            </w:r>
            <w:proofErr w:type="spellStart"/>
            <w:r w:rsidR="00460653" w:rsidRPr="00DD6151">
              <w:rPr>
                <w:lang w:val="en-US"/>
              </w:rPr>
              <w:t>agenţilor</w:t>
            </w:r>
            <w:proofErr w:type="spellEnd"/>
            <w:r w:rsidR="00460653" w:rsidRPr="00DD6151">
              <w:rPr>
                <w:lang w:val="en-US"/>
              </w:rPr>
              <w:t xml:space="preserve"> </w:t>
            </w:r>
            <w:proofErr w:type="spellStart"/>
            <w:r w:rsidR="00460653" w:rsidRPr="00DD6151">
              <w:rPr>
                <w:lang w:val="en-US"/>
              </w:rPr>
              <w:t>sau</w:t>
            </w:r>
            <w:proofErr w:type="spellEnd"/>
            <w:r w:rsidR="00460653" w:rsidRPr="00DD6151">
              <w:rPr>
                <w:lang w:val="en-US"/>
              </w:rPr>
              <w:t xml:space="preserve"> a </w:t>
            </w:r>
            <w:proofErr w:type="spellStart"/>
            <w:r w:rsidR="00460653" w:rsidRPr="00DD6151">
              <w:rPr>
                <w:lang w:val="en-US"/>
              </w:rPr>
              <w:t>angajaţilor</w:t>
            </w:r>
            <w:proofErr w:type="spellEnd"/>
            <w:r w:rsidR="00460653" w:rsidRPr="00DD6151">
              <w:rPr>
                <w:lang w:val="en-US"/>
              </w:rPr>
              <w:t xml:space="preserve"> </w:t>
            </w:r>
            <w:proofErr w:type="spellStart"/>
            <w:r w:rsidR="00460653" w:rsidRPr="00DD6151">
              <w:rPr>
                <w:lang w:val="en-US"/>
              </w:rPr>
              <w:t>acestora</w:t>
            </w:r>
            <w:proofErr w:type="spellEnd"/>
            <w:r w:rsidR="00460653" w:rsidRPr="00DD6151">
              <w:rPr>
                <w:lang w:val="en-US"/>
              </w:rPr>
              <w:t>.</w:t>
            </w:r>
          </w:p>
          <w:p w14:paraId="2F49AAFE" w14:textId="77777777" w:rsidR="00460653" w:rsidRPr="00DD6151" w:rsidRDefault="00D53233" w:rsidP="009E5EBA">
            <w:pPr>
              <w:pStyle w:val="af3"/>
              <w:numPr>
                <w:ilvl w:val="1"/>
                <w:numId w:val="16"/>
              </w:numPr>
              <w:tabs>
                <w:tab w:val="left" w:pos="567"/>
                <w:tab w:val="left" w:pos="1890"/>
              </w:tabs>
              <w:spacing w:line="276" w:lineRule="auto"/>
              <w:ind w:left="0" w:hanging="567"/>
              <w:rPr>
                <w:lang w:val="en-US"/>
              </w:rPr>
            </w:pPr>
            <w:r w:rsidRPr="00DD6151">
              <w:rPr>
                <w:lang w:val="en-US"/>
              </w:rPr>
              <w:t xml:space="preserve">10.11.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subantreprenorii</w:t>
            </w:r>
            <w:proofErr w:type="spellEnd"/>
            <w:r w:rsidR="00460653" w:rsidRPr="00DD6151">
              <w:rPr>
                <w:lang w:val="en-US"/>
              </w:rPr>
              <w:t xml:space="preserve"> </w:t>
            </w:r>
            <w:proofErr w:type="spellStart"/>
            <w:r w:rsidR="00460653" w:rsidRPr="00DD6151">
              <w:rPr>
                <w:lang w:val="en-US"/>
              </w:rPr>
              <w:t>răspund</w:t>
            </w:r>
            <w:proofErr w:type="spellEnd"/>
            <w:r w:rsidR="00460653" w:rsidRPr="00DD6151">
              <w:rPr>
                <w:lang w:val="en-US"/>
              </w:rPr>
              <w:t xml:space="preserve"> </w:t>
            </w:r>
            <w:proofErr w:type="spellStart"/>
            <w:r w:rsidR="00460653" w:rsidRPr="00DD6151">
              <w:rPr>
                <w:lang w:val="en-US"/>
              </w:rPr>
              <w:t>soli</w:t>
            </w:r>
            <w:r w:rsidR="00DA1062" w:rsidRPr="00DD6151">
              <w:rPr>
                <w:lang w:val="en-US"/>
              </w:rPr>
              <w:t>dar</w:t>
            </w:r>
            <w:proofErr w:type="spellEnd"/>
            <w:r w:rsidR="00DA1062" w:rsidRPr="00DD6151">
              <w:rPr>
                <w:lang w:val="en-US"/>
              </w:rPr>
              <w:t xml:space="preserve"> </w:t>
            </w:r>
            <w:proofErr w:type="spellStart"/>
            <w:r w:rsidR="00DA1062" w:rsidRPr="00DD6151">
              <w:rPr>
                <w:lang w:val="en-US"/>
              </w:rPr>
              <w:t>pentru</w:t>
            </w:r>
            <w:proofErr w:type="spellEnd"/>
            <w:r w:rsidR="00DA1062" w:rsidRPr="00DD6151">
              <w:rPr>
                <w:lang w:val="en-US"/>
              </w:rPr>
              <w:t xml:space="preserve"> </w:t>
            </w:r>
            <w:proofErr w:type="spellStart"/>
            <w:r w:rsidR="00DA1062" w:rsidRPr="00DD6151">
              <w:rPr>
                <w:lang w:val="en-US"/>
              </w:rPr>
              <w:t>neexecutarea</w:t>
            </w:r>
            <w:proofErr w:type="spellEnd"/>
            <w:r w:rsidR="00DA1062" w:rsidRPr="00DD6151">
              <w:rPr>
                <w:lang w:val="en-US"/>
              </w:rPr>
              <w:t xml:space="preserve"> </w:t>
            </w:r>
            <w:proofErr w:type="spellStart"/>
            <w:r w:rsidR="00DA1062" w:rsidRPr="00DD6151">
              <w:rPr>
                <w:lang w:val="en-US"/>
              </w:rPr>
              <w:t>obligaț</w:t>
            </w:r>
            <w:r w:rsidR="00460653" w:rsidRPr="00DD6151">
              <w:rPr>
                <w:lang w:val="en-US"/>
              </w:rPr>
              <w:t>iil</w:t>
            </w:r>
            <w:r w:rsidR="00BB2CB2" w:rsidRPr="00DD6151">
              <w:rPr>
                <w:lang w:val="en-US"/>
              </w:rPr>
              <w:t>or</w:t>
            </w:r>
            <w:proofErr w:type="spellEnd"/>
            <w:r w:rsidR="00460653" w:rsidRPr="00DD6151">
              <w:rPr>
                <w:lang w:val="en-US"/>
              </w:rPr>
              <w:t xml:space="preserve"> </w:t>
            </w:r>
            <w:proofErr w:type="spellStart"/>
            <w:r w:rsidR="00460653" w:rsidRPr="00DD6151">
              <w:rPr>
                <w:lang w:val="en-US"/>
              </w:rPr>
              <w:t>contractuale</w:t>
            </w:r>
            <w:proofErr w:type="spellEnd"/>
            <w:r w:rsidR="00460653" w:rsidRPr="00DD6151">
              <w:rPr>
                <w:lang w:val="en-US"/>
              </w:rPr>
              <w:t>.</w:t>
            </w:r>
          </w:p>
          <w:p w14:paraId="38319602" w14:textId="77777777" w:rsidR="00460653" w:rsidRPr="00DD6151" w:rsidRDefault="00460653" w:rsidP="00196AB4">
            <w:pPr>
              <w:pStyle w:val="af3"/>
              <w:tabs>
                <w:tab w:val="left" w:pos="567"/>
                <w:tab w:val="left" w:pos="1890"/>
              </w:tabs>
              <w:spacing w:line="276" w:lineRule="auto"/>
              <w:ind w:firstLine="0"/>
              <w:rPr>
                <w:lang w:val="en-US"/>
              </w:rPr>
            </w:pPr>
          </w:p>
          <w:p w14:paraId="6154AC5B" w14:textId="77777777" w:rsidR="00460653" w:rsidRPr="00FF430B" w:rsidRDefault="00D53233" w:rsidP="009E5EBA">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086512E7" w14:textId="77777777" w:rsidR="00460653" w:rsidRPr="00FF430B" w:rsidRDefault="00D53233" w:rsidP="009E5EBA">
            <w:pPr>
              <w:pStyle w:val="a"/>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2892D45A" w14:textId="77777777" w:rsidR="00460653" w:rsidRPr="00FF430B" w:rsidRDefault="00460653" w:rsidP="00196AB4">
            <w:pPr>
              <w:tabs>
                <w:tab w:val="left" w:pos="567"/>
              </w:tabs>
              <w:jc w:val="both"/>
            </w:pPr>
          </w:p>
          <w:p w14:paraId="23E94F86" w14:textId="77777777" w:rsidR="00460653" w:rsidRPr="00FF430B" w:rsidRDefault="00D53233" w:rsidP="009E5EBA">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489C7E74" w14:textId="77777777" w:rsidR="00460653" w:rsidRPr="00DD6151" w:rsidRDefault="00D53233" w:rsidP="00D53233">
            <w:pPr>
              <w:pStyle w:val="af3"/>
              <w:tabs>
                <w:tab w:val="left" w:pos="567"/>
              </w:tabs>
              <w:spacing w:line="276" w:lineRule="auto"/>
              <w:ind w:firstLine="0"/>
              <w:rPr>
                <w:lang w:val="en-US"/>
              </w:rPr>
            </w:pPr>
            <w:r w:rsidRPr="00DD6151">
              <w:rPr>
                <w:lang w:val="en-US"/>
              </w:rPr>
              <w:t xml:space="preserve">12.1. </w:t>
            </w:r>
            <w:proofErr w:type="spellStart"/>
            <w:r w:rsidR="00460653" w:rsidRPr="00DD6151">
              <w:rPr>
                <w:lang w:val="en-US"/>
              </w:rPr>
              <w:t>Antreprenorul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cere </w:t>
            </w:r>
            <w:proofErr w:type="spellStart"/>
            <w:r w:rsidR="00BB2CB2" w:rsidRPr="00DD6151">
              <w:rPr>
                <w:lang w:val="en-US"/>
              </w:rPr>
              <w:t>rezoluțiunea</w:t>
            </w:r>
            <w:r w:rsidR="00460653" w:rsidRPr="00DD6151">
              <w:rPr>
                <w:lang w:val="en-US"/>
              </w:rPr>
              <w:t>contractului</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
          <w:p w14:paraId="36ABF983"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7E8FFA7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488AC4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3A46F697" w14:textId="77777777" w:rsidR="00460653" w:rsidRPr="00DD6151" w:rsidRDefault="00D53233" w:rsidP="009E5EBA">
            <w:pPr>
              <w:pStyle w:val="af3"/>
              <w:numPr>
                <w:ilvl w:val="1"/>
                <w:numId w:val="16"/>
              </w:numPr>
              <w:tabs>
                <w:tab w:val="left" w:pos="567"/>
              </w:tabs>
              <w:spacing w:line="276" w:lineRule="auto"/>
              <w:ind w:left="0" w:hanging="567"/>
              <w:rPr>
                <w:lang w:val="en-US"/>
              </w:rPr>
            </w:pPr>
            <w:r w:rsidRPr="00DD6151">
              <w:rPr>
                <w:lang w:val="en-US"/>
              </w:rPr>
              <w:t xml:space="preserve">12.2.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cere </w:t>
            </w:r>
            <w:proofErr w:type="spellStart"/>
            <w:r w:rsidR="00BB2CB2" w:rsidRPr="00DD6151">
              <w:rPr>
                <w:lang w:val="en-US"/>
              </w:rPr>
              <w:t>rezoluțiunea</w:t>
            </w:r>
            <w:r w:rsidR="00460653" w:rsidRPr="00DD6151">
              <w:rPr>
                <w:lang w:val="en-US"/>
              </w:rPr>
              <w:t>contractului</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
          <w:p w14:paraId="4F6ED8FE" w14:textId="77777777" w:rsidR="00460653" w:rsidRPr="00FF430B" w:rsidRDefault="007323B6" w:rsidP="002F556B">
            <w:pPr>
              <w:pStyle w:val="a"/>
              <w:numPr>
                <w:ilvl w:val="0"/>
                <w:numId w:val="14"/>
              </w:numPr>
              <w:tabs>
                <w:tab w:val="clear" w:pos="1134"/>
                <w:tab w:val="left" w:pos="1276"/>
              </w:tabs>
              <w:ind w:left="0"/>
              <w:contextualSpacing/>
            </w:pPr>
            <w:proofErr w:type="gramStart"/>
            <w:r w:rsidRPr="00FF430B">
              <w:t>a)</w:t>
            </w:r>
            <w:proofErr w:type="spellStart"/>
            <w:r w:rsidR="00460653" w:rsidRPr="00FF430B">
              <w:t>Antreprenorul</w:t>
            </w:r>
            <w:proofErr w:type="spellEnd"/>
            <w:proofErr w:type="gram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w:t>
            </w:r>
            <w:proofErr w:type="spellStart"/>
            <w:r w:rsidR="0001066E" w:rsidRPr="00FF430B">
              <w:t>sunt</w:t>
            </w:r>
            <w:r w:rsidR="00BB2CB2" w:rsidRPr="00FF430B">
              <w:t>sub</w:t>
            </w:r>
            <w:r w:rsidR="00460653" w:rsidRPr="00FF430B">
              <w:t>sechestru</w:t>
            </w:r>
            <w:proofErr w:type="spellEnd"/>
            <w:r w:rsidR="00460653" w:rsidRPr="00FF430B">
              <w:t>;</w:t>
            </w:r>
          </w:p>
          <w:p w14:paraId="6A8775D1"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69BFC231"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7C89C7E2"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4CC6337E"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12.3. </w:t>
            </w:r>
            <w:proofErr w:type="spellStart"/>
            <w:r w:rsidR="00460653" w:rsidRPr="00DD6151">
              <w:rPr>
                <w:lang w:val="en-US"/>
              </w:rPr>
              <w:t>Contractul</w:t>
            </w:r>
            <w:proofErr w:type="spellEnd"/>
            <w:r w:rsidR="00460653" w:rsidRPr="00DD6151">
              <w:rPr>
                <w:lang w:val="en-US"/>
              </w:rPr>
              <w:t xml:space="preserve"> se </w:t>
            </w:r>
            <w:proofErr w:type="spellStart"/>
            <w:r w:rsidR="00460653" w:rsidRPr="00DD6151">
              <w:rPr>
                <w:lang w:val="en-US"/>
              </w:rPr>
              <w:t>consideră</w:t>
            </w:r>
            <w:proofErr w:type="spellEnd"/>
            <w:r w:rsidR="00460653" w:rsidRPr="00DD6151">
              <w:rPr>
                <w:lang w:val="en-US"/>
              </w:rPr>
              <w:t xml:space="preserve"> </w:t>
            </w:r>
            <w:proofErr w:type="spellStart"/>
            <w:r w:rsidR="00BB2CB2" w:rsidRPr="00DD6151">
              <w:rPr>
                <w:lang w:val="en-US"/>
              </w:rPr>
              <w:t>rezolvit</w:t>
            </w:r>
            <w:proofErr w:type="spellEnd"/>
            <w:r w:rsidR="00460653" w:rsidRPr="00DD6151">
              <w:rPr>
                <w:lang w:val="en-US"/>
              </w:rPr>
              <w:t xml:space="preserve">, </w:t>
            </w:r>
            <w:proofErr w:type="spellStart"/>
            <w:r w:rsidR="00460653" w:rsidRPr="00DD6151">
              <w:rPr>
                <w:lang w:val="en-US"/>
              </w:rPr>
              <w:t>dacă</w:t>
            </w:r>
            <w:proofErr w:type="spellEnd"/>
            <w:r w:rsidR="00460653" w:rsidRPr="00DD6151">
              <w:rPr>
                <w:lang w:val="en-US"/>
              </w:rPr>
              <w:t xml:space="preserve"> </w:t>
            </w:r>
            <w:proofErr w:type="spellStart"/>
            <w:r w:rsidR="00460653" w:rsidRPr="00DD6151">
              <w:rPr>
                <w:lang w:val="en-US"/>
              </w:rPr>
              <w:t>partea</w:t>
            </w:r>
            <w:proofErr w:type="spellEnd"/>
            <w:r w:rsidR="00460653" w:rsidRPr="00DD6151">
              <w:rPr>
                <w:lang w:val="en-US"/>
              </w:rPr>
              <w:t xml:space="preserve"> </w:t>
            </w:r>
            <w:proofErr w:type="spellStart"/>
            <w:r w:rsidR="00460653" w:rsidRPr="00DD6151">
              <w:rPr>
                <w:lang w:val="en-US"/>
              </w:rPr>
              <w:t>contractantă</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comunica</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scris</w:t>
            </w:r>
            <w:proofErr w:type="spellEnd"/>
            <w:r w:rsidR="00460653" w:rsidRPr="00DD6151">
              <w:rPr>
                <w:lang w:val="en-US"/>
              </w:rPr>
              <w:t xml:space="preserve"> </w:t>
            </w:r>
            <w:proofErr w:type="spellStart"/>
            <w:r w:rsidR="00460653" w:rsidRPr="00DD6151">
              <w:rPr>
                <w:lang w:val="en-US"/>
              </w:rPr>
              <w:t>cele</w:t>
            </w:r>
            <w:r w:rsidRPr="00DD6151">
              <w:rPr>
                <w:lang w:val="en-US"/>
              </w:rPr>
              <w:t>i</w:t>
            </w:r>
            <w:r w:rsidR="00460653" w:rsidRPr="00DD6151">
              <w:rPr>
                <w:lang w:val="en-US"/>
              </w:rPr>
              <w:t>lalte</w:t>
            </w:r>
            <w:proofErr w:type="spellEnd"/>
            <w:r w:rsidR="00460653" w:rsidRPr="00DD6151">
              <w:rPr>
                <w:lang w:val="en-US"/>
              </w:rPr>
              <w:t xml:space="preserve"> </w:t>
            </w:r>
            <w:proofErr w:type="spellStart"/>
            <w:r w:rsidR="00460653" w:rsidRPr="00DD6151">
              <w:rPr>
                <w:lang w:val="en-US"/>
              </w:rPr>
              <w:t>părţi</w:t>
            </w:r>
            <w:proofErr w:type="spellEnd"/>
            <w:r w:rsidR="00460653" w:rsidRPr="00DD6151">
              <w:rPr>
                <w:lang w:val="en-US"/>
              </w:rPr>
              <w:t xml:space="preserve"> </w:t>
            </w:r>
            <w:proofErr w:type="spellStart"/>
            <w:r w:rsidR="00460653" w:rsidRPr="00DD6151">
              <w:rPr>
                <w:lang w:val="en-US"/>
              </w:rPr>
              <w:t>contractante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termen de 15 </w:t>
            </w:r>
            <w:proofErr w:type="spellStart"/>
            <w:r w:rsidR="00460653" w:rsidRPr="00DD6151">
              <w:rPr>
                <w:lang w:val="en-US"/>
              </w:rPr>
              <w:t>zile</w:t>
            </w:r>
            <w:proofErr w:type="spellEnd"/>
            <w:r w:rsidR="00460653" w:rsidRPr="00DD6151">
              <w:rPr>
                <w:lang w:val="en-US"/>
              </w:rPr>
              <w:t xml:space="preserve"> </w:t>
            </w:r>
            <w:proofErr w:type="spellStart"/>
            <w:r w:rsidR="00460653" w:rsidRPr="00DD6151">
              <w:rPr>
                <w:lang w:val="en-US"/>
              </w:rPr>
              <w:t>motivele</w:t>
            </w:r>
            <w:proofErr w:type="spellEnd"/>
            <w:r w:rsidR="00460653" w:rsidRPr="00DD6151">
              <w:rPr>
                <w:lang w:val="en-US"/>
              </w:rPr>
              <w:t xml:space="preserve"> indicate la </w:t>
            </w:r>
            <w:proofErr w:type="spellStart"/>
            <w:r w:rsidR="00460653" w:rsidRPr="00DD6151">
              <w:rPr>
                <w:lang w:val="en-US"/>
              </w:rPr>
              <w:t>punctele</w:t>
            </w:r>
            <w:proofErr w:type="spellEnd"/>
            <w:r w:rsidR="00460653" w:rsidRPr="00DD6151">
              <w:rPr>
                <w:lang w:val="en-US"/>
              </w:rPr>
              <w:t xml:space="preserve"> 1</w:t>
            </w:r>
            <w:r w:rsidR="00D379F6" w:rsidRPr="00DD6151">
              <w:rPr>
                <w:lang w:val="en-US"/>
              </w:rPr>
              <w:t>2</w:t>
            </w:r>
            <w:r w:rsidR="00460653" w:rsidRPr="00DD6151">
              <w:rPr>
                <w:lang w:val="en-US"/>
              </w:rPr>
              <w:t xml:space="preserve">.1 </w:t>
            </w:r>
            <w:proofErr w:type="spellStart"/>
            <w:r w:rsidR="00460653" w:rsidRPr="00DD6151">
              <w:rPr>
                <w:lang w:val="en-US"/>
              </w:rPr>
              <w:t>şi</w:t>
            </w:r>
            <w:proofErr w:type="spellEnd"/>
            <w:r w:rsidR="00460653" w:rsidRPr="00DD6151">
              <w:rPr>
                <w:lang w:val="en-US"/>
              </w:rPr>
              <w:t xml:space="preserve"> 1</w:t>
            </w:r>
            <w:r w:rsidR="00D379F6" w:rsidRPr="00DD6151">
              <w:rPr>
                <w:lang w:val="en-US"/>
              </w:rPr>
              <w:t>2</w:t>
            </w:r>
            <w:r w:rsidR="00460653" w:rsidRPr="00DD6151">
              <w:rPr>
                <w:lang w:val="en-US"/>
              </w:rPr>
              <w:t xml:space="preserve">.2 din </w:t>
            </w:r>
            <w:proofErr w:type="spellStart"/>
            <w:r w:rsidR="00460653" w:rsidRPr="00DD6151">
              <w:rPr>
                <w:lang w:val="en-US"/>
              </w:rPr>
              <w:t>prezentul</w:t>
            </w:r>
            <w:proofErr w:type="spellEnd"/>
            <w:r w:rsidR="00460653" w:rsidRPr="00DD6151">
              <w:rPr>
                <w:lang w:val="en-US"/>
              </w:rPr>
              <w:t xml:space="preserve"> contract.  </w:t>
            </w:r>
          </w:p>
          <w:p w14:paraId="6AB2557E"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lastRenderedPageBreak/>
              <w:t xml:space="preserve">12.4.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w:t>
            </w:r>
            <w:proofErr w:type="spellEnd"/>
            <w:r w:rsidR="00460653" w:rsidRPr="00DD6151">
              <w:rPr>
                <w:lang w:val="en-US"/>
              </w:rPr>
              <w:t xml:space="preserve"> de </w:t>
            </w:r>
            <w:proofErr w:type="spellStart"/>
            <w:r w:rsidR="00BB2CB2" w:rsidRPr="00DD6151">
              <w:rPr>
                <w:lang w:val="en-US"/>
              </w:rPr>
              <w:t>rezoluțiune</w:t>
            </w:r>
            <w:r w:rsidR="00460653" w:rsidRPr="00DD6151">
              <w:rPr>
                <w:lang w:val="en-US"/>
              </w:rPr>
              <w:t>a</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convoca</w:t>
            </w:r>
            <w:proofErr w:type="spellEnd"/>
            <w:r w:rsidR="00460653" w:rsidRPr="00DD6151">
              <w:rPr>
                <w:lang w:val="en-US"/>
              </w:rPr>
              <w:t xml:space="preserve"> </w:t>
            </w:r>
            <w:proofErr w:type="spellStart"/>
            <w:r w:rsidR="00460653" w:rsidRPr="00DD6151">
              <w:rPr>
                <w:lang w:val="en-US"/>
              </w:rPr>
              <w:t>comisia</w:t>
            </w:r>
            <w:proofErr w:type="spellEnd"/>
            <w:r w:rsidR="00460653" w:rsidRPr="00DD6151">
              <w:rPr>
                <w:lang w:val="en-US"/>
              </w:rPr>
              <w:t xml:space="preserve"> de </w:t>
            </w:r>
            <w:proofErr w:type="spellStart"/>
            <w:r w:rsidR="00460653" w:rsidRPr="00DD6151">
              <w:rPr>
                <w:lang w:val="en-US"/>
              </w:rPr>
              <w:t>recepţie</w:t>
            </w:r>
            <w:proofErr w:type="spellEnd"/>
            <w:r w:rsidR="00460653" w:rsidRPr="00DD6151">
              <w:rPr>
                <w:lang w:val="en-US"/>
              </w:rPr>
              <w:t xml:space="preserve"> care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efectua</w:t>
            </w:r>
            <w:proofErr w:type="spellEnd"/>
            <w:r w:rsidR="00460653" w:rsidRPr="00DD6151">
              <w:rPr>
                <w:lang w:val="en-US"/>
              </w:rPr>
              <w:t xml:space="preserve"> </w:t>
            </w:r>
            <w:proofErr w:type="spellStart"/>
            <w:r w:rsidR="00460653" w:rsidRPr="00DD6151">
              <w:rPr>
                <w:lang w:val="en-US"/>
              </w:rPr>
              <w:t>recepţia</w:t>
            </w:r>
            <w:proofErr w:type="spellEnd"/>
            <w:r w:rsidR="00460653" w:rsidRPr="00DD6151">
              <w:rPr>
                <w:lang w:val="en-US"/>
              </w:rPr>
              <w:t xml:space="preserve"> </w:t>
            </w:r>
            <w:proofErr w:type="spellStart"/>
            <w:r w:rsidR="00460653" w:rsidRPr="00DD6151">
              <w:rPr>
                <w:lang w:val="en-US"/>
              </w:rPr>
              <w:t>cantitativă</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calitativ</w:t>
            </w:r>
            <w:r w:rsidR="00D74B95" w:rsidRPr="00DD6151">
              <w:rPr>
                <w:lang w:val="en-US"/>
              </w:rPr>
              <w:t>ă</w:t>
            </w:r>
            <w:proofErr w:type="spellEnd"/>
            <w:r w:rsidR="00460653" w:rsidRPr="00DD6151">
              <w:rPr>
                <w:lang w:val="en-US"/>
              </w:rPr>
              <w:t xml:space="preserve"> a </w:t>
            </w:r>
            <w:proofErr w:type="spellStart"/>
            <w:r w:rsidR="00460653" w:rsidRPr="00DD6151">
              <w:rPr>
                <w:lang w:val="en-US"/>
              </w:rPr>
              <w:t>lucrărilor</w:t>
            </w:r>
            <w:proofErr w:type="spellEnd"/>
            <w:r w:rsidR="00460653" w:rsidRPr="00DD6151">
              <w:rPr>
                <w:lang w:val="en-US"/>
              </w:rPr>
              <w:t xml:space="preserve"> </w:t>
            </w:r>
            <w:proofErr w:type="spellStart"/>
            <w:proofErr w:type="gramStart"/>
            <w:r w:rsidR="00460653" w:rsidRPr="00DD6151">
              <w:rPr>
                <w:lang w:val="en-US"/>
              </w:rPr>
              <w:t>executate</w:t>
            </w:r>
            <w:r w:rsidR="00D74B95" w:rsidRPr="00DD6151">
              <w:rPr>
                <w:lang w:val="en-US"/>
              </w:rPr>
              <w:t>,în</w:t>
            </w:r>
            <w:proofErr w:type="spellEnd"/>
            <w:proofErr w:type="gramEnd"/>
            <w:r w:rsidR="00D74B95" w:rsidRPr="00DD6151">
              <w:rPr>
                <w:lang w:val="en-US"/>
              </w:rPr>
              <w:t xml:space="preserve"> maximum 15 </w:t>
            </w:r>
            <w:proofErr w:type="spellStart"/>
            <w:r w:rsidR="00D74B95" w:rsidRPr="00DD6151">
              <w:rPr>
                <w:lang w:val="en-US"/>
              </w:rPr>
              <w:t>zile</w:t>
            </w:r>
            <w:proofErr w:type="spellEnd"/>
            <w:r w:rsidR="00D74B95" w:rsidRPr="00DD6151">
              <w:rPr>
                <w:lang w:val="en-US"/>
              </w:rPr>
              <w:t xml:space="preserve"> de la data </w:t>
            </w:r>
            <w:proofErr w:type="spellStart"/>
            <w:r w:rsidR="00BB2CB2" w:rsidRPr="00DD6151">
              <w:rPr>
                <w:lang w:val="en-US"/>
              </w:rPr>
              <w:t>rezoluțiunii</w:t>
            </w:r>
            <w:r w:rsidR="00D74B95" w:rsidRPr="00DD6151">
              <w:rPr>
                <w:lang w:val="en-US"/>
              </w:rPr>
              <w:t>contractului</w:t>
            </w:r>
            <w:proofErr w:type="spellEnd"/>
            <w:r w:rsidR="00D74B95" w:rsidRPr="00DD6151">
              <w:rPr>
                <w:lang w:val="en-US"/>
              </w:rPr>
              <w:t>.</w:t>
            </w:r>
          </w:p>
          <w:p w14:paraId="5686B21E"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12.5.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cazul</w:t>
            </w:r>
            <w:proofErr w:type="spellEnd"/>
            <w:r w:rsidR="00460653" w:rsidRPr="00DD6151">
              <w:rPr>
                <w:lang w:val="en-US"/>
              </w:rPr>
              <w:t xml:space="preserve"> </w:t>
            </w:r>
            <w:proofErr w:type="spellStart"/>
            <w:r w:rsidR="00BB2CB2" w:rsidRPr="00DD6151">
              <w:rPr>
                <w:lang w:val="en-US"/>
              </w:rPr>
              <w:t>rezoluțiunii</w:t>
            </w:r>
            <w:r w:rsidR="00460653" w:rsidRPr="00DD6151">
              <w:rPr>
                <w:lang w:val="en-US"/>
              </w:rPr>
              <w:t>contractului</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va</w:t>
            </w:r>
            <w:proofErr w:type="spellEnd"/>
            <w:r w:rsidR="00460653" w:rsidRPr="00DD6151">
              <w:rPr>
                <w:lang w:val="en-US"/>
              </w:rPr>
              <w:t xml:space="preserve"> </w:t>
            </w:r>
            <w:proofErr w:type="spellStart"/>
            <w:r w:rsidR="00460653" w:rsidRPr="00DD6151">
              <w:rPr>
                <w:lang w:val="en-US"/>
              </w:rPr>
              <w:t>întocmi</w:t>
            </w:r>
            <w:proofErr w:type="spellEnd"/>
            <w:r w:rsidR="00460653" w:rsidRPr="00DD6151">
              <w:rPr>
                <w:lang w:val="en-US"/>
              </w:rPr>
              <w:t xml:space="preserve"> </w:t>
            </w:r>
            <w:proofErr w:type="spellStart"/>
            <w:r w:rsidR="00460653" w:rsidRPr="00DD6151">
              <w:rPr>
                <w:lang w:val="en-US"/>
              </w:rPr>
              <w:t>situaţia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efectiv</w:t>
            </w:r>
            <w:proofErr w:type="spellEnd"/>
            <w:r w:rsidR="00460653" w:rsidRPr="00DD6151">
              <w:rPr>
                <w:lang w:val="en-US"/>
              </w:rPr>
              <w:t xml:space="preserve"> </w:t>
            </w:r>
            <w:proofErr w:type="spellStart"/>
            <w:r w:rsidR="00460653" w:rsidRPr="00DD6151">
              <w:rPr>
                <w:lang w:val="en-US"/>
              </w:rPr>
              <w:t>executate</w:t>
            </w:r>
            <w:proofErr w:type="spellEnd"/>
            <w:r w:rsidR="00460653" w:rsidRPr="00DD6151">
              <w:rPr>
                <w:lang w:val="en-US"/>
              </w:rPr>
              <w:t xml:space="preserve">, </w:t>
            </w:r>
            <w:proofErr w:type="spellStart"/>
            <w:r w:rsidR="00460653" w:rsidRPr="00DD6151">
              <w:rPr>
                <w:lang w:val="en-US"/>
              </w:rPr>
              <w:t>inventarul</w:t>
            </w:r>
            <w:proofErr w:type="spellEnd"/>
            <w:r w:rsidR="00460653" w:rsidRPr="00DD6151">
              <w:rPr>
                <w:lang w:val="en-US"/>
              </w:rPr>
              <w:t xml:space="preserve"> </w:t>
            </w:r>
            <w:proofErr w:type="spellStart"/>
            <w:r w:rsidR="00460653" w:rsidRPr="00DD6151">
              <w:rPr>
                <w:lang w:val="en-US"/>
              </w:rPr>
              <w:t>materialelor</w:t>
            </w:r>
            <w:proofErr w:type="spellEnd"/>
            <w:r w:rsidR="00460653" w:rsidRPr="00DD6151">
              <w:rPr>
                <w:lang w:val="en-US"/>
              </w:rPr>
              <w:t xml:space="preserve">, </w:t>
            </w:r>
            <w:proofErr w:type="spellStart"/>
            <w:r w:rsidR="00460653" w:rsidRPr="00DD6151">
              <w:rPr>
                <w:lang w:val="en-US"/>
              </w:rPr>
              <w:t>utilajelor</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w:t>
            </w:r>
            <w:proofErr w:type="spellStart"/>
            <w:r w:rsidR="00460653" w:rsidRPr="00DD6151">
              <w:rPr>
                <w:lang w:val="en-US"/>
              </w:rPr>
              <w:t>provizorii</w:t>
            </w:r>
            <w:proofErr w:type="spellEnd"/>
            <w:r w:rsidR="00460653" w:rsidRPr="00DD6151">
              <w:rPr>
                <w:lang w:val="en-US"/>
              </w:rPr>
              <w:t xml:space="preserve">, </w:t>
            </w:r>
            <w:proofErr w:type="spellStart"/>
            <w:r w:rsidR="00460653" w:rsidRPr="00DD6151">
              <w:rPr>
                <w:lang w:val="en-US"/>
              </w:rPr>
              <w:t>după</w:t>
            </w:r>
            <w:proofErr w:type="spellEnd"/>
            <w:r w:rsidR="00460653" w:rsidRPr="00DD6151">
              <w:rPr>
                <w:lang w:val="en-US"/>
              </w:rPr>
              <w:t xml:space="preserve"> care se </w:t>
            </w:r>
            <w:proofErr w:type="spellStart"/>
            <w:r w:rsidR="00460653" w:rsidRPr="00DD6151">
              <w:rPr>
                <w:lang w:val="en-US"/>
              </w:rPr>
              <w:t>vor</w:t>
            </w:r>
            <w:proofErr w:type="spellEnd"/>
            <w:r w:rsidR="00460653" w:rsidRPr="00DD6151">
              <w:rPr>
                <w:lang w:val="en-US"/>
              </w:rPr>
              <w:t xml:space="preserve"> </w:t>
            </w:r>
            <w:proofErr w:type="spellStart"/>
            <w:r w:rsidR="00460653" w:rsidRPr="00DD6151">
              <w:rPr>
                <w:lang w:val="en-US"/>
              </w:rPr>
              <w:t>stabili</w:t>
            </w:r>
            <w:proofErr w:type="spellEnd"/>
            <w:r w:rsidR="00460653" w:rsidRPr="00DD6151">
              <w:rPr>
                <w:lang w:val="en-US"/>
              </w:rPr>
              <w:t xml:space="preserve"> </w:t>
            </w:r>
            <w:proofErr w:type="spellStart"/>
            <w:r w:rsidR="00460653" w:rsidRPr="00DD6151">
              <w:rPr>
                <w:lang w:val="en-US"/>
              </w:rPr>
              <w:t>sumele</w:t>
            </w:r>
            <w:proofErr w:type="spellEnd"/>
            <w:r w:rsidR="00460653" w:rsidRPr="00DD6151">
              <w:rPr>
                <w:lang w:val="en-US"/>
              </w:rPr>
              <w:t xml:space="preserve"> care </w:t>
            </w:r>
            <w:proofErr w:type="spellStart"/>
            <w:r w:rsidR="00460653" w:rsidRPr="00DD6151">
              <w:rPr>
                <w:lang w:val="en-US"/>
              </w:rPr>
              <w:t>urmează</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le </w:t>
            </w:r>
            <w:proofErr w:type="spellStart"/>
            <w:r w:rsidR="00460653" w:rsidRPr="00DD6151">
              <w:rPr>
                <w:lang w:val="en-US"/>
              </w:rPr>
              <w:t>plătească</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conformitate</w:t>
            </w:r>
            <w:proofErr w:type="spellEnd"/>
            <w:r w:rsidR="00460653" w:rsidRPr="00DD6151">
              <w:rPr>
                <w:lang w:val="en-US"/>
              </w:rPr>
              <w:t xml:space="preserve"> cu </w:t>
            </w:r>
            <w:proofErr w:type="spellStart"/>
            <w:r w:rsidR="00460653" w:rsidRPr="00DD6151">
              <w:rPr>
                <w:lang w:val="en-US"/>
              </w:rPr>
              <w:t>prevederile</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precum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daunele</w:t>
            </w:r>
            <w:proofErr w:type="spellEnd"/>
            <w:r w:rsidR="00460653" w:rsidRPr="00DD6151">
              <w:rPr>
                <w:lang w:val="en-US"/>
              </w:rPr>
              <w:t xml:space="preserve"> pe care </w:t>
            </w:r>
            <w:proofErr w:type="spellStart"/>
            <w:r w:rsidR="00460653" w:rsidRPr="00DD6151">
              <w:rPr>
                <w:lang w:val="en-US"/>
              </w:rPr>
              <w:t>trebuie</w:t>
            </w:r>
            <w:proofErr w:type="spellEnd"/>
            <w:r w:rsidR="00460653" w:rsidRPr="00DD6151">
              <w:rPr>
                <w:lang w:val="en-US"/>
              </w:rPr>
              <w:t xml:space="preserve"> </w:t>
            </w:r>
            <w:proofErr w:type="spellStart"/>
            <w:r w:rsidR="00460653" w:rsidRPr="00DD6151">
              <w:rPr>
                <w:lang w:val="en-US"/>
              </w:rPr>
              <w:t>să</w:t>
            </w:r>
            <w:proofErr w:type="spellEnd"/>
            <w:r w:rsidR="00460653" w:rsidRPr="00DD6151">
              <w:rPr>
                <w:lang w:val="en-US"/>
              </w:rPr>
              <w:t xml:space="preserve"> le </w:t>
            </w:r>
            <w:proofErr w:type="spellStart"/>
            <w:r w:rsidR="00460653" w:rsidRPr="00DD6151">
              <w:rPr>
                <w:lang w:val="en-US"/>
              </w:rPr>
              <w:t>suporte</w:t>
            </w:r>
            <w:proofErr w:type="spellEnd"/>
            <w:r w:rsidR="00460653" w:rsidRPr="00DD6151">
              <w:rPr>
                <w:lang w:val="en-US"/>
              </w:rPr>
              <w:t xml:space="preserve"> </w:t>
            </w:r>
            <w:proofErr w:type="spellStart"/>
            <w:r w:rsidR="00460653" w:rsidRPr="00DD6151">
              <w:rPr>
                <w:lang w:val="en-US"/>
              </w:rPr>
              <w:t>Antreprenorul</w:t>
            </w:r>
            <w:proofErr w:type="spellEnd"/>
            <w:r w:rsidR="00460653" w:rsidRPr="00DD6151">
              <w:rPr>
                <w:lang w:val="en-US"/>
              </w:rPr>
              <w:t xml:space="preserve"> din vina </w:t>
            </w:r>
            <w:proofErr w:type="spellStart"/>
            <w:r w:rsidR="00460653" w:rsidRPr="00DD6151">
              <w:rPr>
                <w:lang w:val="en-US"/>
              </w:rPr>
              <w:t>căruia</w:t>
            </w:r>
            <w:proofErr w:type="spellEnd"/>
            <w:r w:rsidR="00460653" w:rsidRPr="00DD6151">
              <w:rPr>
                <w:lang w:val="en-US"/>
              </w:rPr>
              <w:t xml:space="preserve"> s-a </w:t>
            </w:r>
            <w:proofErr w:type="spellStart"/>
            <w:r w:rsidR="00BB2CB2" w:rsidRPr="00DD6151">
              <w:rPr>
                <w:lang w:val="en-US"/>
              </w:rPr>
              <w:t>rezolvit</w:t>
            </w:r>
            <w:r w:rsidR="00460653" w:rsidRPr="00DD6151">
              <w:rPr>
                <w:lang w:val="en-US"/>
              </w:rPr>
              <w:t>contractul</w:t>
            </w:r>
            <w:proofErr w:type="spellEnd"/>
            <w:r w:rsidR="00460653" w:rsidRPr="00DD6151">
              <w:rPr>
                <w:lang w:val="en-US"/>
              </w:rPr>
              <w:t xml:space="preserve">. </w:t>
            </w:r>
          </w:p>
          <w:p w14:paraId="086BFF98"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12.6. </w:t>
            </w:r>
            <w:proofErr w:type="spellStart"/>
            <w:r w:rsidR="00460653" w:rsidRPr="00DD6151">
              <w:rPr>
                <w:lang w:val="en-US"/>
              </w:rPr>
              <w:t>După</w:t>
            </w:r>
            <w:proofErr w:type="spellEnd"/>
            <w:r w:rsidR="00460653" w:rsidRPr="00DD6151">
              <w:rPr>
                <w:lang w:val="en-US"/>
              </w:rPr>
              <w:t xml:space="preserve"> </w:t>
            </w:r>
            <w:proofErr w:type="spellStart"/>
            <w:r w:rsidR="00460653" w:rsidRPr="00DD6151">
              <w:rPr>
                <w:lang w:val="en-US"/>
              </w:rPr>
              <w:t>rez</w:t>
            </w:r>
            <w:r w:rsidR="00892A6D" w:rsidRPr="00DD6151">
              <w:rPr>
                <w:lang w:val="en-US"/>
              </w:rPr>
              <w:t>oluțiunea</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DD6151">
              <w:rPr>
                <w:lang w:val="en-US"/>
              </w:rPr>
              <w:t>Beneficiarul</w:t>
            </w:r>
            <w:proofErr w:type="spellEnd"/>
            <w:r w:rsidR="00460653" w:rsidRPr="00DD6151">
              <w:rPr>
                <w:lang w:val="en-US"/>
              </w:rPr>
              <w:t xml:space="preserve"> </w:t>
            </w:r>
            <w:proofErr w:type="spellStart"/>
            <w:r w:rsidR="00460653" w:rsidRPr="00DD6151">
              <w:rPr>
                <w:lang w:val="en-US"/>
              </w:rPr>
              <w:t>poate</w:t>
            </w:r>
            <w:proofErr w:type="spellEnd"/>
            <w:r w:rsidR="00460653" w:rsidRPr="00DD6151">
              <w:rPr>
                <w:lang w:val="en-US"/>
              </w:rPr>
              <w:t xml:space="preserve"> continua </w:t>
            </w:r>
            <w:proofErr w:type="spellStart"/>
            <w:r w:rsidR="00460653" w:rsidRPr="00DD6151">
              <w:rPr>
                <w:lang w:val="en-US"/>
              </w:rPr>
              <w:t>execuţia</w:t>
            </w:r>
            <w:proofErr w:type="spellEnd"/>
            <w:r w:rsidR="00460653" w:rsidRPr="00DD6151">
              <w:rPr>
                <w:lang w:val="en-US"/>
              </w:rPr>
              <w:t xml:space="preserve"> </w:t>
            </w:r>
            <w:proofErr w:type="spellStart"/>
            <w:r w:rsidR="00460653" w:rsidRPr="00DD6151">
              <w:rPr>
                <w:lang w:val="en-US"/>
              </w:rPr>
              <w:t>lucrărilor</w:t>
            </w:r>
            <w:proofErr w:type="spellEnd"/>
            <w:r w:rsidR="00460653" w:rsidRPr="00DD6151">
              <w:rPr>
                <w:lang w:val="en-US"/>
              </w:rPr>
              <w:t xml:space="preserve"> cu </w:t>
            </w:r>
            <w:proofErr w:type="spellStart"/>
            <w:r w:rsidR="00460653" w:rsidRPr="00DD6151">
              <w:rPr>
                <w:lang w:val="en-US"/>
              </w:rPr>
              <w:t>respectarea</w:t>
            </w:r>
            <w:proofErr w:type="spellEnd"/>
            <w:r w:rsidR="00460653" w:rsidRPr="00DD6151">
              <w:rPr>
                <w:lang w:val="en-US"/>
              </w:rPr>
              <w:t xml:space="preserve"> </w:t>
            </w:r>
            <w:proofErr w:type="spellStart"/>
            <w:r w:rsidR="00460653" w:rsidRPr="00DD6151">
              <w:rPr>
                <w:lang w:val="en-US"/>
              </w:rPr>
              <w:t>prevederilor</w:t>
            </w:r>
            <w:proofErr w:type="spellEnd"/>
            <w:r w:rsidR="00460653" w:rsidRPr="00DD6151">
              <w:rPr>
                <w:lang w:val="en-US"/>
              </w:rPr>
              <w:t xml:space="preserve"> </w:t>
            </w:r>
            <w:proofErr w:type="spellStart"/>
            <w:r w:rsidR="00460653" w:rsidRPr="00DD6151">
              <w:rPr>
                <w:lang w:val="en-US"/>
              </w:rPr>
              <w:t>legale</w:t>
            </w:r>
            <w:proofErr w:type="spellEnd"/>
            <w:r w:rsidR="00460653" w:rsidRPr="00DD6151">
              <w:rPr>
                <w:lang w:val="en-US"/>
              </w:rPr>
              <w:t xml:space="preserve">. </w:t>
            </w:r>
          </w:p>
          <w:p w14:paraId="323923C4" w14:textId="77777777" w:rsidR="00E22640" w:rsidRPr="00DD6151" w:rsidRDefault="00E22640" w:rsidP="00E22640">
            <w:pPr>
              <w:pStyle w:val="af3"/>
              <w:tabs>
                <w:tab w:val="left" w:pos="567"/>
                <w:tab w:val="left" w:pos="2070"/>
              </w:tabs>
              <w:ind w:firstLine="0"/>
              <w:rPr>
                <w:lang w:val="en-US"/>
              </w:rPr>
            </w:pPr>
            <w:r w:rsidRPr="00DD6151">
              <w:rPr>
                <w:lang w:val="en-US"/>
              </w:rPr>
              <w:t xml:space="preserve">12.7. </w:t>
            </w:r>
            <w:proofErr w:type="spellStart"/>
            <w:r w:rsidRPr="00DD6151">
              <w:rPr>
                <w:lang w:val="en-US"/>
              </w:rPr>
              <w:t>Cazuri</w:t>
            </w:r>
            <w:proofErr w:type="spellEnd"/>
            <w:r w:rsidRPr="00DD6151">
              <w:rPr>
                <w:lang w:val="en-US"/>
              </w:rPr>
              <w:t xml:space="preserve"> </w:t>
            </w:r>
            <w:proofErr w:type="spellStart"/>
            <w:r w:rsidRPr="00DD6151">
              <w:rPr>
                <w:lang w:val="en-US"/>
              </w:rPr>
              <w:t>specifice</w:t>
            </w:r>
            <w:proofErr w:type="spellEnd"/>
            <w:r w:rsidRPr="00DD6151">
              <w:rPr>
                <w:lang w:val="en-US"/>
              </w:rPr>
              <w:t xml:space="preserve"> de </w:t>
            </w:r>
            <w:proofErr w:type="spellStart"/>
            <w:r w:rsidRPr="00DD6151">
              <w:rPr>
                <w:lang w:val="en-US"/>
              </w:rPr>
              <w:t>încetare</w:t>
            </w:r>
            <w:proofErr w:type="spellEnd"/>
            <w:r w:rsidRPr="00DD6151">
              <w:rPr>
                <w:lang w:val="en-US"/>
              </w:rPr>
              <w:t xml:space="preserve"> a </w:t>
            </w:r>
            <w:proofErr w:type="spellStart"/>
            <w:r w:rsidRPr="00DD6151">
              <w:rPr>
                <w:lang w:val="en-US"/>
              </w:rPr>
              <w:t>contractului</w:t>
            </w:r>
            <w:proofErr w:type="spellEnd"/>
            <w:r w:rsidRPr="00DD6151">
              <w:rPr>
                <w:lang w:val="en-US"/>
              </w:rPr>
              <w:t xml:space="preserve"> de </w:t>
            </w:r>
            <w:proofErr w:type="spellStart"/>
            <w:r w:rsidRPr="00DD6151">
              <w:rPr>
                <w:lang w:val="en-US"/>
              </w:rPr>
              <w:t>achiziţii</w:t>
            </w:r>
            <w:proofErr w:type="spellEnd"/>
            <w:r w:rsidRPr="00DD6151">
              <w:rPr>
                <w:lang w:val="en-US"/>
              </w:rPr>
              <w:t xml:space="preserve"> </w:t>
            </w:r>
            <w:proofErr w:type="spellStart"/>
            <w:r w:rsidRPr="00DD6151">
              <w:rPr>
                <w:lang w:val="en-US"/>
              </w:rPr>
              <w:t>publice</w:t>
            </w:r>
            <w:proofErr w:type="spellEnd"/>
            <w:r w:rsidRPr="00DD6151">
              <w:rPr>
                <w:lang w:val="en-US"/>
              </w:rPr>
              <w:t>:</w:t>
            </w:r>
          </w:p>
          <w:p w14:paraId="551DDCDC" w14:textId="77777777" w:rsidR="00E22640" w:rsidRPr="00DD6151" w:rsidRDefault="00F168DC" w:rsidP="00E22640">
            <w:pPr>
              <w:pStyle w:val="af3"/>
              <w:tabs>
                <w:tab w:val="left" w:pos="567"/>
                <w:tab w:val="left" w:pos="2070"/>
              </w:tabs>
              <w:ind w:firstLine="284"/>
              <w:rPr>
                <w:lang w:val="en-US"/>
              </w:rPr>
            </w:pPr>
            <w:proofErr w:type="spellStart"/>
            <w:r w:rsidRPr="00DD6151">
              <w:rPr>
                <w:lang w:val="en-US"/>
              </w:rPr>
              <w:t>Beneficiarul</w:t>
            </w:r>
            <w:proofErr w:type="spellEnd"/>
            <w:r w:rsidR="00E22640" w:rsidRPr="00DD6151">
              <w:rPr>
                <w:lang w:val="en-US"/>
              </w:rPr>
              <w:t xml:space="preserve"> are </w:t>
            </w:r>
            <w:proofErr w:type="spellStart"/>
            <w:r w:rsidR="00E22640" w:rsidRPr="00DD6151">
              <w:rPr>
                <w:lang w:val="en-US"/>
              </w:rPr>
              <w:t>dreptul</w:t>
            </w:r>
            <w:proofErr w:type="spellEnd"/>
            <w:r w:rsidR="00E22640" w:rsidRPr="00DD6151">
              <w:rPr>
                <w:lang w:val="en-US"/>
              </w:rPr>
              <w:t xml:space="preserve"> de a </w:t>
            </w:r>
            <w:proofErr w:type="spellStart"/>
            <w:r w:rsidR="0060188C" w:rsidRPr="00DD6151">
              <w:rPr>
                <w:lang w:val="en-US"/>
              </w:rPr>
              <w:t>rezolvi</w:t>
            </w:r>
            <w:r w:rsidR="00E22640" w:rsidRPr="00DD6151">
              <w:rPr>
                <w:lang w:val="en-US"/>
              </w:rPr>
              <w:t>unilateral</w:t>
            </w:r>
            <w:proofErr w:type="spellEnd"/>
            <w:r w:rsidR="00E22640" w:rsidRPr="00DD6151">
              <w:rPr>
                <w:lang w:val="en-US"/>
              </w:rPr>
              <w:t xml:space="preserve"> un contract de </w:t>
            </w:r>
            <w:proofErr w:type="spellStart"/>
            <w:r w:rsidR="00E22640" w:rsidRPr="00DD6151">
              <w:rPr>
                <w:lang w:val="en-US"/>
              </w:rPr>
              <w:t>achiziţii</w:t>
            </w:r>
            <w:proofErr w:type="spellEnd"/>
            <w:r w:rsidR="00E22640" w:rsidRPr="00DD6151">
              <w:rPr>
                <w:lang w:val="en-US"/>
              </w:rPr>
              <w:t xml:space="preserve"> </w:t>
            </w:r>
            <w:proofErr w:type="spellStart"/>
            <w:r w:rsidR="00E22640" w:rsidRPr="00DD6151">
              <w:rPr>
                <w:lang w:val="en-US"/>
              </w:rPr>
              <w:t>publice</w:t>
            </w:r>
            <w:proofErr w:type="spellEnd"/>
            <w:r w:rsidR="00E22640" w:rsidRPr="00DD6151">
              <w:rPr>
                <w:lang w:val="en-US"/>
              </w:rPr>
              <w:t xml:space="preserve"> </w:t>
            </w:r>
            <w:proofErr w:type="spellStart"/>
            <w:r w:rsidR="00E22640" w:rsidRPr="00DD6151">
              <w:rPr>
                <w:lang w:val="en-US"/>
              </w:rPr>
              <w:t>în</w:t>
            </w:r>
            <w:proofErr w:type="spellEnd"/>
            <w:r w:rsidR="00E22640" w:rsidRPr="00DD6151">
              <w:rPr>
                <w:lang w:val="en-US"/>
              </w:rPr>
              <w:t xml:space="preserve"> </w:t>
            </w:r>
            <w:proofErr w:type="spellStart"/>
            <w:r w:rsidR="00E22640" w:rsidRPr="00DD6151">
              <w:rPr>
                <w:lang w:val="en-US"/>
              </w:rPr>
              <w:t>perioada</w:t>
            </w:r>
            <w:proofErr w:type="spellEnd"/>
            <w:r w:rsidR="00E22640" w:rsidRPr="00DD6151">
              <w:rPr>
                <w:lang w:val="en-US"/>
              </w:rPr>
              <w:t xml:space="preserve"> de </w:t>
            </w:r>
            <w:proofErr w:type="spellStart"/>
            <w:r w:rsidR="00E22640" w:rsidRPr="00DD6151">
              <w:rPr>
                <w:lang w:val="en-US"/>
              </w:rPr>
              <w:t>valabilitate</w:t>
            </w:r>
            <w:proofErr w:type="spellEnd"/>
            <w:r w:rsidR="00E22640" w:rsidRPr="00DD6151">
              <w:rPr>
                <w:lang w:val="en-US"/>
              </w:rPr>
              <w:t xml:space="preserve"> </w:t>
            </w:r>
            <w:proofErr w:type="gramStart"/>
            <w:r w:rsidR="00E22640" w:rsidRPr="00DD6151">
              <w:rPr>
                <w:lang w:val="en-US"/>
              </w:rPr>
              <w:t>a</w:t>
            </w:r>
            <w:proofErr w:type="gramEnd"/>
            <w:r w:rsidR="00E22640" w:rsidRPr="00DD6151">
              <w:rPr>
                <w:lang w:val="en-US"/>
              </w:rPr>
              <w:t xml:space="preserve"> </w:t>
            </w:r>
            <w:proofErr w:type="spellStart"/>
            <w:r w:rsidR="00E22640" w:rsidRPr="00DD6151">
              <w:rPr>
                <w:lang w:val="en-US"/>
              </w:rPr>
              <w:t>acestuia</w:t>
            </w:r>
            <w:proofErr w:type="spellEnd"/>
            <w:r w:rsidR="00E22640" w:rsidRPr="00DD6151">
              <w:rPr>
                <w:lang w:val="en-US"/>
              </w:rPr>
              <w:t xml:space="preserve"> </w:t>
            </w:r>
            <w:proofErr w:type="spellStart"/>
            <w:r w:rsidR="00E22640" w:rsidRPr="00DD6151">
              <w:rPr>
                <w:lang w:val="en-US"/>
              </w:rPr>
              <w:t>în</w:t>
            </w:r>
            <w:proofErr w:type="spellEnd"/>
            <w:r w:rsidR="00E22640" w:rsidRPr="00DD6151">
              <w:rPr>
                <w:lang w:val="en-US"/>
              </w:rPr>
              <w:t xml:space="preserve"> </w:t>
            </w:r>
            <w:proofErr w:type="spellStart"/>
            <w:r w:rsidR="00E22640" w:rsidRPr="00DD6151">
              <w:rPr>
                <w:lang w:val="en-US"/>
              </w:rPr>
              <w:t>una</w:t>
            </w:r>
            <w:proofErr w:type="spellEnd"/>
            <w:r w:rsidR="00E22640" w:rsidRPr="00DD6151">
              <w:rPr>
                <w:lang w:val="en-US"/>
              </w:rPr>
              <w:t xml:space="preserve"> </w:t>
            </w:r>
            <w:proofErr w:type="spellStart"/>
            <w:r w:rsidR="00E22640" w:rsidRPr="00DD6151">
              <w:rPr>
                <w:lang w:val="en-US"/>
              </w:rPr>
              <w:t>dintre</w:t>
            </w:r>
            <w:proofErr w:type="spellEnd"/>
            <w:r w:rsidR="00E22640" w:rsidRPr="00DD6151">
              <w:rPr>
                <w:lang w:val="en-US"/>
              </w:rPr>
              <w:t xml:space="preserve"> </w:t>
            </w:r>
            <w:proofErr w:type="spellStart"/>
            <w:r w:rsidR="00E22640" w:rsidRPr="00DD6151">
              <w:rPr>
                <w:lang w:val="en-US"/>
              </w:rPr>
              <w:t>următoarele</w:t>
            </w:r>
            <w:proofErr w:type="spellEnd"/>
            <w:r w:rsidR="00E22640" w:rsidRPr="00DD6151">
              <w:rPr>
                <w:lang w:val="en-US"/>
              </w:rPr>
              <w:t xml:space="preserve"> </w:t>
            </w:r>
            <w:proofErr w:type="spellStart"/>
            <w:r w:rsidR="00E22640" w:rsidRPr="00DD6151">
              <w:rPr>
                <w:lang w:val="en-US"/>
              </w:rPr>
              <w:t>situaţii</w:t>
            </w:r>
            <w:proofErr w:type="spellEnd"/>
            <w:r w:rsidR="00E22640" w:rsidRPr="00DD6151">
              <w:rPr>
                <w:lang w:val="en-US"/>
              </w:rPr>
              <w:t>:</w:t>
            </w:r>
          </w:p>
          <w:p w14:paraId="75AEC8C6" w14:textId="77777777" w:rsidR="00E22640" w:rsidRPr="00DD6151" w:rsidRDefault="00E22640" w:rsidP="00E22640">
            <w:pPr>
              <w:pStyle w:val="af3"/>
              <w:tabs>
                <w:tab w:val="left" w:pos="567"/>
                <w:tab w:val="left" w:pos="2070"/>
              </w:tabs>
              <w:rPr>
                <w:lang w:val="en-US"/>
              </w:rPr>
            </w:pPr>
            <w:r w:rsidRPr="00DD6151">
              <w:rPr>
                <w:lang w:val="en-US"/>
              </w:rPr>
              <w:t xml:space="preserve">    a) </w:t>
            </w:r>
            <w:proofErr w:type="spellStart"/>
            <w:r w:rsidRPr="00DD6151">
              <w:rPr>
                <w:lang w:val="en-US"/>
              </w:rPr>
              <w:t>contractantul</w:t>
            </w:r>
            <w:proofErr w:type="spellEnd"/>
            <w:r w:rsidRPr="00DD6151">
              <w:rPr>
                <w:lang w:val="en-US"/>
              </w:rPr>
              <w:t xml:space="preserve"> se </w:t>
            </w:r>
            <w:proofErr w:type="spellStart"/>
            <w:r w:rsidRPr="00DD6151">
              <w:rPr>
                <w:lang w:val="en-US"/>
              </w:rPr>
              <w:t>afla</w:t>
            </w:r>
            <w:proofErr w:type="spellEnd"/>
            <w:r w:rsidRPr="00DD6151">
              <w:rPr>
                <w:lang w:val="en-US"/>
              </w:rPr>
              <w:t xml:space="preserve">, la </w:t>
            </w:r>
            <w:proofErr w:type="spellStart"/>
            <w:r w:rsidRPr="00DD6151">
              <w:rPr>
                <w:lang w:val="en-US"/>
              </w:rPr>
              <w:t>momentul</w:t>
            </w:r>
            <w:proofErr w:type="spellEnd"/>
            <w:r w:rsidRPr="00DD6151">
              <w:rPr>
                <w:lang w:val="en-US"/>
              </w:rPr>
              <w:t xml:space="preserve"> </w:t>
            </w:r>
            <w:proofErr w:type="spellStart"/>
            <w:r w:rsidRPr="00DD6151">
              <w:rPr>
                <w:lang w:val="en-US"/>
              </w:rPr>
              <w:t>atribuirii</w:t>
            </w:r>
            <w:proofErr w:type="spellEnd"/>
            <w:r w:rsidRPr="00DD6151">
              <w:rPr>
                <w:lang w:val="en-US"/>
              </w:rPr>
              <w:t xml:space="preserve"> </w:t>
            </w:r>
            <w:proofErr w:type="spellStart"/>
            <w:r w:rsidRPr="00DD6151">
              <w:rPr>
                <w:lang w:val="en-US"/>
              </w:rPr>
              <w:t>lui</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una</w:t>
            </w:r>
            <w:proofErr w:type="spellEnd"/>
            <w:r w:rsidRPr="00DD6151">
              <w:rPr>
                <w:lang w:val="en-US"/>
              </w:rPr>
              <w:t xml:space="preserve"> </w:t>
            </w:r>
            <w:proofErr w:type="spellStart"/>
            <w:r w:rsidRPr="00DD6151">
              <w:rPr>
                <w:lang w:val="en-US"/>
              </w:rPr>
              <w:t>dintre</w:t>
            </w:r>
            <w:proofErr w:type="spellEnd"/>
            <w:r w:rsidRPr="00DD6151">
              <w:rPr>
                <w:lang w:val="en-US"/>
              </w:rPr>
              <w:t xml:space="preserve"> </w:t>
            </w:r>
            <w:proofErr w:type="spellStart"/>
            <w:r w:rsidRPr="00DD6151">
              <w:rPr>
                <w:lang w:val="en-US"/>
              </w:rPr>
              <w:t>situaţiile</w:t>
            </w:r>
            <w:proofErr w:type="spellEnd"/>
            <w:r w:rsidRPr="00DD6151">
              <w:rPr>
                <w:lang w:val="en-US"/>
              </w:rPr>
              <w:t xml:space="preserve"> care </w:t>
            </w:r>
            <w:proofErr w:type="spellStart"/>
            <w:r w:rsidRPr="00DD6151">
              <w:rPr>
                <w:lang w:val="en-US"/>
              </w:rPr>
              <w:t>ar</w:t>
            </w:r>
            <w:proofErr w:type="spellEnd"/>
            <w:r w:rsidRPr="00DD6151">
              <w:rPr>
                <w:lang w:val="en-US"/>
              </w:rPr>
              <w:t xml:space="preserve"> fi </w:t>
            </w:r>
            <w:proofErr w:type="spellStart"/>
            <w:r w:rsidRPr="00DD6151">
              <w:rPr>
                <w:lang w:val="en-US"/>
              </w:rPr>
              <w:t>determinat</w:t>
            </w:r>
            <w:proofErr w:type="spellEnd"/>
            <w:r w:rsidRPr="00DD6151">
              <w:rPr>
                <w:lang w:val="en-US"/>
              </w:rPr>
              <w:t xml:space="preserve"> </w:t>
            </w:r>
            <w:proofErr w:type="spellStart"/>
            <w:r w:rsidRPr="00DD6151">
              <w:rPr>
                <w:lang w:val="en-US"/>
              </w:rPr>
              <w:t>excluderea</w:t>
            </w:r>
            <w:proofErr w:type="spellEnd"/>
            <w:r w:rsidRPr="00DD6151">
              <w:rPr>
                <w:lang w:val="en-US"/>
              </w:rPr>
              <w:t xml:space="preserve"> </w:t>
            </w:r>
            <w:proofErr w:type="spellStart"/>
            <w:r w:rsidRPr="00DD6151">
              <w:rPr>
                <w:lang w:val="en-US"/>
              </w:rPr>
              <w:t>sa</w:t>
            </w:r>
            <w:proofErr w:type="spellEnd"/>
            <w:r w:rsidRPr="00DD6151">
              <w:rPr>
                <w:lang w:val="en-US"/>
              </w:rPr>
              <w:t xml:space="preserve"> din </w:t>
            </w:r>
            <w:proofErr w:type="spellStart"/>
            <w:r w:rsidRPr="00DD6151">
              <w:rPr>
                <w:lang w:val="en-US"/>
              </w:rPr>
              <w:t>proce</w:t>
            </w:r>
            <w:r w:rsidR="00C33344" w:rsidRPr="00DD6151">
              <w:rPr>
                <w:lang w:val="en-US"/>
              </w:rPr>
              <w:t>dura</w:t>
            </w:r>
            <w:proofErr w:type="spellEnd"/>
            <w:r w:rsidR="00C33344" w:rsidRPr="00DD6151">
              <w:rPr>
                <w:lang w:val="en-US"/>
              </w:rPr>
              <w:t xml:space="preserve"> de </w:t>
            </w:r>
            <w:proofErr w:type="spellStart"/>
            <w:r w:rsidR="00C33344" w:rsidRPr="00DD6151">
              <w:rPr>
                <w:lang w:val="en-US"/>
              </w:rPr>
              <w:t>atribuire</w:t>
            </w:r>
            <w:proofErr w:type="spellEnd"/>
            <w:r w:rsidR="00C33344" w:rsidRPr="00DD6151">
              <w:rPr>
                <w:lang w:val="en-US"/>
              </w:rPr>
              <w:t xml:space="preserve"> </w:t>
            </w:r>
            <w:proofErr w:type="spellStart"/>
            <w:r w:rsidR="00C33344" w:rsidRPr="00DD6151">
              <w:rPr>
                <w:lang w:val="en-US"/>
              </w:rPr>
              <w:t>potrivit</w:t>
            </w:r>
            <w:proofErr w:type="spellEnd"/>
            <w:r w:rsidR="00C33344" w:rsidRPr="00DD6151">
              <w:rPr>
                <w:lang w:val="en-US"/>
              </w:rPr>
              <w:t xml:space="preserve"> art.</w:t>
            </w:r>
            <w:r w:rsidRPr="00DD6151">
              <w:rPr>
                <w:lang w:val="en-US"/>
              </w:rPr>
              <w:t>19</w:t>
            </w:r>
            <w:r w:rsidR="00802287" w:rsidRPr="00DD6151">
              <w:rPr>
                <w:lang w:val="en-US"/>
              </w:rPr>
              <w:t xml:space="preserve"> al </w:t>
            </w:r>
            <w:proofErr w:type="spellStart"/>
            <w:r w:rsidR="00802287" w:rsidRPr="00DD6151">
              <w:rPr>
                <w:lang w:val="en-US"/>
              </w:rPr>
              <w:t>Legii</w:t>
            </w:r>
            <w:proofErr w:type="spellEnd"/>
            <w:r w:rsidR="00802287" w:rsidRPr="00DD6151">
              <w:rPr>
                <w:lang w:val="en-US"/>
              </w:rPr>
              <w:t xml:space="preserve"> </w:t>
            </w:r>
            <w:r w:rsidR="0060188C" w:rsidRPr="00DD6151">
              <w:rPr>
                <w:lang w:val="en-US"/>
              </w:rPr>
              <w:t>nr.</w:t>
            </w:r>
            <w:r w:rsidR="00802287" w:rsidRPr="00DD6151">
              <w:rPr>
                <w:lang w:val="en-US"/>
              </w:rPr>
              <w:t xml:space="preserve">131/2015 </w:t>
            </w:r>
            <w:proofErr w:type="spellStart"/>
            <w:r w:rsidR="00802287" w:rsidRPr="00DD6151">
              <w:rPr>
                <w:lang w:val="en-US"/>
              </w:rPr>
              <w:t>privind</w:t>
            </w:r>
            <w:proofErr w:type="spellEnd"/>
            <w:r w:rsidR="00802287" w:rsidRPr="00DD6151">
              <w:rPr>
                <w:lang w:val="en-US"/>
              </w:rPr>
              <w:t xml:space="preserve"> </w:t>
            </w:r>
            <w:proofErr w:type="spellStart"/>
            <w:r w:rsidR="00802287" w:rsidRPr="00DD6151">
              <w:rPr>
                <w:lang w:val="en-US"/>
              </w:rPr>
              <w:t>achizițiile</w:t>
            </w:r>
            <w:proofErr w:type="spellEnd"/>
            <w:r w:rsidR="00802287" w:rsidRPr="00DD6151">
              <w:rPr>
                <w:lang w:val="en-US"/>
              </w:rPr>
              <w:t xml:space="preserve"> </w:t>
            </w:r>
            <w:proofErr w:type="spellStart"/>
            <w:r w:rsidR="00802287" w:rsidRPr="00DD6151">
              <w:rPr>
                <w:lang w:val="en-US"/>
              </w:rPr>
              <w:t>publice</w:t>
            </w:r>
            <w:proofErr w:type="spellEnd"/>
            <w:r w:rsidRPr="00DD6151">
              <w:rPr>
                <w:lang w:val="en-US"/>
              </w:rPr>
              <w:t>;</w:t>
            </w:r>
          </w:p>
          <w:p w14:paraId="4D594080" w14:textId="77777777" w:rsidR="00E22640" w:rsidRPr="00DD6151" w:rsidRDefault="00E22640" w:rsidP="00E22640">
            <w:pPr>
              <w:pStyle w:val="af3"/>
              <w:tabs>
                <w:tab w:val="left" w:pos="567"/>
                <w:tab w:val="left" w:pos="2070"/>
              </w:tabs>
              <w:rPr>
                <w:lang w:val="en-US"/>
              </w:rPr>
            </w:pPr>
            <w:r w:rsidRPr="00DD6151">
              <w:rPr>
                <w:lang w:val="en-US"/>
              </w:rPr>
              <w:t xml:space="preserve">    b) </w:t>
            </w:r>
            <w:proofErr w:type="spellStart"/>
            <w:r w:rsidRPr="00DD6151">
              <w:rPr>
                <w:lang w:val="en-US"/>
              </w:rPr>
              <w:t>contractul</w:t>
            </w:r>
            <w:proofErr w:type="spellEnd"/>
            <w:r w:rsidRPr="00DD6151">
              <w:rPr>
                <w:lang w:val="en-US"/>
              </w:rPr>
              <w:t xml:space="preserve"> a </w:t>
            </w:r>
            <w:proofErr w:type="spellStart"/>
            <w:r w:rsidRPr="00DD6151">
              <w:rPr>
                <w:lang w:val="en-US"/>
              </w:rPr>
              <w:t>făcut</w:t>
            </w:r>
            <w:proofErr w:type="spellEnd"/>
            <w:r w:rsidRPr="00DD6151">
              <w:rPr>
                <w:lang w:val="en-US"/>
              </w:rPr>
              <w:t xml:space="preserve"> </w:t>
            </w:r>
            <w:proofErr w:type="spellStart"/>
            <w:r w:rsidRPr="00DD6151">
              <w:rPr>
                <w:lang w:val="en-US"/>
              </w:rPr>
              <w:t>obiectul</w:t>
            </w:r>
            <w:proofErr w:type="spellEnd"/>
            <w:r w:rsidRPr="00DD6151">
              <w:rPr>
                <w:lang w:val="en-US"/>
              </w:rPr>
              <w:t xml:space="preserve"> </w:t>
            </w:r>
            <w:proofErr w:type="spellStart"/>
            <w:r w:rsidRPr="00DD6151">
              <w:rPr>
                <w:lang w:val="en-US"/>
              </w:rPr>
              <w:t>unei</w:t>
            </w:r>
            <w:proofErr w:type="spellEnd"/>
            <w:r w:rsidRPr="00DD6151">
              <w:rPr>
                <w:lang w:val="en-US"/>
              </w:rPr>
              <w:t xml:space="preserve"> </w:t>
            </w:r>
            <w:proofErr w:type="spellStart"/>
            <w:r w:rsidRPr="00DD6151">
              <w:rPr>
                <w:lang w:val="en-US"/>
              </w:rPr>
              <w:t>modificări</w:t>
            </w:r>
            <w:proofErr w:type="spellEnd"/>
            <w:r w:rsidRPr="00DD6151">
              <w:rPr>
                <w:lang w:val="en-US"/>
              </w:rPr>
              <w:t xml:space="preserve"> </w:t>
            </w:r>
            <w:proofErr w:type="spellStart"/>
            <w:r w:rsidRPr="00DD6151">
              <w:rPr>
                <w:lang w:val="en-US"/>
              </w:rPr>
              <w:t>substanțiale</w:t>
            </w:r>
            <w:proofErr w:type="spellEnd"/>
            <w:r w:rsidRPr="00DD6151">
              <w:rPr>
                <w:lang w:val="en-US"/>
              </w:rPr>
              <w:t xml:space="preserve"> care </w:t>
            </w:r>
            <w:proofErr w:type="spellStart"/>
            <w:r w:rsidRPr="00DD6151">
              <w:rPr>
                <w:lang w:val="en-US"/>
              </w:rPr>
              <w:t>necesita</w:t>
            </w:r>
            <w:proofErr w:type="spellEnd"/>
            <w:r w:rsidRPr="00DD6151">
              <w:rPr>
                <w:lang w:val="en-US"/>
              </w:rPr>
              <w:t xml:space="preserve"> o </w:t>
            </w:r>
            <w:proofErr w:type="spellStart"/>
            <w:r w:rsidRPr="00DD6151">
              <w:rPr>
                <w:lang w:val="en-US"/>
              </w:rPr>
              <w:t>nouă</w:t>
            </w:r>
            <w:proofErr w:type="spellEnd"/>
            <w:r w:rsidRPr="00DD6151">
              <w:rPr>
                <w:lang w:val="en-US"/>
              </w:rPr>
              <w:t xml:space="preserve"> </w:t>
            </w:r>
            <w:proofErr w:type="spellStart"/>
            <w:r w:rsidRPr="00DD6151">
              <w:rPr>
                <w:lang w:val="en-US"/>
              </w:rPr>
              <w:t>procedură</w:t>
            </w:r>
            <w:proofErr w:type="spellEnd"/>
            <w:r w:rsidRPr="00DD6151">
              <w:rPr>
                <w:lang w:val="en-US"/>
              </w:rPr>
              <w:t xml:space="preserve"> de </w:t>
            </w:r>
            <w:proofErr w:type="spellStart"/>
            <w:r w:rsidRPr="00DD6151">
              <w:rPr>
                <w:lang w:val="en-US"/>
              </w:rPr>
              <w:t>achiziție</w:t>
            </w:r>
            <w:proofErr w:type="spellEnd"/>
            <w:r w:rsidRPr="00DD6151">
              <w:rPr>
                <w:lang w:val="en-US"/>
              </w:rPr>
              <w:t xml:space="preserve"> </w:t>
            </w:r>
            <w:proofErr w:type="spellStart"/>
            <w:r w:rsidRPr="00DD6151">
              <w:rPr>
                <w:lang w:val="en-US"/>
              </w:rPr>
              <w:t>publică</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conformitate</w:t>
            </w:r>
            <w:proofErr w:type="spellEnd"/>
            <w:r w:rsidRPr="00DD6151">
              <w:rPr>
                <w:lang w:val="en-US"/>
              </w:rPr>
              <w:t xml:space="preserve"> cu art. 76</w:t>
            </w:r>
            <w:r w:rsidR="00802287" w:rsidRPr="00DD6151">
              <w:rPr>
                <w:lang w:val="en-US"/>
              </w:rPr>
              <w:t xml:space="preserve"> al </w:t>
            </w:r>
            <w:proofErr w:type="spellStart"/>
            <w:r w:rsidR="00802287" w:rsidRPr="00DD6151">
              <w:rPr>
                <w:lang w:val="en-US"/>
              </w:rPr>
              <w:t>Legii</w:t>
            </w:r>
            <w:proofErr w:type="spellEnd"/>
            <w:r w:rsidR="00802287" w:rsidRPr="00DD6151">
              <w:rPr>
                <w:lang w:val="en-US"/>
              </w:rPr>
              <w:t xml:space="preserve"> </w:t>
            </w:r>
            <w:r w:rsidR="0060188C" w:rsidRPr="00DD6151">
              <w:rPr>
                <w:lang w:val="en-US"/>
              </w:rPr>
              <w:t>nr.</w:t>
            </w:r>
            <w:r w:rsidR="00802287" w:rsidRPr="00DD6151">
              <w:rPr>
                <w:lang w:val="en-US"/>
              </w:rPr>
              <w:t xml:space="preserve">131/2015 </w:t>
            </w:r>
            <w:proofErr w:type="spellStart"/>
            <w:r w:rsidR="00802287" w:rsidRPr="00DD6151">
              <w:rPr>
                <w:lang w:val="en-US"/>
              </w:rPr>
              <w:t>privind</w:t>
            </w:r>
            <w:proofErr w:type="spellEnd"/>
            <w:r w:rsidR="00802287" w:rsidRPr="00DD6151">
              <w:rPr>
                <w:lang w:val="en-US"/>
              </w:rPr>
              <w:t xml:space="preserve"> </w:t>
            </w:r>
            <w:proofErr w:type="spellStart"/>
            <w:r w:rsidR="00802287" w:rsidRPr="00DD6151">
              <w:rPr>
                <w:lang w:val="en-US"/>
              </w:rPr>
              <w:t>achizițiile</w:t>
            </w:r>
            <w:proofErr w:type="spellEnd"/>
            <w:r w:rsidR="00802287" w:rsidRPr="00DD6151">
              <w:rPr>
                <w:lang w:val="en-US"/>
              </w:rPr>
              <w:t xml:space="preserve"> </w:t>
            </w:r>
            <w:proofErr w:type="spellStart"/>
            <w:r w:rsidR="00802287" w:rsidRPr="00DD6151">
              <w:rPr>
                <w:lang w:val="en-US"/>
              </w:rPr>
              <w:t>publice</w:t>
            </w:r>
            <w:proofErr w:type="spellEnd"/>
            <w:r w:rsidRPr="00DD6151">
              <w:rPr>
                <w:lang w:val="en-US"/>
              </w:rPr>
              <w:t>;</w:t>
            </w:r>
          </w:p>
          <w:p w14:paraId="740C4FFB" w14:textId="77777777" w:rsidR="00E22640" w:rsidRPr="00DD6151" w:rsidRDefault="00E22640" w:rsidP="00E22640">
            <w:pPr>
              <w:pStyle w:val="af3"/>
              <w:tabs>
                <w:tab w:val="left" w:pos="567"/>
                <w:tab w:val="left" w:pos="2070"/>
              </w:tabs>
              <w:rPr>
                <w:lang w:val="en-US"/>
              </w:rPr>
            </w:pPr>
            <w:r w:rsidRPr="00DD6151">
              <w:rPr>
                <w:lang w:val="en-US"/>
              </w:rPr>
              <w:t xml:space="preserve">    c) </w:t>
            </w:r>
            <w:proofErr w:type="spellStart"/>
            <w:r w:rsidRPr="00DD6151">
              <w:rPr>
                <w:lang w:val="en-US"/>
              </w:rPr>
              <w:t>contractul</w:t>
            </w:r>
            <w:proofErr w:type="spellEnd"/>
            <w:r w:rsidRPr="00DD6151">
              <w:rPr>
                <w:lang w:val="en-US"/>
              </w:rPr>
              <w:t xml:space="preserve"> nu </w:t>
            </w:r>
            <w:proofErr w:type="spellStart"/>
            <w:r w:rsidRPr="00DD6151">
              <w:rPr>
                <w:lang w:val="en-US"/>
              </w:rPr>
              <w:t>ar</w:t>
            </w:r>
            <w:proofErr w:type="spellEnd"/>
            <w:r w:rsidRPr="00DD6151">
              <w:rPr>
                <w:lang w:val="en-US"/>
              </w:rPr>
              <w:t xml:space="preserve"> fi </w:t>
            </w:r>
            <w:proofErr w:type="spellStart"/>
            <w:r w:rsidRPr="00DD6151">
              <w:rPr>
                <w:lang w:val="en-US"/>
              </w:rPr>
              <w:t>trebuit</w:t>
            </w:r>
            <w:proofErr w:type="spellEnd"/>
            <w:r w:rsidRPr="00DD6151">
              <w:rPr>
                <w:lang w:val="en-US"/>
              </w:rPr>
              <w:t xml:space="preserve"> </w:t>
            </w:r>
            <w:proofErr w:type="spellStart"/>
            <w:r w:rsidRPr="00DD6151">
              <w:rPr>
                <w:lang w:val="en-US"/>
              </w:rPr>
              <w:t>să</w:t>
            </w:r>
            <w:proofErr w:type="spellEnd"/>
            <w:r w:rsidRPr="00DD6151">
              <w:rPr>
                <w:lang w:val="en-US"/>
              </w:rPr>
              <w:t xml:space="preserve"> fie </w:t>
            </w:r>
            <w:proofErr w:type="spellStart"/>
            <w:r w:rsidRPr="00DD6151">
              <w:rPr>
                <w:lang w:val="en-US"/>
              </w:rPr>
              <w:t>atribui</w:t>
            </w:r>
            <w:r w:rsidR="00C33344" w:rsidRPr="00DD6151">
              <w:rPr>
                <w:lang w:val="en-US"/>
              </w:rPr>
              <w:t>t</w:t>
            </w:r>
            <w:proofErr w:type="spellEnd"/>
            <w:r w:rsidR="00C33344" w:rsidRPr="00DD6151">
              <w:rPr>
                <w:lang w:val="en-US"/>
              </w:rPr>
              <w:t xml:space="preserve"> </w:t>
            </w:r>
            <w:proofErr w:type="spellStart"/>
            <w:r w:rsidR="00C33344" w:rsidRPr="00DD6151">
              <w:rPr>
                <w:lang w:val="en-US"/>
              </w:rPr>
              <w:t>contractantului</w:t>
            </w:r>
            <w:proofErr w:type="spellEnd"/>
            <w:r w:rsidR="00C33344" w:rsidRPr="00DD6151">
              <w:rPr>
                <w:lang w:val="en-US"/>
              </w:rPr>
              <w:t xml:space="preserve"> </w:t>
            </w:r>
            <w:proofErr w:type="spellStart"/>
            <w:r w:rsidR="00C33344" w:rsidRPr="00DD6151">
              <w:rPr>
                <w:lang w:val="en-US"/>
              </w:rPr>
              <w:t>respectiv</w:t>
            </w:r>
            <w:proofErr w:type="spellEnd"/>
            <w:r w:rsidR="00C33344" w:rsidRPr="00DD6151">
              <w:rPr>
                <w:lang w:val="en-US"/>
              </w:rPr>
              <w:t xml:space="preserve">, </w:t>
            </w:r>
            <w:proofErr w:type="spellStart"/>
            <w:r w:rsidR="00C33344" w:rsidRPr="00DD6151">
              <w:rPr>
                <w:lang w:val="en-US"/>
              </w:rPr>
              <w:t>avâ</w:t>
            </w:r>
            <w:r w:rsidRPr="00DD6151">
              <w:rPr>
                <w:lang w:val="en-US"/>
              </w:rPr>
              <w:t>nd</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vedere</w:t>
            </w:r>
            <w:proofErr w:type="spellEnd"/>
            <w:r w:rsidRPr="00DD6151">
              <w:rPr>
                <w:lang w:val="en-US"/>
              </w:rPr>
              <w:t xml:space="preserve"> o </w:t>
            </w:r>
            <w:proofErr w:type="spellStart"/>
            <w:r w:rsidRPr="00DD6151">
              <w:rPr>
                <w:lang w:val="en-US"/>
              </w:rPr>
              <w:t>încălcare</w:t>
            </w:r>
            <w:proofErr w:type="spellEnd"/>
            <w:r w:rsidRPr="00DD6151">
              <w:rPr>
                <w:lang w:val="en-US"/>
              </w:rPr>
              <w:t xml:space="preserve"> </w:t>
            </w:r>
            <w:proofErr w:type="spellStart"/>
            <w:r w:rsidRPr="00DD6151">
              <w:rPr>
                <w:lang w:val="en-US"/>
              </w:rPr>
              <w:t>gravă</w:t>
            </w:r>
            <w:proofErr w:type="spellEnd"/>
            <w:r w:rsidRPr="00DD6151">
              <w:rPr>
                <w:lang w:val="en-US"/>
              </w:rPr>
              <w:t xml:space="preserve"> </w:t>
            </w:r>
            <w:proofErr w:type="gramStart"/>
            <w:r w:rsidRPr="00DD6151">
              <w:rPr>
                <w:lang w:val="en-US"/>
              </w:rPr>
              <w:t>a</w:t>
            </w:r>
            <w:proofErr w:type="gramEnd"/>
            <w:r w:rsidRPr="00DD6151">
              <w:rPr>
                <w:lang w:val="en-US"/>
              </w:rPr>
              <w:t xml:space="preserve"> </w:t>
            </w:r>
            <w:proofErr w:type="spellStart"/>
            <w:r w:rsidRPr="00DD6151">
              <w:rPr>
                <w:lang w:val="en-US"/>
              </w:rPr>
              <w:t>obligaţiilor</w:t>
            </w:r>
            <w:proofErr w:type="spellEnd"/>
            <w:r w:rsidRPr="00DD6151">
              <w:rPr>
                <w:lang w:val="en-US"/>
              </w:rPr>
              <w:t xml:space="preserve"> </w:t>
            </w:r>
            <w:proofErr w:type="spellStart"/>
            <w:r w:rsidRPr="00DD6151">
              <w:rPr>
                <w:lang w:val="en-US"/>
              </w:rPr>
              <w:t>ce</w:t>
            </w:r>
            <w:proofErr w:type="spellEnd"/>
            <w:r w:rsidRPr="00DD6151">
              <w:rPr>
                <w:lang w:val="en-US"/>
              </w:rPr>
              <w:t xml:space="preserve"> </w:t>
            </w:r>
            <w:proofErr w:type="spellStart"/>
            <w:r w:rsidRPr="00DD6151">
              <w:rPr>
                <w:lang w:val="en-US"/>
              </w:rPr>
              <w:t>rezultă</w:t>
            </w:r>
            <w:proofErr w:type="spellEnd"/>
            <w:r w:rsidRPr="00DD6151">
              <w:rPr>
                <w:lang w:val="en-US"/>
              </w:rPr>
              <w:t xml:space="preserve"> din </w:t>
            </w:r>
            <w:proofErr w:type="spellStart"/>
            <w:r w:rsidR="00802287" w:rsidRPr="00DD6151">
              <w:rPr>
                <w:lang w:val="en-US"/>
              </w:rPr>
              <w:t>Legea</w:t>
            </w:r>
            <w:proofErr w:type="spellEnd"/>
            <w:r w:rsidR="00802287" w:rsidRPr="00DD6151">
              <w:rPr>
                <w:lang w:val="en-US"/>
              </w:rPr>
              <w:t xml:space="preserve"> </w:t>
            </w:r>
            <w:r w:rsidR="0060188C" w:rsidRPr="00DD6151">
              <w:rPr>
                <w:lang w:val="en-US"/>
              </w:rPr>
              <w:t>nr.</w:t>
            </w:r>
            <w:r w:rsidR="00802287" w:rsidRPr="00DD6151">
              <w:rPr>
                <w:lang w:val="en-US"/>
              </w:rPr>
              <w:t xml:space="preserve">131/2015 </w:t>
            </w:r>
            <w:proofErr w:type="spellStart"/>
            <w:r w:rsidR="00802287" w:rsidRPr="00DD6151">
              <w:rPr>
                <w:lang w:val="en-US"/>
              </w:rPr>
              <w:t>priviind</w:t>
            </w:r>
            <w:proofErr w:type="spellEnd"/>
            <w:r w:rsidR="00802287" w:rsidRPr="00DD6151">
              <w:rPr>
                <w:lang w:val="en-US"/>
              </w:rPr>
              <w:t xml:space="preserve"> </w:t>
            </w:r>
            <w:proofErr w:type="spellStart"/>
            <w:r w:rsidR="00802287" w:rsidRPr="00DD6151">
              <w:rPr>
                <w:lang w:val="en-US"/>
              </w:rPr>
              <w:t>achizițiile</w:t>
            </w:r>
            <w:proofErr w:type="spellEnd"/>
            <w:r w:rsidR="00802287" w:rsidRPr="00DD6151">
              <w:rPr>
                <w:lang w:val="en-US"/>
              </w:rPr>
              <w:t xml:space="preserve"> </w:t>
            </w:r>
            <w:proofErr w:type="spellStart"/>
            <w:r w:rsidR="00802287" w:rsidRPr="00DD6151">
              <w:rPr>
                <w:lang w:val="en-US"/>
              </w:rPr>
              <w:t>publice</w:t>
            </w:r>
            <w:proofErr w:type="spellEnd"/>
            <w:r w:rsidRPr="00DD6151">
              <w:rPr>
                <w:lang w:val="en-US"/>
              </w:rPr>
              <w:t xml:space="preserve"> </w:t>
            </w:r>
            <w:proofErr w:type="spellStart"/>
            <w:r w:rsidRPr="00DD6151">
              <w:rPr>
                <w:lang w:val="en-US"/>
              </w:rPr>
              <w:t>și</w:t>
            </w:r>
            <w:proofErr w:type="spellEnd"/>
            <w:r w:rsidRPr="00DD6151">
              <w:rPr>
                <w:lang w:val="en-US"/>
              </w:rPr>
              <w:t>/</w:t>
            </w:r>
            <w:proofErr w:type="spellStart"/>
            <w:r w:rsidRPr="00DD6151">
              <w:rPr>
                <w:lang w:val="en-US"/>
              </w:rPr>
              <w:t>sau</w:t>
            </w:r>
            <w:proofErr w:type="spellEnd"/>
            <w:r w:rsidRPr="00DD6151">
              <w:rPr>
                <w:lang w:val="en-US"/>
              </w:rPr>
              <w:t xml:space="preserve"> </w:t>
            </w:r>
            <w:proofErr w:type="spellStart"/>
            <w:r w:rsidRPr="00DD6151">
              <w:rPr>
                <w:lang w:val="en-US"/>
              </w:rPr>
              <w:t>tratatele</w:t>
            </w:r>
            <w:proofErr w:type="spellEnd"/>
            <w:r w:rsidRPr="00DD6151">
              <w:rPr>
                <w:lang w:val="en-US"/>
              </w:rPr>
              <w:t xml:space="preserve"> </w:t>
            </w:r>
            <w:proofErr w:type="spellStart"/>
            <w:r w:rsidRPr="00DD6151">
              <w:rPr>
                <w:lang w:val="en-US"/>
              </w:rPr>
              <w:t>internaţionale</w:t>
            </w:r>
            <w:proofErr w:type="spellEnd"/>
            <w:r w:rsidRPr="00DD6151">
              <w:rPr>
                <w:lang w:val="en-US"/>
              </w:rPr>
              <w:t xml:space="preserve"> la care </w:t>
            </w:r>
            <w:proofErr w:type="spellStart"/>
            <w:r w:rsidRPr="00DD6151">
              <w:rPr>
                <w:lang w:val="en-US"/>
              </w:rPr>
              <w:t>Republica</w:t>
            </w:r>
            <w:proofErr w:type="spellEnd"/>
            <w:r w:rsidRPr="00DD6151">
              <w:rPr>
                <w:lang w:val="en-US"/>
              </w:rPr>
              <w:t xml:space="preserve"> Moldova </w:t>
            </w:r>
            <w:proofErr w:type="spellStart"/>
            <w:r w:rsidRPr="00DD6151">
              <w:rPr>
                <w:lang w:val="en-US"/>
              </w:rPr>
              <w:t>este</w:t>
            </w:r>
            <w:proofErr w:type="spellEnd"/>
            <w:r w:rsidRPr="00DD6151">
              <w:rPr>
                <w:lang w:val="en-US"/>
              </w:rPr>
              <w:t xml:space="preserve"> </w:t>
            </w:r>
            <w:proofErr w:type="spellStart"/>
            <w:r w:rsidRPr="00DD6151">
              <w:rPr>
                <w:lang w:val="en-US"/>
              </w:rPr>
              <w:t>parte</w:t>
            </w:r>
            <w:proofErr w:type="spellEnd"/>
            <w:r w:rsidRPr="00DD6151">
              <w:rPr>
                <w:lang w:val="en-US"/>
              </w:rPr>
              <w:t xml:space="preserve">, care a </w:t>
            </w:r>
            <w:proofErr w:type="spellStart"/>
            <w:r w:rsidRPr="00DD6151">
              <w:rPr>
                <w:lang w:val="en-US"/>
              </w:rPr>
              <w:t>fost</w:t>
            </w:r>
            <w:proofErr w:type="spellEnd"/>
            <w:r w:rsidRPr="00DD6151">
              <w:rPr>
                <w:lang w:val="en-US"/>
              </w:rPr>
              <w:t xml:space="preserve"> </w:t>
            </w:r>
            <w:proofErr w:type="spellStart"/>
            <w:r w:rsidRPr="00DD6151">
              <w:rPr>
                <w:lang w:val="en-US"/>
              </w:rPr>
              <w:t>constatată</w:t>
            </w:r>
            <w:proofErr w:type="spellEnd"/>
            <w:r w:rsidRPr="00DD6151">
              <w:rPr>
                <w:lang w:val="en-US"/>
              </w:rPr>
              <w:t xml:space="preserve"> </w:t>
            </w:r>
            <w:proofErr w:type="spellStart"/>
            <w:r w:rsidRPr="00DD6151">
              <w:rPr>
                <w:lang w:val="en-US"/>
              </w:rPr>
              <w:t>printr</w:t>
            </w:r>
            <w:proofErr w:type="spellEnd"/>
            <w:r w:rsidRPr="00DD6151">
              <w:rPr>
                <w:lang w:val="en-US"/>
              </w:rPr>
              <w:t xml:space="preserve">-o </w:t>
            </w:r>
            <w:proofErr w:type="spellStart"/>
            <w:r w:rsidRPr="00DD6151">
              <w:rPr>
                <w:lang w:val="en-US"/>
              </w:rPr>
              <w:t>decizie</w:t>
            </w:r>
            <w:proofErr w:type="spellEnd"/>
            <w:r w:rsidRPr="00DD6151">
              <w:rPr>
                <w:lang w:val="en-US"/>
              </w:rPr>
              <w:t xml:space="preserve"> a </w:t>
            </w:r>
            <w:proofErr w:type="spellStart"/>
            <w:r w:rsidRPr="00DD6151">
              <w:rPr>
                <w:lang w:val="en-US"/>
              </w:rPr>
              <w:t>unei</w:t>
            </w:r>
            <w:proofErr w:type="spellEnd"/>
            <w:r w:rsidRPr="00DD6151">
              <w:rPr>
                <w:lang w:val="en-US"/>
              </w:rPr>
              <w:t xml:space="preserve"> </w:t>
            </w:r>
            <w:proofErr w:type="spellStart"/>
            <w:r w:rsidRPr="00DD6151">
              <w:rPr>
                <w:lang w:val="en-US"/>
              </w:rPr>
              <w:t>instanțe</w:t>
            </w:r>
            <w:proofErr w:type="spellEnd"/>
            <w:r w:rsidRPr="00DD6151">
              <w:rPr>
                <w:lang w:val="en-US"/>
              </w:rPr>
              <w:t xml:space="preserve"> </w:t>
            </w:r>
            <w:proofErr w:type="spellStart"/>
            <w:r w:rsidRPr="00DD6151">
              <w:rPr>
                <w:lang w:val="en-US"/>
              </w:rPr>
              <w:t>judecătorești</w:t>
            </w:r>
            <w:proofErr w:type="spellEnd"/>
            <w:r w:rsidRPr="00DD6151">
              <w:rPr>
                <w:lang w:val="en-US"/>
              </w:rPr>
              <w:t xml:space="preserve"> </w:t>
            </w:r>
            <w:proofErr w:type="spellStart"/>
            <w:r w:rsidRPr="00DD6151">
              <w:rPr>
                <w:lang w:val="en-US"/>
              </w:rPr>
              <w:t>naționale</w:t>
            </w:r>
            <w:proofErr w:type="spellEnd"/>
            <w:r w:rsidRPr="00DD6151">
              <w:rPr>
                <w:lang w:val="en-US"/>
              </w:rPr>
              <w:t xml:space="preserve"> </w:t>
            </w:r>
            <w:proofErr w:type="spellStart"/>
            <w:r w:rsidRPr="00DD6151">
              <w:rPr>
                <w:lang w:val="en-US"/>
              </w:rPr>
              <w:t>sau</w:t>
            </w:r>
            <w:proofErr w:type="spellEnd"/>
            <w:r w:rsidRPr="00DD6151">
              <w:rPr>
                <w:lang w:val="en-US"/>
              </w:rPr>
              <w:t xml:space="preserve">, </w:t>
            </w:r>
            <w:proofErr w:type="spellStart"/>
            <w:r w:rsidRPr="00DD6151">
              <w:rPr>
                <w:lang w:val="en-US"/>
              </w:rPr>
              <w:t>după</w:t>
            </w:r>
            <w:proofErr w:type="spellEnd"/>
            <w:r w:rsidRPr="00DD6151">
              <w:rPr>
                <w:lang w:val="en-US"/>
              </w:rPr>
              <w:t xml:space="preserve"> </w:t>
            </w:r>
            <w:proofErr w:type="spellStart"/>
            <w:r w:rsidRPr="00DD6151">
              <w:rPr>
                <w:lang w:val="en-US"/>
              </w:rPr>
              <w:t>caz</w:t>
            </w:r>
            <w:proofErr w:type="spellEnd"/>
            <w:r w:rsidRPr="00DD6151">
              <w:rPr>
                <w:lang w:val="en-US"/>
              </w:rPr>
              <w:t xml:space="preserve">, </w:t>
            </w:r>
            <w:proofErr w:type="spellStart"/>
            <w:r w:rsidRPr="00DD6151">
              <w:rPr>
                <w:lang w:val="en-US"/>
              </w:rPr>
              <w:t>internaționale</w:t>
            </w:r>
            <w:proofErr w:type="spellEnd"/>
            <w:r w:rsidRPr="00DD6151">
              <w:rPr>
                <w:lang w:val="en-US"/>
              </w:rPr>
              <w:t>.</w:t>
            </w:r>
          </w:p>
          <w:p w14:paraId="17653617" w14:textId="77777777" w:rsidR="00E22640" w:rsidRPr="00DD6151" w:rsidRDefault="00E22640" w:rsidP="00802287">
            <w:pPr>
              <w:pStyle w:val="af3"/>
              <w:tabs>
                <w:tab w:val="left" w:pos="567"/>
                <w:tab w:val="left" w:pos="2070"/>
              </w:tabs>
              <w:ind w:firstLine="0"/>
              <w:rPr>
                <w:lang w:val="en-US"/>
              </w:rPr>
            </w:pPr>
          </w:p>
          <w:p w14:paraId="20D8C508" w14:textId="77777777" w:rsidR="00460653" w:rsidRPr="00FF430B" w:rsidRDefault="007323B6" w:rsidP="009E5EBA">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370B91FB"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13.1. </w:t>
            </w:r>
            <w:proofErr w:type="spellStart"/>
            <w:r w:rsidR="00460653" w:rsidRPr="00DD6151">
              <w:rPr>
                <w:lang w:val="en-US"/>
              </w:rPr>
              <w:t>Următoarele</w:t>
            </w:r>
            <w:proofErr w:type="spellEnd"/>
            <w:r w:rsidR="00460653" w:rsidRPr="00DD6151">
              <w:rPr>
                <w:lang w:val="en-US"/>
              </w:rPr>
              <w:t xml:space="preserve"> </w:t>
            </w:r>
            <w:proofErr w:type="spellStart"/>
            <w:r w:rsidR="00460653" w:rsidRPr="00DD6151">
              <w:rPr>
                <w:lang w:val="en-US"/>
              </w:rPr>
              <w:t>documente</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citite</w:t>
            </w:r>
            <w:proofErr w:type="spellEnd"/>
            <w:r w:rsidR="00460653" w:rsidRPr="00DD6151">
              <w:rPr>
                <w:lang w:val="en-US"/>
              </w:rPr>
              <w:t xml:space="preserve"> </w:t>
            </w:r>
            <w:proofErr w:type="spellStart"/>
            <w:r w:rsidR="00460653" w:rsidRPr="00DD6151">
              <w:rPr>
                <w:lang w:val="en-US"/>
              </w:rPr>
              <w:t>şi</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interpretate ca </w:t>
            </w:r>
            <w:proofErr w:type="spellStart"/>
            <w:r w:rsidR="00460653" w:rsidRPr="00DD6151">
              <w:rPr>
                <w:lang w:val="en-US"/>
              </w:rPr>
              <w:t>fiind</w:t>
            </w:r>
            <w:proofErr w:type="spellEnd"/>
            <w:r w:rsidR="00460653" w:rsidRPr="00DD6151">
              <w:rPr>
                <w:lang w:val="en-US"/>
              </w:rPr>
              <w:t xml:space="preserve"> </w:t>
            </w:r>
            <w:proofErr w:type="spellStart"/>
            <w:r w:rsidR="00460653" w:rsidRPr="00DD6151">
              <w:rPr>
                <w:lang w:val="en-US"/>
              </w:rPr>
              <w:t>parte</w:t>
            </w:r>
            <w:proofErr w:type="spellEnd"/>
            <w:r w:rsidR="00460653" w:rsidRPr="00DD6151">
              <w:rPr>
                <w:lang w:val="en-US"/>
              </w:rPr>
              <w:t xml:space="preserve"> </w:t>
            </w:r>
            <w:proofErr w:type="spellStart"/>
            <w:r w:rsidR="00460653" w:rsidRPr="00DD6151">
              <w:rPr>
                <w:lang w:val="en-US"/>
              </w:rPr>
              <w:t>integrantă</w:t>
            </w:r>
            <w:proofErr w:type="spellEnd"/>
            <w:r w:rsidR="00460653" w:rsidRPr="00DD6151">
              <w:rPr>
                <w:lang w:val="en-US"/>
              </w:rPr>
              <w:t xml:space="preserve"> a </w:t>
            </w:r>
            <w:proofErr w:type="spellStart"/>
            <w:r w:rsidR="00460653" w:rsidRPr="00DD6151">
              <w:rPr>
                <w:lang w:val="en-US"/>
              </w:rPr>
              <w:t>prezentului</w:t>
            </w:r>
            <w:proofErr w:type="spellEnd"/>
            <w:r w:rsidR="00460653" w:rsidRPr="00DD6151">
              <w:rPr>
                <w:lang w:val="en-US"/>
              </w:rPr>
              <w:t xml:space="preserve"> contract: </w:t>
            </w:r>
          </w:p>
          <w:p w14:paraId="51EC2E5D"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6CBB7A01"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6F44587E"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14:paraId="2C03DBC7"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2B131A77"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16EB116A" w14:textId="77777777" w:rsidR="00460653" w:rsidRPr="00DD6151" w:rsidRDefault="007323B6" w:rsidP="009E5EBA">
            <w:pPr>
              <w:pStyle w:val="af3"/>
              <w:numPr>
                <w:ilvl w:val="1"/>
                <w:numId w:val="16"/>
              </w:numPr>
              <w:tabs>
                <w:tab w:val="left" w:pos="567"/>
              </w:tabs>
              <w:ind w:left="0" w:hanging="567"/>
              <w:rPr>
                <w:lang w:val="en-US"/>
              </w:rPr>
            </w:pPr>
            <w:r w:rsidRPr="00DD6151">
              <w:rPr>
                <w:lang w:val="en-US"/>
              </w:rPr>
              <w:t xml:space="preserve">13.2. </w:t>
            </w:r>
            <w:proofErr w:type="spellStart"/>
            <w:r w:rsidR="00460653" w:rsidRPr="00DD6151">
              <w:rPr>
                <w:lang w:val="en-US"/>
              </w:rPr>
              <w:t>Documentele</w:t>
            </w:r>
            <w:proofErr w:type="spellEnd"/>
            <w:r w:rsidR="00460653" w:rsidRPr="00DD6151">
              <w:rPr>
                <w:lang w:val="en-US"/>
              </w:rPr>
              <w:t xml:space="preserve"> </w:t>
            </w:r>
            <w:proofErr w:type="spellStart"/>
            <w:r w:rsidR="00460653" w:rsidRPr="00DD6151">
              <w:rPr>
                <w:lang w:val="en-US"/>
              </w:rPr>
              <w:t>contractului</w:t>
            </w:r>
            <w:proofErr w:type="spellEnd"/>
            <w:r w:rsidR="00460653" w:rsidRPr="00DD6151">
              <w:rPr>
                <w:lang w:val="en-US"/>
              </w:rPr>
              <w:t xml:space="preserve"> </w:t>
            </w:r>
            <w:proofErr w:type="spellStart"/>
            <w:r w:rsidR="00460653" w:rsidRPr="00DD6151">
              <w:rPr>
                <w:lang w:val="en-US"/>
              </w:rPr>
              <w:t>vor</w:t>
            </w:r>
            <w:proofErr w:type="spellEnd"/>
            <w:r w:rsidR="00460653" w:rsidRPr="00DD6151">
              <w:rPr>
                <w:lang w:val="en-US"/>
              </w:rPr>
              <w:t xml:space="preserve"> fi </w:t>
            </w:r>
            <w:proofErr w:type="spellStart"/>
            <w:r w:rsidR="00460653" w:rsidRPr="00DD6151">
              <w:rPr>
                <w:lang w:val="en-US"/>
              </w:rPr>
              <w:t>întocmite</w:t>
            </w:r>
            <w:proofErr w:type="spellEnd"/>
            <w:r w:rsidR="00460653" w:rsidRPr="00DD6151">
              <w:rPr>
                <w:lang w:val="en-US"/>
              </w:rPr>
              <w:t xml:space="preserve"> </w:t>
            </w:r>
            <w:proofErr w:type="spellStart"/>
            <w:r w:rsidR="00460653" w:rsidRPr="00DD6151">
              <w:rPr>
                <w:lang w:val="en-US"/>
              </w:rPr>
              <w:t>în</w:t>
            </w:r>
            <w:proofErr w:type="spellEnd"/>
            <w:r w:rsidR="00460653" w:rsidRPr="00DD6151">
              <w:rPr>
                <w:lang w:val="en-US"/>
              </w:rPr>
              <w:t xml:space="preserve"> </w:t>
            </w:r>
            <w:proofErr w:type="spellStart"/>
            <w:r w:rsidR="00460653" w:rsidRPr="00DD6151">
              <w:rPr>
                <w:lang w:val="en-US"/>
              </w:rPr>
              <w:t>limba</w:t>
            </w:r>
            <w:proofErr w:type="spellEnd"/>
            <w:r w:rsidR="00460653" w:rsidRPr="00DD6151">
              <w:rPr>
                <w:lang w:val="en-US"/>
              </w:rPr>
              <w:t xml:space="preserve"> </w:t>
            </w:r>
            <w:proofErr w:type="spellStart"/>
            <w:r w:rsidR="00460653" w:rsidRPr="00DD6151">
              <w:rPr>
                <w:lang w:val="en-US"/>
              </w:rPr>
              <w:t>română</w:t>
            </w:r>
            <w:proofErr w:type="spellEnd"/>
            <w:r w:rsidR="00460653" w:rsidRPr="00DD6151">
              <w:rPr>
                <w:lang w:val="en-US"/>
              </w:rPr>
              <w:t>.</w:t>
            </w:r>
          </w:p>
          <w:p w14:paraId="5307BC3D" w14:textId="77777777" w:rsidR="00D379F6" w:rsidRPr="00DD6151" w:rsidRDefault="007323B6" w:rsidP="009E5EBA">
            <w:pPr>
              <w:pStyle w:val="af3"/>
              <w:numPr>
                <w:ilvl w:val="1"/>
                <w:numId w:val="16"/>
              </w:numPr>
              <w:tabs>
                <w:tab w:val="left" w:pos="567"/>
              </w:tabs>
              <w:ind w:left="0" w:hanging="567"/>
              <w:rPr>
                <w:lang w:val="en-US"/>
              </w:rPr>
            </w:pPr>
            <w:r w:rsidRPr="00DD6151">
              <w:rPr>
                <w:lang w:val="en-US"/>
              </w:rPr>
              <w:t>13.</w:t>
            </w:r>
            <w:r w:rsidR="001873A6" w:rsidRPr="00DD6151">
              <w:rPr>
                <w:lang w:val="en-US"/>
              </w:rPr>
              <w:t>3</w:t>
            </w:r>
            <w:r w:rsidRPr="00DD6151">
              <w:rPr>
                <w:lang w:val="en-US"/>
              </w:rPr>
              <w:t xml:space="preserve">. </w:t>
            </w:r>
            <w:proofErr w:type="spellStart"/>
            <w:r w:rsidR="00D379F6" w:rsidRPr="00DD6151">
              <w:rPr>
                <w:lang w:val="en-US"/>
              </w:rPr>
              <w:t>Prezentul</w:t>
            </w:r>
            <w:proofErr w:type="spellEnd"/>
            <w:r w:rsidR="00D379F6" w:rsidRPr="00DD6151">
              <w:rPr>
                <w:lang w:val="en-US"/>
              </w:rPr>
              <w:t xml:space="preserve"> Contract </w:t>
            </w:r>
            <w:proofErr w:type="spellStart"/>
            <w:r w:rsidR="00D379F6" w:rsidRPr="00DD6151">
              <w:rPr>
                <w:lang w:val="en-US"/>
              </w:rPr>
              <w:t>reprezintă</w:t>
            </w:r>
            <w:proofErr w:type="spellEnd"/>
            <w:r w:rsidR="00D379F6" w:rsidRPr="00DD6151">
              <w:rPr>
                <w:lang w:val="en-US"/>
              </w:rPr>
              <w:t xml:space="preserve"> </w:t>
            </w:r>
            <w:proofErr w:type="spellStart"/>
            <w:r w:rsidR="00D379F6" w:rsidRPr="00DD6151">
              <w:rPr>
                <w:lang w:val="en-US"/>
              </w:rPr>
              <w:t>acordul</w:t>
            </w:r>
            <w:proofErr w:type="spellEnd"/>
            <w:r w:rsidR="00D379F6" w:rsidRPr="00DD6151">
              <w:rPr>
                <w:lang w:val="en-US"/>
              </w:rPr>
              <w:t xml:space="preserve"> de </w:t>
            </w:r>
            <w:proofErr w:type="spellStart"/>
            <w:r w:rsidR="00D379F6" w:rsidRPr="00DD6151">
              <w:rPr>
                <w:lang w:val="en-US"/>
              </w:rPr>
              <w:t>voinţă</w:t>
            </w:r>
            <w:proofErr w:type="spellEnd"/>
            <w:r w:rsidR="00D379F6" w:rsidRPr="00DD6151">
              <w:rPr>
                <w:lang w:val="en-US"/>
              </w:rPr>
              <w:t xml:space="preserve"> al </w:t>
            </w:r>
            <w:proofErr w:type="spellStart"/>
            <w:r w:rsidR="00D379F6" w:rsidRPr="00DD6151">
              <w:rPr>
                <w:lang w:val="en-US"/>
              </w:rPr>
              <w:t>părţilorşi</w:t>
            </w:r>
            <w:proofErr w:type="spellEnd"/>
            <w:r w:rsidR="00D379F6" w:rsidRPr="00DD6151">
              <w:rPr>
                <w:lang w:val="en-US"/>
              </w:rPr>
              <w:t xml:space="preserve"> se </w:t>
            </w:r>
            <w:proofErr w:type="spellStart"/>
            <w:r w:rsidR="00D379F6" w:rsidRPr="00DD6151">
              <w:rPr>
                <w:lang w:val="en-US"/>
              </w:rPr>
              <w:t>consideră</w:t>
            </w:r>
            <w:proofErr w:type="spellEnd"/>
            <w:r w:rsidR="00D379F6" w:rsidRPr="00DD6151">
              <w:rPr>
                <w:lang w:val="en-US"/>
              </w:rPr>
              <w:t xml:space="preserve"> </w:t>
            </w:r>
            <w:proofErr w:type="spellStart"/>
            <w:r w:rsidR="00D379F6" w:rsidRPr="00DD6151">
              <w:rPr>
                <w:lang w:val="en-US"/>
              </w:rPr>
              <w:t>semnat</w:t>
            </w:r>
            <w:proofErr w:type="spellEnd"/>
            <w:r w:rsidR="00D379F6" w:rsidRPr="00DD6151">
              <w:rPr>
                <w:lang w:val="en-US"/>
              </w:rPr>
              <w:t xml:space="preserve"> la data </w:t>
            </w:r>
            <w:proofErr w:type="spellStart"/>
            <w:r w:rsidR="00D379F6" w:rsidRPr="00DD6151">
              <w:rPr>
                <w:lang w:val="en-US"/>
              </w:rPr>
              <w:t>aplicării</w:t>
            </w:r>
            <w:proofErr w:type="spellEnd"/>
            <w:r w:rsidR="00D379F6" w:rsidRPr="00DD6151">
              <w:rPr>
                <w:lang w:val="en-US"/>
              </w:rPr>
              <w:t xml:space="preserve"> </w:t>
            </w:r>
            <w:proofErr w:type="spellStart"/>
            <w:r w:rsidR="00D379F6" w:rsidRPr="00DD6151">
              <w:rPr>
                <w:lang w:val="en-US"/>
              </w:rPr>
              <w:t>ultimei</w:t>
            </w:r>
            <w:proofErr w:type="spellEnd"/>
            <w:r w:rsidR="00D379F6" w:rsidRPr="00DD6151">
              <w:rPr>
                <w:lang w:val="en-US"/>
              </w:rPr>
              <w:t xml:space="preserve"> </w:t>
            </w:r>
            <w:proofErr w:type="spellStart"/>
            <w:r w:rsidR="00D379F6" w:rsidRPr="00DD6151">
              <w:rPr>
                <w:lang w:val="en-US"/>
              </w:rPr>
              <w:t>semnături</w:t>
            </w:r>
            <w:proofErr w:type="spellEnd"/>
            <w:r w:rsidR="00D379F6" w:rsidRPr="00DD6151">
              <w:rPr>
                <w:lang w:val="en-US"/>
              </w:rPr>
              <w:t xml:space="preserve"> de </w:t>
            </w:r>
            <w:proofErr w:type="spellStart"/>
            <w:r w:rsidR="00D379F6" w:rsidRPr="00DD6151">
              <w:rPr>
                <w:lang w:val="en-US"/>
              </w:rPr>
              <w:t>către</w:t>
            </w:r>
            <w:proofErr w:type="spellEnd"/>
            <w:r w:rsidR="00D379F6" w:rsidRPr="00DD6151">
              <w:rPr>
                <w:lang w:val="en-US"/>
              </w:rPr>
              <w:t xml:space="preserve"> </w:t>
            </w:r>
            <w:proofErr w:type="spellStart"/>
            <w:r w:rsidR="00D379F6" w:rsidRPr="00DD6151">
              <w:rPr>
                <w:lang w:val="en-US"/>
              </w:rPr>
              <w:t>una</w:t>
            </w:r>
            <w:proofErr w:type="spellEnd"/>
            <w:r w:rsidR="00D379F6" w:rsidRPr="00DD6151">
              <w:rPr>
                <w:lang w:val="en-US"/>
              </w:rPr>
              <w:t xml:space="preserve"> </w:t>
            </w:r>
            <w:proofErr w:type="spellStart"/>
            <w:r w:rsidR="00D379F6" w:rsidRPr="00DD6151">
              <w:rPr>
                <w:lang w:val="en-US"/>
              </w:rPr>
              <w:t>dintre</w:t>
            </w:r>
            <w:proofErr w:type="spellEnd"/>
            <w:r w:rsidR="00D379F6" w:rsidRPr="00DD6151">
              <w:rPr>
                <w:lang w:val="en-US"/>
              </w:rPr>
              <w:t xml:space="preserve"> </w:t>
            </w:r>
            <w:proofErr w:type="spellStart"/>
            <w:r w:rsidR="00D379F6" w:rsidRPr="00DD6151">
              <w:rPr>
                <w:lang w:val="en-US"/>
              </w:rPr>
              <w:t>părți</w:t>
            </w:r>
            <w:proofErr w:type="spellEnd"/>
            <w:r w:rsidR="00D379F6" w:rsidRPr="00DD6151">
              <w:rPr>
                <w:lang w:val="en-US"/>
              </w:rPr>
              <w:t>.</w:t>
            </w:r>
          </w:p>
          <w:p w14:paraId="6ACD5ADB" w14:textId="77777777" w:rsidR="00460653" w:rsidRPr="00DD6151" w:rsidRDefault="007323B6" w:rsidP="009E5EBA">
            <w:pPr>
              <w:pStyle w:val="af3"/>
              <w:numPr>
                <w:ilvl w:val="1"/>
                <w:numId w:val="16"/>
              </w:numPr>
              <w:tabs>
                <w:tab w:val="left" w:pos="567"/>
                <w:tab w:val="left" w:pos="4005"/>
              </w:tabs>
              <w:ind w:left="0" w:hanging="567"/>
              <w:contextualSpacing/>
              <w:rPr>
                <w:lang w:val="en-US"/>
              </w:rPr>
            </w:pPr>
            <w:r w:rsidRPr="00DD6151">
              <w:rPr>
                <w:lang w:val="en-US"/>
              </w:rPr>
              <w:t>13.</w:t>
            </w:r>
            <w:r w:rsidR="001873A6" w:rsidRPr="00DD6151">
              <w:rPr>
                <w:lang w:val="en-US"/>
              </w:rPr>
              <w:t>4</w:t>
            </w:r>
            <w:r w:rsidRPr="00DD6151">
              <w:rPr>
                <w:lang w:val="en-US"/>
              </w:rPr>
              <w:t xml:space="preserve">. </w:t>
            </w:r>
            <w:proofErr w:type="spellStart"/>
            <w:r w:rsidR="00D379F6" w:rsidRPr="00DD6151">
              <w:rPr>
                <w:lang w:val="en-US"/>
              </w:rPr>
              <w:t>Pentru</w:t>
            </w:r>
            <w:proofErr w:type="spellEnd"/>
            <w:r w:rsidR="00D379F6" w:rsidRPr="00DD6151">
              <w:rPr>
                <w:lang w:val="en-US"/>
              </w:rPr>
              <w:t xml:space="preserve"> </w:t>
            </w:r>
            <w:proofErr w:type="spellStart"/>
            <w:r w:rsidR="00D379F6" w:rsidRPr="00DD6151">
              <w:rPr>
                <w:lang w:val="en-US"/>
              </w:rPr>
              <w:t>confirmarea</w:t>
            </w:r>
            <w:proofErr w:type="spellEnd"/>
            <w:r w:rsidR="00D379F6" w:rsidRPr="00DD6151">
              <w:rPr>
                <w:lang w:val="en-US"/>
              </w:rPr>
              <w:t xml:space="preserve"> </w:t>
            </w:r>
            <w:proofErr w:type="spellStart"/>
            <w:r w:rsidR="00D379F6" w:rsidRPr="00DD6151">
              <w:rPr>
                <w:lang w:val="en-US"/>
              </w:rPr>
              <w:t>celor</w:t>
            </w:r>
            <w:proofErr w:type="spellEnd"/>
            <w:r w:rsidR="00D379F6" w:rsidRPr="00DD6151">
              <w:rPr>
                <w:lang w:val="en-US"/>
              </w:rPr>
              <w:t xml:space="preserve"> </w:t>
            </w:r>
            <w:proofErr w:type="spellStart"/>
            <w:r w:rsidR="00D379F6" w:rsidRPr="00DD6151">
              <w:rPr>
                <w:lang w:val="en-US"/>
              </w:rPr>
              <w:t>menţionate</w:t>
            </w:r>
            <w:proofErr w:type="spellEnd"/>
            <w:r w:rsidR="00D379F6" w:rsidRPr="00DD6151">
              <w:rPr>
                <w:lang w:val="en-US"/>
              </w:rPr>
              <w:t xml:space="preserve">, </w:t>
            </w:r>
            <w:proofErr w:type="spellStart"/>
            <w:r w:rsidR="009D3792" w:rsidRPr="00DD6151">
              <w:rPr>
                <w:lang w:val="en-US"/>
              </w:rPr>
              <w:t>p</w:t>
            </w:r>
            <w:r w:rsidR="00D379F6" w:rsidRPr="00DD6151">
              <w:rPr>
                <w:lang w:val="en-US"/>
              </w:rPr>
              <w:t>ărţile</w:t>
            </w:r>
            <w:proofErr w:type="spellEnd"/>
            <w:r w:rsidR="00D379F6" w:rsidRPr="00DD6151">
              <w:rPr>
                <w:lang w:val="en-US"/>
              </w:rPr>
              <w:t xml:space="preserve"> au </w:t>
            </w:r>
            <w:proofErr w:type="spellStart"/>
            <w:r w:rsidR="00D379F6" w:rsidRPr="00DD6151">
              <w:rPr>
                <w:lang w:val="en-US"/>
              </w:rPr>
              <w:t>semnat</w:t>
            </w:r>
            <w:proofErr w:type="spellEnd"/>
            <w:r w:rsidR="00D379F6" w:rsidRPr="00DD6151">
              <w:rPr>
                <w:lang w:val="en-US"/>
              </w:rPr>
              <w:t xml:space="preserve"> </w:t>
            </w:r>
            <w:proofErr w:type="spellStart"/>
            <w:r w:rsidR="00D379F6" w:rsidRPr="00DD6151">
              <w:rPr>
                <w:lang w:val="en-US"/>
              </w:rPr>
              <w:t>prezentul</w:t>
            </w:r>
            <w:proofErr w:type="spellEnd"/>
            <w:r w:rsidR="00D379F6" w:rsidRPr="00DD6151">
              <w:rPr>
                <w:lang w:val="en-US"/>
              </w:rPr>
              <w:t xml:space="preserve"> Contract </w:t>
            </w:r>
            <w:proofErr w:type="spellStart"/>
            <w:r w:rsidR="00D379F6" w:rsidRPr="00DD6151">
              <w:rPr>
                <w:lang w:val="en-US"/>
              </w:rPr>
              <w:t>în</w:t>
            </w:r>
            <w:proofErr w:type="spellEnd"/>
            <w:r w:rsidR="00D379F6" w:rsidRPr="00DD6151">
              <w:rPr>
                <w:lang w:val="en-US"/>
              </w:rPr>
              <w:t xml:space="preserve"> </w:t>
            </w:r>
            <w:proofErr w:type="spellStart"/>
            <w:r w:rsidR="00D379F6" w:rsidRPr="00DD6151">
              <w:rPr>
                <w:lang w:val="en-US"/>
              </w:rPr>
              <w:t>conformitate</w:t>
            </w:r>
            <w:proofErr w:type="spellEnd"/>
            <w:r w:rsidR="00D379F6" w:rsidRPr="00DD6151">
              <w:rPr>
                <w:lang w:val="en-US"/>
              </w:rPr>
              <w:t xml:space="preserve"> cu </w:t>
            </w:r>
            <w:proofErr w:type="spellStart"/>
            <w:r w:rsidR="00D379F6" w:rsidRPr="00DD6151">
              <w:rPr>
                <w:lang w:val="en-US"/>
              </w:rPr>
              <w:t>legislaţia</w:t>
            </w:r>
            <w:proofErr w:type="spellEnd"/>
            <w:r w:rsidR="00D379F6" w:rsidRPr="00DD6151">
              <w:rPr>
                <w:lang w:val="en-US"/>
              </w:rPr>
              <w:t xml:space="preserve"> </w:t>
            </w:r>
            <w:proofErr w:type="spellStart"/>
            <w:r w:rsidR="00D379F6" w:rsidRPr="00DD6151">
              <w:rPr>
                <w:lang w:val="en-US"/>
              </w:rPr>
              <w:t>Republicii</w:t>
            </w:r>
            <w:proofErr w:type="spellEnd"/>
            <w:r w:rsidR="00D379F6" w:rsidRPr="00DD6151">
              <w:rPr>
                <w:lang w:val="en-US"/>
              </w:rPr>
              <w:t xml:space="preserve"> Moldova, la data </w:t>
            </w:r>
            <w:proofErr w:type="spellStart"/>
            <w:r w:rsidR="00D379F6" w:rsidRPr="00DD6151">
              <w:rPr>
                <w:lang w:val="en-US"/>
              </w:rPr>
              <w:t>şi</w:t>
            </w:r>
            <w:proofErr w:type="spellEnd"/>
            <w:r w:rsidR="00D379F6" w:rsidRPr="00DD6151">
              <w:rPr>
                <w:lang w:val="en-US"/>
              </w:rPr>
              <w:t xml:space="preserve"> </w:t>
            </w:r>
            <w:proofErr w:type="spellStart"/>
            <w:r w:rsidR="00D379F6" w:rsidRPr="00DD6151">
              <w:rPr>
                <w:lang w:val="en-US"/>
              </w:rPr>
              <w:t>anul</w:t>
            </w:r>
            <w:proofErr w:type="spellEnd"/>
            <w:r w:rsidR="00D379F6" w:rsidRPr="00DD6151">
              <w:rPr>
                <w:lang w:val="en-US"/>
              </w:rPr>
              <w:t xml:space="preserve"> indicate, </w:t>
            </w:r>
            <w:proofErr w:type="spellStart"/>
            <w:r w:rsidR="00460653" w:rsidRPr="00DD6151">
              <w:rPr>
                <w:lang w:val="en-US"/>
              </w:rPr>
              <w:t>fiind</w:t>
            </w:r>
            <w:proofErr w:type="spellEnd"/>
            <w:r w:rsidR="00460653" w:rsidRPr="00DD6151">
              <w:rPr>
                <w:lang w:val="en-US"/>
              </w:rPr>
              <w:t xml:space="preserve"> </w:t>
            </w:r>
            <w:proofErr w:type="spellStart"/>
            <w:r w:rsidR="00460653" w:rsidRPr="00DD6151">
              <w:rPr>
                <w:lang w:val="en-US"/>
              </w:rPr>
              <w:t>valabil</w:t>
            </w:r>
            <w:proofErr w:type="spellEnd"/>
            <w:r w:rsidR="00460653" w:rsidRPr="00DD6151">
              <w:rPr>
                <w:lang w:val="en-US"/>
              </w:rPr>
              <w:t xml:space="preserve"> </w:t>
            </w:r>
            <w:proofErr w:type="spellStart"/>
            <w:r w:rsidR="00460653" w:rsidRPr="00DD6151">
              <w:rPr>
                <w:lang w:val="en-US"/>
              </w:rPr>
              <w:t>până</w:t>
            </w:r>
            <w:proofErr w:type="spellEnd"/>
            <w:r w:rsidR="00460653" w:rsidRPr="00DD6151">
              <w:rPr>
                <w:lang w:val="en-US"/>
              </w:rPr>
              <w:t xml:space="preserve"> la </w:t>
            </w:r>
            <w:r w:rsidR="00684D44" w:rsidRPr="00DD6151">
              <w:rPr>
                <w:lang w:val="en-US"/>
              </w:rPr>
              <w:t>…</w:t>
            </w:r>
            <w:proofErr w:type="gramStart"/>
            <w:r w:rsidR="00684D44" w:rsidRPr="00DD6151">
              <w:rPr>
                <w:lang w:val="en-US"/>
              </w:rPr>
              <w:t>…./</w:t>
            </w:r>
            <w:proofErr w:type="spellStart"/>
            <w:proofErr w:type="gramEnd"/>
            <w:r w:rsidR="00D379F6" w:rsidRPr="00DD6151">
              <w:rPr>
                <w:lang w:val="en-US"/>
              </w:rPr>
              <w:t>recepția</w:t>
            </w:r>
            <w:proofErr w:type="spellEnd"/>
            <w:r w:rsidR="00D379F6" w:rsidRPr="00DD6151">
              <w:rPr>
                <w:lang w:val="en-US"/>
              </w:rPr>
              <w:t xml:space="preserve"> </w:t>
            </w:r>
            <w:proofErr w:type="spellStart"/>
            <w:r w:rsidR="00D379F6" w:rsidRPr="00DD6151">
              <w:rPr>
                <w:lang w:val="en-US"/>
              </w:rPr>
              <w:t>finală</w:t>
            </w:r>
            <w:proofErr w:type="spellEnd"/>
            <w:r w:rsidR="00D379F6" w:rsidRPr="00DD6151">
              <w:rPr>
                <w:lang w:val="en-US"/>
              </w:rPr>
              <w:t xml:space="preserve"> a </w:t>
            </w:r>
            <w:proofErr w:type="spellStart"/>
            <w:r w:rsidR="00D379F6" w:rsidRPr="00DD6151">
              <w:rPr>
                <w:lang w:val="en-US"/>
              </w:rPr>
              <w:t>lucrărilor</w:t>
            </w:r>
            <w:proofErr w:type="spellEnd"/>
            <w:r w:rsidR="00460653" w:rsidRPr="00DD6151">
              <w:rPr>
                <w:lang w:val="en-US"/>
              </w:rPr>
              <w:t>.</w:t>
            </w:r>
          </w:p>
          <w:p w14:paraId="63237692" w14:textId="77777777" w:rsidR="00877B36" w:rsidRPr="00FF430B" w:rsidRDefault="00877B36" w:rsidP="00877B36">
            <w:pPr>
              <w:tabs>
                <w:tab w:val="left" w:pos="2295"/>
              </w:tabs>
              <w:jc w:val="both"/>
            </w:pPr>
          </w:p>
          <w:p w14:paraId="6288B859" w14:textId="77777777" w:rsidR="00877B36" w:rsidRPr="00FF430B" w:rsidRDefault="00877B36" w:rsidP="00877B36">
            <w:pPr>
              <w:tabs>
                <w:tab w:val="left" w:pos="2295"/>
              </w:tabs>
              <w:jc w:val="both"/>
            </w:pPr>
          </w:p>
          <w:p w14:paraId="32150B18" w14:textId="77777777" w:rsidR="00877B36" w:rsidRPr="00FF430B" w:rsidRDefault="00877B36" w:rsidP="00877B36">
            <w:pPr>
              <w:tabs>
                <w:tab w:val="left" w:pos="2295"/>
              </w:tabs>
              <w:jc w:val="both"/>
            </w:pPr>
          </w:p>
          <w:p w14:paraId="6C576C9C" w14:textId="77777777" w:rsidR="00877B36" w:rsidRPr="00FF430B" w:rsidRDefault="00877B36" w:rsidP="00877B36">
            <w:pPr>
              <w:tabs>
                <w:tab w:val="left" w:pos="2295"/>
              </w:tabs>
              <w:jc w:val="both"/>
            </w:pPr>
          </w:p>
          <w:p w14:paraId="70EE9527" w14:textId="77777777" w:rsidR="00877B36" w:rsidRPr="00FF430B" w:rsidRDefault="00877B36" w:rsidP="00877B36">
            <w:pPr>
              <w:tabs>
                <w:tab w:val="left" w:pos="2295"/>
              </w:tabs>
              <w:jc w:val="both"/>
            </w:pPr>
          </w:p>
          <w:p w14:paraId="0BDCFC5F" w14:textId="77777777" w:rsidR="00877B36" w:rsidRPr="00FF430B" w:rsidRDefault="00877B36" w:rsidP="00877B36">
            <w:pPr>
              <w:tabs>
                <w:tab w:val="left" w:pos="2295"/>
              </w:tabs>
              <w:jc w:val="both"/>
            </w:pPr>
          </w:p>
          <w:p w14:paraId="37CA7E16" w14:textId="77777777" w:rsidR="00877B36" w:rsidRPr="00FF430B" w:rsidRDefault="00877B36" w:rsidP="00877B36">
            <w:pPr>
              <w:tabs>
                <w:tab w:val="left" w:pos="2295"/>
              </w:tabs>
              <w:jc w:val="both"/>
            </w:pPr>
          </w:p>
          <w:p w14:paraId="6E53E6F5" w14:textId="77777777" w:rsidR="00877B36" w:rsidRPr="00FF430B" w:rsidRDefault="00877B36" w:rsidP="00877B36">
            <w:pPr>
              <w:tabs>
                <w:tab w:val="left" w:pos="2295"/>
              </w:tabs>
              <w:jc w:val="both"/>
            </w:pPr>
          </w:p>
          <w:p w14:paraId="23D04475" w14:textId="77777777" w:rsidR="00C33344" w:rsidRPr="00FF430B" w:rsidRDefault="00C33344" w:rsidP="00877B36">
            <w:pPr>
              <w:tabs>
                <w:tab w:val="left" w:pos="2295"/>
              </w:tabs>
              <w:jc w:val="both"/>
            </w:pPr>
          </w:p>
          <w:p w14:paraId="07DF154C" w14:textId="77777777" w:rsidR="00877B36" w:rsidRPr="00FF430B" w:rsidRDefault="00877B36" w:rsidP="00877B36">
            <w:pPr>
              <w:tabs>
                <w:tab w:val="left" w:pos="2295"/>
              </w:tabs>
              <w:jc w:val="both"/>
            </w:pPr>
          </w:p>
          <w:p w14:paraId="1440C174" w14:textId="77777777" w:rsidR="00877B36" w:rsidRPr="00FF430B" w:rsidRDefault="00877B36" w:rsidP="00877B36">
            <w:pPr>
              <w:tabs>
                <w:tab w:val="left" w:pos="2295"/>
              </w:tabs>
              <w:jc w:val="both"/>
            </w:pPr>
          </w:p>
          <w:p w14:paraId="134A4580"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2359087B"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29A72D61" w14:textId="77777777" w:rsidR="00877B36" w:rsidRPr="00FF430B" w:rsidRDefault="00877B36" w:rsidP="00877B36">
            <w:pPr>
              <w:jc w:val="center"/>
            </w:pPr>
            <w:r w:rsidRPr="00FF430B">
              <w:t xml:space="preserve">             (</w:t>
            </w:r>
            <w:r w:rsidRPr="00FF430B">
              <w:rPr>
                <w:sz w:val="20"/>
                <w:szCs w:val="20"/>
              </w:rPr>
              <w:t>LA NECESITATE)</w:t>
            </w:r>
          </w:p>
          <w:p w14:paraId="0D849BC9" w14:textId="77777777" w:rsidR="00460653" w:rsidRPr="00FF430B" w:rsidRDefault="00460653" w:rsidP="00196AB4">
            <w:pPr>
              <w:tabs>
                <w:tab w:val="left" w:pos="567"/>
                <w:tab w:val="left" w:pos="4005"/>
              </w:tabs>
              <w:jc w:val="both"/>
            </w:pPr>
          </w:p>
          <w:p w14:paraId="335934AE" w14:textId="77777777" w:rsidR="00877B36" w:rsidRPr="00FF430B" w:rsidRDefault="00877B36" w:rsidP="00196AB4">
            <w:pPr>
              <w:tabs>
                <w:tab w:val="left" w:pos="567"/>
                <w:tab w:val="left" w:pos="4005"/>
              </w:tabs>
              <w:jc w:val="both"/>
            </w:pPr>
          </w:p>
          <w:p w14:paraId="0046B5B5" w14:textId="77777777" w:rsidR="004D7C86" w:rsidRPr="00FF430B" w:rsidRDefault="004D7C86" w:rsidP="00196AB4">
            <w:pPr>
              <w:tabs>
                <w:tab w:val="left" w:pos="567"/>
                <w:tab w:val="left" w:pos="4005"/>
              </w:tabs>
              <w:jc w:val="both"/>
            </w:pPr>
          </w:p>
          <w:p w14:paraId="33B58099" w14:textId="77777777" w:rsidR="004D7C86" w:rsidRPr="00FF430B" w:rsidRDefault="004D7C86" w:rsidP="00196AB4">
            <w:pPr>
              <w:tabs>
                <w:tab w:val="left" w:pos="567"/>
                <w:tab w:val="left" w:pos="4005"/>
              </w:tabs>
              <w:jc w:val="both"/>
            </w:pPr>
          </w:p>
          <w:p w14:paraId="55134EFD" w14:textId="77777777" w:rsidR="004D7C86" w:rsidRPr="00FF430B" w:rsidRDefault="004D7C86" w:rsidP="00196AB4">
            <w:pPr>
              <w:tabs>
                <w:tab w:val="left" w:pos="567"/>
                <w:tab w:val="left" w:pos="4005"/>
              </w:tabs>
              <w:jc w:val="both"/>
            </w:pPr>
          </w:p>
          <w:p w14:paraId="60CA2D3B" w14:textId="77777777" w:rsidR="004D7C86" w:rsidRPr="00FF430B" w:rsidRDefault="004D7C86" w:rsidP="00196AB4">
            <w:pPr>
              <w:tabs>
                <w:tab w:val="left" w:pos="567"/>
                <w:tab w:val="left" w:pos="4005"/>
              </w:tabs>
              <w:jc w:val="both"/>
            </w:pPr>
          </w:p>
          <w:p w14:paraId="47360ACC" w14:textId="77777777" w:rsidR="004D7C86" w:rsidRPr="00FF430B" w:rsidRDefault="004D7C86" w:rsidP="00196AB4">
            <w:pPr>
              <w:tabs>
                <w:tab w:val="left" w:pos="567"/>
                <w:tab w:val="left" w:pos="4005"/>
              </w:tabs>
              <w:jc w:val="both"/>
            </w:pPr>
          </w:p>
          <w:p w14:paraId="7F491031" w14:textId="77777777" w:rsidR="004D7C86" w:rsidRPr="00FF430B" w:rsidRDefault="004D7C86" w:rsidP="00196AB4">
            <w:pPr>
              <w:tabs>
                <w:tab w:val="left" w:pos="567"/>
                <w:tab w:val="left" w:pos="4005"/>
              </w:tabs>
              <w:jc w:val="both"/>
            </w:pPr>
          </w:p>
          <w:p w14:paraId="30FF3112" w14:textId="77777777" w:rsidR="004D7C86" w:rsidRPr="00FF430B" w:rsidRDefault="004D7C86" w:rsidP="00196AB4">
            <w:pPr>
              <w:tabs>
                <w:tab w:val="left" w:pos="567"/>
                <w:tab w:val="left" w:pos="4005"/>
              </w:tabs>
              <w:jc w:val="both"/>
            </w:pPr>
          </w:p>
          <w:p w14:paraId="490A5063" w14:textId="77777777" w:rsidR="004D7C86" w:rsidRPr="00FF430B" w:rsidRDefault="004D7C86" w:rsidP="00196AB4">
            <w:pPr>
              <w:tabs>
                <w:tab w:val="left" w:pos="567"/>
                <w:tab w:val="left" w:pos="4005"/>
              </w:tabs>
              <w:jc w:val="both"/>
            </w:pPr>
          </w:p>
          <w:p w14:paraId="2BBABF6E" w14:textId="77777777" w:rsidR="004D7C86" w:rsidRPr="00FF430B" w:rsidRDefault="004D7C86" w:rsidP="00196AB4">
            <w:pPr>
              <w:tabs>
                <w:tab w:val="left" w:pos="567"/>
                <w:tab w:val="left" w:pos="4005"/>
              </w:tabs>
              <w:jc w:val="both"/>
            </w:pPr>
          </w:p>
          <w:p w14:paraId="364EB428" w14:textId="77777777" w:rsidR="004D7C86" w:rsidRPr="00FF430B" w:rsidRDefault="004D7C86" w:rsidP="00196AB4">
            <w:pPr>
              <w:tabs>
                <w:tab w:val="left" w:pos="567"/>
                <w:tab w:val="left" w:pos="4005"/>
              </w:tabs>
              <w:jc w:val="both"/>
            </w:pPr>
          </w:p>
          <w:p w14:paraId="04622A2B" w14:textId="77777777" w:rsidR="004D7C86" w:rsidRPr="00FF430B" w:rsidRDefault="004D7C86" w:rsidP="00196AB4">
            <w:pPr>
              <w:tabs>
                <w:tab w:val="left" w:pos="567"/>
                <w:tab w:val="left" w:pos="4005"/>
              </w:tabs>
              <w:jc w:val="both"/>
            </w:pPr>
          </w:p>
          <w:p w14:paraId="44F8599C" w14:textId="77777777" w:rsidR="004D7C86" w:rsidRPr="00FF430B" w:rsidRDefault="004D7C86" w:rsidP="00196AB4">
            <w:pPr>
              <w:tabs>
                <w:tab w:val="left" w:pos="567"/>
                <w:tab w:val="left" w:pos="4005"/>
              </w:tabs>
              <w:jc w:val="both"/>
            </w:pPr>
          </w:p>
          <w:p w14:paraId="06929309" w14:textId="77777777" w:rsidR="004D7C86" w:rsidRPr="00FF430B" w:rsidRDefault="004D7C86" w:rsidP="00196AB4">
            <w:pPr>
              <w:tabs>
                <w:tab w:val="left" w:pos="567"/>
                <w:tab w:val="left" w:pos="4005"/>
              </w:tabs>
              <w:jc w:val="both"/>
            </w:pPr>
          </w:p>
          <w:p w14:paraId="401F802F" w14:textId="77777777" w:rsidR="00877B36" w:rsidRPr="00FF430B" w:rsidRDefault="00877B36" w:rsidP="00196AB4">
            <w:pPr>
              <w:tabs>
                <w:tab w:val="left" w:pos="567"/>
                <w:tab w:val="left" w:pos="4005"/>
              </w:tabs>
              <w:jc w:val="both"/>
            </w:pPr>
          </w:p>
          <w:p w14:paraId="13856298" w14:textId="77777777" w:rsidR="00877B36" w:rsidRPr="00FF430B" w:rsidRDefault="00877B36" w:rsidP="00196AB4">
            <w:pPr>
              <w:tabs>
                <w:tab w:val="left" w:pos="567"/>
                <w:tab w:val="left" w:pos="4005"/>
              </w:tabs>
              <w:jc w:val="both"/>
            </w:pPr>
          </w:p>
          <w:p w14:paraId="7F241AAF" w14:textId="77777777" w:rsidR="00877B36" w:rsidRPr="00FF430B" w:rsidRDefault="00877B36" w:rsidP="00196AB4">
            <w:pPr>
              <w:tabs>
                <w:tab w:val="left" w:pos="567"/>
                <w:tab w:val="left" w:pos="4005"/>
              </w:tabs>
              <w:jc w:val="both"/>
            </w:pPr>
          </w:p>
          <w:p w14:paraId="2720B7FE" w14:textId="77777777" w:rsidR="00460653" w:rsidRPr="00FF430B" w:rsidRDefault="00460653" w:rsidP="009E5EBA">
            <w:pPr>
              <w:pStyle w:val="a"/>
              <w:numPr>
                <w:ilvl w:val="0"/>
                <w:numId w:val="16"/>
              </w:numPr>
              <w:tabs>
                <w:tab w:val="clear" w:pos="1134"/>
              </w:tabs>
              <w:spacing w:line="276" w:lineRule="auto"/>
              <w:ind w:left="0"/>
              <w:contextualSpacing/>
            </w:pPr>
            <w:r w:rsidRPr="00FF430B">
              <w:rPr>
                <w:b/>
              </w:rPr>
              <w:t>RECHIZITELE JURIDICE, POŞTALE ŞI DE PLĂŢI ALE PĂRŢILOR</w:t>
            </w:r>
          </w:p>
          <w:p w14:paraId="2D3F4E09"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A7F5EC9" w14:textId="77777777" w:rsidTr="00A77C4F">
              <w:trPr>
                <w:jc w:val="center"/>
              </w:trPr>
              <w:tc>
                <w:tcPr>
                  <w:tcW w:w="5163" w:type="dxa"/>
                  <w:tcBorders>
                    <w:top w:val="nil"/>
                    <w:left w:val="nil"/>
                    <w:bottom w:val="nil"/>
                    <w:right w:val="nil"/>
                  </w:tcBorders>
                </w:tcPr>
                <w:p w14:paraId="70A18309"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F2CF351" w14:textId="77777777" w:rsidR="00460653" w:rsidRPr="00FF430B" w:rsidRDefault="00460653" w:rsidP="00633782">
                  <w:pPr>
                    <w:tabs>
                      <w:tab w:val="left" w:pos="3295"/>
                    </w:tabs>
                    <w:jc w:val="center"/>
                  </w:pPr>
                  <w:r w:rsidRPr="00FF430B">
                    <w:rPr>
                      <w:b/>
                      <w:iCs/>
                    </w:rPr>
                    <w:t>BENEFICIARUL</w:t>
                  </w:r>
                </w:p>
              </w:tc>
            </w:tr>
            <w:tr w:rsidR="00D76BD0" w:rsidRPr="00EC30C2" w14:paraId="19DAE279" w14:textId="77777777" w:rsidTr="00A77C4F">
              <w:trPr>
                <w:jc w:val="center"/>
              </w:trPr>
              <w:tc>
                <w:tcPr>
                  <w:tcW w:w="5163" w:type="dxa"/>
                  <w:tcBorders>
                    <w:top w:val="nil"/>
                    <w:left w:val="nil"/>
                    <w:bottom w:val="nil"/>
                    <w:right w:val="nil"/>
                  </w:tcBorders>
                  <w:vAlign w:val="center"/>
                </w:tcPr>
                <w:p w14:paraId="036448AC"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3944A781"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32C4C3FE" w14:textId="77777777" w:rsidTr="00A77C4F">
              <w:trPr>
                <w:jc w:val="center"/>
              </w:trPr>
              <w:tc>
                <w:tcPr>
                  <w:tcW w:w="5163" w:type="dxa"/>
                  <w:tcBorders>
                    <w:top w:val="nil"/>
                    <w:left w:val="nil"/>
                    <w:bottom w:val="nil"/>
                    <w:right w:val="nil"/>
                  </w:tcBorders>
                  <w:vAlign w:val="center"/>
                </w:tcPr>
                <w:p w14:paraId="7D2EF0EE"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0CDDC46A"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54ACFD4D" w14:textId="77777777" w:rsidTr="00A77C4F">
              <w:trPr>
                <w:jc w:val="center"/>
              </w:trPr>
              <w:tc>
                <w:tcPr>
                  <w:tcW w:w="5163" w:type="dxa"/>
                  <w:tcBorders>
                    <w:top w:val="nil"/>
                    <w:left w:val="nil"/>
                    <w:bottom w:val="nil"/>
                    <w:right w:val="nil"/>
                  </w:tcBorders>
                  <w:vAlign w:val="center"/>
                </w:tcPr>
                <w:p w14:paraId="419FA49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2479187B"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E97757F" w14:textId="77777777" w:rsidTr="00A77C4F">
              <w:trPr>
                <w:jc w:val="center"/>
              </w:trPr>
              <w:tc>
                <w:tcPr>
                  <w:tcW w:w="5163" w:type="dxa"/>
                  <w:tcBorders>
                    <w:top w:val="nil"/>
                    <w:left w:val="nil"/>
                    <w:bottom w:val="nil"/>
                    <w:right w:val="nil"/>
                  </w:tcBorders>
                  <w:vAlign w:val="center"/>
                </w:tcPr>
                <w:p w14:paraId="0B7E4BEB"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07331ACA"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6246AEB0" w14:textId="77777777" w:rsidTr="00A77C4F">
              <w:trPr>
                <w:jc w:val="center"/>
              </w:trPr>
              <w:tc>
                <w:tcPr>
                  <w:tcW w:w="5163" w:type="dxa"/>
                  <w:tcBorders>
                    <w:top w:val="nil"/>
                    <w:left w:val="nil"/>
                    <w:bottom w:val="nil"/>
                    <w:right w:val="nil"/>
                  </w:tcBorders>
                  <w:vAlign w:val="center"/>
                </w:tcPr>
                <w:p w14:paraId="2383793B"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05CE9C16"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793DCDA9" w14:textId="77777777" w:rsidTr="00A77C4F">
              <w:trPr>
                <w:jc w:val="center"/>
              </w:trPr>
              <w:tc>
                <w:tcPr>
                  <w:tcW w:w="5163" w:type="dxa"/>
                  <w:tcBorders>
                    <w:top w:val="nil"/>
                    <w:left w:val="nil"/>
                    <w:bottom w:val="nil"/>
                    <w:right w:val="nil"/>
                  </w:tcBorders>
                  <w:vAlign w:val="center"/>
                </w:tcPr>
                <w:p w14:paraId="4CA886B4"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78448F63"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7DCD59A9" w14:textId="77777777" w:rsidTr="00240751">
              <w:trPr>
                <w:trHeight w:val="713"/>
                <w:jc w:val="center"/>
              </w:trPr>
              <w:tc>
                <w:tcPr>
                  <w:tcW w:w="5163" w:type="dxa"/>
                  <w:tcBorders>
                    <w:top w:val="nil"/>
                    <w:left w:val="nil"/>
                    <w:bottom w:val="nil"/>
                    <w:right w:val="nil"/>
                  </w:tcBorders>
                  <w:vAlign w:val="center"/>
                </w:tcPr>
                <w:p w14:paraId="5307C09C"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B74F005" w14:textId="77777777" w:rsidR="00D76BD0" w:rsidRPr="00FF430B" w:rsidRDefault="00D76BD0" w:rsidP="00196AB4">
                  <w:pPr>
                    <w:tabs>
                      <w:tab w:val="left" w:pos="1134"/>
                      <w:tab w:val="left" w:pos="4680"/>
                      <w:tab w:val="left" w:pos="7020"/>
                    </w:tabs>
                    <w:suppressAutoHyphens/>
                    <w:ind w:firstLine="567"/>
                    <w:jc w:val="both"/>
                  </w:pPr>
                </w:p>
                <w:p w14:paraId="0028D75F" w14:textId="77777777" w:rsidR="00D76BD0" w:rsidRDefault="00D76BD0" w:rsidP="00196AB4">
                  <w:pPr>
                    <w:tabs>
                      <w:tab w:val="left" w:pos="1134"/>
                      <w:tab w:val="left" w:pos="4680"/>
                      <w:tab w:val="left" w:pos="7020"/>
                    </w:tabs>
                    <w:suppressAutoHyphens/>
                    <w:ind w:firstLine="567"/>
                    <w:jc w:val="both"/>
                  </w:pPr>
                </w:p>
                <w:p w14:paraId="39DB0C30" w14:textId="77777777" w:rsidR="006A7C1C" w:rsidRDefault="006A7C1C" w:rsidP="00196AB4">
                  <w:pPr>
                    <w:tabs>
                      <w:tab w:val="left" w:pos="1134"/>
                      <w:tab w:val="left" w:pos="4680"/>
                      <w:tab w:val="left" w:pos="7020"/>
                    </w:tabs>
                    <w:suppressAutoHyphens/>
                    <w:ind w:firstLine="567"/>
                    <w:jc w:val="both"/>
                  </w:pPr>
                </w:p>
                <w:p w14:paraId="236F5B84" w14:textId="77777777" w:rsidR="006A7C1C" w:rsidRPr="00FF430B" w:rsidRDefault="006A7C1C" w:rsidP="00196AB4">
                  <w:pPr>
                    <w:tabs>
                      <w:tab w:val="left" w:pos="1134"/>
                      <w:tab w:val="left" w:pos="4680"/>
                      <w:tab w:val="left" w:pos="7020"/>
                    </w:tabs>
                    <w:suppressAutoHyphens/>
                    <w:ind w:firstLine="567"/>
                    <w:jc w:val="both"/>
                  </w:pPr>
                </w:p>
                <w:p w14:paraId="0216A329" w14:textId="77777777" w:rsidR="00D76BD0" w:rsidRPr="00FF430B" w:rsidRDefault="00D76BD0" w:rsidP="00196AB4">
                  <w:pPr>
                    <w:tabs>
                      <w:tab w:val="left" w:pos="1134"/>
                      <w:tab w:val="left" w:pos="4680"/>
                      <w:tab w:val="left" w:pos="7020"/>
                    </w:tabs>
                    <w:suppressAutoHyphens/>
                    <w:ind w:firstLine="567"/>
                    <w:jc w:val="both"/>
                  </w:pPr>
                </w:p>
                <w:p w14:paraId="397E04F5" w14:textId="77777777" w:rsidR="00D76BD0" w:rsidRPr="00FF430B" w:rsidRDefault="00D76BD0" w:rsidP="00196AB4">
                  <w:pPr>
                    <w:tabs>
                      <w:tab w:val="left" w:pos="1134"/>
                      <w:tab w:val="left" w:pos="4680"/>
                      <w:tab w:val="left" w:pos="7020"/>
                    </w:tabs>
                    <w:suppressAutoHyphens/>
                    <w:ind w:firstLine="567"/>
                    <w:jc w:val="both"/>
                  </w:pPr>
                </w:p>
                <w:p w14:paraId="3290F32A" w14:textId="77777777" w:rsidR="00D76BD0" w:rsidRPr="00FF430B" w:rsidRDefault="00D76BD0" w:rsidP="00196AB4">
                  <w:pPr>
                    <w:tabs>
                      <w:tab w:val="left" w:pos="1134"/>
                      <w:tab w:val="left" w:pos="4680"/>
                      <w:tab w:val="left" w:pos="7020"/>
                    </w:tabs>
                    <w:suppressAutoHyphens/>
                    <w:ind w:firstLine="567"/>
                    <w:jc w:val="both"/>
                  </w:pPr>
                </w:p>
              </w:tc>
            </w:tr>
          </w:tbl>
          <w:p w14:paraId="49F5AC91"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0498A97D" w14:textId="77777777" w:rsidTr="00021BB8">
              <w:trPr>
                <w:trHeight w:val="357"/>
                <w:jc w:val="center"/>
              </w:trPr>
              <w:tc>
                <w:tcPr>
                  <w:tcW w:w="5188" w:type="dxa"/>
                  <w:vAlign w:val="center"/>
                </w:tcPr>
                <w:p w14:paraId="70EA2066" w14:textId="77777777" w:rsidR="00460653" w:rsidRPr="00FF430B" w:rsidRDefault="00460653" w:rsidP="00633782">
                  <w:pPr>
                    <w:jc w:val="center"/>
                    <w:rPr>
                      <w:b/>
                    </w:rPr>
                  </w:pPr>
                  <w:r w:rsidRPr="00FF430B">
                    <w:rPr>
                      <w:b/>
                    </w:rPr>
                    <w:t>ANTREPRENOR</w:t>
                  </w:r>
                </w:p>
              </w:tc>
              <w:tc>
                <w:tcPr>
                  <w:tcW w:w="4559" w:type="dxa"/>
                  <w:vAlign w:val="center"/>
                </w:tcPr>
                <w:p w14:paraId="60E9CE35" w14:textId="77777777" w:rsidR="00460653" w:rsidRPr="00FF430B" w:rsidRDefault="00460653" w:rsidP="00633782">
                  <w:pPr>
                    <w:jc w:val="center"/>
                    <w:rPr>
                      <w:b/>
                    </w:rPr>
                  </w:pPr>
                  <w:r w:rsidRPr="00FF430B">
                    <w:rPr>
                      <w:b/>
                    </w:rPr>
                    <w:t>BENEFICIAR</w:t>
                  </w:r>
                </w:p>
              </w:tc>
            </w:tr>
            <w:tr w:rsidR="00460653" w:rsidRPr="00EC30C2" w14:paraId="191AC36E" w14:textId="77777777" w:rsidTr="00021BB8">
              <w:trPr>
                <w:trHeight w:val="357"/>
                <w:jc w:val="center"/>
              </w:trPr>
              <w:tc>
                <w:tcPr>
                  <w:tcW w:w="5188" w:type="dxa"/>
                  <w:vAlign w:val="center"/>
                </w:tcPr>
                <w:p w14:paraId="6FAAD8E7" w14:textId="77777777" w:rsidR="00B96242" w:rsidRPr="00FF430B" w:rsidRDefault="00B96242" w:rsidP="00196AB4">
                  <w:pPr>
                    <w:jc w:val="both"/>
                    <w:rPr>
                      <w:b/>
                    </w:rPr>
                  </w:pPr>
                </w:p>
                <w:p w14:paraId="0850147A" w14:textId="77777777" w:rsidR="00B96242" w:rsidRPr="00FF430B" w:rsidRDefault="00B96242" w:rsidP="00196AB4">
                  <w:pPr>
                    <w:jc w:val="both"/>
                    <w:rPr>
                      <w:b/>
                    </w:rPr>
                  </w:pPr>
                </w:p>
                <w:p w14:paraId="032E37DC" w14:textId="77777777" w:rsidR="00460653" w:rsidRPr="00FF430B" w:rsidRDefault="00460653" w:rsidP="003E7B03">
                  <w:pPr>
                    <w:jc w:val="both"/>
                    <w:rPr>
                      <w:b/>
                    </w:rPr>
                  </w:pPr>
                </w:p>
              </w:tc>
              <w:tc>
                <w:tcPr>
                  <w:tcW w:w="4559" w:type="dxa"/>
                  <w:vAlign w:val="center"/>
                </w:tcPr>
                <w:p w14:paraId="1F21947E" w14:textId="77777777" w:rsidR="00460653" w:rsidRPr="00FF430B" w:rsidRDefault="00460653" w:rsidP="00196AB4">
                  <w:pPr>
                    <w:jc w:val="both"/>
                    <w:rPr>
                      <w:b/>
                    </w:rPr>
                  </w:pPr>
                </w:p>
                <w:p w14:paraId="664A67A3" w14:textId="77777777" w:rsidR="00460653" w:rsidRPr="00FF430B" w:rsidRDefault="00460653" w:rsidP="00196AB4">
                  <w:pPr>
                    <w:jc w:val="both"/>
                    <w:rPr>
                      <w:b/>
                    </w:rPr>
                  </w:pPr>
                </w:p>
                <w:p w14:paraId="4F76BC18" w14:textId="77777777" w:rsidR="00460653" w:rsidRPr="00FF430B" w:rsidRDefault="00460653" w:rsidP="003E7B03">
                  <w:pPr>
                    <w:jc w:val="both"/>
                    <w:rPr>
                      <w:b/>
                    </w:rPr>
                  </w:pPr>
                </w:p>
              </w:tc>
            </w:tr>
          </w:tbl>
          <w:p w14:paraId="32C81D37" w14:textId="77777777" w:rsidR="00F7186F" w:rsidRPr="00FF430B" w:rsidRDefault="00F7186F" w:rsidP="00196AB4">
            <w:pPr>
              <w:tabs>
                <w:tab w:val="left" w:pos="2295"/>
              </w:tabs>
              <w:jc w:val="both"/>
            </w:pPr>
          </w:p>
          <w:p w14:paraId="4215A10B" w14:textId="77777777" w:rsidR="00FA66D8" w:rsidRPr="00FF430B" w:rsidRDefault="00FA66D8" w:rsidP="00196AB4">
            <w:pPr>
              <w:tabs>
                <w:tab w:val="left" w:pos="2295"/>
              </w:tabs>
              <w:jc w:val="both"/>
            </w:pPr>
          </w:p>
          <w:p w14:paraId="52D00992" w14:textId="77777777" w:rsidR="00385C85" w:rsidRPr="00FF430B" w:rsidRDefault="00385C85" w:rsidP="00196AB4">
            <w:pPr>
              <w:tabs>
                <w:tab w:val="left" w:pos="2295"/>
              </w:tabs>
              <w:jc w:val="both"/>
            </w:pPr>
          </w:p>
          <w:p w14:paraId="120C196F" w14:textId="77777777" w:rsidR="00385C85" w:rsidRPr="00FF430B" w:rsidRDefault="00385C85" w:rsidP="00196AB4">
            <w:pPr>
              <w:tabs>
                <w:tab w:val="left" w:pos="2295"/>
              </w:tabs>
              <w:jc w:val="both"/>
            </w:pPr>
          </w:p>
          <w:p w14:paraId="7538604F" w14:textId="77777777" w:rsidR="00385C85" w:rsidRPr="00FF430B" w:rsidRDefault="004D7C86" w:rsidP="00196AB4">
            <w:pPr>
              <w:tabs>
                <w:tab w:val="left" w:pos="2295"/>
              </w:tabs>
              <w:jc w:val="both"/>
            </w:pPr>
            <w:r w:rsidRPr="00FF430B">
              <w:br/>
            </w:r>
          </w:p>
          <w:p w14:paraId="0ED39E41" w14:textId="77777777" w:rsidR="004D7C86" w:rsidRDefault="004D7C86" w:rsidP="00196AB4">
            <w:pPr>
              <w:tabs>
                <w:tab w:val="left" w:pos="2295"/>
              </w:tabs>
              <w:jc w:val="both"/>
            </w:pPr>
          </w:p>
          <w:p w14:paraId="676AD849" w14:textId="77777777" w:rsidR="006A7C1C" w:rsidRDefault="006A7C1C" w:rsidP="00196AB4">
            <w:pPr>
              <w:tabs>
                <w:tab w:val="left" w:pos="2295"/>
              </w:tabs>
              <w:jc w:val="both"/>
            </w:pPr>
          </w:p>
          <w:p w14:paraId="08F85CF6" w14:textId="77777777" w:rsidR="007E709D" w:rsidRDefault="007E709D" w:rsidP="007E709D">
            <w:pPr>
              <w:jc w:val="both"/>
            </w:pPr>
          </w:p>
          <w:p w14:paraId="3B13072F" w14:textId="77777777" w:rsidR="00542356" w:rsidRDefault="00542356" w:rsidP="007E709D">
            <w:pPr>
              <w:jc w:val="both"/>
            </w:pPr>
          </w:p>
          <w:p w14:paraId="64076A4B" w14:textId="77777777" w:rsidR="00542356" w:rsidRDefault="00542356" w:rsidP="007E709D">
            <w:pPr>
              <w:jc w:val="both"/>
            </w:pPr>
          </w:p>
          <w:p w14:paraId="0B859F62" w14:textId="77777777" w:rsidR="00542356" w:rsidRDefault="00542356" w:rsidP="007E709D">
            <w:pPr>
              <w:jc w:val="both"/>
            </w:pPr>
          </w:p>
          <w:p w14:paraId="204027CE" w14:textId="77777777" w:rsidR="00542356" w:rsidRDefault="00542356" w:rsidP="007E709D">
            <w:pPr>
              <w:jc w:val="both"/>
            </w:pPr>
          </w:p>
          <w:p w14:paraId="5843BBF6" w14:textId="77777777" w:rsidR="00542356" w:rsidRDefault="00542356" w:rsidP="007E709D">
            <w:pPr>
              <w:jc w:val="both"/>
            </w:pPr>
          </w:p>
          <w:p w14:paraId="398EBA10" w14:textId="77777777" w:rsidR="00542356" w:rsidRDefault="00542356" w:rsidP="007E709D">
            <w:pPr>
              <w:jc w:val="both"/>
            </w:pPr>
          </w:p>
          <w:p w14:paraId="3384CEA8" w14:textId="77777777" w:rsidR="00006D6D" w:rsidRPr="00FF430B" w:rsidRDefault="00006D6D" w:rsidP="007E709D">
            <w:pPr>
              <w:jc w:val="both"/>
              <w:rPr>
                <w:sz w:val="28"/>
                <w:szCs w:val="28"/>
              </w:rPr>
            </w:pPr>
          </w:p>
          <w:p w14:paraId="08F8CA84"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4B7DE85E"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384843C1" w14:textId="77777777" w:rsidR="007E709D" w:rsidRPr="00FF430B" w:rsidRDefault="007E709D" w:rsidP="004D7C86">
            <w:pPr>
              <w:tabs>
                <w:tab w:val="left" w:pos="2295"/>
              </w:tabs>
              <w:jc w:val="right"/>
            </w:pPr>
            <w:r w:rsidRPr="00FF430B">
              <w:t>Din „____”  _____ 20_______</w:t>
            </w:r>
          </w:p>
          <w:p w14:paraId="475C0247" w14:textId="77777777" w:rsidR="007E709D" w:rsidRPr="00FF430B" w:rsidRDefault="007E709D" w:rsidP="007E709D">
            <w:pPr>
              <w:tabs>
                <w:tab w:val="left" w:pos="2295"/>
              </w:tabs>
              <w:jc w:val="both"/>
            </w:pPr>
          </w:p>
          <w:p w14:paraId="2FD03C5B" w14:textId="77777777" w:rsidR="004D7C86" w:rsidRPr="00FF430B" w:rsidRDefault="004D7C86" w:rsidP="007E709D">
            <w:pPr>
              <w:tabs>
                <w:tab w:val="left" w:pos="2295"/>
              </w:tabs>
              <w:jc w:val="both"/>
            </w:pPr>
          </w:p>
          <w:p w14:paraId="62A82B60" w14:textId="77777777" w:rsidR="004D7C86" w:rsidRPr="00FF430B" w:rsidRDefault="004D7C86" w:rsidP="007E709D">
            <w:pPr>
              <w:tabs>
                <w:tab w:val="left" w:pos="2295"/>
              </w:tabs>
              <w:jc w:val="both"/>
            </w:pPr>
          </w:p>
          <w:p w14:paraId="6894E42E" w14:textId="77777777" w:rsidR="004D7C86" w:rsidRPr="00FF430B" w:rsidRDefault="004D7C86" w:rsidP="007E709D">
            <w:pPr>
              <w:tabs>
                <w:tab w:val="left" w:pos="2295"/>
              </w:tabs>
              <w:jc w:val="both"/>
            </w:pPr>
          </w:p>
          <w:p w14:paraId="33029E8A" w14:textId="77777777" w:rsidR="004D7C86" w:rsidRPr="00FF430B" w:rsidRDefault="004D7C86" w:rsidP="007E709D">
            <w:pPr>
              <w:tabs>
                <w:tab w:val="left" w:pos="2295"/>
              </w:tabs>
              <w:jc w:val="both"/>
            </w:pPr>
          </w:p>
          <w:p w14:paraId="0688E835" w14:textId="77777777" w:rsidR="004D7C86" w:rsidRPr="00FF430B" w:rsidRDefault="004D7C86" w:rsidP="007E709D">
            <w:pPr>
              <w:tabs>
                <w:tab w:val="left" w:pos="2295"/>
              </w:tabs>
              <w:jc w:val="both"/>
            </w:pPr>
          </w:p>
          <w:p w14:paraId="4D40E516" w14:textId="77777777" w:rsidR="004D7C86" w:rsidRPr="00FF430B" w:rsidRDefault="004D7C86" w:rsidP="007E709D">
            <w:pPr>
              <w:tabs>
                <w:tab w:val="left" w:pos="2295"/>
              </w:tabs>
              <w:jc w:val="both"/>
            </w:pPr>
          </w:p>
          <w:p w14:paraId="4DA160CC" w14:textId="77777777" w:rsidR="007E709D" w:rsidRPr="00FF430B" w:rsidRDefault="007E709D" w:rsidP="007E709D">
            <w:pPr>
              <w:tabs>
                <w:tab w:val="left" w:pos="2295"/>
              </w:tabs>
              <w:jc w:val="both"/>
            </w:pPr>
          </w:p>
          <w:p w14:paraId="430B49DA" w14:textId="77777777" w:rsidR="007E709D" w:rsidRPr="00FF430B" w:rsidRDefault="007E709D" w:rsidP="007E709D">
            <w:pPr>
              <w:tabs>
                <w:tab w:val="left" w:pos="2295"/>
              </w:tabs>
              <w:jc w:val="both"/>
              <w:rPr>
                <w:b/>
              </w:rPr>
            </w:pPr>
            <w:r w:rsidRPr="00FF430B">
              <w:rPr>
                <w:b/>
              </w:rPr>
              <w:t>SPECIFICAŢII TEHNICE</w:t>
            </w:r>
          </w:p>
          <w:p w14:paraId="231CFE93"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5B874766"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5F00BB"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9ABC9AC"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6486C0"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1926797" w14:textId="77777777" w:rsidR="007E709D" w:rsidRPr="00FF430B" w:rsidRDefault="007E709D" w:rsidP="004D7C86">
                  <w:pPr>
                    <w:jc w:val="center"/>
                    <w:rPr>
                      <w:b/>
                    </w:rPr>
                  </w:pPr>
                  <w:r w:rsidRPr="00FF430B">
                    <w:rPr>
                      <w:b/>
                    </w:rPr>
                    <w:t>Specificarea tehnică deplină solicitată de către autoritatea contractantă</w:t>
                  </w:r>
                </w:p>
                <w:p w14:paraId="089CDECE"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1C3B3D"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271941B1"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F9F56D" w14:textId="77777777" w:rsidR="001223E6" w:rsidRPr="00FF430B" w:rsidRDefault="007E709D" w:rsidP="001223E6">
                  <w:pPr>
                    <w:ind w:right="943"/>
                    <w:jc w:val="center"/>
                    <w:rPr>
                      <w:b/>
                      <w:bCs/>
                      <w:noProof w:val="0"/>
                    </w:rPr>
                  </w:pPr>
                  <w:r w:rsidRPr="00FF430B">
                    <w:rPr>
                      <w:b/>
                      <w:bCs/>
                      <w:noProof w:val="0"/>
                    </w:rPr>
                    <w:t>Standarde de</w:t>
                  </w:r>
                </w:p>
                <w:p w14:paraId="26490D13"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E9BEA28"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CB086A"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B0ECE15"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204D3F8"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44B0D9"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417A47"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CE2F6" w14:textId="77777777" w:rsidR="007E709D" w:rsidRPr="00FF430B" w:rsidRDefault="007E709D" w:rsidP="004D7C86">
                  <w:pPr>
                    <w:jc w:val="both"/>
                    <w:rPr>
                      <w:noProof w:val="0"/>
                    </w:rPr>
                  </w:pPr>
                </w:p>
              </w:tc>
            </w:tr>
            <w:tr w:rsidR="007E709D" w:rsidRPr="00EC30C2" w14:paraId="36FA23D1"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2E4DB"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C2AE15"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9D0D4E"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145396"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D76AD8"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2ADA00" w14:textId="77777777" w:rsidR="007E709D" w:rsidRPr="00FF430B" w:rsidRDefault="007E709D" w:rsidP="004D7C86">
                  <w:pPr>
                    <w:jc w:val="both"/>
                    <w:rPr>
                      <w:noProof w:val="0"/>
                    </w:rPr>
                  </w:pPr>
                </w:p>
              </w:tc>
            </w:tr>
            <w:tr w:rsidR="007E709D" w:rsidRPr="00EC30C2" w14:paraId="35F25177" w14:textId="77777777" w:rsidTr="004D7C86">
              <w:tc>
                <w:tcPr>
                  <w:tcW w:w="2261" w:type="dxa"/>
                  <w:gridSpan w:val="2"/>
                  <w:tcBorders>
                    <w:top w:val="single" w:sz="6" w:space="0" w:color="000000"/>
                    <w:left w:val="nil"/>
                    <w:bottom w:val="nil"/>
                    <w:right w:val="nil"/>
                  </w:tcBorders>
                </w:tcPr>
                <w:p w14:paraId="353CDF78" w14:textId="77777777" w:rsidR="007E709D" w:rsidRPr="00FF430B" w:rsidRDefault="007E709D" w:rsidP="004D7C86">
                  <w:pPr>
                    <w:jc w:val="both"/>
                    <w:rPr>
                      <w:noProof w:val="0"/>
                    </w:rPr>
                  </w:pPr>
                </w:p>
                <w:p w14:paraId="7B55D090" w14:textId="77777777" w:rsidR="007E709D" w:rsidRPr="00FF430B" w:rsidRDefault="007E709D" w:rsidP="004D7C86">
                  <w:pPr>
                    <w:jc w:val="both"/>
                    <w:rPr>
                      <w:noProof w:val="0"/>
                    </w:rPr>
                  </w:pPr>
                </w:p>
                <w:p w14:paraId="262F1994" w14:textId="77777777" w:rsidR="007E709D" w:rsidRPr="00FF430B" w:rsidRDefault="007E709D" w:rsidP="004D7C86">
                  <w:pPr>
                    <w:jc w:val="both"/>
                    <w:rPr>
                      <w:noProof w:val="0"/>
                    </w:rPr>
                  </w:pPr>
                </w:p>
                <w:p w14:paraId="77F50094" w14:textId="77777777" w:rsidR="007E709D" w:rsidRPr="00FF430B" w:rsidRDefault="007E709D" w:rsidP="004D7C86">
                  <w:pPr>
                    <w:jc w:val="both"/>
                    <w:rPr>
                      <w:noProof w:val="0"/>
                    </w:rPr>
                  </w:pPr>
                </w:p>
                <w:p w14:paraId="0D24285A"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F2CBE77" w14:textId="77777777" w:rsidR="007E709D" w:rsidRPr="00FF430B" w:rsidRDefault="007E709D" w:rsidP="004D7C86">
                  <w:pPr>
                    <w:jc w:val="both"/>
                    <w:rPr>
                      <w:noProof w:val="0"/>
                    </w:rPr>
                  </w:pPr>
                  <w:r w:rsidRPr="00FF430B">
                    <w:rPr>
                      <w:noProof w:val="0"/>
                    </w:rPr>
                    <w:t> </w:t>
                  </w:r>
                </w:p>
                <w:p w14:paraId="3293B6CB" w14:textId="77777777" w:rsidR="007E709D" w:rsidRPr="00FF430B" w:rsidRDefault="007E709D" w:rsidP="004D7C86">
                  <w:pPr>
                    <w:jc w:val="center"/>
                    <w:rPr>
                      <w:b/>
                      <w:bCs/>
                      <w:noProof w:val="0"/>
                    </w:rPr>
                  </w:pPr>
                </w:p>
                <w:p w14:paraId="67D8623C" w14:textId="77777777" w:rsidR="004D7C86" w:rsidRPr="00FF430B" w:rsidRDefault="004D7C86" w:rsidP="004D7C86">
                  <w:pPr>
                    <w:jc w:val="center"/>
                    <w:rPr>
                      <w:b/>
                      <w:bCs/>
                      <w:noProof w:val="0"/>
                    </w:rPr>
                  </w:pPr>
                </w:p>
                <w:p w14:paraId="733D857D" w14:textId="77777777" w:rsidR="004D7C86" w:rsidRPr="00FF430B" w:rsidRDefault="004D7C86" w:rsidP="004D7C86">
                  <w:pPr>
                    <w:jc w:val="center"/>
                    <w:rPr>
                      <w:b/>
                      <w:bCs/>
                      <w:noProof w:val="0"/>
                    </w:rPr>
                  </w:pPr>
                </w:p>
                <w:p w14:paraId="1A37099E" w14:textId="77777777" w:rsidR="004D7C86" w:rsidRPr="00FF430B" w:rsidRDefault="004D7C86" w:rsidP="004D7C86">
                  <w:pPr>
                    <w:jc w:val="center"/>
                    <w:rPr>
                      <w:b/>
                      <w:bCs/>
                      <w:noProof w:val="0"/>
                    </w:rPr>
                  </w:pPr>
                </w:p>
                <w:p w14:paraId="4C78B9F4" w14:textId="77777777" w:rsidR="004D7C86" w:rsidRPr="00FF430B" w:rsidRDefault="004D7C86" w:rsidP="004D7C86">
                  <w:pPr>
                    <w:jc w:val="center"/>
                    <w:rPr>
                      <w:b/>
                      <w:bCs/>
                      <w:noProof w:val="0"/>
                    </w:rPr>
                  </w:pPr>
                </w:p>
                <w:p w14:paraId="4E82B163" w14:textId="77777777" w:rsidR="004D7C86" w:rsidRPr="00FF430B" w:rsidRDefault="004D7C86" w:rsidP="004D7C86">
                  <w:pPr>
                    <w:jc w:val="center"/>
                    <w:rPr>
                      <w:b/>
                      <w:bCs/>
                      <w:noProof w:val="0"/>
                    </w:rPr>
                  </w:pPr>
                </w:p>
                <w:p w14:paraId="06DC0473" w14:textId="77777777" w:rsidR="007E709D" w:rsidRPr="00FF430B" w:rsidRDefault="007E709D" w:rsidP="007E709D">
                  <w:pPr>
                    <w:rPr>
                      <w:b/>
                      <w:bCs/>
                      <w:noProof w:val="0"/>
                    </w:rPr>
                  </w:pPr>
                  <w:r w:rsidRPr="00FF430B">
                    <w:rPr>
                      <w:b/>
                      <w:bCs/>
                      <w:noProof w:val="0"/>
                    </w:rPr>
                    <w:t xml:space="preserve">                 SEMNĂTURILE PĂRŢILOR</w:t>
                  </w:r>
                </w:p>
                <w:p w14:paraId="41A36F51" w14:textId="77777777" w:rsidR="004D7C86" w:rsidRPr="00FF430B" w:rsidRDefault="004D7C86" w:rsidP="007E709D">
                  <w:pPr>
                    <w:rPr>
                      <w:noProof w:val="0"/>
                    </w:rPr>
                  </w:pPr>
                </w:p>
              </w:tc>
            </w:tr>
            <w:tr w:rsidR="007E709D" w:rsidRPr="00EC30C2" w14:paraId="36CC52FA"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2C2C104F" w14:textId="77777777" w:rsidR="007E709D" w:rsidRPr="00FF430B" w:rsidRDefault="006A7C1C" w:rsidP="001223E6">
                  <w:pPr>
                    <w:jc w:val="center"/>
                    <w:rPr>
                      <w:noProof w:val="0"/>
                    </w:rPr>
                  </w:pPr>
                  <w:r w:rsidRPr="006A7C1C">
                    <w:rPr>
                      <w:b/>
                      <w:bCs/>
                      <w:noProof w:val="0"/>
                    </w:rPr>
                    <w:t>ANTREPRENORU</w:t>
                  </w:r>
                  <w:r>
                    <w:rPr>
                      <w:b/>
                      <w:bCs/>
                      <w:noProof w:val="0"/>
                    </w:rPr>
                    <w:t>L</w:t>
                  </w:r>
                </w:p>
                <w:p w14:paraId="317A6484" w14:textId="77777777" w:rsidR="007E709D" w:rsidRPr="00FF430B" w:rsidRDefault="007E709D" w:rsidP="004D7C86">
                  <w:pPr>
                    <w:ind w:firstLine="567"/>
                    <w:jc w:val="both"/>
                    <w:rPr>
                      <w:noProof w:val="0"/>
                    </w:rPr>
                  </w:pPr>
                  <w:r w:rsidRPr="00FF430B">
                    <w:rPr>
                      <w:noProof w:val="0"/>
                    </w:rPr>
                    <w:t> </w:t>
                  </w:r>
                </w:p>
                <w:p w14:paraId="3F6EF02C" w14:textId="77777777" w:rsidR="00753976" w:rsidRPr="00FF430B" w:rsidRDefault="00753976" w:rsidP="00240751">
                  <w:pPr>
                    <w:ind w:firstLine="567"/>
                    <w:rPr>
                      <w:noProof w:val="0"/>
                    </w:rPr>
                  </w:pPr>
                </w:p>
                <w:p w14:paraId="1E00A81F" w14:textId="77777777" w:rsidR="007E709D" w:rsidRPr="00FF430B" w:rsidRDefault="007E709D" w:rsidP="00240751">
                  <w:pPr>
                    <w:ind w:firstLine="567"/>
                    <w:rPr>
                      <w:noProof w:val="0"/>
                    </w:rPr>
                  </w:pPr>
                </w:p>
              </w:tc>
              <w:tc>
                <w:tcPr>
                  <w:tcW w:w="50" w:type="dxa"/>
                  <w:tcBorders>
                    <w:top w:val="nil"/>
                    <w:left w:val="nil"/>
                    <w:bottom w:val="nil"/>
                    <w:right w:val="nil"/>
                  </w:tcBorders>
                </w:tcPr>
                <w:p w14:paraId="1A3E6277"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6654215B" w14:textId="77777777" w:rsidR="007E709D" w:rsidRPr="00FF430B" w:rsidRDefault="006A7C1C" w:rsidP="007E709D">
                  <w:pPr>
                    <w:rPr>
                      <w:noProof w:val="0"/>
                    </w:rPr>
                  </w:pPr>
                  <w:r w:rsidRPr="00FF430B">
                    <w:rPr>
                      <w:b/>
                      <w:bCs/>
                      <w:noProof w:val="0"/>
                    </w:rPr>
                    <w:t xml:space="preserve"> BENEFICIAR</w:t>
                  </w:r>
                </w:p>
                <w:p w14:paraId="44908DC1" w14:textId="77777777" w:rsidR="007E709D" w:rsidRPr="00FF430B" w:rsidRDefault="007E709D" w:rsidP="004D7C86">
                  <w:pPr>
                    <w:ind w:firstLine="567"/>
                    <w:jc w:val="both"/>
                    <w:rPr>
                      <w:noProof w:val="0"/>
                    </w:rPr>
                  </w:pPr>
                  <w:r w:rsidRPr="00FF430B">
                    <w:rPr>
                      <w:noProof w:val="0"/>
                    </w:rPr>
                    <w:t> </w:t>
                  </w:r>
                </w:p>
                <w:p w14:paraId="789AFBF4" w14:textId="77777777" w:rsidR="007E709D" w:rsidRPr="00FF430B" w:rsidRDefault="007E709D" w:rsidP="007E709D">
                  <w:pPr>
                    <w:rPr>
                      <w:noProof w:val="0"/>
                    </w:rPr>
                  </w:pPr>
                </w:p>
                <w:p w14:paraId="6CC0AD7C" w14:textId="77777777" w:rsidR="007E709D" w:rsidRPr="00FF430B" w:rsidRDefault="007E709D" w:rsidP="003E7B03">
                  <w:pPr>
                    <w:jc w:val="both"/>
                    <w:rPr>
                      <w:noProof w:val="0"/>
                    </w:rPr>
                  </w:pPr>
                </w:p>
              </w:tc>
            </w:tr>
          </w:tbl>
          <w:p w14:paraId="57980E12" w14:textId="77777777" w:rsidR="00385C85" w:rsidRPr="00FF430B" w:rsidRDefault="00385C85" w:rsidP="00196AB4">
            <w:pPr>
              <w:tabs>
                <w:tab w:val="left" w:pos="2295"/>
              </w:tabs>
              <w:jc w:val="both"/>
            </w:pPr>
          </w:p>
          <w:p w14:paraId="7F60ACCA" w14:textId="77777777" w:rsidR="00385C85" w:rsidRPr="00FF430B" w:rsidRDefault="00385C85" w:rsidP="00196AB4">
            <w:pPr>
              <w:tabs>
                <w:tab w:val="left" w:pos="2295"/>
              </w:tabs>
              <w:jc w:val="both"/>
            </w:pPr>
          </w:p>
          <w:p w14:paraId="3AD1C2EF" w14:textId="77777777" w:rsidR="004D7C86" w:rsidRPr="00FF430B" w:rsidRDefault="004D7C86" w:rsidP="00196AB4">
            <w:pPr>
              <w:tabs>
                <w:tab w:val="left" w:pos="2295"/>
              </w:tabs>
              <w:jc w:val="both"/>
            </w:pPr>
          </w:p>
          <w:p w14:paraId="1C3026EA" w14:textId="77777777" w:rsidR="004D7C86" w:rsidRPr="00FF430B" w:rsidRDefault="004D7C86" w:rsidP="00196AB4">
            <w:pPr>
              <w:tabs>
                <w:tab w:val="left" w:pos="2295"/>
              </w:tabs>
              <w:jc w:val="both"/>
            </w:pPr>
          </w:p>
          <w:p w14:paraId="7E519B8C" w14:textId="77777777" w:rsidR="004D7C86" w:rsidRPr="00FF430B" w:rsidRDefault="004D7C86" w:rsidP="00196AB4">
            <w:pPr>
              <w:tabs>
                <w:tab w:val="left" w:pos="2295"/>
              </w:tabs>
              <w:jc w:val="both"/>
            </w:pPr>
          </w:p>
          <w:p w14:paraId="1BC94113" w14:textId="77777777" w:rsidR="004D7C86" w:rsidRPr="00FF430B" w:rsidRDefault="004D7C86" w:rsidP="00196AB4">
            <w:pPr>
              <w:tabs>
                <w:tab w:val="left" w:pos="2295"/>
              </w:tabs>
              <w:jc w:val="both"/>
            </w:pPr>
          </w:p>
          <w:p w14:paraId="12D22915" w14:textId="77777777" w:rsidR="004D7C86" w:rsidRPr="00FF430B" w:rsidRDefault="004D7C86" w:rsidP="00196AB4">
            <w:pPr>
              <w:tabs>
                <w:tab w:val="left" w:pos="2295"/>
              </w:tabs>
              <w:jc w:val="both"/>
            </w:pPr>
          </w:p>
          <w:p w14:paraId="237EC06E" w14:textId="77777777" w:rsidR="004D7C86" w:rsidRPr="00FF430B" w:rsidRDefault="004D7C86" w:rsidP="00196AB4">
            <w:pPr>
              <w:tabs>
                <w:tab w:val="left" w:pos="2295"/>
              </w:tabs>
              <w:jc w:val="both"/>
            </w:pPr>
          </w:p>
          <w:p w14:paraId="50A8FF78" w14:textId="77777777" w:rsidR="004D7C86" w:rsidRPr="00FF430B" w:rsidRDefault="004D7C86" w:rsidP="00196AB4">
            <w:pPr>
              <w:tabs>
                <w:tab w:val="left" w:pos="2295"/>
              </w:tabs>
              <w:jc w:val="both"/>
            </w:pPr>
          </w:p>
          <w:p w14:paraId="7E5D91AE" w14:textId="77777777" w:rsidR="004D7C86" w:rsidRPr="00FF430B" w:rsidRDefault="004D7C86" w:rsidP="00196AB4">
            <w:pPr>
              <w:tabs>
                <w:tab w:val="left" w:pos="2295"/>
              </w:tabs>
              <w:jc w:val="both"/>
            </w:pPr>
          </w:p>
          <w:p w14:paraId="66AAC069" w14:textId="77777777" w:rsidR="004D7C86" w:rsidRPr="00FF430B" w:rsidRDefault="004D7C86" w:rsidP="00196AB4">
            <w:pPr>
              <w:tabs>
                <w:tab w:val="left" w:pos="2295"/>
              </w:tabs>
              <w:jc w:val="both"/>
            </w:pPr>
          </w:p>
          <w:p w14:paraId="3FA47441" w14:textId="77777777" w:rsidR="004D7C86" w:rsidRPr="00FF430B" w:rsidRDefault="004D7C86" w:rsidP="00196AB4">
            <w:pPr>
              <w:tabs>
                <w:tab w:val="left" w:pos="2295"/>
              </w:tabs>
              <w:jc w:val="both"/>
            </w:pPr>
          </w:p>
          <w:p w14:paraId="230CC1F9" w14:textId="77777777" w:rsidR="004D7C86" w:rsidRPr="00FF430B" w:rsidRDefault="004D7C86" w:rsidP="00196AB4">
            <w:pPr>
              <w:tabs>
                <w:tab w:val="left" w:pos="2295"/>
              </w:tabs>
              <w:jc w:val="both"/>
            </w:pPr>
          </w:p>
          <w:p w14:paraId="3B7A3790" w14:textId="77777777" w:rsidR="00BE49DD" w:rsidRPr="00FF430B" w:rsidRDefault="00BE49DD" w:rsidP="00196AB4">
            <w:pPr>
              <w:tabs>
                <w:tab w:val="left" w:pos="2295"/>
              </w:tabs>
              <w:jc w:val="both"/>
            </w:pPr>
          </w:p>
          <w:p w14:paraId="5AB25B70" w14:textId="77777777" w:rsidR="004D7C86" w:rsidRDefault="004D7C86" w:rsidP="00196AB4">
            <w:pPr>
              <w:tabs>
                <w:tab w:val="left" w:pos="2295"/>
              </w:tabs>
              <w:jc w:val="both"/>
            </w:pPr>
          </w:p>
          <w:p w14:paraId="076AC683" w14:textId="77777777" w:rsidR="00006D6D" w:rsidRDefault="00006D6D" w:rsidP="00196AB4">
            <w:pPr>
              <w:tabs>
                <w:tab w:val="left" w:pos="2295"/>
              </w:tabs>
              <w:jc w:val="both"/>
            </w:pPr>
          </w:p>
          <w:p w14:paraId="264E3581" w14:textId="77777777" w:rsidR="00A14C96" w:rsidRDefault="00A14C96" w:rsidP="00196AB4">
            <w:pPr>
              <w:tabs>
                <w:tab w:val="left" w:pos="2295"/>
              </w:tabs>
              <w:jc w:val="both"/>
            </w:pPr>
          </w:p>
          <w:p w14:paraId="21676C42" w14:textId="77777777" w:rsidR="00A14C96" w:rsidRPr="00FF430B" w:rsidRDefault="00A14C96" w:rsidP="00196AB4">
            <w:pPr>
              <w:tabs>
                <w:tab w:val="left" w:pos="2295"/>
              </w:tabs>
              <w:jc w:val="both"/>
            </w:pPr>
          </w:p>
          <w:p w14:paraId="17B0E404" w14:textId="77777777" w:rsidR="00803E7E" w:rsidRPr="00FF430B" w:rsidRDefault="00803E7E" w:rsidP="004D7C86">
            <w:pPr>
              <w:jc w:val="right"/>
              <w:rPr>
                <w:noProof w:val="0"/>
              </w:rPr>
            </w:pPr>
            <w:r w:rsidRPr="00FF430B">
              <w:rPr>
                <w:noProof w:val="0"/>
              </w:rPr>
              <w:t>Anexa nr.</w:t>
            </w:r>
            <w:r w:rsidR="004D7C86" w:rsidRPr="00FF430B">
              <w:rPr>
                <w:noProof w:val="0"/>
              </w:rPr>
              <w:t>2</w:t>
            </w:r>
          </w:p>
          <w:p w14:paraId="78281E3A"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361CA0CA" w14:textId="77777777" w:rsidR="00803E7E" w:rsidRPr="00FF430B" w:rsidRDefault="00803E7E" w:rsidP="004D7C86">
            <w:pPr>
              <w:jc w:val="right"/>
              <w:rPr>
                <w:noProof w:val="0"/>
              </w:rPr>
            </w:pPr>
            <w:r w:rsidRPr="00FF430B">
              <w:rPr>
                <w:noProof w:val="0"/>
              </w:rPr>
              <w:lastRenderedPageBreak/>
              <w:t>din “____” ________ 20___</w:t>
            </w:r>
          </w:p>
          <w:p w14:paraId="035139D5" w14:textId="77777777" w:rsidR="004D7C86" w:rsidRDefault="004D7C86" w:rsidP="006A7C1C">
            <w:pPr>
              <w:keepNext/>
              <w:keepLines/>
              <w:spacing w:before="200"/>
              <w:jc w:val="both"/>
              <w:outlineLvl w:val="2"/>
              <w:rPr>
                <w:noProof w:val="0"/>
              </w:rPr>
            </w:pPr>
          </w:p>
          <w:p w14:paraId="5E2448B0" w14:textId="77777777" w:rsidR="006A7C1C" w:rsidRPr="00FF430B" w:rsidRDefault="006A7C1C" w:rsidP="006A7C1C">
            <w:pPr>
              <w:keepNext/>
              <w:keepLines/>
              <w:spacing w:before="200"/>
              <w:jc w:val="both"/>
              <w:outlineLvl w:val="2"/>
              <w:rPr>
                <w:noProof w:val="0"/>
              </w:rPr>
            </w:pPr>
          </w:p>
          <w:p w14:paraId="31057D81" w14:textId="77777777" w:rsidR="00803E7E" w:rsidRPr="00FF430B" w:rsidRDefault="00803E7E" w:rsidP="00803E7E">
            <w:pPr>
              <w:ind w:firstLine="567"/>
              <w:jc w:val="both"/>
              <w:rPr>
                <w:b/>
                <w:noProof w:val="0"/>
              </w:rPr>
            </w:pPr>
            <w:r w:rsidRPr="00FF430B">
              <w:rPr>
                <w:b/>
                <w:noProof w:val="0"/>
              </w:rPr>
              <w:t>SPECIFICAŢII DE PREŢ</w:t>
            </w:r>
          </w:p>
          <w:p w14:paraId="3AAC881E"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21AD9C45"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EEC0F7"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6D83F1" w14:textId="77777777" w:rsidR="00803E7E" w:rsidRPr="00FF430B" w:rsidRDefault="00803E7E" w:rsidP="00C33344">
                  <w:pPr>
                    <w:tabs>
                      <w:tab w:val="left" w:pos="235"/>
                      <w:tab w:val="left" w:pos="378"/>
                    </w:tabs>
                    <w:ind w:left="-923"/>
                    <w:jc w:val="center"/>
                    <w:rPr>
                      <w:b/>
                      <w:bCs/>
                      <w:noProof w:val="0"/>
                    </w:rPr>
                  </w:pPr>
                  <w:r w:rsidRPr="00FF430B">
                    <w:rPr>
                      <w:b/>
                      <w:bCs/>
                      <w:noProof w:val="0"/>
                    </w:rPr>
                    <w:t>Denumirea</w:t>
                  </w:r>
                </w:p>
                <w:p w14:paraId="1D6BA7F1" w14:textId="77777777" w:rsidR="00E13118" w:rsidRPr="00FF430B" w:rsidRDefault="00803E7E" w:rsidP="00C33344">
                  <w:pPr>
                    <w:tabs>
                      <w:tab w:val="left" w:pos="235"/>
                      <w:tab w:val="left" w:pos="378"/>
                    </w:tabs>
                    <w:ind w:left="-923"/>
                    <w:jc w:val="center"/>
                    <w:rPr>
                      <w:b/>
                      <w:bCs/>
                      <w:noProof w:val="0"/>
                    </w:rPr>
                  </w:pPr>
                  <w:r w:rsidRPr="00FF430B">
                    <w:rPr>
                      <w:b/>
                      <w:bCs/>
                      <w:noProof w:val="0"/>
                    </w:rPr>
                    <w:t>lucrărilor</w:t>
                  </w:r>
                </w:p>
                <w:p w14:paraId="461697E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CE3A1A"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97F8B2"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2CAB3E"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B2368D"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E38E92"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9E15E97" w14:textId="77777777" w:rsidR="00E13118" w:rsidRPr="00FF430B" w:rsidRDefault="00EA64B0" w:rsidP="00E13118">
                  <w:pPr>
                    <w:jc w:val="center"/>
                    <w:rPr>
                      <w:b/>
                      <w:bCs/>
                      <w:noProof w:val="0"/>
                    </w:rPr>
                  </w:pPr>
                  <w:r w:rsidRPr="00FF430B">
                    <w:rPr>
                      <w:b/>
                      <w:bCs/>
                      <w:noProof w:val="0"/>
                    </w:rPr>
                    <w:t>Termenii de executare</w:t>
                  </w:r>
                </w:p>
                <w:p w14:paraId="45F6A1E5" w14:textId="77777777" w:rsidR="00803E7E" w:rsidRPr="00FF430B" w:rsidRDefault="00803E7E" w:rsidP="003E7B03">
                  <w:pPr>
                    <w:tabs>
                      <w:tab w:val="left" w:pos="1134"/>
                    </w:tabs>
                    <w:ind w:left="720"/>
                    <w:outlineLvl w:val="0"/>
                    <w:rPr>
                      <w:b/>
                      <w:bCs/>
                      <w:noProof w:val="0"/>
                    </w:rPr>
                  </w:pPr>
                </w:p>
              </w:tc>
            </w:tr>
            <w:tr w:rsidR="00803E7E" w:rsidRPr="00EC30C2" w14:paraId="38BDE845"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0C0E2"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047252"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A293ED"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211A04C"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3F5C1A"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BD2FC8"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ED96E"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483FA1" w14:textId="77777777" w:rsidR="00803E7E" w:rsidRPr="00FF430B" w:rsidRDefault="00803E7E" w:rsidP="004D7C86">
                  <w:pPr>
                    <w:keepNext/>
                    <w:keepLines/>
                    <w:spacing w:before="200"/>
                    <w:jc w:val="both"/>
                    <w:outlineLvl w:val="2"/>
                    <w:rPr>
                      <w:noProof w:val="0"/>
                    </w:rPr>
                  </w:pPr>
                </w:p>
              </w:tc>
            </w:tr>
            <w:tr w:rsidR="00803E7E" w:rsidRPr="00EC30C2" w14:paraId="4733E41A"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45E4E"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2BBDD"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8DEBD9"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9DA026"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5B41C"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AB7C01"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C0E013"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0E4BC" w14:textId="77777777" w:rsidR="00803E7E" w:rsidRPr="00FF430B" w:rsidRDefault="00803E7E" w:rsidP="004D7C86">
                  <w:pPr>
                    <w:keepNext/>
                    <w:keepLines/>
                    <w:spacing w:before="200"/>
                    <w:jc w:val="both"/>
                    <w:outlineLvl w:val="2"/>
                    <w:rPr>
                      <w:noProof w:val="0"/>
                    </w:rPr>
                  </w:pPr>
                </w:p>
              </w:tc>
            </w:tr>
            <w:tr w:rsidR="00803E7E" w:rsidRPr="00EC30C2" w14:paraId="1EB2A3E7"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CC29130" w14:textId="77777777" w:rsidR="00803E7E" w:rsidRPr="00FF430B" w:rsidRDefault="00EA64B0" w:rsidP="004D7C86">
                  <w:pPr>
                    <w:jc w:val="both"/>
                    <w:rPr>
                      <w:noProof w:val="0"/>
                    </w:rPr>
                  </w:pPr>
                  <w:r w:rsidRPr="00FF430B">
                    <w:rPr>
                      <w:noProof w:val="0"/>
                    </w:rPr>
                    <w:t> </w:t>
                  </w:r>
                </w:p>
                <w:p w14:paraId="3F48ACD0" w14:textId="77777777" w:rsidR="00803E7E" w:rsidRPr="00FF430B" w:rsidRDefault="00803E7E" w:rsidP="004D7C86">
                  <w:pPr>
                    <w:keepNext/>
                    <w:keepLines/>
                    <w:spacing w:before="200"/>
                    <w:jc w:val="both"/>
                    <w:outlineLvl w:val="2"/>
                    <w:rPr>
                      <w:noProof w:val="0"/>
                    </w:rPr>
                  </w:pPr>
                </w:p>
                <w:p w14:paraId="621A8140" w14:textId="77777777" w:rsidR="00753976" w:rsidRPr="00FF430B" w:rsidRDefault="00753976" w:rsidP="004D7C86">
                  <w:pPr>
                    <w:keepNext/>
                    <w:keepLines/>
                    <w:spacing w:before="200"/>
                    <w:jc w:val="both"/>
                    <w:outlineLvl w:val="2"/>
                    <w:rPr>
                      <w:noProof w:val="0"/>
                    </w:rPr>
                  </w:pPr>
                </w:p>
                <w:p w14:paraId="2DDD5E5A" w14:textId="77777777" w:rsidR="00753976" w:rsidRPr="00FF430B" w:rsidRDefault="00753976" w:rsidP="004D7C86">
                  <w:pPr>
                    <w:keepNext/>
                    <w:keepLines/>
                    <w:spacing w:before="200"/>
                    <w:jc w:val="both"/>
                    <w:outlineLvl w:val="2"/>
                    <w:rPr>
                      <w:noProof w:val="0"/>
                    </w:rPr>
                  </w:pPr>
                </w:p>
                <w:p w14:paraId="20795DF7" w14:textId="77777777" w:rsidR="00753976" w:rsidRPr="00FF430B" w:rsidRDefault="00753976" w:rsidP="004D7C86">
                  <w:pPr>
                    <w:keepNext/>
                    <w:keepLines/>
                    <w:spacing w:before="200"/>
                    <w:jc w:val="both"/>
                    <w:outlineLvl w:val="2"/>
                    <w:rPr>
                      <w:noProof w:val="0"/>
                    </w:rPr>
                  </w:pPr>
                </w:p>
                <w:p w14:paraId="6B169A34" w14:textId="77777777" w:rsidR="00803E7E" w:rsidRPr="00FF430B" w:rsidRDefault="00803E7E" w:rsidP="004D7C86">
                  <w:pPr>
                    <w:keepNext/>
                    <w:keepLines/>
                    <w:spacing w:before="200"/>
                    <w:jc w:val="both"/>
                    <w:outlineLvl w:val="2"/>
                    <w:rPr>
                      <w:noProof w:val="0"/>
                    </w:rPr>
                  </w:pPr>
                </w:p>
                <w:p w14:paraId="5D26B60C" w14:textId="77777777" w:rsidR="00803E7E" w:rsidRPr="00FF430B" w:rsidRDefault="00803E7E" w:rsidP="004D7C86">
                  <w:pPr>
                    <w:keepNext/>
                    <w:keepLines/>
                    <w:spacing w:before="200"/>
                    <w:jc w:val="both"/>
                    <w:outlineLvl w:val="2"/>
                    <w:rPr>
                      <w:noProof w:val="0"/>
                    </w:rPr>
                  </w:pPr>
                </w:p>
                <w:p w14:paraId="3122DFA0" w14:textId="77777777" w:rsidR="00803E7E" w:rsidRDefault="00EA64B0" w:rsidP="004D7C86">
                  <w:pPr>
                    <w:jc w:val="center"/>
                    <w:rPr>
                      <w:b/>
                      <w:bCs/>
                      <w:noProof w:val="0"/>
                    </w:rPr>
                  </w:pPr>
                  <w:r w:rsidRPr="00FF430B">
                    <w:rPr>
                      <w:b/>
                      <w:bCs/>
                      <w:noProof w:val="0"/>
                    </w:rPr>
                    <w:t>SEMNĂTURILE PĂRŢILOR</w:t>
                  </w:r>
                </w:p>
                <w:p w14:paraId="21E9BADE" w14:textId="77777777" w:rsidR="006A7C1C" w:rsidRPr="00FF430B" w:rsidRDefault="006A7C1C" w:rsidP="004D7C86">
                  <w:pPr>
                    <w:jc w:val="center"/>
                    <w:rPr>
                      <w:noProof w:val="0"/>
                    </w:rPr>
                  </w:pPr>
                </w:p>
              </w:tc>
            </w:tr>
            <w:tr w:rsidR="00803E7E" w:rsidRPr="00EC30C2" w14:paraId="02D36D02"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464692CF" w14:textId="77777777" w:rsidR="00803E7E" w:rsidRPr="00FF430B" w:rsidRDefault="00EA64B0" w:rsidP="00E13118">
                  <w:pPr>
                    <w:jc w:val="center"/>
                    <w:rPr>
                      <w:noProof w:val="0"/>
                    </w:rPr>
                  </w:pPr>
                  <w:r w:rsidRPr="00FF430B">
                    <w:rPr>
                      <w:b/>
                      <w:bCs/>
                      <w:noProof w:val="0"/>
                    </w:rPr>
                    <w:t>ANTREPRENOR</w:t>
                  </w:r>
                </w:p>
                <w:p w14:paraId="1C7AEA64" w14:textId="77777777" w:rsidR="00371806" w:rsidRPr="00FF430B" w:rsidRDefault="00371806" w:rsidP="00B262BA">
                  <w:pPr>
                    <w:tabs>
                      <w:tab w:val="left" w:pos="1134"/>
                    </w:tabs>
                    <w:ind w:left="720"/>
                    <w:outlineLvl w:val="0"/>
                    <w:rPr>
                      <w:noProof w:val="0"/>
                    </w:rPr>
                  </w:pPr>
                </w:p>
                <w:p w14:paraId="327EB3FA"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41CB59C2" w14:textId="77777777" w:rsidR="00803E7E" w:rsidRPr="00FF430B" w:rsidRDefault="00EA64B0" w:rsidP="00803E7E">
                  <w:pPr>
                    <w:jc w:val="center"/>
                    <w:rPr>
                      <w:noProof w:val="0"/>
                    </w:rPr>
                  </w:pPr>
                  <w:r w:rsidRPr="00FF430B">
                    <w:rPr>
                      <w:b/>
                      <w:bCs/>
                      <w:noProof w:val="0"/>
                    </w:rPr>
                    <w:t>BENEFICIAR</w:t>
                  </w:r>
                </w:p>
                <w:p w14:paraId="313F3C72" w14:textId="77777777" w:rsidR="00240751" w:rsidRPr="00FF430B" w:rsidRDefault="00EA64B0" w:rsidP="00240751">
                  <w:pPr>
                    <w:ind w:firstLine="567"/>
                    <w:jc w:val="both"/>
                    <w:rPr>
                      <w:noProof w:val="0"/>
                    </w:rPr>
                  </w:pPr>
                  <w:r w:rsidRPr="00FF430B">
                    <w:rPr>
                      <w:noProof w:val="0"/>
                    </w:rPr>
                    <w:t> </w:t>
                  </w:r>
                </w:p>
                <w:p w14:paraId="61FEBA81" w14:textId="77777777" w:rsidR="00240751" w:rsidRPr="00FF430B" w:rsidRDefault="00240751" w:rsidP="00240751">
                  <w:pPr>
                    <w:keepNext/>
                    <w:keepLines/>
                    <w:spacing w:before="200"/>
                    <w:ind w:firstLine="567"/>
                    <w:jc w:val="both"/>
                    <w:outlineLvl w:val="2"/>
                    <w:rPr>
                      <w:noProof w:val="0"/>
                    </w:rPr>
                  </w:pPr>
                </w:p>
                <w:p w14:paraId="0445BF95" w14:textId="77777777" w:rsidR="00803E7E" w:rsidRPr="00FF430B" w:rsidRDefault="00803E7E" w:rsidP="003E7B03">
                  <w:pPr>
                    <w:ind w:firstLine="567"/>
                    <w:jc w:val="both"/>
                    <w:rPr>
                      <w:noProof w:val="0"/>
                    </w:rPr>
                  </w:pPr>
                </w:p>
              </w:tc>
            </w:tr>
          </w:tbl>
          <w:p w14:paraId="040989D9" w14:textId="77777777" w:rsidR="00385C85" w:rsidRPr="00FF430B" w:rsidRDefault="00385C85" w:rsidP="00196AB4">
            <w:pPr>
              <w:tabs>
                <w:tab w:val="left" w:pos="2295"/>
              </w:tabs>
              <w:jc w:val="both"/>
            </w:pPr>
          </w:p>
          <w:p w14:paraId="7CF9EC13" w14:textId="77777777" w:rsidR="00385C85" w:rsidRPr="00FF430B" w:rsidRDefault="00385C85" w:rsidP="00196AB4">
            <w:pPr>
              <w:tabs>
                <w:tab w:val="left" w:pos="2295"/>
              </w:tabs>
              <w:jc w:val="both"/>
            </w:pPr>
          </w:p>
          <w:p w14:paraId="1AE2861D" w14:textId="77777777" w:rsidR="00385C85" w:rsidRPr="00FF430B" w:rsidRDefault="00385C85" w:rsidP="00196AB4">
            <w:pPr>
              <w:tabs>
                <w:tab w:val="left" w:pos="2295"/>
              </w:tabs>
              <w:jc w:val="both"/>
            </w:pPr>
          </w:p>
          <w:p w14:paraId="7F3FBC68" w14:textId="77777777" w:rsidR="00385C85" w:rsidRPr="00FF430B" w:rsidRDefault="00385C85" w:rsidP="00196AB4">
            <w:pPr>
              <w:tabs>
                <w:tab w:val="left" w:pos="2295"/>
              </w:tabs>
              <w:jc w:val="both"/>
            </w:pPr>
          </w:p>
          <w:p w14:paraId="4B2BD29F" w14:textId="77777777" w:rsidR="00385C85" w:rsidRPr="00FF430B" w:rsidRDefault="00385C85" w:rsidP="00196AB4">
            <w:pPr>
              <w:tabs>
                <w:tab w:val="left" w:pos="2295"/>
              </w:tabs>
              <w:jc w:val="both"/>
            </w:pPr>
          </w:p>
          <w:p w14:paraId="6B3C0CE1" w14:textId="77777777" w:rsidR="00385C85" w:rsidRPr="00FF430B" w:rsidRDefault="00385C85" w:rsidP="00196AB4">
            <w:pPr>
              <w:tabs>
                <w:tab w:val="left" w:pos="2295"/>
              </w:tabs>
              <w:jc w:val="both"/>
            </w:pPr>
          </w:p>
          <w:p w14:paraId="79C6FBE3" w14:textId="77777777" w:rsidR="00385C85" w:rsidRPr="00FF430B" w:rsidRDefault="00385C85" w:rsidP="00196AB4">
            <w:pPr>
              <w:tabs>
                <w:tab w:val="left" w:pos="2295"/>
              </w:tabs>
              <w:jc w:val="both"/>
            </w:pPr>
          </w:p>
          <w:p w14:paraId="61BA1FE2" w14:textId="77777777" w:rsidR="00385C85" w:rsidRPr="00FF430B" w:rsidRDefault="00385C85" w:rsidP="00196AB4">
            <w:pPr>
              <w:tabs>
                <w:tab w:val="left" w:pos="2295"/>
              </w:tabs>
              <w:jc w:val="both"/>
            </w:pPr>
          </w:p>
          <w:p w14:paraId="3C661B03" w14:textId="77777777" w:rsidR="00385C85" w:rsidRPr="00FF430B" w:rsidRDefault="00385C85" w:rsidP="00196AB4">
            <w:pPr>
              <w:tabs>
                <w:tab w:val="left" w:pos="2295"/>
              </w:tabs>
              <w:jc w:val="both"/>
            </w:pPr>
          </w:p>
          <w:p w14:paraId="342709DF" w14:textId="77777777" w:rsidR="00A14C96" w:rsidRDefault="00A14C96" w:rsidP="00196AB4">
            <w:pPr>
              <w:tabs>
                <w:tab w:val="left" w:pos="2295"/>
              </w:tabs>
              <w:jc w:val="both"/>
            </w:pPr>
          </w:p>
          <w:p w14:paraId="58B28A4D" w14:textId="77777777" w:rsidR="00006D6D" w:rsidRDefault="00006D6D" w:rsidP="00196AB4">
            <w:pPr>
              <w:tabs>
                <w:tab w:val="left" w:pos="2295"/>
              </w:tabs>
              <w:jc w:val="both"/>
            </w:pPr>
          </w:p>
          <w:p w14:paraId="54708117" w14:textId="77777777" w:rsidR="00A14C96" w:rsidRDefault="00A14C96" w:rsidP="00196AB4">
            <w:pPr>
              <w:tabs>
                <w:tab w:val="left" w:pos="2295"/>
              </w:tabs>
              <w:jc w:val="both"/>
            </w:pPr>
          </w:p>
          <w:p w14:paraId="7B153661" w14:textId="77777777" w:rsidR="00A14C96" w:rsidRDefault="00A14C96" w:rsidP="00196AB4">
            <w:pPr>
              <w:tabs>
                <w:tab w:val="left" w:pos="2295"/>
              </w:tabs>
              <w:jc w:val="both"/>
            </w:pPr>
          </w:p>
          <w:p w14:paraId="77D41E12" w14:textId="77777777" w:rsidR="00A14C96" w:rsidRDefault="00A14C96" w:rsidP="00196AB4">
            <w:pPr>
              <w:tabs>
                <w:tab w:val="left" w:pos="2295"/>
              </w:tabs>
              <w:jc w:val="both"/>
            </w:pPr>
          </w:p>
          <w:p w14:paraId="1F929C0A" w14:textId="77777777" w:rsidR="00542356" w:rsidRDefault="00542356" w:rsidP="00196AB4">
            <w:pPr>
              <w:tabs>
                <w:tab w:val="left" w:pos="2295"/>
              </w:tabs>
              <w:jc w:val="both"/>
            </w:pPr>
          </w:p>
          <w:p w14:paraId="5678FD14" w14:textId="77777777" w:rsidR="00542356" w:rsidRDefault="00542356" w:rsidP="00196AB4">
            <w:pPr>
              <w:tabs>
                <w:tab w:val="left" w:pos="2295"/>
              </w:tabs>
              <w:jc w:val="both"/>
            </w:pPr>
          </w:p>
          <w:p w14:paraId="7A91D31C" w14:textId="77777777" w:rsidR="00542356" w:rsidRDefault="00542356" w:rsidP="00196AB4">
            <w:pPr>
              <w:tabs>
                <w:tab w:val="left" w:pos="2295"/>
              </w:tabs>
              <w:jc w:val="both"/>
            </w:pPr>
          </w:p>
          <w:p w14:paraId="475CDA20" w14:textId="77777777" w:rsidR="006A7C1C" w:rsidRPr="00FF430B" w:rsidRDefault="006A7C1C" w:rsidP="00196AB4">
            <w:pPr>
              <w:tabs>
                <w:tab w:val="left" w:pos="2295"/>
              </w:tabs>
              <w:jc w:val="both"/>
            </w:pPr>
          </w:p>
          <w:p w14:paraId="5028C854" w14:textId="77777777" w:rsidR="000C5DFB" w:rsidRPr="00FF430B" w:rsidRDefault="000C5DFB" w:rsidP="000C5DFB">
            <w:pPr>
              <w:jc w:val="right"/>
              <w:rPr>
                <w:noProof w:val="0"/>
              </w:rPr>
            </w:pPr>
            <w:r w:rsidRPr="00FF430B">
              <w:rPr>
                <w:noProof w:val="0"/>
              </w:rPr>
              <w:t>Anexa nr.</w:t>
            </w:r>
            <w:r w:rsidR="00D8130E" w:rsidRPr="00FF430B">
              <w:rPr>
                <w:noProof w:val="0"/>
              </w:rPr>
              <w:t>26</w:t>
            </w:r>
          </w:p>
          <w:p w14:paraId="479A1C07"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7E320664" w14:textId="77777777" w:rsidR="000C5DFB" w:rsidRPr="00FF430B" w:rsidRDefault="000C5DFB" w:rsidP="000C5DFB">
            <w:pPr>
              <w:jc w:val="right"/>
              <w:rPr>
                <w:noProof w:val="0"/>
              </w:rPr>
            </w:pPr>
            <w:r w:rsidRPr="00FF430B">
              <w:rPr>
                <w:noProof w:val="0"/>
              </w:rPr>
              <w:t>din “____” ________ 20___</w:t>
            </w:r>
          </w:p>
          <w:p w14:paraId="602C1FF7" w14:textId="77777777" w:rsidR="00385C85" w:rsidRPr="00FF430B" w:rsidRDefault="00385C85" w:rsidP="00196AB4">
            <w:pPr>
              <w:tabs>
                <w:tab w:val="left" w:pos="2295"/>
              </w:tabs>
              <w:jc w:val="both"/>
            </w:pPr>
          </w:p>
          <w:p w14:paraId="17D32777" w14:textId="77777777" w:rsidR="00385C85" w:rsidRPr="00FF430B" w:rsidRDefault="00385C85" w:rsidP="00196AB4">
            <w:pPr>
              <w:tabs>
                <w:tab w:val="left" w:pos="2295"/>
              </w:tabs>
              <w:jc w:val="both"/>
            </w:pPr>
          </w:p>
          <w:p w14:paraId="1A9DC6D1" w14:textId="77777777" w:rsidR="00385C85" w:rsidRPr="00FF430B" w:rsidRDefault="00385C85" w:rsidP="00196AB4">
            <w:pPr>
              <w:tabs>
                <w:tab w:val="left" w:pos="2295"/>
              </w:tabs>
              <w:jc w:val="both"/>
            </w:pPr>
          </w:p>
          <w:p w14:paraId="31E0F773" w14:textId="77777777" w:rsidR="00394DC7" w:rsidRPr="00FF430B" w:rsidRDefault="00394DC7" w:rsidP="00394DC7">
            <w:pPr>
              <w:jc w:val="center"/>
              <w:rPr>
                <w:b/>
                <w:noProof w:val="0"/>
              </w:rPr>
            </w:pPr>
            <w:r w:rsidRPr="00FF430B">
              <w:rPr>
                <w:b/>
                <w:noProof w:val="0"/>
              </w:rPr>
              <w:t>CONTRACT – MODEL</w:t>
            </w:r>
          </w:p>
          <w:p w14:paraId="1E81C11C" w14:textId="77777777" w:rsidR="009174E1" w:rsidRPr="00FF430B" w:rsidRDefault="009174E1" w:rsidP="009174E1">
            <w:pPr>
              <w:jc w:val="center"/>
              <w:rPr>
                <w:b/>
                <w:noProof w:val="0"/>
              </w:rPr>
            </w:pPr>
          </w:p>
          <w:p w14:paraId="72DA09D7" w14:textId="77777777" w:rsidR="00EB080B" w:rsidRPr="00FF430B" w:rsidRDefault="00EB080B" w:rsidP="00196AB4">
            <w:pPr>
              <w:tabs>
                <w:tab w:val="left" w:pos="2295"/>
              </w:tabs>
              <w:jc w:val="both"/>
            </w:pPr>
          </w:p>
          <w:p w14:paraId="31B85F90"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0936E4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19F6CC0D" w14:textId="77777777" w:rsidR="00EB080B" w:rsidRPr="00FF430B" w:rsidRDefault="00EB080B" w:rsidP="00196AB4">
            <w:pPr>
              <w:tabs>
                <w:tab w:val="left" w:pos="2295"/>
              </w:tabs>
              <w:jc w:val="both"/>
            </w:pPr>
          </w:p>
          <w:p w14:paraId="2BFED96D" w14:textId="77777777"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14:paraId="6AE8081B" w14:textId="77777777" w:rsidR="002D6E71" w:rsidRPr="00FF430B" w:rsidRDefault="002D6E71" w:rsidP="00196AB4">
            <w:pPr>
              <w:tabs>
                <w:tab w:val="left" w:pos="2295"/>
              </w:tabs>
              <w:jc w:val="both"/>
            </w:pPr>
          </w:p>
          <w:p w14:paraId="628BE805" w14:textId="77777777" w:rsidR="00AD32DD" w:rsidRPr="00FF430B" w:rsidRDefault="00394DC7" w:rsidP="009E5EBA">
            <w:pPr>
              <w:pStyle w:val="a"/>
              <w:numPr>
                <w:ilvl w:val="0"/>
                <w:numId w:val="33"/>
              </w:numPr>
              <w:jc w:val="center"/>
              <w:rPr>
                <w:b/>
                <w:kern w:val="28"/>
              </w:rPr>
            </w:pPr>
            <w:r w:rsidRPr="00FF430B">
              <w:rPr>
                <w:b/>
                <w:kern w:val="28"/>
              </w:rPr>
              <w:t>PARTEA GENERALĂ</w:t>
            </w:r>
          </w:p>
          <w:p w14:paraId="2C50FD88"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A1B0B98"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43E0161F" w14:textId="77777777" w:rsidTr="008A2F19">
              <w:tc>
                <w:tcPr>
                  <w:tcW w:w="2650" w:type="pct"/>
                </w:tcPr>
                <w:p w14:paraId="3A98A11C" w14:textId="77777777" w:rsidR="00394DC7" w:rsidRPr="00FF430B" w:rsidRDefault="00394DC7" w:rsidP="008A2F19">
                  <w:pPr>
                    <w:jc w:val="both"/>
                    <w:rPr>
                      <w:b/>
                    </w:rPr>
                  </w:pPr>
                  <w:r w:rsidRPr="00FF430B">
                    <w:rPr>
                      <w:b/>
                    </w:rPr>
                    <w:t>Beneficiar</w:t>
                  </w:r>
                </w:p>
              </w:tc>
              <w:tc>
                <w:tcPr>
                  <w:tcW w:w="2350" w:type="pct"/>
                </w:tcPr>
                <w:p w14:paraId="0C696F50" w14:textId="77777777" w:rsidR="00394DC7" w:rsidRPr="00FF430B" w:rsidRDefault="00394DC7" w:rsidP="008A2F19">
                  <w:pPr>
                    <w:jc w:val="both"/>
                    <w:rPr>
                      <w:b/>
                    </w:rPr>
                  </w:pPr>
                  <w:r w:rsidRPr="00FF430B">
                    <w:rPr>
                      <w:b/>
                    </w:rPr>
                    <w:t>Antreprenor</w:t>
                  </w:r>
                </w:p>
              </w:tc>
            </w:tr>
            <w:tr w:rsidR="00394DC7" w:rsidRPr="00EC30C2" w14:paraId="40FCCF95" w14:textId="77777777" w:rsidTr="008A2F19">
              <w:tc>
                <w:tcPr>
                  <w:tcW w:w="2650" w:type="pct"/>
                </w:tcPr>
                <w:p w14:paraId="06BD76BC"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14:paraId="2D80CB1C"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14:paraId="3DB45BE0"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B35648F" w14:textId="77777777" w:rsidR="00394DC7" w:rsidRPr="00FF430B" w:rsidRDefault="00394DC7" w:rsidP="00394DC7">
            <w:pPr>
              <w:pStyle w:val="a"/>
              <w:numPr>
                <w:ilvl w:val="0"/>
                <w:numId w:val="0"/>
              </w:numPr>
              <w:ind w:left="3240"/>
              <w:rPr>
                <w:kern w:val="28"/>
                <w:sz w:val="20"/>
                <w:szCs w:val="20"/>
              </w:rPr>
            </w:pPr>
          </w:p>
          <w:p w14:paraId="5A5FA707"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229792A8" w14:textId="77777777" w:rsidR="00394DC7" w:rsidRPr="00FF430B" w:rsidRDefault="00394DC7" w:rsidP="00394DC7">
            <w:pPr>
              <w:pStyle w:val="a"/>
              <w:numPr>
                <w:ilvl w:val="0"/>
                <w:numId w:val="0"/>
              </w:numPr>
              <w:ind w:left="3240"/>
              <w:rPr>
                <w:kern w:val="28"/>
                <w:sz w:val="20"/>
                <w:szCs w:val="20"/>
              </w:rPr>
            </w:pPr>
          </w:p>
          <w:p w14:paraId="2BE20C14" w14:textId="77777777" w:rsidR="004C7DFB" w:rsidRPr="00FF430B" w:rsidRDefault="004C7DFB" w:rsidP="007C193B">
            <w:pPr>
              <w:jc w:val="both"/>
            </w:pPr>
            <w:r w:rsidRPr="00FF430B">
              <w:t>2. Următoarele documente vor fi considerate părţi componente ale Contractului:</w:t>
            </w:r>
          </w:p>
          <w:p w14:paraId="19F614F7" w14:textId="77777777" w:rsidR="00AD32DD" w:rsidRPr="00FF430B" w:rsidRDefault="004C7DFB" w:rsidP="009E5EBA">
            <w:pPr>
              <w:numPr>
                <w:ilvl w:val="0"/>
                <w:numId w:val="28"/>
              </w:numPr>
              <w:suppressAutoHyphens/>
              <w:ind w:left="0" w:firstLine="720"/>
              <w:jc w:val="both"/>
            </w:pPr>
            <w:r w:rsidRPr="00FF430B">
              <w:t>Formularul Contractului;</w:t>
            </w:r>
          </w:p>
          <w:p w14:paraId="108EF5F7" w14:textId="77777777" w:rsidR="00AD32DD" w:rsidRPr="00FF430B" w:rsidRDefault="004C7DFB" w:rsidP="009E5EBA">
            <w:pPr>
              <w:numPr>
                <w:ilvl w:val="0"/>
                <w:numId w:val="28"/>
              </w:numPr>
              <w:suppressAutoHyphens/>
              <w:ind w:left="0" w:firstLine="720"/>
              <w:jc w:val="both"/>
              <w:rPr>
                <w:i/>
              </w:rPr>
            </w:pPr>
            <w:r w:rsidRPr="00FF430B">
              <w:t>Formularul ofertei;</w:t>
            </w:r>
          </w:p>
          <w:p w14:paraId="577EBAFA" w14:textId="77777777" w:rsidR="00AD32DD" w:rsidRPr="00FF430B" w:rsidRDefault="004C7DFB" w:rsidP="009E5EBA">
            <w:pPr>
              <w:numPr>
                <w:ilvl w:val="0"/>
                <w:numId w:val="28"/>
              </w:numPr>
              <w:suppressAutoHyphens/>
              <w:ind w:left="0" w:firstLine="720"/>
              <w:jc w:val="both"/>
              <w:rPr>
                <w:i/>
              </w:rPr>
            </w:pPr>
            <w:r w:rsidRPr="00FF430B">
              <w:t>Caietul de sarcini;</w:t>
            </w:r>
          </w:p>
          <w:p w14:paraId="33D7F624" w14:textId="77777777" w:rsidR="00AD32DD" w:rsidRPr="00FF430B" w:rsidRDefault="004C7DFB" w:rsidP="009E5EBA">
            <w:pPr>
              <w:numPr>
                <w:ilvl w:val="0"/>
                <w:numId w:val="28"/>
              </w:numPr>
              <w:suppressAutoHyphens/>
              <w:ind w:left="0" w:firstLine="720"/>
              <w:jc w:val="both"/>
              <w:rPr>
                <w:i/>
              </w:rPr>
            </w:pPr>
            <w:r w:rsidRPr="00FF430B">
              <w:t>Garanția de bună execuție.</w:t>
            </w:r>
          </w:p>
          <w:p w14:paraId="7F0A9D70"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14:paraId="5546D423"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194525B3"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0CC3F57C" w14:textId="77777777" w:rsidR="00394DC7" w:rsidRPr="00FF430B" w:rsidRDefault="00394DC7" w:rsidP="004C7DFB">
            <w:pPr>
              <w:pStyle w:val="a"/>
              <w:numPr>
                <w:ilvl w:val="0"/>
                <w:numId w:val="0"/>
              </w:numPr>
              <w:ind w:left="710"/>
              <w:jc w:val="left"/>
              <w:rPr>
                <w:kern w:val="28"/>
                <w:sz w:val="20"/>
                <w:szCs w:val="20"/>
              </w:rPr>
            </w:pPr>
          </w:p>
          <w:p w14:paraId="54AD4507" w14:textId="77777777" w:rsidR="004C7DFB" w:rsidRPr="00FF430B" w:rsidRDefault="007C193B" w:rsidP="007C193B">
            <w:pPr>
              <w:rPr>
                <w:b/>
              </w:rPr>
            </w:pPr>
            <w:r w:rsidRPr="00FF430B">
              <w:rPr>
                <w:b/>
              </w:rPr>
              <w:t>1. OBIECTUL CONTRACTULUI</w:t>
            </w:r>
          </w:p>
          <w:p w14:paraId="163DF31D"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61A463A5"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A8F8F0C"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06FC4F4" w14:textId="77777777" w:rsidR="00394DC7" w:rsidRPr="00FF430B" w:rsidRDefault="00394DC7" w:rsidP="00394DC7">
            <w:pPr>
              <w:pStyle w:val="a"/>
              <w:numPr>
                <w:ilvl w:val="0"/>
                <w:numId w:val="0"/>
              </w:numPr>
              <w:ind w:left="3240"/>
              <w:rPr>
                <w:kern w:val="28"/>
                <w:sz w:val="20"/>
                <w:szCs w:val="20"/>
              </w:rPr>
            </w:pPr>
          </w:p>
          <w:p w14:paraId="0AE3BFC0" w14:textId="77777777" w:rsidR="004C7DFB" w:rsidRPr="00FF430B" w:rsidRDefault="007C193B" w:rsidP="007C193B">
            <w:pPr>
              <w:rPr>
                <w:b/>
              </w:rPr>
            </w:pPr>
            <w:r w:rsidRPr="00FF430B">
              <w:rPr>
                <w:b/>
              </w:rPr>
              <w:t>2.TERMENII ŞI CONDIŢIILE DE PRESTARE</w:t>
            </w:r>
          </w:p>
          <w:p w14:paraId="5E3FED02"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557451C6"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 xml:space="preserve">Serviciul de Stat pentru </w:t>
            </w:r>
            <w:r w:rsidRPr="00FF430B">
              <w:lastRenderedPageBreak/>
              <w:t>Verificarea și Expertizarea Proiectelor și Construcțiilor”, calculate din data semnării prezentului contract.</w:t>
            </w:r>
          </w:p>
          <w:p w14:paraId="6A71EFEB"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300E0627"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250EE2B5"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14:paraId="471BF9BE" w14:textId="77777777" w:rsidR="002B1EFF" w:rsidRPr="00FF430B" w:rsidRDefault="002B1EFF" w:rsidP="004C7DFB">
            <w:pPr>
              <w:ind w:firstLine="720"/>
              <w:jc w:val="both"/>
            </w:pPr>
          </w:p>
          <w:p w14:paraId="1748CC83" w14:textId="77777777" w:rsidR="005212EA" w:rsidRPr="00FF430B" w:rsidRDefault="007C193B" w:rsidP="007C193B">
            <w:pPr>
              <w:rPr>
                <w:b/>
              </w:rPr>
            </w:pPr>
            <w:r w:rsidRPr="00FF430B">
              <w:rPr>
                <w:b/>
              </w:rPr>
              <w:t>3. PREŢUL ŞI CONDIŢIILE DE PLATĂ</w:t>
            </w:r>
          </w:p>
          <w:p w14:paraId="5EDA72F0" w14:textId="77777777" w:rsidR="005212EA" w:rsidRPr="00FF430B" w:rsidRDefault="005212EA" w:rsidP="007C193B">
            <w:pPr>
              <w:jc w:val="both"/>
            </w:pPr>
            <w:r w:rsidRPr="00FF430B">
              <w:t>3.1. Preţul Lucrărilor conform prezentului Contract este stabilit în lei moldoveneşti.</w:t>
            </w:r>
          </w:p>
          <w:p w14:paraId="7D78479C"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0A60377E" w14:textId="77777777" w:rsidR="005212EA" w:rsidRPr="00FF430B" w:rsidRDefault="005212EA" w:rsidP="007C193B">
            <w:pPr>
              <w:jc w:val="both"/>
            </w:pPr>
            <w:r w:rsidRPr="00FF430B">
              <w:t>3.3. Beneficiarul va achita Antreprenorului în două etape suma totală pentru Lucrările executate, după cum urmează:</w:t>
            </w:r>
          </w:p>
          <w:p w14:paraId="283D8E27"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14:paraId="5C833C8B"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14:paraId="31B67A30"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407A472C" w14:textId="77777777" w:rsidR="005212EA" w:rsidRPr="00FF430B" w:rsidRDefault="005212EA" w:rsidP="007C193B">
            <w:pPr>
              <w:jc w:val="both"/>
            </w:pPr>
            <w:r w:rsidRPr="00FF430B">
              <w:t>3.5. Plăţile se vor efectua prin ……………, indicat în prezentul Contract.</w:t>
            </w:r>
          </w:p>
          <w:p w14:paraId="2E09449E" w14:textId="77777777" w:rsidR="00394DC7" w:rsidRPr="00FF430B" w:rsidRDefault="00394DC7" w:rsidP="00394DC7">
            <w:pPr>
              <w:pStyle w:val="a"/>
              <w:numPr>
                <w:ilvl w:val="0"/>
                <w:numId w:val="0"/>
              </w:numPr>
              <w:ind w:left="3240"/>
              <w:rPr>
                <w:kern w:val="28"/>
                <w:sz w:val="20"/>
                <w:szCs w:val="20"/>
              </w:rPr>
            </w:pPr>
          </w:p>
          <w:p w14:paraId="349A2EE0" w14:textId="77777777" w:rsidR="009A30D6" w:rsidRPr="00FF430B" w:rsidRDefault="007C193B" w:rsidP="007C193B">
            <w:pPr>
              <w:rPr>
                <w:b/>
              </w:rPr>
            </w:pPr>
            <w:r w:rsidRPr="00FF430B">
              <w:rPr>
                <w:b/>
              </w:rPr>
              <w:t>4. CONDIŢIILE DE PREDARE-PRIMIRE</w:t>
            </w:r>
          </w:p>
          <w:p w14:paraId="1A051A2C" w14:textId="77777777" w:rsidR="009A30D6" w:rsidRPr="00FF430B" w:rsidRDefault="009A30D6" w:rsidP="007C193B">
            <w:pPr>
              <w:jc w:val="both"/>
            </w:pPr>
            <w:r w:rsidRPr="00FF430B">
              <w:t>4.1. Lucrările se consideră predate de către Antreprenor şi recepţionate de către Beneficiar dacă:</w:t>
            </w:r>
          </w:p>
          <w:p w14:paraId="50C9D8CF" w14:textId="77777777" w:rsidR="00AD32DD" w:rsidRPr="00FF430B" w:rsidRDefault="009A30D6" w:rsidP="009E5EBA">
            <w:pPr>
              <w:numPr>
                <w:ilvl w:val="0"/>
                <w:numId w:val="29"/>
              </w:numPr>
              <w:suppressAutoHyphens/>
              <w:ind w:left="0" w:firstLine="720"/>
              <w:jc w:val="both"/>
            </w:pPr>
            <w:r w:rsidRPr="00FF430B">
              <w:t xml:space="preserve">cantitatea Lucrărilor corespunde informaţiei indicate în specificația la prezentul Contract; </w:t>
            </w:r>
          </w:p>
          <w:p w14:paraId="6A8F5A55" w14:textId="77777777" w:rsidR="00AD32DD" w:rsidRPr="00FF430B" w:rsidRDefault="009A30D6" w:rsidP="009E5EBA">
            <w:pPr>
              <w:numPr>
                <w:ilvl w:val="0"/>
                <w:numId w:val="29"/>
              </w:numPr>
              <w:suppressAutoHyphens/>
              <w:ind w:left="0" w:firstLine="720"/>
              <w:jc w:val="both"/>
            </w:pPr>
            <w:r w:rsidRPr="00FF430B">
              <w:t>calitatea Lucrărilor corespunde documentelor normative și standardelor de stat.</w:t>
            </w:r>
          </w:p>
          <w:p w14:paraId="1889669E" w14:textId="77777777" w:rsidR="001C3DC4" w:rsidRPr="00FF430B" w:rsidRDefault="001C3DC4" w:rsidP="001C3DC4">
            <w:pPr>
              <w:ind w:firstLine="720"/>
              <w:jc w:val="center"/>
              <w:rPr>
                <w:b/>
              </w:rPr>
            </w:pPr>
          </w:p>
          <w:p w14:paraId="6A3278EA" w14:textId="77777777" w:rsidR="001C3DC4" w:rsidRPr="00FF430B" w:rsidRDefault="007C193B" w:rsidP="007C193B">
            <w:pPr>
              <w:rPr>
                <w:b/>
              </w:rPr>
            </w:pPr>
            <w:r w:rsidRPr="00FF430B">
              <w:rPr>
                <w:b/>
              </w:rPr>
              <w:t>5. STANDARDE</w:t>
            </w:r>
          </w:p>
          <w:p w14:paraId="2D5587B8" w14:textId="77777777" w:rsidR="001C3DC4" w:rsidRPr="00FF430B" w:rsidRDefault="001C3DC4" w:rsidP="007C193B">
            <w:pPr>
              <w:jc w:val="both"/>
            </w:pPr>
            <w:r w:rsidRPr="00FF430B">
              <w:t>5.1 Lucrărileprestate în baza contractului vor respecta standardele prezentate de către Beneficiar în cerințele caietului de sarcini.</w:t>
            </w:r>
          </w:p>
          <w:p w14:paraId="45446819"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6C5A6125" w14:textId="77777777" w:rsidR="001C3DC4" w:rsidRPr="00FF430B" w:rsidRDefault="001C3DC4" w:rsidP="001C3DC4">
            <w:pPr>
              <w:ind w:firstLine="720"/>
              <w:jc w:val="both"/>
            </w:pPr>
          </w:p>
          <w:p w14:paraId="624DAF04" w14:textId="77777777" w:rsidR="001C3DC4" w:rsidRPr="00FF430B" w:rsidRDefault="007C193B" w:rsidP="007C193B">
            <w:pPr>
              <w:rPr>
                <w:b/>
              </w:rPr>
            </w:pPr>
            <w:r w:rsidRPr="00FF430B">
              <w:rPr>
                <w:b/>
              </w:rPr>
              <w:t>6. OBLIGAŢIILE PĂRŢILOR</w:t>
            </w:r>
          </w:p>
          <w:p w14:paraId="59401FEB" w14:textId="77777777" w:rsidR="001C3DC4" w:rsidRPr="00FF430B" w:rsidRDefault="001C3DC4" w:rsidP="007C193B">
            <w:pPr>
              <w:jc w:val="both"/>
            </w:pPr>
            <w:r w:rsidRPr="00FF430B">
              <w:t>6.1. În baza prezentului Contract, Antreprenorul se obligă:</w:t>
            </w:r>
          </w:p>
          <w:p w14:paraId="0C1550B1"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8C5535E"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14:paraId="351C1869" w14:textId="77777777" w:rsidR="00F8797B" w:rsidRPr="00FF430B" w:rsidRDefault="00F8797B" w:rsidP="009E5EBA">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11E15721"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14:paraId="0CD83E72"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5EE04A64"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14:paraId="5D92DA42"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exercitareasupravegherii de autor asupra lucrărilor pe tot parcursul construcției;</w:t>
            </w:r>
          </w:p>
          <w:p w14:paraId="65CC0073" w14:textId="77777777" w:rsidR="00AD32DD" w:rsidRPr="00FF430B" w:rsidRDefault="001C3DC4" w:rsidP="009E5EBA">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5E3A19E3"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75FFF8B2" w14:textId="77777777" w:rsidR="001C3DC4" w:rsidRPr="00FF430B" w:rsidRDefault="001C3DC4" w:rsidP="00FF5CB2">
            <w:pPr>
              <w:jc w:val="both"/>
            </w:pPr>
            <w:r w:rsidRPr="00FF430B">
              <w:t>6.2.  În baza prezentului Contract, Beneficiarul se obligă:</w:t>
            </w:r>
          </w:p>
          <w:p w14:paraId="77F4BFB1" w14:textId="77777777" w:rsidR="00AD32DD" w:rsidRPr="00FF430B" w:rsidRDefault="001C3DC4" w:rsidP="009E5EBA">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036AF366" w14:textId="77777777" w:rsidR="00AD32DD" w:rsidRPr="00FF430B" w:rsidRDefault="001C3DC4" w:rsidP="009E5EBA">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39083A8A" w14:textId="77777777" w:rsidR="00AD32DD" w:rsidRPr="00FF430B" w:rsidRDefault="001C3DC4" w:rsidP="009E5EBA">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14:paraId="0BBA999A" w14:textId="77777777" w:rsidR="00A93011" w:rsidRPr="00FF430B" w:rsidRDefault="00A93011" w:rsidP="00A93011">
            <w:pPr>
              <w:ind w:firstLine="720"/>
              <w:jc w:val="center"/>
              <w:rPr>
                <w:b/>
              </w:rPr>
            </w:pPr>
          </w:p>
          <w:p w14:paraId="10A357C7" w14:textId="77777777" w:rsidR="00A93011" w:rsidRPr="00FF430B" w:rsidRDefault="007C193B" w:rsidP="007C193B">
            <w:pPr>
              <w:rPr>
                <w:b/>
              </w:rPr>
            </w:pPr>
            <w:r w:rsidRPr="00FF430B">
              <w:rPr>
                <w:b/>
              </w:rPr>
              <w:t>7. JUSTIFICAREA DATORITĂ UNUI IMPEDIMENT</w:t>
            </w:r>
          </w:p>
          <w:p w14:paraId="656B34EC"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5CDA3473"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3A1AFD2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386E0DFE" w14:textId="77777777" w:rsidR="001C3DC4" w:rsidRPr="00FF430B" w:rsidRDefault="001C3DC4" w:rsidP="001C3DC4">
            <w:pPr>
              <w:ind w:firstLine="720"/>
              <w:jc w:val="both"/>
            </w:pPr>
          </w:p>
          <w:p w14:paraId="711BA0C9" w14:textId="77777777" w:rsidR="00A93011" w:rsidRPr="00FF430B" w:rsidRDefault="007C193B" w:rsidP="007C193B">
            <w:pPr>
              <w:rPr>
                <w:b/>
              </w:rPr>
            </w:pPr>
            <w:r w:rsidRPr="00FF430B">
              <w:rPr>
                <w:b/>
              </w:rPr>
              <w:t>8. REZOLUȚIUNEA CONTRACTULUI</w:t>
            </w:r>
          </w:p>
          <w:p w14:paraId="4BF44537" w14:textId="77777777" w:rsidR="00A93011" w:rsidRPr="00FF430B" w:rsidRDefault="00A93011" w:rsidP="007C193B">
            <w:pPr>
              <w:jc w:val="both"/>
            </w:pPr>
            <w:r w:rsidRPr="00FF430B">
              <w:t>8.1.Rezoluțiunea Contractului se poate realiza cu acordul comun al Părţilor.</w:t>
            </w:r>
          </w:p>
          <w:p w14:paraId="7510351B"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09D23CC1" w14:textId="77777777" w:rsidR="00AD32DD" w:rsidRPr="00FF430B" w:rsidRDefault="00A93011" w:rsidP="009E5EBA">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14:paraId="617179F9" w14:textId="77777777" w:rsidR="00AD32DD" w:rsidRPr="00FF430B" w:rsidRDefault="00A93011" w:rsidP="009E5EBA">
            <w:pPr>
              <w:numPr>
                <w:ilvl w:val="0"/>
                <w:numId w:val="32"/>
              </w:numPr>
              <w:tabs>
                <w:tab w:val="left" w:pos="1080"/>
              </w:tabs>
              <w:suppressAutoHyphens/>
              <w:ind w:left="0" w:firstLine="720"/>
              <w:jc w:val="both"/>
            </w:pPr>
            <w:r w:rsidRPr="00FF430B">
              <w:t>nerespectare de către Antreprenor a termenelor de executare stabilite;</w:t>
            </w:r>
          </w:p>
          <w:p w14:paraId="596138B2" w14:textId="77777777" w:rsidR="00AD32DD" w:rsidRPr="00FF430B" w:rsidRDefault="00A93011" w:rsidP="009E5EBA">
            <w:pPr>
              <w:numPr>
                <w:ilvl w:val="0"/>
                <w:numId w:val="32"/>
              </w:numPr>
              <w:tabs>
                <w:tab w:val="left" w:pos="1080"/>
              </w:tabs>
              <w:suppressAutoHyphens/>
              <w:ind w:left="0" w:firstLine="720"/>
              <w:jc w:val="both"/>
            </w:pPr>
            <w:r w:rsidRPr="00FF430B">
              <w:t>nerespectare de către Beneficiar a termenelor de plată a Lucrărilor;</w:t>
            </w:r>
          </w:p>
          <w:p w14:paraId="01C8EC72" w14:textId="77777777" w:rsidR="00AD32DD" w:rsidRPr="00FF430B" w:rsidRDefault="00A93011" w:rsidP="009E5EBA">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1423747C" w14:textId="77777777" w:rsidR="00AD32DD" w:rsidRPr="00FF430B" w:rsidRDefault="008A2F19" w:rsidP="009E5EBA">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14:paraId="2F386CD3" w14:textId="77777777" w:rsidR="00AD32DD" w:rsidRPr="00DD6151" w:rsidRDefault="008A2F19" w:rsidP="009E5EBA">
            <w:pPr>
              <w:pStyle w:val="af3"/>
              <w:numPr>
                <w:ilvl w:val="0"/>
                <w:numId w:val="32"/>
              </w:numPr>
              <w:tabs>
                <w:tab w:val="clear" w:pos="1854"/>
                <w:tab w:val="left" w:pos="0"/>
                <w:tab w:val="num" w:pos="1135"/>
                <w:tab w:val="left" w:pos="2070"/>
              </w:tabs>
              <w:ind w:left="0" w:firstLine="710"/>
              <w:rPr>
                <w:lang w:val="en-US"/>
              </w:rPr>
            </w:pPr>
            <w:proofErr w:type="spellStart"/>
            <w:r w:rsidRPr="00DD6151">
              <w:rPr>
                <w:lang w:val="en-US"/>
              </w:rPr>
              <w:t>contractul</w:t>
            </w:r>
            <w:proofErr w:type="spellEnd"/>
            <w:r w:rsidRPr="00DD6151">
              <w:rPr>
                <w:lang w:val="en-US"/>
              </w:rPr>
              <w:t xml:space="preserve"> a </w:t>
            </w:r>
            <w:proofErr w:type="spellStart"/>
            <w:r w:rsidRPr="00DD6151">
              <w:rPr>
                <w:lang w:val="en-US"/>
              </w:rPr>
              <w:t>făcut</w:t>
            </w:r>
            <w:proofErr w:type="spellEnd"/>
            <w:r w:rsidRPr="00DD6151">
              <w:rPr>
                <w:lang w:val="en-US"/>
              </w:rPr>
              <w:t xml:space="preserve"> </w:t>
            </w:r>
            <w:proofErr w:type="spellStart"/>
            <w:r w:rsidRPr="00DD6151">
              <w:rPr>
                <w:lang w:val="en-US"/>
              </w:rPr>
              <w:t>obiectul</w:t>
            </w:r>
            <w:proofErr w:type="spellEnd"/>
            <w:r w:rsidRPr="00DD6151">
              <w:rPr>
                <w:lang w:val="en-US"/>
              </w:rPr>
              <w:t xml:space="preserve"> </w:t>
            </w:r>
            <w:proofErr w:type="spellStart"/>
            <w:r w:rsidRPr="00DD6151">
              <w:rPr>
                <w:lang w:val="en-US"/>
              </w:rPr>
              <w:t>unei</w:t>
            </w:r>
            <w:proofErr w:type="spellEnd"/>
            <w:r w:rsidRPr="00DD6151">
              <w:rPr>
                <w:lang w:val="en-US"/>
              </w:rPr>
              <w:t xml:space="preserve"> </w:t>
            </w:r>
            <w:proofErr w:type="spellStart"/>
            <w:r w:rsidRPr="00DD6151">
              <w:rPr>
                <w:lang w:val="en-US"/>
              </w:rPr>
              <w:t>modificări</w:t>
            </w:r>
            <w:proofErr w:type="spellEnd"/>
            <w:r w:rsidRPr="00DD6151">
              <w:rPr>
                <w:lang w:val="en-US"/>
              </w:rPr>
              <w:t xml:space="preserve"> </w:t>
            </w:r>
            <w:proofErr w:type="spellStart"/>
            <w:r w:rsidRPr="00DD6151">
              <w:rPr>
                <w:lang w:val="en-US"/>
              </w:rPr>
              <w:t>substanțiale</w:t>
            </w:r>
            <w:proofErr w:type="spellEnd"/>
            <w:r w:rsidRPr="00DD6151">
              <w:rPr>
                <w:lang w:val="en-US"/>
              </w:rPr>
              <w:t xml:space="preserve"> care </w:t>
            </w:r>
            <w:proofErr w:type="spellStart"/>
            <w:r w:rsidRPr="00DD6151">
              <w:rPr>
                <w:lang w:val="en-US"/>
              </w:rPr>
              <w:t>necesita</w:t>
            </w:r>
            <w:proofErr w:type="spellEnd"/>
            <w:r w:rsidRPr="00DD6151">
              <w:rPr>
                <w:lang w:val="en-US"/>
              </w:rPr>
              <w:t xml:space="preserve"> o </w:t>
            </w:r>
            <w:proofErr w:type="spellStart"/>
            <w:r w:rsidRPr="00DD6151">
              <w:rPr>
                <w:lang w:val="en-US"/>
              </w:rPr>
              <w:t>nouă</w:t>
            </w:r>
            <w:proofErr w:type="spellEnd"/>
            <w:r w:rsidRPr="00DD6151">
              <w:rPr>
                <w:lang w:val="en-US"/>
              </w:rPr>
              <w:t xml:space="preserve"> </w:t>
            </w:r>
            <w:proofErr w:type="spellStart"/>
            <w:r w:rsidRPr="00DD6151">
              <w:rPr>
                <w:lang w:val="en-US"/>
              </w:rPr>
              <w:t>procedură</w:t>
            </w:r>
            <w:proofErr w:type="spellEnd"/>
            <w:r w:rsidRPr="00DD6151">
              <w:rPr>
                <w:lang w:val="en-US"/>
              </w:rPr>
              <w:t xml:space="preserve"> de </w:t>
            </w:r>
            <w:proofErr w:type="spellStart"/>
            <w:r w:rsidRPr="00DD6151">
              <w:rPr>
                <w:lang w:val="en-US"/>
              </w:rPr>
              <w:t>achiziție</w:t>
            </w:r>
            <w:proofErr w:type="spellEnd"/>
            <w:r w:rsidRPr="00DD6151">
              <w:rPr>
                <w:lang w:val="en-US"/>
              </w:rPr>
              <w:t xml:space="preserve"> </w:t>
            </w:r>
            <w:proofErr w:type="spellStart"/>
            <w:r w:rsidRPr="00DD6151">
              <w:rPr>
                <w:lang w:val="en-US"/>
              </w:rPr>
              <w:t>publi</w:t>
            </w:r>
            <w:r w:rsidR="00283820" w:rsidRPr="00DD6151">
              <w:rPr>
                <w:lang w:val="en-US"/>
              </w:rPr>
              <w:t>că</w:t>
            </w:r>
            <w:proofErr w:type="spellEnd"/>
            <w:r w:rsidR="00283820" w:rsidRPr="00DD6151">
              <w:rPr>
                <w:lang w:val="en-US"/>
              </w:rPr>
              <w:t xml:space="preserve"> </w:t>
            </w:r>
            <w:proofErr w:type="spellStart"/>
            <w:r w:rsidR="00283820" w:rsidRPr="00DD6151">
              <w:rPr>
                <w:lang w:val="en-US"/>
              </w:rPr>
              <w:t>în</w:t>
            </w:r>
            <w:proofErr w:type="spellEnd"/>
            <w:r w:rsidR="00283820" w:rsidRPr="00DD6151">
              <w:rPr>
                <w:lang w:val="en-US"/>
              </w:rPr>
              <w:t xml:space="preserve"> </w:t>
            </w:r>
            <w:proofErr w:type="spellStart"/>
            <w:r w:rsidR="00283820" w:rsidRPr="00DD6151">
              <w:rPr>
                <w:lang w:val="en-US"/>
              </w:rPr>
              <w:t>conformitate</w:t>
            </w:r>
            <w:proofErr w:type="spellEnd"/>
            <w:r w:rsidR="00283820" w:rsidRPr="00DD6151">
              <w:rPr>
                <w:lang w:val="en-US"/>
              </w:rPr>
              <w:t xml:space="preserve"> cu art.</w:t>
            </w:r>
            <w:r w:rsidRPr="00DD6151">
              <w:rPr>
                <w:lang w:val="en-US"/>
              </w:rPr>
              <w:t xml:space="preserve">76 al </w:t>
            </w:r>
            <w:proofErr w:type="spellStart"/>
            <w:r w:rsidRPr="00DD6151">
              <w:rPr>
                <w:lang w:val="en-US"/>
              </w:rPr>
              <w:t>Legii</w:t>
            </w:r>
            <w:proofErr w:type="spellEnd"/>
            <w:r w:rsidRPr="00DD6151">
              <w:rPr>
                <w:lang w:val="en-US"/>
              </w:rPr>
              <w:t xml:space="preserve"> </w:t>
            </w:r>
            <w:r w:rsidR="00E10240" w:rsidRPr="00DD6151">
              <w:rPr>
                <w:lang w:val="en-US"/>
              </w:rPr>
              <w:t>nr.</w:t>
            </w:r>
            <w:r w:rsidRPr="00DD6151">
              <w:rPr>
                <w:lang w:val="en-US"/>
              </w:rPr>
              <w:t xml:space="preserve">131/2015 </w:t>
            </w:r>
            <w:proofErr w:type="spellStart"/>
            <w:r w:rsidRPr="00DD6151">
              <w:rPr>
                <w:lang w:val="en-US"/>
              </w:rPr>
              <w:t>privind</w:t>
            </w:r>
            <w:proofErr w:type="spellEnd"/>
            <w:r w:rsidRPr="00DD6151">
              <w:rPr>
                <w:lang w:val="en-US"/>
              </w:rPr>
              <w:t xml:space="preserve"> </w:t>
            </w:r>
            <w:proofErr w:type="spellStart"/>
            <w:r w:rsidRPr="00DD6151">
              <w:rPr>
                <w:lang w:val="en-US"/>
              </w:rPr>
              <w:t>achizițiile</w:t>
            </w:r>
            <w:proofErr w:type="spellEnd"/>
            <w:r w:rsidRPr="00DD6151">
              <w:rPr>
                <w:lang w:val="en-US"/>
              </w:rPr>
              <w:t xml:space="preserve"> </w:t>
            </w:r>
            <w:proofErr w:type="spellStart"/>
            <w:r w:rsidRPr="00DD6151">
              <w:rPr>
                <w:lang w:val="en-US"/>
              </w:rPr>
              <w:t>publice</w:t>
            </w:r>
            <w:proofErr w:type="spellEnd"/>
            <w:r w:rsidRPr="00DD6151">
              <w:rPr>
                <w:lang w:val="en-US"/>
              </w:rPr>
              <w:t>;</w:t>
            </w:r>
          </w:p>
          <w:p w14:paraId="22B3B8D7" w14:textId="77777777" w:rsidR="00AD32DD" w:rsidRPr="00DD6151" w:rsidRDefault="008A2F19" w:rsidP="009E5EBA">
            <w:pPr>
              <w:pStyle w:val="af3"/>
              <w:numPr>
                <w:ilvl w:val="0"/>
                <w:numId w:val="32"/>
              </w:numPr>
              <w:tabs>
                <w:tab w:val="clear" w:pos="1854"/>
                <w:tab w:val="left" w:pos="0"/>
                <w:tab w:val="num" w:pos="1135"/>
                <w:tab w:val="left" w:pos="2070"/>
              </w:tabs>
              <w:ind w:left="0" w:firstLine="710"/>
              <w:rPr>
                <w:lang w:val="en-US"/>
              </w:rPr>
            </w:pPr>
            <w:proofErr w:type="spellStart"/>
            <w:r w:rsidRPr="00DD6151">
              <w:rPr>
                <w:lang w:val="en-US"/>
              </w:rPr>
              <w:t>contractul</w:t>
            </w:r>
            <w:proofErr w:type="spellEnd"/>
            <w:r w:rsidRPr="00DD6151">
              <w:rPr>
                <w:lang w:val="en-US"/>
              </w:rPr>
              <w:t xml:space="preserve"> nu </w:t>
            </w:r>
            <w:proofErr w:type="spellStart"/>
            <w:r w:rsidR="00073EB7" w:rsidRPr="00DD6151">
              <w:rPr>
                <w:lang w:val="en-US"/>
              </w:rPr>
              <w:t>urma</w:t>
            </w:r>
            <w:proofErr w:type="spellEnd"/>
            <w:r w:rsidRPr="00DD6151">
              <w:rPr>
                <w:lang w:val="en-US"/>
              </w:rPr>
              <w:t xml:space="preserve"> </w:t>
            </w:r>
            <w:proofErr w:type="spellStart"/>
            <w:r w:rsidRPr="00DD6151">
              <w:rPr>
                <w:lang w:val="en-US"/>
              </w:rPr>
              <w:t>să</w:t>
            </w:r>
            <w:proofErr w:type="spellEnd"/>
            <w:r w:rsidRPr="00DD6151">
              <w:rPr>
                <w:lang w:val="en-US"/>
              </w:rPr>
              <w:t xml:space="preserve"> fie </w:t>
            </w:r>
            <w:proofErr w:type="spellStart"/>
            <w:r w:rsidRPr="00DD6151">
              <w:rPr>
                <w:lang w:val="en-US"/>
              </w:rPr>
              <w:t>atribuit</w:t>
            </w:r>
            <w:proofErr w:type="spellEnd"/>
            <w:r w:rsidRPr="00DD6151">
              <w:rPr>
                <w:lang w:val="en-US"/>
              </w:rPr>
              <w:t xml:space="preserve"> </w:t>
            </w:r>
            <w:proofErr w:type="spellStart"/>
            <w:r w:rsidRPr="00DD6151">
              <w:rPr>
                <w:lang w:val="en-US"/>
              </w:rPr>
              <w:t>contractantului</w:t>
            </w:r>
            <w:proofErr w:type="spellEnd"/>
            <w:r w:rsidRPr="00DD6151">
              <w:rPr>
                <w:lang w:val="en-US"/>
              </w:rPr>
              <w:t xml:space="preserve"> </w:t>
            </w:r>
            <w:proofErr w:type="spellStart"/>
            <w:r w:rsidRPr="00DD6151">
              <w:rPr>
                <w:lang w:val="en-US"/>
              </w:rPr>
              <w:t>respectiv</w:t>
            </w:r>
            <w:proofErr w:type="spellEnd"/>
            <w:r w:rsidRPr="00DD6151">
              <w:rPr>
                <w:lang w:val="en-US"/>
              </w:rPr>
              <w:t xml:space="preserve">, </w:t>
            </w:r>
            <w:proofErr w:type="spellStart"/>
            <w:r w:rsidRPr="00DD6151">
              <w:rPr>
                <w:lang w:val="en-US"/>
              </w:rPr>
              <w:t>avînd</w:t>
            </w:r>
            <w:proofErr w:type="spellEnd"/>
            <w:r w:rsidRPr="00DD6151">
              <w:rPr>
                <w:lang w:val="en-US"/>
              </w:rPr>
              <w:t xml:space="preserve"> </w:t>
            </w:r>
            <w:proofErr w:type="spellStart"/>
            <w:r w:rsidRPr="00DD6151">
              <w:rPr>
                <w:lang w:val="en-US"/>
              </w:rPr>
              <w:t>în</w:t>
            </w:r>
            <w:proofErr w:type="spellEnd"/>
            <w:r w:rsidRPr="00DD6151">
              <w:rPr>
                <w:lang w:val="en-US"/>
              </w:rPr>
              <w:t xml:space="preserve"> </w:t>
            </w:r>
            <w:proofErr w:type="spellStart"/>
            <w:r w:rsidRPr="00DD6151">
              <w:rPr>
                <w:lang w:val="en-US"/>
              </w:rPr>
              <w:t>vedere</w:t>
            </w:r>
            <w:proofErr w:type="spellEnd"/>
            <w:r w:rsidRPr="00DD6151">
              <w:rPr>
                <w:lang w:val="en-US"/>
              </w:rPr>
              <w:t xml:space="preserve"> o </w:t>
            </w:r>
            <w:proofErr w:type="spellStart"/>
            <w:r w:rsidRPr="00DD6151">
              <w:rPr>
                <w:lang w:val="en-US"/>
              </w:rPr>
              <w:t>încălcare</w:t>
            </w:r>
            <w:proofErr w:type="spellEnd"/>
            <w:r w:rsidRPr="00DD6151">
              <w:rPr>
                <w:lang w:val="en-US"/>
              </w:rPr>
              <w:t xml:space="preserve"> </w:t>
            </w:r>
            <w:proofErr w:type="spellStart"/>
            <w:r w:rsidRPr="00DD6151">
              <w:rPr>
                <w:lang w:val="en-US"/>
              </w:rPr>
              <w:t>gravă</w:t>
            </w:r>
            <w:proofErr w:type="spellEnd"/>
            <w:r w:rsidRPr="00DD6151">
              <w:rPr>
                <w:lang w:val="en-US"/>
              </w:rPr>
              <w:t xml:space="preserve"> </w:t>
            </w:r>
            <w:proofErr w:type="gramStart"/>
            <w:r w:rsidRPr="00DD6151">
              <w:rPr>
                <w:lang w:val="en-US"/>
              </w:rPr>
              <w:t>a</w:t>
            </w:r>
            <w:proofErr w:type="gramEnd"/>
            <w:r w:rsidRPr="00DD6151">
              <w:rPr>
                <w:lang w:val="en-US"/>
              </w:rPr>
              <w:t xml:space="preserve"> </w:t>
            </w:r>
            <w:proofErr w:type="spellStart"/>
            <w:r w:rsidRPr="00DD6151">
              <w:rPr>
                <w:lang w:val="en-US"/>
              </w:rPr>
              <w:t>obligaţiilor</w:t>
            </w:r>
            <w:proofErr w:type="spellEnd"/>
            <w:r w:rsidRPr="00DD6151">
              <w:rPr>
                <w:lang w:val="en-US"/>
              </w:rPr>
              <w:t xml:space="preserve"> </w:t>
            </w:r>
            <w:proofErr w:type="spellStart"/>
            <w:r w:rsidRPr="00DD6151">
              <w:rPr>
                <w:lang w:val="en-US"/>
              </w:rPr>
              <w:t>ce</w:t>
            </w:r>
            <w:proofErr w:type="spellEnd"/>
            <w:r w:rsidRPr="00DD6151">
              <w:rPr>
                <w:lang w:val="en-US"/>
              </w:rPr>
              <w:t xml:space="preserve"> </w:t>
            </w:r>
            <w:proofErr w:type="spellStart"/>
            <w:r w:rsidRPr="00DD6151">
              <w:rPr>
                <w:lang w:val="en-US"/>
              </w:rPr>
              <w:t>rezultă</w:t>
            </w:r>
            <w:proofErr w:type="spellEnd"/>
            <w:r w:rsidRPr="00DD6151">
              <w:rPr>
                <w:lang w:val="en-US"/>
              </w:rPr>
              <w:t xml:space="preserve"> din </w:t>
            </w:r>
            <w:proofErr w:type="spellStart"/>
            <w:r w:rsidRPr="00DD6151">
              <w:rPr>
                <w:lang w:val="en-US"/>
              </w:rPr>
              <w:t>Legea</w:t>
            </w:r>
            <w:proofErr w:type="spellEnd"/>
            <w:r w:rsidRPr="00DD6151">
              <w:rPr>
                <w:lang w:val="en-US"/>
              </w:rPr>
              <w:t xml:space="preserve"> </w:t>
            </w:r>
            <w:r w:rsidR="00E10240" w:rsidRPr="00DD6151">
              <w:rPr>
                <w:lang w:val="en-US"/>
              </w:rPr>
              <w:t>nr.</w:t>
            </w:r>
            <w:r w:rsidRPr="00DD6151">
              <w:rPr>
                <w:lang w:val="en-US"/>
              </w:rPr>
              <w:t xml:space="preserve">131/2015 </w:t>
            </w:r>
            <w:proofErr w:type="spellStart"/>
            <w:r w:rsidRPr="00DD6151">
              <w:rPr>
                <w:lang w:val="en-US"/>
              </w:rPr>
              <w:t>priviind</w:t>
            </w:r>
            <w:proofErr w:type="spellEnd"/>
            <w:r w:rsidRPr="00DD6151">
              <w:rPr>
                <w:lang w:val="en-US"/>
              </w:rPr>
              <w:t xml:space="preserve"> </w:t>
            </w:r>
            <w:proofErr w:type="spellStart"/>
            <w:r w:rsidRPr="00DD6151">
              <w:rPr>
                <w:lang w:val="en-US"/>
              </w:rPr>
              <w:t>achizițiile</w:t>
            </w:r>
            <w:proofErr w:type="spellEnd"/>
            <w:r w:rsidRPr="00DD6151">
              <w:rPr>
                <w:lang w:val="en-US"/>
              </w:rPr>
              <w:t xml:space="preserve"> </w:t>
            </w:r>
            <w:proofErr w:type="spellStart"/>
            <w:r w:rsidRPr="00DD6151">
              <w:rPr>
                <w:lang w:val="en-US"/>
              </w:rPr>
              <w:t>publice</w:t>
            </w:r>
            <w:proofErr w:type="spellEnd"/>
            <w:r w:rsidRPr="00DD6151">
              <w:rPr>
                <w:lang w:val="en-US"/>
              </w:rPr>
              <w:t xml:space="preserve"> </w:t>
            </w:r>
            <w:proofErr w:type="spellStart"/>
            <w:r w:rsidRPr="00DD6151">
              <w:rPr>
                <w:lang w:val="en-US"/>
              </w:rPr>
              <w:t>și</w:t>
            </w:r>
            <w:proofErr w:type="spellEnd"/>
            <w:r w:rsidRPr="00DD6151">
              <w:rPr>
                <w:lang w:val="en-US"/>
              </w:rPr>
              <w:t>/</w:t>
            </w:r>
            <w:proofErr w:type="spellStart"/>
            <w:r w:rsidRPr="00DD6151">
              <w:rPr>
                <w:lang w:val="en-US"/>
              </w:rPr>
              <w:t>sau</w:t>
            </w:r>
            <w:proofErr w:type="spellEnd"/>
            <w:r w:rsidRPr="00DD6151">
              <w:rPr>
                <w:lang w:val="en-US"/>
              </w:rPr>
              <w:t xml:space="preserve"> </w:t>
            </w:r>
            <w:proofErr w:type="spellStart"/>
            <w:r w:rsidRPr="00DD6151">
              <w:rPr>
                <w:lang w:val="en-US"/>
              </w:rPr>
              <w:t>tratatele</w:t>
            </w:r>
            <w:proofErr w:type="spellEnd"/>
            <w:r w:rsidRPr="00DD6151">
              <w:rPr>
                <w:lang w:val="en-US"/>
              </w:rPr>
              <w:t xml:space="preserve"> </w:t>
            </w:r>
            <w:proofErr w:type="spellStart"/>
            <w:r w:rsidRPr="00DD6151">
              <w:rPr>
                <w:lang w:val="en-US"/>
              </w:rPr>
              <w:t>internaţionale</w:t>
            </w:r>
            <w:proofErr w:type="spellEnd"/>
            <w:r w:rsidRPr="00DD6151">
              <w:rPr>
                <w:lang w:val="en-US"/>
              </w:rPr>
              <w:t xml:space="preserve"> la care </w:t>
            </w:r>
            <w:proofErr w:type="spellStart"/>
            <w:r w:rsidRPr="00DD6151">
              <w:rPr>
                <w:lang w:val="en-US"/>
              </w:rPr>
              <w:t>Republica</w:t>
            </w:r>
            <w:proofErr w:type="spellEnd"/>
            <w:r w:rsidRPr="00DD6151">
              <w:rPr>
                <w:lang w:val="en-US"/>
              </w:rPr>
              <w:t xml:space="preserve"> Moldova </w:t>
            </w:r>
            <w:proofErr w:type="spellStart"/>
            <w:r w:rsidRPr="00DD6151">
              <w:rPr>
                <w:lang w:val="en-US"/>
              </w:rPr>
              <w:t>este</w:t>
            </w:r>
            <w:proofErr w:type="spellEnd"/>
            <w:r w:rsidRPr="00DD6151">
              <w:rPr>
                <w:lang w:val="en-US"/>
              </w:rPr>
              <w:t xml:space="preserve"> </w:t>
            </w:r>
            <w:proofErr w:type="spellStart"/>
            <w:r w:rsidRPr="00DD6151">
              <w:rPr>
                <w:lang w:val="en-US"/>
              </w:rPr>
              <w:t>parte</w:t>
            </w:r>
            <w:proofErr w:type="spellEnd"/>
            <w:r w:rsidRPr="00DD6151">
              <w:rPr>
                <w:lang w:val="en-US"/>
              </w:rPr>
              <w:t xml:space="preserve">, care a </w:t>
            </w:r>
            <w:proofErr w:type="spellStart"/>
            <w:r w:rsidRPr="00DD6151">
              <w:rPr>
                <w:lang w:val="en-US"/>
              </w:rPr>
              <w:t>fost</w:t>
            </w:r>
            <w:proofErr w:type="spellEnd"/>
            <w:r w:rsidRPr="00DD6151">
              <w:rPr>
                <w:lang w:val="en-US"/>
              </w:rPr>
              <w:t xml:space="preserve"> </w:t>
            </w:r>
            <w:proofErr w:type="spellStart"/>
            <w:r w:rsidRPr="00DD6151">
              <w:rPr>
                <w:lang w:val="en-US"/>
              </w:rPr>
              <w:t>constatată</w:t>
            </w:r>
            <w:proofErr w:type="spellEnd"/>
            <w:r w:rsidRPr="00DD6151">
              <w:rPr>
                <w:lang w:val="en-US"/>
              </w:rPr>
              <w:t xml:space="preserve"> </w:t>
            </w:r>
            <w:proofErr w:type="spellStart"/>
            <w:r w:rsidRPr="00DD6151">
              <w:rPr>
                <w:lang w:val="en-US"/>
              </w:rPr>
              <w:t>printr</w:t>
            </w:r>
            <w:proofErr w:type="spellEnd"/>
            <w:r w:rsidRPr="00DD6151">
              <w:rPr>
                <w:lang w:val="en-US"/>
              </w:rPr>
              <w:t xml:space="preserve">-o </w:t>
            </w:r>
            <w:proofErr w:type="spellStart"/>
            <w:r w:rsidRPr="00DD6151">
              <w:rPr>
                <w:lang w:val="en-US"/>
              </w:rPr>
              <w:t>decizie</w:t>
            </w:r>
            <w:proofErr w:type="spellEnd"/>
            <w:r w:rsidRPr="00DD6151">
              <w:rPr>
                <w:lang w:val="en-US"/>
              </w:rPr>
              <w:t xml:space="preserve"> a </w:t>
            </w:r>
            <w:proofErr w:type="spellStart"/>
            <w:r w:rsidRPr="00DD6151">
              <w:rPr>
                <w:lang w:val="en-US"/>
              </w:rPr>
              <w:t>unei</w:t>
            </w:r>
            <w:proofErr w:type="spellEnd"/>
            <w:r w:rsidRPr="00DD6151">
              <w:rPr>
                <w:lang w:val="en-US"/>
              </w:rPr>
              <w:t xml:space="preserve"> </w:t>
            </w:r>
            <w:proofErr w:type="spellStart"/>
            <w:r w:rsidRPr="00DD6151">
              <w:rPr>
                <w:lang w:val="en-US"/>
              </w:rPr>
              <w:t>instanțe</w:t>
            </w:r>
            <w:proofErr w:type="spellEnd"/>
            <w:r w:rsidRPr="00DD6151">
              <w:rPr>
                <w:lang w:val="en-US"/>
              </w:rPr>
              <w:t xml:space="preserve"> </w:t>
            </w:r>
            <w:proofErr w:type="spellStart"/>
            <w:r w:rsidRPr="00DD6151">
              <w:rPr>
                <w:lang w:val="en-US"/>
              </w:rPr>
              <w:t>judecătorești</w:t>
            </w:r>
            <w:proofErr w:type="spellEnd"/>
            <w:r w:rsidRPr="00DD6151">
              <w:rPr>
                <w:lang w:val="en-US"/>
              </w:rPr>
              <w:t xml:space="preserve"> </w:t>
            </w:r>
            <w:proofErr w:type="spellStart"/>
            <w:r w:rsidRPr="00DD6151">
              <w:rPr>
                <w:lang w:val="en-US"/>
              </w:rPr>
              <w:t>naționale</w:t>
            </w:r>
            <w:proofErr w:type="spellEnd"/>
            <w:r w:rsidRPr="00DD6151">
              <w:rPr>
                <w:lang w:val="en-US"/>
              </w:rPr>
              <w:t xml:space="preserve"> </w:t>
            </w:r>
            <w:proofErr w:type="spellStart"/>
            <w:r w:rsidRPr="00DD6151">
              <w:rPr>
                <w:lang w:val="en-US"/>
              </w:rPr>
              <w:t>sau</w:t>
            </w:r>
            <w:proofErr w:type="spellEnd"/>
            <w:r w:rsidRPr="00DD6151">
              <w:rPr>
                <w:lang w:val="en-US"/>
              </w:rPr>
              <w:t xml:space="preserve">, </w:t>
            </w:r>
            <w:proofErr w:type="spellStart"/>
            <w:r w:rsidRPr="00DD6151">
              <w:rPr>
                <w:lang w:val="en-US"/>
              </w:rPr>
              <w:t>după</w:t>
            </w:r>
            <w:proofErr w:type="spellEnd"/>
            <w:r w:rsidRPr="00DD6151">
              <w:rPr>
                <w:lang w:val="en-US"/>
              </w:rPr>
              <w:t xml:space="preserve"> </w:t>
            </w:r>
            <w:proofErr w:type="spellStart"/>
            <w:r w:rsidRPr="00DD6151">
              <w:rPr>
                <w:lang w:val="en-US"/>
              </w:rPr>
              <w:t>caz</w:t>
            </w:r>
            <w:proofErr w:type="spellEnd"/>
            <w:r w:rsidRPr="00DD6151">
              <w:rPr>
                <w:lang w:val="en-US"/>
              </w:rPr>
              <w:t xml:space="preserve">, </w:t>
            </w:r>
            <w:proofErr w:type="spellStart"/>
            <w:r w:rsidRPr="00DD6151">
              <w:rPr>
                <w:lang w:val="en-US"/>
              </w:rPr>
              <w:t>internaționale</w:t>
            </w:r>
            <w:proofErr w:type="spellEnd"/>
            <w:r w:rsidRPr="00DD6151">
              <w:rPr>
                <w:lang w:val="en-US"/>
              </w:rPr>
              <w:t>.</w:t>
            </w:r>
          </w:p>
          <w:p w14:paraId="63C6CFF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5D244776"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3D65DD2" w14:textId="77777777" w:rsidR="00AB7AE2" w:rsidRPr="00FF430B" w:rsidRDefault="00AB7AE2" w:rsidP="007C193B">
            <w:pPr>
              <w:jc w:val="both"/>
            </w:pPr>
          </w:p>
          <w:p w14:paraId="61DA26F7" w14:textId="77777777" w:rsidR="008A2F19" w:rsidRPr="00FF430B" w:rsidRDefault="007C193B" w:rsidP="007C193B">
            <w:pPr>
              <w:rPr>
                <w:b/>
              </w:rPr>
            </w:pPr>
            <w:r w:rsidRPr="00FF430B">
              <w:rPr>
                <w:b/>
              </w:rPr>
              <w:t>9. RECLAMAŢII ŞI SANCŢIUNI</w:t>
            </w:r>
          </w:p>
          <w:p w14:paraId="0915BE3B"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222F9183" w14:textId="77777777" w:rsidR="008A2F19" w:rsidRPr="00FF430B" w:rsidRDefault="008A2F19" w:rsidP="007C193B">
            <w:pPr>
              <w:jc w:val="both"/>
            </w:pPr>
            <w:r w:rsidRPr="00FF430B">
              <w:t xml:space="preserve">9.2. Pretenţiile privind calitatea Lucrărilor livrate sunt înaintate Antreprenorului în termen de ….. </w:t>
            </w:r>
            <w:r w:rsidRPr="00FF430B">
              <w:lastRenderedPageBreak/>
              <w:t>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15EE0B49"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6833A7F0"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20BE99C6" w14:textId="77777777" w:rsidR="008A2F19" w:rsidRPr="00FF430B" w:rsidRDefault="008A2F19" w:rsidP="007C193B">
            <w:pPr>
              <w:jc w:val="both"/>
            </w:pPr>
            <w:r w:rsidRPr="00FF430B">
              <w:t>9.5. Antreprenorul poartă răspundere pentru calitatea Lucrărilor în limitele stabilite, inclusiv pentru viciile ascunse.</w:t>
            </w:r>
          </w:p>
          <w:p w14:paraId="4B1E16DF"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5C604FF6"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75E8803B"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38C5EE7" w14:textId="77777777" w:rsidR="00A93011" w:rsidRPr="00FF430B" w:rsidRDefault="00A93011" w:rsidP="00A93011">
            <w:pPr>
              <w:rPr>
                <w:b/>
              </w:rPr>
            </w:pPr>
          </w:p>
          <w:p w14:paraId="6B21AD57" w14:textId="77777777" w:rsidR="00AE27C8" w:rsidRPr="00FF430B" w:rsidRDefault="007C193B" w:rsidP="007C193B">
            <w:pPr>
              <w:rPr>
                <w:b/>
              </w:rPr>
            </w:pPr>
            <w:r w:rsidRPr="00FF430B">
              <w:rPr>
                <w:b/>
              </w:rPr>
              <w:t>10. DREPTURI DE PROPRIETATE INTELECTUALĂ</w:t>
            </w:r>
          </w:p>
          <w:p w14:paraId="0603D254" w14:textId="77777777" w:rsidR="00AE27C8" w:rsidRPr="00FF430B" w:rsidRDefault="00AE27C8" w:rsidP="007C193B">
            <w:pPr>
              <w:jc w:val="both"/>
            </w:pPr>
            <w:r w:rsidRPr="00FF430B">
              <w:t>10.1. Antreprenorul are obligaţia să despăgubească Beneficiarul împotriva oricăror:</w:t>
            </w:r>
          </w:p>
          <w:p w14:paraId="5BA88D65"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C455453"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AC0DEED" w14:textId="77777777" w:rsidR="00AE27C8" w:rsidRPr="00FF430B" w:rsidRDefault="00AE27C8" w:rsidP="00AE27C8">
            <w:pPr>
              <w:ind w:firstLine="720"/>
              <w:jc w:val="both"/>
            </w:pPr>
          </w:p>
          <w:p w14:paraId="1434FDCC" w14:textId="77777777" w:rsidR="00AE27C8" w:rsidRPr="00FF430B" w:rsidRDefault="007C193B" w:rsidP="007C193B">
            <w:pPr>
              <w:rPr>
                <w:b/>
              </w:rPr>
            </w:pPr>
            <w:r w:rsidRPr="00FF430B">
              <w:rPr>
                <w:b/>
              </w:rPr>
              <w:t>11. DISPOZIŢII FINALE</w:t>
            </w:r>
          </w:p>
          <w:p w14:paraId="4FF92A77"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24DEE947"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16A81EAA"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4AAD1961"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DB36BDD"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173DDE05"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3B7B2C79"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7F6602CF" w14:textId="77777777" w:rsidR="00283820" w:rsidRPr="00FF430B" w:rsidRDefault="00283820" w:rsidP="004D7C86">
            <w:pPr>
              <w:spacing w:line="276" w:lineRule="auto"/>
              <w:contextualSpacing/>
            </w:pPr>
          </w:p>
          <w:p w14:paraId="0786ABC6" w14:textId="77777777" w:rsidR="004D7C86" w:rsidRPr="00FF430B" w:rsidRDefault="004D7C86" w:rsidP="004D7C86">
            <w:pPr>
              <w:spacing w:line="276" w:lineRule="auto"/>
              <w:contextualSpacing/>
            </w:pPr>
          </w:p>
          <w:p w14:paraId="5478860C" w14:textId="77777777" w:rsidR="00B262BA" w:rsidRPr="00FF430B" w:rsidRDefault="00B262BA" w:rsidP="004D7C86">
            <w:pPr>
              <w:spacing w:line="276" w:lineRule="auto"/>
              <w:contextualSpacing/>
            </w:pPr>
          </w:p>
          <w:p w14:paraId="2EBB6043" w14:textId="77777777" w:rsidR="000960C1" w:rsidRPr="00FF430B" w:rsidRDefault="000960C1" w:rsidP="004D7C86">
            <w:pPr>
              <w:spacing w:line="276" w:lineRule="auto"/>
              <w:contextualSpacing/>
            </w:pPr>
          </w:p>
          <w:p w14:paraId="6568C560" w14:textId="77777777" w:rsidR="000960C1" w:rsidRPr="00FF430B" w:rsidRDefault="000960C1" w:rsidP="004D7C86">
            <w:pPr>
              <w:spacing w:line="276" w:lineRule="auto"/>
              <w:contextualSpacing/>
            </w:pPr>
          </w:p>
          <w:p w14:paraId="7F68E84F" w14:textId="77777777" w:rsidR="000960C1" w:rsidRPr="00FF430B" w:rsidRDefault="000960C1" w:rsidP="004D7C86">
            <w:pPr>
              <w:spacing w:line="276" w:lineRule="auto"/>
              <w:contextualSpacing/>
            </w:pPr>
          </w:p>
          <w:p w14:paraId="76A5293D" w14:textId="77777777" w:rsidR="000960C1" w:rsidRPr="00FF430B" w:rsidRDefault="000960C1" w:rsidP="004D7C86">
            <w:pPr>
              <w:spacing w:line="276" w:lineRule="auto"/>
              <w:contextualSpacing/>
            </w:pPr>
          </w:p>
          <w:p w14:paraId="392C03D2" w14:textId="77777777" w:rsidR="004D7C86" w:rsidRPr="00FF430B" w:rsidRDefault="004D7C86" w:rsidP="004D7C86">
            <w:pPr>
              <w:spacing w:line="276" w:lineRule="auto"/>
              <w:contextualSpacing/>
            </w:pPr>
          </w:p>
          <w:p w14:paraId="689B501A" w14:textId="77777777" w:rsidR="004A5F0C" w:rsidRPr="00FF430B" w:rsidRDefault="004A5F0C" w:rsidP="004D7C86">
            <w:pPr>
              <w:spacing w:line="276" w:lineRule="auto"/>
              <w:contextualSpacing/>
            </w:pPr>
          </w:p>
          <w:p w14:paraId="295CD3DB" w14:textId="77777777" w:rsidR="004D7C86" w:rsidRPr="00FF430B" w:rsidRDefault="004D7C86" w:rsidP="009E5EBA">
            <w:pPr>
              <w:pStyle w:val="a"/>
              <w:numPr>
                <w:ilvl w:val="0"/>
                <w:numId w:val="33"/>
              </w:numPr>
              <w:tabs>
                <w:tab w:val="left" w:pos="2295"/>
              </w:tabs>
              <w:jc w:val="center"/>
            </w:pPr>
            <w:r w:rsidRPr="00FF430B">
              <w:rPr>
                <w:b/>
              </w:rPr>
              <w:lastRenderedPageBreak/>
              <w:t>PARTEA CE ȚINE DE CONDIȚIILE</w:t>
            </w:r>
          </w:p>
          <w:p w14:paraId="69384D4D"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2FFA6D86" w14:textId="77777777" w:rsidR="004D7C86" w:rsidRPr="00FF430B" w:rsidRDefault="004D7C86" w:rsidP="004D7C86">
            <w:pPr>
              <w:jc w:val="center"/>
            </w:pPr>
            <w:r w:rsidRPr="00FF430B">
              <w:t>(</w:t>
            </w:r>
            <w:r w:rsidRPr="00FF430B">
              <w:rPr>
                <w:sz w:val="20"/>
                <w:szCs w:val="20"/>
              </w:rPr>
              <w:t>LA NECESITATE)</w:t>
            </w:r>
          </w:p>
          <w:p w14:paraId="35486C65" w14:textId="77777777" w:rsidR="004D7C86" w:rsidRPr="00FF430B" w:rsidRDefault="004D7C86" w:rsidP="004D7C86">
            <w:pPr>
              <w:jc w:val="both"/>
              <w:rPr>
                <w:sz w:val="28"/>
                <w:szCs w:val="28"/>
              </w:rPr>
            </w:pPr>
          </w:p>
          <w:p w14:paraId="367339CE" w14:textId="77777777" w:rsidR="004D7C86" w:rsidRPr="00FF430B" w:rsidRDefault="004D7C86" w:rsidP="004D7C86">
            <w:pPr>
              <w:spacing w:line="276" w:lineRule="auto"/>
              <w:contextualSpacing/>
            </w:pPr>
          </w:p>
          <w:p w14:paraId="7D7D68E0" w14:textId="77777777" w:rsidR="004D7C86" w:rsidRPr="00FF430B" w:rsidRDefault="004D7C86" w:rsidP="004D7C86">
            <w:pPr>
              <w:spacing w:line="276" w:lineRule="auto"/>
              <w:contextualSpacing/>
            </w:pPr>
          </w:p>
          <w:p w14:paraId="4F2D5FCC" w14:textId="77777777" w:rsidR="004D7C86" w:rsidRPr="00FF430B" w:rsidRDefault="004D7C86" w:rsidP="004D7C86">
            <w:pPr>
              <w:spacing w:line="276" w:lineRule="auto"/>
              <w:contextualSpacing/>
            </w:pPr>
          </w:p>
          <w:p w14:paraId="1AC0E9DB" w14:textId="77777777" w:rsidR="004D7C86" w:rsidRPr="00FF430B" w:rsidRDefault="004D7C86" w:rsidP="004D7C86">
            <w:pPr>
              <w:spacing w:line="276" w:lineRule="auto"/>
              <w:contextualSpacing/>
            </w:pPr>
          </w:p>
          <w:p w14:paraId="75D83ABE" w14:textId="77777777" w:rsidR="004D7C86" w:rsidRPr="00FF430B" w:rsidRDefault="004D7C86" w:rsidP="004D7C86">
            <w:pPr>
              <w:spacing w:line="276" w:lineRule="auto"/>
              <w:contextualSpacing/>
            </w:pPr>
          </w:p>
          <w:p w14:paraId="0352701B" w14:textId="77777777" w:rsidR="004D7C86" w:rsidRPr="00FF430B" w:rsidRDefault="004D7C86" w:rsidP="004D7C86">
            <w:pPr>
              <w:spacing w:line="276" w:lineRule="auto"/>
              <w:contextualSpacing/>
            </w:pPr>
          </w:p>
          <w:p w14:paraId="0CA370A3" w14:textId="77777777" w:rsidR="00DF4A99" w:rsidRPr="00FF430B" w:rsidRDefault="00DF4A99" w:rsidP="009E5EBA">
            <w:pPr>
              <w:pStyle w:val="a"/>
              <w:numPr>
                <w:ilvl w:val="0"/>
                <w:numId w:val="16"/>
              </w:numPr>
              <w:tabs>
                <w:tab w:val="clear" w:pos="1134"/>
              </w:tabs>
              <w:spacing w:line="276" w:lineRule="auto"/>
              <w:ind w:left="0"/>
              <w:contextualSpacing/>
            </w:pPr>
            <w:r w:rsidRPr="00FF430B">
              <w:rPr>
                <w:b/>
              </w:rPr>
              <w:t>RECHIZITELE JURIDICE, POŞTALE ŞI DE PLĂŢI ALE PĂRŢILOR</w:t>
            </w:r>
          </w:p>
          <w:p w14:paraId="7524D2DD"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412487ED" w14:textId="77777777" w:rsidTr="00AD32DD">
              <w:trPr>
                <w:jc w:val="center"/>
              </w:trPr>
              <w:tc>
                <w:tcPr>
                  <w:tcW w:w="5163" w:type="dxa"/>
                  <w:tcBorders>
                    <w:top w:val="nil"/>
                    <w:left w:val="nil"/>
                    <w:bottom w:val="nil"/>
                    <w:right w:val="nil"/>
                  </w:tcBorders>
                </w:tcPr>
                <w:p w14:paraId="20BA5B38"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284A301D" w14:textId="77777777" w:rsidR="00DF4A99" w:rsidRPr="00FF430B" w:rsidRDefault="00DF4A99" w:rsidP="003305D5">
                  <w:pPr>
                    <w:tabs>
                      <w:tab w:val="left" w:pos="3295"/>
                    </w:tabs>
                    <w:jc w:val="center"/>
                  </w:pPr>
                  <w:r w:rsidRPr="00FF430B">
                    <w:rPr>
                      <w:b/>
                      <w:iCs/>
                    </w:rPr>
                    <w:t>BENEFICIARUL</w:t>
                  </w:r>
                </w:p>
              </w:tc>
            </w:tr>
            <w:tr w:rsidR="00DF4A99" w:rsidRPr="00EC30C2" w14:paraId="03A4CFE7" w14:textId="77777777" w:rsidTr="00AD32DD">
              <w:trPr>
                <w:jc w:val="center"/>
              </w:trPr>
              <w:tc>
                <w:tcPr>
                  <w:tcW w:w="5163" w:type="dxa"/>
                  <w:tcBorders>
                    <w:top w:val="nil"/>
                    <w:left w:val="nil"/>
                    <w:bottom w:val="nil"/>
                    <w:right w:val="nil"/>
                  </w:tcBorders>
                  <w:vAlign w:val="center"/>
                </w:tcPr>
                <w:p w14:paraId="317F5C33"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7E00E6D7"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5EDE56FC" w14:textId="77777777" w:rsidTr="00AD32DD">
              <w:trPr>
                <w:jc w:val="center"/>
              </w:trPr>
              <w:tc>
                <w:tcPr>
                  <w:tcW w:w="5163" w:type="dxa"/>
                  <w:tcBorders>
                    <w:top w:val="nil"/>
                    <w:left w:val="nil"/>
                    <w:bottom w:val="nil"/>
                    <w:right w:val="nil"/>
                  </w:tcBorders>
                  <w:vAlign w:val="center"/>
                </w:tcPr>
                <w:p w14:paraId="64C885E4"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7BC565C6"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24225688" w14:textId="77777777" w:rsidTr="00AD32DD">
              <w:trPr>
                <w:jc w:val="center"/>
              </w:trPr>
              <w:tc>
                <w:tcPr>
                  <w:tcW w:w="5163" w:type="dxa"/>
                  <w:tcBorders>
                    <w:top w:val="nil"/>
                    <w:left w:val="nil"/>
                    <w:bottom w:val="nil"/>
                    <w:right w:val="nil"/>
                  </w:tcBorders>
                  <w:vAlign w:val="center"/>
                </w:tcPr>
                <w:p w14:paraId="12BBFDB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5100BB68"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71A076CE" w14:textId="77777777" w:rsidTr="00AD32DD">
              <w:trPr>
                <w:jc w:val="center"/>
              </w:trPr>
              <w:tc>
                <w:tcPr>
                  <w:tcW w:w="5163" w:type="dxa"/>
                  <w:tcBorders>
                    <w:top w:val="nil"/>
                    <w:left w:val="nil"/>
                    <w:bottom w:val="nil"/>
                    <w:right w:val="nil"/>
                  </w:tcBorders>
                  <w:vAlign w:val="center"/>
                </w:tcPr>
                <w:p w14:paraId="545E5966"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2988E86"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0FEC44F7" w14:textId="77777777" w:rsidTr="00AD32DD">
              <w:trPr>
                <w:jc w:val="center"/>
              </w:trPr>
              <w:tc>
                <w:tcPr>
                  <w:tcW w:w="5163" w:type="dxa"/>
                  <w:tcBorders>
                    <w:top w:val="nil"/>
                    <w:left w:val="nil"/>
                    <w:bottom w:val="nil"/>
                    <w:right w:val="nil"/>
                  </w:tcBorders>
                  <w:vAlign w:val="center"/>
                </w:tcPr>
                <w:p w14:paraId="33FAABA8"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2981862"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10108457" w14:textId="77777777" w:rsidTr="00AD32DD">
              <w:trPr>
                <w:jc w:val="center"/>
              </w:trPr>
              <w:tc>
                <w:tcPr>
                  <w:tcW w:w="5163" w:type="dxa"/>
                  <w:tcBorders>
                    <w:top w:val="nil"/>
                    <w:left w:val="nil"/>
                    <w:bottom w:val="nil"/>
                    <w:right w:val="nil"/>
                  </w:tcBorders>
                  <w:vAlign w:val="center"/>
                </w:tcPr>
                <w:p w14:paraId="761E77A4"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09E0CC76"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7B2DBC78" w14:textId="77777777" w:rsidTr="00283820">
              <w:trPr>
                <w:trHeight w:val="749"/>
                <w:jc w:val="center"/>
              </w:trPr>
              <w:tc>
                <w:tcPr>
                  <w:tcW w:w="5163" w:type="dxa"/>
                  <w:tcBorders>
                    <w:top w:val="nil"/>
                    <w:left w:val="nil"/>
                    <w:bottom w:val="nil"/>
                    <w:right w:val="nil"/>
                  </w:tcBorders>
                  <w:vAlign w:val="center"/>
                </w:tcPr>
                <w:p w14:paraId="64B1BD4B"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B7CF39" w14:textId="77777777" w:rsidR="00DF4A99" w:rsidRPr="00FF430B" w:rsidRDefault="00DF4A99" w:rsidP="006A7C1C">
                  <w:pPr>
                    <w:tabs>
                      <w:tab w:val="left" w:pos="1134"/>
                      <w:tab w:val="left" w:pos="4680"/>
                      <w:tab w:val="left" w:pos="7020"/>
                    </w:tabs>
                    <w:suppressAutoHyphens/>
                    <w:ind w:firstLine="567"/>
                    <w:jc w:val="both"/>
                  </w:pPr>
                </w:p>
                <w:p w14:paraId="5395838A" w14:textId="77777777" w:rsidR="00DF4A99" w:rsidRPr="00FF430B" w:rsidRDefault="00DF4A99" w:rsidP="006A7C1C">
                  <w:pPr>
                    <w:tabs>
                      <w:tab w:val="left" w:pos="1134"/>
                      <w:tab w:val="left" w:pos="4680"/>
                      <w:tab w:val="left" w:pos="7020"/>
                    </w:tabs>
                    <w:suppressAutoHyphens/>
                    <w:ind w:firstLine="567"/>
                    <w:jc w:val="both"/>
                  </w:pPr>
                </w:p>
                <w:p w14:paraId="29E42A10" w14:textId="77777777" w:rsidR="00DF4A99" w:rsidRPr="00FF430B" w:rsidRDefault="00DF4A99" w:rsidP="006A7C1C">
                  <w:pPr>
                    <w:tabs>
                      <w:tab w:val="left" w:pos="1134"/>
                      <w:tab w:val="left" w:pos="4680"/>
                      <w:tab w:val="left" w:pos="7020"/>
                    </w:tabs>
                    <w:suppressAutoHyphens/>
                    <w:ind w:firstLine="567"/>
                    <w:jc w:val="both"/>
                  </w:pPr>
                </w:p>
                <w:p w14:paraId="312E74FD" w14:textId="77777777" w:rsidR="00DF4A99" w:rsidRPr="00FF430B" w:rsidRDefault="00DF4A99" w:rsidP="006A7C1C">
                  <w:pPr>
                    <w:tabs>
                      <w:tab w:val="left" w:pos="1134"/>
                      <w:tab w:val="left" w:pos="4680"/>
                      <w:tab w:val="left" w:pos="7020"/>
                    </w:tabs>
                    <w:suppressAutoHyphens/>
                    <w:ind w:firstLine="567"/>
                    <w:jc w:val="both"/>
                  </w:pPr>
                </w:p>
                <w:p w14:paraId="5E4AEB32" w14:textId="77777777" w:rsidR="00DF4A99" w:rsidRPr="00FF430B" w:rsidRDefault="00DF4A99" w:rsidP="006A7C1C">
                  <w:pPr>
                    <w:tabs>
                      <w:tab w:val="left" w:pos="1134"/>
                      <w:tab w:val="left" w:pos="4680"/>
                      <w:tab w:val="left" w:pos="7020"/>
                    </w:tabs>
                    <w:suppressAutoHyphens/>
                    <w:ind w:firstLine="567"/>
                    <w:jc w:val="both"/>
                  </w:pPr>
                </w:p>
              </w:tc>
            </w:tr>
          </w:tbl>
          <w:p w14:paraId="24A44999"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4DA82BC0"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536814E" w14:textId="77777777" w:rsidTr="00AD32DD">
              <w:trPr>
                <w:trHeight w:val="357"/>
                <w:jc w:val="center"/>
              </w:trPr>
              <w:tc>
                <w:tcPr>
                  <w:tcW w:w="5188" w:type="dxa"/>
                  <w:vAlign w:val="center"/>
                </w:tcPr>
                <w:p w14:paraId="47A3554B" w14:textId="77777777" w:rsidR="00DF4A99" w:rsidRPr="00FF430B" w:rsidRDefault="00DF4A99" w:rsidP="006A7C1C">
                  <w:pPr>
                    <w:jc w:val="center"/>
                    <w:rPr>
                      <w:b/>
                    </w:rPr>
                  </w:pPr>
                  <w:r w:rsidRPr="00FF430B">
                    <w:rPr>
                      <w:b/>
                    </w:rPr>
                    <w:t>ANTREPRENOR</w:t>
                  </w:r>
                </w:p>
              </w:tc>
              <w:tc>
                <w:tcPr>
                  <w:tcW w:w="4559" w:type="dxa"/>
                  <w:vAlign w:val="center"/>
                </w:tcPr>
                <w:p w14:paraId="600BF157" w14:textId="77777777" w:rsidR="00DF4A99" w:rsidRPr="00FF430B" w:rsidRDefault="00DF4A99" w:rsidP="006A7C1C">
                  <w:pPr>
                    <w:jc w:val="center"/>
                    <w:rPr>
                      <w:b/>
                    </w:rPr>
                  </w:pPr>
                  <w:r w:rsidRPr="00FF430B">
                    <w:rPr>
                      <w:b/>
                    </w:rPr>
                    <w:t>BENEFICIAR</w:t>
                  </w:r>
                </w:p>
              </w:tc>
            </w:tr>
            <w:tr w:rsidR="00DF4A99" w:rsidRPr="00EC30C2" w14:paraId="241EFB74" w14:textId="77777777" w:rsidTr="00AD32DD">
              <w:trPr>
                <w:trHeight w:val="357"/>
                <w:jc w:val="center"/>
              </w:trPr>
              <w:tc>
                <w:tcPr>
                  <w:tcW w:w="5188" w:type="dxa"/>
                  <w:vAlign w:val="center"/>
                </w:tcPr>
                <w:p w14:paraId="570B59FD" w14:textId="77777777" w:rsidR="00DF4A99" w:rsidRPr="00FF430B" w:rsidRDefault="00DF4A99" w:rsidP="00AD32DD">
                  <w:pPr>
                    <w:jc w:val="both"/>
                    <w:rPr>
                      <w:b/>
                    </w:rPr>
                  </w:pPr>
                </w:p>
              </w:tc>
              <w:tc>
                <w:tcPr>
                  <w:tcW w:w="4559" w:type="dxa"/>
                  <w:vAlign w:val="center"/>
                </w:tcPr>
                <w:p w14:paraId="698811C7" w14:textId="77777777" w:rsidR="00DF4A99" w:rsidRPr="00FF430B" w:rsidRDefault="00DF4A99" w:rsidP="00AD32DD">
                  <w:pPr>
                    <w:jc w:val="both"/>
                    <w:rPr>
                      <w:b/>
                    </w:rPr>
                  </w:pPr>
                </w:p>
              </w:tc>
            </w:tr>
          </w:tbl>
          <w:p w14:paraId="53A143CB" w14:textId="77777777" w:rsidR="00DF4A99" w:rsidRPr="00FF430B" w:rsidRDefault="00DF4A99" w:rsidP="00DF4A99">
            <w:pPr>
              <w:tabs>
                <w:tab w:val="left" w:pos="2295"/>
              </w:tabs>
              <w:jc w:val="both"/>
            </w:pPr>
          </w:p>
          <w:p w14:paraId="6CB2947E" w14:textId="77777777" w:rsidR="00DF4A99" w:rsidRPr="00FF430B" w:rsidRDefault="00DF4A99" w:rsidP="00DF4A99">
            <w:pPr>
              <w:tabs>
                <w:tab w:val="left" w:pos="2295"/>
              </w:tabs>
              <w:jc w:val="both"/>
            </w:pPr>
          </w:p>
          <w:p w14:paraId="19F78622" w14:textId="77777777" w:rsidR="00DF4A99" w:rsidRPr="00FF430B" w:rsidRDefault="00DF4A99" w:rsidP="00DF4A99">
            <w:pPr>
              <w:tabs>
                <w:tab w:val="left" w:pos="2295"/>
              </w:tabs>
              <w:jc w:val="center"/>
            </w:pPr>
          </w:p>
          <w:p w14:paraId="47E1909B" w14:textId="77777777" w:rsidR="00234775" w:rsidRPr="00FF430B" w:rsidRDefault="00234775" w:rsidP="00DF4A99">
            <w:pPr>
              <w:tabs>
                <w:tab w:val="left" w:pos="2295"/>
              </w:tabs>
              <w:jc w:val="center"/>
            </w:pPr>
          </w:p>
          <w:p w14:paraId="33756460" w14:textId="77777777" w:rsidR="00283820" w:rsidRPr="00FF430B" w:rsidRDefault="00283820" w:rsidP="00DF4A99">
            <w:pPr>
              <w:tabs>
                <w:tab w:val="left" w:pos="2295"/>
              </w:tabs>
              <w:jc w:val="center"/>
            </w:pPr>
          </w:p>
          <w:p w14:paraId="39987717" w14:textId="77777777" w:rsidR="00DF4A99" w:rsidRPr="00FF430B" w:rsidRDefault="00DF4A99" w:rsidP="00DF4A99">
            <w:pPr>
              <w:tabs>
                <w:tab w:val="left" w:pos="2295"/>
              </w:tabs>
              <w:jc w:val="both"/>
            </w:pPr>
          </w:p>
          <w:p w14:paraId="291D7A62" w14:textId="77777777" w:rsidR="00DB5DCF" w:rsidRPr="00FF430B" w:rsidRDefault="00DB5DCF" w:rsidP="00196AB4">
            <w:pPr>
              <w:tabs>
                <w:tab w:val="left" w:pos="2295"/>
              </w:tabs>
              <w:jc w:val="both"/>
            </w:pPr>
          </w:p>
          <w:p w14:paraId="6AECD0F3" w14:textId="77777777" w:rsidR="00F53F69" w:rsidRPr="00FF430B" w:rsidRDefault="00F53F69" w:rsidP="00196AB4">
            <w:pPr>
              <w:tabs>
                <w:tab w:val="left" w:pos="2295"/>
              </w:tabs>
              <w:jc w:val="both"/>
            </w:pPr>
          </w:p>
          <w:p w14:paraId="1A18E1D5" w14:textId="77777777" w:rsidR="002D6E71" w:rsidRPr="00FF430B" w:rsidRDefault="002D6E71" w:rsidP="00196AB4">
            <w:pPr>
              <w:jc w:val="both"/>
              <w:rPr>
                <w:sz w:val="28"/>
                <w:szCs w:val="28"/>
              </w:rPr>
            </w:pPr>
          </w:p>
          <w:p w14:paraId="479C5D0E" w14:textId="77777777" w:rsidR="004D7C86" w:rsidRPr="00FF430B" w:rsidRDefault="004D7C86" w:rsidP="00196AB4">
            <w:pPr>
              <w:jc w:val="both"/>
              <w:rPr>
                <w:sz w:val="28"/>
                <w:szCs w:val="28"/>
              </w:rPr>
            </w:pPr>
          </w:p>
          <w:p w14:paraId="54AAB029" w14:textId="77777777" w:rsidR="004D7C86" w:rsidRPr="00FF430B" w:rsidRDefault="004D7C86" w:rsidP="00196AB4">
            <w:pPr>
              <w:jc w:val="both"/>
              <w:rPr>
                <w:sz w:val="28"/>
                <w:szCs w:val="28"/>
              </w:rPr>
            </w:pPr>
          </w:p>
          <w:p w14:paraId="3334F913" w14:textId="77777777" w:rsidR="004D7C86" w:rsidRPr="00FF430B" w:rsidRDefault="004D7C86" w:rsidP="00196AB4">
            <w:pPr>
              <w:jc w:val="both"/>
              <w:rPr>
                <w:sz w:val="28"/>
                <w:szCs w:val="28"/>
              </w:rPr>
            </w:pPr>
          </w:p>
          <w:p w14:paraId="12442220" w14:textId="77777777" w:rsidR="004D7C86" w:rsidRPr="00FF430B" w:rsidRDefault="004D7C86" w:rsidP="00196AB4">
            <w:pPr>
              <w:jc w:val="both"/>
              <w:rPr>
                <w:sz w:val="28"/>
                <w:szCs w:val="28"/>
              </w:rPr>
            </w:pPr>
          </w:p>
          <w:p w14:paraId="5ADDDF65" w14:textId="77777777" w:rsidR="004D7C86" w:rsidRPr="00FF430B" w:rsidRDefault="004D7C86" w:rsidP="00196AB4">
            <w:pPr>
              <w:jc w:val="both"/>
              <w:rPr>
                <w:sz w:val="28"/>
                <w:szCs w:val="28"/>
              </w:rPr>
            </w:pPr>
          </w:p>
          <w:p w14:paraId="0CD00142" w14:textId="77777777" w:rsidR="004D7C86" w:rsidRPr="00FF430B" w:rsidRDefault="004D7C86" w:rsidP="00196AB4">
            <w:pPr>
              <w:jc w:val="both"/>
              <w:rPr>
                <w:sz w:val="28"/>
                <w:szCs w:val="28"/>
              </w:rPr>
            </w:pPr>
          </w:p>
          <w:p w14:paraId="22CCF31B" w14:textId="77777777" w:rsidR="004D7C86" w:rsidRPr="00FF430B" w:rsidRDefault="004D7C86" w:rsidP="00196AB4">
            <w:pPr>
              <w:jc w:val="both"/>
              <w:rPr>
                <w:sz w:val="28"/>
                <w:szCs w:val="28"/>
              </w:rPr>
            </w:pPr>
          </w:p>
          <w:p w14:paraId="2B971A24" w14:textId="77777777" w:rsidR="004D7C86" w:rsidRPr="00FF430B" w:rsidRDefault="004D7C86" w:rsidP="00196AB4">
            <w:pPr>
              <w:jc w:val="both"/>
              <w:rPr>
                <w:sz w:val="28"/>
                <w:szCs w:val="28"/>
              </w:rPr>
            </w:pPr>
          </w:p>
          <w:p w14:paraId="5ED2ADEB" w14:textId="77777777" w:rsidR="00AD17E8" w:rsidRDefault="00AD17E8" w:rsidP="00196AB4">
            <w:pPr>
              <w:jc w:val="both"/>
              <w:rPr>
                <w:sz w:val="28"/>
                <w:szCs w:val="28"/>
              </w:rPr>
            </w:pPr>
          </w:p>
          <w:p w14:paraId="5366FE37" w14:textId="77777777" w:rsidR="006537B3" w:rsidRPr="00FF430B" w:rsidRDefault="006537B3" w:rsidP="00196AB4">
            <w:pPr>
              <w:jc w:val="both"/>
              <w:rPr>
                <w:sz w:val="28"/>
                <w:szCs w:val="28"/>
              </w:rPr>
            </w:pPr>
          </w:p>
          <w:p w14:paraId="313368C3" w14:textId="77777777" w:rsidR="00BE49DD" w:rsidRPr="00FF430B" w:rsidRDefault="00BE49DD" w:rsidP="004D7C86">
            <w:pPr>
              <w:tabs>
                <w:tab w:val="left" w:pos="2295"/>
              </w:tabs>
              <w:jc w:val="right"/>
            </w:pPr>
          </w:p>
          <w:p w14:paraId="1C46C015" w14:textId="77777777" w:rsidR="00461DAC" w:rsidRPr="00FF430B" w:rsidRDefault="00461DAC" w:rsidP="004D7C86">
            <w:pPr>
              <w:tabs>
                <w:tab w:val="left" w:pos="2295"/>
              </w:tabs>
              <w:jc w:val="right"/>
            </w:pPr>
            <w:r w:rsidRPr="00FF430B">
              <w:t xml:space="preserve">Anexa nr. </w:t>
            </w:r>
            <w:r w:rsidR="004D7C86" w:rsidRPr="00FF430B">
              <w:t>1</w:t>
            </w:r>
          </w:p>
          <w:p w14:paraId="6143A4CB" w14:textId="77777777" w:rsidR="00461DAC" w:rsidRPr="00FF430B" w:rsidRDefault="00AB7AE2" w:rsidP="004D7C86">
            <w:pPr>
              <w:tabs>
                <w:tab w:val="left" w:pos="2295"/>
              </w:tabs>
              <w:jc w:val="right"/>
            </w:pPr>
            <w:r w:rsidRPr="00FF430B">
              <w:lastRenderedPageBreak/>
              <w:t>la C</w:t>
            </w:r>
            <w:r w:rsidR="00461DAC" w:rsidRPr="00FF430B">
              <w:t>ontractul nr. ___________</w:t>
            </w:r>
          </w:p>
          <w:p w14:paraId="7B15DE4D"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10FE3905" w14:textId="77777777" w:rsidR="007323B6" w:rsidRPr="00FF430B" w:rsidRDefault="007323B6" w:rsidP="00196AB4">
            <w:pPr>
              <w:tabs>
                <w:tab w:val="left" w:pos="2295"/>
              </w:tabs>
              <w:jc w:val="both"/>
            </w:pPr>
          </w:p>
          <w:p w14:paraId="03DE30D7" w14:textId="77777777" w:rsidR="004D7C86" w:rsidRPr="00FF430B" w:rsidRDefault="004D7C86" w:rsidP="00196AB4">
            <w:pPr>
              <w:tabs>
                <w:tab w:val="left" w:pos="2295"/>
              </w:tabs>
              <w:jc w:val="both"/>
            </w:pPr>
          </w:p>
          <w:p w14:paraId="7E04482C" w14:textId="77777777" w:rsidR="004D7C86" w:rsidRPr="00FF430B" w:rsidRDefault="004D7C86" w:rsidP="00196AB4">
            <w:pPr>
              <w:tabs>
                <w:tab w:val="left" w:pos="2295"/>
              </w:tabs>
              <w:jc w:val="both"/>
            </w:pPr>
          </w:p>
          <w:p w14:paraId="0551B64D" w14:textId="77777777" w:rsidR="004D7C86" w:rsidRPr="00FF430B" w:rsidRDefault="004D7C86" w:rsidP="00196AB4">
            <w:pPr>
              <w:tabs>
                <w:tab w:val="left" w:pos="2295"/>
              </w:tabs>
              <w:jc w:val="both"/>
            </w:pPr>
          </w:p>
          <w:p w14:paraId="2ACB5442" w14:textId="77777777" w:rsidR="004D7C86" w:rsidRPr="00FF430B" w:rsidRDefault="004D7C86" w:rsidP="00196AB4">
            <w:pPr>
              <w:tabs>
                <w:tab w:val="left" w:pos="2295"/>
              </w:tabs>
              <w:jc w:val="both"/>
            </w:pPr>
          </w:p>
          <w:p w14:paraId="556C28DD" w14:textId="77777777" w:rsidR="002B4D12" w:rsidRPr="00FF430B" w:rsidRDefault="002B4D12" w:rsidP="00196AB4">
            <w:pPr>
              <w:tabs>
                <w:tab w:val="left" w:pos="2295"/>
              </w:tabs>
              <w:jc w:val="both"/>
            </w:pPr>
          </w:p>
          <w:p w14:paraId="31688BAA" w14:textId="77777777" w:rsidR="002B4D12" w:rsidRPr="00FF430B" w:rsidRDefault="002B4D12" w:rsidP="00196AB4">
            <w:pPr>
              <w:tabs>
                <w:tab w:val="left" w:pos="2295"/>
              </w:tabs>
              <w:jc w:val="both"/>
              <w:rPr>
                <w:b/>
              </w:rPr>
            </w:pPr>
            <w:r w:rsidRPr="00FF430B">
              <w:rPr>
                <w:b/>
              </w:rPr>
              <w:t>SPECIFICAŢII TEHNICE</w:t>
            </w:r>
          </w:p>
          <w:p w14:paraId="12C2C962"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F101F45"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B4792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98FB74"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F357A7"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C765239" w14:textId="77777777" w:rsidR="004001DE" w:rsidRPr="00FF430B" w:rsidRDefault="004001DE" w:rsidP="004001DE">
                  <w:pPr>
                    <w:jc w:val="center"/>
                    <w:rPr>
                      <w:b/>
                    </w:rPr>
                  </w:pPr>
                  <w:r w:rsidRPr="00FF430B">
                    <w:rPr>
                      <w:b/>
                    </w:rPr>
                    <w:t>Specificarea tehnică deplină solicitată de către autoritatea contractantă</w:t>
                  </w:r>
                </w:p>
                <w:p w14:paraId="023D2329"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7A962F"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3FE0956B"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5D0FC85" w14:textId="77777777" w:rsidR="00BB27F9" w:rsidRPr="00FF430B" w:rsidRDefault="004001DE" w:rsidP="00B262BA">
                  <w:pPr>
                    <w:ind w:left="378" w:right="377"/>
                    <w:jc w:val="center"/>
                    <w:rPr>
                      <w:b/>
                      <w:bCs/>
                      <w:noProof w:val="0"/>
                    </w:rPr>
                  </w:pPr>
                  <w:r w:rsidRPr="00FF430B">
                    <w:rPr>
                      <w:b/>
                      <w:bCs/>
                      <w:noProof w:val="0"/>
                    </w:rPr>
                    <w:t>Standarde de</w:t>
                  </w:r>
                </w:p>
                <w:p w14:paraId="5D743B34"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39287112"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8C6AB1"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E5CCDB"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F0F57A"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063656"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5F8C89"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F9F3106" w14:textId="77777777" w:rsidR="004001DE" w:rsidRPr="00FF430B" w:rsidRDefault="004001DE" w:rsidP="00196AB4">
                  <w:pPr>
                    <w:jc w:val="both"/>
                    <w:rPr>
                      <w:noProof w:val="0"/>
                    </w:rPr>
                  </w:pPr>
                </w:p>
              </w:tc>
            </w:tr>
            <w:tr w:rsidR="004001DE" w:rsidRPr="00EC30C2" w14:paraId="7F71557F"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869ABA"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EAAD95"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20911"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F2A626"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CB288"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DB9E420" w14:textId="77777777" w:rsidR="004001DE" w:rsidRPr="00FF430B" w:rsidRDefault="004001DE" w:rsidP="00196AB4">
                  <w:pPr>
                    <w:jc w:val="both"/>
                    <w:rPr>
                      <w:noProof w:val="0"/>
                    </w:rPr>
                  </w:pPr>
                </w:p>
              </w:tc>
            </w:tr>
            <w:tr w:rsidR="004001DE" w:rsidRPr="00EC30C2" w14:paraId="21BDBE00" w14:textId="77777777" w:rsidTr="00B262BA">
              <w:tc>
                <w:tcPr>
                  <w:tcW w:w="2261" w:type="dxa"/>
                  <w:gridSpan w:val="2"/>
                  <w:tcBorders>
                    <w:top w:val="single" w:sz="6" w:space="0" w:color="000000"/>
                    <w:left w:val="nil"/>
                    <w:bottom w:val="nil"/>
                    <w:right w:val="nil"/>
                  </w:tcBorders>
                </w:tcPr>
                <w:p w14:paraId="39E9D9FB" w14:textId="77777777" w:rsidR="004001DE" w:rsidRPr="00FF430B" w:rsidRDefault="004001DE" w:rsidP="00196AB4">
                  <w:pPr>
                    <w:jc w:val="both"/>
                    <w:rPr>
                      <w:noProof w:val="0"/>
                    </w:rPr>
                  </w:pPr>
                </w:p>
                <w:p w14:paraId="5B5C3AF0" w14:textId="77777777" w:rsidR="005C3D95" w:rsidRPr="00FF430B" w:rsidRDefault="005C3D95" w:rsidP="00196AB4">
                  <w:pPr>
                    <w:jc w:val="both"/>
                    <w:rPr>
                      <w:noProof w:val="0"/>
                    </w:rPr>
                  </w:pPr>
                </w:p>
                <w:p w14:paraId="7C4DF156" w14:textId="77777777" w:rsidR="005C3D95" w:rsidRPr="00FF430B" w:rsidRDefault="005C3D95" w:rsidP="00196AB4">
                  <w:pPr>
                    <w:jc w:val="both"/>
                    <w:rPr>
                      <w:noProof w:val="0"/>
                    </w:rPr>
                  </w:pPr>
                </w:p>
                <w:p w14:paraId="55305C83" w14:textId="77777777" w:rsidR="005C3D95" w:rsidRPr="00FF430B" w:rsidRDefault="005C3D95" w:rsidP="00196AB4">
                  <w:pPr>
                    <w:jc w:val="both"/>
                    <w:rPr>
                      <w:noProof w:val="0"/>
                    </w:rPr>
                  </w:pPr>
                </w:p>
                <w:p w14:paraId="3B59F990"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5C7D957" w14:textId="77777777" w:rsidR="004001DE" w:rsidRPr="00FF430B" w:rsidRDefault="004001DE" w:rsidP="00196AB4">
                  <w:pPr>
                    <w:jc w:val="both"/>
                    <w:rPr>
                      <w:noProof w:val="0"/>
                    </w:rPr>
                  </w:pPr>
                  <w:r w:rsidRPr="00FF430B">
                    <w:rPr>
                      <w:noProof w:val="0"/>
                    </w:rPr>
                    <w:t> </w:t>
                  </w:r>
                </w:p>
                <w:p w14:paraId="5EE991C8" w14:textId="77777777" w:rsidR="005C3D95" w:rsidRPr="00FF430B" w:rsidRDefault="005C3D95" w:rsidP="002B4D12">
                  <w:pPr>
                    <w:jc w:val="center"/>
                    <w:rPr>
                      <w:b/>
                      <w:bCs/>
                      <w:noProof w:val="0"/>
                    </w:rPr>
                  </w:pPr>
                </w:p>
                <w:p w14:paraId="418A81D1" w14:textId="77777777" w:rsidR="004D7C86" w:rsidRPr="00FF430B" w:rsidRDefault="004D7C86" w:rsidP="002B4D12">
                  <w:pPr>
                    <w:jc w:val="center"/>
                    <w:rPr>
                      <w:b/>
                      <w:bCs/>
                      <w:noProof w:val="0"/>
                    </w:rPr>
                  </w:pPr>
                </w:p>
                <w:p w14:paraId="79A318CC" w14:textId="77777777" w:rsidR="004D7C86" w:rsidRPr="00FF430B" w:rsidRDefault="004D7C86" w:rsidP="002B4D12">
                  <w:pPr>
                    <w:jc w:val="center"/>
                    <w:rPr>
                      <w:b/>
                      <w:bCs/>
                      <w:noProof w:val="0"/>
                    </w:rPr>
                  </w:pPr>
                </w:p>
                <w:p w14:paraId="00FB3D34" w14:textId="77777777" w:rsidR="004D7C86" w:rsidRPr="00FF430B" w:rsidRDefault="004D7C86" w:rsidP="002B4D12">
                  <w:pPr>
                    <w:jc w:val="center"/>
                    <w:rPr>
                      <w:b/>
                      <w:bCs/>
                      <w:noProof w:val="0"/>
                    </w:rPr>
                  </w:pPr>
                </w:p>
                <w:p w14:paraId="4167A75E" w14:textId="77777777" w:rsidR="004D7C86" w:rsidRPr="00FF430B" w:rsidRDefault="004D7C86" w:rsidP="002B4D12">
                  <w:pPr>
                    <w:jc w:val="center"/>
                    <w:rPr>
                      <w:b/>
                      <w:bCs/>
                      <w:noProof w:val="0"/>
                    </w:rPr>
                  </w:pPr>
                </w:p>
                <w:p w14:paraId="408C92D2" w14:textId="77777777" w:rsidR="004D7C86" w:rsidRPr="00FF430B" w:rsidRDefault="004D7C86" w:rsidP="002B4D12">
                  <w:pPr>
                    <w:jc w:val="center"/>
                    <w:rPr>
                      <w:b/>
                      <w:bCs/>
                      <w:noProof w:val="0"/>
                    </w:rPr>
                  </w:pPr>
                </w:p>
                <w:p w14:paraId="6BE96724" w14:textId="77777777" w:rsidR="005C3D95" w:rsidRPr="00FF430B" w:rsidRDefault="005C3D95" w:rsidP="002B4D12">
                  <w:pPr>
                    <w:jc w:val="center"/>
                    <w:rPr>
                      <w:b/>
                      <w:bCs/>
                      <w:noProof w:val="0"/>
                    </w:rPr>
                  </w:pPr>
                </w:p>
                <w:p w14:paraId="7426BCA5" w14:textId="77777777" w:rsidR="004001DE" w:rsidRDefault="004001DE" w:rsidP="00D51F0A">
                  <w:pPr>
                    <w:rPr>
                      <w:b/>
                      <w:bCs/>
                      <w:noProof w:val="0"/>
                    </w:rPr>
                  </w:pPr>
                  <w:r w:rsidRPr="00FF430B">
                    <w:rPr>
                      <w:b/>
                      <w:bCs/>
                      <w:noProof w:val="0"/>
                    </w:rPr>
                    <w:t>SEMNĂTURILE PĂRŢILOR</w:t>
                  </w:r>
                </w:p>
                <w:p w14:paraId="0D200DCA" w14:textId="77777777" w:rsidR="006A7C1C" w:rsidRPr="00FF430B" w:rsidRDefault="006A7C1C" w:rsidP="00D51F0A">
                  <w:pPr>
                    <w:rPr>
                      <w:noProof w:val="0"/>
                    </w:rPr>
                  </w:pPr>
                </w:p>
              </w:tc>
            </w:tr>
            <w:tr w:rsidR="004001DE" w:rsidRPr="00EC30C2" w14:paraId="6E2A9C01"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072EC1A6"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27C7A0E6" w14:textId="77777777" w:rsidR="004001DE" w:rsidRPr="00FF430B" w:rsidRDefault="004001DE" w:rsidP="00196AB4">
                  <w:pPr>
                    <w:ind w:firstLine="567"/>
                    <w:jc w:val="both"/>
                    <w:rPr>
                      <w:noProof w:val="0"/>
                    </w:rPr>
                  </w:pPr>
                  <w:r w:rsidRPr="00FF430B">
                    <w:rPr>
                      <w:noProof w:val="0"/>
                    </w:rPr>
                    <w:t> </w:t>
                  </w:r>
                </w:p>
                <w:p w14:paraId="307455BF"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7A0A5115"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78D58484" w14:textId="77777777" w:rsidR="004001DE" w:rsidRPr="00FF430B" w:rsidRDefault="00A30B00" w:rsidP="00D51F0A">
                  <w:pPr>
                    <w:rPr>
                      <w:noProof w:val="0"/>
                    </w:rPr>
                  </w:pPr>
                  <w:r w:rsidRPr="00FF430B">
                    <w:rPr>
                      <w:b/>
                      <w:bCs/>
                      <w:noProof w:val="0"/>
                    </w:rPr>
                    <w:t xml:space="preserve">                                  Beneficiar</w:t>
                  </w:r>
                </w:p>
                <w:p w14:paraId="3249BFC1" w14:textId="77777777" w:rsidR="00D51F0A" w:rsidRPr="00FF430B" w:rsidRDefault="00D51F0A" w:rsidP="00196AB4">
                  <w:pPr>
                    <w:ind w:firstLine="567"/>
                    <w:jc w:val="both"/>
                    <w:rPr>
                      <w:noProof w:val="0"/>
                    </w:rPr>
                  </w:pPr>
                </w:p>
                <w:p w14:paraId="524E1612" w14:textId="77777777" w:rsidR="004001DE" w:rsidRPr="00FF430B" w:rsidRDefault="00A30B00" w:rsidP="00196AB4">
                  <w:pPr>
                    <w:ind w:firstLine="567"/>
                    <w:jc w:val="both"/>
                    <w:rPr>
                      <w:noProof w:val="0"/>
                    </w:rPr>
                  </w:pPr>
                  <w:r w:rsidRPr="00FF430B">
                    <w:rPr>
                      <w:noProof w:val="0"/>
                    </w:rPr>
                    <w:t> </w:t>
                  </w:r>
                </w:p>
                <w:p w14:paraId="18B18AE8" w14:textId="77777777" w:rsidR="004001DE" w:rsidRPr="00FF430B" w:rsidRDefault="004001DE" w:rsidP="00196AB4">
                  <w:pPr>
                    <w:ind w:firstLine="567"/>
                    <w:jc w:val="both"/>
                    <w:rPr>
                      <w:noProof w:val="0"/>
                    </w:rPr>
                  </w:pPr>
                </w:p>
              </w:tc>
            </w:tr>
          </w:tbl>
          <w:p w14:paraId="73AFB544" w14:textId="77777777" w:rsidR="004D7C86" w:rsidRPr="00FF430B" w:rsidRDefault="004D7C86" w:rsidP="00196AB4">
            <w:pPr>
              <w:ind w:firstLine="567"/>
              <w:jc w:val="both"/>
              <w:rPr>
                <w:noProof w:val="0"/>
              </w:rPr>
            </w:pPr>
          </w:p>
          <w:p w14:paraId="36C9E8EA" w14:textId="77777777" w:rsidR="004D7C86" w:rsidRPr="00FF430B" w:rsidRDefault="004D7C86" w:rsidP="00196AB4">
            <w:pPr>
              <w:ind w:firstLine="567"/>
              <w:jc w:val="both"/>
              <w:rPr>
                <w:noProof w:val="0"/>
              </w:rPr>
            </w:pPr>
          </w:p>
          <w:p w14:paraId="7AF9328B" w14:textId="77777777" w:rsidR="004D7C86" w:rsidRPr="00FF430B" w:rsidRDefault="004D7C86" w:rsidP="00196AB4">
            <w:pPr>
              <w:ind w:firstLine="567"/>
              <w:jc w:val="both"/>
              <w:rPr>
                <w:noProof w:val="0"/>
              </w:rPr>
            </w:pPr>
          </w:p>
          <w:p w14:paraId="45150105" w14:textId="77777777" w:rsidR="004D7C86" w:rsidRPr="00FF430B" w:rsidRDefault="004D7C86" w:rsidP="00196AB4">
            <w:pPr>
              <w:ind w:firstLine="567"/>
              <w:jc w:val="both"/>
              <w:rPr>
                <w:noProof w:val="0"/>
              </w:rPr>
            </w:pPr>
          </w:p>
          <w:p w14:paraId="51D506D7" w14:textId="77777777" w:rsidR="004D7C86" w:rsidRPr="00FF430B" w:rsidRDefault="004D7C86" w:rsidP="00196AB4">
            <w:pPr>
              <w:ind w:firstLine="567"/>
              <w:jc w:val="both"/>
              <w:rPr>
                <w:noProof w:val="0"/>
              </w:rPr>
            </w:pPr>
          </w:p>
          <w:p w14:paraId="747440C4" w14:textId="77777777" w:rsidR="004D7C86" w:rsidRPr="00FF430B" w:rsidRDefault="004D7C86" w:rsidP="00196AB4">
            <w:pPr>
              <w:ind w:firstLine="567"/>
              <w:jc w:val="both"/>
              <w:rPr>
                <w:noProof w:val="0"/>
              </w:rPr>
            </w:pPr>
          </w:p>
          <w:p w14:paraId="2AE5972A" w14:textId="77777777" w:rsidR="004D7C86" w:rsidRPr="00FF430B" w:rsidRDefault="004D7C86" w:rsidP="00196AB4">
            <w:pPr>
              <w:ind w:firstLine="567"/>
              <w:jc w:val="both"/>
              <w:rPr>
                <w:noProof w:val="0"/>
              </w:rPr>
            </w:pPr>
          </w:p>
          <w:p w14:paraId="44E4F8C1" w14:textId="77777777" w:rsidR="004D7C86" w:rsidRPr="00FF430B" w:rsidRDefault="004D7C86" w:rsidP="00196AB4">
            <w:pPr>
              <w:ind w:firstLine="567"/>
              <w:jc w:val="both"/>
              <w:rPr>
                <w:noProof w:val="0"/>
              </w:rPr>
            </w:pPr>
          </w:p>
          <w:p w14:paraId="1F27DD6E" w14:textId="77777777" w:rsidR="004D7C86" w:rsidRPr="00FF430B" w:rsidRDefault="004D7C86" w:rsidP="00196AB4">
            <w:pPr>
              <w:ind w:firstLine="567"/>
              <w:jc w:val="both"/>
              <w:rPr>
                <w:noProof w:val="0"/>
              </w:rPr>
            </w:pPr>
          </w:p>
          <w:p w14:paraId="57668C37" w14:textId="77777777" w:rsidR="004D7C86" w:rsidRPr="00FF430B" w:rsidRDefault="004D7C86" w:rsidP="00196AB4">
            <w:pPr>
              <w:ind w:firstLine="567"/>
              <w:jc w:val="both"/>
              <w:rPr>
                <w:noProof w:val="0"/>
              </w:rPr>
            </w:pPr>
          </w:p>
          <w:p w14:paraId="141E1038" w14:textId="77777777" w:rsidR="004D7C86" w:rsidRPr="00FF430B" w:rsidRDefault="004D7C86" w:rsidP="00196AB4">
            <w:pPr>
              <w:ind w:firstLine="567"/>
              <w:jc w:val="both"/>
              <w:rPr>
                <w:noProof w:val="0"/>
              </w:rPr>
            </w:pPr>
          </w:p>
          <w:p w14:paraId="6060FFF2" w14:textId="77777777" w:rsidR="004D7C86" w:rsidRPr="00FF430B" w:rsidRDefault="004D7C86" w:rsidP="00196AB4">
            <w:pPr>
              <w:ind w:firstLine="567"/>
              <w:jc w:val="both"/>
              <w:rPr>
                <w:noProof w:val="0"/>
              </w:rPr>
            </w:pPr>
          </w:p>
          <w:p w14:paraId="0447CB52" w14:textId="77777777" w:rsidR="004D7C86" w:rsidRPr="00FF430B" w:rsidRDefault="004D7C86" w:rsidP="00196AB4">
            <w:pPr>
              <w:ind w:firstLine="567"/>
              <w:jc w:val="both"/>
              <w:rPr>
                <w:noProof w:val="0"/>
              </w:rPr>
            </w:pPr>
          </w:p>
          <w:p w14:paraId="514FCB8D" w14:textId="77777777" w:rsidR="004D7C86" w:rsidRPr="00FF430B" w:rsidRDefault="004D7C86" w:rsidP="00196AB4">
            <w:pPr>
              <w:ind w:firstLine="567"/>
              <w:jc w:val="both"/>
              <w:rPr>
                <w:noProof w:val="0"/>
              </w:rPr>
            </w:pPr>
          </w:p>
          <w:p w14:paraId="7D40B3FD" w14:textId="77777777" w:rsidR="004D7C86" w:rsidRPr="00FF430B" w:rsidRDefault="004D7C86" w:rsidP="00196AB4">
            <w:pPr>
              <w:ind w:firstLine="567"/>
              <w:jc w:val="both"/>
              <w:rPr>
                <w:noProof w:val="0"/>
              </w:rPr>
            </w:pPr>
          </w:p>
          <w:p w14:paraId="3645F3F6" w14:textId="77777777" w:rsidR="004D7C86" w:rsidRPr="00FF430B" w:rsidRDefault="004D7C86" w:rsidP="00196AB4">
            <w:pPr>
              <w:ind w:firstLine="567"/>
              <w:jc w:val="both"/>
              <w:rPr>
                <w:noProof w:val="0"/>
              </w:rPr>
            </w:pPr>
          </w:p>
          <w:p w14:paraId="34ACF25E" w14:textId="77777777" w:rsidR="004D7C86" w:rsidRDefault="004D7C86" w:rsidP="006537B3">
            <w:pPr>
              <w:jc w:val="both"/>
              <w:rPr>
                <w:noProof w:val="0"/>
              </w:rPr>
            </w:pPr>
          </w:p>
          <w:p w14:paraId="69DADD5B" w14:textId="77777777" w:rsidR="00A14C96" w:rsidRDefault="00A14C96" w:rsidP="006537B3">
            <w:pPr>
              <w:jc w:val="both"/>
              <w:rPr>
                <w:noProof w:val="0"/>
              </w:rPr>
            </w:pPr>
          </w:p>
          <w:p w14:paraId="0C6AEAC4" w14:textId="77777777" w:rsidR="006537B3" w:rsidRPr="00FF430B" w:rsidRDefault="006537B3" w:rsidP="006537B3">
            <w:pPr>
              <w:jc w:val="both"/>
              <w:rPr>
                <w:noProof w:val="0"/>
              </w:rPr>
            </w:pPr>
          </w:p>
          <w:p w14:paraId="7CBD1A98" w14:textId="77777777" w:rsidR="00425938" w:rsidRPr="00FF430B" w:rsidRDefault="00A30B00" w:rsidP="00196AB4">
            <w:pPr>
              <w:ind w:firstLine="567"/>
              <w:jc w:val="both"/>
              <w:rPr>
                <w:noProof w:val="0"/>
              </w:rPr>
            </w:pPr>
            <w:r w:rsidRPr="00FF430B">
              <w:rPr>
                <w:noProof w:val="0"/>
              </w:rPr>
              <w:t> </w:t>
            </w:r>
          </w:p>
          <w:p w14:paraId="7DB23EAA" w14:textId="77777777" w:rsidR="002B4D12" w:rsidRPr="00FF430B" w:rsidRDefault="00A30B00" w:rsidP="004D7C86">
            <w:pPr>
              <w:jc w:val="right"/>
              <w:rPr>
                <w:noProof w:val="0"/>
              </w:rPr>
            </w:pPr>
            <w:r w:rsidRPr="00FF430B">
              <w:rPr>
                <w:noProof w:val="0"/>
              </w:rPr>
              <w:t>Anexa nr.2</w:t>
            </w:r>
          </w:p>
          <w:p w14:paraId="3A1AECEE"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360032F7" w14:textId="77777777" w:rsidR="002B4D12" w:rsidRPr="00FF430B" w:rsidRDefault="0003591A" w:rsidP="004D7C86">
            <w:pPr>
              <w:jc w:val="right"/>
              <w:rPr>
                <w:noProof w:val="0"/>
              </w:rPr>
            </w:pPr>
            <w:r w:rsidRPr="00FF430B">
              <w:rPr>
                <w:noProof w:val="0"/>
              </w:rPr>
              <w:t>din “____” ________ 20___</w:t>
            </w:r>
          </w:p>
          <w:p w14:paraId="40AFF2AA" w14:textId="77777777" w:rsidR="002B4D12" w:rsidRPr="00FF430B" w:rsidRDefault="002B4D12" w:rsidP="002B4D12">
            <w:pPr>
              <w:keepNext/>
              <w:keepLines/>
              <w:spacing w:before="200"/>
              <w:ind w:firstLine="567"/>
              <w:jc w:val="both"/>
              <w:outlineLvl w:val="2"/>
              <w:rPr>
                <w:noProof w:val="0"/>
              </w:rPr>
            </w:pPr>
          </w:p>
          <w:p w14:paraId="38FD41CB" w14:textId="77777777" w:rsidR="004D7C86" w:rsidRPr="00FF430B" w:rsidRDefault="004D7C86" w:rsidP="002B4D12">
            <w:pPr>
              <w:keepNext/>
              <w:keepLines/>
              <w:spacing w:before="200"/>
              <w:ind w:firstLine="567"/>
              <w:jc w:val="both"/>
              <w:outlineLvl w:val="2"/>
              <w:rPr>
                <w:noProof w:val="0"/>
              </w:rPr>
            </w:pPr>
          </w:p>
          <w:p w14:paraId="66D1E102" w14:textId="77777777" w:rsidR="004D7C86" w:rsidRPr="00FF430B" w:rsidRDefault="004D7C86" w:rsidP="002B4D12">
            <w:pPr>
              <w:keepNext/>
              <w:keepLines/>
              <w:spacing w:before="200"/>
              <w:ind w:firstLine="567"/>
              <w:jc w:val="both"/>
              <w:outlineLvl w:val="2"/>
              <w:rPr>
                <w:noProof w:val="0"/>
              </w:rPr>
            </w:pPr>
          </w:p>
          <w:p w14:paraId="1CB208E2" w14:textId="77777777" w:rsidR="004D7C86" w:rsidRPr="00FF430B" w:rsidRDefault="004D7C86" w:rsidP="002B4D12">
            <w:pPr>
              <w:keepNext/>
              <w:keepLines/>
              <w:spacing w:before="200"/>
              <w:ind w:firstLine="567"/>
              <w:jc w:val="both"/>
              <w:outlineLvl w:val="2"/>
              <w:rPr>
                <w:noProof w:val="0"/>
              </w:rPr>
            </w:pPr>
          </w:p>
          <w:p w14:paraId="750B82F1" w14:textId="77777777" w:rsidR="002B4D12" w:rsidRPr="00FF430B" w:rsidRDefault="0003591A" w:rsidP="00D51F0A">
            <w:pPr>
              <w:jc w:val="both"/>
              <w:rPr>
                <w:b/>
                <w:noProof w:val="0"/>
              </w:rPr>
            </w:pPr>
            <w:r w:rsidRPr="00FF430B">
              <w:rPr>
                <w:b/>
                <w:noProof w:val="0"/>
              </w:rPr>
              <w:t>SPECIFICAŢII DE PREŢ</w:t>
            </w:r>
          </w:p>
          <w:p w14:paraId="55AB4445"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0590EED2"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66FA7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A444B5" w14:textId="77777777" w:rsidR="00283820" w:rsidRPr="00FF430B" w:rsidRDefault="006D2A20" w:rsidP="004A5F0C">
                  <w:pPr>
                    <w:tabs>
                      <w:tab w:val="left" w:pos="369"/>
                    </w:tabs>
                    <w:ind w:left="-923"/>
                    <w:jc w:val="center"/>
                    <w:rPr>
                      <w:b/>
                      <w:bCs/>
                      <w:noProof w:val="0"/>
                    </w:rPr>
                  </w:pPr>
                  <w:r w:rsidRPr="00FF430B">
                    <w:rPr>
                      <w:b/>
                      <w:bCs/>
                      <w:noProof w:val="0"/>
                    </w:rPr>
                    <w:t>Denumirea</w:t>
                  </w:r>
                </w:p>
                <w:p w14:paraId="53ECAF8A" w14:textId="77777777" w:rsidR="00283820" w:rsidRPr="00FF430B" w:rsidRDefault="006D2A20" w:rsidP="00283820">
                  <w:pPr>
                    <w:tabs>
                      <w:tab w:val="left" w:pos="369"/>
                    </w:tabs>
                    <w:ind w:left="-923"/>
                    <w:jc w:val="center"/>
                    <w:rPr>
                      <w:b/>
                      <w:bCs/>
                      <w:noProof w:val="0"/>
                    </w:rPr>
                  </w:pPr>
                  <w:r w:rsidRPr="00FF430B">
                    <w:rPr>
                      <w:b/>
                      <w:bCs/>
                      <w:noProof w:val="0"/>
                    </w:rPr>
                    <w:t>lucrărilor/</w:t>
                  </w:r>
                </w:p>
                <w:p w14:paraId="3A172E87"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2660D260"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7384D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BC0F63"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A7165D"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11DFF9"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77CA4CC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EFD80B"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3FD392" w14:textId="77777777" w:rsidR="00283820" w:rsidRPr="00FF430B" w:rsidRDefault="006D2A20" w:rsidP="00D51F0A">
                  <w:pPr>
                    <w:jc w:val="center"/>
                    <w:rPr>
                      <w:b/>
                      <w:bCs/>
                      <w:noProof w:val="0"/>
                    </w:rPr>
                  </w:pPr>
                  <w:r w:rsidRPr="00FF430B">
                    <w:rPr>
                      <w:b/>
                      <w:bCs/>
                      <w:noProof w:val="0"/>
                    </w:rPr>
                    <w:t>Termenii de executare/</w:t>
                  </w:r>
                </w:p>
                <w:p w14:paraId="5DA45D02" w14:textId="77777777" w:rsidR="006D2A20" w:rsidRPr="00FF430B" w:rsidRDefault="006D2A20" w:rsidP="00D51F0A">
                  <w:pPr>
                    <w:jc w:val="center"/>
                    <w:rPr>
                      <w:b/>
                      <w:bCs/>
                      <w:noProof w:val="0"/>
                    </w:rPr>
                  </w:pPr>
                  <w:r w:rsidRPr="00FF430B">
                    <w:rPr>
                      <w:b/>
                      <w:bCs/>
                      <w:noProof w:val="0"/>
                    </w:rPr>
                    <w:t>prestare</w:t>
                  </w:r>
                </w:p>
              </w:tc>
            </w:tr>
            <w:tr w:rsidR="006D2A20" w:rsidRPr="00EC30C2" w14:paraId="5F52EF89"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26A0A5"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D8FD0"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30F67"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C62D18A"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60D5CEB"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B28FA5"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3D727A"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D7B61" w14:textId="77777777" w:rsidR="006D2A20" w:rsidRPr="00FF430B" w:rsidRDefault="006D2A20" w:rsidP="00101CBC">
                  <w:pPr>
                    <w:jc w:val="both"/>
                    <w:rPr>
                      <w:noProof w:val="0"/>
                    </w:rPr>
                  </w:pPr>
                </w:p>
              </w:tc>
            </w:tr>
            <w:tr w:rsidR="006D2A20" w:rsidRPr="00EC30C2" w14:paraId="50B88004"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C368F"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85D2FB"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FBC883"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4847EC"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FBE5CE"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ABC4BD"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74347"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CD29C" w14:textId="77777777" w:rsidR="006D2A20" w:rsidRPr="00FF430B" w:rsidRDefault="006D2A20" w:rsidP="00101CBC">
                  <w:pPr>
                    <w:jc w:val="both"/>
                    <w:rPr>
                      <w:noProof w:val="0"/>
                    </w:rPr>
                  </w:pPr>
                </w:p>
              </w:tc>
            </w:tr>
            <w:tr w:rsidR="006D2A20" w:rsidRPr="00EC30C2" w14:paraId="6B7C4BC4"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113EF05" w14:textId="77777777" w:rsidR="006D2A20" w:rsidRPr="00FF430B" w:rsidRDefault="006D2A20" w:rsidP="00101CBC">
                  <w:pPr>
                    <w:jc w:val="both"/>
                    <w:rPr>
                      <w:noProof w:val="0"/>
                    </w:rPr>
                  </w:pPr>
                  <w:r w:rsidRPr="00FF430B">
                    <w:rPr>
                      <w:noProof w:val="0"/>
                    </w:rPr>
                    <w:t> </w:t>
                  </w:r>
                </w:p>
                <w:p w14:paraId="04C57D4B" w14:textId="77777777" w:rsidR="005C3D95" w:rsidRPr="00FF430B" w:rsidRDefault="005C3D95" w:rsidP="00101CBC">
                  <w:pPr>
                    <w:jc w:val="both"/>
                    <w:rPr>
                      <w:noProof w:val="0"/>
                    </w:rPr>
                  </w:pPr>
                </w:p>
                <w:p w14:paraId="27645DFF" w14:textId="77777777" w:rsidR="005C3D95" w:rsidRPr="00FF430B" w:rsidRDefault="005C3D95" w:rsidP="00101CBC">
                  <w:pPr>
                    <w:jc w:val="both"/>
                    <w:rPr>
                      <w:noProof w:val="0"/>
                    </w:rPr>
                  </w:pPr>
                </w:p>
                <w:p w14:paraId="5076B882" w14:textId="77777777" w:rsidR="00753976" w:rsidRPr="00FF430B" w:rsidRDefault="00753976" w:rsidP="00101CBC">
                  <w:pPr>
                    <w:jc w:val="both"/>
                    <w:rPr>
                      <w:noProof w:val="0"/>
                    </w:rPr>
                  </w:pPr>
                </w:p>
                <w:p w14:paraId="759127E5" w14:textId="77777777" w:rsidR="00753976" w:rsidRPr="00FF430B" w:rsidRDefault="00753976" w:rsidP="00101CBC">
                  <w:pPr>
                    <w:jc w:val="both"/>
                    <w:rPr>
                      <w:noProof w:val="0"/>
                    </w:rPr>
                  </w:pPr>
                </w:p>
                <w:p w14:paraId="5CB45FC5" w14:textId="77777777" w:rsidR="00753976" w:rsidRPr="00FF430B" w:rsidRDefault="00753976" w:rsidP="00101CBC">
                  <w:pPr>
                    <w:jc w:val="both"/>
                    <w:rPr>
                      <w:noProof w:val="0"/>
                    </w:rPr>
                  </w:pPr>
                </w:p>
                <w:p w14:paraId="0ECAF1D8" w14:textId="77777777" w:rsidR="00753976" w:rsidRPr="00FF430B" w:rsidRDefault="00753976" w:rsidP="00101CBC">
                  <w:pPr>
                    <w:jc w:val="both"/>
                    <w:rPr>
                      <w:noProof w:val="0"/>
                    </w:rPr>
                  </w:pPr>
                </w:p>
                <w:p w14:paraId="1AACA6D1" w14:textId="77777777" w:rsidR="00753976" w:rsidRPr="00FF430B" w:rsidRDefault="00753976" w:rsidP="00101CBC">
                  <w:pPr>
                    <w:jc w:val="both"/>
                    <w:rPr>
                      <w:noProof w:val="0"/>
                    </w:rPr>
                  </w:pPr>
                </w:p>
                <w:p w14:paraId="6C884E01" w14:textId="77777777" w:rsidR="005C3D95" w:rsidRPr="00FF430B" w:rsidRDefault="005C3D95" w:rsidP="00101CBC">
                  <w:pPr>
                    <w:jc w:val="both"/>
                    <w:rPr>
                      <w:noProof w:val="0"/>
                    </w:rPr>
                  </w:pPr>
                </w:p>
                <w:p w14:paraId="44257167" w14:textId="77777777" w:rsidR="006D2A20" w:rsidRPr="00FF430B" w:rsidRDefault="006D2A20" w:rsidP="00101CBC">
                  <w:pPr>
                    <w:jc w:val="center"/>
                    <w:rPr>
                      <w:noProof w:val="0"/>
                    </w:rPr>
                  </w:pPr>
                  <w:r w:rsidRPr="00FF430B">
                    <w:rPr>
                      <w:b/>
                      <w:bCs/>
                      <w:noProof w:val="0"/>
                    </w:rPr>
                    <w:t>SEMNĂTURILE PĂRŢILOR</w:t>
                  </w:r>
                </w:p>
              </w:tc>
            </w:tr>
            <w:tr w:rsidR="006D2A20" w:rsidRPr="00EC30C2" w14:paraId="1815E8B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1A7385C2" w14:textId="77777777" w:rsidR="006B515C" w:rsidRPr="00FF430B" w:rsidRDefault="006D2A20" w:rsidP="005E1BB7">
                  <w:pPr>
                    <w:jc w:val="center"/>
                    <w:rPr>
                      <w:b/>
                      <w:bCs/>
                      <w:noProof w:val="0"/>
                    </w:rPr>
                  </w:pPr>
                  <w:r w:rsidRPr="00FF430B">
                    <w:rPr>
                      <w:b/>
                      <w:bCs/>
                      <w:noProof w:val="0"/>
                    </w:rPr>
                    <w:t>Antreprenorul/Prestatorul de lucrări/</w:t>
                  </w:r>
                </w:p>
                <w:p w14:paraId="5CDF1826"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75AE5E3E" w14:textId="77777777" w:rsidR="006D2A20" w:rsidRPr="00FF430B" w:rsidRDefault="006D2A20" w:rsidP="00101CBC">
                  <w:pPr>
                    <w:ind w:firstLine="567"/>
                    <w:jc w:val="both"/>
                    <w:rPr>
                      <w:noProof w:val="0"/>
                    </w:rPr>
                  </w:pPr>
                  <w:r w:rsidRPr="00FF430B">
                    <w:rPr>
                      <w:noProof w:val="0"/>
                    </w:rPr>
                    <w:t> </w:t>
                  </w:r>
                </w:p>
                <w:p w14:paraId="3D6254B4"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005851B0" w14:textId="77777777" w:rsidR="006D2A20" w:rsidRPr="00FF430B" w:rsidRDefault="006D2A20" w:rsidP="005E1BB7">
                  <w:pPr>
                    <w:jc w:val="center"/>
                    <w:rPr>
                      <w:noProof w:val="0"/>
                    </w:rPr>
                  </w:pPr>
                  <w:r w:rsidRPr="00FF430B">
                    <w:rPr>
                      <w:b/>
                      <w:bCs/>
                      <w:noProof w:val="0"/>
                    </w:rPr>
                    <w:t>Beneficiar</w:t>
                  </w:r>
                </w:p>
                <w:p w14:paraId="57428DAD" w14:textId="77777777" w:rsidR="006D2A20" w:rsidRPr="00FF430B" w:rsidRDefault="006D2A20" w:rsidP="00101CBC">
                  <w:pPr>
                    <w:ind w:firstLine="567"/>
                    <w:jc w:val="both"/>
                    <w:rPr>
                      <w:noProof w:val="0"/>
                    </w:rPr>
                  </w:pPr>
                  <w:r w:rsidRPr="00FF430B">
                    <w:rPr>
                      <w:noProof w:val="0"/>
                    </w:rPr>
                    <w:t> </w:t>
                  </w:r>
                </w:p>
                <w:p w14:paraId="2F41FD4B" w14:textId="77777777" w:rsidR="005E1BB7" w:rsidRPr="00FF430B" w:rsidRDefault="005E1BB7" w:rsidP="00101CBC">
                  <w:pPr>
                    <w:ind w:firstLine="567"/>
                    <w:jc w:val="both"/>
                    <w:rPr>
                      <w:noProof w:val="0"/>
                    </w:rPr>
                  </w:pPr>
                </w:p>
                <w:p w14:paraId="119EE723" w14:textId="77777777" w:rsidR="006D2A20" w:rsidRPr="00FF430B" w:rsidRDefault="006D2A20" w:rsidP="00101CBC">
                  <w:pPr>
                    <w:ind w:firstLine="567"/>
                    <w:jc w:val="both"/>
                    <w:rPr>
                      <w:noProof w:val="0"/>
                    </w:rPr>
                  </w:pPr>
                </w:p>
              </w:tc>
            </w:tr>
          </w:tbl>
          <w:p w14:paraId="1B8E1E8F" w14:textId="77777777" w:rsidR="002B4D12" w:rsidRPr="00FF430B" w:rsidRDefault="002B4D12" w:rsidP="00196AB4">
            <w:pPr>
              <w:keepNext/>
              <w:keepLines/>
              <w:spacing w:before="200"/>
              <w:ind w:firstLine="567"/>
              <w:jc w:val="both"/>
              <w:outlineLvl w:val="2"/>
              <w:rPr>
                <w:noProof w:val="0"/>
              </w:rPr>
            </w:pPr>
          </w:p>
          <w:p w14:paraId="36371882" w14:textId="77777777" w:rsidR="007323B6" w:rsidRPr="00FF430B" w:rsidRDefault="007323B6" w:rsidP="002B4D12">
            <w:pPr>
              <w:tabs>
                <w:tab w:val="left" w:pos="2295"/>
              </w:tabs>
              <w:jc w:val="both"/>
            </w:pPr>
          </w:p>
          <w:p w14:paraId="7AB414C8" w14:textId="77777777" w:rsidR="00F94BAD" w:rsidRPr="00FF430B" w:rsidRDefault="00F94BAD" w:rsidP="007D2982">
            <w:pPr>
              <w:autoSpaceDE w:val="0"/>
              <w:autoSpaceDN w:val="0"/>
              <w:adjustRightInd w:val="0"/>
              <w:ind w:right="23"/>
              <w:jc w:val="center"/>
              <w:rPr>
                <w:b/>
                <w:bCs/>
              </w:rPr>
            </w:pPr>
          </w:p>
          <w:p w14:paraId="698E2986" w14:textId="77777777" w:rsidR="00C6170E" w:rsidRPr="00FF430B" w:rsidRDefault="00C6170E" w:rsidP="007D2982">
            <w:pPr>
              <w:autoSpaceDE w:val="0"/>
              <w:autoSpaceDN w:val="0"/>
              <w:adjustRightInd w:val="0"/>
              <w:ind w:right="23"/>
              <w:jc w:val="center"/>
              <w:rPr>
                <w:b/>
                <w:bCs/>
              </w:rPr>
            </w:pPr>
          </w:p>
          <w:p w14:paraId="0DDBF70A" w14:textId="77777777" w:rsidR="00C6170E" w:rsidRPr="00FF430B" w:rsidRDefault="00C6170E" w:rsidP="007D2982">
            <w:pPr>
              <w:autoSpaceDE w:val="0"/>
              <w:autoSpaceDN w:val="0"/>
              <w:adjustRightInd w:val="0"/>
              <w:ind w:right="23"/>
              <w:jc w:val="center"/>
              <w:rPr>
                <w:b/>
                <w:bCs/>
              </w:rPr>
            </w:pPr>
          </w:p>
          <w:p w14:paraId="4AA0E9B0" w14:textId="77777777" w:rsidR="00C6170E" w:rsidRPr="00FF430B" w:rsidRDefault="00C6170E" w:rsidP="007D2982">
            <w:pPr>
              <w:autoSpaceDE w:val="0"/>
              <w:autoSpaceDN w:val="0"/>
              <w:adjustRightInd w:val="0"/>
              <w:ind w:right="23"/>
              <w:jc w:val="center"/>
              <w:rPr>
                <w:b/>
                <w:bCs/>
              </w:rPr>
            </w:pPr>
          </w:p>
          <w:p w14:paraId="1A31E17A" w14:textId="77777777" w:rsidR="00C6170E" w:rsidRPr="00FF430B" w:rsidRDefault="00C6170E" w:rsidP="007D2982">
            <w:pPr>
              <w:autoSpaceDE w:val="0"/>
              <w:autoSpaceDN w:val="0"/>
              <w:adjustRightInd w:val="0"/>
              <w:ind w:right="23"/>
              <w:jc w:val="center"/>
              <w:rPr>
                <w:b/>
                <w:bCs/>
              </w:rPr>
            </w:pPr>
          </w:p>
          <w:p w14:paraId="06A3C550" w14:textId="77777777" w:rsidR="00C6170E" w:rsidRPr="00FF430B" w:rsidRDefault="00C6170E" w:rsidP="007D2982">
            <w:pPr>
              <w:autoSpaceDE w:val="0"/>
              <w:autoSpaceDN w:val="0"/>
              <w:adjustRightInd w:val="0"/>
              <w:ind w:right="23"/>
              <w:jc w:val="center"/>
              <w:rPr>
                <w:b/>
                <w:bCs/>
              </w:rPr>
            </w:pPr>
          </w:p>
          <w:p w14:paraId="53D5462F" w14:textId="77777777" w:rsidR="00C6170E" w:rsidRPr="00FF430B" w:rsidRDefault="00C6170E" w:rsidP="007D2982">
            <w:pPr>
              <w:autoSpaceDE w:val="0"/>
              <w:autoSpaceDN w:val="0"/>
              <w:adjustRightInd w:val="0"/>
              <w:ind w:right="23"/>
              <w:jc w:val="center"/>
              <w:rPr>
                <w:b/>
                <w:bCs/>
              </w:rPr>
            </w:pPr>
          </w:p>
          <w:p w14:paraId="37F254CA" w14:textId="77777777" w:rsidR="00C6170E" w:rsidRPr="00FF430B" w:rsidRDefault="00C6170E" w:rsidP="007D2982">
            <w:pPr>
              <w:autoSpaceDE w:val="0"/>
              <w:autoSpaceDN w:val="0"/>
              <w:adjustRightInd w:val="0"/>
              <w:ind w:right="23"/>
              <w:jc w:val="center"/>
              <w:rPr>
                <w:b/>
                <w:bCs/>
              </w:rPr>
            </w:pPr>
          </w:p>
          <w:p w14:paraId="66AB8972" w14:textId="77777777" w:rsidR="00C6170E" w:rsidRPr="00FF430B" w:rsidRDefault="00C6170E" w:rsidP="007D2982">
            <w:pPr>
              <w:autoSpaceDE w:val="0"/>
              <w:autoSpaceDN w:val="0"/>
              <w:adjustRightInd w:val="0"/>
              <w:ind w:right="23"/>
              <w:jc w:val="center"/>
              <w:rPr>
                <w:b/>
                <w:bCs/>
              </w:rPr>
            </w:pPr>
          </w:p>
          <w:p w14:paraId="5DC4BFDE" w14:textId="77777777" w:rsidR="00C6170E" w:rsidRPr="00FF430B" w:rsidRDefault="00C6170E" w:rsidP="007D2982">
            <w:pPr>
              <w:autoSpaceDE w:val="0"/>
              <w:autoSpaceDN w:val="0"/>
              <w:adjustRightInd w:val="0"/>
              <w:ind w:right="23"/>
              <w:jc w:val="center"/>
              <w:rPr>
                <w:b/>
                <w:bCs/>
              </w:rPr>
            </w:pPr>
          </w:p>
          <w:p w14:paraId="60017F3D" w14:textId="77777777" w:rsidR="001F7AEE" w:rsidRDefault="001F7AEE" w:rsidP="00006D6D">
            <w:pPr>
              <w:autoSpaceDE w:val="0"/>
              <w:autoSpaceDN w:val="0"/>
              <w:adjustRightInd w:val="0"/>
              <w:ind w:right="23"/>
              <w:rPr>
                <w:b/>
                <w:bCs/>
              </w:rPr>
            </w:pPr>
          </w:p>
          <w:p w14:paraId="347B2DF6" w14:textId="77777777" w:rsidR="00006D6D" w:rsidRDefault="00006D6D" w:rsidP="00006D6D">
            <w:pPr>
              <w:autoSpaceDE w:val="0"/>
              <w:autoSpaceDN w:val="0"/>
              <w:adjustRightInd w:val="0"/>
              <w:ind w:right="23"/>
              <w:rPr>
                <w:b/>
                <w:bCs/>
              </w:rPr>
            </w:pPr>
          </w:p>
          <w:p w14:paraId="749F184C" w14:textId="77777777" w:rsidR="00A14C96" w:rsidRDefault="00A14C96" w:rsidP="007D2982">
            <w:pPr>
              <w:autoSpaceDE w:val="0"/>
              <w:autoSpaceDN w:val="0"/>
              <w:adjustRightInd w:val="0"/>
              <w:ind w:right="23"/>
              <w:jc w:val="center"/>
              <w:rPr>
                <w:b/>
                <w:bCs/>
              </w:rPr>
            </w:pPr>
          </w:p>
          <w:p w14:paraId="167404F6" w14:textId="77777777" w:rsidR="001F7AEE" w:rsidRPr="00FF430B" w:rsidRDefault="001F7AEE" w:rsidP="007D2982">
            <w:pPr>
              <w:autoSpaceDE w:val="0"/>
              <w:autoSpaceDN w:val="0"/>
              <w:adjustRightInd w:val="0"/>
              <w:ind w:right="23"/>
              <w:jc w:val="center"/>
              <w:rPr>
                <w:b/>
                <w:bCs/>
              </w:rPr>
            </w:pPr>
          </w:p>
          <w:p w14:paraId="7BEF13D3" w14:textId="77777777" w:rsidR="000C5DFB" w:rsidRPr="00FF430B" w:rsidRDefault="000C5DFB" w:rsidP="000C5DFB">
            <w:pPr>
              <w:jc w:val="right"/>
              <w:rPr>
                <w:noProof w:val="0"/>
              </w:rPr>
            </w:pPr>
            <w:r w:rsidRPr="00FF430B">
              <w:rPr>
                <w:noProof w:val="0"/>
              </w:rPr>
              <w:t>Anexa nr.2</w:t>
            </w:r>
            <w:r w:rsidR="00D8130E" w:rsidRPr="00FF430B">
              <w:rPr>
                <w:noProof w:val="0"/>
              </w:rPr>
              <w:t>7</w:t>
            </w:r>
          </w:p>
          <w:p w14:paraId="1DD88A47"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73D8CC1" w14:textId="77777777" w:rsidR="000C5DFB" w:rsidRPr="00FF430B" w:rsidRDefault="000C5DFB" w:rsidP="000C5DFB">
            <w:pPr>
              <w:jc w:val="right"/>
              <w:rPr>
                <w:noProof w:val="0"/>
              </w:rPr>
            </w:pPr>
            <w:r w:rsidRPr="00FF430B">
              <w:rPr>
                <w:noProof w:val="0"/>
              </w:rPr>
              <w:t>din “____” ________ 20___</w:t>
            </w:r>
          </w:p>
          <w:p w14:paraId="2F4D7C1D" w14:textId="77777777" w:rsidR="004D7C86" w:rsidRPr="00FF430B" w:rsidRDefault="004D7C86" w:rsidP="000C5DFB">
            <w:pPr>
              <w:autoSpaceDE w:val="0"/>
              <w:autoSpaceDN w:val="0"/>
              <w:adjustRightInd w:val="0"/>
              <w:ind w:right="23"/>
              <w:jc w:val="right"/>
              <w:rPr>
                <w:b/>
                <w:bCs/>
              </w:rPr>
            </w:pPr>
          </w:p>
          <w:p w14:paraId="4A9F409F" w14:textId="77777777" w:rsidR="00C6170E" w:rsidRPr="00FF430B" w:rsidRDefault="00C6170E" w:rsidP="007D2982">
            <w:pPr>
              <w:autoSpaceDE w:val="0"/>
              <w:autoSpaceDN w:val="0"/>
              <w:adjustRightInd w:val="0"/>
              <w:ind w:right="23"/>
              <w:jc w:val="center"/>
              <w:rPr>
                <w:b/>
                <w:bCs/>
              </w:rPr>
            </w:pPr>
          </w:p>
          <w:p w14:paraId="5A7EF6AA"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B21576F" w14:textId="77777777" w:rsidTr="00411C62">
              <w:tc>
                <w:tcPr>
                  <w:tcW w:w="9640" w:type="dxa"/>
                  <w:gridSpan w:val="2"/>
                </w:tcPr>
                <w:p w14:paraId="53C9CEF8" w14:textId="77777777" w:rsidR="00F94BAD" w:rsidRPr="00FF430B" w:rsidRDefault="00F94BAD" w:rsidP="00F94BAD">
                  <w:pPr>
                    <w:jc w:val="center"/>
                    <w:rPr>
                      <w:b/>
                    </w:rPr>
                  </w:pPr>
                  <w:r w:rsidRPr="00FF430B">
                    <w:rPr>
                      <w:b/>
                      <w:caps/>
                    </w:rPr>
                    <w:t>ACORD ADIȚIONAL</w:t>
                  </w:r>
                  <w:r w:rsidRPr="00FF430B">
                    <w:rPr>
                      <w:b/>
                    </w:rPr>
                    <w:t xml:space="preserve"> Nr.______</w:t>
                  </w:r>
                </w:p>
                <w:p w14:paraId="0015D990" w14:textId="77777777" w:rsidR="00F94BAD" w:rsidRPr="00FF430B" w:rsidRDefault="00F94BAD" w:rsidP="00F94BAD">
                  <w:pPr>
                    <w:jc w:val="center"/>
                    <w:rPr>
                      <w:b/>
                    </w:rPr>
                  </w:pPr>
                </w:p>
                <w:p w14:paraId="61481824"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25D30B13" w14:textId="77777777" w:rsidR="00F94BAD" w:rsidRPr="00FF430B" w:rsidRDefault="00F94BAD" w:rsidP="00F94BAD"/>
                <w:p w14:paraId="2C5CB1E5" w14:textId="77777777" w:rsidR="00F94BAD" w:rsidRPr="00FF430B" w:rsidRDefault="00F94BAD" w:rsidP="00F94BAD"/>
              </w:tc>
            </w:tr>
            <w:tr w:rsidR="00F94BAD" w:rsidRPr="00EC30C2" w14:paraId="18945D47" w14:textId="77777777" w:rsidTr="00411C62">
              <w:tc>
                <w:tcPr>
                  <w:tcW w:w="9640" w:type="dxa"/>
                  <w:gridSpan w:val="2"/>
                </w:tcPr>
                <w:p w14:paraId="492434D6" w14:textId="77777777"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0D0BC4CC" w14:textId="77777777" w:rsidR="00F94BAD" w:rsidRPr="00FF430B" w:rsidRDefault="00F94BAD" w:rsidP="00F94BAD">
                  <w:pPr>
                    <w:pStyle w:val="ae"/>
                    <w:ind w:firstLine="0"/>
                    <w:rPr>
                      <w:sz w:val="24"/>
                      <w:szCs w:val="24"/>
                    </w:rPr>
                  </w:pPr>
                </w:p>
                <w:p w14:paraId="17896B6D"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0DEAF99C" w14:textId="77777777" w:rsidR="00F94BAD" w:rsidRPr="00FF430B" w:rsidRDefault="00F94BAD" w:rsidP="00F94BAD">
                  <w:pPr>
                    <w:pStyle w:val="ae"/>
                    <w:ind w:firstLine="0"/>
                    <w:rPr>
                      <w:sz w:val="24"/>
                      <w:szCs w:val="24"/>
                    </w:rPr>
                  </w:pPr>
                </w:p>
                <w:p w14:paraId="0A76945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02249536" w14:textId="77777777" w:rsidR="00F94BAD" w:rsidRPr="00DD6151" w:rsidRDefault="00F94BAD" w:rsidP="00F94BAD">
                  <w:pPr>
                    <w:pStyle w:val="af3"/>
                    <w:tabs>
                      <w:tab w:val="right" w:pos="10205"/>
                    </w:tabs>
                    <w:ind w:firstLine="0"/>
                    <w:jc w:val="left"/>
                    <w:rPr>
                      <w:lang w:val="en-US"/>
                    </w:rPr>
                  </w:pPr>
                </w:p>
                <w:p w14:paraId="507CEB6B"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6360478E"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7FA601B3" w14:textId="77777777" w:rsidR="00F94BAD" w:rsidRPr="00FF430B" w:rsidRDefault="00F94BAD" w:rsidP="00F94BAD">
                  <w:pPr>
                    <w:tabs>
                      <w:tab w:val="right" w:pos="10205"/>
                    </w:tabs>
                    <w:ind w:left="1134" w:right="-1"/>
                  </w:pPr>
                </w:p>
                <w:p w14:paraId="1E9C3E8B"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18208D" w14:textId="77777777" w:rsidR="00F94BAD" w:rsidRPr="00FF430B" w:rsidRDefault="00F94BAD" w:rsidP="00F94BAD">
                  <w:pPr>
                    <w:pStyle w:val="2"/>
                    <w:rPr>
                      <w:szCs w:val="24"/>
                    </w:rPr>
                  </w:pPr>
                </w:p>
                <w:p w14:paraId="17A5BB0F" w14:textId="77777777" w:rsidR="00F94BAD" w:rsidRPr="00FF430B" w:rsidRDefault="00F94BAD" w:rsidP="00F94BAD"/>
                <w:p w14:paraId="4C05EF69" w14:textId="77777777" w:rsidR="00F94BAD" w:rsidRPr="00FF430B" w:rsidRDefault="009429D7" w:rsidP="00FD0E2B">
                  <w:pPr>
                    <w:jc w:val="center"/>
                  </w:pPr>
                  <w:r w:rsidRPr="00FF430B">
                    <w:rPr>
                      <w:b/>
                      <w:bCs/>
                      <w:noProof w:val="0"/>
                    </w:rPr>
                    <w:t>SEMNĂTURILE PĂRŢILOR</w:t>
                  </w:r>
                </w:p>
                <w:p w14:paraId="1ABE7B7E" w14:textId="77777777" w:rsidR="00F94BAD" w:rsidRPr="00FF430B" w:rsidRDefault="00F94BAD" w:rsidP="00F94BAD"/>
              </w:tc>
            </w:tr>
            <w:tr w:rsidR="00F94BAD" w:rsidRPr="00EC30C2" w14:paraId="34B53493" w14:textId="77777777" w:rsidTr="00411C62">
              <w:trPr>
                <w:trHeight w:val="357"/>
              </w:trPr>
              <w:tc>
                <w:tcPr>
                  <w:tcW w:w="5179" w:type="dxa"/>
                  <w:vAlign w:val="center"/>
                </w:tcPr>
                <w:p w14:paraId="0ECB31BB"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243F8A9B" w14:textId="77777777" w:rsidR="00F94BAD" w:rsidRPr="00FF430B" w:rsidRDefault="006A7C1C" w:rsidP="0067769C">
                  <w:pPr>
                    <w:jc w:val="center"/>
                    <w:rPr>
                      <w:noProof w:val="0"/>
                    </w:rPr>
                  </w:pPr>
                  <w:r w:rsidRPr="00FF430B">
                    <w:rPr>
                      <w:b/>
                      <w:bCs/>
                      <w:noProof w:val="0"/>
                    </w:rPr>
                    <w:t>BENEFICIAR</w:t>
                  </w:r>
                </w:p>
              </w:tc>
            </w:tr>
            <w:tr w:rsidR="00F94BAD" w:rsidRPr="00EC30C2" w14:paraId="14146616"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6AEC432" w14:textId="77777777" w:rsidR="00F94BAD" w:rsidRPr="00FF430B" w:rsidRDefault="00F94BAD" w:rsidP="0067769C"/>
              </w:tc>
              <w:tc>
                <w:tcPr>
                  <w:tcW w:w="4461" w:type="dxa"/>
                  <w:tcBorders>
                    <w:top w:val="nil"/>
                    <w:left w:val="nil"/>
                    <w:bottom w:val="nil"/>
                    <w:right w:val="nil"/>
                  </w:tcBorders>
                  <w:vAlign w:val="center"/>
                </w:tcPr>
                <w:p w14:paraId="19A96F02" w14:textId="77777777" w:rsidR="00F94BAD" w:rsidRPr="00FF430B" w:rsidRDefault="00F94BAD" w:rsidP="0067769C"/>
              </w:tc>
            </w:tr>
          </w:tbl>
          <w:p w14:paraId="6D9D22F8" w14:textId="77777777" w:rsidR="00F94BAD" w:rsidRPr="00FF430B" w:rsidRDefault="00F94BAD" w:rsidP="007D2982">
            <w:pPr>
              <w:autoSpaceDE w:val="0"/>
              <w:autoSpaceDN w:val="0"/>
              <w:adjustRightInd w:val="0"/>
              <w:ind w:right="23"/>
              <w:jc w:val="center"/>
              <w:rPr>
                <w:b/>
                <w:color w:val="000000"/>
                <w:w w:val="90"/>
              </w:rPr>
            </w:pPr>
          </w:p>
          <w:p w14:paraId="40538126" w14:textId="77777777" w:rsidR="002217B0" w:rsidRPr="00FF430B" w:rsidRDefault="002217B0" w:rsidP="007D2982">
            <w:pPr>
              <w:autoSpaceDE w:val="0"/>
              <w:autoSpaceDN w:val="0"/>
              <w:adjustRightInd w:val="0"/>
              <w:ind w:right="23"/>
              <w:jc w:val="center"/>
              <w:rPr>
                <w:b/>
                <w:color w:val="000000"/>
                <w:w w:val="90"/>
              </w:rPr>
            </w:pPr>
          </w:p>
          <w:p w14:paraId="5E8E6EC9" w14:textId="77777777" w:rsidR="003A40C2" w:rsidRPr="00FF430B" w:rsidRDefault="003A40C2" w:rsidP="007D2982">
            <w:pPr>
              <w:autoSpaceDE w:val="0"/>
              <w:autoSpaceDN w:val="0"/>
              <w:adjustRightInd w:val="0"/>
              <w:ind w:right="23"/>
              <w:jc w:val="center"/>
              <w:rPr>
                <w:b/>
                <w:color w:val="000000"/>
                <w:w w:val="90"/>
              </w:rPr>
            </w:pPr>
          </w:p>
          <w:p w14:paraId="193D0903" w14:textId="77777777" w:rsidR="003A40C2" w:rsidRPr="00FF430B" w:rsidRDefault="003A40C2" w:rsidP="007D2982">
            <w:pPr>
              <w:autoSpaceDE w:val="0"/>
              <w:autoSpaceDN w:val="0"/>
              <w:adjustRightInd w:val="0"/>
              <w:ind w:right="23"/>
              <w:jc w:val="center"/>
              <w:rPr>
                <w:b/>
                <w:color w:val="000000"/>
                <w:w w:val="90"/>
              </w:rPr>
            </w:pPr>
          </w:p>
          <w:p w14:paraId="558F7275" w14:textId="77777777" w:rsidR="003A40C2" w:rsidRPr="00FF430B" w:rsidRDefault="003A40C2" w:rsidP="007D2982">
            <w:pPr>
              <w:autoSpaceDE w:val="0"/>
              <w:autoSpaceDN w:val="0"/>
              <w:adjustRightInd w:val="0"/>
              <w:ind w:right="23"/>
              <w:jc w:val="center"/>
              <w:rPr>
                <w:b/>
                <w:color w:val="000000"/>
                <w:w w:val="90"/>
              </w:rPr>
            </w:pPr>
          </w:p>
          <w:p w14:paraId="7B26DF72" w14:textId="77777777" w:rsidR="003A40C2" w:rsidRPr="00FF430B" w:rsidRDefault="003A40C2" w:rsidP="007D2982">
            <w:pPr>
              <w:autoSpaceDE w:val="0"/>
              <w:autoSpaceDN w:val="0"/>
              <w:adjustRightInd w:val="0"/>
              <w:ind w:right="23"/>
              <w:jc w:val="center"/>
              <w:rPr>
                <w:b/>
                <w:color w:val="000000"/>
                <w:w w:val="90"/>
              </w:rPr>
            </w:pPr>
          </w:p>
          <w:p w14:paraId="1D571CAA" w14:textId="77777777" w:rsidR="003A40C2" w:rsidRPr="00FF430B" w:rsidRDefault="003A40C2" w:rsidP="007D2982">
            <w:pPr>
              <w:autoSpaceDE w:val="0"/>
              <w:autoSpaceDN w:val="0"/>
              <w:adjustRightInd w:val="0"/>
              <w:ind w:right="23"/>
              <w:jc w:val="center"/>
              <w:rPr>
                <w:b/>
                <w:color w:val="000000"/>
                <w:w w:val="90"/>
              </w:rPr>
            </w:pPr>
          </w:p>
          <w:p w14:paraId="31F3702A" w14:textId="77777777" w:rsidR="00C6170E" w:rsidRPr="00FF430B" w:rsidRDefault="00C6170E" w:rsidP="007D2982">
            <w:pPr>
              <w:autoSpaceDE w:val="0"/>
              <w:autoSpaceDN w:val="0"/>
              <w:adjustRightInd w:val="0"/>
              <w:ind w:right="23"/>
              <w:jc w:val="center"/>
              <w:rPr>
                <w:b/>
                <w:color w:val="000000"/>
                <w:w w:val="90"/>
              </w:rPr>
            </w:pPr>
          </w:p>
          <w:p w14:paraId="6322BCE5" w14:textId="77777777" w:rsidR="003A40C2" w:rsidRPr="00FF430B" w:rsidRDefault="003A40C2" w:rsidP="007D2982">
            <w:pPr>
              <w:autoSpaceDE w:val="0"/>
              <w:autoSpaceDN w:val="0"/>
              <w:adjustRightInd w:val="0"/>
              <w:ind w:right="23"/>
              <w:jc w:val="center"/>
              <w:rPr>
                <w:b/>
                <w:color w:val="000000"/>
                <w:w w:val="90"/>
              </w:rPr>
            </w:pPr>
          </w:p>
          <w:p w14:paraId="46B57B87" w14:textId="77777777" w:rsidR="00BE49DD" w:rsidRPr="00FF430B" w:rsidRDefault="00BE49DD" w:rsidP="007D2982">
            <w:pPr>
              <w:autoSpaceDE w:val="0"/>
              <w:autoSpaceDN w:val="0"/>
              <w:adjustRightInd w:val="0"/>
              <w:ind w:right="23"/>
              <w:jc w:val="center"/>
              <w:rPr>
                <w:b/>
                <w:color w:val="000000"/>
                <w:w w:val="90"/>
              </w:rPr>
            </w:pPr>
          </w:p>
          <w:p w14:paraId="3B50B7D2" w14:textId="77777777" w:rsidR="004A5F0C" w:rsidRPr="00FF430B" w:rsidRDefault="004A5F0C" w:rsidP="007D2982">
            <w:pPr>
              <w:autoSpaceDE w:val="0"/>
              <w:autoSpaceDN w:val="0"/>
              <w:adjustRightInd w:val="0"/>
              <w:ind w:right="23"/>
              <w:jc w:val="center"/>
              <w:rPr>
                <w:b/>
                <w:color w:val="000000"/>
                <w:w w:val="90"/>
              </w:rPr>
            </w:pPr>
          </w:p>
          <w:p w14:paraId="22A8BB99" w14:textId="77777777" w:rsidR="00BE49DD" w:rsidRPr="00FF430B" w:rsidRDefault="00BE49DD" w:rsidP="007D2982">
            <w:pPr>
              <w:autoSpaceDE w:val="0"/>
              <w:autoSpaceDN w:val="0"/>
              <w:adjustRightInd w:val="0"/>
              <w:ind w:right="23"/>
              <w:jc w:val="center"/>
              <w:rPr>
                <w:b/>
                <w:color w:val="000000"/>
                <w:w w:val="90"/>
              </w:rPr>
            </w:pPr>
          </w:p>
          <w:p w14:paraId="3E319AEC" w14:textId="77777777" w:rsidR="003A40C2" w:rsidRPr="00FF430B" w:rsidRDefault="003A40C2" w:rsidP="007D2982">
            <w:pPr>
              <w:autoSpaceDE w:val="0"/>
              <w:autoSpaceDN w:val="0"/>
              <w:adjustRightInd w:val="0"/>
              <w:ind w:right="23"/>
              <w:jc w:val="center"/>
              <w:rPr>
                <w:b/>
                <w:color w:val="000000"/>
                <w:w w:val="90"/>
              </w:rPr>
            </w:pPr>
          </w:p>
          <w:p w14:paraId="10112E5F" w14:textId="77777777" w:rsidR="003A40C2" w:rsidRPr="00FF430B" w:rsidRDefault="003A40C2" w:rsidP="007D2982">
            <w:pPr>
              <w:autoSpaceDE w:val="0"/>
              <w:autoSpaceDN w:val="0"/>
              <w:adjustRightInd w:val="0"/>
              <w:ind w:right="23"/>
              <w:jc w:val="center"/>
              <w:rPr>
                <w:b/>
                <w:color w:val="000000"/>
                <w:w w:val="90"/>
              </w:rPr>
            </w:pPr>
          </w:p>
          <w:p w14:paraId="7E2CB5CB" w14:textId="77777777" w:rsidR="000C5DFB" w:rsidRPr="00FF430B" w:rsidRDefault="000C5DFB" w:rsidP="000C5DFB">
            <w:pPr>
              <w:jc w:val="right"/>
              <w:rPr>
                <w:noProof w:val="0"/>
              </w:rPr>
            </w:pPr>
            <w:r w:rsidRPr="00FF430B">
              <w:rPr>
                <w:noProof w:val="0"/>
              </w:rPr>
              <w:t>Anexa nr.2</w:t>
            </w:r>
            <w:r w:rsidR="00D8130E" w:rsidRPr="00FF430B">
              <w:rPr>
                <w:noProof w:val="0"/>
              </w:rPr>
              <w:t>8</w:t>
            </w:r>
          </w:p>
          <w:p w14:paraId="1447314C"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0A3AF087" w14:textId="77777777" w:rsidR="000C5DFB" w:rsidRPr="00FF430B" w:rsidRDefault="000C5DFB" w:rsidP="000C5DFB">
            <w:pPr>
              <w:jc w:val="right"/>
              <w:rPr>
                <w:noProof w:val="0"/>
              </w:rPr>
            </w:pPr>
            <w:r w:rsidRPr="00FF430B">
              <w:rPr>
                <w:noProof w:val="0"/>
              </w:rPr>
              <w:t>din “____” ________ 20___</w:t>
            </w:r>
          </w:p>
          <w:p w14:paraId="122A1C33" w14:textId="77777777" w:rsidR="003A40C2" w:rsidRPr="00FF430B" w:rsidRDefault="003A40C2" w:rsidP="007D2982">
            <w:pPr>
              <w:autoSpaceDE w:val="0"/>
              <w:autoSpaceDN w:val="0"/>
              <w:adjustRightInd w:val="0"/>
              <w:ind w:right="23"/>
              <w:jc w:val="center"/>
              <w:rPr>
                <w:b/>
                <w:color w:val="000000"/>
                <w:w w:val="90"/>
              </w:rPr>
            </w:pPr>
          </w:p>
          <w:p w14:paraId="748889FF" w14:textId="77777777" w:rsidR="00FD0E2B" w:rsidRPr="00FF430B" w:rsidRDefault="00FD0E2B" w:rsidP="007D2982">
            <w:pPr>
              <w:autoSpaceDE w:val="0"/>
              <w:autoSpaceDN w:val="0"/>
              <w:adjustRightInd w:val="0"/>
              <w:ind w:right="23"/>
              <w:jc w:val="center"/>
              <w:rPr>
                <w:b/>
                <w:color w:val="000000"/>
                <w:w w:val="90"/>
              </w:rPr>
            </w:pPr>
          </w:p>
          <w:p w14:paraId="3522E1B1" w14:textId="77777777" w:rsidR="00F94BAD" w:rsidRPr="00FF430B" w:rsidRDefault="00F94BAD" w:rsidP="007D2982">
            <w:pPr>
              <w:autoSpaceDE w:val="0"/>
              <w:autoSpaceDN w:val="0"/>
              <w:adjustRightInd w:val="0"/>
              <w:ind w:right="23"/>
              <w:jc w:val="center"/>
              <w:rPr>
                <w:b/>
                <w:bCs/>
              </w:rPr>
            </w:pPr>
          </w:p>
          <w:p w14:paraId="16390611"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24AA6796" w14:textId="77777777" w:rsidR="007D2982" w:rsidRPr="00FF430B" w:rsidRDefault="007D2982" w:rsidP="007D2982">
            <w:pPr>
              <w:autoSpaceDE w:val="0"/>
              <w:autoSpaceDN w:val="0"/>
              <w:adjustRightInd w:val="0"/>
              <w:ind w:right="23"/>
              <w:jc w:val="center"/>
            </w:pPr>
            <w:r w:rsidRPr="00FF430B">
              <w:t>nr. ________ data ___________</w:t>
            </w:r>
          </w:p>
          <w:p w14:paraId="38549BD1" w14:textId="77777777" w:rsidR="007D2982" w:rsidRPr="00FF430B" w:rsidRDefault="007D2982" w:rsidP="007D2982">
            <w:pPr>
              <w:autoSpaceDE w:val="0"/>
              <w:autoSpaceDN w:val="0"/>
              <w:adjustRightInd w:val="0"/>
              <w:ind w:right="23"/>
              <w:jc w:val="center"/>
            </w:pPr>
          </w:p>
          <w:p w14:paraId="20EA6EDA"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5CAB7770" w14:textId="77777777" w:rsidR="007D2982" w:rsidRPr="00FF430B" w:rsidRDefault="007D2982" w:rsidP="007D2982">
            <w:pPr>
              <w:autoSpaceDE w:val="0"/>
              <w:autoSpaceDN w:val="0"/>
              <w:adjustRightInd w:val="0"/>
              <w:ind w:left="1140" w:right="-540"/>
              <w:jc w:val="both"/>
              <w:rPr>
                <w:b/>
                <w:bCs/>
              </w:rPr>
            </w:pPr>
          </w:p>
          <w:p w14:paraId="3911E026" w14:textId="77777777"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14:paraId="7DD0F12F" w14:textId="77777777" w:rsidR="005B3BAD" w:rsidRPr="00FF430B" w:rsidRDefault="005B3BAD" w:rsidP="007D2982">
            <w:pPr>
              <w:autoSpaceDE w:val="0"/>
              <w:autoSpaceDN w:val="0"/>
              <w:adjustRightInd w:val="0"/>
              <w:jc w:val="both"/>
            </w:pPr>
          </w:p>
          <w:p w14:paraId="53C1A10B" w14:textId="77777777" w:rsidR="007D2982" w:rsidRPr="00FF430B" w:rsidRDefault="007D2982" w:rsidP="007D2982">
            <w:pPr>
              <w:autoSpaceDE w:val="0"/>
              <w:autoSpaceDN w:val="0"/>
              <w:adjustRightInd w:val="0"/>
              <w:jc w:val="both"/>
            </w:pPr>
            <w:r w:rsidRPr="00FF430B">
              <w:t xml:space="preserve">    între</w:t>
            </w:r>
          </w:p>
          <w:p w14:paraId="464BFE55" w14:textId="77777777" w:rsidR="007D2982" w:rsidRPr="00FF430B" w:rsidRDefault="007D2982" w:rsidP="007D2982">
            <w:pPr>
              <w:autoSpaceDE w:val="0"/>
              <w:autoSpaceDN w:val="0"/>
              <w:adjustRightInd w:val="0"/>
              <w:jc w:val="both"/>
            </w:pPr>
          </w:p>
          <w:p w14:paraId="6C68ECD3"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105254B7" w14:textId="77777777" w:rsidR="007D2982" w:rsidRPr="00FF430B" w:rsidRDefault="007D2982" w:rsidP="007D2982">
            <w:pPr>
              <w:autoSpaceDE w:val="0"/>
              <w:autoSpaceDN w:val="0"/>
              <w:adjustRightInd w:val="0"/>
              <w:jc w:val="both"/>
            </w:pPr>
          </w:p>
          <w:p w14:paraId="41889FE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16B86A9" w14:textId="77777777" w:rsidR="007D2982" w:rsidRPr="00FF430B" w:rsidRDefault="007D2982" w:rsidP="007D2982">
            <w:pPr>
              <w:autoSpaceDE w:val="0"/>
              <w:autoSpaceDN w:val="0"/>
              <w:adjustRightInd w:val="0"/>
              <w:jc w:val="both"/>
              <w:rPr>
                <w:b/>
                <w:bCs/>
              </w:rPr>
            </w:pPr>
          </w:p>
          <w:p w14:paraId="0519D325"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AC5EC70" w14:textId="77777777" w:rsidR="007D2982" w:rsidRPr="00FF430B" w:rsidRDefault="007D2982" w:rsidP="007D2982">
            <w:pPr>
              <w:autoSpaceDE w:val="0"/>
              <w:autoSpaceDN w:val="0"/>
              <w:adjustRightInd w:val="0"/>
              <w:jc w:val="both"/>
            </w:pPr>
          </w:p>
          <w:p w14:paraId="260C4ECB"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1378DE0" w14:textId="77777777" w:rsidR="007D2982" w:rsidRPr="00FF430B" w:rsidRDefault="007D2982" w:rsidP="007D2982">
            <w:pPr>
              <w:autoSpaceDE w:val="0"/>
              <w:autoSpaceDN w:val="0"/>
              <w:adjustRightInd w:val="0"/>
              <w:jc w:val="both"/>
            </w:pPr>
          </w:p>
          <w:p w14:paraId="0B4A92D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46EFC1A8" w14:textId="77777777" w:rsidR="007D2982" w:rsidRPr="00FF430B" w:rsidRDefault="007D2982" w:rsidP="007D2982">
            <w:pPr>
              <w:autoSpaceDE w:val="0"/>
              <w:autoSpaceDN w:val="0"/>
              <w:adjustRightInd w:val="0"/>
              <w:jc w:val="both"/>
              <w:rPr>
                <w:b/>
                <w:bCs/>
              </w:rPr>
            </w:pPr>
          </w:p>
          <w:p w14:paraId="76E5206C"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4F19B9A2" w14:textId="77777777" w:rsidR="007D2982" w:rsidRPr="00FF430B" w:rsidRDefault="007D2982" w:rsidP="007D2982">
            <w:pPr>
              <w:autoSpaceDE w:val="0"/>
              <w:autoSpaceDN w:val="0"/>
              <w:adjustRightInd w:val="0"/>
              <w:jc w:val="both"/>
            </w:pPr>
          </w:p>
          <w:p w14:paraId="28F352FF" w14:textId="77777777"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19C3BDA2" w14:textId="77777777" w:rsidR="007D2982" w:rsidRPr="00FF430B" w:rsidRDefault="007D2982" w:rsidP="007D2982">
            <w:pPr>
              <w:autoSpaceDE w:val="0"/>
              <w:autoSpaceDN w:val="0"/>
              <w:adjustRightInd w:val="0"/>
              <w:jc w:val="both"/>
              <w:rPr>
                <w:b/>
                <w:bCs/>
                <w:i/>
                <w:iCs/>
              </w:rPr>
            </w:pPr>
          </w:p>
          <w:p w14:paraId="054E9DC9"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3407E8C2"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2E7931EB" w14:textId="77777777" w:rsidR="007D2982" w:rsidRPr="00FF430B" w:rsidRDefault="007D2982" w:rsidP="007D2982">
            <w:pPr>
              <w:autoSpaceDE w:val="0"/>
              <w:autoSpaceDN w:val="0"/>
              <w:adjustRightInd w:val="0"/>
              <w:jc w:val="both"/>
              <w:rPr>
                <w:i/>
                <w:iCs/>
              </w:rPr>
            </w:pPr>
          </w:p>
          <w:p w14:paraId="7A7CDD3C" w14:textId="77777777"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14:paraId="234030F9" w14:textId="77777777" w:rsidR="00634DB7" w:rsidRPr="00FF430B" w:rsidRDefault="00634DB7" w:rsidP="007D2982">
            <w:pPr>
              <w:autoSpaceDE w:val="0"/>
              <w:autoSpaceDN w:val="0"/>
              <w:adjustRightInd w:val="0"/>
              <w:jc w:val="both"/>
              <w:rPr>
                <w:b/>
                <w:bCs/>
              </w:rPr>
            </w:pPr>
          </w:p>
          <w:p w14:paraId="70A382C4"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care cuprinsul acestuia stabilește toate termenele și condițiile care reglementează execuția </w:t>
            </w:r>
            <w:r w:rsidR="00C44B96" w:rsidRPr="00FF430B">
              <w:lastRenderedPageBreak/>
              <w:t>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4BDC8FE4" w14:textId="77777777" w:rsidR="007D2982" w:rsidRPr="00FF430B" w:rsidRDefault="007D2982" w:rsidP="007D2982">
            <w:pPr>
              <w:autoSpaceDE w:val="0"/>
              <w:autoSpaceDN w:val="0"/>
              <w:adjustRightInd w:val="0"/>
              <w:jc w:val="both"/>
              <w:rPr>
                <w:b/>
                <w:bCs/>
              </w:rPr>
            </w:pPr>
          </w:p>
          <w:p w14:paraId="6788ECE0" w14:textId="77777777"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14:paraId="0AF43F6B" w14:textId="77777777" w:rsidR="007D2982" w:rsidRPr="00FF430B" w:rsidRDefault="007D2982" w:rsidP="007D2982">
            <w:pPr>
              <w:ind w:left="660"/>
              <w:jc w:val="both"/>
              <w:rPr>
                <w:b/>
                <w:bCs/>
              </w:rPr>
            </w:pPr>
          </w:p>
          <w:p w14:paraId="5731B0E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285B8CBE"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5B33292B" w14:textId="77777777" w:rsidR="007D2982" w:rsidRPr="00FF430B" w:rsidRDefault="007D2982" w:rsidP="007D2982">
            <w:pPr>
              <w:autoSpaceDE w:val="0"/>
              <w:autoSpaceDN w:val="0"/>
              <w:adjustRightInd w:val="0"/>
              <w:ind w:firstLine="720"/>
              <w:jc w:val="both"/>
            </w:pPr>
          </w:p>
          <w:p w14:paraId="54BF2FC9" w14:textId="77777777" w:rsidR="007D2982" w:rsidRPr="00FF430B" w:rsidRDefault="006C3DC3" w:rsidP="009E5EBA">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459911B4" w14:textId="77777777" w:rsidR="007D2982" w:rsidRPr="00FF430B" w:rsidRDefault="007D2982" w:rsidP="007D2982">
            <w:pPr>
              <w:autoSpaceDE w:val="0"/>
              <w:autoSpaceDN w:val="0"/>
              <w:adjustRightInd w:val="0"/>
              <w:ind w:left="660"/>
              <w:jc w:val="both"/>
              <w:rPr>
                <w:b/>
                <w:bCs/>
              </w:rPr>
            </w:pPr>
          </w:p>
          <w:p w14:paraId="1C48FE82"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37588C15" w14:textId="77777777" w:rsidR="0063773E" w:rsidRPr="00FF430B" w:rsidRDefault="0063773E" w:rsidP="0063773E">
            <w:pPr>
              <w:jc w:val="both"/>
            </w:pPr>
            <w:r w:rsidRPr="00FF430B">
              <w:t>b) propunerea financiară;</w:t>
            </w:r>
          </w:p>
          <w:p w14:paraId="5B02C6B6" w14:textId="77777777" w:rsidR="0063773E" w:rsidRPr="00FF430B" w:rsidRDefault="0063773E" w:rsidP="0063773E">
            <w:pPr>
              <w:jc w:val="both"/>
            </w:pPr>
            <w:r w:rsidRPr="00FF430B">
              <w:t>c) caietul de sarcini;</w:t>
            </w:r>
          </w:p>
          <w:p w14:paraId="148E2018" w14:textId="77777777" w:rsidR="007D2982" w:rsidRPr="00FF430B" w:rsidRDefault="0063773E" w:rsidP="0063773E">
            <w:pPr>
              <w:autoSpaceDE w:val="0"/>
              <w:autoSpaceDN w:val="0"/>
              <w:adjustRightInd w:val="0"/>
              <w:jc w:val="both"/>
            </w:pPr>
            <w:r w:rsidRPr="00FF430B">
              <w:t>d) alte anexe, după caz.</w:t>
            </w:r>
          </w:p>
          <w:p w14:paraId="2B71E261" w14:textId="77777777" w:rsidR="007D2982" w:rsidRPr="00FF430B" w:rsidRDefault="007D2982" w:rsidP="007D2982">
            <w:pPr>
              <w:autoSpaceDE w:val="0"/>
              <w:autoSpaceDN w:val="0"/>
              <w:adjustRightInd w:val="0"/>
              <w:jc w:val="both"/>
            </w:pPr>
          </w:p>
          <w:p w14:paraId="4B067CC7" w14:textId="77777777" w:rsidR="007D2982" w:rsidRPr="00FF430B" w:rsidRDefault="007D2982" w:rsidP="009E5EBA">
            <w:pPr>
              <w:pStyle w:val="a"/>
              <w:numPr>
                <w:ilvl w:val="0"/>
                <w:numId w:val="26"/>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52EDBA74" w14:textId="77777777" w:rsidR="00C6170E" w:rsidRPr="00FF430B" w:rsidRDefault="00C6170E" w:rsidP="00C6170E">
            <w:pPr>
              <w:pStyle w:val="a"/>
              <w:numPr>
                <w:ilvl w:val="0"/>
                <w:numId w:val="0"/>
              </w:numPr>
              <w:autoSpaceDE w:val="0"/>
              <w:autoSpaceDN w:val="0"/>
              <w:adjustRightInd w:val="0"/>
              <w:ind w:left="660"/>
              <w:rPr>
                <w:b/>
                <w:bCs/>
              </w:rPr>
            </w:pPr>
          </w:p>
          <w:p w14:paraId="0516DE05"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59500C2E"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6EF01A8C" w14:textId="77777777" w:rsidR="0063773E" w:rsidRPr="00FF430B" w:rsidRDefault="0063773E" w:rsidP="009E5EBA">
            <w:pPr>
              <w:pStyle w:val="a"/>
              <w:numPr>
                <w:ilvl w:val="0"/>
                <w:numId w:val="35"/>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0C3764E6" w14:textId="77777777" w:rsidR="0063773E" w:rsidRPr="00FF430B" w:rsidRDefault="0063773E" w:rsidP="009E5EBA">
            <w:pPr>
              <w:pStyle w:val="a"/>
              <w:numPr>
                <w:ilvl w:val="0"/>
                <w:numId w:val="35"/>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r w:rsidRPr="00FF430B">
              <w:t>de</w:t>
            </w:r>
            <w:proofErr w:type="spellEnd"/>
            <w:r w:rsidRPr="00FF430B">
              <w:t xml:space="preserv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44267EBB" w14:textId="77777777" w:rsidR="007D2982" w:rsidRPr="00FF430B" w:rsidRDefault="007D2982" w:rsidP="007D2982">
            <w:pPr>
              <w:autoSpaceDE w:val="0"/>
              <w:autoSpaceDN w:val="0"/>
              <w:adjustRightInd w:val="0"/>
              <w:jc w:val="both"/>
            </w:pPr>
          </w:p>
          <w:p w14:paraId="13D8A819" w14:textId="77777777" w:rsidR="00C20F59" w:rsidRPr="00FF430B" w:rsidRDefault="0003591A" w:rsidP="00196AB4">
            <w:pPr>
              <w:jc w:val="both"/>
              <w:rPr>
                <w:i/>
              </w:rPr>
            </w:pPr>
            <w:r w:rsidRPr="00FF430B">
              <w:rPr>
                <w:i/>
              </w:rPr>
              <w:t>CLAUZE APLICABILE CONTRACTELOR SUBSECVENTE</w:t>
            </w:r>
          </w:p>
          <w:p w14:paraId="79B58A97" w14:textId="77777777" w:rsidR="00C20F59" w:rsidRPr="00FF430B" w:rsidRDefault="00C20F59" w:rsidP="00196AB4">
            <w:pPr>
              <w:jc w:val="both"/>
            </w:pPr>
          </w:p>
          <w:p w14:paraId="4492B5F2" w14:textId="77777777" w:rsidR="00C20F59" w:rsidRPr="00FF430B" w:rsidRDefault="00C20F59" w:rsidP="009E5EBA">
            <w:pPr>
              <w:pStyle w:val="a"/>
              <w:numPr>
                <w:ilvl w:val="0"/>
                <w:numId w:val="26"/>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4B5ADEC1" w14:textId="77777777" w:rsidR="00C6170E" w:rsidRPr="00FF430B" w:rsidRDefault="00C6170E" w:rsidP="00C6170E">
            <w:pPr>
              <w:pStyle w:val="a"/>
              <w:numPr>
                <w:ilvl w:val="0"/>
                <w:numId w:val="0"/>
              </w:numPr>
              <w:ind w:left="660"/>
              <w:rPr>
                <w:b/>
              </w:rPr>
            </w:pPr>
          </w:p>
          <w:p w14:paraId="782063C8" w14:textId="77777777" w:rsidR="00C20F59" w:rsidRPr="00FF430B" w:rsidRDefault="00C20F59" w:rsidP="00CD31E8">
            <w:pPr>
              <w:jc w:val="both"/>
            </w:pPr>
            <w:r w:rsidRPr="00FF430B">
              <w:t>9.1 Executarea contractelor subsecvente va începe din momentul încheierii acestora.</w:t>
            </w:r>
          </w:p>
          <w:p w14:paraId="0DA0EF6A"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720D5D71" w14:textId="77777777" w:rsidR="00C20F59" w:rsidRPr="00FF430B" w:rsidRDefault="00C20F59" w:rsidP="00CD31E8">
            <w:pPr>
              <w:jc w:val="both"/>
            </w:pPr>
          </w:p>
          <w:p w14:paraId="05C6B124" w14:textId="77777777" w:rsidR="00C20F59" w:rsidRPr="00FF430B" w:rsidRDefault="00C20F59" w:rsidP="00C6170E">
            <w:pPr>
              <w:jc w:val="both"/>
              <w:rPr>
                <w:b/>
              </w:rPr>
            </w:pPr>
            <w:r w:rsidRPr="00FF430B">
              <w:rPr>
                <w:b/>
              </w:rPr>
              <w:t xml:space="preserve">10. Obligaţiile principale ale prestatorului după încheierea contractului subsecvent </w:t>
            </w:r>
          </w:p>
          <w:p w14:paraId="32865392" w14:textId="77777777" w:rsidR="00C6170E" w:rsidRPr="00FF430B" w:rsidRDefault="00C6170E" w:rsidP="00CD31E8">
            <w:pPr>
              <w:jc w:val="both"/>
            </w:pPr>
          </w:p>
          <w:p w14:paraId="6640E94B"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342D99B" w14:textId="77777777" w:rsidR="00411C62" w:rsidRPr="00FF430B" w:rsidRDefault="00411C62" w:rsidP="006A7C1C">
            <w:pPr>
              <w:jc w:val="both"/>
              <w:rPr>
                <w:b/>
              </w:rPr>
            </w:pPr>
          </w:p>
          <w:p w14:paraId="16A2F6B6" w14:textId="77777777" w:rsidR="00C20F59" w:rsidRPr="00FF430B" w:rsidRDefault="00C20F59" w:rsidP="006A7C1C">
            <w:pPr>
              <w:tabs>
                <w:tab w:val="left" w:pos="600"/>
              </w:tabs>
              <w:jc w:val="both"/>
              <w:rPr>
                <w:b/>
              </w:rPr>
            </w:pPr>
            <w:r w:rsidRPr="00FF430B">
              <w:rPr>
                <w:b/>
              </w:rPr>
              <w:t>11. Litigii</w:t>
            </w:r>
          </w:p>
          <w:p w14:paraId="04DF7113" w14:textId="77777777" w:rsidR="00C6170E" w:rsidRPr="00FF430B" w:rsidRDefault="00C6170E" w:rsidP="00CD31E8">
            <w:pPr>
              <w:jc w:val="both"/>
            </w:pPr>
          </w:p>
          <w:p w14:paraId="0B0187EC"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54C82E0B"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1E9B3683"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w:t>
            </w:r>
            <w:r w:rsidRPr="00FF430B">
              <w:lastRenderedPageBreak/>
              <w:t>ace</w:t>
            </w:r>
            <w:r w:rsidR="0077604C" w:rsidRPr="00FF430B">
              <w:t>e</w:t>
            </w:r>
            <w:r w:rsidRPr="00FF430B">
              <w:t>aşi putere juridică.</w:t>
            </w:r>
          </w:p>
          <w:p w14:paraId="43870340"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2D9488EA" w14:textId="77777777" w:rsidR="00C20F59" w:rsidRPr="00FF430B" w:rsidRDefault="00C20F59" w:rsidP="00CD31E8">
            <w:pPr>
              <w:jc w:val="both"/>
            </w:pPr>
          </w:p>
          <w:p w14:paraId="36554A9B" w14:textId="77777777" w:rsidR="00C6170E" w:rsidRPr="00FF430B" w:rsidRDefault="00C6170E" w:rsidP="00CD31E8">
            <w:pPr>
              <w:jc w:val="both"/>
            </w:pPr>
          </w:p>
          <w:p w14:paraId="011BEEBC" w14:textId="77777777" w:rsidR="00C6170E" w:rsidRPr="00FF430B" w:rsidRDefault="00C6170E" w:rsidP="00CD31E8">
            <w:pPr>
              <w:jc w:val="both"/>
            </w:pPr>
          </w:p>
          <w:p w14:paraId="27A24E48" w14:textId="77777777" w:rsidR="00C6170E" w:rsidRPr="00FF430B" w:rsidRDefault="00C6170E" w:rsidP="00CD31E8">
            <w:pPr>
              <w:jc w:val="both"/>
            </w:pPr>
          </w:p>
          <w:p w14:paraId="18A1EB8A" w14:textId="77777777" w:rsidR="00C6170E" w:rsidRPr="00FF430B" w:rsidRDefault="00C6170E" w:rsidP="00CD31E8">
            <w:pPr>
              <w:jc w:val="both"/>
            </w:pPr>
          </w:p>
          <w:p w14:paraId="16D5C1C6"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1778057" w14:textId="77777777" w:rsidR="004A5F0C" w:rsidRPr="00FF430B" w:rsidRDefault="00C20F59" w:rsidP="00CD31E8">
            <w:pPr>
              <w:jc w:val="both"/>
            </w:pPr>
            <w:r w:rsidRPr="00FF430B">
              <w:t>...........................                                                     ...........</w:t>
            </w:r>
            <w:r w:rsidR="00CD31E8" w:rsidRPr="00FF430B">
              <w:t>..............</w:t>
            </w:r>
            <w:r w:rsidR="007747EC" w:rsidRPr="00FF430B">
              <w:t>..........</w:t>
            </w:r>
          </w:p>
          <w:p w14:paraId="00835CAB"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A86B9CA" w14:textId="77777777" w:rsidR="00C20F59" w:rsidRPr="00FF430B" w:rsidRDefault="00C20F59" w:rsidP="00CD31E8">
            <w:pPr>
              <w:jc w:val="both"/>
            </w:pPr>
          </w:p>
          <w:p w14:paraId="2D925C47"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62EAEDFA" w14:textId="77777777" w:rsidR="00C20F59" w:rsidRPr="00FF430B" w:rsidRDefault="00C20F59" w:rsidP="00CD31E8">
            <w:pPr>
              <w:jc w:val="both"/>
            </w:pPr>
            <w:r w:rsidRPr="00FF430B">
              <w:t xml:space="preserve">  ...........................                                                     .........................</w:t>
            </w:r>
            <w:r w:rsidR="007747EC" w:rsidRPr="00FF430B">
              <w:t>.......</w:t>
            </w:r>
            <w:r w:rsidRPr="00FF430B">
              <w:t>..</w:t>
            </w:r>
          </w:p>
          <w:p w14:paraId="69B87605" w14:textId="77777777"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14:paraId="649494BA" w14:textId="77777777" w:rsidR="00C20F59" w:rsidRPr="00FF430B" w:rsidRDefault="00C20F59" w:rsidP="00CD31E8">
            <w:pPr>
              <w:jc w:val="both"/>
            </w:pPr>
          </w:p>
          <w:p w14:paraId="331A8787" w14:textId="77777777" w:rsidR="00C20F59" w:rsidRPr="00FF430B" w:rsidRDefault="00C20F59" w:rsidP="00CD31E8">
            <w:pPr>
              <w:jc w:val="both"/>
            </w:pPr>
          </w:p>
          <w:p w14:paraId="1BCE055C"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49B0608E" w14:textId="77777777" w:rsidR="00D82B8E" w:rsidRPr="00FF430B" w:rsidRDefault="00C20F59" w:rsidP="00196AB4">
            <w:pPr>
              <w:jc w:val="both"/>
            </w:pPr>
            <w:r w:rsidRPr="00FF430B">
              <w:t>...........................                                                     .........................</w:t>
            </w:r>
            <w:r w:rsidR="007747EC" w:rsidRPr="00FF430B">
              <w:t>.......</w:t>
            </w:r>
            <w:r w:rsidRPr="00FF430B">
              <w:t>..</w:t>
            </w:r>
          </w:p>
          <w:p w14:paraId="0E750207"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B833C" w14:textId="77777777" w:rsidR="00C20F59" w:rsidRPr="00FF430B" w:rsidRDefault="00C20F59" w:rsidP="00196AB4">
            <w:pPr>
              <w:jc w:val="both"/>
            </w:pPr>
          </w:p>
          <w:p w14:paraId="35467395" w14:textId="77777777" w:rsidR="00C20F59" w:rsidRPr="00FF430B" w:rsidRDefault="00C20F59" w:rsidP="00196AB4">
            <w:pPr>
              <w:jc w:val="both"/>
              <w:rPr>
                <w:sz w:val="28"/>
                <w:szCs w:val="28"/>
              </w:rPr>
            </w:pPr>
          </w:p>
          <w:p w14:paraId="6ACCEC59" w14:textId="77777777" w:rsidR="00233538" w:rsidRPr="00FF430B" w:rsidRDefault="00233538" w:rsidP="00196AB4">
            <w:pPr>
              <w:jc w:val="both"/>
            </w:pPr>
          </w:p>
          <w:p w14:paraId="52940EA3" w14:textId="77777777" w:rsidR="00233538" w:rsidRPr="00FF430B" w:rsidRDefault="00233538" w:rsidP="00196AB4">
            <w:pPr>
              <w:jc w:val="both"/>
            </w:pPr>
          </w:p>
          <w:p w14:paraId="15026A3F" w14:textId="77777777" w:rsidR="00233538" w:rsidRPr="00FF430B" w:rsidRDefault="00233538" w:rsidP="00196AB4">
            <w:pPr>
              <w:jc w:val="both"/>
            </w:pPr>
          </w:p>
          <w:p w14:paraId="18B29D00" w14:textId="77777777" w:rsidR="00233538" w:rsidRPr="00FF430B" w:rsidRDefault="00233538" w:rsidP="00196AB4">
            <w:pPr>
              <w:jc w:val="both"/>
            </w:pPr>
          </w:p>
        </w:tc>
      </w:tr>
    </w:tbl>
    <w:p w14:paraId="36ED2090"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5C1301" w14:textId="77777777" w:rsidR="008411F6" w:rsidRDefault="008411F6" w:rsidP="00A20ACF">
      <w:r>
        <w:separator/>
      </w:r>
    </w:p>
  </w:endnote>
  <w:endnote w:type="continuationSeparator" w:id="0">
    <w:p w14:paraId="2BFCB22C" w14:textId="77777777" w:rsidR="008411F6" w:rsidRDefault="008411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jaVuSans">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46D510" w14:textId="77777777" w:rsidR="00DD6151" w:rsidRDefault="00DD615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4C2C72B5" w14:textId="77777777" w:rsidR="00DD6151" w:rsidRDefault="009E5EBA">
        <w:pPr>
          <w:pStyle w:val="a4"/>
          <w:jc w:val="right"/>
        </w:pPr>
        <w:r>
          <w:fldChar w:fldCharType="begin"/>
        </w:r>
        <w:r>
          <w:instrText xml:space="preserve"> PAGE   \* MERGEFORMAT </w:instrText>
        </w:r>
        <w:r>
          <w:fldChar w:fldCharType="separate"/>
        </w:r>
        <w:r w:rsidR="00746241">
          <w:t>7</w:t>
        </w:r>
        <w:r w:rsidR="00746241">
          <w:t>1</w:t>
        </w:r>
        <w:r>
          <w:fldChar w:fldCharType="end"/>
        </w:r>
      </w:p>
    </w:sdtContent>
  </w:sdt>
  <w:p w14:paraId="6039592D" w14:textId="77777777" w:rsidR="00DD6151" w:rsidRDefault="00DD61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B50717" w14:textId="77777777" w:rsidR="008411F6" w:rsidRDefault="008411F6" w:rsidP="00A20ACF">
      <w:r>
        <w:separator/>
      </w:r>
    </w:p>
  </w:footnote>
  <w:footnote w:type="continuationSeparator" w:id="0">
    <w:p w14:paraId="62E332DA" w14:textId="77777777" w:rsidR="008411F6" w:rsidRDefault="008411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E983794"/>
    <w:multiLevelType w:val="hybridMultilevel"/>
    <w:tmpl w:val="8D5A44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86916128">
    <w:abstractNumId w:val="30"/>
  </w:num>
  <w:num w:numId="2" w16cid:durableId="1261062526">
    <w:abstractNumId w:val="36"/>
  </w:num>
  <w:num w:numId="3" w16cid:durableId="1742217262">
    <w:abstractNumId w:val="26"/>
  </w:num>
  <w:num w:numId="4" w16cid:durableId="1593853587">
    <w:abstractNumId w:val="25"/>
  </w:num>
  <w:num w:numId="5" w16cid:durableId="352848181">
    <w:abstractNumId w:val="13"/>
  </w:num>
  <w:num w:numId="6" w16cid:durableId="1877355688">
    <w:abstractNumId w:val="16"/>
  </w:num>
  <w:num w:numId="7" w16cid:durableId="1141120721">
    <w:abstractNumId w:val="14"/>
  </w:num>
  <w:num w:numId="8" w16cid:durableId="394285017">
    <w:abstractNumId w:val="7"/>
  </w:num>
  <w:num w:numId="9" w16cid:durableId="1356543384">
    <w:abstractNumId w:val="24"/>
  </w:num>
  <w:num w:numId="10" w16cid:durableId="517040048">
    <w:abstractNumId w:val="11"/>
  </w:num>
  <w:num w:numId="11" w16cid:durableId="286356427">
    <w:abstractNumId w:val="19"/>
  </w:num>
  <w:num w:numId="12" w16cid:durableId="1254977360">
    <w:abstractNumId w:val="20"/>
  </w:num>
  <w:num w:numId="13" w16cid:durableId="1570386474">
    <w:abstractNumId w:val="32"/>
  </w:num>
  <w:num w:numId="14" w16cid:durableId="618800972">
    <w:abstractNumId w:val="23"/>
  </w:num>
  <w:num w:numId="15" w16cid:durableId="1632007233">
    <w:abstractNumId w:val="6"/>
  </w:num>
  <w:num w:numId="16" w16cid:durableId="358556119">
    <w:abstractNumId w:val="21"/>
  </w:num>
  <w:num w:numId="17" w16cid:durableId="1670987686">
    <w:abstractNumId w:val="9"/>
  </w:num>
  <w:num w:numId="18" w16cid:durableId="668170251">
    <w:abstractNumId w:val="34"/>
  </w:num>
  <w:num w:numId="19" w16cid:durableId="394738433">
    <w:abstractNumId w:val="28"/>
  </w:num>
  <w:num w:numId="20" w16cid:durableId="220868607">
    <w:abstractNumId w:val="10"/>
  </w:num>
  <w:num w:numId="21" w16cid:durableId="564991299">
    <w:abstractNumId w:val="27"/>
  </w:num>
  <w:num w:numId="22" w16cid:durableId="372656231">
    <w:abstractNumId w:val="17"/>
  </w:num>
  <w:num w:numId="23" w16cid:durableId="113671293">
    <w:abstractNumId w:val="33"/>
  </w:num>
  <w:num w:numId="24" w16cid:durableId="56242730">
    <w:abstractNumId w:val="12"/>
  </w:num>
  <w:num w:numId="25" w16cid:durableId="1207108222">
    <w:abstractNumId w:val="8"/>
  </w:num>
  <w:num w:numId="26" w16cid:durableId="1279987890">
    <w:abstractNumId w:val="18"/>
  </w:num>
  <w:num w:numId="27" w16cid:durableId="2044596892">
    <w:abstractNumId w:val="5"/>
  </w:num>
  <w:num w:numId="28" w16cid:durableId="1893807708">
    <w:abstractNumId w:val="3"/>
  </w:num>
  <w:num w:numId="29" w16cid:durableId="1358583860">
    <w:abstractNumId w:val="0"/>
  </w:num>
  <w:num w:numId="30" w16cid:durableId="1427388675">
    <w:abstractNumId w:val="2"/>
  </w:num>
  <w:num w:numId="31" w16cid:durableId="76707965">
    <w:abstractNumId w:val="4"/>
  </w:num>
  <w:num w:numId="32" w16cid:durableId="260451082">
    <w:abstractNumId w:val="1"/>
  </w:num>
  <w:num w:numId="33" w16cid:durableId="1659655414">
    <w:abstractNumId w:val="31"/>
  </w:num>
  <w:num w:numId="34" w16cid:durableId="823545696">
    <w:abstractNumId w:val="15"/>
  </w:num>
  <w:num w:numId="35" w16cid:durableId="643697490">
    <w:abstractNumId w:val="35"/>
  </w:num>
  <w:num w:numId="36" w16cid:durableId="12107227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51262091">
    <w:abstractNumId w:val="33"/>
  </w:num>
  <w:num w:numId="38" w16cid:durableId="522328868">
    <w:abstractNumId w:val="22"/>
  </w:num>
  <w:num w:numId="39" w16cid:durableId="1531916296">
    <w:abstractNumId w:val="29"/>
  </w:num>
  <w:num w:numId="40" w16cid:durableId="19170142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86350233">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5EEA"/>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9D8"/>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2C5"/>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DD3"/>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0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EB8"/>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85B"/>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2356"/>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A43"/>
    <w:rsid w:val="005A7F85"/>
    <w:rsid w:val="005B0318"/>
    <w:rsid w:val="005B0E74"/>
    <w:rsid w:val="005B10F8"/>
    <w:rsid w:val="005B235E"/>
    <w:rsid w:val="005B24DA"/>
    <w:rsid w:val="005B263A"/>
    <w:rsid w:val="005B2917"/>
    <w:rsid w:val="005B3BAD"/>
    <w:rsid w:val="005B4853"/>
    <w:rsid w:val="005B666D"/>
    <w:rsid w:val="005B7743"/>
    <w:rsid w:val="005C0219"/>
    <w:rsid w:val="005C1012"/>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CC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22F"/>
    <w:rsid w:val="006D7C85"/>
    <w:rsid w:val="006D7CD2"/>
    <w:rsid w:val="006D7EED"/>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095"/>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6241"/>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71B"/>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A14"/>
    <w:rsid w:val="00817E55"/>
    <w:rsid w:val="008202F4"/>
    <w:rsid w:val="00820A63"/>
    <w:rsid w:val="00821779"/>
    <w:rsid w:val="008260DA"/>
    <w:rsid w:val="0082679F"/>
    <w:rsid w:val="0083019C"/>
    <w:rsid w:val="00835D86"/>
    <w:rsid w:val="008373B7"/>
    <w:rsid w:val="008374FB"/>
    <w:rsid w:val="00837672"/>
    <w:rsid w:val="00837D1C"/>
    <w:rsid w:val="00840073"/>
    <w:rsid w:val="008411F6"/>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0E8"/>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EBA"/>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2222"/>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5BB"/>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945"/>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51D"/>
    <w:rsid w:val="00D0567E"/>
    <w:rsid w:val="00D05975"/>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BB5"/>
    <w:rsid w:val="00DB45B1"/>
    <w:rsid w:val="00DB5DCF"/>
    <w:rsid w:val="00DC1946"/>
    <w:rsid w:val="00DC250A"/>
    <w:rsid w:val="00DC6A83"/>
    <w:rsid w:val="00DC74BD"/>
    <w:rsid w:val="00DD155F"/>
    <w:rsid w:val="00DD1675"/>
    <w:rsid w:val="00DD49C8"/>
    <w:rsid w:val="00DD4A09"/>
    <w:rsid w:val="00DD5423"/>
    <w:rsid w:val="00DD5869"/>
    <w:rsid w:val="00DD6151"/>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1F9"/>
    <w:rsid w:val="00F70234"/>
    <w:rsid w:val="00F70979"/>
    <w:rsid w:val="00F7186F"/>
    <w:rsid w:val="00F72A90"/>
    <w:rsid w:val="00F72CAC"/>
    <w:rsid w:val="00F7506D"/>
    <w:rsid w:val="00F751A6"/>
    <w:rsid w:val="00F75F0C"/>
    <w:rsid w:val="00F76253"/>
    <w:rsid w:val="00F77FE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7FC6F"/>
  <w15:docId w15:val="{C018CB32-7417-4A91-8EB8-C128CCB4E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D0551D"/>
    <w:rPr>
      <w:rFonts w:ascii="Times New Roman" w:eastAsia="Times New Roman" w:hAnsi="Times New Roman" w:cs="Times New Roman"/>
      <w:sz w:val="24"/>
      <w:szCs w:val="24"/>
      <w:lang w:val="en-US"/>
    </w:rPr>
  </w:style>
  <w:style w:type="character" w:customStyle="1" w:styleId="fontstyle01">
    <w:name w:val="fontstyle01"/>
    <w:basedOn w:val="a1"/>
    <w:rsid w:val="00D0551D"/>
    <w:rPr>
      <w:rFonts w:ascii="DejaVuSans" w:hAnsi="DejaVuSans" w:hint="default"/>
      <w:b w:val="0"/>
      <w:bCs w:val="0"/>
      <w:i w:val="0"/>
      <w:iCs w:val="0"/>
      <w:color w:val="000000"/>
      <w:sz w:val="16"/>
      <w:szCs w:val="16"/>
    </w:rPr>
  </w:style>
  <w:style w:type="paragraph" w:styleId="aff3">
    <w:name w:val="No Spacing"/>
    <w:uiPriority w:val="1"/>
    <w:qFormat/>
    <w:rsid w:val="006D7EED"/>
    <w:pPr>
      <w:spacing w:after="0" w:line="240" w:lineRule="auto"/>
    </w:pPr>
    <w:rPr>
      <w:lang w:val="ru-RU"/>
    </w:rPr>
  </w:style>
  <w:style w:type="paragraph" w:customStyle="1" w:styleId="TableParagraph">
    <w:name w:val="Table Paragraph"/>
    <w:basedOn w:val="a0"/>
    <w:uiPriority w:val="1"/>
    <w:qFormat/>
    <w:rsid w:val="006D7EED"/>
    <w:pPr>
      <w:widowControl w:val="0"/>
      <w:autoSpaceDE w:val="0"/>
      <w:autoSpaceDN w:val="0"/>
      <w:ind w:left="11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439949">
      <w:bodyDiv w:val="1"/>
      <w:marLeft w:val="0"/>
      <w:marRight w:val="0"/>
      <w:marTop w:val="0"/>
      <w:marBottom w:val="0"/>
      <w:divBdr>
        <w:top w:val="none" w:sz="0" w:space="0" w:color="auto"/>
        <w:left w:val="none" w:sz="0" w:space="0" w:color="auto"/>
        <w:bottom w:val="none" w:sz="0" w:space="0" w:color="auto"/>
        <w:right w:val="none" w:sz="0" w:space="0" w:color="auto"/>
      </w:divBdr>
    </w:div>
    <w:div w:id="87300786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600303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mdb.md/achizitii-publi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C610B-22C2-4698-A821-BC2BFFEA2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25133</Words>
  <Characters>143260</Characters>
  <Application>Microsoft Office Word</Application>
  <DocSecurity>0</DocSecurity>
  <Lines>1193</Lines>
  <Paragraphs>336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cp:lastPrinted>2021-06-01T11:52:00Z</cp:lastPrinted>
  <dcterms:created xsi:type="dcterms:W3CDTF">2021-06-14T10:00:00Z</dcterms:created>
  <dcterms:modified xsi:type="dcterms:W3CDTF">2026-08-04T10:28:00Z</dcterms:modified>
</cp:coreProperties>
</file>