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bookmarkStart w:id="0" w:name="_GoBack"/>
      <w:bookmarkEnd w:id="0"/>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177E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D2CEB" w14:textId="77777777" w:rsidR="00E177ED" w:rsidRDefault="00E177ED" w:rsidP="00A20ACF">
      <w:r>
        <w:separator/>
      </w:r>
    </w:p>
  </w:endnote>
  <w:endnote w:type="continuationSeparator" w:id="0">
    <w:p w14:paraId="49EC9A03" w14:textId="77777777" w:rsidR="00E177ED" w:rsidRDefault="00E177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EDADDD2" w:rsidR="008F1D40" w:rsidRDefault="008F1D40">
        <w:pPr>
          <w:pStyle w:val="a4"/>
          <w:jc w:val="right"/>
        </w:pPr>
        <w:r>
          <w:fldChar w:fldCharType="begin"/>
        </w:r>
        <w:r>
          <w:instrText xml:space="preserve"> PAGE   \* MERGEFORMAT </w:instrText>
        </w:r>
        <w:r>
          <w:fldChar w:fldCharType="separate"/>
        </w:r>
        <w:r w:rsidR="00890B69">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285DB5" w14:textId="77777777" w:rsidR="00E177ED" w:rsidRDefault="00E177ED" w:rsidP="00A20ACF">
      <w:r>
        <w:separator/>
      </w:r>
    </w:p>
  </w:footnote>
  <w:footnote w:type="continuationSeparator" w:id="0">
    <w:p w14:paraId="55E5CD58" w14:textId="77777777" w:rsidR="00E177ED" w:rsidRDefault="00E177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B69"/>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7ED"/>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D56A2-2BAC-4802-93E3-E7C02255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Catalina Bernaz</cp:lastModifiedBy>
  <cp:revision>2</cp:revision>
  <cp:lastPrinted>2021-06-01T11:52:00Z</cp:lastPrinted>
  <dcterms:created xsi:type="dcterms:W3CDTF">2022-03-30T08:17:00Z</dcterms:created>
  <dcterms:modified xsi:type="dcterms:W3CDTF">2022-03-30T08:17:00Z</dcterms:modified>
</cp:coreProperties>
</file>