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ED49BB" w:rsidRDefault="002C07A2" w:rsidP="00C805CC">
      <w:pPr>
        <w:tabs>
          <w:tab w:val="left" w:pos="5103"/>
          <w:tab w:val="left" w:pos="10348"/>
        </w:tabs>
        <w:jc w:val="right"/>
        <w:rPr>
          <w:b/>
          <w:noProof w:val="0"/>
          <w:lang w:val="ro-MD" w:eastAsia="ru-RU"/>
        </w:rPr>
      </w:pPr>
      <w:r w:rsidRPr="00ED49BB">
        <w:rPr>
          <w:b/>
          <w:noProof w:val="0"/>
          <w:lang w:val="ro-MD" w:eastAsia="ru-RU"/>
        </w:rPr>
        <w:t>APROBAT</w:t>
      </w:r>
      <w:r w:rsidR="0072565E" w:rsidRPr="00ED49BB">
        <w:rPr>
          <w:b/>
          <w:noProof w:val="0"/>
          <w:lang w:val="ro-MD" w:eastAsia="ru-RU"/>
        </w:rPr>
        <w:t>Ă</w:t>
      </w:r>
    </w:p>
    <w:p w14:paraId="2EF46595" w14:textId="78B1982A" w:rsidR="003961E7" w:rsidRPr="00ED49BB" w:rsidRDefault="002C07A2" w:rsidP="00AF76C0">
      <w:pPr>
        <w:tabs>
          <w:tab w:val="left" w:pos="5103"/>
          <w:tab w:val="left" w:pos="10348"/>
        </w:tabs>
        <w:jc w:val="right"/>
        <w:rPr>
          <w:b/>
          <w:noProof w:val="0"/>
          <w:lang w:val="ro-MD" w:eastAsia="ru-RU"/>
        </w:rPr>
      </w:pPr>
      <w:r w:rsidRPr="00ED49BB">
        <w:rPr>
          <w:b/>
          <w:noProof w:val="0"/>
          <w:lang w:val="ro-MD" w:eastAsia="ru-RU"/>
        </w:rPr>
        <w:t xml:space="preserve"> prin</w:t>
      </w:r>
      <w:r w:rsidR="003961E7" w:rsidRPr="00ED49BB">
        <w:rPr>
          <w:b/>
          <w:noProof w:val="0"/>
          <w:lang w:val="ro-MD" w:eastAsia="ru-RU"/>
        </w:rPr>
        <w:t xml:space="preserve"> Ordinul </w:t>
      </w:r>
      <w:r w:rsidR="00ED49BB">
        <w:rPr>
          <w:b/>
          <w:noProof w:val="0"/>
          <w:lang w:val="ro-MD" w:eastAsia="ru-RU"/>
        </w:rPr>
        <w:t>Ministerului Finanțe</w:t>
      </w:r>
      <w:r w:rsidR="00C74E8E">
        <w:rPr>
          <w:b/>
          <w:noProof w:val="0"/>
          <w:lang w:val="ro-MD" w:eastAsia="ru-RU"/>
        </w:rPr>
        <w:t>lor</w:t>
      </w:r>
    </w:p>
    <w:p w14:paraId="53784BAB" w14:textId="58E8044B" w:rsidR="003961E7" w:rsidRPr="00ED49BB" w:rsidRDefault="003961E7" w:rsidP="003961E7">
      <w:pPr>
        <w:tabs>
          <w:tab w:val="left" w:pos="5103"/>
          <w:tab w:val="left" w:pos="10348"/>
        </w:tabs>
        <w:jc w:val="right"/>
        <w:rPr>
          <w:b/>
          <w:noProof w:val="0"/>
          <w:u w:val="single"/>
          <w:lang w:val="ro-MD" w:eastAsia="ru-RU"/>
        </w:rPr>
      </w:pPr>
      <w:r w:rsidRPr="00FF430B">
        <w:rPr>
          <w:noProof w:val="0"/>
          <w:lang w:val="ro-MD" w:eastAsia="ru-RU"/>
        </w:rPr>
        <w:t xml:space="preserve">                                               </w:t>
      </w:r>
      <w:r w:rsidRPr="00ED49BB">
        <w:rPr>
          <w:b/>
          <w:noProof w:val="0"/>
          <w:u w:val="single"/>
          <w:lang w:val="ro-MD" w:eastAsia="ru-RU"/>
        </w:rPr>
        <w:t>nr.</w:t>
      </w:r>
      <w:r w:rsidR="00ED49BB" w:rsidRPr="00ED49BB">
        <w:rPr>
          <w:b/>
          <w:noProof w:val="0"/>
          <w:u w:val="single"/>
          <w:lang w:val="ro-MD" w:eastAsia="ru-RU"/>
        </w:rPr>
        <w:t>69</w:t>
      </w:r>
      <w:r w:rsidRPr="00ED49BB">
        <w:rPr>
          <w:b/>
          <w:noProof w:val="0"/>
          <w:u w:val="single"/>
          <w:lang w:val="ro-MD" w:eastAsia="ru-RU"/>
        </w:rPr>
        <w:t xml:space="preserve"> din </w:t>
      </w:r>
      <w:r w:rsidR="00ED49BB" w:rsidRPr="00ED49BB">
        <w:rPr>
          <w:b/>
          <w:noProof w:val="0"/>
          <w:u w:val="single"/>
          <w:lang w:val="ro-MD" w:eastAsia="ru-RU"/>
        </w:rPr>
        <w:t xml:space="preserve">07 mai </w:t>
      </w:r>
      <w:r w:rsidRPr="00ED49BB">
        <w:rPr>
          <w:b/>
          <w:noProof w:val="0"/>
          <w:u w:val="single"/>
          <w:lang w:val="ro-MD" w:eastAsia="ru-RU"/>
        </w:rPr>
        <w:t>202</w:t>
      </w:r>
      <w:r w:rsidR="00AD32DD" w:rsidRPr="00ED49BB">
        <w:rPr>
          <w:b/>
          <w:noProof w:val="0"/>
          <w:u w:val="single"/>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11764D6A" w:rsidR="003961E7"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0284A790" w14:textId="3AA36008" w:rsidR="006132F8" w:rsidRDefault="006132F8" w:rsidP="003961E7">
      <w:pPr>
        <w:tabs>
          <w:tab w:val="left" w:pos="5103"/>
          <w:tab w:val="left" w:pos="10348"/>
        </w:tabs>
        <w:jc w:val="center"/>
        <w:rPr>
          <w:b/>
          <w:noProof w:val="0"/>
          <w:sz w:val="28"/>
          <w:u w:val="single"/>
          <w:lang w:val="ro-MD" w:eastAsia="ru-RU"/>
        </w:rPr>
      </w:pPr>
      <w:r>
        <w:rPr>
          <w:b/>
          <w:noProof w:val="0"/>
          <w:lang w:val="ro-MD" w:eastAsia="ru-RU"/>
        </w:rPr>
        <w:t xml:space="preserve">prin procedura de achiziție </w:t>
      </w:r>
      <w:r w:rsidR="002F17EE">
        <w:rPr>
          <w:b/>
          <w:noProof w:val="0"/>
          <w:sz w:val="28"/>
          <w:u w:val="single"/>
          <w:lang w:val="ro-MD" w:eastAsia="ru-RU"/>
        </w:rPr>
        <w:t>Cererea Ofertelor de Prețuri</w:t>
      </w:r>
    </w:p>
    <w:p w14:paraId="17C30054" w14:textId="74E7C04B" w:rsidR="00255994" w:rsidRPr="00075E55" w:rsidRDefault="00255994" w:rsidP="003961E7">
      <w:pPr>
        <w:tabs>
          <w:tab w:val="left" w:pos="5103"/>
          <w:tab w:val="left" w:pos="10348"/>
        </w:tabs>
        <w:jc w:val="center"/>
        <w:rPr>
          <w:b/>
          <w:noProof w:val="0"/>
          <w:sz w:val="28"/>
          <w:u w:val="single"/>
          <w:lang w:val="ro-MD" w:eastAsia="ru-RU"/>
        </w:rPr>
      </w:pP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5EFD2579" w14:textId="54595C06" w:rsidR="00B65C93" w:rsidRPr="00FF430B" w:rsidRDefault="00B65C93" w:rsidP="00255994">
      <w:pPr>
        <w:tabs>
          <w:tab w:val="decimal" w:pos="8364"/>
        </w:tabs>
        <w:spacing w:line="276" w:lineRule="auto"/>
        <w:ind w:right="-144"/>
        <w:rPr>
          <w:b/>
          <w:bCs/>
          <w:color w:val="000000"/>
          <w:lang w:val="ro-MD"/>
        </w:rPr>
      </w:pPr>
    </w:p>
    <w:p w14:paraId="03A16651" w14:textId="3C8A494D" w:rsidR="00BA7FF4" w:rsidRPr="00FF430B" w:rsidRDefault="00BA7FF4" w:rsidP="00BA7FF4">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16D94768" w14:textId="77777777" w:rsidR="00C2158C"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w:t>
      </w:r>
    </w:p>
    <w:p w14:paraId="61DEF323" w14:textId="79C901A4" w:rsidR="00BA7FF4" w:rsidRPr="00F646D2" w:rsidRDefault="00BA7FF4" w:rsidP="00BA7FF4">
      <w:pPr>
        <w:jc w:val="right"/>
        <w:rPr>
          <w:noProof w:val="0"/>
          <w:color w:val="FF0000"/>
          <w:lang w:val="ro-MD"/>
        </w:rPr>
      </w:pPr>
      <w:r w:rsidRPr="00FF430B">
        <w:rPr>
          <w:noProof w:val="0"/>
          <w:lang w:val="ro-MD"/>
        </w:rPr>
        <w:t xml:space="preserve"> </w:t>
      </w:r>
    </w:p>
    <w:p w14:paraId="5364B2A3" w14:textId="68506855" w:rsidR="00B65C93" w:rsidRPr="00255994" w:rsidRDefault="00255994" w:rsidP="00255994">
      <w:pPr>
        <w:jc w:val="right"/>
        <w:rPr>
          <w:noProof w:val="0"/>
          <w:lang w:val="ro-MD"/>
        </w:rPr>
      </w:pPr>
      <w:r>
        <w:rPr>
          <w:noProof w:val="0"/>
          <w:lang w:val="ro-MD"/>
        </w:rPr>
        <w:t>din “____” ________ 20___</w:t>
      </w: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1" w:name="_Toc449692096"/>
      <w:bookmarkEnd w:id="0"/>
    </w:p>
    <w:p w14:paraId="2DFCB027" w14:textId="20D934B6" w:rsidR="00F5261B" w:rsidRPr="00255994" w:rsidRDefault="00F5261B" w:rsidP="00255994">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E9D2F4A" w14:textId="5EA15655" w:rsidR="00F5261B" w:rsidRPr="00255994" w:rsidRDefault="00F5261B" w:rsidP="00255994">
      <w:pPr>
        <w:pStyle w:val="a7"/>
        <w:tabs>
          <w:tab w:val="left" w:pos="-142"/>
        </w:tabs>
        <w:spacing w:before="240"/>
        <w:jc w:val="center"/>
        <w:rPr>
          <w:rFonts w:ascii="Times New Roman" w:hAnsi="Times New Roman"/>
          <w:sz w:val="20"/>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w:t>
      </w:r>
      <w:r w:rsidRPr="00255994">
        <w:rPr>
          <w:rFonts w:ascii="Times New Roman" w:hAnsi="Times New Roman"/>
          <w:sz w:val="20"/>
          <w:szCs w:val="24"/>
          <w:lang w:val="ro-MD"/>
        </w:rPr>
        <w:t>(denumirea autorităţii c</w:t>
      </w:r>
      <w:r w:rsidR="00255994">
        <w:rPr>
          <w:rFonts w:ascii="Times New Roman" w:hAnsi="Times New Roman"/>
          <w:sz w:val="20"/>
          <w:szCs w:val="24"/>
          <w:lang w:val="ro-MD"/>
        </w:rPr>
        <w:t>ontractante şi adresa completă)</w:t>
      </w: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160CA7D" w14:textId="1D5D1AE1" w:rsidR="00B65C93" w:rsidRPr="00FF430B" w:rsidRDefault="00255994" w:rsidP="00255994">
      <w:pPr>
        <w:pStyle w:val="a7"/>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7DE99931" w14:textId="3E646601"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8</w:t>
      </w:r>
    </w:p>
    <w:p w14:paraId="053435C1" w14:textId="77777777" w:rsidR="00C2158C"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00C2158C">
        <w:rPr>
          <w:noProof w:val="0"/>
          <w:lang w:val="ro-MD"/>
        </w:rPr>
        <w:t xml:space="preserve">ocumentația standard </w:t>
      </w:r>
    </w:p>
    <w:p w14:paraId="3C3054B9" w14:textId="0BC67045" w:rsidR="00BE49DD" w:rsidRPr="00FF430B" w:rsidRDefault="00255994" w:rsidP="00255994">
      <w:pPr>
        <w:jc w:val="right"/>
        <w:rPr>
          <w:noProof w:val="0"/>
          <w:lang w:val="ro-MD"/>
        </w:rPr>
      </w:pPr>
      <w:r>
        <w:rPr>
          <w:noProof w:val="0"/>
          <w:lang w:val="ro-MD"/>
        </w:rPr>
        <w:t>din “____” ________ 20___</w:t>
      </w: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7BB2B8E5" w14:textId="3A70413D" w:rsidR="00211C74" w:rsidRPr="00FF430B" w:rsidRDefault="00211C74" w:rsidP="0025599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lastRenderedPageBreak/>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00255994">
        <w:rPr>
          <w:rFonts w:ascii="Times New Roman" w:hAnsi="Times New Roman"/>
          <w:szCs w:val="24"/>
          <w:lang w:val="ro-MD"/>
        </w:rPr>
        <w:t xml:space="preserve">                   </w:t>
      </w:r>
      <w:r w:rsidRPr="00255994">
        <w:rPr>
          <w:rFonts w:ascii="Times New Roman" w:hAnsi="Times New Roman"/>
          <w:sz w:val="18"/>
          <w:lang w:val="ro-MD"/>
        </w:rPr>
        <w:t>(</w:t>
      </w:r>
      <w:r w:rsidRPr="00255994">
        <w:rPr>
          <w:rFonts w:ascii="Times New Roman" w:hAnsi="Times New Roman"/>
          <w:i/>
          <w:sz w:val="18"/>
          <w:lang w:val="ro-MD"/>
        </w:rPr>
        <w:t>denumirea autorităţii contractante şi adresa completă</w:t>
      </w:r>
      <w:r w:rsidRPr="00255994">
        <w:rPr>
          <w:rFonts w:ascii="Times New Roman" w:hAnsi="Times New Roman"/>
          <w:sz w:val="18"/>
          <w:lang w:val="ro-MD"/>
        </w:rPr>
        <w:t>)</w:t>
      </w: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0E681BC" w14:textId="449A6A64" w:rsidR="00BB1EC7" w:rsidRPr="00FF430B" w:rsidRDefault="00211C74" w:rsidP="0025599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00255994">
        <w:rPr>
          <w:rFonts w:ascii="Times New Roman" w:hAnsi="Times New Roman"/>
          <w:szCs w:val="24"/>
          <w:lang w:val="ro-MD"/>
        </w:rPr>
        <w:t>,</w:t>
      </w: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76FB82E9" w14:textId="0E8024A2" w:rsidR="00BE49DD" w:rsidRPr="00FF430B" w:rsidRDefault="00255994" w:rsidP="00255994">
      <w:pPr>
        <w:pStyle w:val="a7"/>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54002888" w14:textId="6136D6BB" w:rsidR="00BA7FF4" w:rsidRPr="00255994" w:rsidRDefault="00BA7FF4" w:rsidP="00BA7FF4">
      <w:pPr>
        <w:jc w:val="right"/>
        <w:rPr>
          <w:b/>
          <w:noProof w:val="0"/>
          <w:szCs w:val="22"/>
          <w:u w:val="single"/>
          <w:lang w:val="ro-MD"/>
        </w:rPr>
      </w:pPr>
      <w:bookmarkStart w:id="2" w:name="_Toc449692097"/>
      <w:bookmarkEnd w:id="1"/>
      <w:r w:rsidRPr="00255994">
        <w:rPr>
          <w:b/>
          <w:noProof w:val="0"/>
          <w:sz w:val="28"/>
          <w:u w:val="single"/>
          <w:lang w:val="ro-MD"/>
        </w:rPr>
        <w:t>Anexa nr.</w:t>
      </w:r>
      <w:r w:rsidR="00FF430B" w:rsidRPr="00255994">
        <w:rPr>
          <w:b/>
          <w:noProof w:val="0"/>
          <w:sz w:val="28"/>
          <w:u w:val="single"/>
          <w:lang w:val="ro-MD"/>
        </w:rPr>
        <w:t xml:space="preserve"> </w:t>
      </w:r>
      <w:r w:rsidR="00BE49DD" w:rsidRPr="00255994">
        <w:rPr>
          <w:b/>
          <w:noProof w:val="0"/>
          <w:sz w:val="28"/>
          <w:u w:val="single"/>
          <w:lang w:val="ro-MD"/>
        </w:rPr>
        <w:t>10</w:t>
      </w:r>
    </w:p>
    <w:p w14:paraId="251FD827" w14:textId="442DE011" w:rsidR="00BA7FF4"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00C2158C">
        <w:rPr>
          <w:noProof w:val="0"/>
          <w:lang w:val="ro-MD"/>
        </w:rPr>
        <w:t>ocumentația standard</w:t>
      </w:r>
    </w:p>
    <w:p w14:paraId="596DAC67" w14:textId="27F95CF0" w:rsidR="00950D18" w:rsidRPr="00FF430B" w:rsidRDefault="00255994" w:rsidP="00255994">
      <w:pPr>
        <w:jc w:val="right"/>
        <w:rPr>
          <w:noProof w:val="0"/>
          <w:lang w:val="ro-MD"/>
        </w:rPr>
      </w:pPr>
      <w:r>
        <w:rPr>
          <w:noProof w:val="0"/>
          <w:lang w:val="ro-MD"/>
        </w:rPr>
        <w:t>din “____” ________ 20___</w:t>
      </w:r>
    </w:p>
    <w:bookmarkEnd w:id="2"/>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F10DEAF" w14:textId="182AD9A5" w:rsidR="00B65C93"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3" w:name="_Toc449692098"/>
      <w:r w:rsidRPr="00FF430B">
        <w:rPr>
          <w:rFonts w:eastAsia="PMingLiU"/>
          <w:lang w:val="ro-MD" w:eastAsia="zh-CN"/>
        </w:rPr>
        <w:t>____</w:t>
      </w:r>
    </w:p>
    <w:p w14:paraId="07E34268" w14:textId="07E3DBAB"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BE49DD" w:rsidRPr="00255994">
        <w:rPr>
          <w:b/>
          <w:noProof w:val="0"/>
          <w:sz w:val="28"/>
          <w:u w:val="single"/>
          <w:lang w:val="ro-MD"/>
        </w:rPr>
        <w:t>2</w:t>
      </w:r>
    </w:p>
    <w:p w14:paraId="34774E0C" w14:textId="127509EC"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 xml:space="preserve">ocumentația </w:t>
      </w:r>
      <w:r w:rsidR="00C2158C">
        <w:rPr>
          <w:noProof w:val="0"/>
          <w:lang w:val="ro-MD"/>
        </w:rPr>
        <w:t>standard</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3"/>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2F50EF49" w:rsidR="00EF4276" w:rsidRDefault="00EF4276" w:rsidP="009A7C84">
      <w:pPr>
        <w:jc w:val="center"/>
        <w:rPr>
          <w:rFonts w:eastAsia="PMingLiU"/>
          <w:b/>
          <w:lang w:val="ro-MD" w:eastAsia="zh-CN"/>
        </w:rPr>
      </w:pPr>
    </w:p>
    <w:p w14:paraId="4EF87CFD" w14:textId="2DDFDBF7" w:rsidR="00B74FC5" w:rsidRDefault="00B74FC5" w:rsidP="009A7C84">
      <w:pPr>
        <w:jc w:val="center"/>
        <w:rPr>
          <w:rFonts w:eastAsia="PMingLiU"/>
          <w:b/>
          <w:lang w:val="ro-MD" w:eastAsia="zh-CN"/>
        </w:rPr>
      </w:pPr>
    </w:p>
    <w:p w14:paraId="00065559" w14:textId="0E04D6CE" w:rsidR="00B74FC5" w:rsidRDefault="00B74FC5" w:rsidP="009A7C84">
      <w:pPr>
        <w:jc w:val="center"/>
        <w:rPr>
          <w:rFonts w:eastAsia="PMingLiU"/>
          <w:b/>
          <w:lang w:val="ro-MD" w:eastAsia="zh-CN"/>
        </w:rPr>
      </w:pPr>
    </w:p>
    <w:p w14:paraId="6AB15B66" w14:textId="77777777" w:rsidR="00B74FC5" w:rsidRPr="00FF430B" w:rsidRDefault="00B74FC5"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00BE49DD" w:rsidRPr="00255994">
        <w:rPr>
          <w:b/>
          <w:noProof w:val="0"/>
          <w:sz w:val="28"/>
          <w:u w:val="single"/>
          <w:lang w:val="ro-MD"/>
        </w:rPr>
        <w:t>1</w:t>
      </w:r>
      <w:r w:rsidR="00EF4276" w:rsidRPr="00255994">
        <w:rPr>
          <w:b/>
          <w:noProof w:val="0"/>
          <w:sz w:val="28"/>
          <w:u w:val="single"/>
          <w:lang w:val="ro-MD"/>
        </w:rPr>
        <w:t>3</w:t>
      </w:r>
    </w:p>
    <w:p w14:paraId="5F48A220" w14:textId="04A2FC8D"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3234C587" w14:textId="3EEC439E" w:rsidR="002D6E71" w:rsidRPr="002F17EE" w:rsidRDefault="00BA7FF4" w:rsidP="002F17EE">
      <w:pPr>
        <w:jc w:val="right"/>
        <w:rPr>
          <w:noProof w:val="0"/>
          <w:lang w:val="ro-MD"/>
        </w:rPr>
      </w:pPr>
      <w:r w:rsidRPr="00FF430B">
        <w:rPr>
          <w:noProof w:val="0"/>
          <w:lang w:val="ro-MD"/>
        </w:rPr>
        <w:t>din “____” ________ 20___</w:t>
      </w:r>
    </w:p>
    <w:bookmarkEnd w:id="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41C8C3EB" w14:textId="74FA3490" w:rsidR="00B74FC5" w:rsidRDefault="00B74FC5" w:rsidP="002F17EE">
      <w:pPr>
        <w:rPr>
          <w:b/>
          <w:noProof w:val="0"/>
          <w:sz w:val="28"/>
          <w:u w:val="single"/>
          <w:lang w:val="ro-MD"/>
        </w:rPr>
      </w:pPr>
      <w:bookmarkStart w:id="5" w:name="_Toc449692110"/>
    </w:p>
    <w:p w14:paraId="40DAFFC2" w14:textId="310C5940"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4</w:t>
      </w:r>
    </w:p>
    <w:p w14:paraId="2C9295FC" w14:textId="52EE1D34"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464C323A" w14:textId="3DBF772B" w:rsidR="002D6E71" w:rsidRPr="002F17EE" w:rsidRDefault="00BA7FF4" w:rsidP="002F17EE">
      <w:pPr>
        <w:jc w:val="right"/>
        <w:rPr>
          <w:noProof w:val="0"/>
          <w:lang w:val="ro-MD"/>
        </w:rPr>
      </w:pPr>
      <w:r w:rsidRPr="00FF430B">
        <w:rPr>
          <w:noProof w:val="0"/>
          <w:lang w:val="ro-MD"/>
        </w:rPr>
        <w:t>din “____” ________ 20___</w:t>
      </w:r>
    </w:p>
    <w:bookmarkEnd w:id="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507AA771" w14:textId="42DD97E3" w:rsidR="000E4D7D" w:rsidRPr="002F17EE" w:rsidRDefault="0003591A" w:rsidP="002F17EE">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bookmarkStart w:id="12" w:name="_Toc449692113"/>
    </w:p>
    <w:p w14:paraId="0C766FFF" w14:textId="7BFF15D9"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5</w:t>
      </w:r>
    </w:p>
    <w:p w14:paraId="36B34A3A" w14:textId="63332E78"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585317F2" w14:textId="4A18BCD3" w:rsidR="00316C81" w:rsidRPr="002F17EE" w:rsidRDefault="00BA7FF4" w:rsidP="002F17EE">
      <w:pPr>
        <w:jc w:val="right"/>
        <w:rPr>
          <w:noProof w:val="0"/>
          <w:lang w:val="ro-MD"/>
        </w:rPr>
      </w:pPr>
      <w:r w:rsidRPr="00FF430B">
        <w:rPr>
          <w:noProof w:val="0"/>
          <w:lang w:val="ro-MD"/>
        </w:rPr>
        <w:t>din “____” ________ 20___</w:t>
      </w:r>
      <w:bookmarkEnd w:id="12"/>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06442D1D" w14:textId="695983B8" w:rsidR="00AA1372" w:rsidRPr="002F17EE" w:rsidRDefault="0003591A" w:rsidP="002F17EE">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A3FC5F9" w14:textId="77777777" w:rsidR="00211C74" w:rsidRPr="00FF430B" w:rsidRDefault="00211C74" w:rsidP="00BA7FF4">
      <w:pPr>
        <w:jc w:val="right"/>
        <w:rPr>
          <w:noProof w:val="0"/>
          <w:lang w:val="ro-MD"/>
        </w:rPr>
      </w:pPr>
      <w:bookmarkStart w:id="13" w:name="_Toc449692114"/>
    </w:p>
    <w:p w14:paraId="5B9AD359" w14:textId="03F63254"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6</w:t>
      </w:r>
    </w:p>
    <w:p w14:paraId="5DAADAC4" w14:textId="2B32B757"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2F0BEF34" w14:textId="2A1F12D2" w:rsidR="002D6E71" w:rsidRPr="002F17EE" w:rsidRDefault="00BA7FF4" w:rsidP="002F17EE">
      <w:pPr>
        <w:jc w:val="right"/>
        <w:rPr>
          <w:noProof w:val="0"/>
          <w:lang w:val="ro-MD"/>
        </w:rPr>
      </w:pPr>
      <w:r w:rsidRPr="00FF430B">
        <w:rPr>
          <w:noProof w:val="0"/>
          <w:lang w:val="ro-MD"/>
        </w:rPr>
        <w:t>din “____” ________ 20___</w:t>
      </w:r>
    </w:p>
    <w:bookmarkEnd w:id="13"/>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57077010" w14:textId="6E6BAA41" w:rsidR="004F77F1" w:rsidRPr="00FF430B" w:rsidRDefault="0003591A" w:rsidP="002F17EE">
      <w:pPr>
        <w:jc w:val="center"/>
        <w:rPr>
          <w:rFonts w:eastAsia="SimSun"/>
          <w:b/>
          <w:bCs/>
          <w:iCs/>
          <w:lang w:val="ro-MD" w:eastAsia="zh-CN"/>
        </w:rPr>
      </w:pPr>
      <w:r w:rsidRPr="00FF430B">
        <w:rPr>
          <w:rFonts w:eastAsia="SimSun"/>
          <w:b/>
          <w:bCs/>
          <w:iCs/>
          <w:lang w:val="ro-MD" w:eastAsia="zh-CN"/>
        </w:rPr>
        <w:t>ÎNDEPLINITE DE ACEŞTIA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F17EE">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590"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F17EE">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F17EE">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F17EE">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2F22F7E9" w14:textId="77777777" w:rsidR="000E4D7D" w:rsidRPr="00FF430B" w:rsidRDefault="000E4D7D" w:rsidP="002F17EE">
      <w:pPr>
        <w:spacing w:after="200" w:line="276" w:lineRule="auto"/>
        <w:rPr>
          <w:rFonts w:eastAsia="PMingLiU"/>
          <w:b/>
          <w:lang w:val="ro-MD" w:eastAsia="zh-CN"/>
        </w:rPr>
      </w:pPr>
      <w:bookmarkStart w:id="14" w:name="_Toc449692115"/>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7</w:t>
      </w:r>
    </w:p>
    <w:p w14:paraId="211102D3" w14:textId="40270567"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78C638" w14:textId="5FD5A9C4" w:rsidR="00B27D8B" w:rsidRDefault="00B27D8B" w:rsidP="00C2158C">
      <w:pPr>
        <w:tabs>
          <w:tab w:val="left" w:pos="567"/>
        </w:tabs>
        <w:rPr>
          <w:b/>
          <w:color w:val="000000"/>
          <w:w w:val="90"/>
          <w:lang w:val="ro-MD"/>
        </w:rPr>
      </w:pPr>
    </w:p>
    <w:p w14:paraId="22DEA024" w14:textId="77777777" w:rsidR="00B74FC5" w:rsidRPr="00FF430B" w:rsidRDefault="00B74FC5" w:rsidP="00C2158C">
      <w:pPr>
        <w:tabs>
          <w:tab w:val="left" w:pos="567"/>
        </w:tabs>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8</w:t>
      </w:r>
    </w:p>
    <w:p w14:paraId="1272A63B" w14:textId="7EACF68C"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00EF4276" w:rsidRPr="00255994">
        <w:rPr>
          <w:b/>
          <w:noProof w:val="0"/>
          <w:sz w:val="28"/>
          <w:u w:val="single"/>
          <w:lang w:val="ro-MD"/>
        </w:rPr>
        <w:t>19</w:t>
      </w:r>
    </w:p>
    <w:p w14:paraId="4B73DAB3" w14:textId="5ADDA14F"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51B25A0C" w:rsidR="006A6FDA" w:rsidRDefault="006A6FDA" w:rsidP="009E719D">
      <w:pPr>
        <w:shd w:val="clear" w:color="auto" w:fill="FFFFFF"/>
        <w:jc w:val="right"/>
        <w:rPr>
          <w:i/>
          <w:spacing w:val="-1"/>
          <w:lang w:val="ro-MD"/>
        </w:rPr>
      </w:pPr>
      <w:r w:rsidRPr="00FF430B">
        <w:rPr>
          <w:i/>
          <w:spacing w:val="-1"/>
          <w:lang w:val="ro-MD"/>
        </w:rPr>
        <w:t>(semnătură autorizată)</w:t>
      </w:r>
    </w:p>
    <w:p w14:paraId="42355773" w14:textId="1368AF7F" w:rsidR="00B74FC5" w:rsidRDefault="00B74FC5" w:rsidP="009E719D">
      <w:pPr>
        <w:shd w:val="clear" w:color="auto" w:fill="FFFFFF"/>
        <w:jc w:val="right"/>
        <w:rPr>
          <w:i/>
          <w:spacing w:val="-1"/>
          <w:lang w:val="ro-MD"/>
        </w:rPr>
      </w:pPr>
    </w:p>
    <w:p w14:paraId="32215103" w14:textId="77777777" w:rsidR="00B74FC5" w:rsidRPr="00FF430B" w:rsidRDefault="00B74FC5" w:rsidP="009E719D">
      <w:pPr>
        <w:shd w:val="clear" w:color="auto" w:fill="FFFFFF"/>
        <w:jc w:val="right"/>
        <w:rPr>
          <w:i/>
          <w:spacing w:val="-1"/>
          <w:lang w:val="ro-MD"/>
        </w:rPr>
      </w:pPr>
    </w:p>
    <w:p w14:paraId="4991AC43" w14:textId="52A42BDA"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2</w:t>
      </w:r>
      <w:r w:rsidR="00EF4276" w:rsidRPr="00255994">
        <w:rPr>
          <w:b/>
          <w:noProof w:val="0"/>
          <w:sz w:val="28"/>
          <w:u w:val="single"/>
          <w:lang w:val="ro-MD"/>
        </w:rPr>
        <w:t>0</w:t>
      </w:r>
    </w:p>
    <w:p w14:paraId="748A7142" w14:textId="7B126595"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0A7BC4C6" w14:textId="4A1A4105" w:rsidR="00B27D8B" w:rsidRPr="00FF430B" w:rsidRDefault="00B27D8B" w:rsidP="00C2158C">
      <w:pPr>
        <w:tabs>
          <w:tab w:val="left" w:pos="567"/>
        </w:tabs>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2</w:t>
      </w:r>
      <w:r w:rsidR="00EF4276" w:rsidRPr="00255994">
        <w:rPr>
          <w:b/>
          <w:noProof w:val="0"/>
          <w:sz w:val="28"/>
          <w:u w:val="single"/>
          <w:lang w:val="ro-MD"/>
        </w:rPr>
        <w:t>1</w:t>
      </w:r>
    </w:p>
    <w:p w14:paraId="0524B34C" w14:textId="3D854EA8"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CB6AE5E" w14:textId="336F6CDC"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20C20D50" w14:textId="62445F11" w:rsidR="002927B7" w:rsidRDefault="005C6BF4" w:rsidP="00C2158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26F3C91" w14:textId="77777777" w:rsidR="00C2158C" w:rsidRPr="00C2158C" w:rsidRDefault="00C2158C" w:rsidP="00C2158C">
      <w:pPr>
        <w:shd w:val="clear" w:color="auto" w:fill="FFFFFF"/>
        <w:spacing w:line="276" w:lineRule="auto"/>
        <w:jc w:val="both"/>
        <w:rPr>
          <w:rFonts w:eastAsia="Calibri"/>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432DAA92" w:rsidR="005C6BF4"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9F56BA5" w14:textId="77777777" w:rsidR="00B74FC5" w:rsidRPr="00FF430B" w:rsidRDefault="00B74FC5" w:rsidP="005C6BF4">
      <w:pPr>
        <w:spacing w:after="200" w:line="276" w:lineRule="auto"/>
        <w:ind w:left="5040" w:firstLine="720"/>
        <w:jc w:val="both"/>
        <w:rPr>
          <w:rFonts w:eastAsia="Calibri"/>
          <w:i/>
          <w:spacing w:val="-1"/>
          <w:lang w:val="ro-MD"/>
        </w:rPr>
      </w:pPr>
    </w:p>
    <w:sectPr w:rsidR="00B74FC5" w:rsidRPr="00FF430B" w:rsidSect="002F17EE">
      <w:footerReference w:type="default" r:id="rId8"/>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703F2" w14:textId="77777777" w:rsidR="006132F8" w:rsidRDefault="006132F8" w:rsidP="00A20ACF">
      <w:r>
        <w:separator/>
      </w:r>
    </w:p>
  </w:endnote>
  <w:endnote w:type="continuationSeparator" w:id="0">
    <w:p w14:paraId="770B7629" w14:textId="77777777" w:rsidR="006132F8" w:rsidRDefault="006132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8F15045" w:rsidR="006132F8" w:rsidRDefault="006132F8">
        <w:pPr>
          <w:pStyle w:val="a4"/>
          <w:jc w:val="right"/>
        </w:pPr>
        <w:r>
          <w:fldChar w:fldCharType="begin"/>
        </w:r>
        <w:r>
          <w:instrText xml:space="preserve"> PAGE   \* MERGEFORMAT </w:instrText>
        </w:r>
        <w:r>
          <w:fldChar w:fldCharType="separate"/>
        </w:r>
        <w:r w:rsidR="0041135C">
          <w:t>2</w:t>
        </w:r>
        <w:r w:rsidR="0041135C">
          <w:t>2</w:t>
        </w:r>
        <w:r>
          <w:fldChar w:fldCharType="end"/>
        </w:r>
      </w:p>
    </w:sdtContent>
  </w:sdt>
  <w:p w14:paraId="075618FA" w14:textId="77777777" w:rsidR="006132F8" w:rsidRDefault="006132F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D1249" w14:textId="77777777" w:rsidR="006132F8" w:rsidRDefault="006132F8" w:rsidP="00A20ACF">
      <w:r>
        <w:separator/>
      </w:r>
    </w:p>
  </w:footnote>
  <w:footnote w:type="continuationSeparator" w:id="0">
    <w:p w14:paraId="79A0C91B" w14:textId="77777777" w:rsidR="006132F8" w:rsidRDefault="006132F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03125072">
    <w:abstractNumId w:val="35"/>
  </w:num>
  <w:num w:numId="2" w16cid:durableId="210776221">
    <w:abstractNumId w:val="43"/>
  </w:num>
  <w:num w:numId="3" w16cid:durableId="121509654">
    <w:abstractNumId w:val="32"/>
  </w:num>
  <w:num w:numId="4" w16cid:durableId="1839690643">
    <w:abstractNumId w:val="31"/>
  </w:num>
  <w:num w:numId="5" w16cid:durableId="1168668775">
    <w:abstractNumId w:val="15"/>
  </w:num>
  <w:num w:numId="6" w16cid:durableId="1578126203">
    <w:abstractNumId w:val="18"/>
  </w:num>
  <w:num w:numId="7" w16cid:durableId="2116049566">
    <w:abstractNumId w:val="16"/>
  </w:num>
  <w:num w:numId="8" w16cid:durableId="1876427899">
    <w:abstractNumId w:val="9"/>
  </w:num>
  <w:num w:numId="9" w16cid:durableId="319622550">
    <w:abstractNumId w:val="30"/>
  </w:num>
  <w:num w:numId="10" w16cid:durableId="951400372">
    <w:abstractNumId w:val="13"/>
  </w:num>
  <w:num w:numId="11" w16cid:durableId="1589344021">
    <w:abstractNumId w:val="22"/>
  </w:num>
  <w:num w:numId="12" w16cid:durableId="2049984305">
    <w:abstractNumId w:val="23"/>
  </w:num>
  <w:num w:numId="13" w16cid:durableId="1742216681">
    <w:abstractNumId w:val="38"/>
  </w:num>
  <w:num w:numId="14" w16cid:durableId="866793023">
    <w:abstractNumId w:val="29"/>
  </w:num>
  <w:num w:numId="15" w16cid:durableId="924412861">
    <w:abstractNumId w:val="8"/>
  </w:num>
  <w:num w:numId="16" w16cid:durableId="2123106074">
    <w:abstractNumId w:val="24"/>
  </w:num>
  <w:num w:numId="17" w16cid:durableId="334189572">
    <w:abstractNumId w:val="25"/>
  </w:num>
  <w:num w:numId="18" w16cid:durableId="909313788">
    <w:abstractNumId w:val="36"/>
  </w:num>
  <w:num w:numId="19" w16cid:durableId="1264724876">
    <w:abstractNumId w:val="11"/>
  </w:num>
  <w:num w:numId="20" w16cid:durableId="1045716072">
    <w:abstractNumId w:val="40"/>
  </w:num>
  <w:num w:numId="21" w16cid:durableId="1301880083">
    <w:abstractNumId w:val="34"/>
  </w:num>
  <w:num w:numId="22" w16cid:durableId="446242657">
    <w:abstractNumId w:val="12"/>
  </w:num>
  <w:num w:numId="23" w16cid:durableId="1058700635">
    <w:abstractNumId w:val="33"/>
  </w:num>
  <w:num w:numId="24" w16cid:durableId="759910928">
    <w:abstractNumId w:val="19"/>
  </w:num>
  <w:num w:numId="25" w16cid:durableId="488400285">
    <w:abstractNumId w:val="27"/>
  </w:num>
  <w:num w:numId="26" w16cid:durableId="526867896">
    <w:abstractNumId w:val="21"/>
  </w:num>
  <w:num w:numId="27" w16cid:durableId="668604295">
    <w:abstractNumId w:val="39"/>
  </w:num>
  <w:num w:numId="28" w16cid:durableId="924074089">
    <w:abstractNumId w:val="14"/>
  </w:num>
  <w:num w:numId="29" w16cid:durableId="943927989">
    <w:abstractNumId w:val="10"/>
  </w:num>
  <w:num w:numId="30" w16cid:durableId="930117465">
    <w:abstractNumId w:val="20"/>
  </w:num>
  <w:num w:numId="31" w16cid:durableId="792092220">
    <w:abstractNumId w:val="7"/>
  </w:num>
  <w:num w:numId="32" w16cid:durableId="1581401703">
    <w:abstractNumId w:val="5"/>
  </w:num>
  <w:num w:numId="33" w16cid:durableId="227692041">
    <w:abstractNumId w:val="3"/>
  </w:num>
  <w:num w:numId="34" w16cid:durableId="1010565568">
    <w:abstractNumId w:val="0"/>
  </w:num>
  <w:num w:numId="35" w16cid:durableId="1999769017">
    <w:abstractNumId w:val="2"/>
  </w:num>
  <w:num w:numId="36" w16cid:durableId="2136100435">
    <w:abstractNumId w:val="4"/>
  </w:num>
  <w:num w:numId="37" w16cid:durableId="473910688">
    <w:abstractNumId w:val="1"/>
  </w:num>
  <w:num w:numId="38" w16cid:durableId="1587227923">
    <w:abstractNumId w:val="28"/>
  </w:num>
  <w:num w:numId="39" w16cid:durableId="15119480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4272315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049537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175009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681247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88440025">
    <w:abstractNumId w:val="43"/>
  </w:num>
  <w:num w:numId="45" w16cid:durableId="2026053773">
    <w:abstractNumId w:val="37"/>
  </w:num>
  <w:num w:numId="46" w16cid:durableId="260144034">
    <w:abstractNumId w:val="6"/>
  </w:num>
  <w:num w:numId="47" w16cid:durableId="2040155115">
    <w:abstractNumId w:val="42"/>
  </w:num>
  <w:num w:numId="48" w16cid:durableId="540753581">
    <w:abstractNumId w:val="26"/>
  </w:num>
  <w:num w:numId="49" w16cid:durableId="549996677">
    <w:abstractNumId w:val="17"/>
  </w:num>
  <w:num w:numId="50" w16cid:durableId="1160921753">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5E5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0DDA"/>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99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7E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35C"/>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2F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F45"/>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48B"/>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FC5"/>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58C"/>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E8E"/>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3191"/>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6957"/>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9E8"/>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9BB"/>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49B3"/>
    <w:rsid w:val="00F55E93"/>
    <w:rsid w:val="00F5763F"/>
    <w:rsid w:val="00F57ABF"/>
    <w:rsid w:val="00F609A6"/>
    <w:rsid w:val="00F611E4"/>
    <w:rsid w:val="00F633CA"/>
    <w:rsid w:val="00F6465C"/>
    <w:rsid w:val="00F646D2"/>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C4026-1CE7-41E9-8E5F-DE691540B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10</Pages>
  <Words>3370</Words>
  <Characters>19209</Characters>
  <Application>Microsoft Office Word</Application>
  <DocSecurity>0</DocSecurity>
  <Lines>160</Lines>
  <Paragraphs>45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18</cp:revision>
  <cp:lastPrinted>2021-06-01T11:52:00Z</cp:lastPrinted>
  <dcterms:created xsi:type="dcterms:W3CDTF">2021-06-14T10:00:00Z</dcterms:created>
  <dcterms:modified xsi:type="dcterms:W3CDTF">2026-04-14T13:17:00Z</dcterms:modified>
</cp:coreProperties>
</file>