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7C08EB"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Default="00377CE0" w:rsidP="003C2C26">
      <w:pPr>
        <w:tabs>
          <w:tab w:val="left" w:pos="-284"/>
          <w:tab w:val="left" w:pos="426"/>
          <w:tab w:val="left" w:pos="604"/>
        </w:tabs>
        <w:spacing w:after="120"/>
        <w:ind w:left="-284" w:firstLine="284"/>
        <w:jc w:val="both"/>
      </w:pPr>
      <w:r w:rsidRPr="00FF430B">
        <w:tab/>
      </w: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Pr="00FF430B" w:rsidRDefault="001F1468" w:rsidP="003C2C26">
      <w:pPr>
        <w:tabs>
          <w:tab w:val="left" w:pos="-284"/>
          <w:tab w:val="left" w:pos="426"/>
          <w:tab w:val="left" w:pos="604"/>
        </w:tabs>
        <w:spacing w:after="120"/>
        <w:ind w:left="-284" w:firstLine="284"/>
        <w:jc w:val="both"/>
      </w:pP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lastRenderedPageBreak/>
        <w:t>Secţiunea a 3-a</w:t>
      </w:r>
    </w:p>
    <w:p w:rsidR="001F1468" w:rsidRPr="00FF430B" w:rsidRDefault="001F1468"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w:t>
      </w:r>
      <w:r w:rsidR="00026A54" w:rsidRPr="00FF430B">
        <w:lastRenderedPageBreak/>
        <w:t>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451B91" w:rsidRPr="00C419B7" w:rsidRDefault="00451B91" w:rsidP="00451B91">
      <w:pPr>
        <w:spacing w:line="276" w:lineRule="auto"/>
        <w:jc w:val="center"/>
        <w:rPr>
          <w:rFonts w:eastAsia="Calibri"/>
          <w:b/>
          <w:noProof w:val="0"/>
          <w:sz w:val="28"/>
          <w:szCs w:val="28"/>
        </w:rPr>
      </w:pPr>
      <w:r w:rsidRPr="00C419B7">
        <w:rPr>
          <w:rFonts w:eastAsia="Calibri"/>
          <w:b/>
          <w:noProof w:val="0"/>
          <w:sz w:val="28"/>
          <w:szCs w:val="28"/>
        </w:rPr>
        <w:t>ANUNȚ DE INTENȚIE</w:t>
      </w:r>
    </w:p>
    <w:p w:rsidR="00451B91" w:rsidRPr="00C419B7" w:rsidRDefault="00451B91" w:rsidP="00451B91">
      <w:pPr>
        <w:spacing w:after="160" w:line="276" w:lineRule="auto"/>
        <w:jc w:val="center"/>
        <w:rPr>
          <w:rFonts w:eastAsia="Calibri"/>
          <w:noProof w:val="0"/>
        </w:rPr>
      </w:pPr>
      <w:r w:rsidRPr="00C419B7">
        <w:rPr>
          <w:rFonts w:eastAsia="Calibri"/>
          <w:noProof w:val="0"/>
        </w:rPr>
        <w:t xml:space="preserve">Nr. </w:t>
      </w:r>
      <w:r>
        <w:rPr>
          <w:rFonts w:eastAsia="Calibri"/>
          <w:noProof w:val="0"/>
          <w:u w:val="single"/>
        </w:rPr>
        <w:t>03</w:t>
      </w:r>
      <w:r w:rsidRPr="00C419B7">
        <w:rPr>
          <w:rFonts w:eastAsia="Calibri"/>
          <w:noProof w:val="0"/>
        </w:rPr>
        <w:t xml:space="preserve"> din </w:t>
      </w:r>
      <w:r>
        <w:rPr>
          <w:rFonts w:eastAsia="Calibri"/>
          <w:noProof w:val="0"/>
          <w:u w:val="single"/>
        </w:rPr>
        <w:t>19.02.2026</w:t>
      </w:r>
    </w:p>
    <w:p w:rsidR="00451B91" w:rsidRPr="00C419B7" w:rsidRDefault="00451B91" w:rsidP="00451B91">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Denumirea autorității contractante</w:t>
            </w:r>
          </w:p>
        </w:tc>
        <w:tc>
          <w:tcPr>
            <w:tcW w:w="3657" w:type="dxa"/>
          </w:tcPr>
          <w:p w:rsidR="00451B91" w:rsidRPr="00C419B7" w:rsidRDefault="00451B91" w:rsidP="002357E0">
            <w:pPr>
              <w:spacing w:line="276" w:lineRule="auto"/>
              <w:jc w:val="both"/>
              <w:rPr>
                <w:sz w:val="24"/>
                <w:szCs w:val="24"/>
              </w:rPr>
            </w:pPr>
            <w:r w:rsidRPr="00C419B7">
              <w:rPr>
                <w:sz w:val="24"/>
                <w:szCs w:val="24"/>
              </w:rPr>
              <w:t>Pretura sectorului Botanica</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IDNO</w:t>
            </w:r>
          </w:p>
        </w:tc>
        <w:tc>
          <w:tcPr>
            <w:tcW w:w="3657" w:type="dxa"/>
          </w:tcPr>
          <w:p w:rsidR="00451B91" w:rsidRPr="00C419B7" w:rsidRDefault="00451B91" w:rsidP="002357E0">
            <w:pPr>
              <w:spacing w:line="276" w:lineRule="auto"/>
              <w:jc w:val="both"/>
              <w:rPr>
                <w:sz w:val="24"/>
                <w:szCs w:val="24"/>
              </w:rPr>
            </w:pPr>
            <w:r w:rsidRPr="00C419B7">
              <w:rPr>
                <w:sz w:val="24"/>
                <w:szCs w:val="24"/>
              </w:rPr>
              <w:t>1007601009602</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Adresa</w:t>
            </w:r>
          </w:p>
        </w:tc>
        <w:tc>
          <w:tcPr>
            <w:tcW w:w="3657" w:type="dxa"/>
          </w:tcPr>
          <w:p w:rsidR="00451B91" w:rsidRPr="00C419B7" w:rsidRDefault="00451B91" w:rsidP="002357E0">
            <w:pPr>
              <w:spacing w:line="276" w:lineRule="auto"/>
              <w:jc w:val="both"/>
              <w:rPr>
                <w:sz w:val="24"/>
                <w:szCs w:val="24"/>
              </w:rPr>
            </w:pPr>
            <w:r w:rsidRPr="00C419B7">
              <w:rPr>
                <w:sz w:val="24"/>
                <w:szCs w:val="24"/>
              </w:rPr>
              <w:t>mun. Chișinău, str. Teilor, 10</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Numărul de telefon/fax</w:t>
            </w:r>
          </w:p>
        </w:tc>
        <w:tc>
          <w:tcPr>
            <w:tcW w:w="3657" w:type="dxa"/>
          </w:tcPr>
          <w:p w:rsidR="00451B91" w:rsidRPr="00C419B7" w:rsidRDefault="00451B91" w:rsidP="002357E0">
            <w:pPr>
              <w:spacing w:line="276" w:lineRule="auto"/>
              <w:jc w:val="both"/>
              <w:rPr>
                <w:sz w:val="24"/>
                <w:szCs w:val="24"/>
              </w:rPr>
            </w:pPr>
            <w:r w:rsidRPr="00C419B7">
              <w:rPr>
                <w:sz w:val="24"/>
                <w:szCs w:val="24"/>
              </w:rPr>
              <w:t>022 76 75 75</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451B91" w:rsidRPr="00C419B7" w:rsidRDefault="00451B91" w:rsidP="002357E0">
            <w:pPr>
              <w:spacing w:line="276" w:lineRule="auto"/>
              <w:jc w:val="both"/>
              <w:rPr>
                <w:sz w:val="24"/>
                <w:szCs w:val="24"/>
              </w:rPr>
            </w:pPr>
            <w:r w:rsidRPr="00C419B7">
              <w:rPr>
                <w:color w:val="000000"/>
                <w:sz w:val="24"/>
                <w:szCs w:val="24"/>
              </w:rPr>
              <w:t>pretura.botanica@pmc.md</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451B91" w:rsidRPr="00C419B7" w:rsidRDefault="00451B91" w:rsidP="002357E0">
            <w:pPr>
              <w:spacing w:line="276" w:lineRule="auto"/>
              <w:jc w:val="both"/>
              <w:rPr>
                <w:sz w:val="24"/>
                <w:szCs w:val="24"/>
              </w:rPr>
            </w:pPr>
            <w:r w:rsidRPr="00C419B7">
              <w:rPr>
                <w:sz w:val="24"/>
                <w:szCs w:val="24"/>
              </w:rPr>
              <w:t>https://www.botanica.md/</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451B91" w:rsidRPr="00C419B7" w:rsidRDefault="00451B91" w:rsidP="002357E0">
            <w:pPr>
              <w:spacing w:line="276" w:lineRule="auto"/>
              <w:jc w:val="both"/>
              <w:rPr>
                <w:sz w:val="24"/>
                <w:szCs w:val="24"/>
              </w:rPr>
            </w:pPr>
            <w:r w:rsidRPr="00C419B7">
              <w:rPr>
                <w:sz w:val="24"/>
                <w:szCs w:val="24"/>
              </w:rPr>
              <w:t>Diana GUBA</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451B91" w:rsidRPr="00C419B7" w:rsidRDefault="00451B91" w:rsidP="002357E0">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451B91" w:rsidRPr="00C419B7" w:rsidRDefault="00451B91" w:rsidP="002357E0">
            <w:pPr>
              <w:spacing w:line="276" w:lineRule="auto"/>
              <w:jc w:val="both"/>
              <w:rPr>
                <w:sz w:val="24"/>
                <w:szCs w:val="24"/>
              </w:rPr>
            </w:pPr>
            <w:r w:rsidRPr="00C419B7">
              <w:rPr>
                <w:sz w:val="24"/>
                <w:szCs w:val="24"/>
              </w:rPr>
              <w:t>Conform SIA RSAP</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Tipul autorității contractante și obiectul principal de activitate</w:t>
            </w:r>
          </w:p>
          <w:p w:rsidR="00451B91" w:rsidRPr="00C419B7" w:rsidRDefault="00451B91" w:rsidP="002357E0">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451B91" w:rsidRPr="00C419B7" w:rsidRDefault="00451B91" w:rsidP="002357E0">
            <w:pPr>
              <w:spacing w:line="276" w:lineRule="auto"/>
              <w:jc w:val="both"/>
              <w:rPr>
                <w:sz w:val="24"/>
                <w:szCs w:val="24"/>
              </w:rPr>
            </w:pPr>
            <w:r w:rsidRPr="00C419B7">
              <w:rPr>
                <w:sz w:val="24"/>
                <w:szCs w:val="24"/>
              </w:rPr>
              <w:t>Autoritate Publică Locală</w:t>
            </w:r>
          </w:p>
        </w:tc>
      </w:tr>
    </w:tbl>
    <w:p w:rsidR="00451B91" w:rsidRPr="00C419B7" w:rsidRDefault="00451B91" w:rsidP="00451B91">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389"/>
        <w:gridCol w:w="2126"/>
        <w:gridCol w:w="1560"/>
        <w:gridCol w:w="2409"/>
        <w:gridCol w:w="1560"/>
        <w:gridCol w:w="283"/>
      </w:tblGrid>
      <w:tr w:rsidR="00451B91" w:rsidRPr="00C419B7" w:rsidTr="002357E0">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Denumirea serviciilor de proiectare sau de lucrări</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451B91" w:rsidRPr="00C419B7" w:rsidRDefault="00451B91" w:rsidP="002357E0">
            <w:pPr>
              <w:spacing w:line="276" w:lineRule="auto"/>
              <w:jc w:val="center"/>
              <w:rPr>
                <w:rFonts w:eastAsia="Calibri"/>
                <w:noProof w:val="0"/>
              </w:rPr>
            </w:pPr>
            <w:r w:rsidRPr="00C419B7">
              <w:rPr>
                <w:rFonts w:eastAsia="Calibri"/>
                <w:noProof w:val="0"/>
              </w:rPr>
              <w:t>Valoarea estimată,</w:t>
            </w:r>
            <w:r>
              <w:rPr>
                <w:rFonts w:eastAsia="Calibri"/>
                <w:noProof w:val="0"/>
              </w:rPr>
              <w:t xml:space="preserve"> </w:t>
            </w:r>
            <w:r w:rsidRPr="00C419B7">
              <w:rPr>
                <w:rFonts w:eastAsia="Calibri"/>
                <w:noProof w:val="0"/>
              </w:rPr>
              <w:t>fără TVA</w:t>
            </w:r>
            <w:r>
              <w:rPr>
                <w:rFonts w:eastAsia="Calibri"/>
                <w:noProof w:val="0"/>
              </w:rPr>
              <w:t xml:space="preserve"> </w:t>
            </w:r>
            <w:r w:rsidRPr="00C419B7">
              <w:rPr>
                <w:rFonts w:eastAsia="Calibri"/>
                <w:i/>
                <w:noProof w:val="0"/>
                <w:sz w:val="20"/>
                <w:szCs w:val="20"/>
              </w:rPr>
              <w:t>(pentru fiecare lot în parte)</w:t>
            </w:r>
          </w:p>
        </w:tc>
      </w:tr>
      <w:tr w:rsidR="00451B91" w:rsidRPr="00C419B7" w:rsidTr="002357E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51B91" w:rsidRPr="00C419B7" w:rsidRDefault="00451B91" w:rsidP="002357E0">
            <w:pPr>
              <w:spacing w:line="276" w:lineRule="auto"/>
              <w:jc w:val="center"/>
              <w:rPr>
                <w:rFonts w:eastAsia="Calibri"/>
                <w:noProof w:val="0"/>
              </w:rPr>
            </w:pPr>
            <w:r w:rsidRPr="00C419B7">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451B91" w:rsidRPr="00C419B7" w:rsidRDefault="00451B91" w:rsidP="002357E0">
            <w:pPr>
              <w:spacing w:line="276" w:lineRule="auto"/>
              <w:jc w:val="center"/>
            </w:pPr>
            <w:r w:rsidRPr="00C419B7">
              <w:rPr>
                <w:rFonts w:eastAsia="Calibri"/>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51B91" w:rsidRPr="00D92DE4" w:rsidRDefault="00451B91" w:rsidP="002357E0">
            <w:pPr>
              <w:tabs>
                <w:tab w:val="left" w:pos="658"/>
              </w:tabs>
              <w:jc w:val="both"/>
              <w:rPr>
                <w:sz w:val="28"/>
                <w:szCs w:val="28"/>
                <w:shd w:val="clear" w:color="auto" w:fill="FFFFFF" w:themeFill="background1"/>
                <w:lang w:eastAsia="ru-RU"/>
              </w:rPr>
            </w:pPr>
            <w:r w:rsidRPr="002E5EFE">
              <w:rPr>
                <w:rFonts w:eastAsia="Calibri"/>
              </w:rPr>
              <w:t>Lucrări de reparații curente a curților în sectorul Botanica</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51B91" w:rsidRPr="000F60C1" w:rsidRDefault="00451B91" w:rsidP="002357E0">
            <w:pPr>
              <w:tabs>
                <w:tab w:val="left" w:pos="658"/>
              </w:tabs>
              <w:spacing w:line="360" w:lineRule="auto"/>
              <w:jc w:val="center"/>
            </w:pPr>
            <w:r w:rsidRPr="000F60C1">
              <w:rPr>
                <w:shd w:val="clear" w:color="auto" w:fill="FFFFFF"/>
              </w:rPr>
              <w:t>45200000-9</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51B91" w:rsidRPr="00D92DE4" w:rsidRDefault="00451B91" w:rsidP="002357E0">
            <w:pPr>
              <w:tabs>
                <w:tab w:val="left" w:pos="658"/>
              </w:tabs>
              <w:jc w:val="both"/>
              <w:rPr>
                <w:sz w:val="28"/>
                <w:szCs w:val="28"/>
                <w:shd w:val="clear" w:color="auto" w:fill="FFFFFF" w:themeFill="background1"/>
                <w:lang w:eastAsia="ru-RU"/>
              </w:rPr>
            </w:pPr>
            <w:r w:rsidRPr="002E5EFE">
              <w:rPr>
                <w:rFonts w:eastAsia="Calibri"/>
              </w:rPr>
              <w:t>Lucrări de reparații curente a curților în sectorul Botanica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51B91" w:rsidRPr="00C419B7" w:rsidRDefault="00451B91" w:rsidP="002357E0">
            <w:pPr>
              <w:jc w:val="center"/>
            </w:pPr>
            <w:r w:rsidRPr="002E5EFE">
              <w:t>8333,40</w:t>
            </w:r>
            <w:r>
              <w:t xml:space="preserve"> mii lei</w:t>
            </w:r>
          </w:p>
        </w:tc>
        <w:tc>
          <w:tcPr>
            <w:tcW w:w="283" w:type="dxa"/>
          </w:tcPr>
          <w:p w:rsidR="00451B91" w:rsidRPr="00C419B7" w:rsidRDefault="00451B91" w:rsidP="002357E0">
            <w:pPr>
              <w:spacing w:line="276" w:lineRule="auto"/>
              <w:jc w:val="center"/>
            </w:pPr>
          </w:p>
        </w:tc>
      </w:tr>
    </w:tbl>
    <w:p w:rsidR="00451B91" w:rsidRPr="00C419B7" w:rsidRDefault="00451B91" w:rsidP="00451B91">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451B91" w:rsidRPr="00C419B7" w:rsidTr="002357E0">
        <w:tc>
          <w:tcPr>
            <w:tcW w:w="5954"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451B91" w:rsidRPr="00C419B7" w:rsidRDefault="00451B91" w:rsidP="002357E0">
            <w:pPr>
              <w:spacing w:line="276" w:lineRule="auto"/>
              <w:jc w:val="both"/>
              <w:rPr>
                <w:rFonts w:eastAsia="Calibri"/>
                <w:noProof w:val="0"/>
              </w:rPr>
            </w:pPr>
            <w:r w:rsidRPr="00C419B7">
              <w:rPr>
                <w:rFonts w:eastAsia="Calibri"/>
                <w:noProof w:val="0"/>
              </w:rPr>
              <w:t>Nu X</w:t>
            </w:r>
          </w:p>
          <w:p w:rsidR="00451B91" w:rsidRPr="00C419B7" w:rsidRDefault="00451B91" w:rsidP="002357E0">
            <w:pPr>
              <w:spacing w:line="276" w:lineRule="auto"/>
              <w:contextualSpacing/>
              <w:jc w:val="both"/>
              <w:rPr>
                <w:rFonts w:eastAsia="Calibri"/>
                <w:noProof w:val="0"/>
              </w:rPr>
            </w:pPr>
            <w:r w:rsidRPr="00C419B7">
              <w:rPr>
                <w:rFonts w:eastAsia="Calibri"/>
                <w:noProof w:val="0"/>
              </w:rPr>
              <w:t>Da □</w:t>
            </w:r>
          </w:p>
        </w:tc>
      </w:tr>
      <w:tr w:rsidR="00451B91" w:rsidRPr="00C419B7" w:rsidTr="002357E0">
        <w:tc>
          <w:tcPr>
            <w:tcW w:w="5954"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451B91" w:rsidRPr="00C419B7" w:rsidRDefault="00451B91" w:rsidP="002357E0">
            <w:pPr>
              <w:spacing w:line="276" w:lineRule="auto"/>
              <w:jc w:val="both"/>
              <w:rPr>
                <w:rFonts w:eastAsia="Calibri"/>
                <w:noProof w:val="0"/>
              </w:rPr>
            </w:pPr>
            <w:r w:rsidRPr="00C419B7">
              <w:rPr>
                <w:rFonts w:eastAsia="Calibri"/>
                <w:noProof w:val="0"/>
              </w:rPr>
              <w:t>Nu X</w:t>
            </w:r>
          </w:p>
          <w:p w:rsidR="00451B91" w:rsidRPr="00C419B7" w:rsidRDefault="00451B91" w:rsidP="002357E0">
            <w:pPr>
              <w:spacing w:line="276" w:lineRule="auto"/>
              <w:contextualSpacing/>
              <w:jc w:val="both"/>
              <w:rPr>
                <w:rFonts w:eastAsia="Calibri"/>
                <w:noProof w:val="0"/>
              </w:rPr>
            </w:pPr>
            <w:r w:rsidRPr="00C419B7">
              <w:rPr>
                <w:rFonts w:eastAsia="Calibri"/>
                <w:noProof w:val="0"/>
              </w:rPr>
              <w:t>Da □</w:t>
            </w:r>
          </w:p>
        </w:tc>
      </w:tr>
      <w:tr w:rsidR="00451B91" w:rsidRPr="00C419B7" w:rsidTr="002357E0">
        <w:tc>
          <w:tcPr>
            <w:tcW w:w="5954"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451B91" w:rsidRPr="00C419B7" w:rsidRDefault="00451B91" w:rsidP="002357E0">
            <w:pPr>
              <w:spacing w:line="276" w:lineRule="auto"/>
              <w:contextualSpacing/>
              <w:jc w:val="both"/>
              <w:rPr>
                <w:rFonts w:eastAsia="Calibri"/>
                <w:noProof w:val="0"/>
              </w:rPr>
            </w:pPr>
            <w:r w:rsidRPr="00C419B7">
              <w:rPr>
                <w:color w:val="000000"/>
                <w:sz w:val="24"/>
                <w:szCs w:val="24"/>
              </w:rPr>
              <w:t>Cel mai mic preț și corespunderea specificației tehnice prezentate</w:t>
            </w:r>
          </w:p>
        </w:tc>
      </w:tr>
    </w:tbl>
    <w:p w:rsidR="00451B91" w:rsidRPr="00C419B7" w:rsidRDefault="00451B91" w:rsidP="00451B91">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451B91" w:rsidRPr="00C419B7" w:rsidTr="002357E0">
        <w:tc>
          <w:tcPr>
            <w:tcW w:w="5812"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lastRenderedPageBreak/>
              <w:t>Data estimată pentru publicarea anunțului de participare pentru contractul/contractele la care se referă anunțul de intenție</w:t>
            </w:r>
          </w:p>
        </w:tc>
        <w:tc>
          <w:tcPr>
            <w:tcW w:w="3799" w:type="dxa"/>
          </w:tcPr>
          <w:p w:rsidR="00451B91" w:rsidRPr="00C419B7" w:rsidRDefault="00451B91" w:rsidP="002357E0">
            <w:pPr>
              <w:spacing w:line="276" w:lineRule="auto"/>
              <w:contextualSpacing/>
              <w:jc w:val="both"/>
              <w:rPr>
                <w:rFonts w:eastAsia="Calibri"/>
                <w:noProof w:val="0"/>
              </w:rPr>
            </w:pPr>
            <w:r>
              <w:rPr>
                <w:rFonts w:eastAsia="Calibri"/>
                <w:noProof w:val="0"/>
              </w:rPr>
              <w:t>Februarie – decembrie 2026</w:t>
            </w:r>
          </w:p>
        </w:tc>
      </w:tr>
      <w:tr w:rsidR="00451B91" w:rsidRPr="00C419B7" w:rsidTr="002357E0">
        <w:tc>
          <w:tcPr>
            <w:tcW w:w="5812"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451B91" w:rsidRPr="00C419B7" w:rsidRDefault="00451B91" w:rsidP="002357E0">
            <w:pPr>
              <w:spacing w:line="276" w:lineRule="auto"/>
              <w:contextualSpacing/>
              <w:jc w:val="both"/>
              <w:rPr>
                <w:rFonts w:eastAsia="Calibri"/>
                <w:noProof w:val="0"/>
              </w:rPr>
            </w:pPr>
            <w:r w:rsidRPr="00C419B7">
              <w:rPr>
                <w:rFonts w:eastAsia="Calibri"/>
                <w:noProof w:val="0"/>
              </w:rPr>
              <w:t>Acord-cadru □</w:t>
            </w:r>
          </w:p>
          <w:p w:rsidR="00451B91" w:rsidRPr="00C419B7" w:rsidRDefault="00451B91" w:rsidP="002357E0">
            <w:pPr>
              <w:spacing w:line="276" w:lineRule="auto"/>
              <w:contextualSpacing/>
              <w:jc w:val="both"/>
              <w:rPr>
                <w:rFonts w:eastAsia="Calibri"/>
                <w:noProof w:val="0"/>
              </w:rPr>
            </w:pPr>
            <w:r w:rsidRPr="00C419B7">
              <w:rPr>
                <w:rFonts w:eastAsia="Calibri"/>
                <w:noProof w:val="0"/>
              </w:rPr>
              <w:t>Sistem dinamic de achiziție □</w:t>
            </w:r>
          </w:p>
        </w:tc>
      </w:tr>
      <w:tr w:rsidR="00451B91" w:rsidRPr="00C419B7" w:rsidTr="002357E0">
        <w:tc>
          <w:tcPr>
            <w:tcW w:w="5812" w:type="dxa"/>
            <w:shd w:val="clear" w:color="auto" w:fill="F2F2F2"/>
          </w:tcPr>
          <w:p w:rsidR="00451B91" w:rsidRPr="00C419B7" w:rsidRDefault="00451B91" w:rsidP="002357E0">
            <w:pPr>
              <w:spacing w:line="276" w:lineRule="auto"/>
              <w:contextualSpacing/>
              <w:jc w:val="both"/>
              <w:rPr>
                <w:noProof w:val="0"/>
                <w:lang w:eastAsia="zh-CN"/>
              </w:rPr>
            </w:pPr>
            <w:r w:rsidRPr="00C419B7">
              <w:rPr>
                <w:noProof w:val="0"/>
                <w:lang w:eastAsia="zh-CN"/>
              </w:rPr>
              <w:t>Contractul intră sub incidența Acordului privind achizițiile guvernamentale al Organizației Mondiale a Comerțului</w:t>
            </w:r>
          </w:p>
          <w:p w:rsidR="00451B91" w:rsidRPr="00C419B7" w:rsidRDefault="00451B91" w:rsidP="002357E0">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451B91" w:rsidRPr="00C419B7" w:rsidRDefault="00451B91" w:rsidP="002357E0">
            <w:pPr>
              <w:spacing w:line="276" w:lineRule="auto"/>
              <w:jc w:val="both"/>
              <w:rPr>
                <w:rFonts w:eastAsia="Calibri"/>
                <w:noProof w:val="0"/>
                <w:u w:val="single"/>
              </w:rPr>
            </w:pPr>
            <w:r w:rsidRPr="00C419B7">
              <w:rPr>
                <w:rFonts w:eastAsia="Calibri"/>
                <w:noProof w:val="0"/>
              </w:rPr>
              <w:t>Nu X</w:t>
            </w:r>
          </w:p>
          <w:p w:rsidR="00451B91" w:rsidRPr="00C419B7" w:rsidRDefault="00451B91" w:rsidP="002357E0">
            <w:pPr>
              <w:spacing w:line="276" w:lineRule="auto"/>
              <w:contextualSpacing/>
              <w:jc w:val="both"/>
              <w:rPr>
                <w:rFonts w:eastAsia="Calibri"/>
                <w:noProof w:val="0"/>
              </w:rPr>
            </w:pPr>
            <w:r w:rsidRPr="00C419B7">
              <w:rPr>
                <w:rFonts w:eastAsia="Calibri"/>
                <w:noProof w:val="0"/>
              </w:rPr>
              <w:t>Da □</w:t>
            </w:r>
          </w:p>
        </w:tc>
      </w:tr>
      <w:tr w:rsidR="00451B91" w:rsidRPr="00C419B7" w:rsidTr="002357E0">
        <w:tc>
          <w:tcPr>
            <w:tcW w:w="5812"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Agenția Națională pentru Soluționarea Contestațiilor</w:t>
            </w:r>
          </w:p>
          <w:p w:rsidR="00451B91" w:rsidRPr="00C419B7" w:rsidRDefault="00451B91" w:rsidP="002357E0">
            <w:pPr>
              <w:spacing w:line="276" w:lineRule="auto"/>
              <w:contextualSpacing/>
              <w:jc w:val="both"/>
              <w:rPr>
                <w:noProof w:val="0"/>
                <w:lang w:eastAsia="zh-CN"/>
              </w:rPr>
            </w:pPr>
          </w:p>
        </w:tc>
        <w:tc>
          <w:tcPr>
            <w:tcW w:w="3799" w:type="dxa"/>
          </w:tcPr>
          <w:p w:rsidR="00451B91" w:rsidRPr="00C419B7" w:rsidRDefault="00451B91" w:rsidP="002357E0">
            <w:pPr>
              <w:spacing w:line="276" w:lineRule="auto"/>
              <w:jc w:val="both"/>
              <w:rPr>
                <w:rFonts w:eastAsia="Calibri"/>
                <w:noProof w:val="0"/>
              </w:rPr>
            </w:pPr>
            <w:r w:rsidRPr="00C419B7">
              <w:rPr>
                <w:rFonts w:eastAsia="Calibri"/>
                <w:noProof w:val="0"/>
              </w:rPr>
              <w:t>mun. Chișinău, bd. Ștefan cel Mare și Sfânt, 124, MD-2001;</w:t>
            </w:r>
          </w:p>
          <w:p w:rsidR="00451B91" w:rsidRPr="00C419B7" w:rsidRDefault="00451B91" w:rsidP="002357E0">
            <w:pPr>
              <w:spacing w:line="276" w:lineRule="auto"/>
              <w:jc w:val="both"/>
              <w:rPr>
                <w:rFonts w:eastAsia="Calibri"/>
                <w:noProof w:val="0"/>
              </w:rPr>
            </w:pPr>
            <w:r w:rsidRPr="00C419B7">
              <w:rPr>
                <w:rFonts w:eastAsia="Calibri"/>
                <w:noProof w:val="0"/>
              </w:rPr>
              <w:t xml:space="preserve">tel/fax: (022) 820 652, 820-651 </w:t>
            </w:r>
          </w:p>
          <w:p w:rsidR="00451B91" w:rsidRPr="00C419B7" w:rsidRDefault="00451B91" w:rsidP="002357E0">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451B91" w:rsidRPr="00C419B7" w:rsidRDefault="00451B91" w:rsidP="002357E0">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451B91" w:rsidRPr="00C419B7" w:rsidTr="002357E0">
        <w:tc>
          <w:tcPr>
            <w:tcW w:w="5812" w:type="dxa"/>
            <w:shd w:val="clear" w:color="auto" w:fill="F2F2F2"/>
          </w:tcPr>
          <w:p w:rsidR="00451B91" w:rsidRPr="00C419B7" w:rsidRDefault="00451B91" w:rsidP="002357E0">
            <w:pPr>
              <w:spacing w:line="276" w:lineRule="auto"/>
              <w:contextualSpacing/>
              <w:jc w:val="both"/>
              <w:rPr>
                <w:noProof w:val="0"/>
                <w:lang w:eastAsia="zh-CN"/>
              </w:rPr>
            </w:pPr>
            <w:r w:rsidRPr="00C419B7">
              <w:rPr>
                <w:noProof w:val="0"/>
                <w:lang w:eastAsia="zh-CN"/>
              </w:rPr>
              <w:t>Alte informații relevante</w:t>
            </w:r>
          </w:p>
        </w:tc>
        <w:tc>
          <w:tcPr>
            <w:tcW w:w="3799" w:type="dxa"/>
          </w:tcPr>
          <w:p w:rsidR="00451B91" w:rsidRPr="00C419B7" w:rsidRDefault="00451B91" w:rsidP="002357E0">
            <w:pPr>
              <w:spacing w:line="276" w:lineRule="auto"/>
              <w:jc w:val="both"/>
              <w:rPr>
                <w:rFonts w:eastAsia="Calibri"/>
                <w:noProof w:val="0"/>
              </w:rPr>
            </w:pPr>
          </w:p>
          <w:p w:rsidR="00451B91" w:rsidRPr="00C419B7" w:rsidRDefault="00451B91" w:rsidP="002357E0">
            <w:pPr>
              <w:spacing w:line="276" w:lineRule="auto"/>
              <w:jc w:val="both"/>
              <w:rPr>
                <w:rFonts w:eastAsia="Calibri"/>
                <w:noProof w:val="0"/>
              </w:rPr>
            </w:pPr>
          </w:p>
        </w:tc>
      </w:tr>
    </w:tbl>
    <w:p w:rsidR="00451B91" w:rsidRDefault="00451B91" w:rsidP="00451B91">
      <w:pPr>
        <w:spacing w:after="160" w:line="276" w:lineRule="auto"/>
        <w:jc w:val="both"/>
        <w:rPr>
          <w:rFonts w:eastAsia="Calibri"/>
          <w:noProof w:val="0"/>
        </w:rPr>
      </w:pPr>
    </w:p>
    <w:p w:rsidR="00451B91" w:rsidRDefault="00451B91" w:rsidP="00451B91">
      <w:pPr>
        <w:spacing w:after="160" w:line="276" w:lineRule="auto"/>
        <w:jc w:val="both"/>
        <w:rPr>
          <w:rFonts w:eastAsia="Calibri"/>
          <w:noProof w:val="0"/>
        </w:rPr>
      </w:pPr>
    </w:p>
    <w:p w:rsidR="00451B91" w:rsidRPr="00C419B7" w:rsidRDefault="00451B91" w:rsidP="00451B91">
      <w:pPr>
        <w:spacing w:after="160" w:line="276" w:lineRule="auto"/>
        <w:jc w:val="both"/>
        <w:rPr>
          <w:rFonts w:eastAsia="Calibri"/>
          <w:noProof w:val="0"/>
        </w:rPr>
      </w:pPr>
    </w:p>
    <w:p w:rsidR="00451B91" w:rsidRPr="00C419B7" w:rsidRDefault="00451B91" w:rsidP="00451B91">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43254C" w:rsidRPr="00FF430B" w:rsidRDefault="0043254C" w:rsidP="0043254C">
      <w:pPr>
        <w:jc w:val="right"/>
        <w:rPr>
          <w:noProof w:val="0"/>
          <w:sz w:val="22"/>
          <w:szCs w:val="22"/>
        </w:rPr>
      </w:pPr>
      <w:r w:rsidRPr="00FF430B">
        <w:rPr>
          <w:noProof w:val="0"/>
        </w:rPr>
        <w:lastRenderedPageBreak/>
        <w:t>Anexa nr.</w:t>
      </w:r>
      <w:r>
        <w:rPr>
          <w:noProof w:val="0"/>
        </w:rPr>
        <w:t xml:space="preserve"> 2</w:t>
      </w:r>
    </w:p>
    <w:p w:rsidR="0043254C" w:rsidRPr="00FF430B" w:rsidRDefault="0043254C" w:rsidP="0043254C">
      <w:pPr>
        <w:jc w:val="right"/>
        <w:rPr>
          <w:noProof w:val="0"/>
        </w:rPr>
      </w:pPr>
      <w:r w:rsidRPr="00FF430B">
        <w:rPr>
          <w:noProof w:val="0"/>
        </w:rPr>
        <w:t>la Documentația standard nr._____</w:t>
      </w:r>
    </w:p>
    <w:p w:rsidR="0043254C" w:rsidRPr="00FF430B" w:rsidRDefault="0043254C" w:rsidP="0043254C">
      <w:pPr>
        <w:jc w:val="right"/>
        <w:rPr>
          <w:noProof w:val="0"/>
        </w:rPr>
      </w:pPr>
      <w:r w:rsidRPr="00FF430B">
        <w:rPr>
          <w:noProof w:val="0"/>
        </w:rPr>
        <w:t>din “____” ________ 20___</w:t>
      </w:r>
    </w:p>
    <w:p w:rsidR="001B4F74" w:rsidRPr="00C419B7" w:rsidRDefault="001B4F74" w:rsidP="001B4F74">
      <w:pPr>
        <w:jc w:val="right"/>
        <w:rPr>
          <w:noProof w:val="0"/>
        </w:rPr>
      </w:pPr>
    </w:p>
    <w:p w:rsidR="00451B91" w:rsidRDefault="00451B91" w:rsidP="00451B91">
      <w:pPr>
        <w:spacing w:before="120"/>
        <w:jc w:val="center"/>
        <w:outlineLvl w:val="0"/>
        <w:rPr>
          <w:b/>
          <w:noProof w:val="0"/>
          <w:sz w:val="28"/>
          <w:szCs w:val="28"/>
          <w:lang w:eastAsia="ru-RU"/>
        </w:rPr>
      </w:pPr>
      <w:r>
        <w:rPr>
          <w:b/>
          <w:noProof w:val="0"/>
          <w:sz w:val="28"/>
          <w:szCs w:val="28"/>
          <w:lang w:eastAsia="ru-RU"/>
        </w:rPr>
        <w:t>ANUNȚ DE PARTICIPARE, INCLUSIV PENTRU PROCEDURILE DE PRESELECȚIE/PROCEDURILE NEGOCIATE</w:t>
      </w:r>
    </w:p>
    <w:p w:rsidR="00451B91" w:rsidRDefault="00451B91" w:rsidP="00451B91">
      <w:pPr>
        <w:rPr>
          <w:noProof w:val="0"/>
          <w:sz w:val="20"/>
          <w:szCs w:val="20"/>
          <w:lang w:eastAsia="ru-RU"/>
        </w:rPr>
      </w:pPr>
    </w:p>
    <w:p w:rsidR="00451B91" w:rsidRDefault="00451B91" w:rsidP="00451B91">
      <w:pPr>
        <w:shd w:val="clear" w:color="auto" w:fill="FFFFFF" w:themeFill="background1"/>
        <w:spacing w:before="120"/>
        <w:rPr>
          <w:noProof w:val="0"/>
          <w:sz w:val="20"/>
          <w:lang w:eastAsia="ru-RU"/>
        </w:rPr>
      </w:pPr>
      <w:r>
        <w:rPr>
          <w:b/>
          <w:noProof w:val="0"/>
          <w:lang w:eastAsia="ru-RU"/>
        </w:rPr>
        <w:t xml:space="preserve">privind achiziționarea </w:t>
      </w:r>
      <w:r>
        <w:rPr>
          <w:b/>
          <w:bCs/>
          <w:u w:val="single"/>
        </w:rPr>
        <w:t>Lucrări de reparații curente a curților (</w:t>
      </w:r>
      <w:r w:rsidR="0097007F">
        <w:rPr>
          <w:b/>
          <w:bCs/>
          <w:u w:val="single"/>
        </w:rPr>
        <w:t>(instalarea echipamentelor de joacă</w:t>
      </w:r>
      <w:r>
        <w:rPr>
          <w:b/>
          <w:bCs/>
          <w:u w:val="single"/>
        </w:rPr>
        <w:t>) din sectorul Botanica, mun. Chișinău</w:t>
      </w:r>
    </w:p>
    <w:p w:rsidR="00451B91" w:rsidRDefault="00451B91" w:rsidP="00451B91">
      <w:pPr>
        <w:tabs>
          <w:tab w:val="left" w:pos="284"/>
          <w:tab w:val="right" w:pos="9531"/>
        </w:tabs>
        <w:spacing w:before="120"/>
        <w:rPr>
          <w:b/>
          <w:u w:val="single"/>
        </w:rPr>
      </w:pPr>
      <w:r>
        <w:rPr>
          <w:b/>
          <w:noProof w:val="0"/>
          <w:lang w:eastAsia="ru-RU"/>
        </w:rPr>
        <w:t xml:space="preserve">prin procedura de achiziție </w:t>
      </w:r>
      <w:r>
        <w:rPr>
          <w:b/>
          <w:noProof w:val="0"/>
          <w:u w:val="single"/>
          <w:lang w:eastAsia="ru-RU"/>
        </w:rPr>
        <w:t>Licitație deschisă</w:t>
      </w:r>
      <w:r>
        <w:rPr>
          <w:b/>
          <w:noProof w:val="0"/>
          <w:lang w:eastAsia="ru-RU"/>
        </w:rPr>
        <w:t>______________________________________</w:t>
      </w:r>
      <w:r>
        <w:rPr>
          <w:b/>
          <w:noProof w:val="0"/>
          <w:lang w:eastAsia="ru-RU"/>
        </w:rPr>
        <w:br/>
      </w:r>
      <w:r>
        <w:rPr>
          <w:b/>
        </w:rPr>
        <w:t xml:space="preserve">Procedura a fost inclusă în planul de achiziții publice a autorității contractante (Da/Nu) </w:t>
      </w:r>
      <w:r>
        <w:rPr>
          <w:b/>
          <w:u w:val="single"/>
        </w:rPr>
        <w:t>DA</w:t>
      </w:r>
    </w:p>
    <w:p w:rsidR="00451B91" w:rsidRDefault="00451B91" w:rsidP="00451B91">
      <w:pPr>
        <w:tabs>
          <w:tab w:val="left" w:pos="284"/>
          <w:tab w:val="right" w:pos="9531"/>
        </w:tabs>
        <w:spacing w:before="120"/>
        <w:rPr>
          <w:b/>
        </w:rPr>
      </w:pPr>
      <w:r>
        <w:rPr>
          <w:b/>
        </w:rPr>
        <w:t>Link-ul către planul de achiziții publice publicat:</w:t>
      </w:r>
      <w:r>
        <w:t xml:space="preserve"> </w:t>
      </w:r>
      <w:r>
        <w:rPr>
          <w:b/>
          <w:u w:val="single"/>
        </w:rPr>
        <w:t>https://botanica.md/1229</w:t>
      </w:r>
    </w:p>
    <w:p w:rsidR="00451B91" w:rsidRDefault="00451B91" w:rsidP="00451B91">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Denumirea autorității contractante: </w:t>
      </w:r>
      <w:r>
        <w:rPr>
          <w:b/>
          <w:noProof w:val="0"/>
          <w:u w:val="single"/>
          <w:lang w:eastAsia="ru-RU"/>
        </w:rPr>
        <w:t>Pretura sectorului Botanica</w:t>
      </w:r>
      <w:r>
        <w:rPr>
          <w:b/>
          <w:noProof w:val="0"/>
          <w:lang w:eastAsia="ru-RU"/>
        </w:rPr>
        <w:t>____________________</w:t>
      </w:r>
    </w:p>
    <w:p w:rsidR="00451B91" w:rsidRDefault="00451B91" w:rsidP="00451B91">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IDNO: </w:t>
      </w:r>
      <w:r>
        <w:rPr>
          <w:b/>
          <w:u w:val="single"/>
          <w:lang w:eastAsia="ru-RU"/>
        </w:rPr>
        <w:t>1007601009602</w:t>
      </w:r>
      <w:r>
        <w:rPr>
          <w:b/>
          <w:noProof w:val="0"/>
          <w:shd w:val="clear" w:color="auto" w:fill="FFFFFF" w:themeFill="background1"/>
          <w:lang w:eastAsia="ru-RU"/>
        </w:rPr>
        <w:t>_______________________________________________________</w:t>
      </w:r>
    </w:p>
    <w:p w:rsidR="00451B91" w:rsidRDefault="00451B91" w:rsidP="00451B91">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w:t>
      </w:r>
      <w:r>
        <w:rPr>
          <w:b/>
          <w:noProof w:val="0"/>
          <w:u w:val="single"/>
          <w:lang w:eastAsia="ru-RU"/>
        </w:rPr>
        <w:t>mun. Chișinău, str. Teilor, 10</w:t>
      </w:r>
      <w:r>
        <w:rPr>
          <w:b/>
          <w:noProof w:val="0"/>
          <w:shd w:val="clear" w:color="auto" w:fill="FFFFFF" w:themeFill="background1"/>
          <w:lang w:eastAsia="ru-RU"/>
        </w:rPr>
        <w:t>__________________________________________</w:t>
      </w:r>
    </w:p>
    <w:p w:rsidR="00451B91" w:rsidRDefault="00451B91" w:rsidP="00451B91">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Numărul de telefon/fax: </w:t>
      </w:r>
      <w:r>
        <w:rPr>
          <w:b/>
          <w:noProof w:val="0"/>
          <w:u w:val="single"/>
          <w:lang w:eastAsia="ru-RU"/>
        </w:rPr>
        <w:t>022 76 75 75</w:t>
      </w:r>
      <w:r>
        <w:rPr>
          <w:b/>
          <w:noProof w:val="0"/>
          <w:shd w:val="clear" w:color="auto" w:fill="FFFFFF" w:themeFill="background1"/>
          <w:lang w:eastAsia="ru-RU"/>
        </w:rPr>
        <w:t>___________________________________________</w:t>
      </w:r>
    </w:p>
    <w:p w:rsidR="00451B91" w:rsidRDefault="00451B91" w:rsidP="00451B91">
      <w:pPr>
        <w:numPr>
          <w:ilvl w:val="0"/>
          <w:numId w:val="39"/>
        </w:numPr>
        <w:shd w:val="clear" w:color="auto" w:fill="FFFFFF" w:themeFill="background1"/>
        <w:tabs>
          <w:tab w:val="left" w:pos="284"/>
          <w:tab w:val="right" w:pos="9531"/>
        </w:tabs>
        <w:spacing w:before="120"/>
        <w:ind w:left="288" w:hanging="288"/>
        <w:rPr>
          <w:b/>
          <w:lang w:eastAsia="ru-RU"/>
        </w:rPr>
      </w:pPr>
      <w:r>
        <w:rPr>
          <w:b/>
          <w:noProof w:val="0"/>
          <w:lang w:eastAsia="ru-RU"/>
        </w:rPr>
        <w:t xml:space="preserve">Adresa de e-mail și pagina web oficială a autorității contractante: </w:t>
      </w:r>
      <w:hyperlink r:id="rId13" w:history="1">
        <w:r>
          <w:rPr>
            <w:rStyle w:val="Hyperlink"/>
            <w:rFonts w:eastAsia="Calibri"/>
          </w:rPr>
          <w:t>pretura.botanica@pmc.md</w:t>
        </w:r>
      </w:hyperlink>
      <w:r>
        <w:rPr>
          <w:rFonts w:eastAsia="Calibri"/>
        </w:rPr>
        <w:t xml:space="preserve">, </w:t>
      </w:r>
      <w:hyperlink r:id="rId14" w:history="1">
        <w:r>
          <w:rPr>
            <w:rStyle w:val="Hyperlink"/>
            <w:rFonts w:eastAsia="Calibri"/>
          </w:rPr>
          <w:t>https://www.botanica.md</w:t>
        </w:r>
      </w:hyperlink>
    </w:p>
    <w:p w:rsidR="00451B91" w:rsidRDefault="00451B91" w:rsidP="00451B91">
      <w:pPr>
        <w:numPr>
          <w:ilvl w:val="0"/>
          <w:numId w:val="39"/>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Adresa de e-mail sau pagina web oficială de la care se va putea obține accesul la documentația de atribuire: </w:t>
      </w:r>
      <w:r>
        <w:rPr>
          <w:b/>
          <w:i/>
          <w:noProof w:val="0"/>
          <w:lang w:eastAsia="ru-RU"/>
        </w:rPr>
        <w:t>documentația de atribuire este anexată în cadrul procedurii în SIA RSAP</w:t>
      </w:r>
    </w:p>
    <w:p w:rsidR="00451B91" w:rsidRDefault="00451B91" w:rsidP="00451B91">
      <w:pPr>
        <w:numPr>
          <w:ilvl w:val="0"/>
          <w:numId w:val="39"/>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rPr>
        <w:t>Administrație publică locală</w:t>
      </w:r>
      <w:r>
        <w:rPr>
          <w:b/>
          <w:lang w:eastAsia="ru-RU"/>
        </w:rPr>
        <w:t xml:space="preserve"> </w:t>
      </w:r>
    </w:p>
    <w:p w:rsidR="00451B91" w:rsidRDefault="00451B91" w:rsidP="00451B91">
      <w:pPr>
        <w:numPr>
          <w:ilvl w:val="0"/>
          <w:numId w:val="39"/>
        </w:numPr>
        <w:shd w:val="clear" w:color="auto" w:fill="FFFFFF" w:themeFill="background1"/>
        <w:tabs>
          <w:tab w:val="left" w:pos="284"/>
          <w:tab w:val="right" w:pos="426"/>
        </w:tabs>
        <w:spacing w:before="120"/>
        <w:ind w:left="284" w:hanging="284"/>
        <w:rPr>
          <w:b/>
          <w:noProof w:val="0"/>
          <w:lang w:eastAsia="ru-RU"/>
        </w:rPr>
      </w:pPr>
      <w:r>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tblPr>
      <w:tblGrid>
        <w:gridCol w:w="537"/>
        <w:gridCol w:w="1026"/>
        <w:gridCol w:w="2394"/>
        <w:gridCol w:w="990"/>
        <w:gridCol w:w="1171"/>
        <w:gridCol w:w="1981"/>
        <w:gridCol w:w="1981"/>
      </w:tblGrid>
      <w:tr w:rsidR="00451B91" w:rsidTr="00451B91">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Valoarea estimată</w:t>
            </w:r>
            <w:r>
              <w:rPr>
                <w:b/>
                <w:noProof w:val="0"/>
                <w:sz w:val="20"/>
                <w:szCs w:val="20"/>
                <w:lang w:eastAsia="ru-RU"/>
              </w:rPr>
              <w:br/>
              <w:t>(se va indica pentru fiecare lot în parte)</w:t>
            </w:r>
          </w:p>
        </w:tc>
      </w:tr>
      <w:tr w:rsidR="00451B91" w:rsidTr="00451B91">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lang w:eastAsia="ru-RU"/>
              </w:rPr>
            </w:pPr>
            <w:r>
              <w:rPr>
                <w:bCs/>
              </w:rPr>
              <w:t>Lucrări de reparații curente a curților (</w:t>
            </w:r>
            <w:r w:rsidR="0097007F">
              <w:rPr>
                <w:bCs/>
              </w:rPr>
              <w:t>instalarea echipamentelor de joacă</w:t>
            </w:r>
            <w:r>
              <w:rPr>
                <w:bCs/>
              </w:rPr>
              <w:t>) din sectorul Botanica, mun. Chișinău</w:t>
            </w:r>
          </w:p>
        </w:tc>
        <w:tc>
          <w:tcPr>
            <w:tcW w:w="99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hideMark/>
          </w:tcPr>
          <w:p w:rsidR="00451B91" w:rsidRDefault="0097007F">
            <w:pPr>
              <w:shd w:val="clear" w:color="auto" w:fill="FFFFFF" w:themeFill="background1"/>
              <w:spacing w:before="120" w:line="276" w:lineRule="auto"/>
              <w:jc w:val="center"/>
              <w:rPr>
                <w:noProof w:val="0"/>
                <w:sz w:val="20"/>
                <w:szCs w:val="20"/>
                <w:lang w:eastAsia="ru-RU"/>
              </w:rPr>
            </w:pPr>
            <w:r>
              <w:rPr>
                <w:noProof w:val="0"/>
                <w:sz w:val="20"/>
                <w:szCs w:val="20"/>
                <w:lang w:eastAsia="ru-RU"/>
              </w:rPr>
              <w:t>1 658 388,91</w:t>
            </w:r>
          </w:p>
        </w:tc>
      </w:tr>
    </w:tbl>
    <w:p w:rsidR="00451B91" w:rsidRDefault="00451B91" w:rsidP="00451B91">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numărul minim al candidaţilor şi, dacă este cazul, numărul maxim al acestora.</w:t>
      </w:r>
      <w:r>
        <w:rPr>
          <w:b/>
          <w:u w:val="single"/>
          <w:lang w:eastAsia="ru-RU"/>
        </w:rPr>
        <w:t xml:space="preserve"> Nu se aplică</w:t>
      </w:r>
      <w:r>
        <w:rPr>
          <w:b/>
          <w:noProof w:val="0"/>
          <w:lang w:eastAsia="ru-RU"/>
        </w:rPr>
        <w:t>_____________________________</w:t>
      </w:r>
    </w:p>
    <w:p w:rsidR="00451B91" w:rsidRDefault="00451B91" w:rsidP="00451B91">
      <w:pPr>
        <w:numPr>
          <w:ilvl w:val="0"/>
          <w:numId w:val="39"/>
        </w:numPr>
        <w:shd w:val="clear" w:color="auto" w:fill="FFFFFF" w:themeFill="background1"/>
        <w:tabs>
          <w:tab w:val="right" w:pos="426"/>
        </w:tabs>
        <w:ind w:left="357"/>
        <w:jc w:val="both"/>
        <w:rPr>
          <w:b/>
          <w:noProof w:val="0"/>
          <w:lang w:eastAsia="ru-RU"/>
        </w:rPr>
      </w:pPr>
      <w:r>
        <w:rPr>
          <w:b/>
          <w:noProof w:val="0"/>
          <w:lang w:eastAsia="ru-RU"/>
        </w:rPr>
        <w:t xml:space="preserve">În cazul în care contractul este împărțit pe loturi, un operator economic poate depune </w:t>
      </w:r>
    </w:p>
    <w:p w:rsidR="00451B91" w:rsidRDefault="00451B91" w:rsidP="00451B91">
      <w:pPr>
        <w:shd w:val="clear" w:color="auto" w:fill="FFFFFF" w:themeFill="background1"/>
        <w:tabs>
          <w:tab w:val="right" w:pos="426"/>
        </w:tabs>
        <w:ind w:left="357"/>
        <w:rPr>
          <w:b/>
          <w:noProof w:val="0"/>
          <w:lang w:eastAsia="ru-RU"/>
        </w:rPr>
      </w:pPr>
      <w:r>
        <w:rPr>
          <w:b/>
          <w:noProof w:val="0"/>
          <w:lang w:eastAsia="ru-RU"/>
        </w:rPr>
        <w:t>oferta (se va selecta):</w:t>
      </w:r>
    </w:p>
    <w:p w:rsidR="00451B91" w:rsidRDefault="00451B91" w:rsidP="00451B91">
      <w:pPr>
        <w:numPr>
          <w:ilvl w:val="0"/>
          <w:numId w:val="40"/>
        </w:numPr>
        <w:shd w:val="clear" w:color="auto" w:fill="FFFFFF" w:themeFill="background1"/>
        <w:tabs>
          <w:tab w:val="right" w:pos="426"/>
        </w:tabs>
        <w:rPr>
          <w:b/>
          <w:noProof w:val="0"/>
          <w:u w:val="single"/>
          <w:lang w:eastAsia="ru-RU"/>
        </w:rPr>
      </w:pPr>
      <w:r>
        <w:rPr>
          <w:b/>
          <w:noProof w:val="0"/>
          <w:u w:val="single"/>
          <w:lang w:eastAsia="ru-RU"/>
        </w:rPr>
        <w:t>Pentru un singur lot;</w:t>
      </w:r>
    </w:p>
    <w:p w:rsidR="00451B91" w:rsidRDefault="00451B91" w:rsidP="00451B91">
      <w:pPr>
        <w:numPr>
          <w:ilvl w:val="0"/>
          <w:numId w:val="40"/>
        </w:numPr>
        <w:shd w:val="clear" w:color="auto" w:fill="FFFFFF" w:themeFill="background1"/>
        <w:tabs>
          <w:tab w:val="right" w:pos="426"/>
        </w:tabs>
        <w:rPr>
          <w:noProof w:val="0"/>
          <w:lang w:eastAsia="ru-RU"/>
        </w:rPr>
      </w:pPr>
      <w:r>
        <w:rPr>
          <w:noProof w:val="0"/>
          <w:lang w:eastAsia="ru-RU"/>
        </w:rPr>
        <w:t>Pentru mai multe loturi;</w:t>
      </w:r>
    </w:p>
    <w:p w:rsidR="00451B91" w:rsidRDefault="00451B91" w:rsidP="00451B91">
      <w:pPr>
        <w:numPr>
          <w:ilvl w:val="0"/>
          <w:numId w:val="40"/>
        </w:numPr>
        <w:shd w:val="clear" w:color="auto" w:fill="FFFFFF" w:themeFill="background1"/>
        <w:tabs>
          <w:tab w:val="right" w:pos="426"/>
        </w:tabs>
        <w:rPr>
          <w:noProof w:val="0"/>
          <w:lang w:eastAsia="ru-RU"/>
        </w:rPr>
      </w:pPr>
      <w:r>
        <w:rPr>
          <w:noProof w:val="0"/>
          <w:lang w:eastAsia="ru-RU"/>
        </w:rPr>
        <w:t>Pentru toate loturile;</w:t>
      </w:r>
    </w:p>
    <w:p w:rsidR="00451B91" w:rsidRDefault="00451B91" w:rsidP="00451B91">
      <w:pPr>
        <w:numPr>
          <w:ilvl w:val="0"/>
          <w:numId w:val="40"/>
        </w:numPr>
        <w:shd w:val="clear" w:color="auto" w:fill="FFFFFF" w:themeFill="background1"/>
        <w:tabs>
          <w:tab w:val="right" w:pos="426"/>
        </w:tabs>
        <w:rPr>
          <w:noProof w:val="0"/>
          <w:lang w:eastAsia="ru-RU"/>
        </w:rPr>
      </w:pPr>
      <w:r>
        <w:rPr>
          <w:noProof w:val="0"/>
          <w:lang w:eastAsia="ru-RU"/>
        </w:rPr>
        <w:lastRenderedPageBreak/>
        <w:t>Alte limitări privind numărul de loturi care pot fi atribuite aceluiași ofertant___________</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Admiterea sau interzicerea ofertelor alternative: </w:t>
      </w:r>
      <w:r>
        <w:rPr>
          <w:b/>
          <w:u w:val="single"/>
          <w:lang w:eastAsia="ru-RU"/>
        </w:rPr>
        <w:t>nu se admit</w:t>
      </w:r>
      <w:r>
        <w:rPr>
          <w:b/>
          <w:noProof w:val="0"/>
          <w:lang w:eastAsia="ru-RU"/>
        </w:rPr>
        <w:t>______________________</w:t>
      </w:r>
    </w:p>
    <w:p w:rsidR="00451B91" w:rsidRDefault="00451B91" w:rsidP="00451B91">
      <w:pPr>
        <w:shd w:val="clear" w:color="auto" w:fill="FFFFFF" w:themeFill="background1"/>
        <w:tabs>
          <w:tab w:val="right" w:pos="426"/>
        </w:tabs>
        <w:ind w:left="6206"/>
        <w:rPr>
          <w:noProof w:val="0"/>
          <w:sz w:val="20"/>
          <w:lang w:eastAsia="ru-RU"/>
        </w:rPr>
      </w:pPr>
      <w:r>
        <w:rPr>
          <w:noProof w:val="0"/>
          <w:sz w:val="20"/>
          <w:lang w:eastAsia="ru-RU"/>
        </w:rPr>
        <w:t>(indicați se admite sau nu se admite)</w:t>
      </w:r>
    </w:p>
    <w:p w:rsidR="00451B91" w:rsidRDefault="00451B91" w:rsidP="00451B91">
      <w:pPr>
        <w:numPr>
          <w:ilvl w:val="0"/>
          <w:numId w:val="39"/>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 xml:space="preserve">Termenii și condițiile de prestare/executare solicitați: </w:t>
      </w:r>
      <w:r>
        <w:rPr>
          <w:b/>
          <w:noProof w:val="0"/>
          <w:u w:val="single"/>
          <w:lang w:eastAsia="ru-RU"/>
        </w:rPr>
        <w:t>până la 01.11.2026</w:t>
      </w:r>
      <w:r>
        <w:rPr>
          <w:b/>
          <w:noProof w:val="0"/>
          <w:lang w:eastAsia="ru-RU"/>
        </w:rPr>
        <w:t>______</w:t>
      </w:r>
    </w:p>
    <w:p w:rsidR="00451B91" w:rsidRDefault="00451B91" w:rsidP="00451B91">
      <w:pPr>
        <w:numPr>
          <w:ilvl w:val="0"/>
          <w:numId w:val="39"/>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 xml:space="preserve">Termenul de valabilitate a contractului: </w:t>
      </w:r>
      <w:r>
        <w:rPr>
          <w:b/>
          <w:noProof w:val="0"/>
          <w:u w:val="single"/>
          <w:lang w:eastAsia="ru-RU"/>
        </w:rPr>
        <w:t>31.12.2026</w:t>
      </w:r>
      <w:r>
        <w:rPr>
          <w:b/>
          <w:noProof w:val="0"/>
          <w:lang w:eastAsia="ru-RU"/>
        </w:rPr>
        <w:t>_____________________________</w:t>
      </w:r>
    </w:p>
    <w:p w:rsidR="00451B91" w:rsidRDefault="00451B91" w:rsidP="00451B91">
      <w:pPr>
        <w:numPr>
          <w:ilvl w:val="0"/>
          <w:numId w:val="39"/>
        </w:numPr>
        <w:tabs>
          <w:tab w:val="right" w:pos="426"/>
        </w:tabs>
        <w:spacing w:before="120"/>
        <w:ind w:left="360"/>
        <w:rPr>
          <w:b/>
          <w:noProof w:val="0"/>
          <w:lang w:eastAsia="ru-RU"/>
        </w:rPr>
      </w:pPr>
      <w:r>
        <w:rPr>
          <w:b/>
          <w:noProof w:val="0"/>
          <w:lang w:eastAsia="ru-RU"/>
        </w:rPr>
        <w:t xml:space="preserve">Contract de achiziție rezervat atelierelor protejate sau că acesta poate fi executat numai în cadrul unor programe de angajare protejată (după caz): </w:t>
      </w:r>
      <w:r>
        <w:rPr>
          <w:b/>
          <w:noProof w:val="0"/>
          <w:u w:val="single"/>
          <w:lang w:eastAsia="ru-RU"/>
        </w:rPr>
        <w:t>Nu este cazul.___________</w:t>
      </w:r>
    </w:p>
    <w:p w:rsidR="00451B91" w:rsidRDefault="00451B91" w:rsidP="00451B91">
      <w:pPr>
        <w:shd w:val="clear" w:color="auto" w:fill="FFFFFF" w:themeFill="background1"/>
        <w:tabs>
          <w:tab w:val="right" w:pos="426"/>
        </w:tabs>
        <w:ind w:left="7560" w:hanging="630"/>
        <w:contextualSpacing/>
        <w:rPr>
          <w:noProof w:val="0"/>
          <w:sz w:val="20"/>
          <w:lang w:eastAsia="ru-RU"/>
        </w:rPr>
      </w:pPr>
      <w:r>
        <w:rPr>
          <w:noProof w:val="0"/>
          <w:sz w:val="20"/>
          <w:lang w:eastAsia="ru-RU"/>
        </w:rPr>
        <w:t>(indicați da sau nu)</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Prestarea serviciului este rezervată unei anumite profesii în temeiul unor legi sau al unor acte administrative (după caz): </w:t>
      </w:r>
      <w:r>
        <w:rPr>
          <w:b/>
          <w:noProof w:val="0"/>
          <w:u w:val="single"/>
          <w:lang w:eastAsia="ru-RU"/>
        </w:rPr>
        <w:t>Nu este cazul.______________________________</w:t>
      </w:r>
    </w:p>
    <w:p w:rsidR="00451B91" w:rsidRDefault="00451B91" w:rsidP="00451B91">
      <w:pPr>
        <w:shd w:val="clear" w:color="auto" w:fill="FFFFFF" w:themeFill="background1"/>
        <w:tabs>
          <w:tab w:val="right" w:pos="426"/>
        </w:tabs>
        <w:jc w:val="center"/>
        <w:rPr>
          <w:noProof w:val="0"/>
          <w:sz w:val="20"/>
          <w:lang w:eastAsia="ru-RU"/>
        </w:rPr>
      </w:pPr>
      <w:r>
        <w:rPr>
          <w:noProof w:val="0"/>
          <w:sz w:val="20"/>
          <w:lang w:eastAsia="ru-RU"/>
        </w:rPr>
        <w:t>(se menționează respectivele legi și acte administrative)</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855" w:type="dxa"/>
        <w:tblLayout w:type="fixed"/>
        <w:tblLook w:val="04A0"/>
      </w:tblPr>
      <w:tblGrid>
        <w:gridCol w:w="576"/>
        <w:gridCol w:w="3699"/>
        <w:gridCol w:w="4339"/>
        <w:gridCol w:w="1241"/>
      </w:tblGrid>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b/>
                <w:iCs/>
                <w:sz w:val="24"/>
                <w:szCs w:val="24"/>
                <w:lang w:eastAsia="ru-RU"/>
              </w:rPr>
            </w:pPr>
            <w:r>
              <w:rPr>
                <w:b/>
                <w:iCs/>
                <w:sz w:val="24"/>
                <w:szCs w:val="24"/>
                <w:lang w:eastAsia="ru-RU"/>
              </w:rPr>
              <w:t>Nr. d/o</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jc w:val="center"/>
              <w:rPr>
                <w:b/>
                <w:iCs/>
                <w:sz w:val="24"/>
                <w:szCs w:val="24"/>
                <w:lang w:eastAsia="ru-RU"/>
              </w:rPr>
            </w:pPr>
            <w:r>
              <w:rPr>
                <w:b/>
                <w:iCs/>
                <w:sz w:val="24"/>
                <w:szCs w:val="24"/>
                <w:lang w:eastAsia="ru-RU"/>
              </w:rPr>
              <w:t>Descrierea criteriului/cerinței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b/>
                <w:iCs/>
                <w:sz w:val="24"/>
                <w:szCs w:val="24"/>
                <w:lang w:eastAsia="ru-RU"/>
              </w:rPr>
            </w:pPr>
            <w:r>
              <w:rPr>
                <w:b/>
                <w:iCs/>
                <w:sz w:val="24"/>
                <w:szCs w:val="24"/>
                <w:lang w:eastAsia="ru-RU"/>
              </w:rPr>
              <w:t>Mod de demonstrare a îndeplinirii criteriului/cerinței:</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jc w:val="center"/>
              <w:rPr>
                <w:b/>
                <w:iCs/>
                <w:sz w:val="24"/>
                <w:szCs w:val="24"/>
                <w:lang w:eastAsia="ru-RU"/>
              </w:rPr>
            </w:pPr>
            <w:r>
              <w:rPr>
                <w:b/>
                <w:iCs/>
                <w:sz w:val="24"/>
                <w:szCs w:val="24"/>
                <w:lang w:eastAsia="ru-RU"/>
              </w:rPr>
              <w:t>Nivelul minim/</w:t>
            </w:r>
            <w:r>
              <w:rPr>
                <w:b/>
                <w:iCs/>
                <w:sz w:val="24"/>
                <w:szCs w:val="24"/>
                <w:lang w:eastAsia="ru-RU"/>
              </w:rPr>
              <w:br/>
              <w:t>Obligativitatea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before="120" w:after="0"/>
              <w:contextualSpacing/>
              <w:rPr>
                <w:rFonts w:ascii="Times New Roman" w:hAnsi="Times New Roman" w:cs="Times New Roman"/>
                <w:b w:val="0"/>
                <w:bCs w:val="0"/>
                <w:sz w:val="24"/>
                <w:szCs w:val="24"/>
              </w:rPr>
            </w:pPr>
            <w:r>
              <w:rPr>
                <w:rFonts w:ascii="Times New Roman" w:hAnsi="Times New Roman" w:cs="Times New Roman"/>
                <w:b w:val="0"/>
                <w:bCs w:val="0"/>
                <w:color w:val="000000"/>
                <w:sz w:val="24"/>
                <w:szCs w:val="24"/>
                <w:lang w:eastAsia="ro-RO" w:bidi="ro-RO"/>
              </w:rPr>
              <w:t>Cerere de participare</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jc w:val="both"/>
              <w:rPr>
                <w:rFonts w:ascii="Times New Roman" w:hAnsi="Times New Roman" w:cs="Times New Roman"/>
                <w:b w:val="0"/>
                <w:bCs w:val="0"/>
                <w:sz w:val="24"/>
                <w:szCs w:val="24"/>
              </w:rPr>
            </w:pPr>
            <w:r>
              <w:rPr>
                <w:rFonts w:ascii="Times New Roman" w:hAnsi="Times New Roman" w:cs="Times New Roman"/>
                <w:b w:val="0"/>
                <w:bCs w:val="0"/>
                <w:noProof/>
                <w:sz w:val="24"/>
                <w:szCs w:val="24"/>
              </w:rPr>
              <w:t>Confirmată prin semnătura electronică conform anexei nr. 7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 xml:space="preserve">Da </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Pr>
                <w:rFonts w:ascii="Times New Roman" w:hAnsi="Times New Roman" w:cs="Times New Roman"/>
                <w:b w:val="0"/>
                <w:bCs w:val="0"/>
                <w:sz w:val="24"/>
                <w:szCs w:val="24"/>
              </w:rPr>
              <w:t>Formularul DUAE</w:t>
            </w:r>
          </w:p>
        </w:tc>
        <w:tc>
          <w:tcPr>
            <w:tcW w:w="433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pStyle w:val="a1"/>
              <w:shd w:val="clear" w:color="auto" w:fill="auto"/>
              <w:spacing w:after="0"/>
              <w:contextualSpacing/>
              <w:jc w:val="both"/>
              <w:rPr>
                <w:rFonts w:ascii="Times New Roman" w:hAnsi="Times New Roman" w:cs="Times New Roman"/>
                <w:b w:val="0"/>
                <w:bCs w:val="0"/>
                <w:noProof/>
                <w:sz w:val="24"/>
                <w:szCs w:val="24"/>
              </w:rPr>
            </w:pPr>
            <w:r>
              <w:rPr>
                <w:rFonts w:ascii="Times New Roman" w:hAnsi="Times New Roman" w:cs="Times New Roman"/>
                <w:b w:val="0"/>
                <w:bCs w:val="0"/>
                <w:sz w:val="24"/>
                <w:szCs w:val="24"/>
              </w:rPr>
              <w:t>Completat și semnat electronic de către ofertant</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3</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rPr>
                <w:rFonts w:ascii="Times New Roman" w:hAnsi="Times New Roman" w:cs="Times New Roman"/>
                <w:b w:val="0"/>
                <w:bCs w:val="0"/>
                <w:sz w:val="24"/>
                <w:szCs w:val="24"/>
              </w:rPr>
            </w:pPr>
            <w:r>
              <w:rPr>
                <w:rFonts w:ascii="Times New Roman" w:hAnsi="Times New Roman" w:cs="Times New Roman"/>
                <w:b w:val="0"/>
                <w:bCs w:val="0"/>
                <w:sz w:val="24"/>
                <w:szCs w:val="24"/>
                <w:lang w:eastAsia="ro-RO" w:bidi="ro-RO"/>
              </w:rPr>
              <w:t>Declarație privind valabilitatea ofertei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jc w:val="both"/>
              <w:rPr>
                <w:rFonts w:ascii="Times New Roman" w:hAnsi="Times New Roman" w:cs="Times New Roman"/>
                <w:b w:val="0"/>
                <w:bCs w:val="0"/>
                <w:sz w:val="24"/>
                <w:szCs w:val="24"/>
              </w:rPr>
            </w:pPr>
            <w:r>
              <w:rPr>
                <w:rFonts w:ascii="Times New Roman" w:hAnsi="Times New Roman" w:cs="Times New Roman"/>
                <w:b w:val="0"/>
                <w:bCs w:val="0"/>
                <w:noProof/>
                <w:sz w:val="24"/>
                <w:szCs w:val="24"/>
              </w:rPr>
              <w:t>Confirmată prin semnătura electronică conform anexei nr. 8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4</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rPr>
                <w:rFonts w:ascii="Times New Roman" w:hAnsi="Times New Roman" w:cs="Times New Roman"/>
                <w:b w:val="0"/>
                <w:bCs w:val="0"/>
                <w:sz w:val="24"/>
                <w:szCs w:val="24"/>
                <w:lang w:eastAsia="ro-RO" w:bidi="ro-RO"/>
              </w:rPr>
            </w:pPr>
            <w:r>
              <w:rPr>
                <w:rFonts w:ascii="Times New Roman" w:hAnsi="Times New Roman" w:cs="Times New Roman"/>
                <w:b w:val="0"/>
                <w:bCs w:val="0"/>
                <w:sz w:val="24"/>
                <w:szCs w:val="24"/>
              </w:rPr>
              <w:t>Oferta</w:t>
            </w:r>
          </w:p>
        </w:tc>
        <w:tc>
          <w:tcPr>
            <w:tcW w:w="433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pStyle w:val="a1"/>
              <w:shd w:val="clear" w:color="auto" w:fill="auto"/>
              <w:spacing w:after="0"/>
              <w:contextualSpacing/>
              <w:jc w:val="both"/>
              <w:rPr>
                <w:rFonts w:ascii="Times New Roman" w:hAnsi="Times New Roman" w:cs="Times New Roman"/>
                <w:b w:val="0"/>
                <w:bCs w:val="0"/>
                <w:noProof/>
                <w:sz w:val="24"/>
                <w:szCs w:val="24"/>
              </w:rPr>
            </w:pPr>
            <w:r>
              <w:rPr>
                <w:rFonts w:ascii="Times New Roman" w:hAnsi="Times New Roman" w:cs="Times New Roman"/>
                <w:b w:val="0"/>
                <w:bCs w:val="0"/>
                <w:sz w:val="24"/>
                <w:szCs w:val="24"/>
              </w:rPr>
              <w:t>Formularul ofertei din Documentația standard anexată, completat și semnat electronic de către ofertant</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5</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color w:val="000000"/>
                <w:sz w:val="24"/>
                <w:szCs w:val="24"/>
              </w:rPr>
            </w:pPr>
            <w:r>
              <w:rPr>
                <w:color w:val="000000"/>
                <w:sz w:val="24"/>
                <w:szCs w:val="24"/>
              </w:rPr>
              <w:t>Garanția pentru susținerea ofertei 1%</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color w:val="000000"/>
                <w:sz w:val="24"/>
                <w:szCs w:val="24"/>
              </w:rPr>
            </w:pPr>
            <w:r>
              <w:rPr>
                <w:color w:val="000000"/>
                <w:sz w:val="24"/>
                <w:szCs w:val="24"/>
              </w:rPr>
              <w:t xml:space="preserve">în sumă de 1 % din suma totală estimată a achiziției fără TVA conform anexei nr. 9 al documentației standard - scrisoare de garanție bancară (emisă de o bancă comercială) </w:t>
            </w:r>
            <w:r>
              <w:rPr>
                <w:sz w:val="24"/>
                <w:szCs w:val="24"/>
              </w:rPr>
              <w:t>Varianta scanată de pe original și semnată electronic de către ofertant.</w:t>
            </w:r>
            <w:r>
              <w:rPr>
                <w:color w:val="000000"/>
                <w:sz w:val="24"/>
                <w:szCs w:val="24"/>
              </w:rPr>
              <w:t xml:space="preserve"> La solicitarea beneficiarului se prezintă în original la sediu autorității contractante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6</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color w:val="000000"/>
                <w:sz w:val="24"/>
                <w:szCs w:val="24"/>
              </w:rPr>
            </w:pPr>
            <w:r>
              <w:rPr>
                <w:color w:val="000000"/>
                <w:sz w:val="24"/>
                <w:szCs w:val="24"/>
              </w:rPr>
              <w:t>Oferta tehnică conform Caietului de sarcini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color w:val="000000"/>
                <w:sz w:val="24"/>
                <w:szCs w:val="24"/>
              </w:rPr>
            </w:pPr>
            <w:r>
              <w:rPr>
                <w:color w:val="000000"/>
                <w:sz w:val="24"/>
                <w:szCs w:val="24"/>
              </w:rPr>
              <w:t>Devizele locale (specificații tehnice și de preț aferente ofertei elaborate în conformitate cu normativele în domeniu, cu specificarea parametrilor tehnici solicitați în caietul de sarcini) original, confirmată prin aplicarea semnăturii electronice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7</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color w:val="000000"/>
                <w:sz w:val="24"/>
                <w:szCs w:val="24"/>
              </w:rPr>
            </w:pPr>
            <w:r>
              <w:rPr>
                <w:color w:val="000000"/>
                <w:sz w:val="24"/>
                <w:szCs w:val="24"/>
              </w:rPr>
              <w:t>Grafic de executare a lucrărilor</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color w:val="000000"/>
                <w:sz w:val="24"/>
                <w:szCs w:val="24"/>
              </w:rPr>
            </w:pPr>
            <w:r>
              <w:rPr>
                <w:color w:val="000000"/>
                <w:sz w:val="24"/>
                <w:szCs w:val="24"/>
              </w:rPr>
              <w:t xml:space="preserve">Descrierea lucrărilor executate conform Anexei nr. 10 din documentația standard, confirmat prin aplicarea semnăturii </w:t>
            </w:r>
            <w:r>
              <w:rPr>
                <w:color w:val="000000"/>
                <w:sz w:val="24"/>
                <w:szCs w:val="24"/>
              </w:rPr>
              <w:lastRenderedPageBreak/>
              <w:t>electronice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8</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sz w:val="24"/>
                <w:szCs w:val="24"/>
              </w:rPr>
            </w:pPr>
            <w:r>
              <w:rPr>
                <w:color w:val="000000"/>
                <w:sz w:val="24"/>
                <w:szCs w:val="24"/>
                <w:lang w:eastAsia="ro-RO" w:bidi="ro-RO"/>
              </w:rPr>
              <w:t>Dovada înregistrării persoanei juridice</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rFonts w:eastAsia="PMingLiU"/>
                <w:iCs/>
                <w:sz w:val="24"/>
                <w:szCs w:val="24"/>
              </w:rPr>
              <w:t xml:space="preserve">Certificat/decizie de înregistrare a întreprinderii/extras din Registrul de Stat al persoanelor juridice - </w:t>
            </w:r>
            <w:r>
              <w:rPr>
                <w:iCs/>
                <w:sz w:val="24"/>
                <w:szCs w:val="24"/>
              </w:rPr>
              <w:t>varianta scanată de pe original confirmată prin semnătura electronică</w:t>
            </w:r>
            <w:r>
              <w:rPr>
                <w:rFonts w:eastAsia="PMingLiU"/>
                <w:iCs/>
                <w:sz w:val="24"/>
                <w:szCs w:val="24"/>
              </w:rPr>
              <w:t>.</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9</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spacing w:after="120"/>
              <w:jc w:val="both"/>
              <w:rPr>
                <w:iCs/>
                <w:sz w:val="24"/>
                <w:szCs w:val="24"/>
              </w:rPr>
            </w:pPr>
            <w:r>
              <w:rPr>
                <w:iCs/>
                <w:sz w:val="24"/>
                <w:szCs w:val="24"/>
              </w:rPr>
              <w:t xml:space="preserve">Raportul financiar (ultimul raport), înregistrat la biroul național de statistică </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iCs/>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10</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spacing w:after="120"/>
              <w:jc w:val="both"/>
              <w:rPr>
                <w:iCs/>
                <w:color w:val="000000"/>
                <w:sz w:val="24"/>
                <w:szCs w:val="24"/>
              </w:rPr>
            </w:pPr>
            <w:r>
              <w:rPr>
                <w:iCs/>
                <w:color w:val="000000"/>
                <w:sz w:val="24"/>
                <w:szCs w:val="24"/>
              </w:rPr>
              <w:t>Certificat de atribuire a contului bancar</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iCs/>
                <w:color w:val="000000"/>
                <w:sz w:val="24"/>
                <w:szCs w:val="24"/>
              </w:rPr>
            </w:pPr>
            <w:r>
              <w:rPr>
                <w:sz w:val="24"/>
                <w:szCs w:val="24"/>
              </w:rPr>
              <w:t xml:space="preserve">Varianta scanată de pe original, </w:t>
            </w:r>
            <w:r>
              <w:rPr>
                <w:iCs/>
                <w:color w:val="000000"/>
                <w:sz w:val="24"/>
                <w:szCs w:val="24"/>
              </w:rPr>
              <w:t>eliberat de banca deţinătoare de cont,</w:t>
            </w:r>
            <w:r>
              <w:rPr>
                <w:sz w:val="24"/>
                <w:szCs w:val="24"/>
              </w:rPr>
              <w:t xml:space="preserve">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11</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jc w:val="both"/>
              <w:rPr>
                <w:iCs/>
                <w:color w:val="000000"/>
                <w:sz w:val="24"/>
                <w:szCs w:val="24"/>
              </w:rPr>
            </w:pPr>
            <w:r>
              <w:rPr>
                <w:iCs/>
                <w:color w:val="000000"/>
                <w:sz w:val="24"/>
                <w:szCs w:val="24"/>
              </w:rPr>
              <w:t>Cifra de afaceri anuală 2025</w:t>
            </w:r>
          </w:p>
          <w:p w:rsidR="00451B91" w:rsidRDefault="00451B91">
            <w:pPr>
              <w:tabs>
                <w:tab w:val="left" w:pos="612"/>
              </w:tabs>
              <w:jc w:val="both"/>
              <w:rPr>
                <w:iCs/>
                <w:color w:val="000000"/>
                <w:sz w:val="24"/>
                <w:szCs w:val="24"/>
              </w:rPr>
            </w:pPr>
            <w:r>
              <w:rPr>
                <w:iCs/>
                <w:color w:val="000000"/>
                <w:sz w:val="24"/>
                <w:szCs w:val="24"/>
              </w:rPr>
              <w:t>(art. 36 alin. 1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ind w:left="37"/>
              <w:contextualSpacing/>
              <w:jc w:val="both"/>
              <w:rPr>
                <w:i/>
                <w:iCs/>
                <w:sz w:val="24"/>
                <w:szCs w:val="24"/>
              </w:rPr>
            </w:pPr>
            <w:r>
              <w:rPr>
                <w:i/>
                <w:iCs/>
                <w:sz w:val="24"/>
                <w:szCs w:val="24"/>
              </w:rPr>
              <w:t>Operatorul economic este în măsură să demonstreze o cifră de afaceri anuală, după cum urmează:</w:t>
            </w:r>
          </w:p>
          <w:p w:rsidR="00451B91" w:rsidRDefault="00451B91">
            <w:pPr>
              <w:tabs>
                <w:tab w:val="left" w:pos="993"/>
              </w:tabs>
              <w:spacing w:after="120"/>
              <w:contextualSpacing/>
              <w:jc w:val="both"/>
              <w:rPr>
                <w:b/>
                <w:i/>
                <w:iCs/>
                <w:sz w:val="24"/>
                <w:szCs w:val="24"/>
                <w:u w:val="single"/>
              </w:rPr>
            </w:pPr>
            <w:r>
              <w:rPr>
                <w:i/>
                <w:iCs/>
                <w:sz w:val="24"/>
                <w:szCs w:val="24"/>
              </w:rPr>
              <w:t xml:space="preserve">Valoare </w:t>
            </w:r>
            <w:r w:rsidR="0097007F">
              <w:rPr>
                <w:b/>
                <w:i/>
                <w:iCs/>
                <w:sz w:val="24"/>
                <w:szCs w:val="24"/>
                <w:u w:val="single"/>
              </w:rPr>
              <w:t>2</w:t>
            </w:r>
            <w:r>
              <w:rPr>
                <w:b/>
                <w:i/>
                <w:iCs/>
                <w:sz w:val="24"/>
                <w:szCs w:val="24"/>
                <w:u w:val="single"/>
              </w:rPr>
              <w:t xml:space="preserve">000,0 </w:t>
            </w:r>
            <w:r>
              <w:rPr>
                <w:b/>
                <w:i/>
                <w:iCs/>
                <w:sz w:val="24"/>
                <w:szCs w:val="24"/>
              </w:rPr>
              <w:t xml:space="preserve">mii </w:t>
            </w:r>
            <w:r>
              <w:rPr>
                <w:b/>
                <w:bCs/>
                <w:i/>
                <w:iCs/>
                <w:sz w:val="24"/>
                <w:szCs w:val="24"/>
              </w:rPr>
              <w:t>lei</w:t>
            </w:r>
            <w:r>
              <w:rPr>
                <w:i/>
                <w:iCs/>
                <w:sz w:val="24"/>
                <w:szCs w:val="24"/>
              </w:rPr>
              <w:t xml:space="preserve"> Perioada </w:t>
            </w:r>
            <w:r>
              <w:rPr>
                <w:b/>
                <w:i/>
                <w:iCs/>
                <w:sz w:val="24"/>
                <w:szCs w:val="24"/>
                <w:u w:val="single"/>
              </w:rPr>
              <w:t>2025</w:t>
            </w:r>
          </w:p>
          <w:p w:rsidR="00451B91" w:rsidRDefault="00451B91">
            <w:pPr>
              <w:tabs>
                <w:tab w:val="left" w:pos="993"/>
              </w:tabs>
              <w:spacing w:after="120"/>
              <w:contextualSpacing/>
              <w:jc w:val="both"/>
              <w:rPr>
                <w:i/>
                <w:iCs/>
                <w:sz w:val="24"/>
                <w:szCs w:val="24"/>
              </w:rPr>
            </w:pPr>
            <w:r>
              <w:rPr>
                <w:sz w:val="24"/>
                <w:szCs w:val="24"/>
              </w:rPr>
              <w:t>Declarație în formă liberă,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12</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jc w:val="both"/>
              <w:rPr>
                <w:iCs/>
                <w:color w:val="000000"/>
                <w:sz w:val="24"/>
                <w:szCs w:val="24"/>
              </w:rPr>
            </w:pPr>
            <w:r>
              <w:rPr>
                <w:iCs/>
                <w:color w:val="000000"/>
                <w:sz w:val="24"/>
                <w:szCs w:val="24"/>
              </w:rPr>
              <w:t>Cifra de afaceri medie anuală 2023-2025</w:t>
            </w:r>
          </w:p>
          <w:p w:rsidR="00451B91" w:rsidRDefault="00451B91">
            <w:pPr>
              <w:tabs>
                <w:tab w:val="left" w:pos="612"/>
              </w:tabs>
              <w:jc w:val="both"/>
              <w:rPr>
                <w:iCs/>
                <w:color w:val="000000"/>
                <w:sz w:val="24"/>
                <w:szCs w:val="24"/>
              </w:rPr>
            </w:pPr>
            <w:r>
              <w:rPr>
                <w:iCs/>
                <w:color w:val="000000"/>
                <w:sz w:val="24"/>
                <w:szCs w:val="24"/>
              </w:rPr>
              <w:t>(art. 36 alin. 1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ind w:left="37"/>
              <w:contextualSpacing/>
              <w:jc w:val="both"/>
              <w:rPr>
                <w:i/>
                <w:iCs/>
                <w:sz w:val="24"/>
                <w:szCs w:val="24"/>
              </w:rPr>
            </w:pPr>
            <w:r>
              <w:rPr>
                <w:i/>
                <w:iCs/>
                <w:sz w:val="24"/>
                <w:szCs w:val="24"/>
              </w:rPr>
              <w:t>Operatorul economic este în măsură să demonstreze o cifră medie anuală de afaceri, după cum urmează:</w:t>
            </w:r>
          </w:p>
          <w:p w:rsidR="00451B91" w:rsidRDefault="00451B91">
            <w:pPr>
              <w:ind w:left="37"/>
              <w:contextualSpacing/>
              <w:jc w:val="both"/>
              <w:rPr>
                <w:b/>
                <w:i/>
                <w:iCs/>
                <w:sz w:val="24"/>
                <w:szCs w:val="24"/>
                <w:u w:val="single"/>
              </w:rPr>
            </w:pPr>
            <w:r>
              <w:rPr>
                <w:i/>
                <w:iCs/>
                <w:sz w:val="24"/>
                <w:szCs w:val="24"/>
              </w:rPr>
              <w:t xml:space="preserve">Valoare </w:t>
            </w:r>
            <w:r w:rsidR="0097007F">
              <w:rPr>
                <w:b/>
                <w:i/>
                <w:iCs/>
                <w:sz w:val="24"/>
                <w:szCs w:val="24"/>
                <w:u w:val="single"/>
              </w:rPr>
              <w:t>2</w:t>
            </w:r>
            <w:r>
              <w:rPr>
                <w:b/>
                <w:i/>
                <w:iCs/>
                <w:sz w:val="24"/>
                <w:szCs w:val="24"/>
                <w:u w:val="single"/>
              </w:rPr>
              <w:t>000,0</w:t>
            </w:r>
            <w:r>
              <w:rPr>
                <w:b/>
                <w:i/>
                <w:iCs/>
                <w:sz w:val="24"/>
                <w:szCs w:val="24"/>
              </w:rPr>
              <w:t xml:space="preserve"> mii lei</w:t>
            </w:r>
            <w:r>
              <w:rPr>
                <w:i/>
                <w:iCs/>
                <w:sz w:val="24"/>
                <w:szCs w:val="24"/>
              </w:rPr>
              <w:t xml:space="preserve"> Perioada </w:t>
            </w:r>
            <w:r>
              <w:rPr>
                <w:b/>
                <w:i/>
                <w:iCs/>
                <w:sz w:val="24"/>
                <w:szCs w:val="24"/>
                <w:u w:val="single"/>
              </w:rPr>
              <w:t>2023-2025</w:t>
            </w:r>
          </w:p>
          <w:p w:rsidR="00451B91" w:rsidRDefault="00451B91">
            <w:pPr>
              <w:ind w:left="37"/>
              <w:contextualSpacing/>
              <w:jc w:val="both"/>
              <w:rPr>
                <w:i/>
                <w:iCs/>
                <w:sz w:val="24"/>
                <w:szCs w:val="24"/>
              </w:rPr>
            </w:pPr>
            <w:r>
              <w:rPr>
                <w:sz w:val="24"/>
                <w:szCs w:val="24"/>
              </w:rPr>
              <w:t>Declarație în formă liberă,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13</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Default"/>
              <w:rPr>
                <w:rFonts w:ascii="Times New Roman" w:hAnsi="Times New Roman" w:cs="Times New Roman"/>
              </w:rPr>
            </w:pPr>
            <w:r>
              <w:rPr>
                <w:rFonts w:ascii="Times New Roman" w:hAnsi="Times New Roman" w:cs="Times New Roman"/>
              </w:rPr>
              <w:t xml:space="preserve">Efectuarea sistematică a plații impozitelor, taxelor și contribuțiilor de asigurări sociale </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Default"/>
              <w:jc w:val="both"/>
              <w:rPr>
                <w:rFonts w:ascii="Times New Roman" w:hAnsi="Times New Roman" w:cs="Times New Roman"/>
              </w:rPr>
            </w:pPr>
            <w:r>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14</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Default"/>
              <w:rPr>
                <w:rFonts w:ascii="Times New Roman" w:hAnsi="Times New Roman" w:cs="Times New Roman"/>
              </w:rPr>
            </w:pPr>
            <w:r>
              <w:rPr>
                <w:rFonts w:ascii="Times New Roman" w:hAnsi="Times New Roman" w:cs="Times New Roman"/>
                <w:noProof/>
              </w:rPr>
              <w:t>Lichiditatea generală</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color w:val="000000"/>
                <w:sz w:val="24"/>
                <w:szCs w:val="24"/>
              </w:rPr>
            </w:pPr>
            <w:r>
              <w:rPr>
                <w:sz w:val="24"/>
                <w:szCs w:val="24"/>
              </w:rPr>
              <w:t>Declarație în formă liberă, confirmată prin semnătura electronică</w:t>
            </w:r>
            <w:r>
              <w:rPr>
                <w:color w:val="000000"/>
                <w:sz w:val="24"/>
                <w:szCs w:val="24"/>
              </w:rPr>
              <w:t>.</w:t>
            </w:r>
          </w:p>
          <w:p w:rsidR="00451B91" w:rsidRDefault="00451B91">
            <w:pPr>
              <w:pStyle w:val="Default"/>
              <w:jc w:val="both"/>
              <w:rPr>
                <w:rFonts w:ascii="Times New Roman" w:hAnsi="Times New Roman" w:cs="Times New Roman"/>
                <w:noProof/>
              </w:rPr>
            </w:pPr>
            <w:r>
              <w:rPr>
                <w:rFonts w:ascii="Times New Roman" w:hAnsi="Times New Roman" w:cs="Times New Roman"/>
                <w:noProof/>
              </w:rPr>
              <w:t xml:space="preserve">Lichiditatea generală potrivit raportului financiar </w:t>
            </w:r>
            <w:r>
              <w:rPr>
                <w:rFonts w:ascii="Times New Roman" w:hAnsi="Times New Roman" w:cs="Times New Roman"/>
                <w:iCs/>
                <w:noProof/>
              </w:rPr>
              <w:t xml:space="preserve">pentru anul 2025 </w:t>
            </w:r>
            <w:r>
              <w:rPr>
                <w:rFonts w:ascii="Times New Roman" w:hAnsi="Times New Roman" w:cs="Times New Roman"/>
                <w:noProof/>
              </w:rPr>
              <w:t>prezentat</w:t>
            </w:r>
            <w:r>
              <w:rPr>
                <w:rFonts w:ascii="Times New Roman" w:hAnsi="Times New Roman" w:cs="Times New Roman"/>
                <w:iCs/>
                <w:noProof/>
              </w:rPr>
              <w:t xml:space="preserve">, </w:t>
            </w:r>
            <w:r>
              <w:rPr>
                <w:rFonts w:ascii="Times New Roman" w:hAnsi="Times New Roman" w:cs="Times New Roman"/>
                <w:noProof/>
              </w:rPr>
              <w:t>(active circulante/datorii curente × 100): Autoritatea contractantă stabileşte drept cerinţa minimă ca valoarea indicatorului respectiv să fie peste 100 %;</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15</w:t>
            </w:r>
          </w:p>
        </w:tc>
        <w:tc>
          <w:tcPr>
            <w:tcW w:w="369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pacing w:after="60"/>
              <w:rPr>
                <w:sz w:val="24"/>
                <w:szCs w:val="24"/>
              </w:rPr>
            </w:pPr>
            <w:r>
              <w:rPr>
                <w:color w:val="000000"/>
                <w:sz w:val="24"/>
                <w:szCs w:val="24"/>
                <w:lang w:eastAsia="ro-RO" w:bidi="ro-RO"/>
              </w:rPr>
              <w:t>Demonstrarea experienței operatorului economic în domeniul de activitate aferent obiectului contractului ce urmează a fi atribuit.</w:t>
            </w:r>
          </w:p>
        </w:tc>
        <w:tc>
          <w:tcPr>
            <w:tcW w:w="433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tabs>
                <w:tab w:val="left" w:pos="993"/>
              </w:tabs>
              <w:spacing w:after="120"/>
              <w:contextualSpacing/>
              <w:jc w:val="both"/>
              <w:rPr>
                <w:color w:val="000000"/>
                <w:sz w:val="24"/>
                <w:szCs w:val="24"/>
              </w:rPr>
            </w:pPr>
            <w:r>
              <w:rPr>
                <w:color w:val="000000"/>
                <w:sz w:val="24"/>
                <w:szCs w:val="24"/>
              </w:rPr>
              <w:t xml:space="preserve">Declaraţie privind experienţa similară sau Declarație privind lista principalelor lucrări executate în ultimul an de activitate. Se prezintă - </w:t>
            </w:r>
            <w:r>
              <w:rPr>
                <w:sz w:val="24"/>
                <w:szCs w:val="24"/>
              </w:rPr>
              <w:t xml:space="preserve">original, confirmată prin semnătura electronică </w:t>
            </w:r>
            <w:r>
              <w:rPr>
                <w:color w:val="000000"/>
                <w:sz w:val="24"/>
                <w:szCs w:val="24"/>
              </w:rPr>
              <w:t xml:space="preserve">potrivit anexei nr. 12 sau anexei nr. 13 al documentației standard </w:t>
            </w:r>
          </w:p>
          <w:p w:rsidR="00451B91" w:rsidRDefault="00451B91">
            <w:pPr>
              <w:jc w:val="both"/>
              <w:rPr>
                <w:color w:val="000000"/>
                <w:sz w:val="24"/>
                <w:szCs w:val="24"/>
              </w:rPr>
            </w:pPr>
            <w:r>
              <w:rPr>
                <w:color w:val="000000"/>
                <w:sz w:val="24"/>
                <w:szCs w:val="24"/>
              </w:rPr>
              <w:t>Ofertantul va dispune de un nivel minim de experienţă pentru a se califica cerinţelor de îndeplinire a contractului:</w:t>
            </w:r>
          </w:p>
          <w:p w:rsidR="00451B91" w:rsidRDefault="00451B91">
            <w:pPr>
              <w:jc w:val="both"/>
              <w:rPr>
                <w:color w:val="000000"/>
                <w:sz w:val="24"/>
                <w:szCs w:val="24"/>
              </w:rPr>
            </w:pPr>
            <w:r>
              <w:rPr>
                <w:color w:val="000000"/>
                <w:sz w:val="24"/>
                <w:szCs w:val="24"/>
              </w:rPr>
              <w:t xml:space="preserve">a) </w:t>
            </w:r>
            <w:r>
              <w:rPr>
                <w:sz w:val="24"/>
                <w:szCs w:val="24"/>
              </w:rPr>
              <w:t xml:space="preserve">executarea în ultimii 5 ani a cel puţin a </w:t>
            </w:r>
            <w:r>
              <w:rPr>
                <w:sz w:val="24"/>
                <w:szCs w:val="24"/>
              </w:rPr>
              <w:lastRenderedPageBreak/>
              <w:t>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451B91" w:rsidRDefault="00451B91">
            <w:pPr>
              <w:tabs>
                <w:tab w:val="left" w:pos="3525"/>
              </w:tabs>
              <w:jc w:val="both"/>
              <w:rPr>
                <w:color w:val="000000"/>
                <w:sz w:val="24"/>
                <w:szCs w:val="24"/>
              </w:rPr>
            </w:pPr>
            <w:r>
              <w:rPr>
                <w:color w:val="000000"/>
                <w:sz w:val="24"/>
                <w:szCs w:val="24"/>
              </w:rPr>
              <w:t xml:space="preserve">sau </w:t>
            </w:r>
          </w:p>
          <w:p w:rsidR="00451B91" w:rsidRDefault="00451B91">
            <w:pPr>
              <w:tabs>
                <w:tab w:val="left" w:pos="3525"/>
              </w:tabs>
              <w:jc w:val="both"/>
              <w:rPr>
                <w:color w:val="000000"/>
                <w:sz w:val="24"/>
                <w:szCs w:val="24"/>
              </w:rPr>
            </w:pPr>
            <w:r>
              <w:rPr>
                <w:color w:val="000000"/>
                <w:sz w:val="24"/>
                <w:szCs w:val="24"/>
              </w:rPr>
              <w:t xml:space="preserve">b) </w:t>
            </w:r>
            <w:r>
              <w:rPr>
                <w:sz w:val="24"/>
                <w:szCs w:val="24"/>
              </w:rPr>
              <w:t>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16</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228"/>
              </w:tabs>
              <w:suppressAutoHyphens/>
              <w:rPr>
                <w:sz w:val="24"/>
                <w:szCs w:val="24"/>
              </w:rPr>
            </w:pPr>
            <w:r>
              <w:rPr>
                <w:sz w:val="24"/>
                <w:szCs w:val="24"/>
              </w:rPr>
              <w:t>Recomandări la contractele prezentate pentru demonstrarea lucrărilor similare</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3525"/>
              </w:tabs>
              <w:jc w:val="both"/>
              <w:rPr>
                <w:color w:val="000000"/>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17</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spacing w:after="60"/>
              <w:rPr>
                <w:color w:val="000000"/>
                <w:sz w:val="24"/>
                <w:szCs w:val="24"/>
                <w:lang w:eastAsia="ro-RO" w:bidi="ro-RO"/>
              </w:rPr>
            </w:pPr>
            <w:r>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color w:val="000000"/>
                <w:sz w:val="24"/>
                <w:szCs w:val="24"/>
              </w:rPr>
            </w:pPr>
            <w:r>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18</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sz w:val="24"/>
                <w:szCs w:val="24"/>
              </w:rPr>
            </w:pPr>
            <w:r>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sz w:val="24"/>
                <w:szCs w:val="24"/>
              </w:rPr>
            </w:pPr>
            <w:r>
              <w:rPr>
                <w:rFonts w:eastAsia="PMingLiU"/>
                <w:sz w:val="24"/>
                <w:szCs w:val="24"/>
              </w:rPr>
              <w:t>Declarație privind personalul de specialitate (indicând persoanele) propuși pentru implementarea contractului –</w:t>
            </w:r>
            <w:r>
              <w:rPr>
                <w:sz w:val="24"/>
                <w:szCs w:val="24"/>
              </w:rPr>
              <w:t xml:space="preserve">confirmată prin semnătura electronică </w:t>
            </w:r>
            <w:r>
              <w:rPr>
                <w:rFonts w:eastAsia="PMingLiU"/>
                <w:sz w:val="24"/>
                <w:szCs w:val="24"/>
              </w:rPr>
              <w:t>potrivit anexei nr. 15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19</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829"/>
              </w:tabs>
              <w:rPr>
                <w:color w:val="000000"/>
                <w:sz w:val="24"/>
                <w:szCs w:val="24"/>
                <w:lang w:eastAsia="ro-RO" w:bidi="ro-RO"/>
              </w:rPr>
            </w:pPr>
            <w:r>
              <w:rPr>
                <w:sz w:val="24"/>
                <w:szCs w:val="24"/>
              </w:rPr>
              <w:t>Certificatul de atestare tehnico-profesională pe tipuri de lucrări potrivit p. 38 (3)</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rPr>
                <w:sz w:val="24"/>
                <w:szCs w:val="24"/>
              </w:rPr>
            </w:pPr>
            <w:r>
              <w:rPr>
                <w:sz w:val="24"/>
                <w:szCs w:val="24"/>
              </w:rPr>
              <w:t xml:space="preserve">Copie confirmată prin semnătură electronică. </w:t>
            </w:r>
          </w:p>
          <w:p w:rsidR="00451B91" w:rsidRDefault="00451B91">
            <w:pPr>
              <w:rPr>
                <w:sz w:val="24"/>
                <w:szCs w:val="24"/>
              </w:rPr>
            </w:pPr>
            <w:r>
              <w:rPr>
                <w:sz w:val="24"/>
                <w:szCs w:val="24"/>
              </w:rPr>
              <w:t>Specialiști solicitați:</w:t>
            </w:r>
          </w:p>
          <w:p w:rsidR="00451B91" w:rsidRDefault="00451B91" w:rsidP="00451B91">
            <w:pPr>
              <w:pStyle w:val="Listparagraf"/>
              <w:numPr>
                <w:ilvl w:val="0"/>
                <w:numId w:val="42"/>
              </w:numPr>
              <w:tabs>
                <w:tab w:val="left" w:pos="708"/>
              </w:tabs>
              <w:contextualSpacing/>
              <w:jc w:val="left"/>
              <w:rPr>
                <w:rFonts w:eastAsia="PMingLiU"/>
                <w:sz w:val="24"/>
                <w:szCs w:val="24"/>
              </w:rPr>
            </w:pPr>
            <w:r>
              <w:rPr>
                <w:sz w:val="24"/>
                <w:szCs w:val="24"/>
              </w:rPr>
              <w:t>Construcții civile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20</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772"/>
              </w:tabs>
              <w:rPr>
                <w:color w:val="000000"/>
                <w:sz w:val="24"/>
                <w:szCs w:val="24"/>
                <w:lang w:eastAsia="ro-RO" w:bidi="ro-RO"/>
              </w:rPr>
            </w:pPr>
            <w:r>
              <w:rPr>
                <w:sz w:val="24"/>
                <w:szCs w:val="24"/>
              </w:rPr>
              <w:t>Avizul eliberat de către Inspectoratul Național pentru Supraveghere Tehnică</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rFonts w:eastAsia="PMingLiU"/>
                <w:sz w:val="24"/>
                <w:szCs w:val="24"/>
              </w:rPr>
            </w:pPr>
            <w:r>
              <w:rPr>
                <w:sz w:val="24"/>
                <w:szCs w:val="24"/>
              </w:rPr>
              <w:t xml:space="preserve">Varianta scanată de pe original, confirmată prin semnătura electronică </w:t>
            </w:r>
            <w:r>
              <w:rPr>
                <w:rFonts w:eastAsia="PMingLiU"/>
                <w:sz w:val="24"/>
                <w:szCs w:val="24"/>
              </w:rPr>
              <w:t>potrivit anexei nr. 22 (construcții civile)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21</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2604"/>
              </w:tabs>
              <w:rPr>
                <w:color w:val="000000"/>
                <w:sz w:val="24"/>
                <w:szCs w:val="24"/>
                <w:lang w:eastAsia="ro-RO" w:bidi="ro-RO"/>
              </w:rPr>
            </w:pPr>
            <w:r>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Pr>
                <w:sz w:val="24"/>
                <w:szCs w:val="24"/>
              </w:rPr>
              <w:t xml:space="preserve"> (potrivit p. 38 (2)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rFonts w:eastAsia="PMingLiU"/>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22</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2604"/>
              </w:tabs>
              <w:rPr>
                <w:color w:val="000000"/>
                <w:sz w:val="24"/>
                <w:szCs w:val="24"/>
                <w:lang w:eastAsia="ro-RO" w:bidi="ro-RO"/>
              </w:rPr>
            </w:pPr>
            <w:r>
              <w:rPr>
                <w:color w:val="000000"/>
                <w:sz w:val="24"/>
                <w:szCs w:val="24"/>
                <w:lang w:eastAsia="ro-RO" w:bidi="ro-RO"/>
              </w:rPr>
              <w:t>Certificate emise de organisme independente cu privire la sistemele sau standardele de management al calității și management de mediu</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Certificat de management al calității ISO 9001 și Certificat privind protecția mediului ISO 14001 sau analogice. 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23</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2604"/>
              </w:tabs>
              <w:rPr>
                <w:color w:val="000000"/>
                <w:sz w:val="24"/>
                <w:szCs w:val="24"/>
                <w:lang w:eastAsia="ro-RO" w:bidi="ro-RO"/>
              </w:rPr>
            </w:pPr>
            <w:r>
              <w:rPr>
                <w:sz w:val="24"/>
                <w:szCs w:val="24"/>
              </w:rPr>
              <w:t>Manualul Calității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04"/>
                <w:tab w:val="left" w:pos="1134"/>
              </w:tabs>
              <w:spacing w:after="120"/>
              <w:ind w:left="37"/>
              <w:jc w:val="both"/>
              <w:rPr>
                <w:color w:val="000000"/>
                <w:sz w:val="24"/>
                <w:szCs w:val="24"/>
              </w:rPr>
            </w:pPr>
            <w:r>
              <w:rPr>
                <w:sz w:val="24"/>
                <w:szCs w:val="24"/>
              </w:rPr>
              <w:t xml:space="preserve">Varianta scanată de pe originalul pe care a fost </w:t>
            </w:r>
            <w:r>
              <w:rPr>
                <w:rFonts w:eastAsia="PMingLiU"/>
                <w:sz w:val="24"/>
                <w:szCs w:val="24"/>
              </w:rPr>
              <w:t xml:space="preserve">aplicată ștampila </w:t>
            </w:r>
            <w:r>
              <w:rPr>
                <w:sz w:val="24"/>
                <w:szCs w:val="24"/>
              </w:rPr>
              <w:t>Inspectoratul Național pentru Supraveghere Tehnică</w:t>
            </w:r>
            <w:r>
              <w:rPr>
                <w:rFonts w:eastAsia="PMingLiU"/>
                <w:sz w:val="24"/>
                <w:szCs w:val="24"/>
              </w:rPr>
              <w:t xml:space="preserve"> ce confirmă verificarea manualului calității de către </w:t>
            </w:r>
            <w:r>
              <w:rPr>
                <w:sz w:val="24"/>
                <w:szCs w:val="24"/>
              </w:rPr>
              <w:t>Inspectoratul Național pentru Supraveghere Tehnică confirmată prin semnătura electronică</w:t>
            </w:r>
            <w:r>
              <w:rPr>
                <w:rFonts w:eastAsia="PMingLiU"/>
                <w:sz w:val="24"/>
                <w:szCs w:val="24"/>
              </w:rPr>
              <w:t xml:space="preserve"> pe manualul calității</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24</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1117"/>
              </w:tabs>
              <w:rPr>
                <w:color w:val="000000"/>
                <w:sz w:val="24"/>
                <w:szCs w:val="24"/>
                <w:lang w:eastAsia="ro-RO" w:bidi="ro-RO"/>
              </w:rPr>
            </w:pPr>
            <w:r>
              <w:rPr>
                <w:rFonts w:eastAsia="PMingLiU"/>
                <w:sz w:val="24"/>
                <w:szCs w:val="24"/>
              </w:rPr>
              <w:t>Lista subcontractanţilor şi partea/părțile din contract care sunt îndeplinite de către aceștia</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rFonts w:eastAsia="PMingLiU"/>
                <w:sz w:val="24"/>
                <w:szCs w:val="24"/>
              </w:rPr>
            </w:pPr>
            <w:r>
              <w:rPr>
                <w:sz w:val="24"/>
                <w:szCs w:val="24"/>
              </w:rPr>
              <w:t xml:space="preserve">Confirmată prin semnătura electronică </w:t>
            </w:r>
            <w:r>
              <w:rPr>
                <w:rFonts w:eastAsia="PMingLiU"/>
                <w:sz w:val="24"/>
                <w:szCs w:val="24"/>
              </w:rPr>
              <w:t>potrivit anexei nr 16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25</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color w:val="000000"/>
                <w:sz w:val="24"/>
                <w:szCs w:val="24"/>
                <w:lang w:eastAsia="ro-RO" w:bidi="ro-RO"/>
              </w:rPr>
            </w:pPr>
            <w:r>
              <w:rPr>
                <w:rFonts w:eastAsia="PMingLiU"/>
                <w:sz w:val="24"/>
                <w:szCs w:val="24"/>
              </w:rPr>
              <w:t>Informații privind asocierea</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rFonts w:eastAsia="PMingLiU"/>
                <w:sz w:val="24"/>
                <w:szCs w:val="24"/>
              </w:rPr>
            </w:pPr>
            <w:r>
              <w:rPr>
                <w:sz w:val="24"/>
                <w:szCs w:val="24"/>
              </w:rPr>
              <w:t xml:space="preserve">Confirmată prin semnătura electronică </w:t>
            </w:r>
            <w:r>
              <w:rPr>
                <w:rFonts w:eastAsia="PMingLiU"/>
                <w:sz w:val="24"/>
                <w:szCs w:val="24"/>
              </w:rPr>
              <w:t>potrivit anexei nr 17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26</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rFonts w:eastAsia="PMingLiU"/>
                <w:sz w:val="24"/>
                <w:szCs w:val="24"/>
              </w:rPr>
            </w:pPr>
            <w:r>
              <w:rPr>
                <w:rFonts w:eastAsia="PMingLiU"/>
                <w:sz w:val="24"/>
                <w:szCs w:val="24"/>
              </w:rPr>
              <w:t>Angajament terț susținător financiar</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 xml:space="preserve">Confirmată prin semnătura electronică </w:t>
            </w:r>
            <w:r>
              <w:rPr>
                <w:rFonts w:eastAsia="PMingLiU"/>
                <w:sz w:val="24"/>
                <w:szCs w:val="24"/>
              </w:rPr>
              <w:t>potrivit anexei nr 18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27</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rFonts w:eastAsia="PMingLiU"/>
                <w:sz w:val="24"/>
                <w:szCs w:val="24"/>
              </w:rPr>
            </w:pPr>
            <w:r>
              <w:rPr>
                <w:rFonts w:eastAsia="PMingLiU"/>
                <w:sz w:val="24"/>
                <w:szCs w:val="24"/>
              </w:rPr>
              <w:t>Angajament privind susținerea tehnică și profesională a ofertantului/grupului de operatori economic</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 xml:space="preserve">Confirmată prin semnătura electronică </w:t>
            </w:r>
            <w:r>
              <w:rPr>
                <w:rFonts w:eastAsia="PMingLiU"/>
                <w:sz w:val="24"/>
                <w:szCs w:val="24"/>
              </w:rPr>
              <w:t>potrivit anexei nr 19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28</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rFonts w:eastAsia="PMingLiU"/>
                <w:sz w:val="24"/>
                <w:szCs w:val="24"/>
              </w:rPr>
            </w:pPr>
            <w:r>
              <w:rPr>
                <w:rFonts w:eastAsia="PMingLiU"/>
                <w:sz w:val="24"/>
                <w:szCs w:val="24"/>
              </w:rPr>
              <w:t>Declarație terț susținător tehnic</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 xml:space="preserve">Confirmată prin semnătura electronică </w:t>
            </w:r>
            <w:r>
              <w:rPr>
                <w:rFonts w:eastAsia="PMingLiU"/>
                <w:sz w:val="24"/>
                <w:szCs w:val="24"/>
              </w:rPr>
              <w:t>potrivit anexei nr 20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29</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rFonts w:eastAsia="PMingLiU"/>
                <w:sz w:val="24"/>
                <w:szCs w:val="24"/>
              </w:rPr>
            </w:pPr>
            <w:r>
              <w:rPr>
                <w:rFonts w:eastAsia="PMingLiU"/>
                <w:sz w:val="24"/>
                <w:szCs w:val="24"/>
              </w:rPr>
              <w:t>Declarație terț susținător profesional</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 xml:space="preserve">Confirmată prin semnătura electronică </w:t>
            </w:r>
            <w:r>
              <w:rPr>
                <w:rFonts w:eastAsia="PMingLiU"/>
                <w:sz w:val="24"/>
                <w:szCs w:val="24"/>
              </w:rPr>
              <w:t>potrivit anexei nr 21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30</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spacing w:before="120" w:after="120"/>
              <w:rPr>
                <w:iCs/>
                <w:sz w:val="24"/>
                <w:szCs w:val="24"/>
              </w:rPr>
            </w:pPr>
            <w:r>
              <w:rPr>
                <w:sz w:val="24"/>
                <w:szCs w:val="24"/>
              </w:rPr>
              <w:t>Termenul de garanție a lucrărilor</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spacing w:before="120" w:after="120"/>
              <w:jc w:val="both"/>
              <w:rPr>
                <w:iCs/>
                <w:sz w:val="24"/>
                <w:szCs w:val="24"/>
              </w:rPr>
            </w:pPr>
            <w:r>
              <w:rPr>
                <w:rFonts w:eastAsia="PMingLiU"/>
                <w:sz w:val="24"/>
                <w:szCs w:val="24"/>
              </w:rPr>
              <w:t xml:space="preserve">Nu mai puțin de 5 ani </w:t>
            </w:r>
            <w:r>
              <w:rPr>
                <w:sz w:val="24"/>
                <w:szCs w:val="24"/>
                <w:shd w:val="clear" w:color="auto" w:fill="FFFFFF"/>
              </w:rPr>
              <w:t>din momentul semnării procesului-verbal de terminare a lucrărilor</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31</w:t>
            </w:r>
          </w:p>
        </w:tc>
        <w:tc>
          <w:tcPr>
            <w:tcW w:w="369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tabs>
                <w:tab w:val="left" w:pos="2604"/>
              </w:tabs>
              <w:rPr>
                <w:sz w:val="24"/>
                <w:szCs w:val="24"/>
              </w:rPr>
            </w:pPr>
            <w:bookmarkStart w:id="46" w:name="_Toc449692099"/>
            <w:bookmarkStart w:id="47" w:name="_Toc449633144"/>
            <w:bookmarkStart w:id="48" w:name="_Toc449632652"/>
            <w:r>
              <w:rPr>
                <w:rFonts w:eastAsia="Calibri"/>
                <w:sz w:val="24"/>
                <w:szCs w:val="24"/>
                <w:lang w:eastAsia="ro-RO"/>
              </w:rPr>
              <w:t>D</w:t>
            </w:r>
            <w:bookmarkEnd w:id="46"/>
            <w:bookmarkEnd w:id="47"/>
            <w:bookmarkEnd w:id="48"/>
            <w:r>
              <w:rPr>
                <w:rFonts w:eastAsia="Calibri"/>
                <w:sz w:val="24"/>
                <w:szCs w:val="24"/>
                <w:lang w:eastAsia="ro-RO"/>
              </w:rPr>
              <w:t xml:space="preserve">eclarație </w:t>
            </w:r>
            <w:bookmarkStart w:id="49" w:name="_Toc449692100"/>
            <w:bookmarkStart w:id="50" w:name="_Toc449633145"/>
            <w:bookmarkStart w:id="51" w:name="_Toc449632653"/>
            <w:r>
              <w:rPr>
                <w:rFonts w:eastAsia="PMingLiU"/>
                <w:sz w:val="24"/>
                <w:szCs w:val="24"/>
              </w:rPr>
              <w:t xml:space="preserve">privind confirmarea identității beneficiarilor efectivi și neîncadrarea acestora în situația condamnării </w:t>
            </w:r>
            <w:bookmarkEnd w:id="49"/>
            <w:bookmarkEnd w:id="50"/>
            <w:bookmarkEnd w:id="51"/>
            <w:r>
              <w:rPr>
                <w:rFonts w:eastAsia="PMingLiU"/>
                <w:sz w:val="24"/>
                <w:szCs w:val="24"/>
              </w:rPr>
              <w:t xml:space="preserve">pentru participarea la </w:t>
            </w:r>
            <w:r>
              <w:rPr>
                <w:rFonts w:eastAsia="PMingLiU"/>
                <w:sz w:val="24"/>
                <w:szCs w:val="24"/>
              </w:rPr>
              <w:lastRenderedPageBreak/>
              <w:t>activităţi ale unei organizaţii sau grupări criminale, pentru corupţie, fraudă şi/sau spălare de bani.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rFonts w:eastAsia="PMingLiU"/>
                <w:sz w:val="24"/>
                <w:szCs w:val="24"/>
              </w:rPr>
            </w:pPr>
            <w:r>
              <w:rPr>
                <w:rFonts w:eastAsia="PMingLiU"/>
                <w:iCs/>
                <w:sz w:val="24"/>
                <w:szCs w:val="24"/>
              </w:rPr>
              <w:lastRenderedPageBreak/>
              <w:t>Se prezintă în original de către operatorul economic desemnat câștigător la semnarea contractului, confirmat prin aplicarea semnăturii și ștampilei ofertantului</w:t>
            </w:r>
            <w:r>
              <w:rPr>
                <w:iCs/>
                <w:sz w:val="24"/>
                <w:szCs w:val="24"/>
              </w:rPr>
              <w:t>.</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32</w:t>
            </w:r>
          </w:p>
        </w:tc>
        <w:tc>
          <w:tcPr>
            <w:tcW w:w="369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keepNext/>
              <w:outlineLvl w:val="0"/>
              <w:rPr>
                <w:sz w:val="24"/>
                <w:szCs w:val="24"/>
              </w:rPr>
            </w:pPr>
            <w:r>
              <w:rPr>
                <w:sz w:val="24"/>
                <w:szCs w:val="24"/>
              </w:rPr>
              <w:t>Notă</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jc w:val="both"/>
              <w:rPr>
                <w:rFonts w:ascii="Times New Roman" w:hAnsi="Times New Roman" w:cs="Times New Roman"/>
                <w:b w:val="0"/>
                <w:sz w:val="24"/>
                <w:szCs w:val="24"/>
              </w:rPr>
            </w:pPr>
            <w:r w:rsidRPr="00451B91">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Pr>
                <w:rFonts w:ascii="Times New Roman" w:hAnsi="Times New Roman" w:cs="Times New Roman"/>
                <w:b w:val="0"/>
                <w:sz w:val="24"/>
                <w:szCs w:val="24"/>
              </w:rPr>
              <w:t>Cerința rеsресtivă va fi indicată obligatoriu și în contractual de achiziție.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33</w:t>
            </w:r>
          </w:p>
        </w:tc>
        <w:tc>
          <w:tcPr>
            <w:tcW w:w="369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keepNext/>
              <w:spacing w:line="240" w:lineRule="exact"/>
              <w:outlineLvl w:val="0"/>
              <w:rPr>
                <w:b/>
                <w:sz w:val="24"/>
                <w:szCs w:val="24"/>
              </w:rPr>
            </w:pPr>
            <w:r>
              <w:rPr>
                <w:color w:val="000000"/>
                <w:sz w:val="24"/>
                <w:szCs w:val="24"/>
              </w:rPr>
              <w:t>Alte cerințe obligatorie</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jc w:val="both"/>
              <w:rPr>
                <w:rFonts w:ascii="Times New Roman" w:hAnsi="Times New Roman" w:cs="Times New Roman"/>
                <w:b w:val="0"/>
                <w:sz w:val="24"/>
                <w:szCs w:val="24"/>
              </w:rPr>
            </w:pPr>
            <w:r>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451B91" w:rsidRDefault="00451B91">
            <w:pPr>
              <w:pStyle w:val="a1"/>
              <w:shd w:val="clear" w:color="auto" w:fill="auto"/>
              <w:spacing w:after="0"/>
              <w:contextualSpacing/>
              <w:jc w:val="both"/>
              <w:rPr>
                <w:rFonts w:ascii="Times New Roman" w:hAnsi="Times New Roman" w:cs="Times New Roman"/>
                <w:sz w:val="24"/>
                <w:szCs w:val="24"/>
              </w:rPr>
            </w:pPr>
            <w:r>
              <w:rPr>
                <w:rFonts w:ascii="Times New Roman" w:hAnsi="Times New Roman" w:cs="Times New Roman"/>
                <w:b w:val="0"/>
                <w:sz w:val="24"/>
                <w:szCs w:val="24"/>
              </w:rPr>
              <w:t>Completarea defectuoasă a formularelor poate atrage respingerea ofertei ca fiind necorespunzătoare.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bl>
    <w:p w:rsidR="00451B91" w:rsidRDefault="00451B91" w:rsidP="00451B91">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Garanția pentru ofertă, se solicită în cuantum de 1 % din suma estimativă a ofertei (preț fără TVA).</w:t>
      </w:r>
    </w:p>
    <w:p w:rsidR="00451B91" w:rsidRDefault="00451B91" w:rsidP="00451B91">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 xml:space="preserve">Termenul de garanție a lucrărilor sau serviciilor de proiectare și de lucrări </w:t>
      </w:r>
      <w:r>
        <w:rPr>
          <w:rFonts w:eastAsia="PMingLiU"/>
          <w:b/>
          <w:i/>
          <w:iCs/>
          <w:u w:val="single"/>
        </w:rPr>
        <w:t xml:space="preserve">nu mai puțin de 5 ani </w:t>
      </w:r>
      <w:r>
        <w:rPr>
          <w:b/>
          <w:i/>
          <w:iCs/>
          <w:u w:val="single"/>
          <w:shd w:val="clear" w:color="auto" w:fill="FFFFFF"/>
        </w:rPr>
        <w:t xml:space="preserve">din momentul semnării procesului-verbal </w:t>
      </w:r>
      <w:r>
        <w:rPr>
          <w:b/>
          <w:u w:val="single"/>
          <w:shd w:val="clear" w:color="auto" w:fill="FFFFFF"/>
        </w:rPr>
        <w:t>la terminarea lucrărilor</w:t>
      </w:r>
      <w:r>
        <w:rPr>
          <w:b/>
          <w:noProof w:val="0"/>
          <w:lang w:eastAsia="ru-RU"/>
        </w:rPr>
        <w:t>.</w:t>
      </w:r>
    </w:p>
    <w:p w:rsidR="00451B91" w:rsidRDefault="00451B91" w:rsidP="00451B91">
      <w:pPr>
        <w:numPr>
          <w:ilvl w:val="0"/>
          <w:numId w:val="39"/>
        </w:numPr>
        <w:shd w:val="clear" w:color="auto" w:fill="FFFFFF" w:themeFill="background1"/>
        <w:tabs>
          <w:tab w:val="right" w:pos="426"/>
        </w:tabs>
        <w:spacing w:before="120"/>
        <w:ind w:left="360"/>
        <w:jc w:val="both"/>
        <w:rPr>
          <w:b/>
          <w:u w:val="single"/>
          <w:lang w:eastAsia="ru-RU"/>
        </w:rPr>
      </w:pPr>
      <w:r>
        <w:rPr>
          <w:b/>
          <w:noProof w:val="0"/>
          <w:lang w:eastAsia="ru-RU"/>
        </w:rPr>
        <w:t xml:space="preserve">Garanția de bună execuție a contractului, </w:t>
      </w:r>
      <w:r>
        <w:rPr>
          <w:b/>
          <w:bCs/>
          <w:i/>
          <w:iCs/>
          <w:u w:val="single"/>
        </w:rPr>
        <w:t>cuantumul de 5% după încheierea contractului</w:t>
      </w:r>
      <w:r>
        <w:rPr>
          <w:b/>
          <w:u w:val="single"/>
        </w:rPr>
        <w:t>.</w:t>
      </w:r>
    </w:p>
    <w:p w:rsidR="00451B91" w:rsidRDefault="00451B91" w:rsidP="00451B91">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 xml:space="preserve">Motivul recurgerii la procedura accelerată (în cazul licitației deschise, restrânse și a procedurii negociate), după caz </w:t>
      </w:r>
      <w:r>
        <w:rPr>
          <w:b/>
          <w:noProof w:val="0"/>
          <w:u w:val="single"/>
          <w:lang w:eastAsia="ru-RU"/>
        </w:rPr>
        <w:t>Nu este cazul.___________________________________</w:t>
      </w:r>
    </w:p>
    <w:p w:rsidR="00451B91" w:rsidRDefault="00451B91" w:rsidP="00451B91">
      <w:pPr>
        <w:numPr>
          <w:ilvl w:val="0"/>
          <w:numId w:val="39"/>
        </w:numPr>
        <w:shd w:val="clear" w:color="auto" w:fill="FFFFFF" w:themeFill="background1"/>
        <w:tabs>
          <w:tab w:val="right" w:pos="426"/>
        </w:tabs>
        <w:spacing w:before="120"/>
        <w:ind w:left="360"/>
        <w:jc w:val="both"/>
        <w:rPr>
          <w:b/>
          <w:noProof w:val="0"/>
          <w:u w:val="single"/>
          <w:lang w:eastAsia="ru-RU"/>
        </w:rPr>
      </w:pPr>
      <w:r>
        <w:rPr>
          <w:b/>
          <w:noProof w:val="0"/>
          <w:lang w:eastAsia="ru-RU"/>
        </w:rPr>
        <w:t xml:space="preserve">Tehnici și instrumente specifice de atribuire (dacă este cazul specificați dacă se va utiliza acordul-cadru, sistemul dinamic de achiziție sau licitația electronică): </w:t>
      </w:r>
      <w:r>
        <w:rPr>
          <w:b/>
          <w:noProof w:val="0"/>
          <w:u w:val="single"/>
          <w:lang w:eastAsia="ru-RU"/>
        </w:rPr>
        <w:t>Nu se aplică</w:t>
      </w:r>
    </w:p>
    <w:p w:rsidR="00451B91" w:rsidRDefault="00451B91" w:rsidP="00451B91">
      <w:pPr>
        <w:numPr>
          <w:ilvl w:val="0"/>
          <w:numId w:val="39"/>
        </w:numPr>
        <w:tabs>
          <w:tab w:val="right" w:pos="426"/>
        </w:tabs>
        <w:spacing w:before="120"/>
        <w:ind w:left="0" w:firstLine="0"/>
        <w:jc w:val="both"/>
        <w:rPr>
          <w:b/>
          <w:noProof w:val="0"/>
          <w:u w:val="single"/>
          <w:lang w:eastAsia="ru-RU"/>
        </w:rPr>
      </w:pPr>
      <w:r>
        <w:rPr>
          <w:b/>
          <w:noProof w:val="0"/>
          <w:lang w:eastAsia="ru-RU"/>
        </w:rPr>
        <w:t>Condiții speciale de care depinde îndeplinirea contractului (</w:t>
      </w:r>
      <w:r>
        <w:rPr>
          <w:noProof w:val="0"/>
          <w:lang w:eastAsia="ru-RU"/>
        </w:rPr>
        <w:t>indicați după caz</w:t>
      </w:r>
      <w:r>
        <w:rPr>
          <w:b/>
          <w:noProof w:val="0"/>
          <w:lang w:eastAsia="ru-RU"/>
        </w:rPr>
        <w:t xml:space="preserve">): </w:t>
      </w:r>
      <w:r>
        <w:rPr>
          <w:b/>
          <w:noProof w:val="0"/>
          <w:u w:val="single"/>
          <w:lang w:eastAsia="ru-RU"/>
        </w:rPr>
        <w:t>Nu este cazul.</w:t>
      </w:r>
    </w:p>
    <w:p w:rsidR="00451B91" w:rsidRDefault="00451B91" w:rsidP="00451B91">
      <w:pPr>
        <w:numPr>
          <w:ilvl w:val="0"/>
          <w:numId w:val="39"/>
        </w:numPr>
        <w:tabs>
          <w:tab w:val="right" w:pos="426"/>
        </w:tabs>
        <w:spacing w:before="120"/>
        <w:ind w:left="0" w:firstLine="0"/>
        <w:jc w:val="both"/>
        <w:rPr>
          <w:b/>
          <w:noProof w:val="0"/>
          <w:lang w:eastAsia="ru-RU"/>
        </w:rPr>
      </w:pPr>
      <w:bookmarkStart w:id="52" w:name="_Hlk71621175"/>
      <w:r>
        <w:rPr>
          <w:b/>
          <w:noProof w:val="0"/>
          <w:lang w:eastAsia="ru-RU"/>
        </w:rPr>
        <w:t xml:space="preserve">Ofertele se prezintă în valuta </w:t>
      </w:r>
      <w:r>
        <w:rPr>
          <w:b/>
          <w:noProof w:val="0"/>
          <w:u w:val="single"/>
          <w:lang w:eastAsia="ru-RU"/>
        </w:rPr>
        <w:t xml:space="preserve">MDL </w:t>
      </w:r>
      <w:r>
        <w:rPr>
          <w:b/>
          <w:noProof w:val="0"/>
          <w:lang w:eastAsia="ru-RU"/>
        </w:rPr>
        <w:t>_________</w:t>
      </w:r>
      <w:bookmarkEnd w:id="52"/>
      <w:r>
        <w:rPr>
          <w:b/>
          <w:noProof w:val="0"/>
          <w:lang w:eastAsia="ru-RU"/>
        </w:rPr>
        <w:t>_________________________________</w:t>
      </w:r>
    </w:p>
    <w:p w:rsidR="00451B91" w:rsidRDefault="00451B91" w:rsidP="00451B91">
      <w:pPr>
        <w:numPr>
          <w:ilvl w:val="0"/>
          <w:numId w:val="39"/>
        </w:numPr>
        <w:tabs>
          <w:tab w:val="right" w:pos="426"/>
        </w:tabs>
        <w:spacing w:before="120"/>
        <w:ind w:left="0" w:firstLine="0"/>
        <w:jc w:val="both"/>
        <w:rPr>
          <w:b/>
          <w:noProof w:val="0"/>
          <w:u w:val="single"/>
          <w:lang w:eastAsia="ru-RU"/>
        </w:rPr>
      </w:pPr>
      <w:r>
        <w:rPr>
          <w:b/>
          <w:noProof w:val="0"/>
          <w:lang w:eastAsia="ru-RU"/>
        </w:rPr>
        <w:t xml:space="preserve">Criteriul de evaluare aplicat pentru atribuirea contractului: </w:t>
      </w:r>
      <w:r>
        <w:rPr>
          <w:b/>
          <w:noProof w:val="0"/>
          <w:u w:val="single"/>
          <w:lang w:eastAsia="ru-RU"/>
        </w:rPr>
        <w:t>prețul cel mai scăzut cu corespunderea tuturor cerințelor de calificare.</w:t>
      </w:r>
    </w:p>
    <w:p w:rsidR="00451B91" w:rsidRDefault="00451B91" w:rsidP="00451B91">
      <w:pPr>
        <w:numPr>
          <w:ilvl w:val="0"/>
          <w:numId w:val="39"/>
        </w:numPr>
        <w:tabs>
          <w:tab w:val="right" w:pos="426"/>
        </w:tabs>
        <w:spacing w:before="120"/>
        <w:ind w:left="0" w:firstLine="0"/>
        <w:rPr>
          <w:b/>
          <w:noProof w:val="0"/>
          <w:lang w:eastAsia="ru-RU"/>
        </w:rPr>
      </w:pPr>
      <w:r>
        <w:rPr>
          <w:b/>
          <w:noProof w:val="0"/>
          <w:lang w:eastAsia="ru-RU"/>
        </w:rPr>
        <w:t>Factorii de evaluare a ofertei celei mai avantajoase din punct de vedere economic, precum și ponderile lor:</w:t>
      </w:r>
    </w:p>
    <w:p w:rsidR="00451B91" w:rsidRDefault="00451B91" w:rsidP="00451B91">
      <w:pPr>
        <w:tabs>
          <w:tab w:val="right" w:pos="426"/>
        </w:tabs>
        <w:spacing w:before="120"/>
        <w:rPr>
          <w:b/>
          <w:noProof w:val="0"/>
          <w:lang w:eastAsia="ru-RU"/>
        </w:rPr>
      </w:pPr>
    </w:p>
    <w:tbl>
      <w:tblPr>
        <w:tblStyle w:val="Grigliatabella2"/>
        <w:tblW w:w="0" w:type="auto"/>
        <w:tblLook w:val="04A0"/>
      </w:tblPr>
      <w:tblGrid>
        <w:gridCol w:w="577"/>
        <w:gridCol w:w="7199"/>
        <w:gridCol w:w="1795"/>
      </w:tblGrid>
      <w:tr w:rsidR="00451B91" w:rsidTr="00451B91">
        <w:tc>
          <w:tcPr>
            <w:tcW w:w="577"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Ponderea%</w:t>
            </w:r>
          </w:p>
        </w:tc>
      </w:tr>
      <w:tr w:rsidR="00451B91" w:rsidTr="00451B91">
        <w:tc>
          <w:tcPr>
            <w:tcW w:w="577"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r>
      <w:tr w:rsidR="00451B91" w:rsidTr="00451B91">
        <w:tc>
          <w:tcPr>
            <w:tcW w:w="577"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r>
    </w:tbl>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Termenul limită de depunere/deschidere a ofertelor:</w:t>
      </w:r>
    </w:p>
    <w:p w:rsidR="00451B91" w:rsidRDefault="00451B91" w:rsidP="00451B91">
      <w:pPr>
        <w:numPr>
          <w:ilvl w:val="0"/>
          <w:numId w:val="45"/>
        </w:numPr>
        <w:shd w:val="clear" w:color="auto" w:fill="FFFFFF" w:themeFill="background1"/>
        <w:tabs>
          <w:tab w:val="right" w:pos="426"/>
        </w:tabs>
        <w:spacing w:before="120"/>
        <w:rPr>
          <w:b/>
          <w:noProof w:val="0"/>
          <w:lang w:eastAsia="ru-RU"/>
        </w:rPr>
      </w:pPr>
      <w:r>
        <w:rPr>
          <w:b/>
          <w:noProof w:val="0"/>
          <w:lang w:eastAsia="ru-RU"/>
        </w:rPr>
        <w:t xml:space="preserve">conform SIA RSAP /până la: </w:t>
      </w:r>
      <w:r>
        <w:rPr>
          <w:b/>
          <w:i/>
          <w:noProof w:val="0"/>
          <w:lang w:eastAsia="ru-RU"/>
        </w:rPr>
        <w:t xml:space="preserve">[ora exactă] </w:t>
      </w:r>
      <w:r>
        <w:rPr>
          <w:b/>
          <w:i/>
          <w:noProof w:val="0"/>
          <w:u w:val="single"/>
          <w:lang w:eastAsia="ru-RU"/>
        </w:rPr>
        <w:t>conform SIA RSAP</w:t>
      </w:r>
      <w:r>
        <w:rPr>
          <w:b/>
          <w:noProof w:val="0"/>
          <w:lang w:eastAsia="ru-RU"/>
        </w:rPr>
        <w:t>___________________</w:t>
      </w:r>
    </w:p>
    <w:p w:rsidR="00451B91" w:rsidRDefault="00451B91" w:rsidP="00451B91">
      <w:pPr>
        <w:numPr>
          <w:ilvl w:val="0"/>
          <w:numId w:val="45"/>
        </w:numPr>
        <w:shd w:val="clear" w:color="auto" w:fill="FFFFFF" w:themeFill="background1"/>
        <w:tabs>
          <w:tab w:val="right" w:pos="426"/>
        </w:tabs>
        <w:spacing w:before="120"/>
        <w:rPr>
          <w:b/>
          <w:noProof w:val="0"/>
          <w:lang w:eastAsia="ru-RU"/>
        </w:rPr>
      </w:pPr>
      <w:r>
        <w:rPr>
          <w:b/>
          <w:noProof w:val="0"/>
          <w:lang w:eastAsia="ru-RU"/>
        </w:rPr>
        <w:t xml:space="preserve">pe: </w:t>
      </w:r>
      <w:r>
        <w:rPr>
          <w:b/>
          <w:i/>
          <w:noProof w:val="0"/>
          <w:lang w:eastAsia="ru-RU"/>
        </w:rPr>
        <w:t xml:space="preserve">[data] </w:t>
      </w:r>
      <w:r>
        <w:rPr>
          <w:b/>
          <w:i/>
          <w:noProof w:val="0"/>
          <w:u w:val="single"/>
          <w:lang w:eastAsia="ru-RU"/>
        </w:rPr>
        <w:t>conform SIA RSAP</w:t>
      </w:r>
      <w:r>
        <w:rPr>
          <w:b/>
          <w:noProof w:val="0"/>
          <w:lang w:eastAsia="ru-RU"/>
        </w:rPr>
        <w:t>______________________________________________</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Adresa la care trebuie transmise ofertele sau cererile de participare: </w:t>
      </w:r>
    </w:p>
    <w:p w:rsidR="00451B91" w:rsidRDefault="00451B91" w:rsidP="00451B91">
      <w:pPr>
        <w:shd w:val="clear" w:color="auto" w:fill="FFFFFF" w:themeFill="background1"/>
        <w:tabs>
          <w:tab w:val="right" w:pos="426"/>
        </w:tabs>
        <w:spacing w:before="120"/>
        <w:ind w:left="450"/>
        <w:rPr>
          <w:b/>
          <w:noProof w:val="0"/>
          <w:lang w:eastAsia="ru-RU"/>
        </w:rPr>
      </w:pPr>
      <w:r>
        <w:rPr>
          <w:b/>
          <w:i/>
          <w:noProof w:val="0"/>
          <w:lang w:eastAsia="ru-RU"/>
        </w:rPr>
        <w:lastRenderedPageBreak/>
        <w:t>Ofertele sau cererile de participare vor fi depuse electronic prin intermediul SIA RSAP</w:t>
      </w:r>
    </w:p>
    <w:p w:rsidR="00451B91" w:rsidRDefault="00451B91" w:rsidP="00451B91">
      <w:pPr>
        <w:numPr>
          <w:ilvl w:val="0"/>
          <w:numId w:val="39"/>
        </w:numPr>
        <w:tabs>
          <w:tab w:val="right" w:pos="426"/>
        </w:tabs>
        <w:spacing w:before="120"/>
        <w:ind w:left="0" w:firstLine="0"/>
        <w:rPr>
          <w:b/>
          <w:noProof w:val="0"/>
          <w:lang w:eastAsia="ru-RU"/>
        </w:rPr>
      </w:pPr>
      <w:r>
        <w:rPr>
          <w:b/>
          <w:noProof w:val="0"/>
          <w:lang w:eastAsia="ru-RU"/>
        </w:rPr>
        <w:t xml:space="preserve">Termenul de valabilitate a ofertelor: </w:t>
      </w:r>
      <w:r>
        <w:rPr>
          <w:b/>
          <w:noProof w:val="0"/>
          <w:u w:val="single"/>
          <w:lang w:eastAsia="ru-RU"/>
        </w:rPr>
        <w:t>60 zile</w:t>
      </w:r>
      <w:r>
        <w:rPr>
          <w:b/>
          <w:noProof w:val="0"/>
          <w:lang w:eastAsia="ru-RU"/>
        </w:rPr>
        <w:t>____________________________________</w:t>
      </w:r>
    </w:p>
    <w:p w:rsidR="00451B91" w:rsidRDefault="00451B91" w:rsidP="00451B91">
      <w:pPr>
        <w:numPr>
          <w:ilvl w:val="0"/>
          <w:numId w:val="39"/>
        </w:numPr>
        <w:tabs>
          <w:tab w:val="right" w:pos="426"/>
        </w:tabs>
        <w:spacing w:before="120"/>
        <w:ind w:left="0" w:firstLine="0"/>
        <w:rPr>
          <w:b/>
          <w:noProof w:val="0"/>
          <w:lang w:eastAsia="ru-RU"/>
        </w:rPr>
      </w:pPr>
      <w:r>
        <w:rPr>
          <w:b/>
          <w:noProof w:val="0"/>
          <w:lang w:eastAsia="ru-RU"/>
        </w:rPr>
        <w:t xml:space="preserve">Locul deschiderii ofertelor: </w:t>
      </w:r>
      <w:r>
        <w:rPr>
          <w:b/>
          <w:noProof w:val="0"/>
          <w:u w:val="single"/>
          <w:lang w:eastAsia="ru-RU"/>
        </w:rPr>
        <w:t>SIA RSAP</w:t>
      </w:r>
      <w:r>
        <w:rPr>
          <w:b/>
          <w:noProof w:val="0"/>
          <w:lang w:eastAsia="ru-RU"/>
        </w:rPr>
        <w:t>_________________________________________</w:t>
      </w:r>
    </w:p>
    <w:p w:rsidR="00451B91" w:rsidRDefault="00451B91" w:rsidP="00451B91">
      <w:pPr>
        <w:shd w:val="clear" w:color="auto" w:fill="FFFFFF" w:themeFill="background1"/>
        <w:tabs>
          <w:tab w:val="right" w:pos="426"/>
        </w:tabs>
        <w:ind w:left="3240"/>
        <w:contextualSpacing/>
        <w:jc w:val="center"/>
        <w:rPr>
          <w:noProof w:val="0"/>
          <w:sz w:val="20"/>
          <w:lang w:eastAsia="ru-RU"/>
        </w:rPr>
      </w:pPr>
      <w:r>
        <w:rPr>
          <w:noProof w:val="0"/>
          <w:sz w:val="20"/>
          <w:lang w:eastAsia="ru-RU"/>
        </w:rPr>
        <w:t>(SIA RSAP sau adresa deschiderii)</w:t>
      </w:r>
    </w:p>
    <w:p w:rsidR="00451B91" w:rsidRDefault="00451B91" w:rsidP="00451B91">
      <w:pPr>
        <w:shd w:val="clear" w:color="auto" w:fill="FFFFFF" w:themeFill="background1"/>
        <w:tabs>
          <w:tab w:val="left" w:pos="360"/>
          <w:tab w:val="left" w:pos="1800"/>
          <w:tab w:val="left" w:pos="3240"/>
        </w:tabs>
        <w:spacing w:after="120"/>
        <w:ind w:left="360"/>
        <w:rPr>
          <w:b/>
          <w:i/>
          <w:noProof w:val="0"/>
          <w:lang w:eastAsia="ru-RU"/>
        </w:rPr>
      </w:pPr>
      <w:r>
        <w:rPr>
          <w:b/>
          <w:i/>
          <w:noProof w:val="0"/>
          <w:lang w:eastAsia="ru-RU"/>
        </w:rPr>
        <w:t xml:space="preserve">Ofertele întârziate vor fi respinse. </w:t>
      </w:r>
    </w:p>
    <w:p w:rsidR="00451B91" w:rsidRDefault="00451B91" w:rsidP="00451B91">
      <w:pPr>
        <w:numPr>
          <w:ilvl w:val="0"/>
          <w:numId w:val="39"/>
        </w:numPr>
        <w:shd w:val="clear" w:color="auto" w:fill="FFFFFF" w:themeFill="background1"/>
        <w:tabs>
          <w:tab w:val="right" w:pos="426"/>
        </w:tabs>
        <w:spacing w:before="120"/>
        <w:ind w:left="450" w:hanging="450"/>
        <w:rPr>
          <w:b/>
          <w:noProof w:val="0"/>
          <w:lang w:eastAsia="ru-RU"/>
        </w:rPr>
      </w:pPr>
      <w:r>
        <w:rPr>
          <w:b/>
          <w:noProof w:val="0"/>
          <w:lang w:eastAsia="ru-RU"/>
        </w:rPr>
        <w:t xml:space="preserve">Persoanele autorizate să asiste la deschiderea ofertelor: </w:t>
      </w:r>
      <w:r>
        <w:rPr>
          <w:b/>
          <w:noProof w:val="0"/>
          <w:lang w:eastAsia="ru-RU"/>
        </w:rPr>
        <w:br/>
      </w:r>
      <w:r>
        <w:rPr>
          <w:b/>
          <w:i/>
          <w:noProof w:val="0"/>
          <w:lang w:eastAsia="ru-RU"/>
        </w:rPr>
        <w:t>Ofertanții sau reprezentanții acestora au dreptul să participe la deschiderea ofertelor, cu excepția cazului când ofertele au fost depuse prin SIA RSAP</w:t>
      </w:r>
      <w:r>
        <w:rPr>
          <w:b/>
          <w:noProof w:val="0"/>
          <w:lang w:eastAsia="ru-RU"/>
        </w:rPr>
        <w:t>.</w:t>
      </w:r>
    </w:p>
    <w:p w:rsidR="00451B91" w:rsidRDefault="00451B91" w:rsidP="00451B91">
      <w:pPr>
        <w:numPr>
          <w:ilvl w:val="0"/>
          <w:numId w:val="39"/>
        </w:numPr>
        <w:shd w:val="clear" w:color="auto" w:fill="FFFFFF" w:themeFill="background1"/>
        <w:tabs>
          <w:tab w:val="right" w:pos="426"/>
        </w:tabs>
        <w:spacing w:before="120"/>
        <w:ind w:left="450" w:hanging="450"/>
        <w:rPr>
          <w:b/>
          <w:noProof w:val="0"/>
          <w:lang w:eastAsia="ru-RU"/>
        </w:rPr>
      </w:pPr>
      <w:r>
        <w:rPr>
          <w:b/>
          <w:noProof w:val="0"/>
          <w:lang w:eastAsia="ru-RU"/>
        </w:rPr>
        <w:t xml:space="preserve">Limba sau limbile în care trebuie redactate ofertele sau cererile de participare: </w:t>
      </w:r>
      <w:r>
        <w:rPr>
          <w:b/>
          <w:noProof w:val="0"/>
          <w:u w:val="single"/>
          <w:lang w:eastAsia="ru-RU"/>
        </w:rPr>
        <w:t>Română</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Respectivul contract se referă la un proiect și/sau program finanțat din fonduri ale Uniunii Europene: </w:t>
      </w:r>
      <w:r>
        <w:rPr>
          <w:b/>
          <w:noProof w:val="0"/>
          <w:u w:val="single"/>
          <w:lang w:eastAsia="ru-RU"/>
        </w:rPr>
        <w:t>Nu se referă</w:t>
      </w:r>
      <w:r>
        <w:rPr>
          <w:b/>
          <w:noProof w:val="0"/>
          <w:lang w:eastAsia="ru-RU"/>
        </w:rPr>
        <w:t>________________________________________________</w:t>
      </w:r>
    </w:p>
    <w:p w:rsidR="00451B91" w:rsidRDefault="00451B91" w:rsidP="00451B91">
      <w:pPr>
        <w:shd w:val="clear" w:color="auto" w:fill="FFFFFF" w:themeFill="background1"/>
        <w:tabs>
          <w:tab w:val="right" w:pos="426"/>
        </w:tabs>
        <w:ind w:left="1980"/>
        <w:contextualSpacing/>
        <w:jc w:val="center"/>
        <w:rPr>
          <w:noProof w:val="0"/>
          <w:sz w:val="20"/>
          <w:lang w:eastAsia="ru-RU"/>
        </w:rPr>
      </w:pPr>
      <w:r>
        <w:rPr>
          <w:noProof w:val="0"/>
          <w:sz w:val="20"/>
          <w:lang w:eastAsia="ru-RU"/>
        </w:rPr>
        <w:t>(se specifică denumirea proiectului și/sau programului)</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Denumirea și adresa organismului competent de soluționare a contestațiilor: </w:t>
      </w:r>
    </w:p>
    <w:p w:rsidR="00451B91" w:rsidRDefault="00451B91" w:rsidP="00451B91">
      <w:pPr>
        <w:shd w:val="clear" w:color="auto" w:fill="FFFFFF" w:themeFill="background1"/>
        <w:tabs>
          <w:tab w:val="right" w:pos="426"/>
        </w:tabs>
        <w:ind w:left="450"/>
        <w:rPr>
          <w:b/>
          <w:i/>
          <w:noProof w:val="0"/>
          <w:lang w:eastAsia="ru-RU"/>
        </w:rPr>
      </w:pPr>
      <w:r>
        <w:rPr>
          <w:b/>
          <w:i/>
          <w:noProof w:val="0"/>
          <w:lang w:eastAsia="ru-RU"/>
        </w:rPr>
        <w:t>Agenția Națională pentru Soluționarea Contestațiilor</w:t>
      </w:r>
    </w:p>
    <w:p w:rsidR="00451B91" w:rsidRDefault="00451B91" w:rsidP="00451B91">
      <w:pPr>
        <w:shd w:val="clear" w:color="auto" w:fill="FFFFFF" w:themeFill="background1"/>
        <w:tabs>
          <w:tab w:val="right" w:pos="426"/>
        </w:tabs>
        <w:ind w:left="450"/>
        <w:rPr>
          <w:b/>
          <w:i/>
          <w:noProof w:val="0"/>
          <w:lang w:eastAsia="ru-RU"/>
        </w:rPr>
      </w:pPr>
      <w:r>
        <w:rPr>
          <w:b/>
          <w:i/>
          <w:noProof w:val="0"/>
          <w:lang w:eastAsia="ru-RU"/>
        </w:rPr>
        <w:t>Adresa: mun. Chișinău, bd. Ștefan cel Mare și Sfânt nr.124 (et.4), MD 2001;</w:t>
      </w:r>
    </w:p>
    <w:p w:rsidR="00451B91" w:rsidRDefault="00451B91" w:rsidP="00451B91">
      <w:pPr>
        <w:shd w:val="clear" w:color="auto" w:fill="FFFFFF" w:themeFill="background1"/>
        <w:tabs>
          <w:tab w:val="right" w:pos="426"/>
        </w:tabs>
        <w:ind w:left="450"/>
        <w:rPr>
          <w:b/>
          <w:i/>
          <w:noProof w:val="0"/>
          <w:lang w:eastAsia="ru-RU"/>
        </w:rPr>
      </w:pPr>
      <w:r>
        <w:rPr>
          <w:b/>
          <w:i/>
          <w:noProof w:val="0"/>
          <w:lang w:eastAsia="ru-RU"/>
        </w:rPr>
        <w:t>Tel/Fax/email: 022-820 652, 022 820-651, contestatii@ansc.md</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În cazul achizițiilor periodice, calendarul estimat pentru publicarea anunțurilor viitoare</w:t>
      </w:r>
      <w:r>
        <w:rPr>
          <w:b/>
          <w:noProof w:val="0"/>
          <w:shd w:val="clear" w:color="auto" w:fill="FFFFFF" w:themeFill="background1"/>
          <w:lang w:eastAsia="ru-RU"/>
        </w:rPr>
        <w:t>:___________________________________________________________________</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Data publicării anunțului de intenție sau, după caz, precizarea că nu a fost publicat un astfel de </w:t>
      </w:r>
      <w:r>
        <w:rPr>
          <w:b/>
          <w:noProof w:val="0"/>
          <w:shd w:val="clear" w:color="auto" w:fill="FFFFFF" w:themeFill="background1"/>
          <w:lang w:eastAsia="ru-RU"/>
        </w:rPr>
        <w:t>anunţ:_____________________________________________________________</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Data transmiterii spre publicare a anunțului de participar</w:t>
      </w:r>
      <w:r>
        <w:rPr>
          <w:b/>
          <w:noProof w:val="0"/>
          <w:shd w:val="clear" w:color="auto" w:fill="FFFFFF" w:themeFill="background1"/>
          <w:lang w:eastAsia="ru-RU"/>
        </w:rPr>
        <w:t xml:space="preserve">e: </w:t>
      </w:r>
      <w:r>
        <w:rPr>
          <w:b/>
          <w:noProof w:val="0"/>
          <w:u w:val="single"/>
          <w:shd w:val="clear" w:color="auto" w:fill="FFFFFF" w:themeFill="background1"/>
          <w:lang w:eastAsia="ru-RU"/>
        </w:rPr>
        <w:t>conform SIA RSAP</w:t>
      </w:r>
      <w:r>
        <w:rPr>
          <w:b/>
          <w:noProof w:val="0"/>
          <w:shd w:val="clear" w:color="auto" w:fill="FFFFFF" w:themeFill="background1"/>
          <w:lang w:eastAsia="ru-RU"/>
        </w:rPr>
        <w:t>_____</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451B91" w:rsidTr="00451B91">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b/>
                <w:noProof w:val="0"/>
                <w:lang w:eastAsia="ru-RU"/>
              </w:rPr>
            </w:pPr>
            <w:r>
              <w:rPr>
                <w:b/>
                <w:noProof w:val="0"/>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b/>
                <w:noProof w:val="0"/>
                <w:lang w:eastAsia="ru-RU"/>
              </w:rPr>
            </w:pPr>
            <w:r>
              <w:rPr>
                <w:b/>
                <w:noProof w:val="0"/>
                <w:lang w:eastAsia="ru-RU"/>
              </w:rPr>
              <w:t>Se va utiliza/accepta sau nu</w:t>
            </w:r>
          </w:p>
        </w:tc>
      </w:tr>
      <w:tr w:rsidR="00451B91" w:rsidTr="00451B91">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noProof w:val="0"/>
                <w:lang w:eastAsia="ru-RU"/>
              </w:rPr>
            </w:pPr>
            <w:r>
              <w:rPr>
                <w:noProof w:val="0"/>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51B91" w:rsidRDefault="00451B91">
            <w:pPr>
              <w:shd w:val="clear" w:color="auto" w:fill="FFFFFF" w:themeFill="background1"/>
              <w:tabs>
                <w:tab w:val="right" w:pos="426"/>
              </w:tabs>
              <w:rPr>
                <w:noProof w:val="0"/>
                <w:lang w:eastAsia="ru-RU"/>
              </w:rPr>
            </w:pPr>
          </w:p>
        </w:tc>
      </w:tr>
      <w:tr w:rsidR="00451B91" w:rsidTr="00451B91">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noProof w:val="0"/>
                <w:lang w:eastAsia="ru-RU"/>
              </w:rPr>
            </w:pPr>
            <w:r>
              <w:rPr>
                <w:noProof w:val="0"/>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51B91" w:rsidRDefault="00451B91">
            <w:pPr>
              <w:shd w:val="clear" w:color="auto" w:fill="FFFFFF" w:themeFill="background1"/>
              <w:tabs>
                <w:tab w:val="right" w:pos="426"/>
              </w:tabs>
              <w:rPr>
                <w:noProof w:val="0"/>
                <w:lang w:eastAsia="ru-RU"/>
              </w:rPr>
            </w:pPr>
          </w:p>
        </w:tc>
      </w:tr>
      <w:tr w:rsidR="00451B91" w:rsidTr="00451B91">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noProof w:val="0"/>
                <w:lang w:eastAsia="ru-RU"/>
              </w:rPr>
            </w:pPr>
            <w:r>
              <w:rPr>
                <w:noProof w:val="0"/>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51B91" w:rsidRDefault="00451B91">
            <w:pPr>
              <w:shd w:val="clear" w:color="auto" w:fill="FFFFFF" w:themeFill="background1"/>
              <w:tabs>
                <w:tab w:val="right" w:pos="426"/>
              </w:tabs>
              <w:rPr>
                <w:noProof w:val="0"/>
                <w:lang w:eastAsia="ru-RU"/>
              </w:rPr>
            </w:pPr>
          </w:p>
        </w:tc>
      </w:tr>
      <w:tr w:rsidR="00451B91" w:rsidTr="00451B91">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noProof w:val="0"/>
                <w:lang w:eastAsia="ru-RU"/>
              </w:rPr>
            </w:pPr>
            <w:r>
              <w:rPr>
                <w:noProof w:val="0"/>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51B91" w:rsidRDefault="00451B91">
            <w:pPr>
              <w:shd w:val="clear" w:color="auto" w:fill="FFFFFF" w:themeFill="background1"/>
              <w:tabs>
                <w:tab w:val="right" w:pos="426"/>
              </w:tabs>
              <w:rPr>
                <w:noProof w:val="0"/>
                <w:lang w:eastAsia="ru-RU"/>
              </w:rPr>
            </w:pPr>
          </w:p>
        </w:tc>
      </w:tr>
    </w:tbl>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451B91" w:rsidRDefault="00451B91" w:rsidP="00451B91">
      <w:pPr>
        <w:shd w:val="clear" w:color="auto" w:fill="FFFFFF" w:themeFill="background1"/>
        <w:tabs>
          <w:tab w:val="right" w:pos="426"/>
        </w:tabs>
        <w:ind w:left="3960"/>
        <w:contextualSpacing/>
        <w:jc w:val="center"/>
        <w:rPr>
          <w:noProof w:val="0"/>
          <w:sz w:val="20"/>
          <w:lang w:eastAsia="ru-RU"/>
        </w:rPr>
      </w:pPr>
      <w:r>
        <w:rPr>
          <w:noProof w:val="0"/>
          <w:sz w:val="20"/>
          <w:lang w:eastAsia="ru-RU"/>
        </w:rPr>
        <w:t>(se specifică da sau nu)</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Alte informații relevante: </w:t>
      </w:r>
      <w:r>
        <w:rPr>
          <w:b/>
          <w:noProof w:val="0"/>
          <w:shd w:val="clear" w:color="auto" w:fill="FFFFFF" w:themeFill="background1"/>
          <w:lang w:eastAsia="ru-RU"/>
        </w:rPr>
        <w:t>____________________________________________________</w:t>
      </w:r>
    </w:p>
    <w:p w:rsidR="00451B91" w:rsidRDefault="00451B91" w:rsidP="00451B91">
      <w:pPr>
        <w:shd w:val="clear" w:color="auto" w:fill="FFFFFF" w:themeFill="background1"/>
        <w:spacing w:before="120" w:after="120"/>
        <w:rPr>
          <w:b/>
          <w:noProof w:val="0"/>
          <w:lang w:eastAsia="ru-RU"/>
        </w:rPr>
      </w:pPr>
    </w:p>
    <w:p w:rsidR="00451B91" w:rsidRDefault="00451B91" w:rsidP="00451B91">
      <w:pPr>
        <w:shd w:val="clear" w:color="auto" w:fill="FFFFFF" w:themeFill="background1"/>
        <w:spacing w:before="120" w:after="120"/>
        <w:rPr>
          <w:b/>
          <w:noProof w:val="0"/>
          <w:lang w:eastAsia="ru-RU"/>
        </w:rPr>
      </w:pPr>
    </w:p>
    <w:p w:rsidR="00451B91" w:rsidRDefault="00451B91" w:rsidP="00451B91">
      <w:pPr>
        <w:shd w:val="clear" w:color="auto" w:fill="FFFFFF" w:themeFill="background1"/>
        <w:tabs>
          <w:tab w:val="left" w:pos="284"/>
          <w:tab w:val="left" w:pos="426"/>
          <w:tab w:val="decimal" w:pos="8364"/>
        </w:tabs>
        <w:spacing w:line="276" w:lineRule="auto"/>
        <w:ind w:left="-284" w:right="-144" w:firstLine="284"/>
      </w:pPr>
      <w:r>
        <w:rPr>
          <w:b/>
          <w:noProof w:val="0"/>
          <w:lang w:eastAsia="ru-RU"/>
        </w:rPr>
        <w:t xml:space="preserve">Conducătorul grupului de lucru:  </w:t>
      </w:r>
      <w:r>
        <w:rPr>
          <w:b/>
          <w:noProof w:val="0"/>
          <w:shd w:val="clear" w:color="auto" w:fill="FFFFFF" w:themeFill="background1"/>
          <w:lang w:eastAsia="ru-RU"/>
        </w:rPr>
        <w:t xml:space="preserve">______________________________  </w:t>
      </w:r>
      <w:r>
        <w:rPr>
          <w:b/>
        </w:rPr>
        <w:t>.</w:t>
      </w:r>
    </w:p>
    <w:p w:rsidR="0043254C" w:rsidRDefault="0043254C" w:rsidP="0043254C">
      <w:pPr>
        <w:shd w:val="clear" w:color="auto" w:fill="FFFFFF" w:themeFill="background1"/>
        <w:tabs>
          <w:tab w:val="left" w:pos="284"/>
          <w:tab w:val="left" w:pos="426"/>
          <w:tab w:val="decimal" w:pos="8364"/>
        </w:tabs>
        <w:spacing w:line="276" w:lineRule="auto"/>
        <w:ind w:left="-284" w:right="-144" w:firstLine="284"/>
      </w:pPr>
      <w:r>
        <w:rPr>
          <w:b/>
        </w:rPr>
        <w:t>.</w:t>
      </w:r>
    </w:p>
    <w:p w:rsidR="00451B91" w:rsidRDefault="00451B91" w:rsidP="00502EFF">
      <w:pPr>
        <w:jc w:val="right"/>
        <w:rPr>
          <w:noProof w:val="0"/>
        </w:rPr>
      </w:pPr>
    </w:p>
    <w:p w:rsidR="00451B91" w:rsidRDefault="00451B91" w:rsidP="00502EFF">
      <w:pPr>
        <w:jc w:val="right"/>
        <w:rPr>
          <w:noProof w:val="0"/>
        </w:rPr>
      </w:pPr>
    </w:p>
    <w:p w:rsidR="00451B91" w:rsidRDefault="00451B91" w:rsidP="00502EFF">
      <w:pPr>
        <w:jc w:val="right"/>
        <w:rPr>
          <w:noProof w:val="0"/>
        </w:rPr>
      </w:pPr>
    </w:p>
    <w:p w:rsidR="00451B91" w:rsidRDefault="00451B91" w:rsidP="00502EFF">
      <w:pPr>
        <w:jc w:val="right"/>
        <w:rPr>
          <w:noProof w:val="0"/>
        </w:rPr>
      </w:pPr>
    </w:p>
    <w:p w:rsidR="00451B91" w:rsidRDefault="00451B91" w:rsidP="00502EFF">
      <w:pPr>
        <w:jc w:val="right"/>
        <w:rPr>
          <w:noProof w:val="0"/>
        </w:rPr>
      </w:pPr>
    </w:p>
    <w:p w:rsidR="00451B91" w:rsidRDefault="00451B91"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59"/>
        <w:gridCol w:w="3294"/>
        <w:gridCol w:w="1380"/>
        <w:gridCol w:w="1400"/>
        <w:gridCol w:w="1546"/>
        <w:gridCol w:w="1392"/>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1F1468" w:rsidRDefault="009D62FF" w:rsidP="009D62FF">
      <w:pPr>
        <w:jc w:val="both"/>
        <w:rPr>
          <w:rFonts w:eastAsia="Calibri"/>
          <w:noProof w:val="0"/>
          <w:sz w:val="20"/>
          <w:szCs w:val="20"/>
        </w:rPr>
      </w:pPr>
      <w:r w:rsidRPr="001F1468">
        <w:rPr>
          <w:rFonts w:eastAsia="Calibri"/>
          <w:b/>
          <w:i/>
          <w:noProof w:val="0"/>
          <w:color w:val="FF0000"/>
          <w:sz w:val="20"/>
          <w:szCs w:val="20"/>
        </w:rPr>
        <w:t>Notă:</w:t>
      </w:r>
      <w:r w:rsidR="00EC30C2" w:rsidRPr="001F1468">
        <w:rPr>
          <w:rFonts w:eastAsia="Calibri"/>
          <w:b/>
          <w:i/>
          <w:noProof w:val="0"/>
          <w:color w:val="FF0000"/>
          <w:sz w:val="20"/>
          <w:szCs w:val="20"/>
        </w:rPr>
        <w:t xml:space="preserve"> </w:t>
      </w:r>
      <w:r w:rsidRPr="001F1468">
        <w:rPr>
          <w:rFonts w:eastAsia="Calibri"/>
          <w:i/>
          <w:noProof w:val="0"/>
          <w:sz w:val="20"/>
          <w:szCs w:val="20"/>
        </w:rPr>
        <w:t>A</w:t>
      </w:r>
      <w:r w:rsidRPr="001F146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F146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F1468">
        <w:rPr>
          <w:rFonts w:eastAsia="Calibri"/>
          <w:i/>
          <w:noProof w:val="0"/>
          <w:sz w:val="20"/>
          <w:szCs w:val="20"/>
          <w:bdr w:val="none" w:sz="0" w:space="0" w:color="auto" w:frame="1"/>
          <w:shd w:val="clear" w:color="auto" w:fill="FFFFFF"/>
        </w:rPr>
        <w:t xml:space="preserve"> (art. 30 al Legii nr. 131</w:t>
      </w:r>
      <w:r w:rsidR="00C32CB2" w:rsidRPr="001F1468">
        <w:rPr>
          <w:rFonts w:eastAsia="Calibri"/>
          <w:i/>
          <w:noProof w:val="0"/>
          <w:sz w:val="20"/>
          <w:szCs w:val="20"/>
          <w:bdr w:val="none" w:sz="0" w:space="0" w:color="auto" w:frame="1"/>
          <w:shd w:val="clear" w:color="auto" w:fill="FFFFFF"/>
        </w:rPr>
        <w:t>/</w:t>
      </w:r>
      <w:r w:rsidRPr="001F1468">
        <w:rPr>
          <w:rFonts w:eastAsia="Calibri"/>
          <w:i/>
          <w:noProof w:val="0"/>
          <w:sz w:val="20"/>
          <w:szCs w:val="2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4"/>
        <w:gridCol w:w="1992"/>
        <w:gridCol w:w="1709"/>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126"/>
        <w:gridCol w:w="1984"/>
        <w:gridCol w:w="1590"/>
        <w:gridCol w:w="2155"/>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1F1468">
      <w:pPr>
        <w:shd w:val="clear" w:color="auto" w:fill="FFFFFF"/>
        <w:rPr>
          <w:i/>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001F1468">
        <w:rPr>
          <w:spacing w:val="-1"/>
        </w:rPr>
        <w:t>(</w:t>
      </w:r>
      <w:r w:rsidR="001F1468" w:rsidRPr="001F1468">
        <w:rPr>
          <w:i/>
          <w:spacing w:val="-1"/>
        </w:rPr>
        <w:t>semnă</w:t>
      </w:r>
      <w:r w:rsidRPr="001F1468">
        <w:rPr>
          <w:i/>
          <w:spacing w:val="-1"/>
        </w:rPr>
        <w:t>t</w:t>
      </w:r>
      <w:r w:rsidRPr="00FF430B">
        <w:rPr>
          <w:i/>
          <w:spacing w:val="-1"/>
        </w:rPr>
        <w:t>ură autorizată)</w:t>
      </w: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1F1468">
          <w:footerReference w:type="first" r:id="rId17"/>
          <w:pgSz w:w="11906" w:h="16838" w:code="9"/>
          <w:pgMar w:top="1134" w:right="850" w:bottom="1134" w:left="1701"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 xml:space="preserve">Plata facturii finale se va face imediat după verificarea şi acceptarea situaţiei de plată definitive de către Beneficiar. Dacă verificarea se prelungeşte din diferite motive, dar în special </w:t>
            </w:r>
            <w:r w:rsidR="00460653" w:rsidRPr="006230EE">
              <w:rPr>
                <w:lang w:val="en-US"/>
              </w:rPr>
              <w:lastRenderedPageBreak/>
              <w:t>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lastRenderedPageBreak/>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lastRenderedPageBreak/>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Beneficiarul, proiectantul sau orice altă persoană autorizată de aceştia au acces tot timpul la 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6230EE" w:rsidRDefault="006230EE"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w:t>
            </w:r>
            <w:r w:rsidRPr="00FF430B">
              <w:lastRenderedPageBreak/>
              <w:t>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1F1468">
      <w:foot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083F" w:rsidRDefault="00A2083F" w:rsidP="00A20ACF">
      <w:r>
        <w:separator/>
      </w:r>
    </w:p>
  </w:endnote>
  <w:endnote w:type="continuationSeparator" w:id="0">
    <w:p w:rsidR="00A2083F" w:rsidRDefault="00A2083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7C08EB">
        <w:pPr>
          <w:pStyle w:val="Subsol"/>
          <w:jc w:val="right"/>
        </w:pPr>
        <w:r>
          <w:fldChar w:fldCharType="begin"/>
        </w:r>
        <w:r w:rsidR="008F1D40">
          <w:instrText xml:space="preserve"> PAGE   \* MERGEFORMAT </w:instrText>
        </w:r>
        <w:r>
          <w:fldChar w:fldCharType="separate"/>
        </w:r>
        <w:r w:rsidR="0097007F">
          <w:t>74</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083F" w:rsidRDefault="00A2083F" w:rsidP="00A20ACF">
      <w:r>
        <w:separator/>
      </w:r>
    </w:p>
  </w:footnote>
  <w:footnote w:type="continuationSeparator" w:id="0">
    <w:p w:rsidR="00A2083F" w:rsidRDefault="00A2083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1"/>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rsids>
    <w:rsidRoot w:val="00A20ACF"/>
    <w:rsid w:val="00000904"/>
    <w:rsid w:val="00000AA8"/>
    <w:rsid w:val="00002334"/>
    <w:rsid w:val="000047F9"/>
    <w:rsid w:val="00004DB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EAA"/>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B06"/>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F74"/>
    <w:rsid w:val="001B630A"/>
    <w:rsid w:val="001C03B0"/>
    <w:rsid w:val="001C0F9A"/>
    <w:rsid w:val="001C209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468"/>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34C"/>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54C"/>
    <w:rsid w:val="004331E5"/>
    <w:rsid w:val="004334FF"/>
    <w:rsid w:val="004344C6"/>
    <w:rsid w:val="0044048B"/>
    <w:rsid w:val="004409EB"/>
    <w:rsid w:val="00442351"/>
    <w:rsid w:val="00442D67"/>
    <w:rsid w:val="00443325"/>
    <w:rsid w:val="00443BED"/>
    <w:rsid w:val="00444038"/>
    <w:rsid w:val="0044783C"/>
    <w:rsid w:val="00450A12"/>
    <w:rsid w:val="00451A22"/>
    <w:rsid w:val="00451B91"/>
    <w:rsid w:val="00453E2A"/>
    <w:rsid w:val="00453E79"/>
    <w:rsid w:val="00455A94"/>
    <w:rsid w:val="004576E2"/>
    <w:rsid w:val="00460653"/>
    <w:rsid w:val="00461DAC"/>
    <w:rsid w:val="00464994"/>
    <w:rsid w:val="00464A19"/>
    <w:rsid w:val="00467A64"/>
    <w:rsid w:val="004702B5"/>
    <w:rsid w:val="0047776F"/>
    <w:rsid w:val="00477FD2"/>
    <w:rsid w:val="00482E77"/>
    <w:rsid w:val="00482F90"/>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7BA"/>
    <w:rsid w:val="0055687C"/>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35E"/>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A1"/>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A3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8EB"/>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0D3"/>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7F"/>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83F"/>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3DCC"/>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559"/>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06F6E"/>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4C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BF"/>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608"/>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5E7E"/>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1254403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00660117">
      <w:bodyDiv w:val="1"/>
      <w:marLeft w:val="0"/>
      <w:marRight w:val="0"/>
      <w:marTop w:val="0"/>
      <w:marBottom w:val="0"/>
      <w:divBdr>
        <w:top w:val="none" w:sz="0" w:space="0" w:color="auto"/>
        <w:left w:val="none" w:sz="0" w:space="0" w:color="auto"/>
        <w:bottom w:val="none" w:sz="0" w:space="0" w:color="auto"/>
        <w:right w:val="none" w:sz="0" w:space="0" w:color="auto"/>
      </w:divBdr>
    </w:div>
    <w:div w:id="82313237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683C7-B36A-40D0-87E0-03050E398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74</Pages>
  <Words>25664</Words>
  <Characters>148856</Characters>
  <Application>Microsoft Office Word</Application>
  <DocSecurity>0</DocSecurity>
  <Lines>1240</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14</cp:revision>
  <cp:lastPrinted>2021-06-01T11:52:00Z</cp:lastPrinted>
  <dcterms:created xsi:type="dcterms:W3CDTF">2021-06-14T10:00:00Z</dcterms:created>
  <dcterms:modified xsi:type="dcterms:W3CDTF">2026-05-18T15:45:00Z</dcterms:modified>
</cp:coreProperties>
</file>