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a"/>
        <w:numPr>
          <w:ilvl w:val="0"/>
          <w:numId w:val="27"/>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a"/>
        <w:numPr>
          <w:ilvl w:val="0"/>
          <w:numId w:val="27"/>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a"/>
        <w:numPr>
          <w:ilvl w:val="0"/>
          <w:numId w:val="27"/>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a"/>
        <w:numPr>
          <w:ilvl w:val="0"/>
          <w:numId w:val="27"/>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27"/>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27"/>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27"/>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27"/>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27"/>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27"/>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27"/>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27"/>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27"/>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27"/>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27"/>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27"/>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27"/>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27"/>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27"/>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27"/>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27"/>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27"/>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27"/>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27"/>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27"/>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27"/>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27"/>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27"/>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a"/>
        <w:numPr>
          <w:ilvl w:val="0"/>
          <w:numId w:val="13"/>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a"/>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7"/>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7"/>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7"/>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7"/>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8"/>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19"/>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19"/>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19"/>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19"/>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pPr>
        <w:numPr>
          <w:ilvl w:val="0"/>
          <w:numId w:val="18"/>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8"/>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8"/>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8"/>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8"/>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8"/>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8"/>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8"/>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4"/>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4"/>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1"/>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1"/>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1"/>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1"/>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val="ro-MD" w:eastAsia="ro-RO"/>
              </w:rPr>
              <w:t>www.mtender.gov.md</w:t>
            </w:r>
            <w: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2"/>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2"/>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2"/>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pPr>
        <w:pStyle w:val="a7"/>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pPr>
        <w:pStyle w:val="a7"/>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pPr>
        <w:pStyle w:val="a7"/>
        <w:numPr>
          <w:ilvl w:val="0"/>
          <w:numId w:val="7"/>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pPr>
        <w:pStyle w:val="a7"/>
        <w:numPr>
          <w:ilvl w:val="0"/>
          <w:numId w:val="7"/>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pPr>
        <w:pStyle w:val="a7"/>
        <w:numPr>
          <w:ilvl w:val="0"/>
          <w:numId w:val="3"/>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pPr>
        <w:numPr>
          <w:ilvl w:val="0"/>
          <w:numId w:val="4"/>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pPr>
        <w:pStyle w:val="a"/>
        <w:numPr>
          <w:ilvl w:val="0"/>
          <w:numId w:val="5"/>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3EF4A3D" w14:textId="6A88118D" w:rsidR="006C4C0E" w:rsidRPr="00D10BDF" w:rsidRDefault="0003591A" w:rsidP="00D10BDF">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bookmarkEnd w:id="62"/>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260409D1" w:rsidR="00233538" w:rsidRPr="00FF430B" w:rsidRDefault="0003591A" w:rsidP="00196AB4">
      <w:pPr>
        <w:ind w:firstLine="709"/>
        <w:jc w:val="both"/>
        <w:rPr>
          <w:lang w:val="ro-MD"/>
        </w:rPr>
      </w:pPr>
      <w:r w:rsidRPr="00FF430B">
        <w:rPr>
          <w:lang w:val="ro-MD"/>
        </w:rPr>
        <w:t>Obiectul</w:t>
      </w:r>
      <w:r w:rsidR="00D10BDF">
        <w:rPr>
          <w:lang w:val="ro-MD"/>
        </w:rPr>
        <w:t xml:space="preserve">: </w:t>
      </w:r>
      <w:r w:rsidR="00D10BDF" w:rsidRPr="00D10BDF">
        <w:rPr>
          <w:i/>
          <w:iCs/>
          <w:lang w:val="ro-MD"/>
        </w:rPr>
        <w:t>Lucrări de executare și montare a scărilor metalice exterioare antiincendiare la grădinițele din com. Bubuieci</w:t>
      </w:r>
    </w:p>
    <w:p w14:paraId="6B852C2A" w14:textId="5D4873A2" w:rsidR="00233538" w:rsidRPr="00D10BDF" w:rsidRDefault="0003591A" w:rsidP="00196AB4">
      <w:pPr>
        <w:ind w:firstLine="709"/>
        <w:jc w:val="both"/>
        <w:rPr>
          <w:i/>
          <w:iCs/>
          <w:lang w:val="ro-MD"/>
        </w:rPr>
      </w:pPr>
      <w:r w:rsidRPr="00FF430B">
        <w:rPr>
          <w:lang w:val="ro-MD"/>
        </w:rPr>
        <w:t>Autoritatea contractantă</w:t>
      </w:r>
      <w:r w:rsidR="00D10BDF">
        <w:rPr>
          <w:lang w:val="ro-MD"/>
        </w:rPr>
        <w:t xml:space="preserve">: </w:t>
      </w:r>
      <w:r w:rsidR="00D10BDF" w:rsidRPr="00D10BDF">
        <w:rPr>
          <w:i/>
          <w:iCs/>
          <w:lang w:val="ro-MD"/>
        </w:rPr>
        <w:t>Primăria com.Bubuieci, str.Toader Bubuiog, 28</w:t>
      </w:r>
    </w:p>
    <w:p w14:paraId="214DF156" w14:textId="77777777" w:rsidR="0019071C" w:rsidRDefault="0019071C" w:rsidP="00196AB4">
      <w:pPr>
        <w:ind w:firstLine="709"/>
        <w:jc w:val="both"/>
        <w:rPr>
          <w:bCs/>
          <w:lang w:val="ro-MD"/>
        </w:rPr>
      </w:pPr>
    </w:p>
    <w:p w14:paraId="03FEEE07" w14:textId="77777777" w:rsidR="00D10BDF" w:rsidRDefault="00D10BDF" w:rsidP="00196AB4">
      <w:pPr>
        <w:ind w:firstLine="709"/>
        <w:jc w:val="both"/>
        <w:rPr>
          <w:bCs/>
          <w:lang w:val="ro-MD"/>
        </w:rPr>
      </w:pPr>
    </w:p>
    <w:tbl>
      <w:tblPr>
        <w:tblW w:w="9786" w:type="dxa"/>
        <w:tblInd w:w="-459" w:type="dxa"/>
        <w:tblLayout w:type="fixed"/>
        <w:tblLook w:val="0000" w:firstRow="0" w:lastRow="0" w:firstColumn="0" w:lastColumn="0" w:noHBand="0" w:noVBand="0"/>
      </w:tblPr>
      <w:tblGrid>
        <w:gridCol w:w="675"/>
        <w:gridCol w:w="34"/>
        <w:gridCol w:w="1100"/>
        <w:gridCol w:w="176"/>
        <w:gridCol w:w="2834"/>
        <w:gridCol w:w="2836"/>
        <w:gridCol w:w="850"/>
        <w:gridCol w:w="1281"/>
      </w:tblGrid>
      <w:tr w:rsidR="00D10BDF" w:rsidRPr="00884BCE" w14:paraId="27BEC5A7" w14:textId="77777777" w:rsidTr="00D10BDF">
        <w:trPr>
          <w:cantSplit/>
          <w:trHeight w:val="314"/>
        </w:trPr>
        <w:tc>
          <w:tcPr>
            <w:tcW w:w="709" w:type="dxa"/>
            <w:gridSpan w:val="2"/>
            <w:vMerge w:val="restart"/>
            <w:tcBorders>
              <w:top w:val="single" w:sz="6" w:space="0" w:color="auto"/>
              <w:left w:val="single" w:sz="6" w:space="0" w:color="auto"/>
              <w:bottom w:val="single" w:sz="6" w:space="0" w:color="auto"/>
              <w:right w:val="nil"/>
            </w:tcBorders>
            <w:shd w:val="pct5" w:color="auto" w:fill="auto"/>
            <w:vAlign w:val="center"/>
          </w:tcPr>
          <w:p w14:paraId="4C64AE60" w14:textId="77777777" w:rsidR="00D10BDF" w:rsidRDefault="00D10BDF" w:rsidP="00D67C25">
            <w:pPr>
              <w:ind w:right="-108"/>
              <w:jc w:val="center"/>
              <w:rPr>
                <w:sz w:val="22"/>
                <w:szCs w:val="22"/>
                <w:lang w:val="en-US"/>
              </w:rPr>
            </w:pPr>
            <w:r>
              <w:rPr>
                <w:sz w:val="22"/>
                <w:szCs w:val="22"/>
              </w:rPr>
              <w:t>№</w:t>
            </w:r>
          </w:p>
          <w:p w14:paraId="4D828419" w14:textId="77777777" w:rsidR="00D10BDF" w:rsidRDefault="00D10BDF" w:rsidP="00D67C25">
            <w:pPr>
              <w:ind w:right="-108"/>
              <w:jc w:val="center"/>
              <w:rPr>
                <w:sz w:val="22"/>
                <w:szCs w:val="22"/>
              </w:rPr>
            </w:pPr>
            <w:r>
              <w:rPr>
                <w:sz w:val="22"/>
                <w:szCs w:val="22"/>
                <w:lang w:val="en-US"/>
              </w:rPr>
              <w:t>crt</w:t>
            </w:r>
            <w:r>
              <w:rPr>
                <w:sz w:val="22"/>
                <w:szCs w:val="22"/>
              </w:rPr>
              <w:t>.</w:t>
            </w:r>
          </w:p>
        </w:tc>
        <w:tc>
          <w:tcPr>
            <w:tcW w:w="1276" w:type="dxa"/>
            <w:gridSpan w:val="2"/>
            <w:vMerge w:val="restart"/>
            <w:tcBorders>
              <w:top w:val="single" w:sz="6" w:space="0" w:color="auto"/>
              <w:left w:val="single" w:sz="6" w:space="0" w:color="auto"/>
              <w:bottom w:val="single" w:sz="6" w:space="0" w:color="auto"/>
              <w:right w:val="nil"/>
            </w:tcBorders>
            <w:shd w:val="pct5" w:color="auto" w:fill="auto"/>
            <w:vAlign w:val="center"/>
          </w:tcPr>
          <w:p w14:paraId="23128A27" w14:textId="77777777" w:rsidR="00D10BDF" w:rsidRDefault="00D10BDF" w:rsidP="00D67C25">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670" w:type="dxa"/>
            <w:gridSpan w:val="2"/>
            <w:vMerge w:val="restart"/>
            <w:tcBorders>
              <w:top w:val="single" w:sz="6" w:space="0" w:color="auto"/>
              <w:left w:val="single" w:sz="6" w:space="0" w:color="auto"/>
              <w:bottom w:val="single" w:sz="6" w:space="0" w:color="auto"/>
              <w:right w:val="nil"/>
            </w:tcBorders>
            <w:shd w:val="pct5" w:color="auto" w:fill="auto"/>
            <w:vAlign w:val="center"/>
          </w:tcPr>
          <w:p w14:paraId="194AB032" w14:textId="77777777" w:rsidR="00D10BDF" w:rsidRDefault="00D10BDF" w:rsidP="00D67C25">
            <w:pPr>
              <w:jc w:val="center"/>
              <w:rPr>
                <w:sz w:val="22"/>
                <w:szCs w:val="22"/>
              </w:rPr>
            </w:pPr>
          </w:p>
          <w:p w14:paraId="61562037" w14:textId="77777777" w:rsidR="00D10BDF" w:rsidRDefault="00D10BDF" w:rsidP="00D67C25">
            <w:pPr>
              <w:jc w:val="center"/>
              <w:rPr>
                <w:sz w:val="22"/>
                <w:szCs w:val="22"/>
              </w:rPr>
            </w:pPr>
            <w:r>
              <w:rPr>
                <w:sz w:val="22"/>
                <w:szCs w:val="22"/>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401EC4B5" w14:textId="77777777" w:rsidR="00D10BDF" w:rsidRDefault="00D10BDF" w:rsidP="00D67C25">
            <w:pPr>
              <w:ind w:left="-108" w:right="-108"/>
              <w:jc w:val="center"/>
              <w:rPr>
                <w:sz w:val="22"/>
                <w:szCs w:val="22"/>
              </w:rPr>
            </w:pPr>
          </w:p>
          <w:p w14:paraId="776D2EB7" w14:textId="77777777" w:rsidR="00D10BDF" w:rsidRDefault="00D10BDF" w:rsidP="00D67C25">
            <w:pPr>
              <w:ind w:left="-108" w:right="-108"/>
              <w:jc w:val="center"/>
              <w:rPr>
                <w:sz w:val="22"/>
                <w:szCs w:val="22"/>
              </w:rPr>
            </w:pPr>
            <w:r>
              <w:rPr>
                <w:sz w:val="22"/>
                <w:szCs w:val="22"/>
              </w:rPr>
              <w:t>U.M.</w:t>
            </w:r>
          </w:p>
        </w:tc>
        <w:tc>
          <w:tcPr>
            <w:tcW w:w="1276"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32A60FF4" w14:textId="77777777" w:rsidR="00D10BDF" w:rsidRDefault="00D10BDF" w:rsidP="00D67C25">
            <w:pPr>
              <w:ind w:left="-108" w:right="-108"/>
              <w:jc w:val="center"/>
              <w:rPr>
                <w:sz w:val="22"/>
                <w:szCs w:val="22"/>
                <w:lang w:val="en-US"/>
              </w:rPr>
            </w:pPr>
            <w:r>
              <w:rPr>
                <w:sz w:val="22"/>
                <w:szCs w:val="22"/>
              </w:rPr>
              <w:t>Cantitate conform datelor din proiect</w:t>
            </w:r>
          </w:p>
        </w:tc>
      </w:tr>
      <w:tr w:rsidR="00D10BDF" w:rsidRPr="0050752B" w14:paraId="528DC803" w14:textId="77777777" w:rsidTr="00D10BDF">
        <w:trPr>
          <w:cantSplit/>
          <w:trHeight w:val="253"/>
        </w:trPr>
        <w:tc>
          <w:tcPr>
            <w:tcW w:w="709" w:type="dxa"/>
            <w:gridSpan w:val="2"/>
            <w:vMerge/>
            <w:tcBorders>
              <w:top w:val="single" w:sz="6" w:space="0" w:color="auto"/>
              <w:left w:val="single" w:sz="6" w:space="0" w:color="auto"/>
              <w:bottom w:val="single" w:sz="6" w:space="0" w:color="auto"/>
              <w:right w:val="nil"/>
            </w:tcBorders>
            <w:vAlign w:val="center"/>
          </w:tcPr>
          <w:p w14:paraId="5CB1727B" w14:textId="77777777" w:rsidR="00D10BDF" w:rsidRPr="00884BCE" w:rsidRDefault="00D10BDF" w:rsidP="00D67C25">
            <w:pPr>
              <w:jc w:val="center"/>
              <w:rPr>
                <w:sz w:val="22"/>
                <w:szCs w:val="22"/>
                <w:lang w:val="en-US"/>
              </w:rPr>
            </w:pPr>
          </w:p>
        </w:tc>
        <w:tc>
          <w:tcPr>
            <w:tcW w:w="1276" w:type="dxa"/>
            <w:gridSpan w:val="2"/>
            <w:vMerge/>
            <w:tcBorders>
              <w:top w:val="single" w:sz="6" w:space="0" w:color="auto"/>
              <w:left w:val="single" w:sz="6" w:space="0" w:color="auto"/>
              <w:bottom w:val="single" w:sz="6" w:space="0" w:color="auto"/>
              <w:right w:val="nil"/>
            </w:tcBorders>
            <w:vAlign w:val="center"/>
          </w:tcPr>
          <w:p w14:paraId="1E81B838" w14:textId="77777777" w:rsidR="00D10BDF" w:rsidRDefault="00D10BDF" w:rsidP="00D67C25">
            <w:pPr>
              <w:jc w:val="center"/>
              <w:rPr>
                <w:sz w:val="22"/>
                <w:szCs w:val="22"/>
                <w:lang w:val="en-US"/>
              </w:rPr>
            </w:pPr>
          </w:p>
        </w:tc>
        <w:tc>
          <w:tcPr>
            <w:tcW w:w="5670" w:type="dxa"/>
            <w:gridSpan w:val="2"/>
            <w:vMerge/>
            <w:tcBorders>
              <w:top w:val="single" w:sz="6" w:space="0" w:color="auto"/>
              <w:left w:val="single" w:sz="6" w:space="0" w:color="auto"/>
              <w:bottom w:val="single" w:sz="6" w:space="0" w:color="auto"/>
              <w:right w:val="nil"/>
            </w:tcBorders>
            <w:vAlign w:val="center"/>
          </w:tcPr>
          <w:p w14:paraId="71850685" w14:textId="77777777" w:rsidR="00D10BDF" w:rsidRPr="00884BCE" w:rsidRDefault="00D10BDF" w:rsidP="00D67C25">
            <w:pPr>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175815C7" w14:textId="77777777" w:rsidR="00D10BDF" w:rsidRPr="00884BCE" w:rsidRDefault="00D10BDF" w:rsidP="00D67C25">
            <w:pPr>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294837B4" w14:textId="77777777" w:rsidR="00D10BDF" w:rsidRDefault="00D10BDF" w:rsidP="00D67C25">
            <w:pPr>
              <w:jc w:val="center"/>
              <w:rPr>
                <w:sz w:val="22"/>
                <w:szCs w:val="22"/>
                <w:lang w:val="en-US"/>
              </w:rPr>
            </w:pPr>
          </w:p>
        </w:tc>
      </w:tr>
      <w:tr w:rsidR="00D10BDF" w14:paraId="54ED19B5" w14:textId="77777777" w:rsidTr="00D10BD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263A2AF6" w14:textId="77777777" w:rsidR="00D10BDF" w:rsidRDefault="00D10BDF" w:rsidP="00D67C25">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08EF310" w14:textId="77777777" w:rsidR="00D10BDF" w:rsidRDefault="00D10BDF" w:rsidP="00D67C25">
            <w:pPr>
              <w:ind w:left="-120" w:right="-108"/>
              <w:jc w:val="center"/>
              <w:rPr>
                <w:sz w:val="22"/>
                <w:szCs w:val="22"/>
              </w:rPr>
            </w:pPr>
            <w:r>
              <w:rPr>
                <w:sz w:val="22"/>
                <w:szCs w:val="22"/>
              </w:rPr>
              <w:t>2</w:t>
            </w:r>
          </w:p>
        </w:tc>
        <w:tc>
          <w:tcPr>
            <w:tcW w:w="5670" w:type="dxa"/>
            <w:gridSpan w:val="2"/>
            <w:tcBorders>
              <w:top w:val="single" w:sz="6" w:space="0" w:color="auto"/>
              <w:left w:val="single" w:sz="6" w:space="0" w:color="auto"/>
              <w:bottom w:val="double" w:sz="6" w:space="0" w:color="auto"/>
              <w:right w:val="nil"/>
            </w:tcBorders>
            <w:shd w:val="pct5" w:color="auto" w:fill="auto"/>
          </w:tcPr>
          <w:p w14:paraId="270F8288" w14:textId="77777777" w:rsidR="00D10BDF" w:rsidRDefault="00D10BDF" w:rsidP="00D67C25">
            <w:pPr>
              <w:jc w:val="center"/>
              <w:rPr>
                <w:sz w:val="22"/>
                <w:szCs w:val="22"/>
              </w:rPr>
            </w:pPr>
            <w:r>
              <w:rPr>
                <w:sz w:val="22"/>
                <w:szCs w:val="22"/>
              </w:rPr>
              <w:t>3</w:t>
            </w:r>
          </w:p>
        </w:tc>
        <w:tc>
          <w:tcPr>
            <w:tcW w:w="850" w:type="dxa"/>
            <w:tcBorders>
              <w:top w:val="single" w:sz="6" w:space="0" w:color="auto"/>
              <w:left w:val="single" w:sz="6" w:space="0" w:color="auto"/>
              <w:bottom w:val="double" w:sz="6" w:space="0" w:color="auto"/>
              <w:right w:val="nil"/>
            </w:tcBorders>
            <w:shd w:val="pct5" w:color="auto" w:fill="auto"/>
          </w:tcPr>
          <w:p w14:paraId="190F6D75" w14:textId="77777777" w:rsidR="00D10BDF" w:rsidRDefault="00D10BDF" w:rsidP="00D67C25">
            <w:pPr>
              <w:ind w:left="-108" w:right="-108"/>
              <w:jc w:val="center"/>
              <w:rPr>
                <w:sz w:val="22"/>
                <w:szCs w:val="22"/>
              </w:rPr>
            </w:pPr>
            <w:r>
              <w:rPr>
                <w:sz w:val="22"/>
                <w:szCs w:val="22"/>
              </w:rPr>
              <w:t>4</w:t>
            </w:r>
          </w:p>
        </w:tc>
        <w:tc>
          <w:tcPr>
            <w:tcW w:w="1281" w:type="dxa"/>
            <w:tcBorders>
              <w:top w:val="single" w:sz="6" w:space="0" w:color="auto"/>
              <w:left w:val="single" w:sz="6" w:space="0" w:color="auto"/>
              <w:bottom w:val="double" w:sz="6" w:space="0" w:color="auto"/>
              <w:right w:val="single" w:sz="4" w:space="0" w:color="auto"/>
            </w:tcBorders>
            <w:shd w:val="pct5" w:color="auto" w:fill="auto"/>
          </w:tcPr>
          <w:p w14:paraId="7FE6D101" w14:textId="77777777" w:rsidR="00D10BDF" w:rsidRDefault="00D10BDF" w:rsidP="00D67C25">
            <w:pPr>
              <w:ind w:left="-108" w:right="-108"/>
              <w:jc w:val="center"/>
              <w:rPr>
                <w:sz w:val="22"/>
                <w:szCs w:val="22"/>
              </w:rPr>
            </w:pPr>
            <w:r>
              <w:rPr>
                <w:sz w:val="22"/>
                <w:szCs w:val="22"/>
              </w:rPr>
              <w:t>5</w:t>
            </w:r>
          </w:p>
        </w:tc>
      </w:tr>
      <w:tr w:rsidR="00D10BDF" w:rsidRPr="00B40365" w14:paraId="0206AB27" w14:textId="77777777" w:rsidTr="00D10B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270028D2" w14:textId="77777777" w:rsidR="00D10BDF" w:rsidRPr="00B40365" w:rsidRDefault="00D10BDF" w:rsidP="00D67C25">
            <w:pPr>
              <w:jc w:val="right"/>
            </w:pPr>
            <w:r w:rsidRPr="00B40365">
              <w:t xml:space="preserve"> </w:t>
            </w:r>
          </w:p>
        </w:tc>
        <w:tc>
          <w:tcPr>
            <w:tcW w:w="1276" w:type="dxa"/>
            <w:gridSpan w:val="2"/>
            <w:tcBorders>
              <w:top w:val="nil"/>
              <w:bottom w:val="nil"/>
            </w:tcBorders>
          </w:tcPr>
          <w:p w14:paraId="4C2AC1A0" w14:textId="77777777" w:rsidR="00D10BDF" w:rsidRPr="00B40365" w:rsidRDefault="00D10BDF" w:rsidP="00D67C25"/>
        </w:tc>
        <w:tc>
          <w:tcPr>
            <w:tcW w:w="5670" w:type="dxa"/>
            <w:gridSpan w:val="2"/>
            <w:tcBorders>
              <w:top w:val="nil"/>
              <w:bottom w:val="nil"/>
            </w:tcBorders>
          </w:tcPr>
          <w:p w14:paraId="1F52FFF4" w14:textId="77777777" w:rsidR="00D10BDF" w:rsidRPr="00F6315E" w:rsidRDefault="00D10BDF" w:rsidP="00D67C25">
            <w:pPr>
              <w:rPr>
                <w:b/>
                <w:bCs/>
                <w:sz w:val="22"/>
                <w:szCs w:val="22"/>
              </w:rPr>
            </w:pPr>
            <w:r w:rsidRPr="00F6315E">
              <w:rPr>
                <w:b/>
                <w:bCs/>
                <w:sz w:val="22"/>
                <w:szCs w:val="22"/>
              </w:rPr>
              <w:t>1. Scări grădinița 1</w:t>
            </w:r>
          </w:p>
          <w:p w14:paraId="4E31EB89" w14:textId="77777777" w:rsidR="00D10BDF" w:rsidRPr="00F6315E" w:rsidRDefault="00D10BDF" w:rsidP="00D67C25"/>
        </w:tc>
        <w:tc>
          <w:tcPr>
            <w:tcW w:w="850" w:type="dxa"/>
            <w:tcBorders>
              <w:top w:val="nil"/>
              <w:bottom w:val="nil"/>
            </w:tcBorders>
          </w:tcPr>
          <w:p w14:paraId="6C25D3F0" w14:textId="77777777" w:rsidR="00D10BDF" w:rsidRPr="00B40365" w:rsidRDefault="00D10BDF" w:rsidP="00D67C25"/>
        </w:tc>
        <w:tc>
          <w:tcPr>
            <w:tcW w:w="1281" w:type="dxa"/>
            <w:tcBorders>
              <w:top w:val="nil"/>
              <w:bottom w:val="nil"/>
            </w:tcBorders>
          </w:tcPr>
          <w:p w14:paraId="024090FB" w14:textId="77777777" w:rsidR="00D10BDF" w:rsidRPr="00B40365" w:rsidRDefault="00D10BDF" w:rsidP="00D67C25"/>
        </w:tc>
      </w:tr>
      <w:tr w:rsidR="00D10BDF" w:rsidRPr="00B40365" w14:paraId="6EFFC337" w14:textId="77777777" w:rsidTr="00D10B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4E0B2F6" w14:textId="77777777" w:rsidR="00D10BDF" w:rsidRPr="00B40365" w:rsidRDefault="00D10BDF" w:rsidP="00D67C25">
            <w:pPr>
              <w:jc w:val="center"/>
            </w:pPr>
            <w:r w:rsidRPr="00B40365">
              <w:t>1</w:t>
            </w:r>
          </w:p>
        </w:tc>
        <w:tc>
          <w:tcPr>
            <w:tcW w:w="1276" w:type="dxa"/>
            <w:gridSpan w:val="2"/>
            <w:tcBorders>
              <w:top w:val="single" w:sz="4" w:space="0" w:color="auto"/>
              <w:bottom w:val="single" w:sz="4" w:space="0" w:color="auto"/>
            </w:tcBorders>
            <w:vAlign w:val="center"/>
          </w:tcPr>
          <w:p w14:paraId="4B3E7642" w14:textId="77777777" w:rsidR="00D10BDF" w:rsidRPr="00262B1B" w:rsidRDefault="00D10BDF" w:rsidP="00D67C25">
            <w:pPr>
              <w:jc w:val="center"/>
              <w:rPr>
                <w:sz w:val="22"/>
                <w:szCs w:val="22"/>
              </w:rPr>
            </w:pPr>
            <w:r w:rsidRPr="00262B1B">
              <w:rPr>
                <w:sz w:val="22"/>
                <w:szCs w:val="22"/>
              </w:rPr>
              <w:t>CL17B</w:t>
            </w:r>
          </w:p>
        </w:tc>
        <w:tc>
          <w:tcPr>
            <w:tcW w:w="5670" w:type="dxa"/>
            <w:gridSpan w:val="2"/>
            <w:tcBorders>
              <w:top w:val="single" w:sz="4" w:space="0" w:color="auto"/>
              <w:bottom w:val="single" w:sz="4" w:space="0" w:color="auto"/>
            </w:tcBorders>
            <w:vAlign w:val="center"/>
          </w:tcPr>
          <w:p w14:paraId="364B8D95" w14:textId="77777777" w:rsidR="00D10BDF" w:rsidRPr="00F6315E" w:rsidRDefault="00D10BDF" w:rsidP="00D67C25">
            <w:r w:rsidRPr="00F6315E">
              <w:t>Confec</w:t>
            </w:r>
            <w:r>
              <w:t>ț</w:t>
            </w:r>
            <w:r w:rsidRPr="00F6315E">
              <w:t>ii metalice diverse, montate aparent: sc</w:t>
            </w:r>
            <w:r>
              <w:t>ă</w:t>
            </w:r>
            <w:r w:rsidRPr="00F6315E">
              <w:t xml:space="preserve">ri (executarea </w:t>
            </w:r>
            <w:r>
              <w:t>ș</w:t>
            </w:r>
            <w:r w:rsidRPr="00F6315E">
              <w:t>i montarea)-1 bucat</w:t>
            </w:r>
            <w:r>
              <w:t>ă</w:t>
            </w:r>
          </w:p>
          <w:p w14:paraId="0B834B2C" w14:textId="77777777" w:rsidR="00D10BDF" w:rsidRPr="00F6315E" w:rsidRDefault="00D10BDF" w:rsidP="00D67C25"/>
        </w:tc>
        <w:tc>
          <w:tcPr>
            <w:tcW w:w="850" w:type="dxa"/>
            <w:tcBorders>
              <w:top w:val="single" w:sz="4" w:space="0" w:color="auto"/>
              <w:bottom w:val="single" w:sz="4" w:space="0" w:color="auto"/>
            </w:tcBorders>
            <w:vAlign w:val="center"/>
          </w:tcPr>
          <w:p w14:paraId="46E799BF" w14:textId="77777777" w:rsidR="00D10BDF" w:rsidRPr="00B40365" w:rsidRDefault="00D10BDF" w:rsidP="00D67C25">
            <w:pPr>
              <w:jc w:val="center"/>
            </w:pPr>
            <w:r w:rsidRPr="00B40365">
              <w:t>kg</w:t>
            </w:r>
          </w:p>
        </w:tc>
        <w:tc>
          <w:tcPr>
            <w:tcW w:w="1281" w:type="dxa"/>
            <w:tcBorders>
              <w:top w:val="single" w:sz="4" w:space="0" w:color="auto"/>
              <w:bottom w:val="single" w:sz="4" w:space="0" w:color="auto"/>
            </w:tcBorders>
            <w:vAlign w:val="center"/>
          </w:tcPr>
          <w:p w14:paraId="3E020828" w14:textId="77777777" w:rsidR="00D10BDF" w:rsidRPr="00B40365" w:rsidRDefault="00D10BDF" w:rsidP="00D67C25">
            <w:pPr>
              <w:jc w:val="center"/>
            </w:pPr>
            <w:r w:rsidRPr="00B40365">
              <w:t>1 070,300</w:t>
            </w:r>
          </w:p>
        </w:tc>
      </w:tr>
      <w:tr w:rsidR="00D10BDF" w:rsidRPr="00B40365" w14:paraId="6C1BF146" w14:textId="77777777" w:rsidTr="00D10B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64F10944" w14:textId="77777777" w:rsidR="00D10BDF" w:rsidRPr="00B40365" w:rsidRDefault="00D10BDF" w:rsidP="00D67C25">
            <w:pPr>
              <w:jc w:val="center"/>
            </w:pPr>
            <w:r w:rsidRPr="00B40365">
              <w:t>2</w:t>
            </w:r>
          </w:p>
        </w:tc>
        <w:tc>
          <w:tcPr>
            <w:tcW w:w="1276" w:type="dxa"/>
            <w:gridSpan w:val="2"/>
            <w:tcBorders>
              <w:top w:val="single" w:sz="4" w:space="0" w:color="auto"/>
              <w:bottom w:val="single" w:sz="4" w:space="0" w:color="auto"/>
            </w:tcBorders>
            <w:vAlign w:val="center"/>
          </w:tcPr>
          <w:p w14:paraId="0DFD7250" w14:textId="77777777" w:rsidR="00D10BDF" w:rsidRPr="00262B1B" w:rsidRDefault="00D10BDF" w:rsidP="00D67C25">
            <w:pPr>
              <w:jc w:val="center"/>
              <w:rPr>
                <w:sz w:val="22"/>
                <w:szCs w:val="22"/>
              </w:rPr>
            </w:pPr>
            <w:r w:rsidRPr="00262B1B">
              <w:rPr>
                <w:sz w:val="22"/>
                <w:szCs w:val="22"/>
              </w:rPr>
              <w:t>CL17B</w:t>
            </w:r>
          </w:p>
        </w:tc>
        <w:tc>
          <w:tcPr>
            <w:tcW w:w="5670" w:type="dxa"/>
            <w:gridSpan w:val="2"/>
            <w:tcBorders>
              <w:top w:val="single" w:sz="4" w:space="0" w:color="auto"/>
              <w:bottom w:val="single" w:sz="4" w:space="0" w:color="auto"/>
            </w:tcBorders>
            <w:vAlign w:val="center"/>
          </w:tcPr>
          <w:p w14:paraId="4F171D29" w14:textId="77777777" w:rsidR="00D10BDF" w:rsidRPr="00F6315E" w:rsidRDefault="00D10BDF" w:rsidP="00D67C25">
            <w:r w:rsidRPr="00F6315E">
              <w:t>Confec</w:t>
            </w:r>
            <w:r>
              <w:t>ț</w:t>
            </w:r>
            <w:r w:rsidRPr="00F6315E">
              <w:t>ii metalice diverse, montate aparent: sc</w:t>
            </w:r>
            <w:r>
              <w:t>ă</w:t>
            </w:r>
            <w:r w:rsidRPr="00F6315E">
              <w:t xml:space="preserve">ri (executarea </w:t>
            </w:r>
            <w:r>
              <w:t>ș</w:t>
            </w:r>
            <w:r w:rsidRPr="00F6315E">
              <w:t>i montarea)-1 bucat</w:t>
            </w:r>
            <w:r>
              <w:t>ă</w:t>
            </w:r>
          </w:p>
          <w:p w14:paraId="44C68D47" w14:textId="77777777" w:rsidR="00D10BDF" w:rsidRPr="00F6315E" w:rsidRDefault="00D10BDF" w:rsidP="00D67C25"/>
        </w:tc>
        <w:tc>
          <w:tcPr>
            <w:tcW w:w="850" w:type="dxa"/>
            <w:tcBorders>
              <w:top w:val="single" w:sz="4" w:space="0" w:color="auto"/>
              <w:bottom w:val="single" w:sz="4" w:space="0" w:color="auto"/>
            </w:tcBorders>
            <w:vAlign w:val="center"/>
          </w:tcPr>
          <w:p w14:paraId="1026BF67" w14:textId="77777777" w:rsidR="00D10BDF" w:rsidRPr="00B40365" w:rsidRDefault="00D10BDF" w:rsidP="00D67C25">
            <w:pPr>
              <w:jc w:val="center"/>
            </w:pPr>
            <w:r w:rsidRPr="00B40365">
              <w:t>kg</w:t>
            </w:r>
          </w:p>
        </w:tc>
        <w:tc>
          <w:tcPr>
            <w:tcW w:w="1281" w:type="dxa"/>
            <w:tcBorders>
              <w:top w:val="single" w:sz="4" w:space="0" w:color="auto"/>
              <w:bottom w:val="single" w:sz="4" w:space="0" w:color="auto"/>
            </w:tcBorders>
            <w:vAlign w:val="center"/>
          </w:tcPr>
          <w:p w14:paraId="39898765" w14:textId="77777777" w:rsidR="00D10BDF" w:rsidRPr="00B40365" w:rsidRDefault="00D10BDF" w:rsidP="00D67C25">
            <w:pPr>
              <w:jc w:val="center"/>
            </w:pPr>
            <w:r w:rsidRPr="00B40365">
              <w:t>1 116,520</w:t>
            </w:r>
          </w:p>
        </w:tc>
      </w:tr>
      <w:tr w:rsidR="00D10BDF" w:rsidRPr="00884BCE" w14:paraId="1DC6684F" w14:textId="77777777" w:rsidTr="00D10B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0704047E" w14:textId="77777777" w:rsidR="00D10BDF" w:rsidRPr="00B40365" w:rsidRDefault="00D10BDF" w:rsidP="00D67C25"/>
        </w:tc>
        <w:tc>
          <w:tcPr>
            <w:tcW w:w="1276" w:type="dxa"/>
            <w:gridSpan w:val="2"/>
            <w:tcBorders>
              <w:bottom w:val="single" w:sz="4" w:space="0" w:color="auto"/>
            </w:tcBorders>
          </w:tcPr>
          <w:p w14:paraId="402D0534" w14:textId="77777777" w:rsidR="00D10BDF" w:rsidRPr="00B40365" w:rsidRDefault="00D10BDF" w:rsidP="00D67C25"/>
        </w:tc>
        <w:tc>
          <w:tcPr>
            <w:tcW w:w="5670" w:type="dxa"/>
            <w:gridSpan w:val="2"/>
            <w:tcBorders>
              <w:bottom w:val="single" w:sz="4" w:space="0" w:color="auto"/>
            </w:tcBorders>
          </w:tcPr>
          <w:p w14:paraId="1A2D74E8" w14:textId="77777777" w:rsidR="00D10BDF" w:rsidRPr="00F6315E" w:rsidRDefault="00D10BDF" w:rsidP="00D67C25">
            <w:pPr>
              <w:rPr>
                <w:b/>
                <w:bCs/>
              </w:rPr>
            </w:pPr>
            <w:r w:rsidRPr="00F6315E">
              <w:rPr>
                <w:b/>
                <w:bCs/>
              </w:rPr>
              <w:t xml:space="preserve">Total </w:t>
            </w:r>
            <w:r w:rsidRPr="00F6315E">
              <w:rPr>
                <w:b/>
                <w:bCs/>
                <w:sz w:val="22"/>
                <w:szCs w:val="22"/>
              </w:rPr>
              <w:t>Sc</w:t>
            </w:r>
            <w:r>
              <w:rPr>
                <w:b/>
                <w:bCs/>
                <w:sz w:val="22"/>
                <w:szCs w:val="22"/>
              </w:rPr>
              <w:t>ă</w:t>
            </w:r>
            <w:r w:rsidRPr="00F6315E">
              <w:rPr>
                <w:b/>
                <w:bCs/>
                <w:sz w:val="22"/>
                <w:szCs w:val="22"/>
              </w:rPr>
              <w:t>ri gr</w:t>
            </w:r>
            <w:r>
              <w:rPr>
                <w:b/>
                <w:bCs/>
                <w:sz w:val="22"/>
                <w:szCs w:val="22"/>
              </w:rPr>
              <w:t>ă</w:t>
            </w:r>
            <w:r w:rsidRPr="00F6315E">
              <w:rPr>
                <w:b/>
                <w:bCs/>
                <w:sz w:val="22"/>
                <w:szCs w:val="22"/>
              </w:rPr>
              <w:t>dini</w:t>
            </w:r>
            <w:r>
              <w:rPr>
                <w:b/>
                <w:bCs/>
                <w:sz w:val="22"/>
                <w:szCs w:val="22"/>
              </w:rPr>
              <w:t>ț</w:t>
            </w:r>
            <w:r w:rsidRPr="00F6315E">
              <w:rPr>
                <w:b/>
                <w:bCs/>
                <w:sz w:val="22"/>
                <w:szCs w:val="22"/>
              </w:rPr>
              <w:t>a 1</w:t>
            </w:r>
          </w:p>
          <w:p w14:paraId="5CEABA07" w14:textId="77777777" w:rsidR="00D10BDF" w:rsidRPr="00F6315E" w:rsidRDefault="00D10BDF" w:rsidP="00D67C25">
            <w:r w:rsidRPr="00F6315E">
              <w:rPr>
                <w:b/>
                <w:bCs/>
                <w:sz w:val="22"/>
                <w:szCs w:val="22"/>
              </w:rPr>
              <w:t>Inclusiv salariu</w:t>
            </w:r>
          </w:p>
        </w:tc>
        <w:tc>
          <w:tcPr>
            <w:tcW w:w="850" w:type="dxa"/>
            <w:tcBorders>
              <w:bottom w:val="single" w:sz="4" w:space="0" w:color="auto"/>
              <w:right w:val="single" w:sz="4" w:space="0" w:color="auto"/>
            </w:tcBorders>
          </w:tcPr>
          <w:p w14:paraId="33EF7EE7" w14:textId="77777777" w:rsidR="00D10BDF" w:rsidRPr="005A61BA" w:rsidRDefault="00D10BDF" w:rsidP="00D67C25">
            <w:pPr>
              <w:rPr>
                <w:lang w:val="en-US"/>
              </w:rPr>
            </w:pPr>
          </w:p>
        </w:tc>
        <w:tc>
          <w:tcPr>
            <w:tcW w:w="1281" w:type="dxa"/>
            <w:tcBorders>
              <w:left w:val="single" w:sz="4" w:space="0" w:color="auto"/>
              <w:bottom w:val="single" w:sz="4" w:space="0" w:color="auto"/>
              <w:right w:val="single" w:sz="4" w:space="0" w:color="auto"/>
            </w:tcBorders>
          </w:tcPr>
          <w:p w14:paraId="05E42E07" w14:textId="77777777" w:rsidR="00D10BDF" w:rsidRPr="005A61BA" w:rsidRDefault="00D10BDF" w:rsidP="00D67C25">
            <w:pPr>
              <w:rPr>
                <w:lang w:val="en-US"/>
              </w:rPr>
            </w:pPr>
          </w:p>
        </w:tc>
      </w:tr>
      <w:tr w:rsidR="00D10BDF" w:rsidRPr="00B40365" w14:paraId="30EEC9E4" w14:textId="77777777" w:rsidTr="00D10BD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14:paraId="5F9C6727" w14:textId="77777777" w:rsidR="00D10BDF" w:rsidRPr="00884BCE" w:rsidRDefault="00D10BDF" w:rsidP="00D67C25">
            <w:pPr>
              <w:jc w:val="right"/>
              <w:rPr>
                <w:lang w:val="en-US"/>
              </w:rPr>
            </w:pPr>
          </w:p>
        </w:tc>
        <w:tc>
          <w:tcPr>
            <w:tcW w:w="1276" w:type="dxa"/>
            <w:gridSpan w:val="2"/>
            <w:tcBorders>
              <w:top w:val="nil"/>
              <w:bottom w:val="nil"/>
            </w:tcBorders>
          </w:tcPr>
          <w:p w14:paraId="0E2E35D0" w14:textId="77777777" w:rsidR="00D10BDF" w:rsidRPr="00884BCE" w:rsidRDefault="00D10BDF" w:rsidP="00D67C25">
            <w:pPr>
              <w:rPr>
                <w:lang w:val="en-US"/>
              </w:rPr>
            </w:pPr>
          </w:p>
        </w:tc>
        <w:tc>
          <w:tcPr>
            <w:tcW w:w="5670" w:type="dxa"/>
            <w:gridSpan w:val="2"/>
            <w:tcBorders>
              <w:top w:val="nil"/>
              <w:bottom w:val="nil"/>
            </w:tcBorders>
          </w:tcPr>
          <w:p w14:paraId="1DD31C98" w14:textId="77777777" w:rsidR="00D10BDF" w:rsidRPr="00F6315E" w:rsidRDefault="00D10BDF" w:rsidP="00D67C25">
            <w:pPr>
              <w:rPr>
                <w:b/>
                <w:bCs/>
                <w:sz w:val="22"/>
                <w:szCs w:val="22"/>
              </w:rPr>
            </w:pPr>
            <w:r w:rsidRPr="00F6315E">
              <w:rPr>
                <w:b/>
                <w:bCs/>
                <w:sz w:val="22"/>
                <w:szCs w:val="22"/>
              </w:rPr>
              <w:t>2. Sc</w:t>
            </w:r>
            <w:r>
              <w:rPr>
                <w:b/>
                <w:bCs/>
                <w:sz w:val="22"/>
                <w:szCs w:val="22"/>
              </w:rPr>
              <w:t>ă</w:t>
            </w:r>
            <w:r w:rsidRPr="00F6315E">
              <w:rPr>
                <w:b/>
                <w:bCs/>
                <w:sz w:val="22"/>
                <w:szCs w:val="22"/>
              </w:rPr>
              <w:t>ri gr</w:t>
            </w:r>
            <w:r>
              <w:rPr>
                <w:b/>
                <w:bCs/>
                <w:sz w:val="22"/>
                <w:szCs w:val="22"/>
              </w:rPr>
              <w:t>ă</w:t>
            </w:r>
            <w:r w:rsidRPr="00F6315E">
              <w:rPr>
                <w:b/>
                <w:bCs/>
                <w:sz w:val="22"/>
                <w:szCs w:val="22"/>
              </w:rPr>
              <w:t>dini</w:t>
            </w:r>
            <w:r>
              <w:rPr>
                <w:b/>
                <w:bCs/>
                <w:sz w:val="22"/>
                <w:szCs w:val="22"/>
              </w:rPr>
              <w:t>ț</w:t>
            </w:r>
            <w:r w:rsidRPr="00F6315E">
              <w:rPr>
                <w:b/>
                <w:bCs/>
                <w:sz w:val="22"/>
                <w:szCs w:val="22"/>
              </w:rPr>
              <w:t>a 2</w:t>
            </w:r>
          </w:p>
          <w:p w14:paraId="46FCB741" w14:textId="77777777" w:rsidR="00D10BDF" w:rsidRPr="00F6315E" w:rsidRDefault="00D10BDF" w:rsidP="00D67C25"/>
        </w:tc>
        <w:tc>
          <w:tcPr>
            <w:tcW w:w="850" w:type="dxa"/>
            <w:tcBorders>
              <w:top w:val="nil"/>
              <w:bottom w:val="nil"/>
            </w:tcBorders>
          </w:tcPr>
          <w:p w14:paraId="680F0FC1" w14:textId="77777777" w:rsidR="00D10BDF" w:rsidRPr="00B40365" w:rsidRDefault="00D10BDF" w:rsidP="00D67C25"/>
        </w:tc>
        <w:tc>
          <w:tcPr>
            <w:tcW w:w="1281" w:type="dxa"/>
            <w:tcBorders>
              <w:top w:val="nil"/>
              <w:bottom w:val="nil"/>
            </w:tcBorders>
          </w:tcPr>
          <w:p w14:paraId="24DC4278" w14:textId="77777777" w:rsidR="00D10BDF" w:rsidRPr="00B40365" w:rsidRDefault="00D10BDF" w:rsidP="00D67C25"/>
        </w:tc>
      </w:tr>
      <w:tr w:rsidR="00D10BDF" w:rsidRPr="00B40365" w14:paraId="5B827633" w14:textId="77777777" w:rsidTr="00D10BD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14:paraId="53C3F091" w14:textId="77777777" w:rsidR="00D10BDF" w:rsidRPr="00B40365" w:rsidRDefault="00D10BDF" w:rsidP="00D67C25">
            <w:pPr>
              <w:jc w:val="center"/>
            </w:pPr>
            <w:r w:rsidRPr="00B40365">
              <w:t>3</w:t>
            </w:r>
          </w:p>
        </w:tc>
        <w:tc>
          <w:tcPr>
            <w:tcW w:w="1276" w:type="dxa"/>
            <w:gridSpan w:val="2"/>
            <w:tcBorders>
              <w:top w:val="single" w:sz="4" w:space="0" w:color="auto"/>
              <w:bottom w:val="single" w:sz="4" w:space="0" w:color="auto"/>
            </w:tcBorders>
            <w:vAlign w:val="center"/>
          </w:tcPr>
          <w:p w14:paraId="1EF0C21F" w14:textId="77777777" w:rsidR="00D10BDF" w:rsidRPr="00262B1B" w:rsidRDefault="00D10BDF" w:rsidP="00D67C25">
            <w:pPr>
              <w:jc w:val="center"/>
              <w:rPr>
                <w:sz w:val="22"/>
                <w:szCs w:val="22"/>
              </w:rPr>
            </w:pPr>
            <w:r w:rsidRPr="00262B1B">
              <w:rPr>
                <w:sz w:val="22"/>
                <w:szCs w:val="22"/>
              </w:rPr>
              <w:t>CL17B</w:t>
            </w:r>
          </w:p>
        </w:tc>
        <w:tc>
          <w:tcPr>
            <w:tcW w:w="5670" w:type="dxa"/>
            <w:gridSpan w:val="2"/>
            <w:tcBorders>
              <w:top w:val="single" w:sz="4" w:space="0" w:color="auto"/>
              <w:bottom w:val="single" w:sz="4" w:space="0" w:color="auto"/>
            </w:tcBorders>
            <w:vAlign w:val="center"/>
          </w:tcPr>
          <w:p w14:paraId="1553D1C4" w14:textId="77777777" w:rsidR="00D10BDF" w:rsidRPr="00F6315E" w:rsidRDefault="00D10BDF" w:rsidP="00D67C25">
            <w:r w:rsidRPr="00F6315E">
              <w:t>Confec</w:t>
            </w:r>
            <w:r>
              <w:t>ț</w:t>
            </w:r>
            <w:r w:rsidRPr="00F6315E">
              <w:t>ii metalice diverse, montate aparent: sc</w:t>
            </w:r>
            <w:r>
              <w:t>ă</w:t>
            </w:r>
            <w:r w:rsidRPr="00F6315E">
              <w:t xml:space="preserve">ri (executarea </w:t>
            </w:r>
            <w:r>
              <w:t>ș</w:t>
            </w:r>
            <w:r w:rsidRPr="00F6315E">
              <w:t>i montarea)-3 buc</w:t>
            </w:r>
            <w:r>
              <w:t>ăț</w:t>
            </w:r>
            <w:r w:rsidRPr="00F6315E">
              <w:t>i</w:t>
            </w:r>
          </w:p>
          <w:p w14:paraId="4BA31003" w14:textId="77777777" w:rsidR="00D10BDF" w:rsidRPr="00F6315E" w:rsidRDefault="00D10BDF" w:rsidP="00D67C25"/>
        </w:tc>
        <w:tc>
          <w:tcPr>
            <w:tcW w:w="850" w:type="dxa"/>
            <w:tcBorders>
              <w:top w:val="single" w:sz="4" w:space="0" w:color="auto"/>
              <w:bottom w:val="single" w:sz="4" w:space="0" w:color="auto"/>
            </w:tcBorders>
            <w:vAlign w:val="center"/>
          </w:tcPr>
          <w:p w14:paraId="49AA2BB1" w14:textId="77777777" w:rsidR="00D10BDF" w:rsidRPr="00B40365" w:rsidRDefault="00D10BDF" w:rsidP="00D67C25">
            <w:pPr>
              <w:jc w:val="center"/>
            </w:pPr>
            <w:r w:rsidRPr="00B40365">
              <w:t>kg</w:t>
            </w:r>
          </w:p>
        </w:tc>
        <w:tc>
          <w:tcPr>
            <w:tcW w:w="1281" w:type="dxa"/>
            <w:tcBorders>
              <w:top w:val="single" w:sz="4" w:space="0" w:color="auto"/>
              <w:bottom w:val="single" w:sz="4" w:space="0" w:color="auto"/>
            </w:tcBorders>
            <w:vAlign w:val="center"/>
          </w:tcPr>
          <w:p w14:paraId="205AEEA8" w14:textId="77777777" w:rsidR="00D10BDF" w:rsidRPr="00B40365" w:rsidRDefault="00D10BDF" w:rsidP="00D67C25">
            <w:pPr>
              <w:jc w:val="center"/>
            </w:pPr>
            <w:r w:rsidRPr="00B40365">
              <w:t>2 520,300</w:t>
            </w:r>
          </w:p>
        </w:tc>
      </w:tr>
      <w:tr w:rsidR="00D10BDF" w:rsidRPr="00884BCE" w14:paraId="2E3CFE6A" w14:textId="77777777" w:rsidTr="00D10BD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14:paraId="36FD7432" w14:textId="77777777" w:rsidR="00D10BDF" w:rsidRPr="00B40365" w:rsidRDefault="00D10BDF" w:rsidP="00D67C25"/>
        </w:tc>
        <w:tc>
          <w:tcPr>
            <w:tcW w:w="1276" w:type="dxa"/>
            <w:gridSpan w:val="2"/>
            <w:tcBorders>
              <w:bottom w:val="single" w:sz="4" w:space="0" w:color="auto"/>
            </w:tcBorders>
          </w:tcPr>
          <w:p w14:paraId="345F6AB2" w14:textId="77777777" w:rsidR="00D10BDF" w:rsidRPr="00B40365" w:rsidRDefault="00D10BDF" w:rsidP="00D67C25"/>
        </w:tc>
        <w:tc>
          <w:tcPr>
            <w:tcW w:w="5670" w:type="dxa"/>
            <w:gridSpan w:val="2"/>
            <w:tcBorders>
              <w:bottom w:val="single" w:sz="4" w:space="0" w:color="auto"/>
            </w:tcBorders>
          </w:tcPr>
          <w:p w14:paraId="4B8D01E9" w14:textId="77777777" w:rsidR="00D10BDF" w:rsidRPr="00F6315E" w:rsidRDefault="00D10BDF" w:rsidP="00D67C25">
            <w:pPr>
              <w:rPr>
                <w:b/>
                <w:bCs/>
              </w:rPr>
            </w:pPr>
            <w:r w:rsidRPr="00F6315E">
              <w:rPr>
                <w:b/>
                <w:bCs/>
              </w:rPr>
              <w:t xml:space="preserve">Total </w:t>
            </w:r>
            <w:r w:rsidRPr="00F6315E">
              <w:rPr>
                <w:b/>
                <w:bCs/>
                <w:sz w:val="22"/>
                <w:szCs w:val="22"/>
              </w:rPr>
              <w:t>Sc</w:t>
            </w:r>
            <w:r>
              <w:rPr>
                <w:b/>
                <w:bCs/>
                <w:sz w:val="22"/>
                <w:szCs w:val="22"/>
              </w:rPr>
              <w:t>ă</w:t>
            </w:r>
            <w:r w:rsidRPr="00F6315E">
              <w:rPr>
                <w:b/>
                <w:bCs/>
                <w:sz w:val="22"/>
                <w:szCs w:val="22"/>
              </w:rPr>
              <w:t>ri gr</w:t>
            </w:r>
            <w:r>
              <w:rPr>
                <w:b/>
                <w:bCs/>
                <w:sz w:val="22"/>
                <w:szCs w:val="22"/>
              </w:rPr>
              <w:t>ă</w:t>
            </w:r>
            <w:r w:rsidRPr="00F6315E">
              <w:rPr>
                <w:b/>
                <w:bCs/>
                <w:sz w:val="22"/>
                <w:szCs w:val="22"/>
              </w:rPr>
              <w:t>dini</w:t>
            </w:r>
            <w:r>
              <w:rPr>
                <w:b/>
                <w:bCs/>
                <w:sz w:val="22"/>
                <w:szCs w:val="22"/>
              </w:rPr>
              <w:t>ț</w:t>
            </w:r>
            <w:r w:rsidRPr="00F6315E">
              <w:rPr>
                <w:b/>
                <w:bCs/>
                <w:sz w:val="22"/>
                <w:szCs w:val="22"/>
              </w:rPr>
              <w:t>a 2</w:t>
            </w:r>
          </w:p>
          <w:p w14:paraId="7B8F19EA" w14:textId="77777777" w:rsidR="00D10BDF" w:rsidRPr="00F6315E" w:rsidRDefault="00D10BDF" w:rsidP="00D67C25">
            <w:r w:rsidRPr="00F6315E">
              <w:rPr>
                <w:b/>
                <w:bCs/>
                <w:sz w:val="22"/>
                <w:szCs w:val="22"/>
              </w:rPr>
              <w:t>Inclusiv salariu</w:t>
            </w:r>
          </w:p>
        </w:tc>
        <w:tc>
          <w:tcPr>
            <w:tcW w:w="850" w:type="dxa"/>
            <w:tcBorders>
              <w:bottom w:val="single" w:sz="4" w:space="0" w:color="auto"/>
              <w:right w:val="single" w:sz="4" w:space="0" w:color="auto"/>
            </w:tcBorders>
          </w:tcPr>
          <w:p w14:paraId="3BE210C8" w14:textId="77777777" w:rsidR="00D10BDF" w:rsidRPr="005A61BA" w:rsidRDefault="00D10BDF" w:rsidP="00D67C25">
            <w:pPr>
              <w:rPr>
                <w:lang w:val="en-US"/>
              </w:rPr>
            </w:pPr>
          </w:p>
        </w:tc>
        <w:tc>
          <w:tcPr>
            <w:tcW w:w="1281" w:type="dxa"/>
            <w:tcBorders>
              <w:left w:val="single" w:sz="4" w:space="0" w:color="auto"/>
              <w:bottom w:val="single" w:sz="4" w:space="0" w:color="auto"/>
              <w:right w:val="single" w:sz="4" w:space="0" w:color="auto"/>
            </w:tcBorders>
          </w:tcPr>
          <w:p w14:paraId="6AAA9C59" w14:textId="77777777" w:rsidR="00D10BDF" w:rsidRPr="005A61BA" w:rsidRDefault="00D10BDF" w:rsidP="00D67C25">
            <w:pPr>
              <w:rPr>
                <w:lang w:val="en-US"/>
              </w:rPr>
            </w:pPr>
          </w:p>
        </w:tc>
      </w:tr>
      <w:tr w:rsidR="00D10BDF" w:rsidRPr="00884BCE" w14:paraId="5427EF9C" w14:textId="77777777" w:rsidTr="00D10BD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74F8FA8D" w14:textId="77777777" w:rsidR="00D10BDF" w:rsidRPr="00884BCE" w:rsidRDefault="00D10BDF" w:rsidP="00D67C25">
            <w:pPr>
              <w:rPr>
                <w:lang w:val="en-US"/>
              </w:rPr>
            </w:pPr>
          </w:p>
        </w:tc>
        <w:tc>
          <w:tcPr>
            <w:tcW w:w="1134" w:type="dxa"/>
            <w:gridSpan w:val="2"/>
            <w:tcBorders>
              <w:top w:val="single" w:sz="6" w:space="0" w:color="auto"/>
              <w:bottom w:val="single" w:sz="12" w:space="0" w:color="auto"/>
            </w:tcBorders>
          </w:tcPr>
          <w:p w14:paraId="0EB0EF75" w14:textId="77777777" w:rsidR="00D10BDF" w:rsidRPr="00884BCE" w:rsidRDefault="00D10BDF" w:rsidP="00D67C25">
            <w:pPr>
              <w:rPr>
                <w:lang w:val="en-US"/>
              </w:rPr>
            </w:pPr>
          </w:p>
        </w:tc>
        <w:tc>
          <w:tcPr>
            <w:tcW w:w="3010" w:type="dxa"/>
            <w:gridSpan w:val="2"/>
            <w:tcBorders>
              <w:top w:val="single" w:sz="6" w:space="0" w:color="auto"/>
              <w:bottom w:val="single" w:sz="12" w:space="0" w:color="auto"/>
            </w:tcBorders>
          </w:tcPr>
          <w:p w14:paraId="34DF1546" w14:textId="77777777" w:rsidR="00D10BDF" w:rsidRPr="00884BCE" w:rsidRDefault="00D10BDF" w:rsidP="00D67C25">
            <w:pPr>
              <w:rPr>
                <w:b/>
                <w:bCs/>
                <w:lang w:val="en-US"/>
              </w:rPr>
            </w:pPr>
          </w:p>
        </w:tc>
        <w:tc>
          <w:tcPr>
            <w:tcW w:w="3686" w:type="dxa"/>
            <w:gridSpan w:val="2"/>
            <w:tcBorders>
              <w:top w:val="single" w:sz="6" w:space="0" w:color="auto"/>
              <w:bottom w:val="single" w:sz="12" w:space="0" w:color="auto"/>
            </w:tcBorders>
          </w:tcPr>
          <w:p w14:paraId="6D3FF9FD" w14:textId="77777777" w:rsidR="00D10BDF" w:rsidRPr="00884BCE" w:rsidRDefault="00D10BDF" w:rsidP="00D67C25">
            <w:pPr>
              <w:rPr>
                <w:lang w:val="en-US"/>
              </w:rPr>
            </w:pPr>
          </w:p>
        </w:tc>
        <w:tc>
          <w:tcPr>
            <w:tcW w:w="1281" w:type="dxa"/>
            <w:tcBorders>
              <w:top w:val="single" w:sz="6" w:space="0" w:color="auto"/>
              <w:bottom w:val="single" w:sz="12" w:space="0" w:color="auto"/>
            </w:tcBorders>
          </w:tcPr>
          <w:p w14:paraId="4A665DC3" w14:textId="77777777" w:rsidR="00D10BDF" w:rsidRPr="00884BCE" w:rsidRDefault="00D10BDF" w:rsidP="00D67C25">
            <w:pPr>
              <w:rPr>
                <w:lang w:val="en-US"/>
              </w:rPr>
            </w:pPr>
          </w:p>
        </w:tc>
      </w:tr>
      <w:tr w:rsidR="00D10BDF" w:rsidRPr="00884BCE" w14:paraId="732A8552" w14:textId="77777777" w:rsidTr="00D10BD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1B20117C" w14:textId="77777777" w:rsidR="00D10BDF" w:rsidRPr="00884BCE" w:rsidRDefault="00D10BDF" w:rsidP="00D67C25">
            <w:pPr>
              <w:rPr>
                <w:lang w:val="en-US"/>
              </w:rPr>
            </w:pPr>
          </w:p>
        </w:tc>
        <w:tc>
          <w:tcPr>
            <w:tcW w:w="1134" w:type="dxa"/>
            <w:gridSpan w:val="2"/>
            <w:tcBorders>
              <w:top w:val="single" w:sz="12" w:space="0" w:color="auto"/>
              <w:left w:val="nil"/>
              <w:bottom w:val="nil"/>
              <w:right w:val="nil"/>
            </w:tcBorders>
          </w:tcPr>
          <w:p w14:paraId="384B8569" w14:textId="77777777" w:rsidR="00D10BDF" w:rsidRPr="00884BCE" w:rsidRDefault="00D10BDF" w:rsidP="00D67C25">
            <w:pPr>
              <w:rPr>
                <w:lang w:val="en-US"/>
              </w:rPr>
            </w:pPr>
          </w:p>
        </w:tc>
        <w:tc>
          <w:tcPr>
            <w:tcW w:w="3010" w:type="dxa"/>
            <w:gridSpan w:val="2"/>
            <w:tcBorders>
              <w:top w:val="single" w:sz="12" w:space="0" w:color="auto"/>
              <w:left w:val="nil"/>
              <w:bottom w:val="nil"/>
              <w:right w:val="nil"/>
            </w:tcBorders>
          </w:tcPr>
          <w:p w14:paraId="4449CBEF" w14:textId="77777777" w:rsidR="00D10BDF" w:rsidRPr="00884BCE" w:rsidRDefault="00D10BDF" w:rsidP="00D67C25">
            <w:pPr>
              <w:rPr>
                <w:lang w:val="en-US"/>
              </w:rPr>
            </w:pPr>
          </w:p>
        </w:tc>
        <w:tc>
          <w:tcPr>
            <w:tcW w:w="3686" w:type="dxa"/>
            <w:gridSpan w:val="2"/>
            <w:tcBorders>
              <w:top w:val="single" w:sz="12" w:space="0" w:color="auto"/>
              <w:left w:val="nil"/>
              <w:bottom w:val="nil"/>
              <w:right w:val="nil"/>
            </w:tcBorders>
          </w:tcPr>
          <w:p w14:paraId="5E2171E7" w14:textId="77777777" w:rsidR="00D10BDF" w:rsidRPr="00884BCE" w:rsidRDefault="00D10BDF" w:rsidP="00D67C25">
            <w:pPr>
              <w:rPr>
                <w:lang w:val="en-US"/>
              </w:rPr>
            </w:pPr>
          </w:p>
        </w:tc>
        <w:tc>
          <w:tcPr>
            <w:tcW w:w="1281" w:type="dxa"/>
            <w:tcBorders>
              <w:top w:val="single" w:sz="12" w:space="0" w:color="auto"/>
              <w:left w:val="nil"/>
              <w:bottom w:val="nil"/>
              <w:right w:val="nil"/>
            </w:tcBorders>
          </w:tcPr>
          <w:p w14:paraId="441BA234" w14:textId="77777777" w:rsidR="00D10BDF" w:rsidRPr="00884BCE" w:rsidRDefault="00D10BDF" w:rsidP="00D67C25">
            <w:pPr>
              <w:rPr>
                <w:lang w:val="en-US"/>
              </w:rPr>
            </w:pPr>
          </w:p>
        </w:tc>
      </w:tr>
    </w:tbl>
    <w:p w14:paraId="79579EAF" w14:textId="77777777" w:rsidR="00D10BDF" w:rsidRPr="00D10BDF" w:rsidRDefault="00D10BDF" w:rsidP="00196AB4">
      <w:pPr>
        <w:ind w:firstLine="709"/>
        <w:jc w:val="both"/>
        <w:rPr>
          <w:bCs/>
          <w:lang w:val="en-US"/>
        </w:rPr>
      </w:pPr>
    </w:p>
    <w:p w14:paraId="7544C6B5" w14:textId="77777777" w:rsidR="00D10BDF" w:rsidRPr="00FF430B" w:rsidRDefault="00D10BDF" w:rsidP="00196AB4">
      <w:pPr>
        <w:ind w:firstLine="709"/>
        <w:jc w:val="both"/>
        <w:rPr>
          <w:bCs/>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pPr>
        <w:pStyle w:val="a"/>
        <w:numPr>
          <w:ilvl w:val="0"/>
          <w:numId w:val="10"/>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a"/>
        <w:numPr>
          <w:ilvl w:val="0"/>
          <w:numId w:val="10"/>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pPr>
        <w:pStyle w:val="a"/>
        <w:numPr>
          <w:ilvl w:val="0"/>
          <w:numId w:val="10"/>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a"/>
        <w:numPr>
          <w:ilvl w:val="0"/>
          <w:numId w:val="10"/>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a"/>
        <w:numPr>
          <w:ilvl w:val="0"/>
          <w:numId w:val="10"/>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a"/>
        <w:numPr>
          <w:ilvl w:val="0"/>
          <w:numId w:val="10"/>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a"/>
        <w:numPr>
          <w:ilvl w:val="0"/>
          <w:numId w:val="10"/>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a"/>
        <w:numPr>
          <w:ilvl w:val="0"/>
          <w:numId w:val="10"/>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a"/>
        <w:numPr>
          <w:ilvl w:val="0"/>
          <w:numId w:val="10"/>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0"/>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pPr>
              <w:numPr>
                <w:ilvl w:val="0"/>
                <w:numId w:val="32"/>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pPr>
              <w:numPr>
                <w:ilvl w:val="0"/>
                <w:numId w:val="32"/>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pPr>
              <w:numPr>
                <w:ilvl w:val="0"/>
                <w:numId w:val="32"/>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pPr>
              <w:numPr>
                <w:ilvl w:val="0"/>
                <w:numId w:val="32"/>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pPr>
              <w:numPr>
                <w:ilvl w:val="0"/>
                <w:numId w:val="32"/>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pPr>
              <w:numPr>
                <w:ilvl w:val="0"/>
                <w:numId w:val="32"/>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2"/>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1"/>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pPr>
              <w:numPr>
                <w:ilvl w:val="0"/>
                <w:numId w:val="31"/>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pPr>
              <w:numPr>
                <w:ilvl w:val="0"/>
                <w:numId w:val="31"/>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3"/>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pPr>
              <w:numPr>
                <w:ilvl w:val="0"/>
                <w:numId w:val="8"/>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pPr>
              <w:numPr>
                <w:ilvl w:val="1"/>
                <w:numId w:val="29"/>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pPr>
              <w:numPr>
                <w:ilvl w:val="0"/>
                <w:numId w:val="9"/>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pPr>
              <w:numPr>
                <w:ilvl w:val="1"/>
                <w:numId w:val="29"/>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pPr>
              <w:numPr>
                <w:ilvl w:val="1"/>
                <w:numId w:val="29"/>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pPr>
              <w:numPr>
                <w:ilvl w:val="1"/>
                <w:numId w:val="29"/>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pPr>
              <w:numPr>
                <w:ilvl w:val="1"/>
                <w:numId w:val="29"/>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pPr>
              <w:numPr>
                <w:ilvl w:val="1"/>
                <w:numId w:val="29"/>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pPr>
              <w:numPr>
                <w:ilvl w:val="1"/>
                <w:numId w:val="29"/>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pPr>
              <w:numPr>
                <w:ilvl w:val="1"/>
                <w:numId w:val="29"/>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pPr>
              <w:numPr>
                <w:ilvl w:val="1"/>
                <w:numId w:val="29"/>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0"/>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6"/>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completa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pPr>
        <w:numPr>
          <w:ilvl w:val="0"/>
          <w:numId w:val="34"/>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pPr>
        <w:numPr>
          <w:ilvl w:val="0"/>
          <w:numId w:val="34"/>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pPr>
        <w:numPr>
          <w:ilvl w:val="0"/>
          <w:numId w:val="25"/>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pPr>
        <w:numPr>
          <w:ilvl w:val="0"/>
          <w:numId w:val="25"/>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5"/>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pPr>
        <w:numPr>
          <w:ilvl w:val="0"/>
          <w:numId w:val="25"/>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pPr>
        <w:numPr>
          <w:ilvl w:val="0"/>
          <w:numId w:val="25"/>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pPr>
        <w:numPr>
          <w:ilvl w:val="0"/>
          <w:numId w:val="25"/>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pPr>
        <w:numPr>
          <w:ilvl w:val="0"/>
          <w:numId w:val="25"/>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6"/>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a"/>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a"/>
              <w:numPr>
                <w:ilvl w:val="0"/>
                <w:numId w:val="28"/>
              </w:numPr>
              <w:rPr>
                <w:lang w:val="ro-MD"/>
              </w:rPr>
            </w:pPr>
            <w:r w:rsidRPr="00FF430B">
              <w:rPr>
                <w:lang w:val="ro-MD"/>
              </w:rPr>
              <w:t>prin acordul de voinţă al părţilor ;</w:t>
            </w:r>
          </w:p>
          <w:p w14:paraId="12C0102A" w14:textId="77777777" w:rsidR="00325E16" w:rsidRPr="00FF430B" w:rsidRDefault="00325E16">
            <w:pPr>
              <w:pStyle w:val="a"/>
              <w:numPr>
                <w:ilvl w:val="0"/>
                <w:numId w:val="28"/>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a"/>
              <w:numPr>
                <w:ilvl w:val="0"/>
                <w:numId w:val="23"/>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2F673" w14:textId="77777777" w:rsidR="00DE5708" w:rsidRDefault="00DE5708" w:rsidP="00A20ACF">
      <w:r>
        <w:separator/>
      </w:r>
    </w:p>
  </w:endnote>
  <w:endnote w:type="continuationSeparator" w:id="0">
    <w:p w14:paraId="3E5F695C" w14:textId="77777777" w:rsidR="00DE5708" w:rsidRDefault="00DE57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15C40" w14:textId="77777777" w:rsidR="00DE5708" w:rsidRDefault="00DE5708" w:rsidP="00A20ACF">
      <w:r>
        <w:separator/>
      </w:r>
    </w:p>
  </w:footnote>
  <w:footnote w:type="continuationSeparator" w:id="0">
    <w:p w14:paraId="6DFF3F34" w14:textId="77777777" w:rsidR="00DE5708" w:rsidRDefault="00DE570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0"/>
  </w:num>
  <w:num w:numId="2" w16cid:durableId="414135609">
    <w:abstractNumId w:val="37"/>
  </w:num>
  <w:num w:numId="3" w16cid:durableId="2108236595">
    <w:abstractNumId w:val="26"/>
  </w:num>
  <w:num w:numId="4" w16cid:durableId="1158109916">
    <w:abstractNumId w:val="12"/>
  </w:num>
  <w:num w:numId="5" w16cid:durableId="1233197484">
    <w:abstractNumId w:val="15"/>
  </w:num>
  <w:num w:numId="6" w16cid:durableId="494419062">
    <w:abstractNumId w:val="13"/>
  </w:num>
  <w:num w:numId="7" w16cid:durableId="1635285153">
    <w:abstractNumId w:val="7"/>
  </w:num>
  <w:num w:numId="8" w16cid:durableId="1041171787">
    <w:abstractNumId w:val="20"/>
  </w:num>
  <w:num w:numId="9" w16cid:durableId="1705595466">
    <w:abstractNumId w:val="25"/>
  </w:num>
  <w:num w:numId="10" w16cid:durableId="420107131">
    <w:abstractNumId w:val="6"/>
  </w:num>
  <w:num w:numId="11" w16cid:durableId="573055978">
    <w:abstractNumId w:val="23"/>
  </w:num>
  <w:num w:numId="12" w16cid:durableId="1286619272">
    <w:abstractNumId w:val="9"/>
  </w:num>
  <w:num w:numId="13" w16cid:durableId="605575839">
    <w:abstractNumId w:val="34"/>
  </w:num>
  <w:num w:numId="14" w16cid:durableId="928850297">
    <w:abstractNumId w:val="29"/>
  </w:num>
  <w:num w:numId="15" w16cid:durableId="658509592">
    <w:abstractNumId w:val="10"/>
  </w:num>
  <w:num w:numId="16" w16cid:durableId="1452699389">
    <w:abstractNumId w:val="27"/>
  </w:num>
  <w:num w:numId="17" w16cid:durableId="1592541862">
    <w:abstractNumId w:val="17"/>
  </w:num>
  <w:num w:numId="18" w16cid:durableId="372000273">
    <w:abstractNumId w:val="24"/>
  </w:num>
  <w:num w:numId="19" w16cid:durableId="580221322">
    <w:abstractNumId w:val="19"/>
  </w:num>
  <w:num w:numId="20" w16cid:durableId="2054308799">
    <w:abstractNumId w:val="33"/>
  </w:num>
  <w:num w:numId="21" w16cid:durableId="757674645">
    <w:abstractNumId w:val="11"/>
  </w:num>
  <w:num w:numId="22" w16cid:durableId="1526673050">
    <w:abstractNumId w:val="8"/>
  </w:num>
  <w:num w:numId="23" w16cid:durableId="1096053259">
    <w:abstractNumId w:val="18"/>
  </w:num>
  <w:num w:numId="24" w16cid:durableId="2084257426">
    <w:abstractNumId w:val="5"/>
  </w:num>
  <w:num w:numId="25" w16cid:durableId="1030497874">
    <w:abstractNumId w:val="1"/>
  </w:num>
  <w:num w:numId="26" w16cid:durableId="1531187694">
    <w:abstractNumId w:val="31"/>
  </w:num>
  <w:num w:numId="27" w16cid:durableId="1623540681">
    <w:abstractNumId w:val="14"/>
  </w:num>
  <w:num w:numId="28" w16cid:durableId="823621734">
    <w:abstractNumId w:val="35"/>
  </w:num>
  <w:num w:numId="29" w16cid:durableId="1626766214">
    <w:abstractNumId w:val="28"/>
  </w:num>
  <w:num w:numId="30" w16cid:durableId="1207834683">
    <w:abstractNumId w:val="16"/>
  </w:num>
  <w:num w:numId="31" w16cid:durableId="1072697624">
    <w:abstractNumId w:val="21"/>
  </w:num>
  <w:num w:numId="32" w16cid:durableId="496775705">
    <w:abstractNumId w:val="36"/>
  </w:num>
  <w:num w:numId="33" w16cid:durableId="2144150751">
    <w:abstractNumId w:val="22"/>
  </w:num>
  <w:num w:numId="34" w16cid:durableId="1659846624">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0F8D"/>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0BDF"/>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708"/>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68</Pages>
  <Words>27339</Words>
  <Characters>155833</Characters>
  <Application>Microsoft Office Word</Application>
  <DocSecurity>0</DocSecurity>
  <Lines>1298</Lines>
  <Paragraphs>365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2021-06-01T11:52:00Z</cp:lastPrinted>
  <dcterms:created xsi:type="dcterms:W3CDTF">2026-02-19T08:09:00Z</dcterms:created>
  <dcterms:modified xsi:type="dcterms:W3CDTF">2026-07-16T10:44:00Z</dcterms:modified>
</cp:coreProperties>
</file>