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07028"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6CDC7C26" w14:textId="77777777" w:rsidR="006C4727" w:rsidRDefault="006C4727" w:rsidP="00502EFF">
      <w:pPr>
        <w:jc w:val="right"/>
        <w:rPr>
          <w:noProof w:val="0"/>
          <w:lang w:val="ro-MD"/>
        </w:rPr>
      </w:pPr>
    </w:p>
    <w:p w14:paraId="79FBDAEB" w14:textId="77777777" w:rsidR="006C4727" w:rsidRDefault="006C4727" w:rsidP="00502EFF">
      <w:pPr>
        <w:jc w:val="right"/>
        <w:rPr>
          <w:noProof w:val="0"/>
          <w:lang w:val="ro-MD"/>
        </w:rPr>
      </w:pPr>
    </w:p>
    <w:p w14:paraId="0022227F" w14:textId="77777777" w:rsidR="006C4727" w:rsidRDefault="006C4727" w:rsidP="00502EFF">
      <w:pPr>
        <w:jc w:val="right"/>
        <w:rPr>
          <w:noProof w:val="0"/>
          <w:lang w:val="ro-MD"/>
        </w:rPr>
      </w:pPr>
    </w:p>
    <w:p w14:paraId="0433DA9E" w14:textId="4E0A671A"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6E8B9A4" w:rsidR="00460653" w:rsidRPr="00FF430B" w:rsidRDefault="00460653" w:rsidP="00112F50">
            <w:pPr>
              <w:jc w:val="center"/>
              <w:rPr>
                <w:b/>
                <w:lang w:val="ro-MD"/>
              </w:rPr>
            </w:pPr>
            <w:r w:rsidRPr="00FF430B">
              <w:rPr>
                <w:b/>
                <w:lang w:val="ro-MD"/>
              </w:rPr>
              <w:t xml:space="preserve">privind achiziţia </w:t>
            </w:r>
            <w:r w:rsidR="00C43554">
              <w:rPr>
                <w:b/>
                <w:noProof w:val="0"/>
                <w:lang w:val="ro-MD" w:eastAsia="ru-RU"/>
              </w:rPr>
              <w:t xml:space="preserve">: </w:t>
            </w:r>
            <w:r w:rsidR="00C43554" w:rsidRPr="007A787D">
              <w:rPr>
                <w:b/>
                <w:bCs/>
                <w:sz w:val="28"/>
                <w:szCs w:val="28"/>
                <w:u w:val="single"/>
                <w:lang w:val="ro-MD"/>
              </w:rPr>
              <w:t xml:space="preserve">Lucrări </w:t>
            </w:r>
            <w:r w:rsidR="00802986">
              <w:rPr>
                <w:b/>
                <w:bCs/>
                <w:sz w:val="28"/>
                <w:szCs w:val="28"/>
                <w:u w:val="single"/>
                <w:lang w:val="ro-MD"/>
              </w:rPr>
              <w:t xml:space="preserve">capitale </w:t>
            </w:r>
            <w:r w:rsidR="00C43554" w:rsidRPr="007A787D">
              <w:rPr>
                <w:b/>
                <w:bCs/>
                <w:sz w:val="28"/>
                <w:szCs w:val="28"/>
                <w:u w:val="single"/>
                <w:lang w:val="ro-MD"/>
              </w:rPr>
              <w:t>de întreținere periodică a drumului comunal care asigură legătura dintre satul - resedință Drăsliceni și satele Logănești</w:t>
            </w:r>
            <w:r w:rsidR="00C43554">
              <w:rPr>
                <w:b/>
                <w:bCs/>
                <w:sz w:val="28"/>
                <w:szCs w:val="28"/>
                <w:u w:val="single"/>
                <w:lang w:val="ro-MD"/>
              </w:rPr>
              <w:t xml:space="preserve">, Ratuș  </w:t>
            </w:r>
            <w:r w:rsidR="00C43554" w:rsidRPr="007A787D">
              <w:rPr>
                <w:b/>
                <w:bCs/>
                <w:sz w:val="28"/>
                <w:szCs w:val="28"/>
                <w:u w:val="single"/>
                <w:lang w:val="ro-MD"/>
              </w:rPr>
              <w:t>proprietate publică</w:t>
            </w:r>
            <w:r w:rsidR="00C43554">
              <w:rPr>
                <w:b/>
                <w:bCs/>
                <w:sz w:val="28"/>
                <w:szCs w:val="28"/>
                <w:u w:val="single"/>
                <w:lang w:val="ro-MD"/>
              </w:rPr>
              <w:t xml:space="preserve"> a UAT Dră</w:t>
            </w:r>
            <w:r w:rsidR="00C43554" w:rsidRPr="007A787D">
              <w:rPr>
                <w:b/>
                <w:bCs/>
                <w:sz w:val="28"/>
                <w:szCs w:val="28"/>
                <w:u w:val="single"/>
                <w:lang w:val="ro-MD"/>
              </w:rPr>
              <w:t>sliceni</w:t>
            </w:r>
            <w:r w:rsidR="00802986">
              <w:rPr>
                <w:b/>
                <w:bCs/>
                <w:sz w:val="28"/>
                <w:szCs w:val="28"/>
                <w:u w:val="single"/>
                <w:lang w:val="ro-MD"/>
              </w:rPr>
              <w:t>, lungimea 1825.</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184D2793" w14:textId="7E017A9D" w:rsidR="00C43554" w:rsidRPr="00FF430B" w:rsidRDefault="007D5C2B" w:rsidP="00C43554">
            <w:pPr>
              <w:tabs>
                <w:tab w:val="center" w:pos="-6663"/>
                <w:tab w:val="left" w:pos="567"/>
                <w:tab w:val="right" w:pos="10206"/>
              </w:tabs>
              <w:rPr>
                <w:lang w:val="ro-MD"/>
              </w:rPr>
            </w:pPr>
            <w:r w:rsidRPr="00FF430B">
              <w:rPr>
                <w:lang w:val="ro-MD"/>
              </w:rPr>
              <w:t>„</w:t>
            </w:r>
            <w:r w:rsidR="00C43554">
              <w:rPr>
                <w:lang w:val="ro-MD"/>
              </w:rPr>
              <w:t>___”_________2026</w:t>
            </w:r>
            <w:r w:rsidR="007B392A" w:rsidRPr="00FF430B">
              <w:rPr>
                <w:lang w:val="ro-MD"/>
              </w:rPr>
              <w:t xml:space="preserve">                                      </w:t>
            </w:r>
            <w:r w:rsidR="0019071C" w:rsidRPr="00FF430B">
              <w:rPr>
                <w:lang w:val="ro-MD"/>
              </w:rPr>
              <w:t xml:space="preserve">                                         </w:t>
            </w:r>
            <w:r w:rsidR="00C43554">
              <w:rPr>
                <w:lang w:val="ro-MD"/>
              </w:rPr>
              <w:t xml:space="preserve">          </w:t>
            </w:r>
            <w:r w:rsidR="007B392A" w:rsidRPr="00FF430B">
              <w:rPr>
                <w:lang w:val="ro-MD"/>
              </w:rPr>
              <w:t xml:space="preserve"> </w:t>
            </w:r>
            <w:r w:rsidR="00C43554" w:rsidRPr="000105F0">
              <w:rPr>
                <w:u w:val="single"/>
                <w:lang w:val="ro-MD"/>
              </w:rPr>
              <w:t>s. Drăsliceni</w:t>
            </w:r>
          </w:p>
          <w:p w14:paraId="62F3F131" w14:textId="77777777" w:rsidR="00C43554" w:rsidRPr="00FF430B" w:rsidRDefault="00C43554" w:rsidP="00C43554">
            <w:pPr>
              <w:jc w:val="center"/>
              <w:rPr>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(municipiu, oraş)</w:t>
            </w:r>
          </w:p>
          <w:p w14:paraId="4B1A5E8B" w14:textId="0A9885AE"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8641E0A" w14:textId="77777777" w:rsidR="00802986" w:rsidRDefault="00C43554" w:rsidP="00C43554">
            <w:pPr>
              <w:shd w:val="clear" w:color="auto" w:fill="FFFFFF"/>
              <w:textAlignment w:val="baseline"/>
              <w:rPr>
                <w:u w:val="single"/>
              </w:rPr>
            </w:pPr>
            <w:r w:rsidRPr="00066D3A">
              <w:rPr>
                <w:lang w:val="ro-MD"/>
              </w:rPr>
              <w:t xml:space="preserve">Prezentul contract este încheiat în urma procedurii de achiziție </w:t>
            </w:r>
            <w:r w:rsidRPr="00066D3A">
              <w:rPr>
                <w:rStyle w:val="tenderitemrowtitle"/>
                <w:bCs/>
                <w:bdr w:val="none" w:sz="0" w:space="0" w:color="auto" w:frame="1"/>
              </w:rPr>
              <w:t>nr</w:t>
            </w:r>
            <w:r w:rsidRPr="00066D3A">
              <w:rPr>
                <w:rStyle w:val="tenderitemrowtitle"/>
                <w:bCs/>
                <w:u w:val="single"/>
                <w:bdr w:val="none" w:sz="0" w:space="0" w:color="auto" w:frame="1"/>
              </w:rPr>
              <w:t>.</w:t>
            </w:r>
            <w:r w:rsidRPr="00066D3A">
              <w:rPr>
                <w:u w:val="single"/>
              </w:rPr>
              <w:t> </w:t>
            </w:r>
            <w:r w:rsidR="00802986">
              <w:rPr>
                <w:u w:val="single"/>
              </w:rPr>
              <w:t>_____</w:t>
            </w:r>
          </w:p>
          <w:p w14:paraId="095A913F" w14:textId="2E706BD0" w:rsidR="00C43554" w:rsidRPr="00066D3A" w:rsidRDefault="00C43554" w:rsidP="00C43554">
            <w:pPr>
              <w:shd w:val="clear" w:color="auto" w:fill="FFFFFF"/>
              <w:textAlignment w:val="baseline"/>
              <w:rPr>
                <w:sz w:val="20"/>
                <w:szCs w:val="20"/>
                <w:lang w:val="ro-MD"/>
              </w:rPr>
            </w:pPr>
            <w:r w:rsidRPr="00066D3A">
              <w:rPr>
                <w:lang w:val="ro-MD"/>
              </w:rPr>
              <w:t xml:space="preserve">din data </w:t>
            </w:r>
            <w:r w:rsidR="00802986">
              <w:rPr>
                <w:lang w:val="ro-MD"/>
              </w:rPr>
              <w:t>_______________________</w:t>
            </w:r>
            <w:r w:rsidRPr="00066D3A">
              <w:rPr>
                <w:lang w:val="ro-MD"/>
              </w:rPr>
              <w:t xml:space="preserve">, între </w:t>
            </w:r>
            <w:r w:rsidRPr="00066D3A">
              <w:rPr>
                <w:u w:val="single"/>
                <w:lang w:val="ro-MD"/>
              </w:rPr>
              <w:t>Primăria comunei Drăsliceni</w:t>
            </w:r>
            <w:r w:rsidRPr="00066D3A">
              <w:rPr>
                <w:lang w:val="ro-MD"/>
              </w:rPr>
              <w:t xml:space="preserve">, cu sediul </w:t>
            </w:r>
            <w:r w:rsidRPr="00066D3A">
              <w:t xml:space="preserve">în </w:t>
            </w:r>
            <w:r w:rsidRPr="00066D3A">
              <w:rPr>
                <w:u w:val="single"/>
                <w:lang w:val="ro-MD"/>
              </w:rPr>
              <w:t xml:space="preserve">s. Drăsliceni, </w:t>
            </w:r>
            <w:r w:rsidRPr="00066D3A">
              <w:rPr>
                <w:sz w:val="20"/>
                <w:szCs w:val="20"/>
                <w:lang w:val="ro-MD"/>
              </w:rPr>
              <w:t xml:space="preserve">                                                </w:t>
            </w:r>
          </w:p>
          <w:p w14:paraId="7282C4C6" w14:textId="77777777" w:rsidR="00C43554" w:rsidRPr="00066D3A" w:rsidRDefault="00C43554" w:rsidP="00C43554">
            <w:pPr>
              <w:shd w:val="clear" w:color="auto" w:fill="FFFFFF"/>
              <w:textAlignment w:val="baseline"/>
              <w:rPr>
                <w:sz w:val="20"/>
                <w:szCs w:val="20"/>
                <w:lang w:val="ro-MD"/>
              </w:rPr>
            </w:pPr>
            <w:r w:rsidRPr="00066D3A">
              <w:rPr>
                <w:sz w:val="20"/>
                <w:szCs w:val="20"/>
                <w:lang w:val="ro-MD"/>
              </w:rPr>
              <w:t xml:space="preserve">                                                                                      (denumirea autorităţii contractante)                          (localitatea)</w:t>
            </w:r>
          </w:p>
          <w:p w14:paraId="1DC3C430" w14:textId="77777777" w:rsidR="00C43554" w:rsidRPr="00066D3A" w:rsidRDefault="00C43554" w:rsidP="00C43554">
            <w:pPr>
              <w:shd w:val="clear" w:color="auto" w:fill="FFFFFF"/>
              <w:textAlignment w:val="baseline"/>
              <w:rPr>
                <w:sz w:val="20"/>
                <w:szCs w:val="20"/>
                <w:lang w:val="ro-MD"/>
              </w:rPr>
            </w:pPr>
          </w:p>
          <w:p w14:paraId="7A4A1A69" w14:textId="77777777" w:rsidR="00C43554" w:rsidRPr="00066D3A" w:rsidRDefault="00C43554" w:rsidP="00C43554">
            <w:pPr>
              <w:tabs>
                <w:tab w:val="left" w:pos="567"/>
                <w:tab w:val="right" w:pos="9531"/>
              </w:tabs>
              <w:jc w:val="both"/>
              <w:rPr>
                <w:lang w:val="ro-MD"/>
              </w:rPr>
            </w:pPr>
            <w:r w:rsidRPr="00066D3A">
              <w:rPr>
                <w:u w:val="single"/>
              </w:rPr>
              <w:t>str</w:t>
            </w:r>
            <w:r w:rsidRPr="00066D3A">
              <w:rPr>
                <w:color w:val="333333"/>
                <w:u w:val="single"/>
              </w:rPr>
              <w:t>. Mihai Viteazul nr. 8,</w:t>
            </w:r>
            <w:r w:rsidRPr="00066D3A">
              <w:rPr>
                <w:color w:val="333333"/>
              </w:rPr>
              <w:t xml:space="preserve"> telefon: </w:t>
            </w:r>
            <w:r w:rsidRPr="00066D3A">
              <w:rPr>
                <w:u w:val="single"/>
                <w:shd w:val="clear" w:color="auto" w:fill="FFFFFF"/>
              </w:rPr>
              <w:t>(+373) 248 73236</w:t>
            </w:r>
            <w:r w:rsidRPr="00066D3A">
              <w:rPr>
                <w:shd w:val="clear" w:color="auto" w:fill="FFFFFF"/>
              </w:rPr>
              <w:t xml:space="preserve">, </w:t>
            </w:r>
            <w:r w:rsidRPr="00066D3A">
              <w:rPr>
                <w:lang w:val="ro-MD"/>
              </w:rPr>
              <w:t xml:space="preserve">IDNO </w:t>
            </w:r>
            <w:r w:rsidRPr="00066D3A">
              <w:rPr>
                <w:rFonts w:eastAsia="Calibri"/>
                <w:u w:val="single"/>
              </w:rPr>
              <w:t>1007601010242</w:t>
            </w:r>
            <w:r w:rsidRPr="00066D3A">
              <w:rPr>
                <w:lang w:val="ro-MD"/>
              </w:rPr>
              <w:t xml:space="preserve">  reprezentat prin </w:t>
            </w:r>
          </w:p>
          <w:p w14:paraId="07E41819" w14:textId="77777777" w:rsidR="00C43554" w:rsidRPr="00066D3A" w:rsidRDefault="00C43554" w:rsidP="00C43554">
            <w:pPr>
              <w:tabs>
                <w:tab w:val="left" w:pos="567"/>
                <w:tab w:val="right" w:pos="9531"/>
              </w:tabs>
              <w:jc w:val="both"/>
              <w:rPr>
                <w:lang w:val="ro-MD"/>
              </w:rPr>
            </w:pPr>
          </w:p>
          <w:p w14:paraId="547D2490" w14:textId="4C7DD492" w:rsidR="00C43554" w:rsidRPr="00066D3A" w:rsidRDefault="00C43554" w:rsidP="00C43554">
            <w:pPr>
              <w:tabs>
                <w:tab w:val="left" w:pos="567"/>
                <w:tab w:val="right" w:pos="9531"/>
              </w:tabs>
              <w:jc w:val="both"/>
              <w:rPr>
                <w:lang w:val="ro-MD"/>
              </w:rPr>
            </w:pPr>
            <w:r w:rsidRPr="00066D3A">
              <w:rPr>
                <w:u w:val="single"/>
                <w:lang w:val="ro-MD"/>
              </w:rPr>
              <w:t>primar Buzu Petru</w:t>
            </w:r>
            <w:r w:rsidRPr="00066D3A">
              <w:rPr>
                <w:lang w:val="ro-MD"/>
              </w:rPr>
              <w:t>, în calitate de Beneficiar, pe de o parte,</w:t>
            </w:r>
            <w:r w:rsidRPr="00066D3A">
              <w:rPr>
                <w:lang w:val="en-US"/>
              </w:rPr>
              <w:t xml:space="preserve">    ș</w:t>
            </w:r>
            <w:r w:rsidRPr="00066D3A">
              <w:rPr>
                <w:lang w:val="ro-MD"/>
              </w:rPr>
              <w:t xml:space="preserve">i </w:t>
            </w:r>
            <w:r>
              <w:rPr>
                <w:lang w:val="ro-MD"/>
              </w:rPr>
              <w:t>_____________________</w:t>
            </w:r>
            <w:r w:rsidRPr="00066D3A">
              <w:rPr>
                <w:lang w:val="ro-MD"/>
              </w:rPr>
              <w:t>,</w:t>
            </w:r>
          </w:p>
          <w:p w14:paraId="5FF08BF7" w14:textId="77777777" w:rsidR="00C43554" w:rsidRPr="00066D3A" w:rsidRDefault="00C43554" w:rsidP="00C43554">
            <w:pPr>
              <w:pStyle w:val="NormalWeb"/>
              <w:tabs>
                <w:tab w:val="left" w:pos="567"/>
                <w:tab w:val="right" w:pos="9531"/>
              </w:tabs>
              <w:ind w:firstLine="0"/>
              <w:rPr>
                <w:sz w:val="20"/>
                <w:szCs w:val="20"/>
                <w:lang w:val="ro-MD"/>
              </w:rPr>
            </w:pPr>
            <w:r w:rsidRPr="00066D3A">
              <w:rPr>
                <w:sz w:val="20"/>
                <w:szCs w:val="20"/>
                <w:lang w:val="ro-MD"/>
              </w:rPr>
              <w:t>(numele, prenumele şi funcţia conducătorului)                                            (denumirea operatorului economic)</w:t>
            </w:r>
          </w:p>
          <w:p w14:paraId="2C5BDAC5" w14:textId="1B8545DA" w:rsidR="00C43554" w:rsidRDefault="00C43554" w:rsidP="00C43554">
            <w:pPr>
              <w:autoSpaceDE w:val="0"/>
              <w:autoSpaceDN w:val="0"/>
              <w:adjustRightInd w:val="0"/>
              <w:spacing w:before="240"/>
              <w:contextualSpacing/>
              <w:rPr>
                <w:lang w:val="en-US"/>
              </w:rPr>
            </w:pPr>
            <w:r w:rsidRPr="00066D3A">
              <w:rPr>
                <w:lang w:val="ro-MD"/>
              </w:rPr>
              <w:t>cu sediul în</w:t>
            </w:r>
            <w:r>
              <w:rPr>
                <w:lang w:val="ro-MD"/>
              </w:rPr>
              <w:t>_________________________________________</w:t>
            </w:r>
            <w:r w:rsidRPr="00066D3A">
              <w:rPr>
                <w:rStyle w:val="Hyperlink"/>
                <w:rFonts w:eastAsiaTheme="majorEastAsia"/>
                <w:color w:val="auto"/>
                <w:spacing w:val="2"/>
                <w:u w:val="none"/>
                <w:shd w:val="clear" w:color="auto" w:fill="FFFFFF"/>
                <w:lang w:val="en-US"/>
              </w:rPr>
              <w:t xml:space="preserve">, </w:t>
            </w:r>
            <w:r w:rsidRPr="00066D3A">
              <w:rPr>
                <w:lang w:val="ro-MD"/>
              </w:rPr>
              <w:t xml:space="preserve">telefon: </w:t>
            </w:r>
            <w:r w:rsidRPr="00066D3A">
              <w:rPr>
                <w:u w:val="single"/>
                <w:lang w:val="en-US"/>
              </w:rPr>
              <w:t xml:space="preserve">+373 </w:t>
            </w:r>
            <w:r>
              <w:rPr>
                <w:u w:val="single"/>
                <w:lang w:val="en-US"/>
              </w:rPr>
              <w:t xml:space="preserve">         ___            </w:t>
            </w:r>
            <w:r w:rsidRPr="00066D3A">
              <w:rPr>
                <w:lang w:val="en-US"/>
              </w:rPr>
              <w:t>,</w:t>
            </w:r>
          </w:p>
          <w:p w14:paraId="2F4FFA69" w14:textId="77777777" w:rsidR="00C43554" w:rsidRDefault="00C43554" w:rsidP="00C43554">
            <w:pPr>
              <w:autoSpaceDE w:val="0"/>
              <w:autoSpaceDN w:val="0"/>
              <w:adjustRightInd w:val="0"/>
              <w:spacing w:before="240"/>
              <w:contextualSpacing/>
              <w:rPr>
                <w:lang w:val="ro-MD"/>
              </w:rPr>
            </w:pPr>
            <w:r w:rsidRPr="00066D3A">
              <w:rPr>
                <w:lang w:val="ro-MD"/>
              </w:rPr>
              <w:t>IDNO</w:t>
            </w:r>
            <w:r>
              <w:rPr>
                <w:lang w:val="ro-MD"/>
              </w:rPr>
              <w:t xml:space="preserve"> _______________________        </w:t>
            </w:r>
            <w:r w:rsidRPr="00066D3A">
              <w:rPr>
                <w:lang w:val="ro-MD"/>
              </w:rPr>
              <w:t xml:space="preserve">autorizat pentru activitatea în construcţii, reprezentat </w:t>
            </w:r>
          </w:p>
          <w:p w14:paraId="57781ED7" w14:textId="77777777" w:rsidR="00C43554" w:rsidRDefault="00C43554" w:rsidP="00C43554">
            <w:pPr>
              <w:pStyle w:val="NormalWeb"/>
              <w:tabs>
                <w:tab w:val="left" w:pos="567"/>
                <w:tab w:val="right" w:pos="9531"/>
              </w:tabs>
              <w:ind w:firstLine="0"/>
              <w:rPr>
                <w:lang w:val="ro-MD"/>
              </w:rPr>
            </w:pPr>
            <w:r w:rsidRPr="00066D3A">
              <w:rPr>
                <w:lang w:val="ro-MD"/>
              </w:rPr>
              <w:t xml:space="preserve">prin </w:t>
            </w:r>
            <w:r>
              <w:rPr>
                <w:lang w:val="ro-MD"/>
              </w:rPr>
              <w:t>______________________________</w:t>
            </w:r>
            <w:r w:rsidRPr="00FF430B">
              <w:rPr>
                <w:lang w:val="ro-MD"/>
              </w:rPr>
              <w:t xml:space="preserve">, </w:t>
            </w:r>
            <w:r>
              <w:rPr>
                <w:lang w:val="ro-MD"/>
              </w:rPr>
              <w:t xml:space="preserve">în </w:t>
            </w:r>
            <w:r w:rsidRPr="00FF430B">
              <w:rPr>
                <w:lang w:val="ro-MD"/>
              </w:rPr>
              <w:t>calitate de Antreprenor, pe de altă parte</w:t>
            </w:r>
            <w:r>
              <w:rPr>
                <w:lang w:val="ro-MD"/>
              </w:rPr>
              <w:t>.</w:t>
            </w:r>
          </w:p>
          <w:p w14:paraId="386F53DB" w14:textId="05BFE1C2" w:rsidR="00C43554" w:rsidRPr="00C43554" w:rsidRDefault="00C43554" w:rsidP="00C43554">
            <w:pPr>
              <w:pStyle w:val="NormalWeb"/>
              <w:tabs>
                <w:tab w:val="left" w:pos="567"/>
                <w:tab w:val="right" w:pos="9531"/>
              </w:tabs>
              <w:ind w:firstLine="0"/>
              <w:rPr>
                <w:sz w:val="20"/>
                <w:szCs w:val="20"/>
                <w:lang w:val="ro-MD"/>
              </w:rPr>
            </w:pPr>
            <w:r>
              <w:rPr>
                <w:lang w:val="ro-MD"/>
              </w:rPr>
              <w:t xml:space="preserve">          </w:t>
            </w:r>
            <w:r w:rsidRPr="00FF430B">
              <w:rPr>
                <w:sz w:val="20"/>
                <w:szCs w:val="20"/>
                <w:lang w:val="ro-MD"/>
              </w:rPr>
              <w:t>(numele şi funcţia conducătorului)</w:t>
            </w:r>
          </w:p>
          <w:p w14:paraId="31C22E38" w14:textId="77777777" w:rsidR="00C43554" w:rsidRDefault="00C43554" w:rsidP="00196AB4">
            <w:pPr>
              <w:tabs>
                <w:tab w:val="left" w:pos="3705"/>
              </w:tabs>
              <w:spacing w:after="200" w:line="276" w:lineRule="auto"/>
              <w:contextualSpacing/>
              <w:rPr>
                <w:b/>
                <w:lang w:val="ro-MD"/>
              </w:rPr>
            </w:pPr>
          </w:p>
          <w:p w14:paraId="23B3813A" w14:textId="14418CC5"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4F8E3FC"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w:t>
            </w:r>
            <w:r w:rsidR="00460653" w:rsidRPr="00C43554">
              <w:rPr>
                <w:lang w:val="ro-MD"/>
              </w:rPr>
              <w:t xml:space="preserve">să execute </w:t>
            </w:r>
            <w:r w:rsidR="00C43554" w:rsidRPr="00C43554">
              <w:rPr>
                <w:bCs/>
                <w:i/>
                <w:lang w:val="ro-MD"/>
              </w:rPr>
              <w:t xml:space="preserve">Lucrări </w:t>
            </w:r>
            <w:r w:rsidR="00802986">
              <w:rPr>
                <w:bCs/>
                <w:i/>
                <w:lang w:val="ro-MD"/>
              </w:rPr>
              <w:t xml:space="preserve">capitale </w:t>
            </w:r>
            <w:r w:rsidR="00C43554" w:rsidRPr="00C43554">
              <w:rPr>
                <w:bCs/>
                <w:i/>
                <w:lang w:val="ro-MD"/>
              </w:rPr>
              <w:t>de întreținere periodică a drumului comunal care asigură legătura dintre satul - resedință Drăsliceni și satele Logănești, Ratuș  proprietate publică a UAT Drăsliceni</w:t>
            </w:r>
            <w:r w:rsidR="00802986">
              <w:rPr>
                <w:bCs/>
                <w:i/>
                <w:lang w:val="ro-MD"/>
              </w:rPr>
              <w:t>, lungimea 1825m</w:t>
            </w:r>
            <w:r w:rsidR="00C43554">
              <w:rPr>
                <w:bCs/>
                <w:i/>
                <w:lang w:val="ro-MD"/>
              </w:rPr>
              <w:t xml:space="preserve"> </w:t>
            </w:r>
            <w:r w:rsidR="00460653" w:rsidRPr="00C43554">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2A6249B"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w:t>
            </w:r>
            <w:r w:rsidR="00802986" w:rsidRPr="00802986">
              <w:rPr>
                <w:highlight w:val="yellow"/>
                <w:lang w:val="ro-MD"/>
              </w:rPr>
              <w:t>până la data de 24.06.2026</w:t>
            </w:r>
            <w:r w:rsidR="00802986">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3D58AB9"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C43554">
              <w:rPr>
                <w:noProof w:val="0"/>
                <w:lang w:val="ro-MD" w:eastAsia="ru-RU"/>
              </w:rPr>
              <w:t xml:space="preserve"> </w:t>
            </w:r>
            <w:r w:rsidR="00C43554" w:rsidRPr="00632C4E">
              <w:rPr>
                <w:noProof w:val="0"/>
                <w:highlight w:val="yellow"/>
                <w:lang w:val="ro-MD" w:eastAsia="ru-RU"/>
              </w:rPr>
              <w:t>5 ani</w:t>
            </w:r>
            <w:r w:rsidRPr="00FF430B">
              <w:rPr>
                <w:b/>
                <w:noProof w:val="0"/>
                <w:lang w:val="ro-MD" w:eastAsia="ru-RU"/>
              </w:rPr>
              <w:t>.</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55BAAF7F"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32C4E" w:rsidRPr="00632C4E">
              <w:rPr>
                <w:highlight w:val="yellow"/>
                <w:lang w:val="ro-MD"/>
              </w:rPr>
              <w:t>5</w:t>
            </w:r>
            <w:r w:rsidR="00460653" w:rsidRPr="00632C4E">
              <w:rPr>
                <w:highlight w:val="yellow"/>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275C435"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632C4E" w:rsidRPr="00632C4E">
              <w:rPr>
                <w:b/>
                <w:highlight w:val="yellow"/>
                <w:lang w:val="ro-MD"/>
              </w:rPr>
              <w:t>5</w:t>
            </w:r>
            <w:r w:rsidR="00460653" w:rsidRPr="00632C4E">
              <w:rPr>
                <w:highlight w:val="yellow"/>
                <w:lang w:val="ro-MD"/>
              </w:rPr>
              <w:t xml:space="preserve"> ani</w:t>
            </w:r>
            <w:r w:rsidR="00460653" w:rsidRPr="00FF430B">
              <w:rPr>
                <w:lang w:val="ro-MD"/>
              </w:rPr>
              <w:t xml:space="preserve">.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560BA2CB"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32C4E">
              <w:rPr>
                <w:lang w:val="ro-MD"/>
              </w:rPr>
              <w:t>31.12.2026</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1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0"/>
              <w:gridCol w:w="4943"/>
            </w:tblGrid>
            <w:tr w:rsidR="00632C4E" w:rsidRPr="00EC30C2" w14:paraId="75D52193" w14:textId="77777777" w:rsidTr="00733275">
              <w:trPr>
                <w:trHeight w:val="210"/>
                <w:jc w:val="center"/>
              </w:trPr>
              <w:tc>
                <w:tcPr>
                  <w:tcW w:w="5180" w:type="dxa"/>
                  <w:tcBorders>
                    <w:top w:val="nil"/>
                    <w:left w:val="nil"/>
                    <w:bottom w:val="nil"/>
                    <w:right w:val="nil"/>
                  </w:tcBorders>
                </w:tcPr>
                <w:p w14:paraId="6CDD02C7" w14:textId="77777777" w:rsidR="00632C4E" w:rsidRPr="00FF430B" w:rsidRDefault="00632C4E" w:rsidP="00632C4E">
                  <w:pPr>
                    <w:tabs>
                      <w:tab w:val="left" w:pos="3295"/>
                    </w:tabs>
                    <w:jc w:val="center"/>
                    <w:rPr>
                      <w:b/>
                      <w:lang w:val="ro-MD"/>
                    </w:rPr>
                  </w:pPr>
                  <w:r w:rsidRPr="00FF430B">
                    <w:rPr>
                      <w:b/>
                      <w:iCs/>
                      <w:lang w:val="ro-MD"/>
                    </w:rPr>
                    <w:t>ANTREPRENORUL</w:t>
                  </w:r>
                </w:p>
              </w:tc>
              <w:tc>
                <w:tcPr>
                  <w:tcW w:w="4943" w:type="dxa"/>
                  <w:tcBorders>
                    <w:top w:val="nil"/>
                    <w:left w:val="nil"/>
                    <w:bottom w:val="nil"/>
                    <w:right w:val="nil"/>
                  </w:tcBorders>
                </w:tcPr>
                <w:p w14:paraId="75C085AD" w14:textId="1A29C3D5" w:rsidR="00632C4E" w:rsidRPr="00FF430B" w:rsidRDefault="00632C4E" w:rsidP="00632C4E">
                  <w:pPr>
                    <w:tabs>
                      <w:tab w:val="left" w:pos="3295"/>
                    </w:tabs>
                    <w:jc w:val="center"/>
                    <w:rPr>
                      <w:lang w:val="ro-MD"/>
                    </w:rPr>
                  </w:pPr>
                  <w:r w:rsidRPr="00FF430B">
                    <w:rPr>
                      <w:b/>
                      <w:iCs/>
                      <w:lang w:val="ro-MD"/>
                    </w:rPr>
                    <w:t>BENEFICIARUL</w:t>
                  </w:r>
                </w:p>
              </w:tc>
            </w:tr>
            <w:tr w:rsidR="00632C4E" w:rsidRPr="00EC30C2" w14:paraId="058AD691" w14:textId="77777777" w:rsidTr="00733275">
              <w:trPr>
                <w:trHeight w:val="223"/>
                <w:jc w:val="center"/>
              </w:trPr>
              <w:tc>
                <w:tcPr>
                  <w:tcW w:w="5180" w:type="dxa"/>
                  <w:tcBorders>
                    <w:top w:val="nil"/>
                    <w:left w:val="nil"/>
                    <w:bottom w:val="nil"/>
                    <w:right w:val="nil"/>
                  </w:tcBorders>
                  <w:vAlign w:val="center"/>
                </w:tcPr>
                <w:p w14:paraId="0C75FB9E" w14:textId="77777777" w:rsidR="00632C4E" w:rsidRPr="00FF430B" w:rsidRDefault="00632C4E" w:rsidP="00632C4E">
                  <w:pPr>
                    <w:tabs>
                      <w:tab w:val="left" w:pos="1134"/>
                      <w:tab w:val="left" w:pos="4680"/>
                      <w:tab w:val="left" w:pos="7020"/>
                    </w:tabs>
                    <w:suppressAutoHyphens/>
                    <w:ind w:firstLine="567"/>
                    <w:jc w:val="both"/>
                    <w:rPr>
                      <w:lang w:val="ro-MD"/>
                    </w:rPr>
                  </w:pPr>
                  <w:r w:rsidRPr="00FF430B">
                    <w:rPr>
                      <w:lang w:val="ro-MD"/>
                    </w:rPr>
                    <w:t>Adresa poştală:</w:t>
                  </w:r>
                </w:p>
              </w:tc>
              <w:tc>
                <w:tcPr>
                  <w:tcW w:w="4943" w:type="dxa"/>
                  <w:tcBorders>
                    <w:top w:val="nil"/>
                    <w:left w:val="nil"/>
                    <w:bottom w:val="nil"/>
                    <w:right w:val="nil"/>
                  </w:tcBorders>
                  <w:vAlign w:val="center"/>
                </w:tcPr>
                <w:p w14:paraId="25428F94" w14:textId="78A90C6E" w:rsidR="00632C4E" w:rsidRPr="00FF430B" w:rsidRDefault="00632C4E" w:rsidP="00632C4E">
                  <w:pPr>
                    <w:tabs>
                      <w:tab w:val="left" w:pos="1134"/>
                      <w:tab w:val="left" w:pos="4680"/>
                      <w:tab w:val="left" w:pos="7020"/>
                    </w:tabs>
                    <w:suppressAutoHyphens/>
                    <w:jc w:val="both"/>
                    <w:rPr>
                      <w:lang w:val="ro-MD"/>
                    </w:rPr>
                  </w:pPr>
                  <w:r w:rsidRPr="00FF430B">
                    <w:rPr>
                      <w:lang w:val="ro-MD"/>
                    </w:rPr>
                    <w:t>Adresa poştală:</w:t>
                  </w:r>
                  <w:r>
                    <w:rPr>
                      <w:lang w:val="ro-MD"/>
                    </w:rPr>
                    <w:t xml:space="preserve"> r. Criuleni, s. Drăsliceni</w:t>
                  </w:r>
                </w:p>
              </w:tc>
            </w:tr>
            <w:tr w:rsidR="00632C4E" w:rsidRPr="00EC30C2" w14:paraId="250B8719" w14:textId="77777777" w:rsidTr="00733275">
              <w:trPr>
                <w:trHeight w:val="210"/>
                <w:jc w:val="center"/>
              </w:trPr>
              <w:tc>
                <w:tcPr>
                  <w:tcW w:w="5180" w:type="dxa"/>
                  <w:tcBorders>
                    <w:top w:val="nil"/>
                    <w:left w:val="nil"/>
                    <w:bottom w:val="nil"/>
                    <w:right w:val="nil"/>
                  </w:tcBorders>
                  <w:vAlign w:val="center"/>
                </w:tcPr>
                <w:p w14:paraId="3A563C30" w14:textId="77777777" w:rsidR="00632C4E" w:rsidRPr="00FF430B" w:rsidRDefault="00632C4E" w:rsidP="00632C4E">
                  <w:pPr>
                    <w:tabs>
                      <w:tab w:val="left" w:pos="1134"/>
                      <w:tab w:val="left" w:pos="4680"/>
                      <w:tab w:val="left" w:pos="7020"/>
                    </w:tabs>
                    <w:suppressAutoHyphens/>
                    <w:ind w:firstLine="567"/>
                    <w:jc w:val="both"/>
                    <w:rPr>
                      <w:lang w:val="ro-MD"/>
                    </w:rPr>
                  </w:pPr>
                  <w:r w:rsidRPr="00FF430B">
                    <w:rPr>
                      <w:lang w:val="ro-MD"/>
                    </w:rPr>
                    <w:t>Telefon:</w:t>
                  </w:r>
                </w:p>
              </w:tc>
              <w:tc>
                <w:tcPr>
                  <w:tcW w:w="4943" w:type="dxa"/>
                  <w:tcBorders>
                    <w:top w:val="nil"/>
                    <w:left w:val="nil"/>
                    <w:bottom w:val="nil"/>
                    <w:right w:val="nil"/>
                  </w:tcBorders>
                  <w:vAlign w:val="center"/>
                </w:tcPr>
                <w:p w14:paraId="194FCA2B" w14:textId="550F4643" w:rsidR="00632C4E" w:rsidRPr="00FF430B" w:rsidRDefault="00632C4E" w:rsidP="00632C4E">
                  <w:pPr>
                    <w:tabs>
                      <w:tab w:val="left" w:pos="1134"/>
                      <w:tab w:val="left" w:pos="4680"/>
                      <w:tab w:val="left" w:pos="7020"/>
                    </w:tabs>
                    <w:suppressAutoHyphens/>
                    <w:jc w:val="both"/>
                    <w:rPr>
                      <w:lang w:val="ro-MD"/>
                    </w:rPr>
                  </w:pPr>
                  <w:r w:rsidRPr="00FF430B">
                    <w:rPr>
                      <w:lang w:val="ro-MD"/>
                    </w:rPr>
                    <w:t>Telefon:</w:t>
                  </w:r>
                  <w:r>
                    <w:rPr>
                      <w:lang w:val="ro-MD"/>
                    </w:rPr>
                    <w:t xml:space="preserve"> </w:t>
                  </w:r>
                  <w:r w:rsidRPr="00241162">
                    <w:rPr>
                      <w:shd w:val="clear" w:color="auto" w:fill="FFFFFF"/>
                    </w:rPr>
                    <w:t>(+373) 248 73236</w:t>
                  </w:r>
                </w:p>
              </w:tc>
            </w:tr>
            <w:tr w:rsidR="00632C4E" w:rsidRPr="00EC30C2" w14:paraId="168D6717" w14:textId="77777777" w:rsidTr="00733275">
              <w:trPr>
                <w:trHeight w:val="210"/>
                <w:jc w:val="center"/>
              </w:trPr>
              <w:tc>
                <w:tcPr>
                  <w:tcW w:w="5180" w:type="dxa"/>
                  <w:tcBorders>
                    <w:top w:val="nil"/>
                    <w:left w:val="nil"/>
                    <w:bottom w:val="nil"/>
                    <w:right w:val="nil"/>
                  </w:tcBorders>
                  <w:vAlign w:val="center"/>
                </w:tcPr>
                <w:p w14:paraId="464A9BC1" w14:textId="77777777" w:rsidR="00632C4E" w:rsidRPr="00FF430B" w:rsidRDefault="00632C4E" w:rsidP="00632C4E">
                  <w:pPr>
                    <w:tabs>
                      <w:tab w:val="left" w:pos="1134"/>
                      <w:tab w:val="left" w:pos="4680"/>
                      <w:tab w:val="left" w:pos="7020"/>
                    </w:tabs>
                    <w:suppressAutoHyphens/>
                    <w:ind w:firstLine="567"/>
                    <w:jc w:val="both"/>
                    <w:rPr>
                      <w:lang w:val="ro-MD"/>
                    </w:rPr>
                  </w:pPr>
                  <w:r w:rsidRPr="00FF430B">
                    <w:rPr>
                      <w:lang w:val="ro-MD"/>
                    </w:rPr>
                    <w:t>Cod fiscal:</w:t>
                  </w:r>
                </w:p>
              </w:tc>
              <w:tc>
                <w:tcPr>
                  <w:tcW w:w="4943" w:type="dxa"/>
                  <w:tcBorders>
                    <w:top w:val="nil"/>
                    <w:left w:val="nil"/>
                    <w:bottom w:val="nil"/>
                    <w:right w:val="nil"/>
                  </w:tcBorders>
                  <w:vAlign w:val="center"/>
                </w:tcPr>
                <w:p w14:paraId="37461481" w14:textId="2178656E" w:rsidR="00632C4E" w:rsidRPr="00FF430B" w:rsidRDefault="00632C4E" w:rsidP="00632C4E">
                  <w:pPr>
                    <w:tabs>
                      <w:tab w:val="left" w:pos="1134"/>
                      <w:tab w:val="left" w:pos="4680"/>
                      <w:tab w:val="left" w:pos="7020"/>
                    </w:tabs>
                    <w:suppressAutoHyphens/>
                    <w:jc w:val="both"/>
                    <w:rPr>
                      <w:lang w:val="ro-MD"/>
                    </w:rPr>
                  </w:pPr>
                  <w:r w:rsidRPr="00FF430B">
                    <w:rPr>
                      <w:lang w:val="ro-MD"/>
                    </w:rPr>
                    <w:t>Cod fiscal:</w:t>
                  </w:r>
                  <w:r>
                    <w:rPr>
                      <w:lang w:val="ro-MD"/>
                    </w:rPr>
                    <w:t xml:space="preserve"> </w:t>
                  </w:r>
                  <w:r w:rsidRPr="00241162">
                    <w:rPr>
                      <w:rFonts w:eastAsia="Calibri"/>
                    </w:rPr>
                    <w:t>1007601010242</w:t>
                  </w:r>
                </w:p>
              </w:tc>
            </w:tr>
            <w:tr w:rsidR="00632C4E" w:rsidRPr="00EC30C2" w14:paraId="43B489B0" w14:textId="77777777" w:rsidTr="00733275">
              <w:trPr>
                <w:trHeight w:val="210"/>
                <w:jc w:val="center"/>
              </w:trPr>
              <w:tc>
                <w:tcPr>
                  <w:tcW w:w="5180" w:type="dxa"/>
                  <w:tcBorders>
                    <w:top w:val="nil"/>
                    <w:left w:val="nil"/>
                    <w:bottom w:val="nil"/>
                    <w:right w:val="nil"/>
                  </w:tcBorders>
                  <w:vAlign w:val="center"/>
                </w:tcPr>
                <w:p w14:paraId="49B8A91C" w14:textId="77777777" w:rsidR="00632C4E" w:rsidRPr="00FF430B" w:rsidRDefault="00632C4E" w:rsidP="00632C4E">
                  <w:pPr>
                    <w:tabs>
                      <w:tab w:val="left" w:pos="1134"/>
                      <w:tab w:val="left" w:pos="4680"/>
                      <w:tab w:val="left" w:pos="7020"/>
                    </w:tabs>
                    <w:suppressAutoHyphens/>
                    <w:ind w:firstLine="567"/>
                    <w:jc w:val="both"/>
                    <w:rPr>
                      <w:lang w:val="ro-MD"/>
                    </w:rPr>
                  </w:pPr>
                  <w:r w:rsidRPr="00FF430B">
                    <w:rPr>
                      <w:lang w:val="ro-MD"/>
                    </w:rPr>
                    <w:t>Banca:</w:t>
                  </w:r>
                </w:p>
              </w:tc>
              <w:tc>
                <w:tcPr>
                  <w:tcW w:w="4943" w:type="dxa"/>
                  <w:tcBorders>
                    <w:top w:val="nil"/>
                    <w:left w:val="nil"/>
                    <w:bottom w:val="nil"/>
                    <w:right w:val="nil"/>
                  </w:tcBorders>
                  <w:vAlign w:val="center"/>
                </w:tcPr>
                <w:p w14:paraId="4C3C6326" w14:textId="4FCF8E97" w:rsidR="00632C4E" w:rsidRPr="00FF430B" w:rsidRDefault="00632C4E" w:rsidP="00632C4E">
                  <w:pPr>
                    <w:tabs>
                      <w:tab w:val="left" w:pos="1134"/>
                      <w:tab w:val="left" w:pos="4680"/>
                      <w:tab w:val="left" w:pos="7020"/>
                    </w:tabs>
                    <w:suppressAutoHyphens/>
                    <w:jc w:val="both"/>
                    <w:rPr>
                      <w:lang w:val="ro-MD"/>
                    </w:rPr>
                  </w:pPr>
                  <w:r w:rsidRPr="00FF430B">
                    <w:rPr>
                      <w:lang w:val="ro-MD"/>
                    </w:rPr>
                    <w:t>Banca:</w:t>
                  </w:r>
                  <w:r>
                    <w:rPr>
                      <w:lang w:val="ro-MD"/>
                    </w:rPr>
                    <w:t xml:space="preserve"> MF-Trezoraria de Stat Centru Criuleni</w:t>
                  </w:r>
                </w:p>
              </w:tc>
            </w:tr>
            <w:tr w:rsidR="00632C4E" w:rsidRPr="00EC30C2" w14:paraId="4EC923E2" w14:textId="77777777" w:rsidTr="00733275">
              <w:trPr>
                <w:trHeight w:val="223"/>
                <w:jc w:val="center"/>
              </w:trPr>
              <w:tc>
                <w:tcPr>
                  <w:tcW w:w="5180" w:type="dxa"/>
                  <w:tcBorders>
                    <w:top w:val="nil"/>
                    <w:left w:val="nil"/>
                    <w:bottom w:val="nil"/>
                    <w:right w:val="nil"/>
                  </w:tcBorders>
                  <w:vAlign w:val="center"/>
                </w:tcPr>
                <w:p w14:paraId="0012F976" w14:textId="77777777" w:rsidR="00632C4E" w:rsidRPr="00FF430B" w:rsidRDefault="00632C4E" w:rsidP="00632C4E">
                  <w:pPr>
                    <w:tabs>
                      <w:tab w:val="left" w:pos="1134"/>
                      <w:tab w:val="left" w:pos="4680"/>
                      <w:tab w:val="left" w:pos="7020"/>
                    </w:tabs>
                    <w:suppressAutoHyphens/>
                    <w:ind w:firstLine="567"/>
                    <w:jc w:val="both"/>
                    <w:rPr>
                      <w:lang w:val="ro-MD"/>
                    </w:rPr>
                  </w:pPr>
                  <w:r w:rsidRPr="00FF430B">
                    <w:rPr>
                      <w:lang w:val="ro-MD"/>
                    </w:rPr>
                    <w:t>Cod:</w:t>
                  </w:r>
                </w:p>
              </w:tc>
              <w:tc>
                <w:tcPr>
                  <w:tcW w:w="4943" w:type="dxa"/>
                  <w:tcBorders>
                    <w:top w:val="nil"/>
                    <w:left w:val="nil"/>
                    <w:bottom w:val="nil"/>
                    <w:right w:val="nil"/>
                  </w:tcBorders>
                  <w:vAlign w:val="center"/>
                </w:tcPr>
                <w:p w14:paraId="72F8D325" w14:textId="142CA03E" w:rsidR="00632C4E" w:rsidRPr="00FF430B" w:rsidRDefault="00632C4E" w:rsidP="00632C4E">
                  <w:pPr>
                    <w:tabs>
                      <w:tab w:val="left" w:pos="1134"/>
                      <w:tab w:val="left" w:pos="4680"/>
                      <w:tab w:val="left" w:pos="7020"/>
                    </w:tabs>
                    <w:suppressAutoHyphens/>
                    <w:jc w:val="both"/>
                    <w:rPr>
                      <w:lang w:val="ro-MD"/>
                    </w:rPr>
                  </w:pPr>
                  <w:r w:rsidRPr="00FF430B">
                    <w:rPr>
                      <w:lang w:val="ro-MD"/>
                    </w:rPr>
                    <w:t>Cod:</w:t>
                  </w:r>
                  <w:r>
                    <w:rPr>
                      <w:lang w:val="ro-MD"/>
                    </w:rPr>
                    <w:t xml:space="preserve"> TREZMD2X</w:t>
                  </w:r>
                </w:p>
              </w:tc>
            </w:tr>
            <w:tr w:rsidR="00632C4E" w:rsidRPr="00EC30C2" w14:paraId="428D84C3" w14:textId="77777777" w:rsidTr="00733275">
              <w:trPr>
                <w:trHeight w:val="210"/>
                <w:jc w:val="center"/>
              </w:trPr>
              <w:tc>
                <w:tcPr>
                  <w:tcW w:w="5180" w:type="dxa"/>
                  <w:tcBorders>
                    <w:top w:val="nil"/>
                    <w:left w:val="nil"/>
                    <w:bottom w:val="nil"/>
                    <w:right w:val="nil"/>
                  </w:tcBorders>
                  <w:vAlign w:val="center"/>
                </w:tcPr>
                <w:p w14:paraId="15727CE1" w14:textId="77777777" w:rsidR="00632C4E" w:rsidRPr="00FF430B" w:rsidRDefault="00632C4E" w:rsidP="00632C4E">
                  <w:pPr>
                    <w:tabs>
                      <w:tab w:val="left" w:pos="1134"/>
                      <w:tab w:val="left" w:pos="4680"/>
                      <w:tab w:val="left" w:pos="7020"/>
                    </w:tabs>
                    <w:suppressAutoHyphens/>
                    <w:ind w:firstLine="567"/>
                    <w:jc w:val="both"/>
                    <w:rPr>
                      <w:lang w:val="ro-MD"/>
                    </w:rPr>
                  </w:pPr>
                  <w:r w:rsidRPr="00FF430B">
                    <w:rPr>
                      <w:lang w:val="ro-MD"/>
                    </w:rPr>
                    <w:t>IBAN</w:t>
                  </w:r>
                </w:p>
              </w:tc>
              <w:tc>
                <w:tcPr>
                  <w:tcW w:w="4943" w:type="dxa"/>
                  <w:tcBorders>
                    <w:top w:val="nil"/>
                    <w:left w:val="nil"/>
                    <w:bottom w:val="nil"/>
                    <w:right w:val="nil"/>
                  </w:tcBorders>
                  <w:vAlign w:val="center"/>
                </w:tcPr>
                <w:p w14:paraId="642D8D2B" w14:textId="6082C52D" w:rsidR="00632C4E" w:rsidRPr="00FF430B" w:rsidRDefault="00632C4E" w:rsidP="00632C4E">
                  <w:pPr>
                    <w:tabs>
                      <w:tab w:val="left" w:pos="1134"/>
                      <w:tab w:val="left" w:pos="4680"/>
                      <w:tab w:val="left" w:pos="7020"/>
                    </w:tabs>
                    <w:suppressAutoHyphens/>
                    <w:jc w:val="both"/>
                    <w:rPr>
                      <w:lang w:val="ro-MD"/>
                    </w:rPr>
                  </w:pPr>
                  <w:r w:rsidRPr="00FF430B">
                    <w:rPr>
                      <w:lang w:val="ro-MD"/>
                    </w:rPr>
                    <w:t>IBAN</w:t>
                  </w:r>
                  <w:r>
                    <w:rPr>
                      <w:lang w:val="ro-MD"/>
                    </w:rPr>
                    <w:t xml:space="preserve">:  </w:t>
                  </w:r>
                </w:p>
              </w:tc>
            </w:tr>
            <w:tr w:rsidR="00D76BD0" w:rsidRPr="00EC30C2" w14:paraId="36F192AB" w14:textId="77777777" w:rsidTr="00733275">
              <w:trPr>
                <w:trHeight w:val="552"/>
                <w:jc w:val="center"/>
              </w:trPr>
              <w:tc>
                <w:tcPr>
                  <w:tcW w:w="5180"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43" w:type="dxa"/>
                  <w:tcBorders>
                    <w:top w:val="nil"/>
                    <w:left w:val="nil"/>
                    <w:bottom w:val="nil"/>
                    <w:right w:val="nil"/>
                  </w:tcBorders>
                  <w:vAlign w:val="center"/>
                </w:tcPr>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733275">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324" w:type="dxa"/>
              <w:tblLayout w:type="fixed"/>
              <w:tblCellMar>
                <w:top w:w="15" w:type="dxa"/>
                <w:left w:w="15" w:type="dxa"/>
                <w:bottom w:w="15" w:type="dxa"/>
                <w:right w:w="15" w:type="dxa"/>
              </w:tblCellMar>
              <w:tblLook w:val="04A0" w:firstRow="1" w:lastRow="0" w:firstColumn="1" w:lastColumn="0" w:noHBand="0" w:noVBand="1"/>
            </w:tblPr>
            <w:tblGrid>
              <w:gridCol w:w="384"/>
              <w:gridCol w:w="1615"/>
              <w:gridCol w:w="627"/>
              <w:gridCol w:w="2508"/>
              <w:gridCol w:w="50"/>
              <w:gridCol w:w="2360"/>
              <w:gridCol w:w="1858"/>
              <w:gridCol w:w="922"/>
            </w:tblGrid>
            <w:tr w:rsidR="007E709D" w:rsidRPr="00EC30C2" w14:paraId="49F0A33E" w14:textId="77777777" w:rsidTr="00733275">
              <w:trPr>
                <w:gridAfter w:val="1"/>
                <w:wAfter w:w="922" w:type="dxa"/>
                <w:trHeight w:val="1677"/>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6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25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18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733275">
              <w:trPr>
                <w:gridAfter w:val="1"/>
                <w:wAfter w:w="922" w:type="dxa"/>
                <w:trHeight w:val="2106"/>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61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60C9ACA" w:rsidR="007E709D" w:rsidRPr="00FF430B" w:rsidRDefault="00733275" w:rsidP="004D7C86">
                  <w:pPr>
                    <w:jc w:val="both"/>
                    <w:rPr>
                      <w:noProof w:val="0"/>
                      <w:lang w:val="ro-MD"/>
                    </w:rPr>
                  </w:pPr>
                  <w:r w:rsidRPr="0071637D">
                    <w:rPr>
                      <w:bCs/>
                      <w:sz w:val="20"/>
                      <w:szCs w:val="20"/>
                      <w:lang w:val="ro-MD"/>
                    </w:rPr>
                    <w:t>Lucrări</w:t>
                  </w:r>
                  <w:r w:rsidR="00802986">
                    <w:rPr>
                      <w:bCs/>
                      <w:sz w:val="20"/>
                      <w:szCs w:val="20"/>
                      <w:lang w:val="ro-MD"/>
                    </w:rPr>
                    <w:t xml:space="preserve"> capitale</w:t>
                  </w:r>
                  <w:r w:rsidRPr="0071637D">
                    <w:rPr>
                      <w:bCs/>
                      <w:sz w:val="20"/>
                      <w:szCs w:val="20"/>
                      <w:lang w:val="ro-MD"/>
                    </w:rPr>
                    <w:t xml:space="preserve"> de întreținere periodică a drumului comunal care asigură legătura dintre satul - resedință Drăsliceni și satele Logănești, </w:t>
                  </w:r>
                  <w:r>
                    <w:rPr>
                      <w:bCs/>
                      <w:sz w:val="20"/>
                      <w:szCs w:val="20"/>
                      <w:lang w:val="ro-MD"/>
                    </w:rPr>
                    <w:t xml:space="preserve">Ratuș  </w:t>
                  </w:r>
                  <w:r w:rsidRPr="0071637D">
                    <w:rPr>
                      <w:bCs/>
                      <w:sz w:val="20"/>
                      <w:szCs w:val="20"/>
                      <w:lang w:val="ro-MD"/>
                    </w:rPr>
                    <w:t>proprietate publică a UAT Drăsliceni</w:t>
                  </w:r>
                  <w:r w:rsidR="00802986">
                    <w:rPr>
                      <w:bCs/>
                      <w:sz w:val="20"/>
                      <w:szCs w:val="20"/>
                      <w:lang w:val="ro-MD"/>
                    </w:rPr>
                    <w:t>, lungimea 1825 m</w:t>
                  </w:r>
                  <w:r w:rsidRPr="0071637D">
                    <w:rPr>
                      <w:bCs/>
                      <w:sz w:val="20"/>
                      <w:szCs w:val="20"/>
                      <w:lang w:val="ro-MD"/>
                    </w:rPr>
                    <w:t>.</w:t>
                  </w:r>
                </w:p>
              </w:tc>
              <w:tc>
                <w:tcPr>
                  <w:tcW w:w="6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1B6D6696" w:rsidR="007E709D" w:rsidRPr="00FF430B" w:rsidRDefault="00733275" w:rsidP="004D7C86">
                  <w:pPr>
                    <w:jc w:val="both"/>
                    <w:rPr>
                      <w:noProof w:val="0"/>
                      <w:lang w:val="ro-MD"/>
                    </w:rPr>
                  </w:pPr>
                  <w:r>
                    <w:rPr>
                      <w:noProof w:val="0"/>
                      <w:lang w:val="ro-MD"/>
                    </w:rPr>
                    <w:t>45233000-9</w:t>
                  </w:r>
                </w:p>
              </w:tc>
              <w:tc>
                <w:tcPr>
                  <w:tcW w:w="25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3FB7F8D6" w:rsidR="007E709D" w:rsidRPr="00FF430B" w:rsidRDefault="00802986" w:rsidP="004D7C86">
                  <w:pPr>
                    <w:jc w:val="both"/>
                    <w:rPr>
                      <w:noProof w:val="0"/>
                      <w:lang w:val="ro-MD"/>
                    </w:rPr>
                  </w:pPr>
                  <w:r>
                    <w:rPr>
                      <w:bCs/>
                      <w:sz w:val="20"/>
                      <w:szCs w:val="20"/>
                      <w:lang w:val="ro-MD"/>
                    </w:rPr>
                    <w:t xml:space="preserve">Lucrări capitale </w:t>
                  </w:r>
                  <w:r w:rsidR="00733275" w:rsidRPr="0071637D">
                    <w:rPr>
                      <w:bCs/>
                      <w:sz w:val="20"/>
                      <w:szCs w:val="20"/>
                      <w:lang w:val="ro-MD"/>
                    </w:rPr>
                    <w:t xml:space="preserve">de întreținere periodică a drumului comunal care asigură legătura dintre satul - resedință Drăsliceni și satele Logănești, </w:t>
                  </w:r>
                  <w:r w:rsidR="00733275">
                    <w:rPr>
                      <w:bCs/>
                      <w:sz w:val="20"/>
                      <w:szCs w:val="20"/>
                      <w:lang w:val="ro-MD"/>
                    </w:rPr>
                    <w:t xml:space="preserve">Ratuș  </w:t>
                  </w:r>
                  <w:r w:rsidR="00733275" w:rsidRPr="0071637D">
                    <w:rPr>
                      <w:bCs/>
                      <w:sz w:val="20"/>
                      <w:szCs w:val="20"/>
                      <w:lang w:val="ro-MD"/>
                    </w:rPr>
                    <w:t>proprietate publică a UAT Drăsliceni</w:t>
                  </w:r>
                  <w:r>
                    <w:rPr>
                      <w:bCs/>
                      <w:sz w:val="20"/>
                      <w:szCs w:val="20"/>
                      <w:lang w:val="ro-MD"/>
                    </w:rPr>
                    <w:t>, lungimea 1825 m</w:t>
                  </w:r>
                  <w:r w:rsidR="00733275" w:rsidRPr="0071637D">
                    <w:rPr>
                      <w:bCs/>
                      <w:sz w:val="20"/>
                      <w:szCs w:val="20"/>
                      <w:lang w:val="ro-MD"/>
                    </w:rPr>
                    <w:t>.</w:t>
                  </w:r>
                </w:p>
              </w:tc>
              <w:tc>
                <w:tcPr>
                  <w:tcW w:w="24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46F69450" w:rsidR="007E709D" w:rsidRPr="00FF430B" w:rsidRDefault="00802986" w:rsidP="004D7C86">
                  <w:pPr>
                    <w:jc w:val="both"/>
                    <w:rPr>
                      <w:noProof w:val="0"/>
                      <w:lang w:val="ro-MD"/>
                    </w:rPr>
                  </w:pPr>
                  <w:r>
                    <w:rPr>
                      <w:bCs/>
                      <w:sz w:val="20"/>
                      <w:szCs w:val="20"/>
                      <w:lang w:val="ro-MD"/>
                    </w:rPr>
                    <w:t xml:space="preserve">Lucrări capitale </w:t>
                  </w:r>
                  <w:r w:rsidR="00733275" w:rsidRPr="0071637D">
                    <w:rPr>
                      <w:bCs/>
                      <w:sz w:val="20"/>
                      <w:szCs w:val="20"/>
                      <w:lang w:val="ro-MD"/>
                    </w:rPr>
                    <w:t xml:space="preserve">de întreținere periodică a drumului comunal care asigură legătura dintre satul - resedință Drăsliceni și satele Logănești, </w:t>
                  </w:r>
                  <w:r w:rsidR="00733275">
                    <w:rPr>
                      <w:bCs/>
                      <w:sz w:val="20"/>
                      <w:szCs w:val="20"/>
                      <w:lang w:val="ro-MD"/>
                    </w:rPr>
                    <w:t xml:space="preserve">Ratuș  </w:t>
                  </w:r>
                  <w:r w:rsidR="00733275" w:rsidRPr="0071637D">
                    <w:rPr>
                      <w:bCs/>
                      <w:sz w:val="20"/>
                      <w:szCs w:val="20"/>
                      <w:lang w:val="ro-MD"/>
                    </w:rPr>
                    <w:t>proprietate publică a UAT Drăsliceni</w:t>
                  </w:r>
                  <w:r>
                    <w:rPr>
                      <w:bCs/>
                      <w:sz w:val="20"/>
                      <w:szCs w:val="20"/>
                      <w:lang w:val="ro-MD"/>
                    </w:rPr>
                    <w:t>, lungimea 1825 m</w:t>
                  </w:r>
                  <w:r w:rsidR="00733275" w:rsidRPr="0071637D">
                    <w:rPr>
                      <w:bCs/>
                      <w:sz w:val="20"/>
                      <w:szCs w:val="20"/>
                      <w:lang w:val="ro-MD"/>
                    </w:rPr>
                    <w:t>.</w:t>
                  </w:r>
                </w:p>
              </w:tc>
              <w:tc>
                <w:tcPr>
                  <w:tcW w:w="18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6C0082B0" w:rsidR="007E709D" w:rsidRPr="00FF430B" w:rsidRDefault="00733275" w:rsidP="004D7C86">
                  <w:pPr>
                    <w:jc w:val="both"/>
                    <w:rPr>
                      <w:noProof w:val="0"/>
                      <w:lang w:val="ro-MD"/>
                    </w:rPr>
                  </w:pPr>
                  <w:r>
                    <w:rPr>
                      <w:noProof w:val="0"/>
                      <w:lang w:val="ro-MD"/>
                    </w:rPr>
                    <w:t>Conform standartelor din RM</w:t>
                  </w:r>
                </w:p>
              </w:tc>
            </w:tr>
            <w:tr w:rsidR="007E709D" w:rsidRPr="00EC30C2" w14:paraId="49FDA97A" w14:textId="77777777" w:rsidTr="00733275">
              <w:trPr>
                <w:gridAfter w:val="1"/>
                <w:wAfter w:w="922" w:type="dxa"/>
                <w:trHeight w:val="291"/>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6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25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18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733275">
              <w:trPr>
                <w:gridAfter w:val="1"/>
                <w:wAfter w:w="922" w:type="dxa"/>
                <w:trHeight w:val="2534"/>
              </w:trPr>
              <w:tc>
                <w:tcPr>
                  <w:tcW w:w="1999"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403"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733275">
              <w:trPr>
                <w:trHeight w:val="1130"/>
              </w:trPr>
              <w:tc>
                <w:tcPr>
                  <w:tcW w:w="5134"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140" w:type="dxa"/>
                  <w:gridSpan w:val="3"/>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733275" w:rsidRPr="00EC30C2" w14:paraId="281FBF90" w14:textId="77777777" w:rsidTr="00E05AD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733275" w:rsidRPr="00FF430B" w:rsidRDefault="00733275" w:rsidP="00733275">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CBB8F" w:rsidR="00733275" w:rsidRPr="00FF430B" w:rsidRDefault="00733275" w:rsidP="00733275">
                  <w:pPr>
                    <w:keepNext/>
                    <w:keepLines/>
                    <w:spacing w:before="200"/>
                    <w:jc w:val="both"/>
                    <w:outlineLvl w:val="2"/>
                    <w:rPr>
                      <w:noProof w:val="0"/>
                      <w:lang w:val="ro-MD"/>
                    </w:rPr>
                  </w:pPr>
                  <w:r w:rsidRPr="0071637D">
                    <w:rPr>
                      <w:bCs/>
                      <w:sz w:val="20"/>
                      <w:szCs w:val="20"/>
                      <w:lang w:val="ro-MD"/>
                    </w:rPr>
                    <w:t xml:space="preserve">Lucrări </w:t>
                  </w:r>
                  <w:r w:rsidR="00802986">
                    <w:rPr>
                      <w:bCs/>
                      <w:sz w:val="20"/>
                      <w:szCs w:val="20"/>
                      <w:lang w:val="ro-MD"/>
                    </w:rPr>
                    <w:t xml:space="preserve">capitale </w:t>
                  </w:r>
                  <w:r w:rsidRPr="0071637D">
                    <w:rPr>
                      <w:bCs/>
                      <w:sz w:val="20"/>
                      <w:szCs w:val="20"/>
                      <w:lang w:val="ro-MD"/>
                    </w:rPr>
                    <w:t xml:space="preserve">de întreținere periodică a drumului comunal care asigură legătura dintre satul - resedință Drăsliceni și satele Logănești, </w:t>
                  </w:r>
                  <w:r>
                    <w:rPr>
                      <w:bCs/>
                      <w:sz w:val="20"/>
                      <w:szCs w:val="20"/>
                      <w:lang w:val="ro-MD"/>
                    </w:rPr>
                    <w:t xml:space="preserve">Ratuș  </w:t>
                  </w:r>
                  <w:r w:rsidRPr="0071637D">
                    <w:rPr>
                      <w:bCs/>
                      <w:sz w:val="20"/>
                      <w:szCs w:val="20"/>
                      <w:lang w:val="ro-MD"/>
                    </w:rPr>
                    <w:t>proprietate publică a UAT Drăsliceni</w:t>
                  </w:r>
                  <w:r w:rsidR="00802986">
                    <w:rPr>
                      <w:bCs/>
                      <w:sz w:val="20"/>
                      <w:szCs w:val="20"/>
                      <w:lang w:val="ro-MD"/>
                    </w:rPr>
                    <w:t>, lungimea 1825 m</w:t>
                  </w:r>
                  <w:r w:rsidRPr="0071637D">
                    <w:rPr>
                      <w:bCs/>
                      <w:sz w:val="20"/>
                      <w:szCs w:val="20"/>
                      <w:lang w:val="ro-MD"/>
                    </w:rPr>
                    <w:t>.</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5E45B4AB" w:rsidR="00733275" w:rsidRPr="00FF430B" w:rsidRDefault="00733275" w:rsidP="00733275">
                  <w:pPr>
                    <w:keepNext/>
                    <w:keepLines/>
                    <w:spacing w:before="200"/>
                    <w:jc w:val="both"/>
                    <w:outlineLvl w:val="2"/>
                    <w:rPr>
                      <w:noProof w:val="0"/>
                      <w:lang w:val="ro-MD"/>
                    </w:rPr>
                  </w:pPr>
                  <w:r>
                    <w:rPr>
                      <w:noProof w:val="0"/>
                      <w:lang w:val="ro-MD"/>
                    </w:rPr>
                    <w:t>45233000-9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5E1C564B" w14:textId="5E652BF3" w:rsidR="00733275" w:rsidRPr="00FF430B" w:rsidRDefault="00733275" w:rsidP="00733275">
                  <w:pPr>
                    <w:keepNext/>
                    <w:keepLines/>
                    <w:spacing w:before="200"/>
                    <w:jc w:val="both"/>
                    <w:outlineLvl w:val="2"/>
                    <w:rPr>
                      <w:noProof w:val="0"/>
                      <w:lang w:val="ro-MD"/>
                    </w:rPr>
                  </w:pPr>
                  <w:r w:rsidRPr="0071637D">
                    <w:rPr>
                      <w:noProof w:val="0"/>
                      <w:sz w:val="20"/>
                      <w:szCs w:val="20"/>
                      <w:lang w:val="ro-MD" w:eastAsia="ru-RU"/>
                    </w:rPr>
                    <w:t>Conform caietului de sarcini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F159568" w14:textId="77777777" w:rsidR="00733275" w:rsidRDefault="00733275" w:rsidP="00733275">
                  <w:pPr>
                    <w:keepNext/>
                    <w:keepLines/>
                    <w:spacing w:before="200"/>
                    <w:jc w:val="both"/>
                    <w:outlineLvl w:val="2"/>
                    <w:rPr>
                      <w:noProof w:val="0"/>
                      <w:lang w:val="ro-MD"/>
                    </w:rPr>
                  </w:pPr>
                </w:p>
                <w:p w14:paraId="00275BD5" w14:textId="4B7726D4" w:rsidR="00733275" w:rsidRPr="00FF430B" w:rsidRDefault="00733275" w:rsidP="00733275">
                  <w:pPr>
                    <w:keepNext/>
                    <w:keepLines/>
                    <w:spacing w:before="200"/>
                    <w:jc w:val="both"/>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733275" w:rsidRPr="00FF430B" w:rsidRDefault="00733275" w:rsidP="0073327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733275" w:rsidRPr="00FF430B" w:rsidRDefault="00733275" w:rsidP="0073327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16D66D" w14:textId="77777777" w:rsidR="00733275" w:rsidRDefault="00733275" w:rsidP="00733275">
                  <w:pPr>
                    <w:keepNext/>
                    <w:keepLines/>
                    <w:spacing w:before="200"/>
                    <w:jc w:val="both"/>
                    <w:outlineLvl w:val="2"/>
                    <w:rPr>
                      <w:noProof w:val="0"/>
                      <w:lang w:val="ro-MD"/>
                    </w:rPr>
                  </w:pPr>
                </w:p>
                <w:p w14:paraId="636155A6" w14:textId="51F13291" w:rsidR="00733275" w:rsidRPr="00FF430B" w:rsidRDefault="00802986" w:rsidP="00733275">
                  <w:pPr>
                    <w:keepNext/>
                    <w:keepLines/>
                    <w:spacing w:before="200"/>
                    <w:jc w:val="both"/>
                    <w:outlineLvl w:val="2"/>
                    <w:rPr>
                      <w:noProof w:val="0"/>
                      <w:lang w:val="ro-MD"/>
                    </w:rPr>
                  </w:pPr>
                  <w:r>
                    <w:rPr>
                      <w:noProof w:val="0"/>
                      <w:lang w:val="ro-MD"/>
                    </w:rPr>
                    <w:t>24.06.2026</w:t>
                  </w:r>
                  <w:bookmarkStart w:id="63" w:name="_GoBack"/>
                  <w:bookmarkEnd w:id="63"/>
                </w:p>
              </w:tc>
            </w:tr>
            <w:tr w:rsidR="00733275"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733275" w:rsidRPr="00FF430B" w:rsidRDefault="00733275" w:rsidP="00733275">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733275" w:rsidRPr="00FF430B" w:rsidRDefault="00733275" w:rsidP="00733275">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733275" w:rsidRPr="00FF430B" w:rsidRDefault="00733275" w:rsidP="00733275">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733275" w:rsidRPr="00FF430B" w:rsidRDefault="00733275" w:rsidP="00733275">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733275" w:rsidRPr="00FF430B" w:rsidRDefault="00733275" w:rsidP="00733275">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733275" w:rsidRPr="00FF430B" w:rsidRDefault="00733275" w:rsidP="00733275">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733275" w:rsidRPr="00FF430B" w:rsidRDefault="00733275" w:rsidP="00733275">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733275" w:rsidRPr="00FF430B" w:rsidRDefault="00733275" w:rsidP="00733275">
                  <w:pPr>
                    <w:keepNext/>
                    <w:keepLines/>
                    <w:spacing w:before="200"/>
                    <w:jc w:val="both"/>
                    <w:outlineLvl w:val="2"/>
                    <w:rPr>
                      <w:noProof w:val="0"/>
                      <w:lang w:val="ro-MD"/>
                    </w:rPr>
                  </w:pPr>
                </w:p>
              </w:tc>
            </w:tr>
            <w:tr w:rsidR="00733275"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733275" w:rsidRPr="00FF430B" w:rsidRDefault="00733275" w:rsidP="00733275">
                  <w:pPr>
                    <w:jc w:val="both"/>
                    <w:rPr>
                      <w:noProof w:val="0"/>
                      <w:lang w:val="ro-MD"/>
                    </w:rPr>
                  </w:pPr>
                  <w:r w:rsidRPr="00FF430B">
                    <w:rPr>
                      <w:noProof w:val="0"/>
                      <w:lang w:val="ro-MD"/>
                    </w:rPr>
                    <w:t> </w:t>
                  </w:r>
                </w:p>
                <w:p w14:paraId="7C69EAEA" w14:textId="77777777" w:rsidR="00733275" w:rsidRPr="00FF430B" w:rsidRDefault="00733275" w:rsidP="00733275">
                  <w:pPr>
                    <w:keepNext/>
                    <w:keepLines/>
                    <w:spacing w:before="200"/>
                    <w:jc w:val="both"/>
                    <w:outlineLvl w:val="2"/>
                    <w:rPr>
                      <w:noProof w:val="0"/>
                      <w:lang w:val="ro-MD"/>
                    </w:rPr>
                  </w:pPr>
                </w:p>
                <w:p w14:paraId="06660E0C" w14:textId="77777777" w:rsidR="00733275" w:rsidRPr="00FF430B" w:rsidRDefault="00733275" w:rsidP="00733275">
                  <w:pPr>
                    <w:keepNext/>
                    <w:keepLines/>
                    <w:spacing w:before="200"/>
                    <w:jc w:val="both"/>
                    <w:outlineLvl w:val="2"/>
                    <w:rPr>
                      <w:noProof w:val="0"/>
                      <w:lang w:val="ro-MD"/>
                    </w:rPr>
                  </w:pPr>
                </w:p>
                <w:p w14:paraId="1435904B" w14:textId="77777777" w:rsidR="00733275" w:rsidRPr="00FF430B" w:rsidRDefault="00733275" w:rsidP="00733275">
                  <w:pPr>
                    <w:keepNext/>
                    <w:keepLines/>
                    <w:spacing w:before="200"/>
                    <w:jc w:val="both"/>
                    <w:outlineLvl w:val="2"/>
                    <w:rPr>
                      <w:noProof w:val="0"/>
                      <w:lang w:val="ro-MD"/>
                    </w:rPr>
                  </w:pPr>
                </w:p>
                <w:p w14:paraId="65ED4DFB" w14:textId="77777777" w:rsidR="00733275" w:rsidRPr="00FF430B" w:rsidRDefault="00733275" w:rsidP="00733275">
                  <w:pPr>
                    <w:keepNext/>
                    <w:keepLines/>
                    <w:spacing w:before="200"/>
                    <w:jc w:val="both"/>
                    <w:outlineLvl w:val="2"/>
                    <w:rPr>
                      <w:noProof w:val="0"/>
                      <w:lang w:val="ro-MD"/>
                    </w:rPr>
                  </w:pPr>
                </w:p>
                <w:p w14:paraId="5BD593FD" w14:textId="77777777" w:rsidR="00733275" w:rsidRPr="00FF430B" w:rsidRDefault="00733275" w:rsidP="00733275">
                  <w:pPr>
                    <w:keepNext/>
                    <w:keepLines/>
                    <w:spacing w:before="200"/>
                    <w:jc w:val="both"/>
                    <w:outlineLvl w:val="2"/>
                    <w:rPr>
                      <w:noProof w:val="0"/>
                      <w:lang w:val="ro-MD"/>
                    </w:rPr>
                  </w:pPr>
                </w:p>
                <w:p w14:paraId="2B9B29C7" w14:textId="77777777" w:rsidR="00733275" w:rsidRPr="00FF430B" w:rsidRDefault="00733275" w:rsidP="00733275">
                  <w:pPr>
                    <w:keepNext/>
                    <w:keepLines/>
                    <w:spacing w:before="200"/>
                    <w:jc w:val="both"/>
                    <w:outlineLvl w:val="2"/>
                    <w:rPr>
                      <w:noProof w:val="0"/>
                      <w:lang w:val="ro-MD"/>
                    </w:rPr>
                  </w:pPr>
                </w:p>
                <w:p w14:paraId="2BC83696" w14:textId="77777777" w:rsidR="00733275" w:rsidRDefault="00733275" w:rsidP="00733275">
                  <w:pPr>
                    <w:jc w:val="center"/>
                    <w:rPr>
                      <w:b/>
                      <w:bCs/>
                      <w:noProof w:val="0"/>
                      <w:lang w:val="ro-MD"/>
                    </w:rPr>
                  </w:pPr>
                  <w:r w:rsidRPr="00FF430B">
                    <w:rPr>
                      <w:b/>
                      <w:bCs/>
                      <w:noProof w:val="0"/>
                      <w:lang w:val="ro-MD"/>
                    </w:rPr>
                    <w:t>SEMNĂTURILE PĂRŢILOR</w:t>
                  </w:r>
                </w:p>
                <w:p w14:paraId="7A9E7B1A" w14:textId="5A91F09A" w:rsidR="00733275" w:rsidRPr="00FF430B" w:rsidRDefault="00733275" w:rsidP="00733275">
                  <w:pPr>
                    <w:jc w:val="center"/>
                    <w:rPr>
                      <w:noProof w:val="0"/>
                      <w:lang w:val="ro-MD"/>
                    </w:rPr>
                  </w:pPr>
                </w:p>
              </w:tc>
            </w:tr>
            <w:tr w:rsidR="00733275"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733275" w:rsidRPr="00FF430B" w:rsidRDefault="00733275" w:rsidP="00733275">
                  <w:pPr>
                    <w:jc w:val="center"/>
                    <w:rPr>
                      <w:noProof w:val="0"/>
                      <w:lang w:val="ro-MD"/>
                    </w:rPr>
                  </w:pPr>
                  <w:r w:rsidRPr="00FF430B">
                    <w:rPr>
                      <w:b/>
                      <w:bCs/>
                      <w:noProof w:val="0"/>
                      <w:lang w:val="ro-MD"/>
                    </w:rPr>
                    <w:t>ANTREPRENOR</w:t>
                  </w:r>
                </w:p>
                <w:p w14:paraId="0A0A85A8" w14:textId="77777777" w:rsidR="00733275" w:rsidRPr="00FF430B" w:rsidRDefault="00733275" w:rsidP="00733275">
                  <w:pPr>
                    <w:tabs>
                      <w:tab w:val="left" w:pos="1134"/>
                    </w:tabs>
                    <w:ind w:left="720"/>
                    <w:outlineLvl w:val="0"/>
                    <w:rPr>
                      <w:noProof w:val="0"/>
                      <w:lang w:val="ro-MD"/>
                    </w:rPr>
                  </w:pPr>
                </w:p>
                <w:p w14:paraId="50B6231F" w14:textId="77777777" w:rsidR="00733275" w:rsidRPr="00FF430B" w:rsidRDefault="00733275" w:rsidP="00733275">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733275" w:rsidRPr="00FF430B" w:rsidRDefault="00733275" w:rsidP="00733275">
                  <w:pPr>
                    <w:jc w:val="center"/>
                    <w:rPr>
                      <w:noProof w:val="0"/>
                      <w:lang w:val="ro-MD"/>
                    </w:rPr>
                  </w:pPr>
                  <w:r w:rsidRPr="00FF430B">
                    <w:rPr>
                      <w:b/>
                      <w:bCs/>
                      <w:noProof w:val="0"/>
                      <w:lang w:val="ro-MD"/>
                    </w:rPr>
                    <w:t>BENEFICIAR</w:t>
                  </w:r>
                </w:p>
                <w:p w14:paraId="7C9CFAEF" w14:textId="77777777" w:rsidR="00733275" w:rsidRPr="00FF430B" w:rsidRDefault="00733275" w:rsidP="00733275">
                  <w:pPr>
                    <w:ind w:firstLine="567"/>
                    <w:jc w:val="both"/>
                    <w:rPr>
                      <w:noProof w:val="0"/>
                      <w:lang w:val="ro-MD"/>
                    </w:rPr>
                  </w:pPr>
                  <w:r w:rsidRPr="00FF430B">
                    <w:rPr>
                      <w:noProof w:val="0"/>
                      <w:lang w:val="ro-MD"/>
                    </w:rPr>
                    <w:t> </w:t>
                  </w:r>
                </w:p>
                <w:p w14:paraId="2D539C49" w14:textId="77777777" w:rsidR="00733275" w:rsidRPr="00FF430B" w:rsidRDefault="00733275" w:rsidP="00733275">
                  <w:pPr>
                    <w:keepNext/>
                    <w:keepLines/>
                    <w:spacing w:before="200"/>
                    <w:ind w:firstLine="567"/>
                    <w:jc w:val="both"/>
                    <w:outlineLvl w:val="2"/>
                    <w:rPr>
                      <w:noProof w:val="0"/>
                      <w:lang w:val="ro-MD"/>
                    </w:rPr>
                  </w:pPr>
                </w:p>
                <w:p w14:paraId="7B9F60ED" w14:textId="77777777" w:rsidR="00733275" w:rsidRPr="00FF430B" w:rsidRDefault="00733275" w:rsidP="00733275">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ph"/>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ph"/>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EF9D836" w14:textId="77777777" w:rsidR="00B93999" w:rsidRDefault="00B93999" w:rsidP="000C5DFB">
            <w:pPr>
              <w:jc w:val="right"/>
              <w:rPr>
                <w:noProof w:val="0"/>
                <w:lang w:val="ro-MD"/>
              </w:rPr>
            </w:pPr>
          </w:p>
          <w:p w14:paraId="41D74A3F" w14:textId="3A40473E"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ph"/>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A4E13" w14:textId="77777777" w:rsidR="00307028" w:rsidRDefault="00307028" w:rsidP="00A20ACF">
      <w:r>
        <w:separator/>
      </w:r>
    </w:p>
  </w:endnote>
  <w:endnote w:type="continuationSeparator" w:id="0">
    <w:p w14:paraId="6955BC77" w14:textId="77777777" w:rsidR="00307028" w:rsidRDefault="003070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43554" w:rsidRDefault="00C43554"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D140960" w:rsidR="00C43554" w:rsidRDefault="00C43554">
        <w:pPr>
          <w:pStyle w:val="Footer"/>
          <w:jc w:val="right"/>
        </w:pPr>
        <w:r>
          <w:fldChar w:fldCharType="begin"/>
        </w:r>
        <w:r>
          <w:instrText xml:space="preserve"> PAGE   \* MERGEFORMAT </w:instrText>
        </w:r>
        <w:r>
          <w:fldChar w:fldCharType="separate"/>
        </w:r>
        <w:r w:rsidR="00802986">
          <w:t>59</w:t>
        </w:r>
        <w:r>
          <w:fldChar w:fldCharType="end"/>
        </w:r>
      </w:p>
    </w:sdtContent>
  </w:sdt>
  <w:p w14:paraId="075618FA" w14:textId="77777777" w:rsidR="00C43554" w:rsidRDefault="00C43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36B8E" w14:textId="77777777" w:rsidR="00307028" w:rsidRDefault="00307028" w:rsidP="00A20ACF">
      <w:r>
        <w:separator/>
      </w:r>
    </w:p>
  </w:footnote>
  <w:footnote w:type="continuationSeparator" w:id="0">
    <w:p w14:paraId="275C7F84" w14:textId="77777777" w:rsidR="00307028" w:rsidRDefault="003070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3C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7028"/>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C4E"/>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72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275"/>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2986"/>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0FF4"/>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999"/>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554"/>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DefaultParagraphFont"/>
    <w:rsid w:val="00C43554"/>
  </w:style>
  <w:style w:type="character" w:styleId="Emphasis">
    <w:name w:val="Emphasis"/>
    <w:basedOn w:val="DefaultParagraphFont"/>
    <w:qFormat/>
    <w:rsid w:val="00C435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1BE7B-94D2-4C8F-8454-FE1D50B9A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68</Pages>
  <Words>24704</Words>
  <Characters>140816</Characters>
  <Application>Microsoft Office Word</Application>
  <DocSecurity>0</DocSecurity>
  <Lines>1173</Lines>
  <Paragraphs>330</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2021-06-01T11:52:00Z</cp:lastPrinted>
  <dcterms:created xsi:type="dcterms:W3CDTF">2021-06-14T10:00:00Z</dcterms:created>
  <dcterms:modified xsi:type="dcterms:W3CDTF">2025-12-24T08:19:00Z</dcterms:modified>
</cp:coreProperties>
</file>