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17048DE1"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w:t>
      </w:r>
      <w:r w:rsidR="00976461">
        <w:rPr>
          <w:noProof w:val="0"/>
          <w:lang w:eastAsia="ru-RU"/>
        </w:rPr>
        <w:t xml:space="preserve"> Ministrului Finanțelor</w:t>
      </w:r>
      <w:r w:rsidR="003961E7" w:rsidRPr="00FF430B">
        <w:rPr>
          <w:noProof w:val="0"/>
          <w:lang w:eastAsia="ru-RU"/>
        </w:rPr>
        <w:t xml:space="preserve"> </w:t>
      </w:r>
    </w:p>
    <w:p w14:paraId="53784BAB" w14:textId="44964BEE"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976461">
        <w:rPr>
          <w:noProof w:val="0"/>
          <w:lang w:eastAsia="ru-RU"/>
        </w:rPr>
        <w:t>69/2</w:t>
      </w:r>
      <w:r w:rsidRPr="00FF430B">
        <w:rPr>
          <w:noProof w:val="0"/>
          <w:lang w:eastAsia="ru-RU"/>
        </w:rPr>
        <w:t>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0D0EBB">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0EBB">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8E6A94">
      <w:pPr>
        <w:pStyle w:val="ListParagraph"/>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8E6A94">
      <w:pPr>
        <w:pStyle w:val="ListParagraph"/>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8E6A94">
      <w:pPr>
        <w:pStyle w:val="ListParagraph"/>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8E6A94">
      <w:pPr>
        <w:pStyle w:val="ListParagraph"/>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8E6A94">
      <w:pPr>
        <w:pStyle w:val="ListParagraph"/>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8E6A94">
      <w:pPr>
        <w:pStyle w:val="ListParagraph"/>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8E6A94">
      <w:pPr>
        <w:pStyle w:val="ListParagraph"/>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8E6A94">
      <w:pPr>
        <w:pStyle w:val="ListParagraph"/>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8E6A94">
      <w:pPr>
        <w:pStyle w:val="ListParagraph"/>
        <w:numPr>
          <w:ilvl w:val="0"/>
          <w:numId w:val="3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8E6A94">
      <w:pPr>
        <w:pStyle w:val="ListParagraph"/>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8E6A94">
      <w:pPr>
        <w:pStyle w:val="ListParagraph"/>
        <w:numPr>
          <w:ilvl w:val="0"/>
          <w:numId w:val="3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8E6A94">
      <w:pPr>
        <w:pStyle w:val="ListParagraph"/>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8E6A94">
      <w:pPr>
        <w:pStyle w:val="ListParagraph"/>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8E6A94">
      <w:pPr>
        <w:pStyle w:val="ListParagraph"/>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8E6A94">
      <w:pPr>
        <w:pStyle w:val="ListParagraph"/>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8E6A94">
      <w:pPr>
        <w:pStyle w:val="ListParagraph"/>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8E6A94">
      <w:pPr>
        <w:pStyle w:val="ListParagraph"/>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8E6A94">
      <w:pPr>
        <w:pStyle w:val="ListParagraph"/>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8E6A94">
      <w:pPr>
        <w:pStyle w:val="ListParagraph"/>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8E6A94">
      <w:pPr>
        <w:pStyle w:val="ListParagraph"/>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8E6A94">
      <w:pPr>
        <w:pStyle w:val="ListParagraph"/>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8E6A94">
      <w:pPr>
        <w:pStyle w:val="ListParagraph"/>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8E6A94">
      <w:pPr>
        <w:pStyle w:val="ListParagraph"/>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8E6A94">
      <w:pPr>
        <w:pStyle w:val="ListParagraph"/>
        <w:numPr>
          <w:ilvl w:val="0"/>
          <w:numId w:val="3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8E6A94">
      <w:pPr>
        <w:pStyle w:val="ListParagraph"/>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8E6A94">
      <w:pPr>
        <w:pStyle w:val="ListParagraph"/>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8E6A94">
      <w:pPr>
        <w:pStyle w:val="ListParagraph"/>
        <w:numPr>
          <w:ilvl w:val="0"/>
          <w:numId w:val="3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8E6A94">
      <w:pPr>
        <w:pStyle w:val="ListParagraph"/>
        <w:numPr>
          <w:ilvl w:val="0"/>
          <w:numId w:val="35"/>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0D0EBB">
      <w:pPr>
        <w:pStyle w:val="ListParagraph"/>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0D0EBB">
      <w:pPr>
        <w:pStyle w:val="ListParagraph"/>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0D0EBB">
      <w:pPr>
        <w:pStyle w:val="ListParagraph"/>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0D0EBB">
      <w:pPr>
        <w:pStyle w:val="ListParagraph"/>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0D0EBB">
      <w:pPr>
        <w:pStyle w:val="ListParagraph"/>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04AB5" w:rsidP="000D0EBB">
      <w:pPr>
        <w:pStyle w:val="ListParagraph"/>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0D0EBB">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0D0EBB">
      <w:pPr>
        <w:pStyle w:val="ListParagraph"/>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0D0EBB">
      <w:pPr>
        <w:pStyle w:val="ListParagraph"/>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D0EBB">
      <w:pPr>
        <w:pStyle w:val="ListParagraph"/>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0D0EBB">
      <w:pPr>
        <w:pStyle w:val="ListParagraph"/>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0D0EBB">
      <w:pPr>
        <w:pStyle w:val="ListParagraph"/>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0EBB">
      <w:pPr>
        <w:pStyle w:val="ListParagraph"/>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0D0EBB">
      <w:pPr>
        <w:pStyle w:val="ListParagraph"/>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0D0EBB">
      <w:pPr>
        <w:pStyle w:val="ListParagraph"/>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0D0EBB">
      <w:pPr>
        <w:pStyle w:val="ListParagraph"/>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0EBB">
      <w:pPr>
        <w:pStyle w:val="ListParagraph"/>
        <w:numPr>
          <w:ilvl w:val="0"/>
          <w:numId w:val="19"/>
        </w:numPr>
        <w:tabs>
          <w:tab w:val="clear" w:pos="1134"/>
          <w:tab w:val="left" w:pos="-284"/>
          <w:tab w:val="left" w:pos="426"/>
        </w:tabs>
        <w:spacing w:after="120"/>
        <w:ind w:left="-284" w:firstLine="284"/>
      </w:pPr>
      <w:r w:rsidRPr="00FF430B">
        <w:lastRenderedPageBreak/>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0EBB">
      <w:pPr>
        <w:pStyle w:val="ListParagraph"/>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0D0EBB">
      <w:pPr>
        <w:pStyle w:val="ListParagraph"/>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0D0EBB">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0EBB">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0EBB">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0EBB">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0EBB">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1DBA0A20" w:rsidR="003C2C26" w:rsidRPr="00233282" w:rsidRDefault="007167E4" w:rsidP="00AE204F">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233282">
        <w:rPr>
          <w:lang w:val="ro-RO"/>
        </w:rPr>
        <w:t>1)</w:t>
      </w:r>
      <w:r w:rsidR="00A20F20" w:rsidRPr="00233282">
        <w:rPr>
          <w:lang w:val="ro-RO"/>
        </w:rPr>
        <w:t xml:space="preserve"> </w:t>
      </w:r>
      <w:r w:rsidRPr="00233282">
        <w:rPr>
          <w:lang w:val="ro-RO"/>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233282">
        <w:rPr>
          <w:lang w:val="ro-RO"/>
        </w:rPr>
        <w:t xml:space="preserve"> </w:t>
      </w:r>
      <w:r w:rsidRPr="00233282">
        <w:rPr>
          <w:lang w:val="ro-RO"/>
        </w:rPr>
        <w:t>la terminarea lucrărilor</w:t>
      </w:r>
      <w:r w:rsidR="00A90E01" w:rsidRPr="00233282">
        <w:rPr>
          <w:lang w:val="ro-RO"/>
        </w:rPr>
        <w:t>/</w:t>
      </w:r>
      <w:r w:rsidR="00CA08C6" w:rsidRPr="00233282">
        <w:rPr>
          <w:lang w:val="ro-RO"/>
        </w:rPr>
        <w:t>procesul-verbal de</w:t>
      </w:r>
      <w:r w:rsidR="00A20F20" w:rsidRPr="00233282">
        <w:rPr>
          <w:lang w:val="ro-RO"/>
        </w:rPr>
        <w:t xml:space="preserve"> </w:t>
      </w:r>
      <w:r w:rsidR="00CA08C6" w:rsidRPr="00233282">
        <w:rPr>
          <w:lang w:val="ro-RO"/>
        </w:rPr>
        <w:t xml:space="preserve">recepţie finală la expirarea perioadei de garanţie, </w:t>
      </w:r>
      <w:r w:rsidR="00B501F9" w:rsidRPr="00233282">
        <w:rPr>
          <w:lang w:val="ro-RO"/>
        </w:rPr>
        <w:t>însoţit de certificări de bună execuţie pentru cele mai importante lucrări</w:t>
      </w:r>
      <w:r w:rsidR="00A20F20" w:rsidRPr="00233282">
        <w:rPr>
          <w:lang w:val="ro-RO"/>
        </w:rPr>
        <w:t xml:space="preserve"> </w:t>
      </w:r>
      <w:r w:rsidR="00905325" w:rsidRPr="00233282">
        <w:rPr>
          <w:lang w:val="ro-RO"/>
        </w:rPr>
        <w:t xml:space="preserve">din partea Beneficiarului </w:t>
      </w:r>
      <w:r w:rsidR="00CD74C4" w:rsidRPr="00233282">
        <w:rPr>
          <w:lang w:val="ro-RO"/>
        </w:rPr>
        <w:t>(informațiile</w:t>
      </w:r>
      <w:r w:rsidR="00B0487F" w:rsidRPr="00233282">
        <w:rPr>
          <w:lang w:val="ro-RO"/>
        </w:rPr>
        <w:t xml:space="preserve"> </w:t>
      </w:r>
      <w:r w:rsidR="00760F7F" w:rsidRPr="00233282">
        <w:rPr>
          <w:lang w:val="ro-RO"/>
        </w:rPr>
        <w:t xml:space="preserve">date se vor include în </w:t>
      </w:r>
      <w:r w:rsidR="00073FF9" w:rsidRPr="00233282">
        <w:rPr>
          <w:lang w:val="ro-RO"/>
        </w:rPr>
        <w:t>anexele nr.</w:t>
      </w:r>
      <w:r w:rsidR="00C255B7" w:rsidRPr="00233282">
        <w:rPr>
          <w:lang w:val="ro-RO"/>
        </w:rPr>
        <w:t xml:space="preserve"> </w:t>
      </w:r>
      <w:r w:rsidR="00073FF9" w:rsidRPr="00233282">
        <w:rPr>
          <w:lang w:val="ro-RO"/>
        </w:rPr>
        <w:t>1</w:t>
      </w:r>
      <w:r w:rsidR="00CB71A4" w:rsidRPr="00233282">
        <w:rPr>
          <w:lang w:val="ro-RO"/>
        </w:rPr>
        <w:t>2</w:t>
      </w:r>
      <w:r w:rsidR="00073FF9" w:rsidRPr="00233282">
        <w:rPr>
          <w:lang w:val="ro-RO"/>
        </w:rPr>
        <w:t xml:space="preserve"> și nr.</w:t>
      </w:r>
      <w:r w:rsidR="00C255B7" w:rsidRPr="00233282">
        <w:rPr>
          <w:lang w:val="ro-RO"/>
        </w:rPr>
        <w:t xml:space="preserve"> </w:t>
      </w:r>
      <w:r w:rsidR="00073FF9" w:rsidRPr="00233282">
        <w:rPr>
          <w:lang w:val="ro-RO"/>
        </w:rPr>
        <w:t>1</w:t>
      </w:r>
      <w:r w:rsidR="00CB71A4" w:rsidRPr="00233282">
        <w:rPr>
          <w:lang w:val="ro-RO"/>
        </w:rPr>
        <w:t>3</w:t>
      </w:r>
      <w:r w:rsidR="00760F7F" w:rsidRPr="00233282">
        <w:rPr>
          <w:lang w:val="ro-RO"/>
        </w:rPr>
        <w:t>)</w:t>
      </w:r>
      <w:r w:rsidRPr="00233282">
        <w:rPr>
          <w:lang w:val="ro-RO"/>
        </w:rPr>
        <w:t xml:space="preserve">; sau </w:t>
      </w:r>
    </w:p>
    <w:p w14:paraId="277D8A77" w14:textId="1B8DB113" w:rsidR="001A192A" w:rsidRPr="00AE204F"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AE204F">
        <w:rPr>
          <w:lang w:val="ro-RO"/>
        </w:rPr>
        <w:t>2) valoarea cumulată a tuturor contractelor executate în ultimul an de activitate să fie egală sau mai mare decât valoarea viitorului contract, procesele-verbale de recepţie</w:t>
      </w:r>
      <w:r w:rsidR="00A20F20" w:rsidRPr="00AE204F">
        <w:rPr>
          <w:lang w:val="ro-RO"/>
        </w:rPr>
        <w:t xml:space="preserve"> </w:t>
      </w:r>
      <w:r w:rsidRPr="00AE204F">
        <w:rPr>
          <w:lang w:val="ro-RO"/>
        </w:rPr>
        <w:t>la terminarea lucrărilor</w:t>
      </w:r>
      <w:r w:rsidR="00A109E6" w:rsidRPr="00AE204F">
        <w:rPr>
          <w:lang w:val="ro-RO"/>
        </w:rPr>
        <w:t>/</w:t>
      </w:r>
      <w:r w:rsidR="00CA08C6" w:rsidRPr="00AE204F">
        <w:rPr>
          <w:lang w:val="ro-RO"/>
        </w:rPr>
        <w:t xml:space="preserve"> procesele-verbale de recepţie finală la expirarea perioadei de garanţie, </w:t>
      </w:r>
      <w:r w:rsidR="00B501F9" w:rsidRPr="00AE204F">
        <w:rPr>
          <w:lang w:val="ro-RO"/>
        </w:rPr>
        <w:t>însoţit</w:t>
      </w:r>
      <w:r w:rsidR="00CA08C6" w:rsidRPr="00AE204F">
        <w:rPr>
          <w:lang w:val="ro-RO"/>
        </w:rPr>
        <w:t>e</w:t>
      </w:r>
      <w:r w:rsidR="00B501F9" w:rsidRPr="00AE204F">
        <w:rPr>
          <w:lang w:val="ro-RO"/>
        </w:rPr>
        <w:t xml:space="preserve"> de certificări de bună execuţie pentru cele mai importante lucrări</w:t>
      </w:r>
      <w:r w:rsidR="00A20F20" w:rsidRPr="00AE204F">
        <w:rPr>
          <w:lang w:val="ro-RO"/>
        </w:rPr>
        <w:t xml:space="preserve"> </w:t>
      </w:r>
      <w:r w:rsidR="00905325" w:rsidRPr="00AE204F">
        <w:rPr>
          <w:lang w:val="ro-RO"/>
        </w:rPr>
        <w:t>din partea Beneficiarului</w:t>
      </w:r>
      <w:r w:rsidR="00406C0C" w:rsidRPr="00AE204F">
        <w:rPr>
          <w:lang w:val="ro-RO"/>
        </w:rPr>
        <w:t xml:space="preserve"> (informațiile </w:t>
      </w:r>
      <w:r w:rsidR="00760F7F" w:rsidRPr="00AE204F">
        <w:rPr>
          <w:lang w:val="ro-RO"/>
        </w:rPr>
        <w:t xml:space="preserve">date se vor include în </w:t>
      </w:r>
      <w:r w:rsidR="00073FF9" w:rsidRPr="00AE204F">
        <w:rPr>
          <w:lang w:val="ro-RO"/>
        </w:rPr>
        <w:t>anexele nr.</w:t>
      </w:r>
      <w:r w:rsidR="00C255B7" w:rsidRPr="00AE204F">
        <w:rPr>
          <w:lang w:val="ro-RO"/>
        </w:rPr>
        <w:t xml:space="preserve"> </w:t>
      </w:r>
      <w:r w:rsidR="00073FF9" w:rsidRPr="00AE204F">
        <w:rPr>
          <w:lang w:val="ro-RO"/>
        </w:rPr>
        <w:t>1</w:t>
      </w:r>
      <w:r w:rsidR="00CB71A4" w:rsidRPr="00AE204F">
        <w:rPr>
          <w:lang w:val="ro-RO"/>
        </w:rPr>
        <w:t>2</w:t>
      </w:r>
      <w:r w:rsidR="00073FF9" w:rsidRPr="00AE204F">
        <w:rPr>
          <w:lang w:val="ro-RO"/>
        </w:rPr>
        <w:t xml:space="preserve"> și nr.</w:t>
      </w:r>
      <w:r w:rsidR="00C255B7" w:rsidRPr="00AE204F">
        <w:rPr>
          <w:lang w:val="ro-RO"/>
        </w:rPr>
        <w:t xml:space="preserve"> </w:t>
      </w:r>
      <w:r w:rsidR="00073FF9" w:rsidRPr="00AE204F">
        <w:rPr>
          <w:lang w:val="ro-RO"/>
        </w:rPr>
        <w:t>1</w:t>
      </w:r>
      <w:r w:rsidR="00CB71A4" w:rsidRPr="00AE204F">
        <w:rPr>
          <w:lang w:val="ro-RO"/>
        </w:rPr>
        <w:t>3</w:t>
      </w:r>
      <w:r w:rsidR="00760F7F" w:rsidRPr="00AE204F">
        <w:rPr>
          <w:lang w:val="ro-RO"/>
        </w:rPr>
        <w:t>)</w:t>
      </w:r>
      <w:r w:rsidRPr="00AE204F">
        <w:rPr>
          <w:lang w:val="ro-RO"/>
        </w:rPr>
        <w:t>.</w:t>
      </w:r>
    </w:p>
    <w:p w14:paraId="1635B3C7" w14:textId="36C18902" w:rsidR="001A192A" w:rsidRPr="00233282"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233282">
        <w:rPr>
          <w:b/>
          <w:lang w:val="ro-RO"/>
        </w:rPr>
        <w:t>4</w:t>
      </w:r>
      <w:r w:rsidR="00113B5E" w:rsidRPr="00233282">
        <w:rPr>
          <w:b/>
          <w:lang w:val="ro-RO"/>
        </w:rPr>
        <w:t>1</w:t>
      </w:r>
      <w:r w:rsidR="007167E4" w:rsidRPr="00233282">
        <w:rPr>
          <w:b/>
          <w:lang w:val="ro-RO"/>
        </w:rPr>
        <w:t>.</w:t>
      </w:r>
      <w:r w:rsidR="00A20F20" w:rsidRPr="00233282">
        <w:rPr>
          <w:b/>
          <w:lang w:val="ro-RO"/>
        </w:rPr>
        <w:t xml:space="preserve"> </w:t>
      </w:r>
      <w:r w:rsidR="007167E4" w:rsidRPr="00233282">
        <w:rPr>
          <w:lang w:val="ro-RO"/>
        </w:rPr>
        <w:t>Operatorul economic</w:t>
      </w:r>
      <w:r w:rsidR="00D81B72" w:rsidRPr="00233282">
        <w:rPr>
          <w:lang w:val="ro-RO"/>
        </w:rPr>
        <w:t xml:space="preserve"> urmează să</w:t>
      </w:r>
      <w:r w:rsidR="00A20F20" w:rsidRPr="00233282">
        <w:rPr>
          <w:lang w:val="ro-RO"/>
        </w:rPr>
        <w:t xml:space="preserve"> </w:t>
      </w:r>
      <w:r w:rsidR="003D62DB" w:rsidRPr="00233282">
        <w:rPr>
          <w:lang w:val="ro-RO"/>
        </w:rPr>
        <w:t>prezi</w:t>
      </w:r>
      <w:r w:rsidR="007167E4" w:rsidRPr="00233282">
        <w:rPr>
          <w:lang w:val="ro-RO"/>
        </w:rPr>
        <w:t>nt</w:t>
      </w:r>
      <w:r w:rsidR="00D81B72" w:rsidRPr="00233282">
        <w:rPr>
          <w:lang w:val="ro-RO"/>
        </w:rPr>
        <w:t>e</w:t>
      </w:r>
      <w:r w:rsidR="00D14071" w:rsidRPr="00233282">
        <w:rPr>
          <w:lang w:val="ro-RO"/>
        </w:rPr>
        <w:t xml:space="preserve">, în cazul solicitării din partea autorității contactante, </w:t>
      </w:r>
      <w:r w:rsidR="007167E4" w:rsidRPr="00233282">
        <w:rPr>
          <w:lang w:val="ro-RO"/>
        </w:rPr>
        <w:t xml:space="preserve"> documente și certificate emise de organisme independente, prin care se atestă faptul că respectă anumite standarde de asigurare a calităţii</w:t>
      </w:r>
      <w:r w:rsidR="00CF2F07" w:rsidRPr="00233282">
        <w:rPr>
          <w:lang w:val="ro-RO"/>
        </w:rPr>
        <w:t xml:space="preserve"> (ISO 9001)</w:t>
      </w:r>
      <w:r w:rsidR="007167E4" w:rsidRPr="00233282">
        <w:rPr>
          <w:lang w:val="ro-RO"/>
        </w:rPr>
        <w:t>, acest</w:t>
      </w:r>
      <w:r w:rsidR="00C762AE" w:rsidRPr="00233282">
        <w:rPr>
          <w:lang w:val="ro-RO"/>
        </w:rPr>
        <w:t>e</w:t>
      </w:r>
      <w:r w:rsidR="007167E4" w:rsidRPr="00233282">
        <w:rPr>
          <w:lang w:val="ro-R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lastRenderedPageBreak/>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C35B3" w:rsidRDefault="000E4D7D" w:rsidP="009F1E2C">
      <w:pPr>
        <w:pStyle w:val="NormalWeb"/>
        <w:shd w:val="clear" w:color="auto" w:fill="FFFFFF"/>
        <w:tabs>
          <w:tab w:val="left" w:pos="-284"/>
        </w:tabs>
        <w:ind w:left="-284" w:firstLine="284"/>
        <w:rPr>
          <w:color w:val="000000" w:themeColor="text1"/>
          <w:lang w:val="en-US" w:eastAsia="it-IT"/>
        </w:rPr>
      </w:pPr>
      <w:r w:rsidRPr="00BC35B3">
        <w:rPr>
          <w:b/>
          <w:color w:val="000000" w:themeColor="text1"/>
          <w:lang w:val="en-US"/>
        </w:rPr>
        <w:t>9</w:t>
      </w:r>
      <w:r w:rsidR="0024699C" w:rsidRPr="00BC35B3">
        <w:rPr>
          <w:b/>
          <w:color w:val="000000" w:themeColor="text1"/>
          <w:lang w:val="en-US"/>
        </w:rPr>
        <w:t>8</w:t>
      </w:r>
      <w:r w:rsidR="00B00190" w:rsidRPr="00BC35B3">
        <w:rPr>
          <w:b/>
          <w:color w:val="000000" w:themeColor="text1"/>
          <w:lang w:val="en-US"/>
        </w:rPr>
        <w:t xml:space="preserve">. </w:t>
      </w:r>
      <w:r w:rsidR="009C11B3" w:rsidRPr="00BC35B3">
        <w:rPr>
          <w:b/>
          <w:color w:val="000000" w:themeColor="text1"/>
          <w:lang w:val="en-US"/>
        </w:rPr>
        <w:t xml:space="preserve"> </w:t>
      </w:r>
      <w:r w:rsidR="00B00190" w:rsidRPr="00BC35B3">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xml:space="preserve">, în conformitate </w:t>
      </w:r>
      <w:r w:rsidR="00C97B51" w:rsidRPr="00FF430B">
        <w:lastRenderedPageBreak/>
        <w:t>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234737C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E337CDE" w14:textId="3CAD1CA5"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5830C746" w14:textId="6259A065"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236B25F9" w14:textId="609C8EC8"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711E79E0" w14:textId="393683CE"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7B6B525E" w14:textId="5F43ECDD"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4BE2B8EB" w14:textId="53DCF905"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5F4A1300" w14:textId="37C7CD34"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07181471" w14:textId="41D4F0A4"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2120A942" w14:textId="7D0A0F1B"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05F27F9D" w14:textId="431666CD"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4D72AC3A" w14:textId="4345FA2C"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6E9B404D" w14:textId="54FEAD67"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494F23C1" w14:textId="28C0A302"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013A3C74" w14:textId="322DCE83"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22583D0D" w14:textId="2E2AE950"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3F456C21" w14:textId="655209D0"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174F4E3A" w14:textId="5878BC7E"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2AE41B2C" w14:textId="0BF321F5"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096A659C" w14:textId="51C8CE96"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1FAA442F" w14:textId="620683EE"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2F003EE4" w14:textId="37798D37" w:rsidR="007A37D2" w:rsidRDefault="007A37D2" w:rsidP="00006D6D">
      <w:pPr>
        <w:tabs>
          <w:tab w:val="left" w:pos="284"/>
          <w:tab w:val="left" w:pos="426"/>
          <w:tab w:val="decimal" w:pos="8364"/>
        </w:tabs>
        <w:spacing w:after="120" w:line="276" w:lineRule="auto"/>
        <w:ind w:left="-284" w:right="-142" w:firstLine="284"/>
        <w:jc w:val="both"/>
        <w:rPr>
          <w:bCs/>
          <w:color w:val="000000"/>
        </w:rPr>
      </w:pPr>
    </w:p>
    <w:p w14:paraId="78039662" w14:textId="77777777" w:rsidR="007A37D2" w:rsidRPr="00FF430B" w:rsidRDefault="007A37D2" w:rsidP="00006D6D">
      <w:pPr>
        <w:tabs>
          <w:tab w:val="left" w:pos="284"/>
          <w:tab w:val="left" w:pos="426"/>
          <w:tab w:val="decimal" w:pos="8364"/>
        </w:tabs>
        <w:spacing w:after="120" w:line="276" w:lineRule="auto"/>
        <w:ind w:left="-284" w:right="-142" w:firstLine="284"/>
        <w:jc w:val="both"/>
        <w:rPr>
          <w:bCs/>
          <w:color w:val="000000"/>
        </w:rPr>
      </w:pP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0D0EBB">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0D0EBB">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0D0EBB">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0D0EBB">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647CC2EC" w:rsidR="000E4D7D" w:rsidRDefault="000E4D7D" w:rsidP="00615E49">
      <w:pPr>
        <w:spacing w:after="160" w:line="276" w:lineRule="auto"/>
        <w:rPr>
          <w:rFonts w:ascii="Calibri" w:eastAsia="Calibri" w:hAnsi="Calibri"/>
          <w:noProof w:val="0"/>
          <w:sz w:val="22"/>
          <w:szCs w:val="22"/>
        </w:rPr>
      </w:pPr>
    </w:p>
    <w:p w14:paraId="214EBD7D" w14:textId="64C83182" w:rsidR="00443C25" w:rsidRDefault="00443C25" w:rsidP="00615E49">
      <w:pPr>
        <w:spacing w:after="160" w:line="276" w:lineRule="auto"/>
        <w:rPr>
          <w:rFonts w:ascii="Calibri" w:eastAsia="Calibri" w:hAnsi="Calibri"/>
          <w:noProof w:val="0"/>
          <w:sz w:val="22"/>
          <w:szCs w:val="22"/>
        </w:rPr>
      </w:pPr>
    </w:p>
    <w:p w14:paraId="6F2044E8" w14:textId="44005BB6" w:rsidR="00443C25" w:rsidRDefault="00443C25" w:rsidP="00615E49">
      <w:pPr>
        <w:spacing w:after="160" w:line="276" w:lineRule="auto"/>
        <w:rPr>
          <w:rFonts w:ascii="Calibri" w:eastAsia="Calibri" w:hAnsi="Calibri"/>
          <w:noProof w:val="0"/>
          <w:sz w:val="22"/>
          <w:szCs w:val="22"/>
        </w:rPr>
      </w:pPr>
    </w:p>
    <w:p w14:paraId="5CCB3074" w14:textId="7A0EBC16" w:rsidR="00443C25" w:rsidRDefault="00443C25" w:rsidP="00615E49">
      <w:pPr>
        <w:spacing w:after="160" w:line="276" w:lineRule="auto"/>
        <w:rPr>
          <w:rFonts w:ascii="Calibri" w:eastAsia="Calibri" w:hAnsi="Calibri"/>
          <w:noProof w:val="0"/>
          <w:sz w:val="22"/>
          <w:szCs w:val="22"/>
        </w:rPr>
      </w:pPr>
    </w:p>
    <w:p w14:paraId="2252920D" w14:textId="54B9D284" w:rsidR="00443C25" w:rsidRDefault="00443C25" w:rsidP="00615E49">
      <w:pPr>
        <w:spacing w:after="160" w:line="276" w:lineRule="auto"/>
        <w:rPr>
          <w:rFonts w:ascii="Calibri" w:eastAsia="Calibri" w:hAnsi="Calibri"/>
          <w:noProof w:val="0"/>
          <w:sz w:val="22"/>
          <w:szCs w:val="22"/>
        </w:rPr>
      </w:pPr>
    </w:p>
    <w:p w14:paraId="77CDEAF7" w14:textId="31BBFDD7" w:rsidR="00443C25" w:rsidRDefault="00443C25" w:rsidP="00615E49">
      <w:pPr>
        <w:spacing w:after="160" w:line="276" w:lineRule="auto"/>
        <w:rPr>
          <w:rFonts w:ascii="Calibri" w:eastAsia="Calibri" w:hAnsi="Calibri"/>
          <w:noProof w:val="0"/>
          <w:sz w:val="22"/>
          <w:szCs w:val="22"/>
        </w:rPr>
      </w:pPr>
    </w:p>
    <w:p w14:paraId="1406018B" w14:textId="4575DC35" w:rsidR="00443C25" w:rsidRDefault="00443C25" w:rsidP="00615E49">
      <w:pPr>
        <w:spacing w:after="160" w:line="276" w:lineRule="auto"/>
        <w:rPr>
          <w:rFonts w:ascii="Calibri" w:eastAsia="Calibri" w:hAnsi="Calibri"/>
          <w:noProof w:val="0"/>
          <w:sz w:val="22"/>
          <w:szCs w:val="22"/>
        </w:rPr>
      </w:pPr>
    </w:p>
    <w:p w14:paraId="558DA542" w14:textId="3609C42C" w:rsidR="00443C25" w:rsidRDefault="00443C25" w:rsidP="00615E49">
      <w:pPr>
        <w:spacing w:after="160" w:line="276" w:lineRule="auto"/>
        <w:rPr>
          <w:rFonts w:ascii="Calibri" w:eastAsia="Calibri" w:hAnsi="Calibri"/>
          <w:noProof w:val="0"/>
          <w:sz w:val="22"/>
          <w:szCs w:val="22"/>
        </w:rPr>
      </w:pPr>
    </w:p>
    <w:p w14:paraId="2FB794BE" w14:textId="30D1FED0" w:rsidR="00443C25" w:rsidRDefault="00443C25" w:rsidP="00615E49">
      <w:pPr>
        <w:spacing w:after="160" w:line="276" w:lineRule="auto"/>
        <w:rPr>
          <w:rFonts w:ascii="Calibri" w:eastAsia="Calibri" w:hAnsi="Calibri"/>
          <w:noProof w:val="0"/>
          <w:sz w:val="22"/>
          <w:szCs w:val="22"/>
        </w:rPr>
      </w:pPr>
    </w:p>
    <w:p w14:paraId="0329377A" w14:textId="77777777" w:rsidR="00443C25" w:rsidRPr="00FF430B" w:rsidRDefault="00443C25"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6F215B65" w14:textId="77777777" w:rsidR="003A3D3C" w:rsidRPr="002A57D7" w:rsidRDefault="003A3D3C" w:rsidP="003A3D3C">
      <w:pPr>
        <w:jc w:val="right"/>
        <w:rPr>
          <w:noProof w:val="0"/>
          <w:sz w:val="22"/>
          <w:szCs w:val="22"/>
        </w:rPr>
      </w:pPr>
      <w:r w:rsidRPr="002A57D7">
        <w:rPr>
          <w:noProof w:val="0"/>
        </w:rPr>
        <w:lastRenderedPageBreak/>
        <w:t>Anexa nr.2</w:t>
      </w:r>
    </w:p>
    <w:p w14:paraId="6DBC1472" w14:textId="77777777" w:rsidR="003A3D3C" w:rsidRPr="002A57D7" w:rsidRDefault="003A3D3C" w:rsidP="003A3D3C">
      <w:pPr>
        <w:jc w:val="right"/>
        <w:rPr>
          <w:noProof w:val="0"/>
        </w:rPr>
      </w:pPr>
      <w:r w:rsidRPr="002A57D7">
        <w:rPr>
          <w:noProof w:val="0"/>
        </w:rPr>
        <w:t>la Documentația standard nr.69</w:t>
      </w:r>
    </w:p>
    <w:p w14:paraId="636942D6" w14:textId="77777777" w:rsidR="003A3D3C" w:rsidRPr="002A57D7" w:rsidRDefault="003A3D3C" w:rsidP="003A3D3C">
      <w:pPr>
        <w:jc w:val="right"/>
        <w:rPr>
          <w:noProof w:val="0"/>
        </w:rPr>
      </w:pPr>
      <w:r w:rsidRPr="002A57D7">
        <w:rPr>
          <w:noProof w:val="0"/>
        </w:rPr>
        <w:t>din 07mai 2021</w:t>
      </w:r>
    </w:p>
    <w:p w14:paraId="5835FB76" w14:textId="77777777" w:rsidR="003A3D3C" w:rsidRPr="002A57D7" w:rsidRDefault="003A3D3C" w:rsidP="003A3D3C">
      <w:pPr>
        <w:jc w:val="right"/>
        <w:rPr>
          <w:noProof w:val="0"/>
        </w:rPr>
      </w:pPr>
    </w:p>
    <w:p w14:paraId="09517E51" w14:textId="77777777" w:rsidR="00344247" w:rsidRPr="002A57D7" w:rsidRDefault="00344247" w:rsidP="00344247">
      <w:pPr>
        <w:spacing w:before="120"/>
        <w:jc w:val="center"/>
        <w:outlineLvl w:val="0"/>
        <w:rPr>
          <w:b/>
          <w:noProof w:val="0"/>
          <w:sz w:val="28"/>
          <w:szCs w:val="28"/>
          <w:lang w:eastAsia="ru-RU"/>
        </w:rPr>
      </w:pPr>
      <w:r>
        <w:rPr>
          <w:b/>
          <w:noProof w:val="0"/>
          <w:sz w:val="28"/>
          <w:szCs w:val="28"/>
          <w:lang w:eastAsia="ru-RU"/>
        </w:rPr>
        <w:t>ANUNȚ DE PARTICIPARE</w:t>
      </w:r>
    </w:p>
    <w:p w14:paraId="16679B42" w14:textId="77777777" w:rsidR="00344247" w:rsidRPr="002A57D7" w:rsidRDefault="00344247" w:rsidP="00344247">
      <w:pPr>
        <w:rPr>
          <w:noProof w:val="0"/>
          <w:sz w:val="20"/>
          <w:szCs w:val="20"/>
          <w:lang w:eastAsia="ru-RU"/>
        </w:rPr>
      </w:pPr>
    </w:p>
    <w:p w14:paraId="58277769" w14:textId="3B359D5F" w:rsidR="00B0148E" w:rsidRPr="00E011D5" w:rsidRDefault="00B0148E" w:rsidP="00B0148E">
      <w:pPr>
        <w:jc w:val="both"/>
        <w:rPr>
          <w:i/>
          <w:noProof w:val="0"/>
        </w:rPr>
      </w:pPr>
      <w:r w:rsidRPr="00E011D5">
        <w:rPr>
          <w:b/>
          <w:noProof w:val="0"/>
          <w:lang w:eastAsia="ru-RU"/>
        </w:rPr>
        <w:t xml:space="preserve">privind achiziționarea: </w:t>
      </w:r>
      <w:r w:rsidR="00AA0287" w:rsidRPr="00D762E9">
        <w:rPr>
          <w:noProof w:val="0"/>
        </w:rPr>
        <w:t xml:space="preserve">Lucrărilor de </w:t>
      </w:r>
      <w:r w:rsidR="00AA0287">
        <w:rPr>
          <w:bCs/>
          <w:lang w:val="en-US"/>
        </w:rPr>
        <w:t>reparație capitală</w:t>
      </w:r>
      <w:r w:rsidR="00AA0287" w:rsidRPr="00D762E9">
        <w:rPr>
          <w:bCs/>
          <w:lang w:val="en-US"/>
        </w:rPr>
        <w:t xml:space="preserve"> a structurii de rezistență la edificiul nr.</w:t>
      </w:r>
      <w:r w:rsidR="008B3222">
        <w:rPr>
          <w:bCs/>
          <w:lang w:val="en-US"/>
        </w:rPr>
        <w:t>11</w:t>
      </w:r>
      <w:r w:rsidR="00930C91">
        <w:rPr>
          <w:bCs/>
          <w:lang w:val="en-US"/>
        </w:rPr>
        <w:t xml:space="preserve"> (49.07</w:t>
      </w:r>
      <w:bookmarkStart w:id="45" w:name="_GoBack"/>
      <w:bookmarkEnd w:id="45"/>
      <w:r w:rsidR="00930C91">
        <w:rPr>
          <w:bCs/>
          <w:lang w:val="en-US"/>
        </w:rPr>
        <w:t>)</w:t>
      </w:r>
      <w:r w:rsidR="00AA0287" w:rsidRPr="00D762E9">
        <w:rPr>
          <w:bCs/>
          <w:lang w:val="en-US"/>
        </w:rPr>
        <w:t>, din cadrul Taberei militare nr.142, mun. Chișinău</w:t>
      </w:r>
      <w:r w:rsidRPr="00E011D5">
        <w:t>.</w:t>
      </w:r>
    </w:p>
    <w:p w14:paraId="7D1CE1EA" w14:textId="77777777" w:rsidR="00B0148E" w:rsidRPr="002A57D7" w:rsidRDefault="00B0148E" w:rsidP="00B0148E">
      <w:pPr>
        <w:shd w:val="clear" w:color="auto" w:fill="FFFFFF" w:themeFill="background1"/>
        <w:rPr>
          <w:i/>
          <w:noProof w:val="0"/>
          <w:sz w:val="16"/>
          <w:szCs w:val="16"/>
          <w:lang w:eastAsia="ru-RU"/>
        </w:rPr>
      </w:pPr>
      <w:r w:rsidRPr="002A57D7">
        <w:rPr>
          <w:noProof w:val="0"/>
          <w:sz w:val="20"/>
          <w:lang w:eastAsia="ru-RU"/>
        </w:rPr>
        <w:t xml:space="preserve">                                                                                                  </w:t>
      </w:r>
      <w:r w:rsidRPr="002A57D7">
        <w:rPr>
          <w:i/>
          <w:noProof w:val="0"/>
          <w:sz w:val="16"/>
          <w:szCs w:val="16"/>
          <w:lang w:eastAsia="ru-RU"/>
        </w:rPr>
        <w:t>(se indică obiectul achiziției)</w:t>
      </w:r>
    </w:p>
    <w:p w14:paraId="5813C7FD" w14:textId="77777777" w:rsidR="00B0148E" w:rsidRPr="002A57D7" w:rsidRDefault="00B0148E" w:rsidP="00B0148E">
      <w:pPr>
        <w:shd w:val="clear" w:color="auto" w:fill="FFFFFF" w:themeFill="background1"/>
        <w:rPr>
          <w:b/>
          <w:noProof w:val="0"/>
          <w:lang w:eastAsia="ru-RU"/>
        </w:rPr>
      </w:pPr>
      <w:r w:rsidRPr="002A57D7">
        <w:rPr>
          <w:b/>
          <w:noProof w:val="0"/>
          <w:lang w:eastAsia="ru-RU"/>
        </w:rPr>
        <w:br/>
        <w:t xml:space="preserve">prin procedura de achiziție: </w:t>
      </w:r>
      <w:r>
        <w:rPr>
          <w:noProof w:val="0"/>
          <w:u w:val="single"/>
          <w:lang w:eastAsia="ru-RU"/>
        </w:rPr>
        <w:t>De valoarea mică</w:t>
      </w:r>
      <w:r w:rsidRPr="002A57D7">
        <w:rPr>
          <w:i/>
          <w:noProof w:val="0"/>
          <w:u w:val="single"/>
          <w:lang w:eastAsia="ru-RU"/>
        </w:rPr>
        <w:t>;</w:t>
      </w:r>
      <w:r w:rsidRPr="002A57D7">
        <w:rPr>
          <w:noProof w:val="0"/>
          <w:u w:val="single"/>
          <w:lang w:eastAsia="ru-RU"/>
        </w:rPr>
        <w:br/>
      </w:r>
      <w:r w:rsidRPr="002A57D7">
        <w:rPr>
          <w:noProof w:val="0"/>
          <w:sz w:val="20"/>
          <w:lang w:eastAsia="ru-RU"/>
        </w:rPr>
        <w:t xml:space="preserve">                                                         </w:t>
      </w:r>
      <w:r w:rsidRPr="002A57D7">
        <w:rPr>
          <w:i/>
          <w:noProof w:val="0"/>
          <w:sz w:val="16"/>
          <w:szCs w:val="16"/>
          <w:lang w:eastAsia="ru-RU"/>
        </w:rPr>
        <w:t>(tipul procedurii de achiziție)</w:t>
      </w:r>
    </w:p>
    <w:p w14:paraId="09EC2A07" w14:textId="77777777" w:rsidR="00B0148E" w:rsidRPr="002A57D7" w:rsidRDefault="00B0148E" w:rsidP="00B0148E">
      <w:pPr>
        <w:numPr>
          <w:ilvl w:val="0"/>
          <w:numId w:val="23"/>
        </w:numPr>
        <w:shd w:val="clear" w:color="auto" w:fill="FFFFFF" w:themeFill="background1"/>
        <w:tabs>
          <w:tab w:val="left" w:pos="284"/>
          <w:tab w:val="right" w:pos="9531"/>
        </w:tabs>
        <w:spacing w:before="120"/>
        <w:ind w:left="284" w:hanging="284"/>
        <w:jc w:val="both"/>
        <w:rPr>
          <w:i/>
          <w:noProof w:val="0"/>
          <w:lang w:eastAsia="ru-RU"/>
        </w:rPr>
      </w:pPr>
      <w:r w:rsidRPr="002A57D7">
        <w:rPr>
          <w:b/>
          <w:noProof w:val="0"/>
          <w:lang w:eastAsia="ru-RU"/>
        </w:rPr>
        <w:t xml:space="preserve">Denumirea autorității contractante: </w:t>
      </w:r>
      <w:r w:rsidRPr="002A57D7">
        <w:rPr>
          <w:i/>
          <w:u w:val="single"/>
          <w:shd w:val="clear" w:color="auto" w:fill="FFFFFF" w:themeFill="background1"/>
        </w:rPr>
        <w:t>Agenţia asigurare resurse şi administrare patrimoniu, Ministerul Apărării;</w:t>
      </w:r>
    </w:p>
    <w:p w14:paraId="4414FE59" w14:textId="77777777" w:rsidR="00B0148E" w:rsidRPr="002A57D7" w:rsidRDefault="00B0148E" w:rsidP="00B0148E">
      <w:pPr>
        <w:numPr>
          <w:ilvl w:val="0"/>
          <w:numId w:val="23"/>
        </w:numPr>
        <w:shd w:val="clear" w:color="auto" w:fill="FFFFFF" w:themeFill="background1"/>
        <w:tabs>
          <w:tab w:val="left" w:pos="284"/>
          <w:tab w:val="right" w:pos="9531"/>
        </w:tabs>
        <w:spacing w:before="120"/>
        <w:ind w:left="284" w:hanging="284"/>
        <w:jc w:val="both"/>
        <w:rPr>
          <w:i/>
          <w:u w:val="single"/>
        </w:rPr>
      </w:pPr>
      <w:r w:rsidRPr="002A57D7">
        <w:rPr>
          <w:b/>
          <w:noProof w:val="0"/>
          <w:lang w:eastAsia="ru-RU"/>
        </w:rPr>
        <w:t xml:space="preserve">IDNO: </w:t>
      </w:r>
      <w:r w:rsidRPr="002A57D7">
        <w:rPr>
          <w:i/>
          <w:u w:val="single"/>
          <w:shd w:val="clear" w:color="auto" w:fill="FFFFFF" w:themeFill="background1"/>
        </w:rPr>
        <w:t>1006601001229;</w:t>
      </w:r>
    </w:p>
    <w:p w14:paraId="746E71D3" w14:textId="77777777" w:rsidR="00B0148E" w:rsidRPr="002A57D7" w:rsidRDefault="00B0148E" w:rsidP="00B0148E">
      <w:pPr>
        <w:numPr>
          <w:ilvl w:val="0"/>
          <w:numId w:val="23"/>
        </w:numPr>
        <w:shd w:val="clear" w:color="auto" w:fill="FFFFFF" w:themeFill="background1"/>
        <w:tabs>
          <w:tab w:val="left" w:pos="284"/>
          <w:tab w:val="right" w:pos="9531"/>
        </w:tabs>
        <w:spacing w:before="120"/>
        <w:ind w:left="284" w:hanging="284"/>
        <w:jc w:val="both"/>
        <w:rPr>
          <w:u w:val="single"/>
        </w:rPr>
      </w:pPr>
      <w:r w:rsidRPr="002A57D7">
        <w:rPr>
          <w:b/>
          <w:noProof w:val="0"/>
          <w:lang w:eastAsia="ru-RU"/>
        </w:rPr>
        <w:t xml:space="preserve">Adresa: </w:t>
      </w:r>
      <w:r w:rsidRPr="002A57D7">
        <w:rPr>
          <w:i/>
          <w:u w:val="single"/>
          <w:shd w:val="clear" w:color="auto" w:fill="FFFFFF" w:themeFill="background1"/>
        </w:rPr>
        <w:t>mun. Chișinău, șos. Hîncești, 84;</w:t>
      </w:r>
    </w:p>
    <w:p w14:paraId="4C118F28" w14:textId="77777777" w:rsidR="00B0148E" w:rsidRPr="002A57D7" w:rsidRDefault="00B0148E" w:rsidP="00B0148E">
      <w:pPr>
        <w:numPr>
          <w:ilvl w:val="0"/>
          <w:numId w:val="23"/>
        </w:numPr>
        <w:shd w:val="clear" w:color="auto" w:fill="FFFFFF" w:themeFill="background1"/>
        <w:tabs>
          <w:tab w:val="left" w:pos="284"/>
          <w:tab w:val="right" w:pos="9531"/>
        </w:tabs>
        <w:spacing w:before="120"/>
        <w:ind w:left="284" w:hanging="284"/>
        <w:rPr>
          <w:b/>
          <w:noProof w:val="0"/>
          <w:lang w:eastAsia="ru-RU"/>
        </w:rPr>
      </w:pPr>
      <w:r w:rsidRPr="002A57D7">
        <w:rPr>
          <w:b/>
          <w:noProof w:val="0"/>
          <w:lang w:eastAsia="ru-RU"/>
        </w:rPr>
        <w:t xml:space="preserve">Numărul de telefon/fax: </w:t>
      </w:r>
      <w:r w:rsidRPr="002A57D7">
        <w:rPr>
          <w:i/>
          <w:u w:val="single"/>
          <w:shd w:val="clear" w:color="auto" w:fill="FFFFFF" w:themeFill="background1"/>
        </w:rPr>
        <w:t>(022) 25 24 91 / 25 23 66;</w:t>
      </w:r>
    </w:p>
    <w:p w14:paraId="58ADD3C3" w14:textId="77777777" w:rsidR="00B0148E" w:rsidRPr="002A57D7" w:rsidRDefault="00B0148E" w:rsidP="00B0148E">
      <w:pPr>
        <w:numPr>
          <w:ilvl w:val="0"/>
          <w:numId w:val="23"/>
        </w:numPr>
        <w:shd w:val="clear" w:color="auto" w:fill="FFFFFF" w:themeFill="background1"/>
        <w:tabs>
          <w:tab w:val="left" w:pos="284"/>
          <w:tab w:val="right" w:pos="9531"/>
        </w:tabs>
        <w:spacing w:before="120"/>
        <w:ind w:left="284" w:hanging="284"/>
        <w:rPr>
          <w:b/>
          <w:noProof w:val="0"/>
          <w:lang w:eastAsia="ru-RU"/>
        </w:rPr>
      </w:pPr>
      <w:r w:rsidRPr="002A57D7">
        <w:rPr>
          <w:b/>
          <w:noProof w:val="0"/>
          <w:lang w:eastAsia="ru-RU"/>
        </w:rPr>
        <w:t xml:space="preserve">Adresa de e-mail și pagina web oficială a autorității contractante: </w:t>
      </w:r>
      <w:r w:rsidRPr="002A57D7">
        <w:rPr>
          <w:i/>
          <w:noProof w:val="0"/>
          <w:u w:val="single"/>
          <w:lang w:eastAsia="ru-RU"/>
        </w:rPr>
        <w:t>m</w:t>
      </w:r>
      <w:r w:rsidRPr="002A57D7">
        <w:rPr>
          <w:i/>
          <w:u w:val="single"/>
          <w:shd w:val="clear" w:color="auto" w:fill="FFFFFF" w:themeFill="background1"/>
        </w:rPr>
        <w:t>ihail.turanin@army.md;</w:t>
      </w:r>
    </w:p>
    <w:p w14:paraId="1FA1BEB4" w14:textId="77777777" w:rsidR="00B0148E" w:rsidRPr="002A57D7" w:rsidRDefault="00B0148E" w:rsidP="00B0148E">
      <w:pPr>
        <w:numPr>
          <w:ilvl w:val="0"/>
          <w:numId w:val="23"/>
        </w:numPr>
        <w:shd w:val="clear" w:color="auto" w:fill="FFFFFF" w:themeFill="background1"/>
        <w:tabs>
          <w:tab w:val="left" w:pos="284"/>
          <w:tab w:val="right" w:pos="9531"/>
        </w:tabs>
        <w:spacing w:before="120"/>
        <w:ind w:left="288" w:hanging="288"/>
        <w:rPr>
          <w:b/>
          <w:i/>
          <w:noProof w:val="0"/>
          <w:lang w:eastAsia="ru-RU"/>
        </w:rPr>
      </w:pPr>
      <w:r w:rsidRPr="002A57D7">
        <w:rPr>
          <w:b/>
          <w:noProof w:val="0"/>
          <w:lang w:eastAsia="ru-RU"/>
        </w:rPr>
        <w:t xml:space="preserve">Adresa de e-mail sau pagina web oficială de la care se va putea obține accesul la documentația de atribuire: </w:t>
      </w:r>
      <w:r w:rsidRPr="002A57D7">
        <w:rPr>
          <w:i/>
          <w:noProof w:val="0"/>
          <w:u w:val="single"/>
          <w:lang w:eastAsia="ru-RU"/>
        </w:rPr>
        <w:t>documentația de atribuire este anexată în cadrul procedurii în SIA RSAP;</w:t>
      </w:r>
    </w:p>
    <w:p w14:paraId="1B1DB138" w14:textId="77777777" w:rsidR="00B0148E" w:rsidRPr="002A57D7" w:rsidRDefault="00B0148E" w:rsidP="00B0148E">
      <w:pPr>
        <w:numPr>
          <w:ilvl w:val="0"/>
          <w:numId w:val="23"/>
        </w:numPr>
        <w:shd w:val="clear" w:color="auto" w:fill="FFFFFF" w:themeFill="background1"/>
        <w:tabs>
          <w:tab w:val="left" w:pos="284"/>
          <w:tab w:val="right" w:pos="9531"/>
        </w:tabs>
        <w:spacing w:before="120"/>
        <w:ind w:left="284" w:hanging="284"/>
        <w:rPr>
          <w:b/>
          <w:i/>
          <w:noProof w:val="0"/>
          <w:lang w:eastAsia="ru-RU"/>
        </w:rPr>
      </w:pPr>
      <w:r w:rsidRPr="002A57D7">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A57D7">
        <w:rPr>
          <w:i/>
          <w:u w:val="single"/>
        </w:rPr>
        <w:t>Autoritate centrală de achiziție a Ministerului Apărării;</w:t>
      </w:r>
    </w:p>
    <w:p w14:paraId="5D24832A" w14:textId="77777777" w:rsidR="00B0148E" w:rsidRPr="002A57D7" w:rsidRDefault="00B0148E" w:rsidP="00B0148E">
      <w:pPr>
        <w:numPr>
          <w:ilvl w:val="0"/>
          <w:numId w:val="23"/>
        </w:numPr>
        <w:shd w:val="clear" w:color="auto" w:fill="FFFFFF" w:themeFill="background1"/>
        <w:tabs>
          <w:tab w:val="left" w:pos="284"/>
          <w:tab w:val="right" w:pos="9531"/>
        </w:tabs>
        <w:spacing w:before="120"/>
        <w:ind w:left="284" w:hanging="284"/>
        <w:rPr>
          <w:b/>
          <w:noProof w:val="0"/>
          <w:lang w:eastAsia="ru-RU"/>
        </w:rPr>
      </w:pPr>
      <w:r w:rsidRPr="002A57D7">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155" w:type="dxa"/>
        <w:tblInd w:w="18" w:type="dxa"/>
        <w:tblLayout w:type="fixed"/>
        <w:tblLook w:val="04A0" w:firstRow="1" w:lastRow="0" w:firstColumn="1" w:lastColumn="0" w:noHBand="0" w:noVBand="1"/>
      </w:tblPr>
      <w:tblGrid>
        <w:gridCol w:w="537"/>
        <w:gridCol w:w="829"/>
        <w:gridCol w:w="2552"/>
        <w:gridCol w:w="990"/>
        <w:gridCol w:w="1170"/>
        <w:gridCol w:w="1950"/>
        <w:gridCol w:w="2127"/>
      </w:tblGrid>
      <w:tr w:rsidR="00B0148E" w:rsidRPr="002A57D7" w14:paraId="2B3F5282" w14:textId="77777777" w:rsidTr="000E3F4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C8C995" w14:textId="77777777" w:rsidR="00B0148E" w:rsidRPr="00D135D4" w:rsidRDefault="00B0148E" w:rsidP="000E3F4E">
            <w:pPr>
              <w:shd w:val="clear" w:color="auto" w:fill="FFFFFF" w:themeFill="background1"/>
              <w:spacing w:before="120"/>
              <w:jc w:val="center"/>
              <w:rPr>
                <w:b/>
                <w:noProof w:val="0"/>
                <w:sz w:val="22"/>
                <w:szCs w:val="22"/>
                <w:lang w:eastAsia="ru-RU"/>
              </w:rPr>
            </w:pPr>
            <w:r w:rsidRPr="00D135D4">
              <w:rPr>
                <w:b/>
                <w:noProof w:val="0"/>
                <w:sz w:val="22"/>
                <w:szCs w:val="22"/>
                <w:lang w:eastAsia="ru-RU"/>
              </w:rPr>
              <w:t>Nr. d/o</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1DEA457A" w14:textId="77777777" w:rsidR="00B0148E" w:rsidRPr="00D135D4" w:rsidRDefault="00B0148E" w:rsidP="000E3F4E">
            <w:pPr>
              <w:shd w:val="clear" w:color="auto" w:fill="FFFFFF" w:themeFill="background1"/>
              <w:spacing w:before="120"/>
              <w:jc w:val="center"/>
              <w:rPr>
                <w:b/>
                <w:noProof w:val="0"/>
                <w:sz w:val="22"/>
                <w:szCs w:val="22"/>
                <w:lang w:eastAsia="ru-RU"/>
              </w:rPr>
            </w:pPr>
            <w:r w:rsidRPr="00D135D4">
              <w:rPr>
                <w:b/>
                <w:noProof w:val="0"/>
                <w:sz w:val="22"/>
                <w:szCs w:val="22"/>
                <w:lang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F7825D3" w14:textId="77777777" w:rsidR="00B0148E" w:rsidRPr="00D135D4" w:rsidRDefault="00B0148E" w:rsidP="000E3F4E">
            <w:pPr>
              <w:shd w:val="clear" w:color="auto" w:fill="FFFFFF" w:themeFill="background1"/>
              <w:spacing w:before="120"/>
              <w:jc w:val="center"/>
              <w:rPr>
                <w:b/>
                <w:noProof w:val="0"/>
                <w:sz w:val="22"/>
                <w:szCs w:val="22"/>
                <w:lang w:eastAsia="ru-RU"/>
              </w:rPr>
            </w:pPr>
            <w:r w:rsidRPr="00D135D4">
              <w:rPr>
                <w:b/>
                <w:noProof w:val="0"/>
                <w:sz w:val="22"/>
                <w:szCs w:val="22"/>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4FD495" w14:textId="77777777" w:rsidR="00B0148E" w:rsidRPr="00D135D4" w:rsidRDefault="00B0148E" w:rsidP="000E3F4E">
            <w:pPr>
              <w:shd w:val="clear" w:color="auto" w:fill="FFFFFF" w:themeFill="background1"/>
              <w:spacing w:before="120"/>
              <w:jc w:val="center"/>
              <w:rPr>
                <w:b/>
                <w:noProof w:val="0"/>
                <w:sz w:val="22"/>
                <w:szCs w:val="22"/>
                <w:lang w:eastAsia="ru-RU"/>
              </w:rPr>
            </w:pPr>
            <w:r w:rsidRPr="00D135D4">
              <w:rPr>
                <w:b/>
                <w:noProof w:val="0"/>
                <w:sz w:val="22"/>
                <w:szCs w:val="22"/>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9B5C87" w14:textId="77777777" w:rsidR="00B0148E" w:rsidRPr="00D135D4" w:rsidRDefault="00B0148E" w:rsidP="000E3F4E">
            <w:pPr>
              <w:shd w:val="clear" w:color="auto" w:fill="FFFFFF" w:themeFill="background1"/>
              <w:spacing w:before="120"/>
              <w:ind w:left="-99" w:right="-74"/>
              <w:jc w:val="center"/>
              <w:rPr>
                <w:b/>
                <w:noProof w:val="0"/>
                <w:sz w:val="22"/>
                <w:szCs w:val="22"/>
                <w:lang w:eastAsia="ru-RU"/>
              </w:rPr>
            </w:pPr>
            <w:r w:rsidRPr="00D135D4">
              <w:rPr>
                <w:b/>
                <w:noProof w:val="0"/>
                <w:sz w:val="22"/>
                <w:szCs w:val="22"/>
                <w:lang w:eastAsia="ru-RU"/>
              </w:rPr>
              <w:t>Cantitatea</w:t>
            </w:r>
          </w:p>
        </w:tc>
        <w:tc>
          <w:tcPr>
            <w:tcW w:w="1950" w:type="dxa"/>
            <w:tcBorders>
              <w:top w:val="single" w:sz="4" w:space="0" w:color="auto"/>
              <w:left w:val="single" w:sz="4" w:space="0" w:color="auto"/>
              <w:bottom w:val="single" w:sz="4" w:space="0" w:color="auto"/>
              <w:right w:val="single" w:sz="4" w:space="0" w:color="auto"/>
            </w:tcBorders>
            <w:shd w:val="clear" w:color="auto" w:fill="auto"/>
            <w:vAlign w:val="center"/>
          </w:tcPr>
          <w:p w14:paraId="47397F62" w14:textId="77777777" w:rsidR="00B0148E" w:rsidRPr="00D135D4" w:rsidRDefault="00B0148E" w:rsidP="000E3F4E">
            <w:pPr>
              <w:shd w:val="clear" w:color="auto" w:fill="FFFFFF" w:themeFill="background1"/>
              <w:spacing w:before="120"/>
              <w:jc w:val="center"/>
              <w:rPr>
                <w:b/>
                <w:noProof w:val="0"/>
                <w:sz w:val="22"/>
                <w:szCs w:val="22"/>
                <w:lang w:eastAsia="ru-RU"/>
              </w:rPr>
            </w:pPr>
            <w:r w:rsidRPr="00D135D4">
              <w:rPr>
                <w:b/>
                <w:noProof w:val="0"/>
                <w:sz w:val="22"/>
                <w:szCs w:val="22"/>
                <w:lang w:eastAsia="ru-RU"/>
              </w:rPr>
              <w:t>Specificarea tehnică deplină solicitată, Standarde de referință</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3D8B25D" w14:textId="77777777" w:rsidR="00B0148E" w:rsidRPr="00D135D4" w:rsidRDefault="00B0148E" w:rsidP="000E3F4E">
            <w:pPr>
              <w:shd w:val="clear" w:color="auto" w:fill="FFFFFF" w:themeFill="background1"/>
              <w:spacing w:before="120"/>
              <w:jc w:val="center"/>
              <w:rPr>
                <w:b/>
                <w:noProof w:val="0"/>
                <w:sz w:val="22"/>
                <w:szCs w:val="22"/>
                <w:lang w:eastAsia="ru-RU"/>
              </w:rPr>
            </w:pPr>
            <w:r w:rsidRPr="00D135D4">
              <w:rPr>
                <w:b/>
                <w:noProof w:val="0"/>
                <w:sz w:val="22"/>
                <w:szCs w:val="22"/>
                <w:lang w:eastAsia="ru-RU"/>
              </w:rPr>
              <w:t>Valoarea estimată lei (preț fără TVA)</w:t>
            </w:r>
            <w:r w:rsidRPr="00D135D4">
              <w:rPr>
                <w:b/>
                <w:noProof w:val="0"/>
                <w:sz w:val="22"/>
                <w:szCs w:val="22"/>
                <w:lang w:eastAsia="ru-RU"/>
              </w:rPr>
              <w:br/>
              <w:t>(se va indica pentru fiecare lot în parte)</w:t>
            </w:r>
          </w:p>
        </w:tc>
      </w:tr>
      <w:tr w:rsidR="00B0148E" w:rsidRPr="003A0B7C" w14:paraId="2CBCB96A" w14:textId="77777777" w:rsidTr="000E3F4E">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14:paraId="374D0BF6" w14:textId="77777777" w:rsidR="00B0148E" w:rsidRPr="00D135D4" w:rsidRDefault="00B0148E" w:rsidP="000E3F4E">
            <w:pPr>
              <w:shd w:val="clear" w:color="auto" w:fill="FFFFFF" w:themeFill="background1"/>
              <w:jc w:val="center"/>
              <w:rPr>
                <w:noProof w:val="0"/>
                <w:sz w:val="22"/>
                <w:szCs w:val="22"/>
                <w:lang w:eastAsia="ru-RU"/>
              </w:rPr>
            </w:pPr>
            <w:r w:rsidRPr="00D135D4">
              <w:rPr>
                <w:noProof w:val="0"/>
                <w:sz w:val="22"/>
                <w:szCs w:val="22"/>
                <w:lang w:eastAsia="ru-RU"/>
              </w:rPr>
              <w:t>1</w:t>
            </w:r>
          </w:p>
        </w:tc>
        <w:tc>
          <w:tcPr>
            <w:tcW w:w="829" w:type="dxa"/>
            <w:vMerge w:val="restart"/>
            <w:tcBorders>
              <w:top w:val="single" w:sz="4" w:space="0" w:color="auto"/>
              <w:left w:val="single" w:sz="4" w:space="0" w:color="auto"/>
              <w:right w:val="single" w:sz="4" w:space="0" w:color="auto"/>
            </w:tcBorders>
            <w:shd w:val="clear" w:color="auto" w:fill="auto"/>
            <w:textDirection w:val="btLr"/>
            <w:vAlign w:val="center"/>
          </w:tcPr>
          <w:p w14:paraId="21D0A1D4" w14:textId="77777777" w:rsidR="00B0148E" w:rsidRPr="00AA0287" w:rsidRDefault="00B0148E" w:rsidP="000E3F4E">
            <w:pPr>
              <w:jc w:val="center"/>
              <w:rPr>
                <w:noProof w:val="0"/>
                <w:lang w:val="en-US"/>
              </w:rPr>
            </w:pPr>
            <w:r w:rsidRPr="00AA0287">
              <w:rPr>
                <w:rStyle w:val="fontstyle01"/>
                <w:rFonts w:ascii="Times New Roman" w:hAnsi="Times New Roman"/>
              </w:rPr>
              <w:t>45453000-7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BDD041A" w14:textId="77777777" w:rsidR="00B0148E" w:rsidRPr="00D135D4" w:rsidRDefault="00B0148E" w:rsidP="000E3F4E">
            <w:pPr>
              <w:shd w:val="clear" w:color="auto" w:fill="FFFFFF" w:themeFill="background1"/>
              <w:jc w:val="center"/>
              <w:rPr>
                <w:noProof w:val="0"/>
                <w:sz w:val="22"/>
                <w:szCs w:val="22"/>
                <w:lang w:eastAsia="ru-RU"/>
              </w:rPr>
            </w:pPr>
            <w:r w:rsidRPr="00D135D4">
              <w:rPr>
                <w:b/>
                <w:noProof w:val="0"/>
                <w:sz w:val="22"/>
                <w:szCs w:val="22"/>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F33B3A" w14:textId="77777777" w:rsidR="00B0148E" w:rsidRPr="00D135D4" w:rsidRDefault="00B0148E" w:rsidP="000E3F4E">
            <w:pPr>
              <w:shd w:val="clear" w:color="auto" w:fill="FFFFFF" w:themeFill="background1"/>
              <w:spacing w:before="120"/>
              <w:jc w:val="center"/>
              <w:rPr>
                <w:noProof w:val="0"/>
                <w:sz w:val="22"/>
                <w:szCs w:val="22"/>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33FB7C" w14:textId="77777777" w:rsidR="00B0148E" w:rsidRPr="00D135D4" w:rsidRDefault="00B0148E" w:rsidP="000E3F4E">
            <w:pPr>
              <w:shd w:val="clear" w:color="auto" w:fill="FFFFFF" w:themeFill="background1"/>
              <w:spacing w:before="120"/>
              <w:jc w:val="center"/>
              <w:rPr>
                <w:noProof w:val="0"/>
                <w:sz w:val="22"/>
                <w:szCs w:val="22"/>
                <w:lang w:eastAsia="ru-RU"/>
              </w:rPr>
            </w:pPr>
          </w:p>
        </w:tc>
        <w:tc>
          <w:tcPr>
            <w:tcW w:w="1950" w:type="dxa"/>
            <w:tcBorders>
              <w:top w:val="single" w:sz="4" w:space="0" w:color="auto"/>
              <w:left w:val="single" w:sz="4" w:space="0" w:color="auto"/>
              <w:bottom w:val="single" w:sz="4" w:space="0" w:color="auto"/>
              <w:right w:val="single" w:sz="4" w:space="0" w:color="auto"/>
            </w:tcBorders>
            <w:shd w:val="clear" w:color="auto" w:fill="auto"/>
            <w:vAlign w:val="center"/>
          </w:tcPr>
          <w:p w14:paraId="03438E9B" w14:textId="77777777" w:rsidR="00B0148E" w:rsidRPr="00D135D4" w:rsidRDefault="00B0148E" w:rsidP="000E3F4E">
            <w:pPr>
              <w:shd w:val="clear" w:color="auto" w:fill="FFFFFF" w:themeFill="background1"/>
              <w:spacing w:before="120"/>
              <w:jc w:val="center"/>
              <w:rPr>
                <w:noProof w:val="0"/>
                <w:sz w:val="22"/>
                <w:szCs w:val="22"/>
                <w:lang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1C27985" w14:textId="77777777" w:rsidR="00B0148E" w:rsidRPr="00D135D4" w:rsidRDefault="00B0148E" w:rsidP="000E3F4E">
            <w:pPr>
              <w:shd w:val="clear" w:color="auto" w:fill="FFFFFF" w:themeFill="background1"/>
              <w:spacing w:before="120"/>
              <w:jc w:val="center"/>
              <w:rPr>
                <w:noProof w:val="0"/>
                <w:sz w:val="22"/>
                <w:szCs w:val="22"/>
                <w:lang w:eastAsia="ru-RU"/>
              </w:rPr>
            </w:pPr>
          </w:p>
        </w:tc>
      </w:tr>
      <w:tr w:rsidR="00B0148E" w:rsidRPr="003A0B7C" w14:paraId="24814C4B" w14:textId="77777777" w:rsidTr="000E3F4E">
        <w:trPr>
          <w:trHeight w:val="1314"/>
        </w:trPr>
        <w:tc>
          <w:tcPr>
            <w:tcW w:w="537" w:type="dxa"/>
            <w:vMerge/>
            <w:tcBorders>
              <w:left w:val="single" w:sz="4" w:space="0" w:color="auto"/>
              <w:bottom w:val="single" w:sz="4" w:space="0" w:color="auto"/>
              <w:right w:val="single" w:sz="4" w:space="0" w:color="auto"/>
            </w:tcBorders>
            <w:shd w:val="clear" w:color="auto" w:fill="auto"/>
            <w:vAlign w:val="center"/>
          </w:tcPr>
          <w:p w14:paraId="5F21D6AC" w14:textId="77777777" w:rsidR="00B0148E" w:rsidRPr="00D135D4" w:rsidRDefault="00B0148E" w:rsidP="000E3F4E">
            <w:pPr>
              <w:shd w:val="clear" w:color="auto" w:fill="FFFFFF" w:themeFill="background1"/>
              <w:spacing w:before="120"/>
              <w:jc w:val="center"/>
              <w:rPr>
                <w:noProof w:val="0"/>
                <w:sz w:val="22"/>
                <w:szCs w:val="22"/>
                <w:lang w:eastAsia="ru-RU"/>
              </w:rPr>
            </w:pPr>
          </w:p>
        </w:tc>
        <w:tc>
          <w:tcPr>
            <w:tcW w:w="829" w:type="dxa"/>
            <w:vMerge/>
            <w:tcBorders>
              <w:left w:val="single" w:sz="4" w:space="0" w:color="auto"/>
              <w:bottom w:val="single" w:sz="4" w:space="0" w:color="auto"/>
              <w:right w:val="single" w:sz="4" w:space="0" w:color="auto"/>
            </w:tcBorders>
            <w:shd w:val="clear" w:color="auto" w:fill="auto"/>
            <w:vAlign w:val="center"/>
          </w:tcPr>
          <w:p w14:paraId="3035630C" w14:textId="77777777" w:rsidR="00B0148E" w:rsidRPr="00D135D4" w:rsidRDefault="00B0148E" w:rsidP="000E3F4E">
            <w:pPr>
              <w:shd w:val="clear" w:color="auto" w:fill="FFFFFF" w:themeFill="background1"/>
              <w:spacing w:before="120"/>
              <w:jc w:val="center"/>
              <w:rPr>
                <w:noProof w:val="0"/>
                <w:sz w:val="22"/>
                <w:szCs w:val="22"/>
                <w:lang w:eastAsia="ru-RU"/>
              </w:rPr>
            </w:pPr>
          </w:p>
        </w:tc>
        <w:tc>
          <w:tcPr>
            <w:tcW w:w="2552" w:type="dxa"/>
            <w:tcBorders>
              <w:top w:val="single" w:sz="4" w:space="0" w:color="auto"/>
              <w:left w:val="single" w:sz="4" w:space="0" w:color="auto"/>
              <w:right w:val="single" w:sz="4" w:space="0" w:color="auto"/>
            </w:tcBorders>
            <w:shd w:val="clear" w:color="auto" w:fill="auto"/>
            <w:vAlign w:val="center"/>
          </w:tcPr>
          <w:p w14:paraId="0B257FAE" w14:textId="0EA5FECD" w:rsidR="00B0148E" w:rsidRPr="00D135D4" w:rsidRDefault="00AA0287" w:rsidP="008B3222">
            <w:pPr>
              <w:jc w:val="both"/>
              <w:rPr>
                <w:i/>
                <w:sz w:val="22"/>
                <w:szCs w:val="22"/>
              </w:rPr>
            </w:pPr>
            <w:r>
              <w:rPr>
                <w:noProof w:val="0"/>
              </w:rPr>
              <w:t>Lucrări</w:t>
            </w:r>
            <w:r w:rsidRPr="00D762E9">
              <w:rPr>
                <w:noProof w:val="0"/>
              </w:rPr>
              <w:t xml:space="preserve"> de </w:t>
            </w:r>
            <w:r>
              <w:rPr>
                <w:bCs/>
                <w:lang w:val="en-US"/>
              </w:rPr>
              <w:t>reparație capitală</w:t>
            </w:r>
            <w:r w:rsidRPr="00D762E9">
              <w:rPr>
                <w:bCs/>
                <w:lang w:val="en-US"/>
              </w:rPr>
              <w:t xml:space="preserve"> a structurii de rezistență la edificiul nr.</w:t>
            </w:r>
            <w:r w:rsidR="008B3222">
              <w:rPr>
                <w:bCs/>
                <w:lang w:val="en-US"/>
              </w:rPr>
              <w:t>11</w:t>
            </w:r>
            <w:r w:rsidR="00930C91">
              <w:rPr>
                <w:bCs/>
                <w:lang w:val="en-US"/>
              </w:rPr>
              <w:t xml:space="preserve"> (49.07)</w:t>
            </w:r>
            <w:r w:rsidRPr="00D762E9">
              <w:rPr>
                <w:bCs/>
                <w:lang w:val="en-US"/>
              </w:rPr>
              <w:t>, din cadrul Taberei militare nr.142, mun. Chișinău</w:t>
            </w:r>
          </w:p>
        </w:tc>
        <w:tc>
          <w:tcPr>
            <w:tcW w:w="990" w:type="dxa"/>
            <w:tcBorders>
              <w:top w:val="single" w:sz="4" w:space="0" w:color="auto"/>
              <w:left w:val="single" w:sz="4" w:space="0" w:color="auto"/>
              <w:right w:val="single" w:sz="4" w:space="0" w:color="auto"/>
            </w:tcBorders>
            <w:shd w:val="clear" w:color="auto" w:fill="auto"/>
            <w:vAlign w:val="center"/>
          </w:tcPr>
          <w:p w14:paraId="389FF228" w14:textId="77777777" w:rsidR="00B0148E" w:rsidRPr="00D135D4" w:rsidRDefault="00B0148E" w:rsidP="000E3F4E">
            <w:pPr>
              <w:shd w:val="clear" w:color="auto" w:fill="FFFFFF" w:themeFill="background1"/>
              <w:jc w:val="center"/>
              <w:rPr>
                <w:noProof w:val="0"/>
                <w:sz w:val="22"/>
                <w:szCs w:val="22"/>
                <w:lang w:eastAsia="ru-RU"/>
              </w:rPr>
            </w:pPr>
            <w:r w:rsidRPr="00D135D4">
              <w:rPr>
                <w:sz w:val="22"/>
                <w:szCs w:val="22"/>
              </w:rPr>
              <w:t>Lucrare</w:t>
            </w:r>
          </w:p>
        </w:tc>
        <w:tc>
          <w:tcPr>
            <w:tcW w:w="1170" w:type="dxa"/>
            <w:tcBorders>
              <w:top w:val="single" w:sz="4" w:space="0" w:color="auto"/>
              <w:left w:val="single" w:sz="4" w:space="0" w:color="auto"/>
              <w:right w:val="single" w:sz="4" w:space="0" w:color="auto"/>
            </w:tcBorders>
            <w:shd w:val="clear" w:color="auto" w:fill="auto"/>
            <w:vAlign w:val="center"/>
          </w:tcPr>
          <w:p w14:paraId="6B19A7FE" w14:textId="77777777" w:rsidR="00B0148E" w:rsidRPr="00D135D4" w:rsidRDefault="00B0148E" w:rsidP="000E3F4E">
            <w:pPr>
              <w:shd w:val="clear" w:color="auto" w:fill="FFFFFF" w:themeFill="background1"/>
              <w:jc w:val="center"/>
              <w:rPr>
                <w:noProof w:val="0"/>
                <w:sz w:val="22"/>
                <w:szCs w:val="22"/>
                <w:lang w:eastAsia="ru-RU"/>
              </w:rPr>
            </w:pPr>
            <w:r w:rsidRPr="00D135D4">
              <w:rPr>
                <w:sz w:val="22"/>
                <w:szCs w:val="22"/>
              </w:rPr>
              <w:t>1</w:t>
            </w:r>
          </w:p>
        </w:tc>
        <w:tc>
          <w:tcPr>
            <w:tcW w:w="1950" w:type="dxa"/>
            <w:tcBorders>
              <w:top w:val="single" w:sz="4" w:space="0" w:color="auto"/>
              <w:left w:val="single" w:sz="4" w:space="0" w:color="auto"/>
              <w:right w:val="single" w:sz="4" w:space="0" w:color="auto"/>
            </w:tcBorders>
            <w:shd w:val="clear" w:color="auto" w:fill="auto"/>
            <w:vAlign w:val="center"/>
          </w:tcPr>
          <w:p w14:paraId="524EB5B5" w14:textId="77777777" w:rsidR="00B0148E" w:rsidRPr="00D135D4" w:rsidRDefault="00B0148E" w:rsidP="000E3F4E">
            <w:pPr>
              <w:shd w:val="clear" w:color="auto" w:fill="FFFFFF" w:themeFill="background1"/>
              <w:ind w:right="-107"/>
              <w:jc w:val="center"/>
              <w:rPr>
                <w:i/>
                <w:sz w:val="22"/>
                <w:szCs w:val="22"/>
              </w:rPr>
            </w:pPr>
            <w:r w:rsidRPr="00D135D4">
              <w:rPr>
                <w:sz w:val="22"/>
                <w:szCs w:val="22"/>
              </w:rPr>
              <w:t xml:space="preserve">Lista cantităților de lucrări </w:t>
            </w:r>
            <w:r w:rsidRPr="00D135D4">
              <w:rPr>
                <w:i/>
                <w:sz w:val="22"/>
                <w:szCs w:val="22"/>
              </w:rPr>
              <w:t>(Formularul nr.1B)</w:t>
            </w:r>
          </w:p>
          <w:p w14:paraId="309DB31A" w14:textId="77777777" w:rsidR="00B0148E" w:rsidRPr="00D135D4" w:rsidRDefault="00B0148E" w:rsidP="000E3F4E">
            <w:pPr>
              <w:shd w:val="clear" w:color="auto" w:fill="FFFFFF" w:themeFill="background1"/>
              <w:spacing w:before="120"/>
              <w:ind w:right="35"/>
              <w:jc w:val="center"/>
              <w:rPr>
                <w:sz w:val="22"/>
                <w:szCs w:val="22"/>
              </w:rPr>
            </w:pPr>
            <w:r w:rsidRPr="00D135D4">
              <w:rPr>
                <w:sz w:val="22"/>
                <w:szCs w:val="22"/>
              </w:rPr>
              <w:t>Codul nr.434/2023 Urbanismului</w:t>
            </w:r>
          </w:p>
          <w:p w14:paraId="2CECB7D3" w14:textId="77777777" w:rsidR="00B0148E" w:rsidRPr="00D135D4" w:rsidRDefault="00B0148E" w:rsidP="000E3F4E">
            <w:pPr>
              <w:shd w:val="clear" w:color="auto" w:fill="FFFFFF" w:themeFill="background1"/>
              <w:ind w:left="-181" w:right="-179"/>
              <w:jc w:val="center"/>
              <w:rPr>
                <w:sz w:val="22"/>
                <w:szCs w:val="22"/>
              </w:rPr>
            </w:pPr>
            <w:r w:rsidRPr="00D135D4">
              <w:rPr>
                <w:sz w:val="22"/>
                <w:szCs w:val="22"/>
              </w:rPr>
              <w:t>și Construcțiilor</w:t>
            </w:r>
          </w:p>
        </w:tc>
        <w:tc>
          <w:tcPr>
            <w:tcW w:w="2127" w:type="dxa"/>
            <w:tcBorders>
              <w:top w:val="single" w:sz="4" w:space="0" w:color="auto"/>
              <w:left w:val="single" w:sz="4" w:space="0" w:color="auto"/>
              <w:right w:val="single" w:sz="4" w:space="0" w:color="auto"/>
            </w:tcBorders>
            <w:shd w:val="clear" w:color="auto" w:fill="auto"/>
            <w:vAlign w:val="center"/>
          </w:tcPr>
          <w:p w14:paraId="1054E928" w14:textId="77777777" w:rsidR="00B0148E" w:rsidRPr="00D135D4" w:rsidRDefault="00B0148E" w:rsidP="000E3F4E">
            <w:pPr>
              <w:shd w:val="clear" w:color="auto" w:fill="FFFFFF" w:themeFill="background1"/>
              <w:jc w:val="center"/>
              <w:rPr>
                <w:rFonts w:eastAsia="Calibri"/>
                <w:noProof w:val="0"/>
                <w:sz w:val="22"/>
                <w:szCs w:val="22"/>
                <w:lang w:val="ro-MD"/>
              </w:rPr>
            </w:pPr>
            <w:r w:rsidRPr="00D135D4">
              <w:rPr>
                <w:rFonts w:eastAsia="Calibri"/>
                <w:noProof w:val="0"/>
                <w:sz w:val="22"/>
                <w:szCs w:val="22"/>
                <w:lang w:val="ro-MD"/>
              </w:rPr>
              <w:t>2</w:t>
            </w:r>
            <w:r>
              <w:rPr>
                <w:rFonts w:eastAsia="Calibri"/>
                <w:noProof w:val="0"/>
                <w:sz w:val="22"/>
                <w:szCs w:val="22"/>
                <w:lang w:val="ro-MD"/>
              </w:rPr>
              <w:t>27</w:t>
            </w:r>
            <w:r w:rsidRPr="00D135D4">
              <w:rPr>
                <w:rFonts w:eastAsia="Calibri"/>
                <w:noProof w:val="0"/>
                <w:sz w:val="22"/>
                <w:szCs w:val="22"/>
                <w:lang w:val="ro-MD"/>
              </w:rPr>
              <w:t xml:space="preserve"> </w:t>
            </w:r>
            <w:r>
              <w:rPr>
                <w:rFonts w:eastAsia="Calibri"/>
                <w:noProof w:val="0"/>
                <w:sz w:val="22"/>
                <w:szCs w:val="22"/>
                <w:lang w:val="ro-MD"/>
              </w:rPr>
              <w:t>36</w:t>
            </w:r>
            <w:r w:rsidRPr="00D135D4">
              <w:rPr>
                <w:rFonts w:eastAsia="Calibri"/>
                <w:noProof w:val="0"/>
                <w:sz w:val="22"/>
                <w:szCs w:val="22"/>
                <w:lang w:val="ro-MD"/>
              </w:rPr>
              <w:t>0,00</w:t>
            </w:r>
          </w:p>
        </w:tc>
      </w:tr>
      <w:tr w:rsidR="00B0148E" w:rsidRPr="002A57D7" w14:paraId="0FB2B1A6" w14:textId="77777777" w:rsidTr="000E3F4E">
        <w:trPr>
          <w:trHeight w:val="397"/>
        </w:trPr>
        <w:tc>
          <w:tcPr>
            <w:tcW w:w="80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F58ABE5" w14:textId="77777777" w:rsidR="00B0148E" w:rsidRPr="00D135D4" w:rsidRDefault="00B0148E" w:rsidP="000E3F4E">
            <w:pPr>
              <w:shd w:val="clear" w:color="auto" w:fill="FFFFFF" w:themeFill="background1"/>
              <w:jc w:val="center"/>
              <w:rPr>
                <w:b/>
                <w:noProof w:val="0"/>
                <w:sz w:val="22"/>
                <w:szCs w:val="22"/>
                <w:lang w:eastAsia="ru-RU"/>
              </w:rPr>
            </w:pPr>
            <w:r w:rsidRPr="00D135D4">
              <w:rPr>
                <w:b/>
                <w:noProof w:val="0"/>
                <w:sz w:val="22"/>
                <w:szCs w:val="22"/>
                <w:lang w:eastAsia="ru-RU"/>
              </w:rPr>
              <w:t>Valoarea estimativă totală</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7C73114" w14:textId="77777777" w:rsidR="00B0148E" w:rsidRPr="000D7071" w:rsidRDefault="00B0148E" w:rsidP="000E3F4E">
            <w:pPr>
              <w:shd w:val="clear" w:color="auto" w:fill="FFFFFF" w:themeFill="background1"/>
              <w:jc w:val="center"/>
              <w:rPr>
                <w:rFonts w:eastAsia="Calibri"/>
                <w:b/>
                <w:noProof w:val="0"/>
                <w:sz w:val="22"/>
                <w:szCs w:val="22"/>
                <w:lang w:val="ro-MD"/>
              </w:rPr>
            </w:pPr>
            <w:r w:rsidRPr="000D7071">
              <w:rPr>
                <w:rFonts w:eastAsia="Calibri"/>
                <w:b/>
                <w:noProof w:val="0"/>
                <w:sz w:val="22"/>
                <w:szCs w:val="22"/>
                <w:lang w:val="ro-MD"/>
              </w:rPr>
              <w:t>2</w:t>
            </w:r>
            <w:r>
              <w:rPr>
                <w:rFonts w:eastAsia="Calibri"/>
                <w:b/>
                <w:noProof w:val="0"/>
                <w:sz w:val="22"/>
                <w:szCs w:val="22"/>
                <w:lang w:val="ro-MD"/>
              </w:rPr>
              <w:t>27</w:t>
            </w:r>
            <w:r w:rsidRPr="000D7071">
              <w:rPr>
                <w:rFonts w:eastAsia="Calibri"/>
                <w:b/>
                <w:noProof w:val="0"/>
                <w:sz w:val="22"/>
                <w:szCs w:val="22"/>
                <w:lang w:val="ro-MD"/>
              </w:rPr>
              <w:t xml:space="preserve"> </w:t>
            </w:r>
            <w:r>
              <w:rPr>
                <w:rFonts w:eastAsia="Calibri"/>
                <w:b/>
                <w:noProof w:val="0"/>
                <w:sz w:val="22"/>
                <w:szCs w:val="22"/>
                <w:lang w:val="ro-MD"/>
              </w:rPr>
              <w:t>36</w:t>
            </w:r>
            <w:r w:rsidRPr="000D7071">
              <w:rPr>
                <w:rFonts w:eastAsia="Calibri"/>
                <w:b/>
                <w:noProof w:val="0"/>
                <w:sz w:val="22"/>
                <w:szCs w:val="22"/>
                <w:lang w:val="ro-MD"/>
              </w:rPr>
              <w:t>0,00</w:t>
            </w:r>
          </w:p>
        </w:tc>
      </w:tr>
    </w:tbl>
    <w:p w14:paraId="5555D790" w14:textId="77777777" w:rsidR="00B0148E" w:rsidRPr="00B02D22" w:rsidRDefault="00B0148E" w:rsidP="00B0148E">
      <w:pPr>
        <w:numPr>
          <w:ilvl w:val="0"/>
          <w:numId w:val="23"/>
        </w:numPr>
        <w:shd w:val="clear" w:color="auto" w:fill="FFFFFF" w:themeFill="background1"/>
        <w:tabs>
          <w:tab w:val="right" w:pos="426"/>
        </w:tabs>
        <w:spacing w:before="120"/>
        <w:ind w:left="357"/>
        <w:jc w:val="both"/>
        <w:rPr>
          <w:i/>
          <w:noProof w:val="0"/>
          <w:lang w:eastAsia="ru-RU"/>
        </w:rPr>
      </w:pPr>
      <w:r w:rsidRPr="00B02D22">
        <w:rPr>
          <w:b/>
          <w:noProof w:val="0"/>
          <w:lang w:eastAsia="ru-RU"/>
        </w:rPr>
        <w:t xml:space="preserve">În cazul procedurilor de preselecție se indică numărul minim al candidaţilor şi dacă este cazul, numărul maxim al acestora: </w:t>
      </w:r>
      <w:r w:rsidRPr="00B02D22">
        <w:rPr>
          <w:i/>
          <w:noProof w:val="0"/>
          <w:u w:val="single"/>
          <w:lang w:eastAsia="ru-RU"/>
        </w:rPr>
        <w:t>Nu;</w:t>
      </w:r>
    </w:p>
    <w:p w14:paraId="593B9A3C" w14:textId="77777777" w:rsidR="00B0148E" w:rsidRPr="00B02D22" w:rsidRDefault="00B0148E" w:rsidP="00B0148E">
      <w:pPr>
        <w:numPr>
          <w:ilvl w:val="0"/>
          <w:numId w:val="23"/>
        </w:numPr>
        <w:shd w:val="clear" w:color="auto" w:fill="FFFFFF" w:themeFill="background1"/>
        <w:tabs>
          <w:tab w:val="right" w:pos="426"/>
        </w:tabs>
        <w:spacing w:before="120"/>
        <w:ind w:left="357"/>
        <w:jc w:val="both"/>
        <w:rPr>
          <w:i/>
          <w:noProof w:val="0"/>
          <w:lang w:eastAsia="ru-RU"/>
        </w:rPr>
      </w:pPr>
      <w:r w:rsidRPr="00B02D22">
        <w:rPr>
          <w:b/>
          <w:noProof w:val="0"/>
          <w:lang w:eastAsia="ru-RU"/>
        </w:rPr>
        <w:t xml:space="preserve">În cazul în care contractul este împărțit pe loturi, un operator economic poate depune oferta (se va selecta): </w:t>
      </w:r>
      <w:r w:rsidRPr="00B02D22">
        <w:rPr>
          <w:i/>
          <w:noProof w:val="0"/>
          <w:u w:val="single"/>
          <w:lang w:eastAsia="ru-RU"/>
        </w:rPr>
        <w:t xml:space="preserve">Pentru </w:t>
      </w:r>
      <w:r>
        <w:rPr>
          <w:i/>
          <w:noProof w:val="0"/>
          <w:u w:val="single"/>
          <w:lang w:eastAsia="ru-RU"/>
        </w:rPr>
        <w:t>un singur lot</w:t>
      </w:r>
      <w:r w:rsidRPr="00B02D22">
        <w:rPr>
          <w:i/>
          <w:noProof w:val="0"/>
          <w:u w:val="single"/>
          <w:lang w:eastAsia="ru-RU"/>
        </w:rPr>
        <w:t>;</w:t>
      </w:r>
    </w:p>
    <w:p w14:paraId="5E98D15A" w14:textId="77777777" w:rsidR="00B0148E" w:rsidRPr="002A57D7" w:rsidRDefault="00B0148E" w:rsidP="00B0148E">
      <w:pPr>
        <w:numPr>
          <w:ilvl w:val="0"/>
          <w:numId w:val="23"/>
        </w:numPr>
        <w:shd w:val="clear" w:color="auto" w:fill="FFFFFF" w:themeFill="background1"/>
        <w:tabs>
          <w:tab w:val="right" w:pos="426"/>
        </w:tabs>
        <w:spacing w:before="120"/>
        <w:ind w:left="0" w:firstLine="0"/>
        <w:rPr>
          <w:b/>
          <w:i/>
          <w:noProof w:val="0"/>
          <w:lang w:eastAsia="ru-RU"/>
        </w:rPr>
      </w:pPr>
      <w:r w:rsidRPr="002A57D7">
        <w:rPr>
          <w:b/>
          <w:noProof w:val="0"/>
          <w:lang w:eastAsia="ru-RU"/>
        </w:rPr>
        <w:t xml:space="preserve">Admiterea sau interzicerea ofertelor alternative: </w:t>
      </w:r>
      <w:r w:rsidRPr="002A57D7">
        <w:rPr>
          <w:i/>
          <w:noProof w:val="0"/>
          <w:u w:val="single"/>
          <w:lang w:eastAsia="ru-RU"/>
        </w:rPr>
        <w:t>Nu se admite;</w:t>
      </w:r>
    </w:p>
    <w:p w14:paraId="27A45691" w14:textId="77777777" w:rsidR="00B0148E" w:rsidRDefault="00B0148E" w:rsidP="00B0148E">
      <w:pPr>
        <w:shd w:val="clear" w:color="auto" w:fill="FFFFFF" w:themeFill="background1"/>
        <w:tabs>
          <w:tab w:val="right" w:pos="426"/>
        </w:tabs>
        <w:rPr>
          <w:noProof w:val="0"/>
          <w:sz w:val="16"/>
          <w:szCs w:val="16"/>
          <w:lang w:eastAsia="ru-RU"/>
        </w:rPr>
      </w:pPr>
      <w:r w:rsidRPr="002A57D7">
        <w:rPr>
          <w:noProof w:val="0"/>
          <w:sz w:val="20"/>
          <w:lang w:eastAsia="ru-RU"/>
        </w:rPr>
        <w:t xml:space="preserve">                         </w:t>
      </w:r>
      <w:r w:rsidRPr="002A57D7">
        <w:rPr>
          <w:noProof w:val="0"/>
          <w:sz w:val="16"/>
          <w:szCs w:val="16"/>
          <w:lang w:eastAsia="ru-RU"/>
        </w:rPr>
        <w:t>(indicați se admite sau nu se admite)</w:t>
      </w:r>
    </w:p>
    <w:p w14:paraId="6699CF97" w14:textId="77777777" w:rsidR="00B0148E" w:rsidRPr="002A57D7" w:rsidRDefault="00B0148E" w:rsidP="00B0148E">
      <w:pPr>
        <w:shd w:val="clear" w:color="auto" w:fill="FFFFFF" w:themeFill="background1"/>
        <w:tabs>
          <w:tab w:val="right" w:pos="426"/>
        </w:tabs>
        <w:rPr>
          <w:noProof w:val="0"/>
          <w:sz w:val="16"/>
          <w:szCs w:val="16"/>
          <w:lang w:eastAsia="ru-RU"/>
        </w:rPr>
      </w:pPr>
    </w:p>
    <w:p w14:paraId="35BDC8AB" w14:textId="77777777" w:rsidR="00B0148E" w:rsidRPr="002A57D7" w:rsidRDefault="00B0148E" w:rsidP="00B0148E">
      <w:pPr>
        <w:numPr>
          <w:ilvl w:val="0"/>
          <w:numId w:val="23"/>
        </w:numPr>
        <w:tabs>
          <w:tab w:val="left" w:pos="0"/>
          <w:tab w:val="left" w:pos="284"/>
          <w:tab w:val="left" w:pos="426"/>
        </w:tabs>
        <w:spacing w:before="120"/>
        <w:ind w:left="0" w:firstLine="0"/>
        <w:jc w:val="both"/>
        <w:rPr>
          <w:i/>
          <w:u w:val="single"/>
        </w:rPr>
      </w:pPr>
      <w:r w:rsidRPr="002A57D7">
        <w:rPr>
          <w:b/>
          <w:noProof w:val="0"/>
          <w:lang w:eastAsia="ru-RU"/>
        </w:rPr>
        <w:t xml:space="preserve">Termenii și condițiile de prestare/executare solicitați: </w:t>
      </w:r>
      <w:r w:rsidRPr="002A57D7">
        <w:rPr>
          <w:i/>
          <w:u w:val="single"/>
        </w:rPr>
        <w:t xml:space="preserve">Termenul maxim de executare - </w:t>
      </w:r>
      <w:r>
        <w:rPr>
          <w:i/>
          <w:u w:val="single"/>
        </w:rPr>
        <w:t>1</w:t>
      </w:r>
      <w:r w:rsidRPr="002A57D7">
        <w:rPr>
          <w:i/>
          <w:u w:val="single"/>
        </w:rPr>
        <w:t xml:space="preserve">0 zile  </w:t>
      </w:r>
    </w:p>
    <w:p w14:paraId="4CC828C7" w14:textId="77777777" w:rsidR="00B0148E" w:rsidRDefault="00B0148E" w:rsidP="00B0148E">
      <w:pPr>
        <w:tabs>
          <w:tab w:val="left" w:pos="0"/>
          <w:tab w:val="left" w:pos="284"/>
          <w:tab w:val="left" w:pos="426"/>
        </w:tabs>
        <w:jc w:val="both"/>
        <w:rPr>
          <w:i/>
          <w:u w:val="single"/>
        </w:rPr>
      </w:pPr>
      <w:r>
        <w:rPr>
          <w:i/>
          <w:u w:val="single"/>
        </w:rPr>
        <w:t>Lucrătoare.</w:t>
      </w:r>
    </w:p>
    <w:p w14:paraId="35D14045" w14:textId="77777777" w:rsidR="00B0148E" w:rsidRPr="000E41DF" w:rsidRDefault="00B0148E" w:rsidP="00B0148E">
      <w:pPr>
        <w:pStyle w:val="ListParagraph"/>
        <w:numPr>
          <w:ilvl w:val="0"/>
          <w:numId w:val="23"/>
        </w:numPr>
        <w:tabs>
          <w:tab w:val="left" w:pos="0"/>
          <w:tab w:val="left" w:pos="284"/>
          <w:tab w:val="left" w:pos="426"/>
        </w:tabs>
        <w:ind w:left="0" w:firstLine="0"/>
        <w:rPr>
          <w:i/>
          <w:noProof/>
          <w:u w:val="single"/>
          <w:lang w:val="ro-RO"/>
        </w:rPr>
      </w:pPr>
      <w:r w:rsidRPr="000E41DF">
        <w:rPr>
          <w:b/>
          <w:lang w:val="ro-RO" w:eastAsia="ru-RU"/>
        </w:rPr>
        <w:t xml:space="preserve">Termenul de valabilitate a contractului: </w:t>
      </w:r>
      <w:r w:rsidRPr="000E41DF">
        <w:rPr>
          <w:u w:val="single"/>
          <w:lang w:val="ro-RO" w:eastAsia="ru-RU"/>
        </w:rPr>
        <w:t>31 decembrie 202</w:t>
      </w:r>
      <w:r>
        <w:rPr>
          <w:u w:val="single"/>
          <w:lang w:val="ro-RO" w:eastAsia="ru-RU"/>
        </w:rPr>
        <w:t>5</w:t>
      </w:r>
      <w:r w:rsidRPr="000E41DF">
        <w:rPr>
          <w:u w:val="single"/>
          <w:lang w:val="ro-RO" w:eastAsia="ru-RU"/>
        </w:rPr>
        <w:t>;</w:t>
      </w:r>
    </w:p>
    <w:p w14:paraId="379B7913" w14:textId="77777777" w:rsidR="00B0148E" w:rsidRPr="002A57D7" w:rsidRDefault="00B0148E" w:rsidP="00B0148E">
      <w:pPr>
        <w:numPr>
          <w:ilvl w:val="0"/>
          <w:numId w:val="23"/>
        </w:numPr>
        <w:tabs>
          <w:tab w:val="right" w:pos="426"/>
        </w:tabs>
        <w:spacing w:before="120"/>
        <w:ind w:left="360"/>
        <w:rPr>
          <w:b/>
          <w:noProof w:val="0"/>
          <w:lang w:eastAsia="ru-RU"/>
        </w:rPr>
      </w:pPr>
      <w:r w:rsidRPr="002A57D7">
        <w:rPr>
          <w:b/>
          <w:noProof w:val="0"/>
          <w:lang w:eastAsia="ru-RU"/>
        </w:rPr>
        <w:lastRenderedPageBreak/>
        <w:t xml:space="preserve">Contract de achiziție rezervat atelierelor protejate sau că acesta poate fi executat numai în cadrul unor programe de angajare protejată (după caz): </w:t>
      </w:r>
      <w:r w:rsidRPr="002A57D7">
        <w:rPr>
          <w:i/>
          <w:noProof w:val="0"/>
          <w:u w:val="single"/>
          <w:lang w:eastAsia="ru-RU"/>
        </w:rPr>
        <w:t>Nu;</w:t>
      </w:r>
    </w:p>
    <w:p w14:paraId="628097DB" w14:textId="77777777" w:rsidR="00B0148E" w:rsidRPr="002A57D7" w:rsidRDefault="00B0148E" w:rsidP="00B0148E">
      <w:pPr>
        <w:tabs>
          <w:tab w:val="right" w:pos="426"/>
        </w:tabs>
        <w:ind w:left="360"/>
        <w:rPr>
          <w:b/>
          <w:noProof w:val="0"/>
          <w:sz w:val="16"/>
          <w:szCs w:val="16"/>
          <w:lang w:eastAsia="ru-RU"/>
        </w:rPr>
      </w:pPr>
      <w:r w:rsidRPr="002A57D7">
        <w:rPr>
          <w:b/>
          <w:noProof w:val="0"/>
          <w:lang w:eastAsia="ru-RU"/>
        </w:rPr>
        <w:tab/>
      </w:r>
      <w:r w:rsidRPr="002A57D7">
        <w:rPr>
          <w:b/>
          <w:noProof w:val="0"/>
          <w:lang w:eastAsia="ru-RU"/>
        </w:rPr>
        <w:tab/>
      </w:r>
      <w:r w:rsidRPr="002A57D7">
        <w:rPr>
          <w:b/>
          <w:noProof w:val="0"/>
          <w:lang w:eastAsia="ru-RU"/>
        </w:rPr>
        <w:tab/>
      </w:r>
      <w:r w:rsidRPr="002A57D7">
        <w:rPr>
          <w:b/>
          <w:noProof w:val="0"/>
          <w:lang w:eastAsia="ru-RU"/>
        </w:rPr>
        <w:tab/>
      </w:r>
      <w:r w:rsidRPr="002A57D7">
        <w:rPr>
          <w:b/>
          <w:noProof w:val="0"/>
          <w:lang w:eastAsia="ru-RU"/>
        </w:rPr>
        <w:tab/>
      </w:r>
      <w:r w:rsidRPr="002A57D7">
        <w:rPr>
          <w:b/>
          <w:noProof w:val="0"/>
          <w:lang w:eastAsia="ru-RU"/>
        </w:rPr>
        <w:tab/>
      </w:r>
      <w:r w:rsidRPr="002A57D7">
        <w:rPr>
          <w:b/>
          <w:noProof w:val="0"/>
          <w:lang w:eastAsia="ru-RU"/>
        </w:rPr>
        <w:tab/>
      </w:r>
      <w:r w:rsidRPr="002A57D7">
        <w:rPr>
          <w:b/>
          <w:noProof w:val="0"/>
          <w:lang w:eastAsia="ru-RU"/>
        </w:rPr>
        <w:tab/>
      </w:r>
      <w:r w:rsidRPr="002A57D7">
        <w:rPr>
          <w:b/>
          <w:noProof w:val="0"/>
          <w:lang w:eastAsia="ru-RU"/>
        </w:rPr>
        <w:tab/>
      </w:r>
      <w:r w:rsidRPr="002A57D7">
        <w:rPr>
          <w:noProof w:val="0"/>
          <w:sz w:val="16"/>
          <w:szCs w:val="16"/>
          <w:lang w:eastAsia="ru-RU"/>
        </w:rPr>
        <w:t>(indicați da sau nu)</w:t>
      </w:r>
    </w:p>
    <w:p w14:paraId="7A4E911C" w14:textId="77777777" w:rsidR="00B0148E" w:rsidRPr="002A57D7" w:rsidRDefault="00B0148E" w:rsidP="00B0148E">
      <w:pPr>
        <w:pStyle w:val="ListParagraph"/>
        <w:numPr>
          <w:ilvl w:val="0"/>
          <w:numId w:val="23"/>
        </w:numPr>
        <w:shd w:val="clear" w:color="auto" w:fill="FFFFFF" w:themeFill="background1"/>
        <w:tabs>
          <w:tab w:val="right" w:pos="426"/>
        </w:tabs>
        <w:spacing w:before="120"/>
        <w:ind w:left="360"/>
        <w:contextualSpacing/>
        <w:rPr>
          <w:b/>
          <w:lang w:eastAsia="ru-RU"/>
        </w:rPr>
      </w:pPr>
      <w:r w:rsidRPr="002A57D7">
        <w:rPr>
          <w:b/>
          <w:lang w:val="ro-RO" w:eastAsia="ru-RU"/>
        </w:rPr>
        <w:t xml:space="preserve">Prestarea serviciului este rezervată unei anumite profesii în temeiul unor legi sau al unor acte administrative (după caz): </w:t>
      </w:r>
      <w:r w:rsidRPr="002A57D7">
        <w:rPr>
          <w:u w:val="single"/>
          <w:shd w:val="clear" w:color="auto" w:fill="FFFFFF" w:themeFill="background1"/>
          <w:lang w:val="ro-RO"/>
        </w:rPr>
        <w:t xml:space="preserve">Extrasul din registrul de Stat al persoanelor juridice – </w:t>
      </w:r>
      <w:r w:rsidRPr="002A57D7">
        <w:rPr>
          <w:i/>
          <w:u w:val="single"/>
          <w:shd w:val="clear" w:color="auto" w:fill="FFFFFF" w:themeFill="background1"/>
          <w:lang w:val="ro-RO"/>
        </w:rPr>
        <w:t>Document ce demonstrează genul de activitate.</w:t>
      </w:r>
    </w:p>
    <w:p w14:paraId="3321D63C" w14:textId="77777777" w:rsidR="00B0148E" w:rsidRPr="002A57D7" w:rsidRDefault="00B0148E" w:rsidP="00B0148E">
      <w:pPr>
        <w:shd w:val="clear" w:color="auto" w:fill="FFFFFF" w:themeFill="background1"/>
        <w:tabs>
          <w:tab w:val="right" w:pos="426"/>
        </w:tabs>
        <w:contextualSpacing/>
        <w:jc w:val="center"/>
        <w:rPr>
          <w:noProof w:val="0"/>
          <w:sz w:val="16"/>
          <w:szCs w:val="16"/>
          <w:lang w:eastAsia="ru-RU"/>
        </w:rPr>
      </w:pPr>
      <w:r w:rsidRPr="002A57D7">
        <w:rPr>
          <w:noProof w:val="0"/>
          <w:sz w:val="16"/>
          <w:szCs w:val="16"/>
          <w:lang w:eastAsia="ru-RU"/>
        </w:rPr>
        <w:t>(se menționează respectivele legi și acte administrative)</w:t>
      </w:r>
    </w:p>
    <w:p w14:paraId="34248767" w14:textId="77777777" w:rsidR="00B0148E" w:rsidRPr="002A57D7" w:rsidRDefault="00B0148E" w:rsidP="00B0148E">
      <w:pPr>
        <w:numPr>
          <w:ilvl w:val="0"/>
          <w:numId w:val="23"/>
        </w:numPr>
        <w:shd w:val="clear" w:color="auto" w:fill="FFFFFF" w:themeFill="background1"/>
        <w:tabs>
          <w:tab w:val="right" w:pos="426"/>
        </w:tabs>
        <w:spacing w:before="120" w:after="120"/>
        <w:ind w:left="360"/>
        <w:jc w:val="both"/>
        <w:rPr>
          <w:b/>
          <w:noProof w:val="0"/>
          <w:lang w:eastAsia="ru-RU"/>
        </w:rPr>
      </w:pPr>
      <w:r w:rsidRPr="002A57D7">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2"/>
        <w:gridCol w:w="3598"/>
        <w:gridCol w:w="4240"/>
        <w:gridCol w:w="1769"/>
      </w:tblGrid>
      <w:tr w:rsidR="00B0148E" w:rsidRPr="002A57D7" w14:paraId="4B48F2B9" w14:textId="77777777" w:rsidTr="000E3F4E">
        <w:tc>
          <w:tcPr>
            <w:tcW w:w="562" w:type="dxa"/>
            <w:shd w:val="clear" w:color="auto" w:fill="auto"/>
          </w:tcPr>
          <w:p w14:paraId="786B3875" w14:textId="77777777" w:rsidR="00B0148E" w:rsidRPr="002A57D7" w:rsidRDefault="00B0148E" w:rsidP="000E3F4E">
            <w:pPr>
              <w:shd w:val="clear" w:color="auto" w:fill="FFFFFF" w:themeFill="background1"/>
              <w:tabs>
                <w:tab w:val="left" w:pos="612"/>
              </w:tabs>
              <w:spacing w:before="120" w:after="120"/>
              <w:ind w:right="-66"/>
              <w:jc w:val="center"/>
              <w:rPr>
                <w:b/>
                <w:iCs/>
                <w:noProof w:val="0"/>
                <w:sz w:val="20"/>
                <w:szCs w:val="20"/>
                <w:lang w:eastAsia="ru-RU"/>
              </w:rPr>
            </w:pPr>
            <w:r w:rsidRPr="002A57D7">
              <w:rPr>
                <w:b/>
                <w:iCs/>
                <w:noProof w:val="0"/>
                <w:sz w:val="20"/>
                <w:szCs w:val="20"/>
                <w:lang w:eastAsia="ru-RU"/>
              </w:rPr>
              <w:t>Nr. d/o</w:t>
            </w:r>
          </w:p>
        </w:tc>
        <w:tc>
          <w:tcPr>
            <w:tcW w:w="3598" w:type="dxa"/>
            <w:shd w:val="clear" w:color="auto" w:fill="auto"/>
          </w:tcPr>
          <w:p w14:paraId="4461C9A1" w14:textId="77777777" w:rsidR="00B0148E" w:rsidRPr="002A57D7" w:rsidRDefault="00B0148E" w:rsidP="000E3F4E">
            <w:pPr>
              <w:shd w:val="clear" w:color="auto" w:fill="FFFFFF" w:themeFill="background1"/>
              <w:tabs>
                <w:tab w:val="left" w:pos="612"/>
              </w:tabs>
              <w:spacing w:before="120" w:after="120"/>
              <w:jc w:val="center"/>
              <w:rPr>
                <w:b/>
                <w:iCs/>
                <w:noProof w:val="0"/>
                <w:sz w:val="20"/>
                <w:szCs w:val="20"/>
                <w:lang w:eastAsia="ru-RU"/>
              </w:rPr>
            </w:pPr>
            <w:r w:rsidRPr="002A57D7">
              <w:rPr>
                <w:b/>
                <w:iCs/>
                <w:noProof w:val="0"/>
                <w:sz w:val="20"/>
                <w:szCs w:val="20"/>
                <w:lang w:eastAsia="ru-RU"/>
              </w:rPr>
              <w:t>Descrierea criteriului/cerinței</w:t>
            </w:r>
          </w:p>
        </w:tc>
        <w:tc>
          <w:tcPr>
            <w:tcW w:w="4240" w:type="dxa"/>
            <w:shd w:val="clear" w:color="auto" w:fill="auto"/>
          </w:tcPr>
          <w:p w14:paraId="7680F954" w14:textId="77777777" w:rsidR="00B0148E" w:rsidRPr="002A57D7" w:rsidRDefault="00B0148E" w:rsidP="000E3F4E">
            <w:pPr>
              <w:shd w:val="clear" w:color="auto" w:fill="FFFFFF" w:themeFill="background1"/>
              <w:tabs>
                <w:tab w:val="left" w:pos="612"/>
              </w:tabs>
              <w:spacing w:before="120" w:after="120"/>
              <w:rPr>
                <w:b/>
                <w:iCs/>
                <w:noProof w:val="0"/>
                <w:sz w:val="20"/>
                <w:szCs w:val="20"/>
                <w:lang w:eastAsia="ru-RU"/>
              </w:rPr>
            </w:pPr>
            <w:r w:rsidRPr="002A57D7">
              <w:rPr>
                <w:b/>
                <w:iCs/>
                <w:noProof w:val="0"/>
                <w:sz w:val="20"/>
                <w:szCs w:val="20"/>
                <w:lang w:eastAsia="ru-RU"/>
              </w:rPr>
              <w:t>Mod de demonstrare a îndeplinirii criteriului/cerinței:</w:t>
            </w:r>
          </w:p>
        </w:tc>
        <w:tc>
          <w:tcPr>
            <w:tcW w:w="1769" w:type="dxa"/>
            <w:shd w:val="clear" w:color="auto" w:fill="auto"/>
          </w:tcPr>
          <w:p w14:paraId="4CEA1588" w14:textId="77777777" w:rsidR="00B0148E" w:rsidRPr="002A57D7" w:rsidRDefault="00B0148E" w:rsidP="000E3F4E">
            <w:pPr>
              <w:shd w:val="clear" w:color="auto" w:fill="FFFFFF" w:themeFill="background1"/>
              <w:tabs>
                <w:tab w:val="left" w:pos="612"/>
              </w:tabs>
              <w:spacing w:before="120" w:after="120"/>
              <w:jc w:val="center"/>
              <w:rPr>
                <w:b/>
                <w:iCs/>
                <w:noProof w:val="0"/>
                <w:sz w:val="20"/>
                <w:szCs w:val="20"/>
                <w:lang w:eastAsia="ru-RU"/>
              </w:rPr>
            </w:pPr>
            <w:r w:rsidRPr="002A57D7">
              <w:rPr>
                <w:b/>
                <w:iCs/>
                <w:noProof w:val="0"/>
                <w:sz w:val="20"/>
                <w:szCs w:val="20"/>
                <w:lang w:eastAsia="ru-RU"/>
              </w:rPr>
              <w:t>Nivelul minim/</w:t>
            </w:r>
            <w:r w:rsidRPr="002A57D7">
              <w:rPr>
                <w:b/>
                <w:iCs/>
                <w:noProof w:val="0"/>
                <w:sz w:val="20"/>
                <w:szCs w:val="20"/>
                <w:lang w:eastAsia="ru-RU"/>
              </w:rPr>
              <w:br/>
              <w:t>Obligativitatea</w:t>
            </w:r>
          </w:p>
        </w:tc>
      </w:tr>
      <w:tr w:rsidR="00B0148E" w:rsidRPr="002A57D7" w14:paraId="1B368743" w14:textId="77777777" w:rsidTr="000E3F4E">
        <w:tc>
          <w:tcPr>
            <w:tcW w:w="562" w:type="dxa"/>
            <w:shd w:val="clear" w:color="auto" w:fill="auto"/>
            <w:vAlign w:val="center"/>
          </w:tcPr>
          <w:p w14:paraId="489487C3" w14:textId="77777777" w:rsidR="00B0148E" w:rsidRPr="002A57D7" w:rsidRDefault="00B0148E" w:rsidP="000E3F4E">
            <w:pPr>
              <w:shd w:val="clear" w:color="auto" w:fill="FFFFFF" w:themeFill="background1"/>
              <w:tabs>
                <w:tab w:val="left" w:pos="612"/>
              </w:tabs>
              <w:spacing w:before="120" w:after="120"/>
              <w:ind w:right="-81"/>
              <w:jc w:val="center"/>
              <w:rPr>
                <w:iCs/>
                <w:noProof w:val="0"/>
                <w:lang w:eastAsia="ru-RU"/>
              </w:rPr>
            </w:pPr>
            <w:r>
              <w:rPr>
                <w:iCs/>
                <w:noProof w:val="0"/>
                <w:lang w:eastAsia="ru-RU"/>
              </w:rPr>
              <w:t>1</w:t>
            </w:r>
          </w:p>
        </w:tc>
        <w:tc>
          <w:tcPr>
            <w:tcW w:w="3598" w:type="dxa"/>
            <w:shd w:val="clear" w:color="auto" w:fill="auto"/>
          </w:tcPr>
          <w:p w14:paraId="0529148B" w14:textId="77777777" w:rsidR="00B0148E" w:rsidRPr="003A0B7C" w:rsidRDefault="00B0148E" w:rsidP="000E3F4E">
            <w:pPr>
              <w:shd w:val="clear" w:color="auto" w:fill="FFFFFF" w:themeFill="background1"/>
              <w:tabs>
                <w:tab w:val="left" w:pos="612"/>
              </w:tabs>
              <w:rPr>
                <w:rFonts w:eastAsia="PMingLiU"/>
                <w:b/>
                <w:i/>
                <w:iCs/>
              </w:rPr>
            </w:pPr>
            <w:r w:rsidRPr="002A57D7">
              <w:rPr>
                <w:rFonts w:eastAsia="PMingLiU"/>
                <w:b/>
                <w:i/>
                <w:iCs/>
              </w:rPr>
              <w:t xml:space="preserve">Anexa nr.7, </w:t>
            </w:r>
            <w:r w:rsidRPr="002A57D7">
              <w:t>Cerere de participare,</w:t>
            </w:r>
          </w:p>
        </w:tc>
        <w:tc>
          <w:tcPr>
            <w:tcW w:w="4240" w:type="dxa"/>
            <w:shd w:val="clear" w:color="auto" w:fill="auto"/>
          </w:tcPr>
          <w:p w14:paraId="1405BDAA" w14:textId="77777777" w:rsidR="00B0148E" w:rsidRPr="002A57D7" w:rsidRDefault="00B0148E" w:rsidP="000E3F4E">
            <w:pPr>
              <w:shd w:val="clear" w:color="auto" w:fill="FFFFFF" w:themeFill="background1"/>
              <w:tabs>
                <w:tab w:val="left" w:pos="612"/>
              </w:tabs>
              <w:rPr>
                <w:iCs/>
                <w:noProof w:val="0"/>
                <w:lang w:eastAsia="ru-RU"/>
              </w:rPr>
            </w:pPr>
            <w:r w:rsidRPr="002A57D7">
              <w:rPr>
                <w:rFonts w:eastAsia="PMingLiU"/>
                <w:i/>
                <w:iCs/>
              </w:rPr>
              <w:t>confirmată prin aplicarea semnăturii electronice a persoanei responsabile a ofertantului</w:t>
            </w:r>
          </w:p>
        </w:tc>
        <w:tc>
          <w:tcPr>
            <w:tcW w:w="1769" w:type="dxa"/>
            <w:shd w:val="clear" w:color="auto" w:fill="auto"/>
            <w:vAlign w:val="center"/>
          </w:tcPr>
          <w:p w14:paraId="3B49D9D5" w14:textId="77777777" w:rsidR="00B0148E" w:rsidRPr="002A57D7" w:rsidRDefault="00B0148E" w:rsidP="000E3F4E">
            <w:pPr>
              <w:shd w:val="clear" w:color="auto" w:fill="FFFFFF" w:themeFill="background1"/>
              <w:tabs>
                <w:tab w:val="left" w:pos="612"/>
              </w:tabs>
              <w:jc w:val="center"/>
              <w:rPr>
                <w:iCs/>
                <w:noProof w:val="0"/>
                <w:lang w:eastAsia="ru-RU"/>
              </w:rPr>
            </w:pPr>
            <w:r w:rsidRPr="002A57D7">
              <w:t>Obligatoriu</w:t>
            </w:r>
          </w:p>
        </w:tc>
      </w:tr>
      <w:tr w:rsidR="00B0148E" w:rsidRPr="002A57D7" w14:paraId="2529BB86" w14:textId="77777777" w:rsidTr="000E3F4E">
        <w:tc>
          <w:tcPr>
            <w:tcW w:w="562" w:type="dxa"/>
            <w:shd w:val="clear" w:color="auto" w:fill="auto"/>
            <w:vAlign w:val="center"/>
          </w:tcPr>
          <w:p w14:paraId="15EFE8BD" w14:textId="77777777" w:rsidR="00B0148E" w:rsidRPr="002A57D7" w:rsidRDefault="00B0148E" w:rsidP="000E3F4E">
            <w:pPr>
              <w:shd w:val="clear" w:color="auto" w:fill="FFFFFF" w:themeFill="background1"/>
              <w:tabs>
                <w:tab w:val="left" w:pos="612"/>
              </w:tabs>
              <w:spacing w:before="120" w:after="120"/>
              <w:ind w:right="-81"/>
              <w:jc w:val="center"/>
              <w:rPr>
                <w:iCs/>
                <w:noProof w:val="0"/>
                <w:lang w:eastAsia="ru-RU"/>
              </w:rPr>
            </w:pPr>
            <w:r>
              <w:rPr>
                <w:iCs/>
                <w:noProof w:val="0"/>
                <w:lang w:eastAsia="ru-RU"/>
              </w:rPr>
              <w:t>2</w:t>
            </w:r>
          </w:p>
        </w:tc>
        <w:tc>
          <w:tcPr>
            <w:tcW w:w="3598" w:type="dxa"/>
            <w:shd w:val="clear" w:color="auto" w:fill="auto"/>
          </w:tcPr>
          <w:p w14:paraId="2FC05482" w14:textId="77777777" w:rsidR="00B0148E" w:rsidRPr="003A0B7C" w:rsidRDefault="00B0148E" w:rsidP="000E3F4E">
            <w:pPr>
              <w:shd w:val="clear" w:color="auto" w:fill="FFFFFF" w:themeFill="background1"/>
              <w:tabs>
                <w:tab w:val="left" w:pos="612"/>
              </w:tabs>
              <w:rPr>
                <w:rStyle w:val="1"/>
                <w:b/>
              </w:rPr>
            </w:pPr>
            <w:r w:rsidRPr="002A57D7">
              <w:rPr>
                <w:rFonts w:eastAsia="PMingLiU"/>
                <w:b/>
                <w:i/>
                <w:iCs/>
              </w:rPr>
              <w:t xml:space="preserve">Anexa nr.8, </w:t>
            </w:r>
            <w:r w:rsidRPr="002A57D7">
              <w:t xml:space="preserve">Declaraţie privind valabilitatea ofertei, </w:t>
            </w:r>
          </w:p>
        </w:tc>
        <w:tc>
          <w:tcPr>
            <w:tcW w:w="4240" w:type="dxa"/>
            <w:shd w:val="clear" w:color="auto" w:fill="auto"/>
          </w:tcPr>
          <w:p w14:paraId="0076BB66" w14:textId="77777777" w:rsidR="00B0148E" w:rsidRPr="002A57D7" w:rsidRDefault="00B0148E" w:rsidP="000E3F4E">
            <w:pPr>
              <w:shd w:val="clear" w:color="auto" w:fill="FFFFFF" w:themeFill="background1"/>
              <w:tabs>
                <w:tab w:val="left" w:pos="612"/>
              </w:tabs>
              <w:rPr>
                <w:rStyle w:val="1"/>
              </w:rPr>
            </w:pPr>
            <w:r w:rsidRPr="002A57D7">
              <w:rPr>
                <w:rFonts w:eastAsia="PMingLiU"/>
                <w:i/>
                <w:iCs/>
              </w:rPr>
              <w:t>confirmată prin aplicarea semnăturii electronice a persoanei responsabile a ofertantului</w:t>
            </w:r>
          </w:p>
        </w:tc>
        <w:tc>
          <w:tcPr>
            <w:tcW w:w="1769" w:type="dxa"/>
            <w:shd w:val="clear" w:color="auto" w:fill="auto"/>
            <w:vAlign w:val="center"/>
          </w:tcPr>
          <w:p w14:paraId="65FFE60F" w14:textId="77777777" w:rsidR="00B0148E" w:rsidRPr="002A57D7" w:rsidRDefault="00B0148E" w:rsidP="000E3F4E">
            <w:pPr>
              <w:shd w:val="clear" w:color="auto" w:fill="FFFFFF" w:themeFill="background1"/>
              <w:tabs>
                <w:tab w:val="left" w:pos="612"/>
              </w:tabs>
              <w:jc w:val="center"/>
            </w:pPr>
            <w:r w:rsidRPr="002A57D7">
              <w:t>Obligatoriu</w:t>
            </w:r>
          </w:p>
        </w:tc>
      </w:tr>
      <w:tr w:rsidR="00B0148E" w:rsidRPr="002A57D7" w14:paraId="79E9F558" w14:textId="77777777" w:rsidTr="000E3F4E">
        <w:tc>
          <w:tcPr>
            <w:tcW w:w="562" w:type="dxa"/>
            <w:shd w:val="clear" w:color="auto" w:fill="auto"/>
            <w:vAlign w:val="center"/>
          </w:tcPr>
          <w:p w14:paraId="4D0BBC1A" w14:textId="77777777" w:rsidR="00B0148E" w:rsidRPr="002A57D7" w:rsidRDefault="00B0148E" w:rsidP="000E3F4E">
            <w:pPr>
              <w:shd w:val="clear" w:color="auto" w:fill="FFFFFF" w:themeFill="background1"/>
              <w:tabs>
                <w:tab w:val="left" w:pos="612"/>
              </w:tabs>
              <w:spacing w:before="120" w:after="120"/>
              <w:ind w:right="-81"/>
              <w:jc w:val="center"/>
              <w:rPr>
                <w:iCs/>
              </w:rPr>
            </w:pPr>
            <w:r>
              <w:rPr>
                <w:iCs/>
              </w:rPr>
              <w:t>3</w:t>
            </w:r>
          </w:p>
        </w:tc>
        <w:tc>
          <w:tcPr>
            <w:tcW w:w="3598" w:type="dxa"/>
            <w:shd w:val="clear" w:color="auto" w:fill="auto"/>
          </w:tcPr>
          <w:p w14:paraId="563C02AB" w14:textId="77777777" w:rsidR="00B0148E" w:rsidRPr="002A57D7" w:rsidRDefault="00B0148E" w:rsidP="000E3F4E">
            <w:pPr>
              <w:rPr>
                <w:rFonts w:eastAsia="PMingLiU"/>
                <w:b/>
                <w:i/>
                <w:iCs/>
              </w:rPr>
            </w:pPr>
            <w:r>
              <w:rPr>
                <w:rFonts w:eastAsia="PMingLiU"/>
                <w:b/>
                <w:i/>
                <w:iCs/>
              </w:rPr>
              <w:t>Devizul de cheltuieli</w:t>
            </w:r>
          </w:p>
        </w:tc>
        <w:tc>
          <w:tcPr>
            <w:tcW w:w="4240" w:type="dxa"/>
            <w:shd w:val="clear" w:color="auto" w:fill="auto"/>
            <w:vAlign w:val="center"/>
          </w:tcPr>
          <w:p w14:paraId="573F3010" w14:textId="77777777" w:rsidR="00B0148E" w:rsidRPr="00AC2654" w:rsidRDefault="00B0148E" w:rsidP="000E3F4E">
            <w:pPr>
              <w:rPr>
                <w:i/>
                <w:noProof w:val="0"/>
              </w:rPr>
            </w:pPr>
            <w:r w:rsidRPr="00AC2654">
              <w:rPr>
                <w:rStyle w:val="1"/>
              </w:rPr>
              <w:t xml:space="preserve">Formele 3, 5, 7 </w:t>
            </w:r>
            <w:r w:rsidRPr="00AC2654">
              <w:rPr>
                <w:rFonts w:eastAsia="PMingLiU"/>
                <w:i/>
                <w:iCs/>
              </w:rPr>
              <w:t xml:space="preserve">confirmată prin aplicarea  semnătura electronice a persoanei responsabile a ofertantului, </w:t>
            </w:r>
            <w:r w:rsidRPr="00AC2654">
              <w:rPr>
                <w:rFonts w:eastAsia="PMingLiU"/>
                <w:iCs/>
              </w:rPr>
              <w:t xml:space="preserve">întocmit în baza </w:t>
            </w:r>
            <w:r w:rsidRPr="00AC2654">
              <w:t xml:space="preserve">CPL.01.01-2012 - </w:t>
            </w:r>
            <w:r w:rsidRPr="00AC2654">
              <w:rPr>
                <w:i/>
              </w:rPr>
              <w:t>Instrucțiuni</w:t>
            </w:r>
          </w:p>
          <w:p w14:paraId="2E23BCC4" w14:textId="77777777" w:rsidR="00B0148E" w:rsidRPr="00AC2654" w:rsidRDefault="00B0148E" w:rsidP="000E3F4E">
            <w:pPr>
              <w:rPr>
                <w:i/>
                <w:noProof w:val="0"/>
                <w:lang w:val="en-US"/>
              </w:rPr>
            </w:pPr>
            <w:r w:rsidRPr="00AC2654">
              <w:rPr>
                <w:rStyle w:val="fontstyle01"/>
                <w:i/>
              </w:rPr>
              <w:t>privind întocmirea devizelor pentru lucrările de construcţii-montaj prin metoda de resurse</w:t>
            </w:r>
          </w:p>
          <w:p w14:paraId="2C0D74B6" w14:textId="77777777" w:rsidR="00B0148E" w:rsidRPr="00AC2654" w:rsidRDefault="00B0148E" w:rsidP="000E3F4E">
            <w:pPr>
              <w:shd w:val="clear" w:color="auto" w:fill="FFFFFF" w:themeFill="background1"/>
              <w:tabs>
                <w:tab w:val="left" w:pos="612"/>
              </w:tabs>
              <w:spacing w:before="120" w:after="120"/>
              <w:rPr>
                <w:iCs/>
                <w:noProof w:val="0"/>
                <w:lang w:eastAsia="ru-RU"/>
              </w:rPr>
            </w:pPr>
            <w:r w:rsidRPr="00AC2654">
              <w:rPr>
                <w:rFonts w:eastAsia="PMingLiU"/>
                <w:i/>
                <w:iCs/>
              </w:rPr>
              <w:t xml:space="preserve"> </w:t>
            </w:r>
            <w:r w:rsidRPr="00AC2654">
              <w:t>NCM L.01.01-2012 ,,</w:t>
            </w:r>
            <w:r w:rsidRPr="00AC2654">
              <w:rPr>
                <w:i/>
              </w:rPr>
              <w:t>Reguli de determinare a valorii obiectivelor de construcţie”</w:t>
            </w:r>
          </w:p>
        </w:tc>
        <w:tc>
          <w:tcPr>
            <w:tcW w:w="1769" w:type="dxa"/>
            <w:shd w:val="clear" w:color="auto" w:fill="auto"/>
            <w:vAlign w:val="center"/>
          </w:tcPr>
          <w:p w14:paraId="1B4324DD" w14:textId="77777777" w:rsidR="00B0148E" w:rsidRPr="002A57D7" w:rsidRDefault="00B0148E" w:rsidP="000E3F4E">
            <w:pPr>
              <w:jc w:val="center"/>
            </w:pPr>
            <w:r w:rsidRPr="002A57D7">
              <w:t>Obligatoriu</w:t>
            </w:r>
          </w:p>
        </w:tc>
      </w:tr>
      <w:tr w:rsidR="00B0148E" w:rsidRPr="002A57D7" w14:paraId="06D9DB7B" w14:textId="77777777" w:rsidTr="000E3F4E">
        <w:tc>
          <w:tcPr>
            <w:tcW w:w="562" w:type="dxa"/>
            <w:shd w:val="clear" w:color="auto" w:fill="auto"/>
            <w:vAlign w:val="center"/>
          </w:tcPr>
          <w:p w14:paraId="1F76209D" w14:textId="77777777" w:rsidR="00B0148E" w:rsidRDefault="00B0148E" w:rsidP="000E3F4E">
            <w:pPr>
              <w:shd w:val="clear" w:color="auto" w:fill="FFFFFF" w:themeFill="background1"/>
              <w:tabs>
                <w:tab w:val="left" w:pos="612"/>
              </w:tabs>
              <w:spacing w:before="120" w:after="120"/>
              <w:ind w:right="-81"/>
              <w:jc w:val="center"/>
              <w:rPr>
                <w:iCs/>
              </w:rPr>
            </w:pPr>
            <w:r>
              <w:rPr>
                <w:iCs/>
              </w:rPr>
              <w:t>4</w:t>
            </w:r>
          </w:p>
        </w:tc>
        <w:tc>
          <w:tcPr>
            <w:tcW w:w="3598" w:type="dxa"/>
            <w:shd w:val="clear" w:color="auto" w:fill="auto"/>
          </w:tcPr>
          <w:p w14:paraId="11CDF364" w14:textId="77777777" w:rsidR="00B0148E" w:rsidRPr="002A57D7" w:rsidRDefault="00B0148E" w:rsidP="000E3F4E">
            <w:pPr>
              <w:rPr>
                <w:rFonts w:eastAsia="PMingLiU"/>
                <w:b/>
                <w:i/>
                <w:iCs/>
              </w:rPr>
            </w:pPr>
            <w:r w:rsidRPr="002A57D7">
              <w:rPr>
                <w:rFonts w:eastAsia="PMingLiU"/>
                <w:b/>
                <w:i/>
                <w:iCs/>
              </w:rPr>
              <w:t xml:space="preserve">Anexa nr.10, </w:t>
            </w:r>
            <w:r w:rsidRPr="002A57D7">
              <w:t>Graficul de executare a lucrărilor</w:t>
            </w:r>
          </w:p>
        </w:tc>
        <w:tc>
          <w:tcPr>
            <w:tcW w:w="4240" w:type="dxa"/>
            <w:shd w:val="clear" w:color="auto" w:fill="auto"/>
          </w:tcPr>
          <w:p w14:paraId="24FEFA54" w14:textId="77777777" w:rsidR="00B0148E" w:rsidRPr="002A57D7" w:rsidRDefault="00B0148E" w:rsidP="000E3F4E">
            <w:r w:rsidRPr="002A57D7">
              <w:rPr>
                <w:rFonts w:eastAsia="PMingLiU"/>
                <w:i/>
                <w:iCs/>
              </w:rPr>
              <w:t>confirmată prin aplicarea semnăturii electronice a persoanei responsabile a ofertantului</w:t>
            </w:r>
          </w:p>
        </w:tc>
        <w:tc>
          <w:tcPr>
            <w:tcW w:w="1769" w:type="dxa"/>
            <w:shd w:val="clear" w:color="auto" w:fill="auto"/>
            <w:vAlign w:val="center"/>
          </w:tcPr>
          <w:p w14:paraId="64D6286D" w14:textId="77777777" w:rsidR="00B0148E" w:rsidRPr="002A57D7" w:rsidRDefault="00B0148E" w:rsidP="000E3F4E">
            <w:pPr>
              <w:jc w:val="center"/>
            </w:pPr>
            <w:r w:rsidRPr="002A57D7">
              <w:t>Obligatoriu</w:t>
            </w:r>
          </w:p>
        </w:tc>
      </w:tr>
      <w:tr w:rsidR="00B0148E" w:rsidRPr="002A57D7" w14:paraId="11E69CF6" w14:textId="77777777" w:rsidTr="000E3F4E">
        <w:tc>
          <w:tcPr>
            <w:tcW w:w="562" w:type="dxa"/>
            <w:shd w:val="clear" w:color="auto" w:fill="auto"/>
            <w:vAlign w:val="center"/>
          </w:tcPr>
          <w:p w14:paraId="6EC5B727" w14:textId="77777777" w:rsidR="00B0148E" w:rsidRPr="002A57D7" w:rsidRDefault="00B0148E" w:rsidP="000E3F4E">
            <w:pPr>
              <w:shd w:val="clear" w:color="auto" w:fill="FFFFFF" w:themeFill="background1"/>
              <w:tabs>
                <w:tab w:val="left" w:pos="612"/>
              </w:tabs>
              <w:spacing w:before="120" w:after="120"/>
              <w:ind w:right="-81"/>
              <w:jc w:val="center"/>
              <w:rPr>
                <w:iCs/>
              </w:rPr>
            </w:pPr>
            <w:r>
              <w:rPr>
                <w:iCs/>
              </w:rPr>
              <w:t>5</w:t>
            </w:r>
          </w:p>
        </w:tc>
        <w:tc>
          <w:tcPr>
            <w:tcW w:w="3598" w:type="dxa"/>
            <w:shd w:val="clear" w:color="auto" w:fill="auto"/>
            <w:vAlign w:val="center"/>
          </w:tcPr>
          <w:p w14:paraId="32103939" w14:textId="77777777" w:rsidR="00B0148E" w:rsidRPr="004D0F69" w:rsidRDefault="00B0148E" w:rsidP="000E3F4E">
            <w:pPr>
              <w:spacing w:after="120"/>
              <w:ind w:left="-57" w:right="-57"/>
              <w:rPr>
                <w:rFonts w:eastAsia="PMingLiU"/>
                <w:b/>
                <w:i/>
              </w:rPr>
            </w:pPr>
            <w:r w:rsidRPr="004D0F69">
              <w:rPr>
                <w:color w:val="000000"/>
                <w:lang w:eastAsia="ro-RO" w:bidi="ro-RO"/>
              </w:rPr>
              <w:t xml:space="preserve">Dovada înregistrării persoanei juridice, în conformitate cu prevederile legale din </w:t>
            </w:r>
            <w:r w:rsidRPr="004D0F69">
              <w:rPr>
                <w:rFonts w:eastAsia="PMingLiU"/>
              </w:rPr>
              <w:t>ţara în care ofertantul este stabilit</w:t>
            </w:r>
            <w:r>
              <w:rPr>
                <w:rFonts w:eastAsia="PMingLiU"/>
              </w:rPr>
              <w:t>. Actualizat, cu vechimea de cel mult 3 luni înaintea de data de deschidere a procedurii</w:t>
            </w:r>
          </w:p>
        </w:tc>
        <w:tc>
          <w:tcPr>
            <w:tcW w:w="4240" w:type="dxa"/>
            <w:shd w:val="clear" w:color="auto" w:fill="auto"/>
            <w:vAlign w:val="center"/>
          </w:tcPr>
          <w:p w14:paraId="33700278" w14:textId="77777777" w:rsidR="00B0148E" w:rsidRPr="004D0F69" w:rsidRDefault="00B0148E" w:rsidP="000E3F4E">
            <w:pPr>
              <w:spacing w:after="120"/>
              <w:ind w:left="-57" w:right="-57"/>
              <w:rPr>
                <w:rFonts w:eastAsia="PMingLiU"/>
                <w:i/>
                <w:iCs/>
              </w:rPr>
            </w:pPr>
            <w:r w:rsidRPr="004D0F69">
              <w:rPr>
                <w:rFonts w:eastAsia="PMingLiU"/>
                <w:iCs/>
              </w:rPr>
              <w:t>Certificat/decizie de înregistrare a întreprinderii/extras din Registrul de Stat al persoanelor juridice</w:t>
            </w:r>
            <w:r w:rsidRPr="004D0F69">
              <w:rPr>
                <w:rFonts w:eastAsia="PMingLiU"/>
                <w:i/>
                <w:iCs/>
              </w:rPr>
              <w:t xml:space="preserve"> - copie, confirmată prin aplicarea semnăturii electronice a persoanei responsabile a ofertantului </w:t>
            </w:r>
          </w:p>
          <w:p w14:paraId="6B1B895C" w14:textId="77777777" w:rsidR="00B0148E" w:rsidRPr="004D0F69" w:rsidRDefault="00B0148E" w:rsidP="000E3F4E">
            <w:pPr>
              <w:spacing w:after="120"/>
              <w:ind w:left="-57" w:right="-57"/>
              <w:rPr>
                <w:rFonts w:eastAsia="PMingLiU"/>
                <w:i/>
                <w:iCs/>
              </w:rPr>
            </w:pPr>
            <w:r w:rsidRPr="004D0F69">
              <w:rPr>
                <w:i/>
                <w:color w:val="000000"/>
                <w:lang w:eastAsia="ro-RO" w:bidi="ro-RO"/>
              </w:rPr>
              <w:t>Operatorul economic nerezident va prezenta documente din ţara de origine care dovedesc forma de înregistrare/ atestare ori apartenenţa din punct de vedere profesional</w:t>
            </w:r>
          </w:p>
        </w:tc>
        <w:tc>
          <w:tcPr>
            <w:tcW w:w="1769" w:type="dxa"/>
            <w:shd w:val="clear" w:color="auto" w:fill="auto"/>
            <w:vAlign w:val="center"/>
          </w:tcPr>
          <w:p w14:paraId="1A719179" w14:textId="77777777" w:rsidR="00B0148E" w:rsidRPr="002A57D7" w:rsidRDefault="00B0148E" w:rsidP="000E3F4E">
            <w:pPr>
              <w:shd w:val="clear" w:color="auto" w:fill="FFFFFF" w:themeFill="background1"/>
              <w:tabs>
                <w:tab w:val="left" w:pos="612"/>
              </w:tabs>
              <w:jc w:val="center"/>
              <w:rPr>
                <w:iCs/>
                <w:noProof w:val="0"/>
                <w:lang w:eastAsia="ru-RU"/>
              </w:rPr>
            </w:pPr>
            <w:r w:rsidRPr="002A57D7">
              <w:t>Obligatoriu</w:t>
            </w:r>
          </w:p>
        </w:tc>
      </w:tr>
      <w:tr w:rsidR="00B0148E" w:rsidRPr="002A57D7" w14:paraId="1FACABC4" w14:textId="77777777" w:rsidTr="000E3F4E">
        <w:tc>
          <w:tcPr>
            <w:tcW w:w="562" w:type="dxa"/>
            <w:shd w:val="clear" w:color="auto" w:fill="auto"/>
            <w:vAlign w:val="center"/>
          </w:tcPr>
          <w:p w14:paraId="57204037" w14:textId="77777777" w:rsidR="00B0148E" w:rsidRDefault="00B0148E" w:rsidP="000E3F4E">
            <w:pPr>
              <w:shd w:val="clear" w:color="auto" w:fill="FFFFFF" w:themeFill="background1"/>
              <w:tabs>
                <w:tab w:val="left" w:pos="612"/>
              </w:tabs>
              <w:spacing w:before="120" w:after="120"/>
              <w:ind w:right="-81"/>
              <w:jc w:val="center"/>
              <w:rPr>
                <w:iCs/>
              </w:rPr>
            </w:pPr>
            <w:r>
              <w:rPr>
                <w:iCs/>
              </w:rPr>
              <w:t>6</w:t>
            </w:r>
          </w:p>
        </w:tc>
        <w:tc>
          <w:tcPr>
            <w:tcW w:w="3598" w:type="dxa"/>
            <w:shd w:val="clear" w:color="auto" w:fill="auto"/>
          </w:tcPr>
          <w:p w14:paraId="0B4C5653" w14:textId="77777777" w:rsidR="00B0148E" w:rsidRPr="00BB1C69" w:rsidRDefault="00B0148E" w:rsidP="000E3F4E">
            <w:pPr>
              <w:ind w:left="-18" w:right="-57"/>
              <w:rPr>
                <w:rFonts w:eastAsia="PMingLiU"/>
                <w:lang w:val="en-US"/>
              </w:rPr>
            </w:pPr>
            <w:r w:rsidRPr="002A57D7">
              <w:t xml:space="preserve">Avizul </w:t>
            </w:r>
            <w:r>
              <w:t>Inspectoratului pentru supraveghere</w:t>
            </w:r>
            <w:r w:rsidRPr="002A57D7">
              <w:t xml:space="preserve"> tehnică</w:t>
            </w:r>
            <w:r>
              <w:t xml:space="preserve"> corespunzător profilului de specialitate pentru fiecare compartiment inclus în lista cantităților de lucrări</w:t>
            </w:r>
          </w:p>
        </w:tc>
        <w:tc>
          <w:tcPr>
            <w:tcW w:w="4240" w:type="dxa"/>
            <w:shd w:val="clear" w:color="auto" w:fill="auto"/>
            <w:vAlign w:val="center"/>
          </w:tcPr>
          <w:p w14:paraId="0A98678D" w14:textId="77777777" w:rsidR="00B0148E" w:rsidRPr="00467853" w:rsidRDefault="00B0148E" w:rsidP="000E3F4E">
            <w:pPr>
              <w:pStyle w:val="TableParagraph"/>
              <w:tabs>
                <w:tab w:val="left" w:pos="567"/>
              </w:tabs>
              <w:ind w:right="90"/>
              <w:rPr>
                <w:noProof/>
                <w:sz w:val="24"/>
                <w:szCs w:val="24"/>
              </w:rPr>
            </w:pPr>
            <w:r w:rsidRPr="00467853">
              <w:rPr>
                <w:noProof/>
                <w:sz w:val="24"/>
                <w:szCs w:val="24"/>
              </w:rPr>
              <w:t>Confirmată prin aplicarea semnăturii</w:t>
            </w:r>
          </w:p>
          <w:p w14:paraId="13C944F2" w14:textId="77777777" w:rsidR="00B0148E" w:rsidRPr="00467853" w:rsidRDefault="00B0148E" w:rsidP="000E3F4E">
            <w:pPr>
              <w:tabs>
                <w:tab w:val="left" w:pos="0"/>
                <w:tab w:val="right" w:pos="426"/>
              </w:tabs>
              <w:ind w:right="-18"/>
              <w:jc w:val="both"/>
              <w:rPr>
                <w:noProof w:val="0"/>
                <w:lang w:val="it-IT" w:eastAsia="ru-RU"/>
              </w:rPr>
            </w:pPr>
            <w:r>
              <w:t xml:space="preserve">electronice a ofertantului </w:t>
            </w:r>
            <w:r>
              <w:rPr>
                <w:rFonts w:eastAsia="PMingLiU"/>
                <w:i/>
                <w:iCs/>
              </w:rPr>
              <w:t>precum și a emtientului Certificatului</w:t>
            </w:r>
          </w:p>
        </w:tc>
        <w:tc>
          <w:tcPr>
            <w:tcW w:w="1769" w:type="dxa"/>
            <w:shd w:val="clear" w:color="auto" w:fill="auto"/>
            <w:vAlign w:val="center"/>
          </w:tcPr>
          <w:p w14:paraId="2B66BEA6" w14:textId="77777777" w:rsidR="00B0148E" w:rsidRPr="002A57D7" w:rsidRDefault="00B0148E" w:rsidP="000E3F4E">
            <w:pPr>
              <w:shd w:val="clear" w:color="auto" w:fill="FFFFFF" w:themeFill="background1"/>
              <w:tabs>
                <w:tab w:val="left" w:pos="612"/>
              </w:tabs>
              <w:jc w:val="center"/>
              <w:rPr>
                <w:iCs/>
                <w:noProof w:val="0"/>
                <w:lang w:eastAsia="ru-RU"/>
              </w:rPr>
            </w:pPr>
            <w:r w:rsidRPr="002A57D7">
              <w:t>Obligatoriu</w:t>
            </w:r>
          </w:p>
        </w:tc>
      </w:tr>
      <w:tr w:rsidR="00B0148E" w:rsidRPr="002A57D7" w14:paraId="1EE3ECB6" w14:textId="77777777" w:rsidTr="000E3F4E">
        <w:tc>
          <w:tcPr>
            <w:tcW w:w="562" w:type="dxa"/>
            <w:shd w:val="clear" w:color="auto" w:fill="auto"/>
            <w:vAlign w:val="center"/>
          </w:tcPr>
          <w:p w14:paraId="3E46404A" w14:textId="77777777" w:rsidR="00B0148E" w:rsidRDefault="00B0148E" w:rsidP="000E3F4E">
            <w:pPr>
              <w:shd w:val="clear" w:color="auto" w:fill="FFFFFF" w:themeFill="background1"/>
              <w:tabs>
                <w:tab w:val="left" w:pos="612"/>
              </w:tabs>
              <w:spacing w:before="120" w:after="120"/>
              <w:ind w:right="-81"/>
              <w:jc w:val="center"/>
              <w:rPr>
                <w:iCs/>
                <w:noProof w:val="0"/>
                <w:lang w:eastAsia="ru-RU"/>
              </w:rPr>
            </w:pPr>
            <w:r>
              <w:rPr>
                <w:iCs/>
                <w:noProof w:val="0"/>
                <w:lang w:eastAsia="ru-RU"/>
              </w:rPr>
              <w:t>7</w:t>
            </w:r>
          </w:p>
        </w:tc>
        <w:tc>
          <w:tcPr>
            <w:tcW w:w="3598" w:type="dxa"/>
            <w:shd w:val="clear" w:color="auto" w:fill="auto"/>
          </w:tcPr>
          <w:p w14:paraId="281D38AB" w14:textId="77777777" w:rsidR="00B0148E" w:rsidRPr="00BE5A47" w:rsidRDefault="00B0148E" w:rsidP="000E3F4E">
            <w:pPr>
              <w:rPr>
                <w:rFonts w:eastAsia="PMingLiU"/>
                <w:highlight w:val="yellow"/>
                <w:lang w:val="en-US"/>
              </w:rPr>
            </w:pPr>
            <w:r w:rsidRPr="002A57D7">
              <w:t>Certificatul de atestare tehnico</w:t>
            </w:r>
            <w:r>
              <w:t xml:space="preserve"> </w:t>
            </w:r>
            <w:r w:rsidRPr="002A57D7">
              <w:t xml:space="preserve">-profesională a specialiștilor </w:t>
            </w:r>
            <w:r w:rsidRPr="002A57D7">
              <w:rPr>
                <w:rFonts w:eastAsia="PMingLiU"/>
              </w:rPr>
              <w:t>propuși pentru implementarea contractului</w:t>
            </w:r>
            <w:r w:rsidRPr="002A57D7">
              <w:t xml:space="preserve">, conform profilului de specialitate, </w:t>
            </w:r>
            <w:r>
              <w:t>pentru fiecare compartiment inclus în devizul de cheltuieli</w:t>
            </w:r>
          </w:p>
        </w:tc>
        <w:tc>
          <w:tcPr>
            <w:tcW w:w="4240" w:type="dxa"/>
            <w:shd w:val="clear" w:color="auto" w:fill="auto"/>
          </w:tcPr>
          <w:p w14:paraId="0413AD2D" w14:textId="77777777" w:rsidR="00B0148E" w:rsidRPr="00B70477" w:rsidRDefault="00B0148E" w:rsidP="000E3F4E">
            <w:pPr>
              <w:tabs>
                <w:tab w:val="left" w:pos="1134"/>
                <w:tab w:val="left" w:pos="1276"/>
              </w:tabs>
              <w:autoSpaceDE w:val="0"/>
              <w:autoSpaceDN w:val="0"/>
              <w:adjustRightInd w:val="0"/>
              <w:jc w:val="both"/>
            </w:pPr>
            <w:r>
              <w:rPr>
                <w:i/>
                <w:iCs/>
              </w:rPr>
              <w:t>confirmat</w:t>
            </w:r>
            <w:r w:rsidRPr="00B70477">
              <w:rPr>
                <w:i/>
                <w:iCs/>
              </w:rPr>
              <w:t xml:space="preserve"> prin aplicarea semnăturii electronice a persoanei responsabile a ofertantului</w:t>
            </w:r>
          </w:p>
        </w:tc>
        <w:tc>
          <w:tcPr>
            <w:tcW w:w="1769" w:type="dxa"/>
            <w:shd w:val="clear" w:color="auto" w:fill="auto"/>
            <w:vAlign w:val="center"/>
          </w:tcPr>
          <w:p w14:paraId="01E73B8B" w14:textId="77777777" w:rsidR="00B0148E" w:rsidRPr="002A57D7" w:rsidRDefault="00B0148E" w:rsidP="000E3F4E">
            <w:pPr>
              <w:shd w:val="clear" w:color="auto" w:fill="FFFFFF" w:themeFill="background1"/>
              <w:tabs>
                <w:tab w:val="left" w:pos="612"/>
              </w:tabs>
              <w:jc w:val="center"/>
              <w:rPr>
                <w:iCs/>
                <w:noProof w:val="0"/>
                <w:lang w:eastAsia="ru-RU"/>
              </w:rPr>
            </w:pPr>
            <w:r w:rsidRPr="002A57D7">
              <w:t>Obligatoriu</w:t>
            </w:r>
          </w:p>
        </w:tc>
      </w:tr>
    </w:tbl>
    <w:p w14:paraId="28FCB1DA" w14:textId="77777777" w:rsidR="00B0148E" w:rsidRPr="00FF430B" w:rsidRDefault="00B0148E" w:rsidP="00B0148E">
      <w:pPr>
        <w:numPr>
          <w:ilvl w:val="0"/>
          <w:numId w:val="23"/>
        </w:numPr>
        <w:shd w:val="clear" w:color="auto" w:fill="FFFFFF" w:themeFill="background1"/>
        <w:tabs>
          <w:tab w:val="right" w:pos="426"/>
        </w:tabs>
        <w:spacing w:before="120"/>
        <w:ind w:left="360"/>
        <w:jc w:val="both"/>
        <w:rPr>
          <w:b/>
          <w:noProof w:val="0"/>
          <w:lang w:eastAsia="ru-RU"/>
        </w:rPr>
      </w:pPr>
      <w:r w:rsidRPr="00950DFD">
        <w:rPr>
          <w:b/>
          <w:noProof w:val="0"/>
          <w:lang w:eastAsia="ru-RU"/>
        </w:rPr>
        <w:lastRenderedPageBreak/>
        <w:t xml:space="preserve">Garanția pentru ofertă, </w:t>
      </w:r>
      <w:r>
        <w:rPr>
          <w:b/>
          <w:noProof w:val="0"/>
          <w:lang w:eastAsia="ru-RU"/>
        </w:rPr>
        <w:t xml:space="preserve">va fi </w:t>
      </w:r>
      <w:r>
        <w:rPr>
          <w:i/>
        </w:rPr>
        <w:t>nu se aplică</w:t>
      </w:r>
      <w:r w:rsidRPr="00FF430B">
        <w:rPr>
          <w:b/>
          <w:noProof w:val="0"/>
          <w:lang w:eastAsia="ru-RU"/>
        </w:rPr>
        <w:t>.</w:t>
      </w:r>
    </w:p>
    <w:p w14:paraId="013FB75D" w14:textId="77777777" w:rsidR="00B0148E" w:rsidRPr="002A57D7" w:rsidRDefault="00B0148E" w:rsidP="00B0148E">
      <w:pPr>
        <w:numPr>
          <w:ilvl w:val="0"/>
          <w:numId w:val="23"/>
        </w:numPr>
        <w:shd w:val="clear" w:color="auto" w:fill="FFFFFF" w:themeFill="background1"/>
        <w:tabs>
          <w:tab w:val="right" w:pos="426"/>
        </w:tabs>
        <w:spacing w:before="120"/>
        <w:ind w:left="360"/>
        <w:jc w:val="both"/>
        <w:rPr>
          <w:i/>
          <w:noProof w:val="0"/>
          <w:u w:val="single"/>
          <w:lang w:eastAsia="ru-RU"/>
        </w:rPr>
      </w:pPr>
      <w:r w:rsidRPr="002A57D7">
        <w:rPr>
          <w:b/>
          <w:noProof w:val="0"/>
          <w:lang w:eastAsia="ru-RU"/>
        </w:rPr>
        <w:t xml:space="preserve">Termenul de garanție a lucrărilor sau serviciilor de proiectare și de lucrări: </w:t>
      </w:r>
      <w:r>
        <w:rPr>
          <w:i/>
        </w:rPr>
        <w:t>nu se aplică.</w:t>
      </w:r>
    </w:p>
    <w:p w14:paraId="046A22FC" w14:textId="77777777" w:rsidR="00B0148E" w:rsidRPr="00FF430B" w:rsidRDefault="00B0148E" w:rsidP="00B0148E">
      <w:pPr>
        <w:numPr>
          <w:ilvl w:val="0"/>
          <w:numId w:val="23"/>
        </w:numPr>
        <w:shd w:val="clear" w:color="auto" w:fill="FFFFFF" w:themeFill="background1"/>
        <w:tabs>
          <w:tab w:val="right" w:pos="426"/>
        </w:tabs>
        <w:spacing w:before="120"/>
        <w:ind w:left="360"/>
        <w:jc w:val="both"/>
        <w:rPr>
          <w:b/>
          <w:noProof w:val="0"/>
          <w:lang w:eastAsia="ru-RU"/>
        </w:rPr>
      </w:pPr>
      <w:r w:rsidRPr="009C2F8F">
        <w:rPr>
          <w:b/>
          <w:lang w:val="it-IT" w:eastAsia="ru-RU"/>
        </w:rPr>
        <w:t xml:space="preserve">Garanția de bună execuție a contractului, </w:t>
      </w:r>
      <w:r>
        <w:rPr>
          <w:b/>
          <w:noProof w:val="0"/>
          <w:lang w:eastAsia="ru-RU"/>
        </w:rPr>
        <w:t xml:space="preserve">va fi: </w:t>
      </w:r>
      <w:r>
        <w:rPr>
          <w:i/>
        </w:rPr>
        <w:t>nu se aplică.</w:t>
      </w:r>
    </w:p>
    <w:p w14:paraId="76CCD9DD" w14:textId="77777777" w:rsidR="00B0148E" w:rsidRPr="002A57D7" w:rsidRDefault="00B0148E" w:rsidP="00B0148E">
      <w:pPr>
        <w:numPr>
          <w:ilvl w:val="0"/>
          <w:numId w:val="23"/>
        </w:numPr>
        <w:shd w:val="clear" w:color="auto" w:fill="FFFFFF" w:themeFill="background1"/>
        <w:tabs>
          <w:tab w:val="right" w:pos="426"/>
        </w:tabs>
        <w:spacing w:before="120"/>
        <w:ind w:left="360"/>
        <w:jc w:val="both"/>
        <w:rPr>
          <w:b/>
          <w:noProof w:val="0"/>
          <w:lang w:eastAsia="ru-RU"/>
        </w:rPr>
      </w:pPr>
      <w:r w:rsidRPr="002A57D7">
        <w:rPr>
          <w:b/>
          <w:noProof w:val="0"/>
          <w:lang w:eastAsia="ru-RU"/>
        </w:rPr>
        <w:t xml:space="preserve">Motivul recurgerii la procedura accelerată (în cazul licitației deschise, restrânse și a procedurii negociate): </w:t>
      </w:r>
      <w:r w:rsidRPr="002A57D7">
        <w:rPr>
          <w:i/>
          <w:u w:val="single"/>
        </w:rPr>
        <w:t>Nu se aplică în cadrul procedurii în cauză;</w:t>
      </w:r>
    </w:p>
    <w:p w14:paraId="2BCEE117" w14:textId="77777777" w:rsidR="00B0148E" w:rsidRPr="002A57D7" w:rsidRDefault="00B0148E" w:rsidP="00B0148E">
      <w:pPr>
        <w:numPr>
          <w:ilvl w:val="0"/>
          <w:numId w:val="23"/>
        </w:numPr>
        <w:shd w:val="clear" w:color="auto" w:fill="FFFFFF" w:themeFill="background1"/>
        <w:tabs>
          <w:tab w:val="right" w:pos="426"/>
        </w:tabs>
        <w:spacing w:before="120"/>
        <w:ind w:left="360"/>
        <w:jc w:val="both"/>
        <w:rPr>
          <w:b/>
          <w:noProof w:val="0"/>
          <w:lang w:eastAsia="ru-RU"/>
        </w:rPr>
      </w:pPr>
      <w:r w:rsidRPr="002A57D7">
        <w:rPr>
          <w:b/>
          <w:noProof w:val="0"/>
          <w:lang w:eastAsia="ru-RU"/>
        </w:rPr>
        <w:t xml:space="preserve">Tehnici și instrumente specifice de atribuire (dacă este cazul specificați dacă se va utiliza acordul-cadru, sistemul dinamic de achiziție sau licitația electronică): </w:t>
      </w:r>
      <w:r w:rsidRPr="002A57D7">
        <w:rPr>
          <w:i/>
          <w:noProof w:val="0"/>
          <w:u w:val="single"/>
          <w:lang w:eastAsia="ru-RU"/>
        </w:rPr>
        <w:t>Nu;</w:t>
      </w:r>
    </w:p>
    <w:p w14:paraId="3A9DF5DD" w14:textId="77777777" w:rsidR="00B0148E" w:rsidRPr="002A57D7" w:rsidRDefault="00B0148E" w:rsidP="00B0148E">
      <w:pPr>
        <w:numPr>
          <w:ilvl w:val="0"/>
          <w:numId w:val="23"/>
        </w:numPr>
        <w:shd w:val="clear" w:color="auto" w:fill="FFFFFF" w:themeFill="background1"/>
        <w:tabs>
          <w:tab w:val="right" w:pos="426"/>
        </w:tabs>
        <w:spacing w:before="120"/>
        <w:ind w:left="360"/>
        <w:jc w:val="both"/>
        <w:rPr>
          <w:b/>
          <w:i/>
        </w:rPr>
      </w:pPr>
      <w:r w:rsidRPr="002A57D7">
        <w:rPr>
          <w:b/>
          <w:noProof w:val="0"/>
          <w:lang w:eastAsia="ru-RU"/>
        </w:rPr>
        <w:t xml:space="preserve">Condiții speciale de care depinde îndeplinirea contractului </w:t>
      </w:r>
      <w:r w:rsidRPr="002A57D7">
        <w:rPr>
          <w:b/>
          <w:i/>
          <w:noProof w:val="0"/>
          <w:lang w:eastAsia="ru-RU"/>
        </w:rPr>
        <w:t>(indicați după caz):</w:t>
      </w:r>
      <w:r w:rsidRPr="002A57D7">
        <w:rPr>
          <w:b/>
          <w:noProof w:val="0"/>
          <w:lang w:eastAsia="ru-RU"/>
        </w:rPr>
        <w:t xml:space="preserve"> </w:t>
      </w:r>
      <w:r w:rsidRPr="002A57D7">
        <w:rPr>
          <w:i/>
          <w:u w:val="single"/>
          <w:shd w:val="clear" w:color="auto" w:fill="FFFFFF" w:themeFill="background1"/>
        </w:rPr>
        <w:t>Nu se aplică în cadrul procedurii în cauză;</w:t>
      </w:r>
    </w:p>
    <w:p w14:paraId="58EDF633" w14:textId="77777777" w:rsidR="00B0148E" w:rsidRPr="002A57D7" w:rsidRDefault="00B0148E" w:rsidP="00B0148E">
      <w:pPr>
        <w:numPr>
          <w:ilvl w:val="0"/>
          <w:numId w:val="23"/>
        </w:numPr>
        <w:tabs>
          <w:tab w:val="right" w:pos="426"/>
        </w:tabs>
        <w:spacing w:before="120"/>
        <w:ind w:left="0" w:firstLine="0"/>
        <w:jc w:val="both"/>
        <w:rPr>
          <w:i/>
          <w:noProof w:val="0"/>
          <w:u w:val="single"/>
          <w:lang w:eastAsia="ru-RU"/>
        </w:rPr>
      </w:pPr>
      <w:bookmarkStart w:id="46" w:name="_Hlk71621175"/>
      <w:r w:rsidRPr="002A57D7">
        <w:rPr>
          <w:b/>
          <w:noProof w:val="0"/>
          <w:lang w:eastAsia="ru-RU"/>
        </w:rPr>
        <w:t xml:space="preserve">Ofertele se prezintă în valuta: </w:t>
      </w:r>
      <w:r w:rsidRPr="002A57D7">
        <w:rPr>
          <w:i/>
          <w:noProof w:val="0"/>
          <w:u w:val="single"/>
          <w:lang w:eastAsia="ru-RU"/>
        </w:rPr>
        <w:t>Lei moldovenești;</w:t>
      </w:r>
      <w:bookmarkEnd w:id="46"/>
    </w:p>
    <w:p w14:paraId="3C0AF757" w14:textId="77777777" w:rsidR="00B0148E" w:rsidRPr="002A57D7" w:rsidRDefault="00B0148E" w:rsidP="00B0148E">
      <w:pPr>
        <w:numPr>
          <w:ilvl w:val="0"/>
          <w:numId w:val="23"/>
        </w:numPr>
        <w:tabs>
          <w:tab w:val="right" w:pos="426"/>
        </w:tabs>
        <w:spacing w:before="120"/>
        <w:ind w:left="0" w:firstLine="0"/>
        <w:jc w:val="both"/>
        <w:rPr>
          <w:b/>
          <w:i/>
          <w:noProof w:val="0"/>
          <w:lang w:eastAsia="ru-RU"/>
        </w:rPr>
      </w:pPr>
      <w:r w:rsidRPr="002A57D7">
        <w:rPr>
          <w:b/>
          <w:noProof w:val="0"/>
          <w:lang w:eastAsia="ru-RU"/>
        </w:rPr>
        <w:t xml:space="preserve">Criteriul de evaluare aplicat pentru atribuirea contractului: </w:t>
      </w:r>
      <w:r w:rsidRPr="002A57D7">
        <w:rPr>
          <w:i/>
          <w:u w:val="single"/>
        </w:rPr>
        <w:t>Oferta cu cel mai scăzut preţ</w:t>
      </w:r>
      <w:r>
        <w:rPr>
          <w:i/>
          <w:u w:val="single"/>
        </w:rPr>
        <w:t xml:space="preserve"> și îndeplinirea cerințelor de calificare</w:t>
      </w:r>
      <w:r w:rsidRPr="002A57D7">
        <w:rPr>
          <w:i/>
          <w:u w:val="single"/>
        </w:rPr>
        <w:t>;</w:t>
      </w:r>
    </w:p>
    <w:p w14:paraId="0BBFA544" w14:textId="77777777" w:rsidR="00B0148E" w:rsidRPr="002A57D7" w:rsidRDefault="00B0148E" w:rsidP="00B0148E">
      <w:pPr>
        <w:numPr>
          <w:ilvl w:val="0"/>
          <w:numId w:val="23"/>
        </w:numPr>
        <w:tabs>
          <w:tab w:val="right" w:pos="426"/>
        </w:tabs>
        <w:spacing w:before="120" w:after="120"/>
        <w:ind w:left="0" w:firstLine="0"/>
        <w:jc w:val="both"/>
        <w:rPr>
          <w:b/>
          <w:i/>
          <w:noProof w:val="0"/>
          <w:lang w:eastAsia="ru-RU"/>
        </w:rPr>
      </w:pPr>
      <w:r w:rsidRPr="002A57D7">
        <w:rPr>
          <w:b/>
          <w:noProof w:val="0"/>
          <w:lang w:eastAsia="ru-RU"/>
        </w:rPr>
        <w:t xml:space="preserve">Factorii de evaluare a ofertei celei mai avantajoase din punct de vedere economic, precum și ponderile lor: </w:t>
      </w:r>
      <w:r w:rsidRPr="002A57D7">
        <w:rPr>
          <w:i/>
          <w:u w:val="single"/>
          <w:shd w:val="clear" w:color="auto" w:fill="FFFFFF" w:themeFill="background1"/>
        </w:rPr>
        <w:t>Nu se aplică în cadrul procedurii în cauză;</w:t>
      </w:r>
    </w:p>
    <w:tbl>
      <w:tblPr>
        <w:tblStyle w:val="Grigliatabella2"/>
        <w:tblW w:w="0" w:type="auto"/>
        <w:tblLook w:val="04A0" w:firstRow="1" w:lastRow="0" w:firstColumn="1" w:lastColumn="0" w:noHBand="0" w:noVBand="1"/>
      </w:tblPr>
      <w:tblGrid>
        <w:gridCol w:w="577"/>
        <w:gridCol w:w="7721"/>
        <w:gridCol w:w="1980"/>
      </w:tblGrid>
      <w:tr w:rsidR="00B0148E" w:rsidRPr="002A57D7" w14:paraId="62F11658" w14:textId="77777777" w:rsidTr="000E3F4E">
        <w:tc>
          <w:tcPr>
            <w:tcW w:w="577" w:type="dxa"/>
            <w:shd w:val="clear" w:color="auto" w:fill="auto"/>
            <w:vAlign w:val="center"/>
          </w:tcPr>
          <w:p w14:paraId="5233E151" w14:textId="77777777" w:rsidR="00B0148E" w:rsidRPr="002A57D7" w:rsidRDefault="00B0148E" w:rsidP="000E3F4E">
            <w:pPr>
              <w:shd w:val="clear" w:color="auto" w:fill="FFFFFF" w:themeFill="background1"/>
              <w:tabs>
                <w:tab w:val="left" w:pos="612"/>
              </w:tabs>
              <w:jc w:val="center"/>
              <w:rPr>
                <w:b/>
                <w:iCs/>
                <w:noProof w:val="0"/>
                <w:sz w:val="20"/>
                <w:szCs w:val="20"/>
                <w:lang w:eastAsia="ru-RU"/>
              </w:rPr>
            </w:pPr>
            <w:r w:rsidRPr="002A57D7">
              <w:rPr>
                <w:b/>
                <w:iCs/>
                <w:noProof w:val="0"/>
                <w:sz w:val="20"/>
                <w:szCs w:val="20"/>
                <w:lang w:eastAsia="ru-RU"/>
              </w:rPr>
              <w:t>Nr. d/o</w:t>
            </w:r>
          </w:p>
        </w:tc>
        <w:tc>
          <w:tcPr>
            <w:tcW w:w="7721" w:type="dxa"/>
            <w:shd w:val="clear" w:color="auto" w:fill="auto"/>
            <w:vAlign w:val="center"/>
          </w:tcPr>
          <w:p w14:paraId="2B57C26F" w14:textId="77777777" w:rsidR="00B0148E" w:rsidRPr="002A57D7" w:rsidRDefault="00B0148E" w:rsidP="000E3F4E">
            <w:pPr>
              <w:shd w:val="clear" w:color="auto" w:fill="FFFFFF" w:themeFill="background1"/>
              <w:tabs>
                <w:tab w:val="left" w:pos="612"/>
              </w:tabs>
              <w:jc w:val="center"/>
              <w:rPr>
                <w:b/>
                <w:iCs/>
                <w:noProof w:val="0"/>
                <w:sz w:val="20"/>
                <w:szCs w:val="20"/>
                <w:lang w:eastAsia="ru-RU"/>
              </w:rPr>
            </w:pPr>
            <w:r w:rsidRPr="002A57D7">
              <w:rPr>
                <w:b/>
                <w:iCs/>
                <w:noProof w:val="0"/>
                <w:sz w:val="20"/>
                <w:szCs w:val="20"/>
                <w:lang w:eastAsia="ru-RU"/>
              </w:rPr>
              <w:t>Denumirea factorului de evaluare</w:t>
            </w:r>
          </w:p>
        </w:tc>
        <w:tc>
          <w:tcPr>
            <w:tcW w:w="1980" w:type="dxa"/>
            <w:shd w:val="clear" w:color="auto" w:fill="auto"/>
            <w:vAlign w:val="center"/>
          </w:tcPr>
          <w:p w14:paraId="60CAE647" w14:textId="77777777" w:rsidR="00B0148E" w:rsidRPr="002A57D7" w:rsidRDefault="00B0148E" w:rsidP="000E3F4E">
            <w:pPr>
              <w:shd w:val="clear" w:color="auto" w:fill="FFFFFF" w:themeFill="background1"/>
              <w:tabs>
                <w:tab w:val="left" w:pos="612"/>
              </w:tabs>
              <w:jc w:val="center"/>
              <w:rPr>
                <w:b/>
                <w:iCs/>
                <w:noProof w:val="0"/>
                <w:sz w:val="20"/>
                <w:szCs w:val="20"/>
                <w:lang w:eastAsia="ru-RU"/>
              </w:rPr>
            </w:pPr>
            <w:r w:rsidRPr="002A57D7">
              <w:rPr>
                <w:b/>
                <w:iCs/>
                <w:noProof w:val="0"/>
                <w:sz w:val="20"/>
                <w:szCs w:val="20"/>
                <w:lang w:eastAsia="ru-RU"/>
              </w:rPr>
              <w:t>Ponderea %</w:t>
            </w:r>
          </w:p>
        </w:tc>
      </w:tr>
      <w:tr w:rsidR="00B0148E" w:rsidRPr="002A57D7" w14:paraId="0BE549CD" w14:textId="77777777" w:rsidTr="000E3F4E">
        <w:tc>
          <w:tcPr>
            <w:tcW w:w="577" w:type="dxa"/>
            <w:shd w:val="clear" w:color="auto" w:fill="auto"/>
            <w:vAlign w:val="center"/>
          </w:tcPr>
          <w:p w14:paraId="55F32507" w14:textId="77777777" w:rsidR="00B0148E" w:rsidRPr="002A57D7" w:rsidRDefault="00B0148E" w:rsidP="000E3F4E">
            <w:pPr>
              <w:shd w:val="clear" w:color="auto" w:fill="FFFFFF" w:themeFill="background1"/>
              <w:tabs>
                <w:tab w:val="left" w:pos="612"/>
              </w:tabs>
              <w:spacing w:before="120" w:after="120"/>
              <w:jc w:val="center"/>
              <w:rPr>
                <w:iCs/>
                <w:noProof w:val="0"/>
                <w:lang w:eastAsia="ru-RU"/>
              </w:rPr>
            </w:pPr>
            <w:r w:rsidRPr="002A57D7">
              <w:rPr>
                <w:iCs/>
                <w:noProof w:val="0"/>
                <w:lang w:eastAsia="ru-RU"/>
              </w:rPr>
              <w:t>1</w:t>
            </w:r>
          </w:p>
        </w:tc>
        <w:tc>
          <w:tcPr>
            <w:tcW w:w="7721" w:type="dxa"/>
            <w:shd w:val="clear" w:color="auto" w:fill="auto"/>
          </w:tcPr>
          <w:p w14:paraId="6BE06F6E" w14:textId="77777777" w:rsidR="00B0148E" w:rsidRPr="002A57D7" w:rsidRDefault="00B0148E" w:rsidP="000E3F4E">
            <w:pPr>
              <w:shd w:val="clear" w:color="auto" w:fill="FFFFFF" w:themeFill="background1"/>
              <w:tabs>
                <w:tab w:val="left" w:pos="612"/>
              </w:tabs>
              <w:spacing w:before="120" w:after="120"/>
              <w:rPr>
                <w:iCs/>
                <w:noProof w:val="0"/>
                <w:lang w:eastAsia="ru-RU"/>
              </w:rPr>
            </w:pPr>
          </w:p>
        </w:tc>
        <w:tc>
          <w:tcPr>
            <w:tcW w:w="1980" w:type="dxa"/>
            <w:shd w:val="clear" w:color="auto" w:fill="auto"/>
          </w:tcPr>
          <w:p w14:paraId="1C1FD2C3" w14:textId="77777777" w:rsidR="00B0148E" w:rsidRPr="002A57D7" w:rsidRDefault="00B0148E" w:rsidP="000E3F4E">
            <w:pPr>
              <w:shd w:val="clear" w:color="auto" w:fill="FFFFFF" w:themeFill="background1"/>
              <w:tabs>
                <w:tab w:val="left" w:pos="612"/>
              </w:tabs>
              <w:spacing w:before="120" w:after="120"/>
              <w:rPr>
                <w:iCs/>
                <w:noProof w:val="0"/>
                <w:lang w:eastAsia="ru-RU"/>
              </w:rPr>
            </w:pPr>
          </w:p>
        </w:tc>
      </w:tr>
    </w:tbl>
    <w:p w14:paraId="764CF178" w14:textId="77777777" w:rsidR="00B0148E" w:rsidRPr="002A57D7" w:rsidRDefault="00B0148E" w:rsidP="00B0148E">
      <w:pPr>
        <w:numPr>
          <w:ilvl w:val="0"/>
          <w:numId w:val="23"/>
        </w:numPr>
        <w:shd w:val="clear" w:color="auto" w:fill="FFFFFF" w:themeFill="background1"/>
        <w:tabs>
          <w:tab w:val="right" w:pos="426"/>
        </w:tabs>
        <w:spacing w:before="120"/>
        <w:ind w:left="0" w:firstLine="0"/>
        <w:rPr>
          <w:b/>
          <w:noProof w:val="0"/>
          <w:lang w:eastAsia="ru-RU"/>
        </w:rPr>
      </w:pPr>
      <w:r w:rsidRPr="002A57D7">
        <w:rPr>
          <w:b/>
          <w:noProof w:val="0"/>
          <w:lang w:eastAsia="ru-RU"/>
        </w:rPr>
        <w:t>Termenul limită de depunere/deschidere a ofertelor:</w:t>
      </w:r>
    </w:p>
    <w:p w14:paraId="00D88B0C" w14:textId="77777777" w:rsidR="00B0148E" w:rsidRPr="002A57D7" w:rsidRDefault="00B0148E" w:rsidP="00B0148E">
      <w:pPr>
        <w:pStyle w:val="ListParagraph"/>
        <w:numPr>
          <w:ilvl w:val="0"/>
          <w:numId w:val="24"/>
        </w:numPr>
        <w:tabs>
          <w:tab w:val="clear" w:pos="1134"/>
          <w:tab w:val="right" w:pos="426"/>
        </w:tabs>
        <w:jc w:val="left"/>
        <w:rPr>
          <w:b/>
          <w:i/>
          <w:lang w:val="ro-RO"/>
        </w:rPr>
      </w:pPr>
      <w:r w:rsidRPr="002A57D7">
        <w:rPr>
          <w:b/>
          <w:lang w:val="ro-RO"/>
        </w:rPr>
        <w:t xml:space="preserve">până la: </w:t>
      </w:r>
      <w:r w:rsidRPr="002A57D7">
        <w:rPr>
          <w:i/>
          <w:u w:val="single"/>
          <w:lang w:val="ro-RO"/>
        </w:rPr>
        <w:t>conform SIA RSAP;</w:t>
      </w:r>
    </w:p>
    <w:p w14:paraId="0E5B07FB" w14:textId="77777777" w:rsidR="00B0148E" w:rsidRDefault="00B0148E" w:rsidP="00B0148E">
      <w:pPr>
        <w:pStyle w:val="ListParagraph"/>
        <w:numPr>
          <w:ilvl w:val="0"/>
          <w:numId w:val="24"/>
        </w:numPr>
        <w:tabs>
          <w:tab w:val="clear" w:pos="1134"/>
          <w:tab w:val="right" w:pos="426"/>
        </w:tabs>
        <w:jc w:val="left"/>
        <w:rPr>
          <w:i/>
          <w:u w:val="single"/>
          <w:lang w:val="ro-RO"/>
        </w:rPr>
      </w:pPr>
      <w:r w:rsidRPr="002A57D7">
        <w:rPr>
          <w:b/>
          <w:lang w:val="ro-RO"/>
        </w:rPr>
        <w:t xml:space="preserve">pe: </w:t>
      </w:r>
      <w:r w:rsidRPr="002A57D7">
        <w:rPr>
          <w:i/>
          <w:u w:val="single"/>
          <w:lang w:val="ro-RO"/>
        </w:rPr>
        <w:t>conform SIA RSAP.</w:t>
      </w:r>
    </w:p>
    <w:p w14:paraId="554DD9A3" w14:textId="77777777" w:rsidR="00B0148E" w:rsidRPr="002A57D7" w:rsidRDefault="00B0148E" w:rsidP="00B0148E">
      <w:pPr>
        <w:numPr>
          <w:ilvl w:val="0"/>
          <w:numId w:val="23"/>
        </w:numPr>
        <w:shd w:val="clear" w:color="auto" w:fill="FFFFFF" w:themeFill="background1"/>
        <w:tabs>
          <w:tab w:val="right" w:pos="426"/>
        </w:tabs>
        <w:spacing w:before="120"/>
        <w:ind w:left="0" w:firstLine="0"/>
        <w:rPr>
          <w:b/>
          <w:noProof w:val="0"/>
          <w:lang w:eastAsia="ru-RU"/>
        </w:rPr>
      </w:pPr>
      <w:r w:rsidRPr="002A57D7">
        <w:rPr>
          <w:b/>
          <w:noProof w:val="0"/>
          <w:lang w:eastAsia="ru-RU"/>
        </w:rPr>
        <w:t xml:space="preserve">Adresa la care trebuie transmise ofertele sau cererile de participare: </w:t>
      </w:r>
    </w:p>
    <w:p w14:paraId="26A32310" w14:textId="77777777" w:rsidR="00B0148E" w:rsidRPr="002A57D7" w:rsidRDefault="00B0148E" w:rsidP="00B0148E">
      <w:pPr>
        <w:shd w:val="clear" w:color="auto" w:fill="FFFFFF" w:themeFill="background1"/>
        <w:tabs>
          <w:tab w:val="right" w:pos="426"/>
        </w:tabs>
        <w:ind w:left="450"/>
        <w:rPr>
          <w:noProof w:val="0"/>
          <w:lang w:eastAsia="ru-RU"/>
        </w:rPr>
      </w:pPr>
      <w:r w:rsidRPr="002A57D7">
        <w:rPr>
          <w:i/>
          <w:noProof w:val="0"/>
          <w:lang w:eastAsia="ru-RU"/>
        </w:rPr>
        <w:t>Ofertele sau cererile de participare vor fi depuse electronic prin intermediul SIA RSAP.</w:t>
      </w:r>
    </w:p>
    <w:p w14:paraId="5B84DAB4" w14:textId="77777777" w:rsidR="00B0148E" w:rsidRPr="002A57D7" w:rsidRDefault="00B0148E" w:rsidP="00B0148E">
      <w:pPr>
        <w:numPr>
          <w:ilvl w:val="0"/>
          <w:numId w:val="23"/>
        </w:numPr>
        <w:tabs>
          <w:tab w:val="right" w:pos="426"/>
        </w:tabs>
        <w:spacing w:before="120"/>
        <w:ind w:left="0" w:firstLine="0"/>
        <w:rPr>
          <w:b/>
          <w:i/>
          <w:noProof w:val="0"/>
          <w:lang w:eastAsia="ru-RU"/>
        </w:rPr>
      </w:pPr>
      <w:r w:rsidRPr="002A57D7">
        <w:rPr>
          <w:b/>
          <w:noProof w:val="0"/>
          <w:lang w:eastAsia="ru-RU"/>
        </w:rPr>
        <w:t xml:space="preserve">Termenul de valabilitate a ofertelor: </w:t>
      </w:r>
      <w:r w:rsidRPr="00054A81">
        <w:rPr>
          <w:i/>
          <w:noProof w:val="0"/>
          <w:u w:val="single"/>
          <w:lang w:eastAsia="ru-RU"/>
        </w:rPr>
        <w:t>10 zile;</w:t>
      </w:r>
    </w:p>
    <w:p w14:paraId="12C70695" w14:textId="77777777" w:rsidR="00B0148E" w:rsidRPr="002A57D7" w:rsidRDefault="00B0148E" w:rsidP="00B0148E">
      <w:pPr>
        <w:numPr>
          <w:ilvl w:val="0"/>
          <w:numId w:val="23"/>
        </w:numPr>
        <w:tabs>
          <w:tab w:val="right" w:pos="426"/>
        </w:tabs>
        <w:spacing w:before="120"/>
        <w:ind w:left="0" w:firstLine="0"/>
        <w:rPr>
          <w:b/>
          <w:i/>
          <w:noProof w:val="0"/>
          <w:lang w:eastAsia="ru-RU"/>
        </w:rPr>
      </w:pPr>
      <w:r w:rsidRPr="002A57D7">
        <w:rPr>
          <w:b/>
          <w:noProof w:val="0"/>
          <w:lang w:eastAsia="ru-RU"/>
        </w:rPr>
        <w:t xml:space="preserve">Locul deschiderii ofertelor: </w:t>
      </w:r>
      <w:r w:rsidRPr="002A57D7">
        <w:rPr>
          <w:i/>
          <w:noProof w:val="0"/>
          <w:u w:val="single"/>
          <w:lang w:eastAsia="ru-RU"/>
        </w:rPr>
        <w:t>SIA RSAP;</w:t>
      </w:r>
    </w:p>
    <w:p w14:paraId="785437C6" w14:textId="77777777" w:rsidR="00B0148E" w:rsidRPr="002A57D7" w:rsidRDefault="00B0148E" w:rsidP="00B0148E">
      <w:pPr>
        <w:shd w:val="clear" w:color="auto" w:fill="FFFFFF" w:themeFill="background1"/>
        <w:tabs>
          <w:tab w:val="right" w:pos="426"/>
        </w:tabs>
        <w:ind w:left="3240"/>
        <w:contextualSpacing/>
        <w:rPr>
          <w:noProof w:val="0"/>
          <w:sz w:val="16"/>
          <w:szCs w:val="16"/>
          <w:lang w:eastAsia="ru-RU"/>
        </w:rPr>
      </w:pPr>
      <w:r w:rsidRPr="002A57D7">
        <w:rPr>
          <w:noProof w:val="0"/>
          <w:sz w:val="16"/>
          <w:szCs w:val="16"/>
          <w:lang w:eastAsia="ru-RU"/>
        </w:rPr>
        <w:t>(SIA RSAP sau adresa deschiderii)</w:t>
      </w:r>
    </w:p>
    <w:p w14:paraId="51ECA93B" w14:textId="77777777" w:rsidR="00B0148E" w:rsidRPr="002A57D7" w:rsidRDefault="00B0148E" w:rsidP="00B0148E">
      <w:pPr>
        <w:shd w:val="clear" w:color="auto" w:fill="FFFFFF" w:themeFill="background1"/>
        <w:tabs>
          <w:tab w:val="left" w:pos="360"/>
          <w:tab w:val="left" w:pos="1800"/>
          <w:tab w:val="left" w:pos="3240"/>
        </w:tabs>
        <w:spacing w:after="120"/>
        <w:ind w:left="360"/>
        <w:rPr>
          <w:b/>
          <w:i/>
          <w:noProof w:val="0"/>
          <w:lang w:eastAsia="ru-RU"/>
        </w:rPr>
      </w:pPr>
      <w:r w:rsidRPr="002A57D7">
        <w:rPr>
          <w:i/>
          <w:noProof w:val="0"/>
          <w:lang w:eastAsia="ru-RU"/>
        </w:rPr>
        <w:t>Ofertele întârziate vor fi respinse</w:t>
      </w:r>
      <w:r w:rsidRPr="003708D8">
        <w:rPr>
          <w:i/>
          <w:noProof w:val="0"/>
          <w:lang w:eastAsia="ru-RU"/>
        </w:rPr>
        <w:t>.</w:t>
      </w:r>
    </w:p>
    <w:p w14:paraId="7F251179" w14:textId="77777777" w:rsidR="00B0148E" w:rsidRPr="002A57D7" w:rsidRDefault="00B0148E" w:rsidP="00B0148E">
      <w:pPr>
        <w:numPr>
          <w:ilvl w:val="0"/>
          <w:numId w:val="23"/>
        </w:numPr>
        <w:shd w:val="clear" w:color="auto" w:fill="FFFFFF" w:themeFill="background1"/>
        <w:tabs>
          <w:tab w:val="right" w:pos="426"/>
        </w:tabs>
        <w:spacing w:before="120"/>
        <w:ind w:left="450" w:hanging="450"/>
        <w:rPr>
          <w:noProof w:val="0"/>
          <w:lang w:eastAsia="ru-RU"/>
        </w:rPr>
      </w:pPr>
      <w:r w:rsidRPr="002A57D7">
        <w:rPr>
          <w:b/>
          <w:noProof w:val="0"/>
          <w:lang w:eastAsia="ru-RU"/>
        </w:rPr>
        <w:t xml:space="preserve">Persoanele autorizate să asiste la deschiderea ofertelor: </w:t>
      </w:r>
      <w:r w:rsidRPr="002A57D7">
        <w:rPr>
          <w:b/>
          <w:noProof w:val="0"/>
          <w:lang w:eastAsia="ru-RU"/>
        </w:rPr>
        <w:br/>
      </w:r>
      <w:r w:rsidRPr="002A57D7">
        <w:rPr>
          <w:i/>
          <w:noProof w:val="0"/>
          <w:lang w:eastAsia="ru-RU"/>
        </w:rPr>
        <w:t>Ofertanții sau reprezentanții acestora au dreptul să participe la deschiderea ofertelor, cu excepția cazului când ofertele au fost depuse prin SIA RSAP</w:t>
      </w:r>
      <w:r w:rsidRPr="002A57D7">
        <w:rPr>
          <w:noProof w:val="0"/>
          <w:lang w:eastAsia="ru-RU"/>
        </w:rPr>
        <w:t>.</w:t>
      </w:r>
    </w:p>
    <w:p w14:paraId="4C1C5561" w14:textId="77777777" w:rsidR="00B0148E" w:rsidRPr="002A57D7" w:rsidRDefault="00B0148E" w:rsidP="00B0148E">
      <w:pPr>
        <w:numPr>
          <w:ilvl w:val="0"/>
          <w:numId w:val="23"/>
        </w:numPr>
        <w:shd w:val="clear" w:color="auto" w:fill="FFFFFF" w:themeFill="background1"/>
        <w:tabs>
          <w:tab w:val="right" w:pos="426"/>
        </w:tabs>
        <w:spacing w:before="120"/>
        <w:ind w:left="450" w:hanging="450"/>
        <w:rPr>
          <w:i/>
          <w:noProof w:val="0"/>
          <w:lang w:eastAsia="ru-RU"/>
        </w:rPr>
      </w:pPr>
      <w:r w:rsidRPr="002A57D7">
        <w:rPr>
          <w:b/>
          <w:noProof w:val="0"/>
          <w:lang w:eastAsia="ru-RU"/>
        </w:rPr>
        <w:t xml:space="preserve">Limba sau limbile în care trebuie redactate ofertele sau cererile de participare: </w:t>
      </w:r>
      <w:r w:rsidRPr="002A57D7">
        <w:rPr>
          <w:i/>
          <w:noProof w:val="0"/>
          <w:u w:val="single"/>
          <w:lang w:eastAsia="ru-RU"/>
        </w:rPr>
        <w:t>limba română;</w:t>
      </w:r>
    </w:p>
    <w:p w14:paraId="76043EFB" w14:textId="77777777" w:rsidR="00B0148E" w:rsidRPr="002A57D7" w:rsidRDefault="00B0148E" w:rsidP="00B0148E">
      <w:pPr>
        <w:numPr>
          <w:ilvl w:val="0"/>
          <w:numId w:val="23"/>
        </w:numPr>
        <w:shd w:val="clear" w:color="auto" w:fill="FFFFFF" w:themeFill="background1"/>
        <w:tabs>
          <w:tab w:val="right" w:pos="426"/>
        </w:tabs>
        <w:spacing w:before="120"/>
        <w:ind w:left="360"/>
        <w:rPr>
          <w:b/>
          <w:noProof w:val="0"/>
          <w:sz w:val="16"/>
          <w:szCs w:val="16"/>
          <w:lang w:eastAsia="ru-RU"/>
        </w:rPr>
      </w:pPr>
      <w:r w:rsidRPr="002A57D7">
        <w:rPr>
          <w:b/>
          <w:noProof w:val="0"/>
          <w:lang w:eastAsia="ru-RU"/>
        </w:rPr>
        <w:t xml:space="preserve"> Respectivul contract se referă la un proiect și/sau program finanțat din fonduri ale Uniunii Europene: </w:t>
      </w:r>
      <w:r w:rsidRPr="002A57D7">
        <w:rPr>
          <w:i/>
          <w:noProof w:val="0"/>
          <w:u w:val="single"/>
          <w:lang w:eastAsia="ru-RU"/>
        </w:rPr>
        <w:t>Nu;</w:t>
      </w:r>
      <w:r w:rsidRPr="002A57D7">
        <w:rPr>
          <w:i/>
          <w:noProof w:val="0"/>
          <w:sz w:val="20"/>
          <w:lang w:eastAsia="ru-RU"/>
        </w:rPr>
        <w:br/>
      </w:r>
      <w:r w:rsidRPr="002A57D7">
        <w:rPr>
          <w:noProof w:val="0"/>
          <w:sz w:val="16"/>
          <w:szCs w:val="16"/>
          <w:lang w:eastAsia="ru-RU"/>
        </w:rPr>
        <w:t>(se specifică denumirea proiectului și/sau programului)</w:t>
      </w:r>
    </w:p>
    <w:p w14:paraId="1BF10DBC" w14:textId="77777777" w:rsidR="00B0148E" w:rsidRPr="002A57D7" w:rsidRDefault="00B0148E" w:rsidP="00B0148E">
      <w:pPr>
        <w:numPr>
          <w:ilvl w:val="0"/>
          <w:numId w:val="23"/>
        </w:numPr>
        <w:shd w:val="clear" w:color="auto" w:fill="FFFFFF" w:themeFill="background1"/>
        <w:tabs>
          <w:tab w:val="right" w:pos="426"/>
        </w:tabs>
        <w:spacing w:before="120"/>
        <w:ind w:left="0" w:firstLine="0"/>
        <w:rPr>
          <w:b/>
          <w:noProof w:val="0"/>
          <w:lang w:eastAsia="ru-RU"/>
        </w:rPr>
      </w:pPr>
      <w:r w:rsidRPr="002A57D7">
        <w:rPr>
          <w:b/>
          <w:noProof w:val="0"/>
          <w:lang w:eastAsia="ru-RU"/>
        </w:rPr>
        <w:t xml:space="preserve">Denumirea și adresa organismului competent de soluționare a contestațiilor: </w:t>
      </w:r>
    </w:p>
    <w:p w14:paraId="09A8A42A" w14:textId="77777777" w:rsidR="00B0148E" w:rsidRPr="002A57D7" w:rsidRDefault="00B0148E" w:rsidP="00B0148E">
      <w:pPr>
        <w:shd w:val="clear" w:color="auto" w:fill="FFFFFF" w:themeFill="background1"/>
        <w:tabs>
          <w:tab w:val="right" w:pos="426"/>
        </w:tabs>
        <w:ind w:left="450"/>
        <w:rPr>
          <w:b/>
          <w:i/>
          <w:noProof w:val="0"/>
          <w:lang w:eastAsia="ru-RU"/>
        </w:rPr>
      </w:pPr>
      <w:r w:rsidRPr="002A57D7">
        <w:rPr>
          <w:b/>
          <w:i/>
          <w:noProof w:val="0"/>
          <w:lang w:eastAsia="ru-RU"/>
        </w:rPr>
        <w:t>Agenția Națională pentru Soluționarea Contestațiilor</w:t>
      </w:r>
    </w:p>
    <w:p w14:paraId="25AEA1F2" w14:textId="77777777" w:rsidR="00B0148E" w:rsidRPr="002A57D7" w:rsidRDefault="00B0148E" w:rsidP="00B0148E">
      <w:pPr>
        <w:shd w:val="clear" w:color="auto" w:fill="FFFFFF" w:themeFill="background1"/>
        <w:tabs>
          <w:tab w:val="right" w:pos="426"/>
        </w:tabs>
        <w:ind w:left="450"/>
        <w:rPr>
          <w:b/>
          <w:i/>
          <w:noProof w:val="0"/>
          <w:lang w:eastAsia="ru-RU"/>
        </w:rPr>
      </w:pPr>
      <w:r w:rsidRPr="002A57D7">
        <w:rPr>
          <w:b/>
          <w:i/>
          <w:noProof w:val="0"/>
          <w:lang w:eastAsia="ru-RU"/>
        </w:rPr>
        <w:t>Adresa: mun. Chișinău, bd. Ștefan cel Mare și Sfânt nr.124 (et.4), MD 2001;</w:t>
      </w:r>
    </w:p>
    <w:p w14:paraId="37878DB7" w14:textId="77777777" w:rsidR="00B0148E" w:rsidRPr="002A57D7" w:rsidRDefault="00B0148E" w:rsidP="00B0148E">
      <w:pPr>
        <w:shd w:val="clear" w:color="auto" w:fill="FFFFFF" w:themeFill="background1"/>
        <w:tabs>
          <w:tab w:val="right" w:pos="426"/>
        </w:tabs>
        <w:ind w:left="450"/>
        <w:rPr>
          <w:b/>
          <w:i/>
          <w:noProof w:val="0"/>
          <w:lang w:eastAsia="ru-RU"/>
        </w:rPr>
      </w:pPr>
      <w:r w:rsidRPr="002A57D7">
        <w:rPr>
          <w:b/>
          <w:i/>
          <w:noProof w:val="0"/>
          <w:lang w:eastAsia="ru-RU"/>
        </w:rPr>
        <w:t>Tel/Fax/email: 022-820 652, 022 820-651, contestatii@ansc.md.</w:t>
      </w:r>
    </w:p>
    <w:p w14:paraId="66548649" w14:textId="77777777" w:rsidR="00B0148E" w:rsidRPr="002A57D7" w:rsidRDefault="00B0148E" w:rsidP="00B0148E">
      <w:pPr>
        <w:numPr>
          <w:ilvl w:val="0"/>
          <w:numId w:val="23"/>
        </w:numPr>
        <w:shd w:val="clear" w:color="auto" w:fill="FFFFFF" w:themeFill="background1"/>
        <w:tabs>
          <w:tab w:val="right" w:pos="426"/>
        </w:tabs>
        <w:spacing w:before="120"/>
        <w:ind w:left="360"/>
        <w:rPr>
          <w:b/>
          <w:noProof w:val="0"/>
          <w:lang w:eastAsia="ru-RU"/>
        </w:rPr>
      </w:pPr>
      <w:r w:rsidRPr="002A57D7">
        <w:rPr>
          <w:b/>
          <w:noProof w:val="0"/>
          <w:lang w:eastAsia="ru-RU"/>
        </w:rPr>
        <w:t xml:space="preserve">Data (datele) și referința (referințele) publicărilor anterioare în Jurnalul Oficial al Uniunii Europene privind contractul (contractele) la care se referă anunțul respectiv (dacă este cazul): </w:t>
      </w:r>
      <w:r w:rsidRPr="002A57D7">
        <w:rPr>
          <w:i/>
          <w:noProof w:val="0"/>
          <w:u w:val="single"/>
          <w:lang w:eastAsia="ru-RU"/>
        </w:rPr>
        <w:t>Nu;</w:t>
      </w:r>
    </w:p>
    <w:p w14:paraId="53B0926F" w14:textId="77777777" w:rsidR="00B0148E" w:rsidRPr="002A57D7" w:rsidRDefault="00B0148E" w:rsidP="00B0148E">
      <w:pPr>
        <w:numPr>
          <w:ilvl w:val="0"/>
          <w:numId w:val="23"/>
        </w:numPr>
        <w:shd w:val="clear" w:color="auto" w:fill="FFFFFF" w:themeFill="background1"/>
        <w:tabs>
          <w:tab w:val="right" w:pos="426"/>
        </w:tabs>
        <w:spacing w:before="120"/>
        <w:ind w:left="360"/>
        <w:rPr>
          <w:b/>
          <w:i/>
          <w:noProof w:val="0"/>
          <w:lang w:eastAsia="ru-RU"/>
        </w:rPr>
      </w:pPr>
      <w:r w:rsidRPr="002A57D7">
        <w:rPr>
          <w:b/>
          <w:noProof w:val="0"/>
          <w:lang w:eastAsia="ru-RU"/>
        </w:rPr>
        <w:t xml:space="preserve">În cazul achizițiilor periodice, calendarul estimat pentru publicarea anunțurilor viitoare: </w:t>
      </w:r>
      <w:r w:rsidRPr="002A57D7">
        <w:rPr>
          <w:i/>
          <w:u w:val="single"/>
          <w:shd w:val="clear" w:color="auto" w:fill="FFFFFF" w:themeFill="background1"/>
        </w:rPr>
        <w:t>Nu se aplică în cadrul procedurii în cauză;</w:t>
      </w:r>
    </w:p>
    <w:p w14:paraId="37EE8617" w14:textId="77777777" w:rsidR="00B0148E" w:rsidRPr="002A57D7" w:rsidRDefault="00B0148E" w:rsidP="00B0148E">
      <w:pPr>
        <w:numPr>
          <w:ilvl w:val="0"/>
          <w:numId w:val="23"/>
        </w:numPr>
        <w:shd w:val="clear" w:color="auto" w:fill="FFFFFF" w:themeFill="background1"/>
        <w:tabs>
          <w:tab w:val="right" w:pos="426"/>
        </w:tabs>
        <w:spacing w:before="120"/>
        <w:ind w:left="360"/>
        <w:rPr>
          <w:i/>
          <w:noProof w:val="0"/>
          <w:u w:val="single"/>
          <w:lang w:eastAsia="ru-RU"/>
        </w:rPr>
      </w:pPr>
      <w:r w:rsidRPr="002A57D7">
        <w:rPr>
          <w:b/>
          <w:noProof w:val="0"/>
          <w:lang w:eastAsia="ru-RU"/>
        </w:rPr>
        <w:t xml:space="preserve">Data publicării anunțului de intenție sau, după caz, precizarea că nu a fost publicat un astfel de </w:t>
      </w:r>
      <w:r w:rsidRPr="002A57D7">
        <w:rPr>
          <w:b/>
          <w:noProof w:val="0"/>
          <w:shd w:val="clear" w:color="auto" w:fill="FFFFFF" w:themeFill="background1"/>
          <w:lang w:eastAsia="ru-RU"/>
        </w:rPr>
        <w:t xml:space="preserve">anunț: </w:t>
      </w:r>
      <w:r>
        <w:rPr>
          <w:i/>
          <w:noProof w:val="0"/>
          <w:u w:val="single"/>
          <w:lang w:eastAsia="ru-RU"/>
        </w:rPr>
        <w:t>Nu a fost</w:t>
      </w:r>
      <w:r w:rsidRPr="00BC4945">
        <w:rPr>
          <w:i/>
          <w:noProof w:val="0"/>
          <w:u w:val="single"/>
          <w:lang w:eastAsia="ru-RU"/>
        </w:rPr>
        <w:t>;</w:t>
      </w:r>
    </w:p>
    <w:p w14:paraId="549AEB0F" w14:textId="77777777" w:rsidR="00B0148E" w:rsidRPr="006D69D1" w:rsidRDefault="00B0148E" w:rsidP="00B0148E">
      <w:pPr>
        <w:numPr>
          <w:ilvl w:val="0"/>
          <w:numId w:val="23"/>
        </w:numPr>
        <w:shd w:val="clear" w:color="auto" w:fill="FFFFFF" w:themeFill="background1"/>
        <w:tabs>
          <w:tab w:val="right" w:pos="426"/>
        </w:tabs>
        <w:spacing w:before="120"/>
        <w:ind w:left="0" w:firstLine="0"/>
        <w:rPr>
          <w:b/>
          <w:i/>
          <w:noProof w:val="0"/>
          <w:lang w:eastAsia="ru-RU"/>
        </w:rPr>
      </w:pPr>
      <w:r w:rsidRPr="002A57D7">
        <w:rPr>
          <w:b/>
          <w:noProof w:val="0"/>
          <w:lang w:eastAsia="ru-RU"/>
        </w:rPr>
        <w:t>Data transmiterii spre publicare a anunțului de participar</w:t>
      </w:r>
      <w:r w:rsidRPr="002A57D7">
        <w:rPr>
          <w:b/>
          <w:noProof w:val="0"/>
          <w:shd w:val="clear" w:color="auto" w:fill="FFFFFF" w:themeFill="background1"/>
          <w:lang w:eastAsia="ru-RU"/>
        </w:rPr>
        <w:t xml:space="preserve">e: </w:t>
      </w:r>
      <w:r w:rsidRPr="002A57D7">
        <w:rPr>
          <w:i/>
          <w:u w:val="single"/>
          <w:shd w:val="clear" w:color="auto" w:fill="FFFFFF" w:themeFill="background1"/>
        </w:rPr>
        <w:t>Conform SIA RSAP;</w:t>
      </w:r>
    </w:p>
    <w:p w14:paraId="56387BF5" w14:textId="77777777" w:rsidR="00B0148E" w:rsidRPr="002A57D7" w:rsidRDefault="00B0148E" w:rsidP="00B0148E">
      <w:pPr>
        <w:numPr>
          <w:ilvl w:val="0"/>
          <w:numId w:val="23"/>
        </w:numPr>
        <w:shd w:val="clear" w:color="auto" w:fill="FFFFFF" w:themeFill="background1"/>
        <w:tabs>
          <w:tab w:val="right" w:pos="426"/>
        </w:tabs>
        <w:spacing w:before="120"/>
        <w:ind w:left="0" w:firstLine="0"/>
        <w:rPr>
          <w:b/>
          <w:noProof w:val="0"/>
          <w:lang w:eastAsia="ru-RU"/>
        </w:rPr>
      </w:pPr>
      <w:r w:rsidRPr="002A57D7">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3"/>
        <w:gridCol w:w="3785"/>
      </w:tblGrid>
      <w:tr w:rsidR="00B0148E" w:rsidRPr="002A57D7" w14:paraId="61DABEFB" w14:textId="77777777" w:rsidTr="000E3F4E">
        <w:tc>
          <w:tcPr>
            <w:tcW w:w="6053" w:type="dxa"/>
            <w:shd w:val="clear" w:color="auto" w:fill="FFFFFF" w:themeFill="background1"/>
          </w:tcPr>
          <w:p w14:paraId="4FF85A38" w14:textId="77777777" w:rsidR="00B0148E" w:rsidRPr="002A57D7" w:rsidRDefault="00B0148E" w:rsidP="000E3F4E">
            <w:pPr>
              <w:shd w:val="clear" w:color="auto" w:fill="FFFFFF" w:themeFill="background1"/>
              <w:tabs>
                <w:tab w:val="right" w:pos="426"/>
              </w:tabs>
              <w:rPr>
                <w:b/>
                <w:noProof w:val="0"/>
                <w:lang w:eastAsia="ru-RU"/>
              </w:rPr>
            </w:pPr>
            <w:r w:rsidRPr="002A57D7">
              <w:rPr>
                <w:b/>
                <w:noProof w:val="0"/>
                <w:lang w:eastAsia="ru-RU"/>
              </w:rPr>
              <w:lastRenderedPageBreak/>
              <w:t>Denumirea instrumentului electronic</w:t>
            </w:r>
          </w:p>
        </w:tc>
        <w:tc>
          <w:tcPr>
            <w:tcW w:w="3785" w:type="dxa"/>
            <w:shd w:val="clear" w:color="auto" w:fill="FFFFFF" w:themeFill="background1"/>
          </w:tcPr>
          <w:p w14:paraId="05A9E59F" w14:textId="77777777" w:rsidR="00B0148E" w:rsidRPr="002A57D7" w:rsidRDefault="00B0148E" w:rsidP="000E3F4E">
            <w:pPr>
              <w:shd w:val="clear" w:color="auto" w:fill="FFFFFF" w:themeFill="background1"/>
              <w:tabs>
                <w:tab w:val="right" w:pos="426"/>
              </w:tabs>
              <w:rPr>
                <w:b/>
                <w:noProof w:val="0"/>
                <w:lang w:eastAsia="ru-RU"/>
              </w:rPr>
            </w:pPr>
            <w:r w:rsidRPr="002A57D7">
              <w:rPr>
                <w:b/>
                <w:noProof w:val="0"/>
                <w:lang w:eastAsia="ru-RU"/>
              </w:rPr>
              <w:t>Se va utiliza</w:t>
            </w:r>
            <w:r>
              <w:rPr>
                <w:b/>
                <w:noProof w:val="0"/>
                <w:lang w:eastAsia="ru-RU"/>
              </w:rPr>
              <w:t xml:space="preserve"> </w:t>
            </w:r>
            <w:r w:rsidRPr="002A57D7">
              <w:rPr>
                <w:b/>
                <w:noProof w:val="0"/>
                <w:lang w:eastAsia="ru-RU"/>
              </w:rPr>
              <w:t>/</w:t>
            </w:r>
            <w:r>
              <w:rPr>
                <w:b/>
                <w:noProof w:val="0"/>
                <w:lang w:eastAsia="ru-RU"/>
              </w:rPr>
              <w:t xml:space="preserve"> </w:t>
            </w:r>
            <w:r w:rsidRPr="002A57D7">
              <w:rPr>
                <w:b/>
                <w:noProof w:val="0"/>
                <w:lang w:eastAsia="ru-RU"/>
              </w:rPr>
              <w:t>accepta sau nu</w:t>
            </w:r>
          </w:p>
        </w:tc>
      </w:tr>
      <w:tr w:rsidR="00B0148E" w:rsidRPr="002A57D7" w14:paraId="7E7DAF09" w14:textId="77777777" w:rsidTr="000E3F4E">
        <w:tc>
          <w:tcPr>
            <w:tcW w:w="6053" w:type="dxa"/>
            <w:shd w:val="clear" w:color="auto" w:fill="FFFFFF" w:themeFill="background1"/>
          </w:tcPr>
          <w:p w14:paraId="1FDD8232" w14:textId="77777777" w:rsidR="00B0148E" w:rsidRPr="002A57D7" w:rsidRDefault="00B0148E" w:rsidP="000E3F4E">
            <w:pPr>
              <w:shd w:val="clear" w:color="auto" w:fill="FFFFFF" w:themeFill="background1"/>
              <w:tabs>
                <w:tab w:val="right" w:pos="426"/>
              </w:tabs>
              <w:rPr>
                <w:noProof w:val="0"/>
                <w:lang w:eastAsia="ru-RU"/>
              </w:rPr>
            </w:pPr>
            <w:r w:rsidRPr="002A57D7">
              <w:rPr>
                <w:noProof w:val="0"/>
                <w:lang w:eastAsia="ru-RU"/>
              </w:rPr>
              <w:t>depunerea electronică a ofertelor sau a cererilor de participare</w:t>
            </w:r>
          </w:p>
        </w:tc>
        <w:tc>
          <w:tcPr>
            <w:tcW w:w="3785" w:type="dxa"/>
            <w:shd w:val="clear" w:color="auto" w:fill="FFFFFF" w:themeFill="background1"/>
            <w:vAlign w:val="center"/>
          </w:tcPr>
          <w:p w14:paraId="0FD877EE" w14:textId="77777777" w:rsidR="00B0148E" w:rsidRPr="002A57D7" w:rsidRDefault="00B0148E" w:rsidP="000E3F4E">
            <w:pPr>
              <w:shd w:val="clear" w:color="auto" w:fill="FFFFFF" w:themeFill="background1"/>
              <w:tabs>
                <w:tab w:val="right" w:pos="426"/>
              </w:tabs>
              <w:jc w:val="center"/>
              <w:rPr>
                <w:noProof w:val="0"/>
                <w:lang w:eastAsia="ru-RU"/>
              </w:rPr>
            </w:pPr>
            <w:r>
              <w:t>Acceptă</w:t>
            </w:r>
          </w:p>
        </w:tc>
      </w:tr>
      <w:tr w:rsidR="00B0148E" w:rsidRPr="002A57D7" w14:paraId="08E003FA" w14:textId="77777777" w:rsidTr="000E3F4E">
        <w:tc>
          <w:tcPr>
            <w:tcW w:w="6053" w:type="dxa"/>
            <w:shd w:val="clear" w:color="auto" w:fill="FFFFFF" w:themeFill="background1"/>
          </w:tcPr>
          <w:p w14:paraId="36B0FAB6" w14:textId="77777777" w:rsidR="00B0148E" w:rsidRPr="002A57D7" w:rsidRDefault="00B0148E" w:rsidP="000E3F4E">
            <w:pPr>
              <w:shd w:val="clear" w:color="auto" w:fill="FFFFFF" w:themeFill="background1"/>
              <w:tabs>
                <w:tab w:val="right" w:pos="426"/>
              </w:tabs>
              <w:rPr>
                <w:noProof w:val="0"/>
                <w:lang w:eastAsia="ru-RU"/>
              </w:rPr>
            </w:pPr>
            <w:r w:rsidRPr="002A57D7">
              <w:rPr>
                <w:noProof w:val="0"/>
                <w:lang w:eastAsia="ru-RU"/>
              </w:rPr>
              <w:t>sistemul de comenzi electronice</w:t>
            </w:r>
          </w:p>
        </w:tc>
        <w:tc>
          <w:tcPr>
            <w:tcW w:w="3785" w:type="dxa"/>
            <w:shd w:val="clear" w:color="auto" w:fill="FFFFFF" w:themeFill="background1"/>
            <w:vAlign w:val="center"/>
          </w:tcPr>
          <w:p w14:paraId="3E8ED722" w14:textId="77777777" w:rsidR="00B0148E" w:rsidRPr="002A57D7" w:rsidRDefault="00B0148E" w:rsidP="000E3F4E">
            <w:pPr>
              <w:shd w:val="clear" w:color="auto" w:fill="FFFFFF" w:themeFill="background1"/>
              <w:tabs>
                <w:tab w:val="right" w:pos="426"/>
              </w:tabs>
              <w:jc w:val="center"/>
              <w:rPr>
                <w:noProof w:val="0"/>
                <w:lang w:eastAsia="ru-RU"/>
              </w:rPr>
            </w:pPr>
            <w:r w:rsidRPr="002A57D7">
              <w:t>Nu</w:t>
            </w:r>
          </w:p>
        </w:tc>
      </w:tr>
      <w:tr w:rsidR="00B0148E" w:rsidRPr="002A57D7" w14:paraId="22943C9E" w14:textId="77777777" w:rsidTr="000E3F4E">
        <w:tc>
          <w:tcPr>
            <w:tcW w:w="6053" w:type="dxa"/>
            <w:shd w:val="clear" w:color="auto" w:fill="FFFFFF" w:themeFill="background1"/>
          </w:tcPr>
          <w:p w14:paraId="15055262" w14:textId="77777777" w:rsidR="00B0148E" w:rsidRPr="002A57D7" w:rsidRDefault="00B0148E" w:rsidP="000E3F4E">
            <w:pPr>
              <w:shd w:val="clear" w:color="auto" w:fill="FFFFFF" w:themeFill="background1"/>
              <w:tabs>
                <w:tab w:val="right" w:pos="426"/>
              </w:tabs>
              <w:rPr>
                <w:noProof w:val="0"/>
                <w:lang w:eastAsia="ru-RU"/>
              </w:rPr>
            </w:pPr>
            <w:r w:rsidRPr="002A57D7">
              <w:rPr>
                <w:noProof w:val="0"/>
                <w:lang w:eastAsia="ru-RU"/>
              </w:rPr>
              <w:t>facturarea electronică</w:t>
            </w:r>
          </w:p>
        </w:tc>
        <w:tc>
          <w:tcPr>
            <w:tcW w:w="3785" w:type="dxa"/>
            <w:shd w:val="clear" w:color="auto" w:fill="FFFFFF" w:themeFill="background1"/>
            <w:vAlign w:val="center"/>
          </w:tcPr>
          <w:p w14:paraId="083634CC" w14:textId="77777777" w:rsidR="00B0148E" w:rsidRPr="002A57D7" w:rsidRDefault="00B0148E" w:rsidP="000E3F4E">
            <w:pPr>
              <w:shd w:val="clear" w:color="auto" w:fill="FFFFFF" w:themeFill="background1"/>
              <w:tabs>
                <w:tab w:val="right" w:pos="426"/>
              </w:tabs>
              <w:jc w:val="center"/>
              <w:rPr>
                <w:noProof w:val="0"/>
                <w:lang w:eastAsia="ru-RU"/>
              </w:rPr>
            </w:pPr>
            <w:r>
              <w:t>Acceptă</w:t>
            </w:r>
          </w:p>
        </w:tc>
      </w:tr>
      <w:tr w:rsidR="00B0148E" w:rsidRPr="002A57D7" w14:paraId="57E8CF08" w14:textId="77777777" w:rsidTr="000E3F4E">
        <w:trPr>
          <w:trHeight w:val="77"/>
        </w:trPr>
        <w:tc>
          <w:tcPr>
            <w:tcW w:w="6053" w:type="dxa"/>
            <w:shd w:val="clear" w:color="auto" w:fill="FFFFFF" w:themeFill="background1"/>
          </w:tcPr>
          <w:p w14:paraId="2BE65051" w14:textId="77777777" w:rsidR="00B0148E" w:rsidRPr="002A57D7" w:rsidRDefault="00B0148E" w:rsidP="000E3F4E">
            <w:pPr>
              <w:shd w:val="clear" w:color="auto" w:fill="FFFFFF" w:themeFill="background1"/>
              <w:tabs>
                <w:tab w:val="right" w:pos="426"/>
              </w:tabs>
              <w:rPr>
                <w:noProof w:val="0"/>
                <w:lang w:eastAsia="ru-RU"/>
              </w:rPr>
            </w:pPr>
            <w:r w:rsidRPr="002A57D7">
              <w:rPr>
                <w:noProof w:val="0"/>
                <w:lang w:eastAsia="ru-RU"/>
              </w:rPr>
              <w:t>plățile electronice</w:t>
            </w:r>
          </w:p>
        </w:tc>
        <w:tc>
          <w:tcPr>
            <w:tcW w:w="3785" w:type="dxa"/>
            <w:shd w:val="clear" w:color="auto" w:fill="FFFFFF" w:themeFill="background1"/>
            <w:vAlign w:val="center"/>
          </w:tcPr>
          <w:p w14:paraId="3DA401E0" w14:textId="77777777" w:rsidR="00B0148E" w:rsidRPr="002A57D7" w:rsidRDefault="00B0148E" w:rsidP="000E3F4E">
            <w:pPr>
              <w:shd w:val="clear" w:color="auto" w:fill="FFFFFF" w:themeFill="background1"/>
              <w:tabs>
                <w:tab w:val="right" w:pos="426"/>
              </w:tabs>
              <w:jc w:val="center"/>
              <w:rPr>
                <w:noProof w:val="0"/>
                <w:lang w:eastAsia="ru-RU"/>
              </w:rPr>
            </w:pPr>
            <w:r>
              <w:t>Acceptă</w:t>
            </w:r>
          </w:p>
        </w:tc>
      </w:tr>
    </w:tbl>
    <w:p w14:paraId="195B4BE3" w14:textId="77777777" w:rsidR="00B0148E" w:rsidRPr="002A57D7" w:rsidRDefault="00B0148E" w:rsidP="00B0148E">
      <w:pPr>
        <w:numPr>
          <w:ilvl w:val="0"/>
          <w:numId w:val="23"/>
        </w:numPr>
        <w:shd w:val="clear" w:color="auto" w:fill="FFFFFF" w:themeFill="background1"/>
        <w:tabs>
          <w:tab w:val="right" w:pos="426"/>
        </w:tabs>
        <w:spacing w:before="120"/>
        <w:ind w:left="360"/>
        <w:jc w:val="both"/>
        <w:rPr>
          <w:b/>
          <w:noProof w:val="0"/>
          <w:lang w:eastAsia="ru-RU"/>
        </w:rPr>
      </w:pPr>
      <w:r w:rsidRPr="002A57D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A57D7">
        <w:rPr>
          <w:i/>
          <w:noProof w:val="0"/>
          <w:u w:val="single"/>
          <w:shd w:val="clear" w:color="auto" w:fill="FFFFFF" w:themeFill="background1"/>
          <w:lang w:eastAsia="ru-RU"/>
        </w:rPr>
        <w:t>Nu;</w:t>
      </w:r>
    </w:p>
    <w:p w14:paraId="5E7AFF1B" w14:textId="77777777" w:rsidR="00B0148E" w:rsidRPr="002A57D7" w:rsidRDefault="00B0148E" w:rsidP="00B0148E">
      <w:pPr>
        <w:shd w:val="clear" w:color="auto" w:fill="FFFFFF" w:themeFill="background1"/>
        <w:tabs>
          <w:tab w:val="right" w:pos="426"/>
        </w:tabs>
        <w:contextualSpacing/>
        <w:rPr>
          <w:i/>
          <w:noProof w:val="0"/>
          <w:sz w:val="16"/>
          <w:szCs w:val="16"/>
          <w:lang w:eastAsia="ru-RU"/>
        </w:rPr>
      </w:pPr>
      <w:r w:rsidRPr="002A57D7">
        <w:rPr>
          <w:noProof w:val="0"/>
          <w:sz w:val="20"/>
          <w:lang w:eastAsia="ru-RU"/>
        </w:rPr>
        <w:t xml:space="preserve">                                        </w:t>
      </w:r>
      <w:r>
        <w:rPr>
          <w:noProof w:val="0"/>
          <w:sz w:val="20"/>
          <w:lang w:eastAsia="ru-RU"/>
        </w:rPr>
        <w:t xml:space="preserve">               </w:t>
      </w:r>
      <w:r w:rsidRPr="002A57D7">
        <w:rPr>
          <w:i/>
          <w:noProof w:val="0"/>
          <w:sz w:val="16"/>
          <w:szCs w:val="16"/>
          <w:lang w:eastAsia="ru-RU"/>
        </w:rPr>
        <w:t>(se specifică da sau nu)</w:t>
      </w:r>
    </w:p>
    <w:p w14:paraId="2F999F21" w14:textId="77777777" w:rsidR="00B0148E" w:rsidRPr="002A57D7" w:rsidRDefault="00B0148E" w:rsidP="00B0148E">
      <w:pPr>
        <w:numPr>
          <w:ilvl w:val="0"/>
          <w:numId w:val="23"/>
        </w:numPr>
        <w:shd w:val="clear" w:color="auto" w:fill="FFFFFF" w:themeFill="background1"/>
        <w:tabs>
          <w:tab w:val="right" w:pos="426"/>
        </w:tabs>
        <w:spacing w:before="120"/>
        <w:ind w:left="0" w:firstLine="0"/>
        <w:rPr>
          <w:b/>
          <w:noProof w:val="0"/>
          <w:lang w:eastAsia="ru-RU"/>
        </w:rPr>
      </w:pPr>
      <w:r>
        <w:rPr>
          <w:b/>
          <w:noProof w:val="0"/>
          <w:lang w:eastAsia="ru-RU"/>
        </w:rPr>
        <w:t>Alte informații relevante:</w:t>
      </w:r>
    </w:p>
    <w:p w14:paraId="337A732E" w14:textId="77777777" w:rsidR="00B0148E" w:rsidRPr="002A57D7" w:rsidRDefault="00B0148E" w:rsidP="00B0148E">
      <w:pPr>
        <w:pStyle w:val="ListParagraph"/>
        <w:numPr>
          <w:ilvl w:val="0"/>
          <w:numId w:val="40"/>
        </w:numPr>
        <w:tabs>
          <w:tab w:val="clear" w:pos="1134"/>
          <w:tab w:val="right" w:pos="426"/>
        </w:tabs>
        <w:contextualSpacing/>
        <w:rPr>
          <w:lang w:val="ro-RO"/>
        </w:rPr>
      </w:pPr>
      <w:r w:rsidRPr="002A57D7">
        <w:rPr>
          <w:lang w:val="ro-RO"/>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w:t>
      </w:r>
      <w:r>
        <w:rPr>
          <w:lang w:val="ro-RO"/>
        </w:rPr>
        <w:t>sonal.</w:t>
      </w:r>
    </w:p>
    <w:p w14:paraId="7BA17C68" w14:textId="77777777" w:rsidR="00B0148E" w:rsidRDefault="00B0148E" w:rsidP="00B0148E">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D2E93AB" w14:textId="77777777" w:rsidR="00B0148E" w:rsidRDefault="00B0148E" w:rsidP="00B0148E">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EE40AEB" w14:textId="77777777" w:rsidR="00B0148E" w:rsidRPr="002A57D7" w:rsidRDefault="00B0148E" w:rsidP="00B0148E">
      <w:pPr>
        <w:ind w:firstLine="708"/>
      </w:pPr>
      <w:r w:rsidRPr="002A57D7">
        <w:rPr>
          <w:b/>
        </w:rPr>
        <w:t xml:space="preserve">Conducătorul grupului de lucru: </w:t>
      </w:r>
      <w:r>
        <w:rPr>
          <w:b/>
        </w:rPr>
        <w:t>Stanislav POJAR</w:t>
      </w:r>
    </w:p>
    <w:p w14:paraId="0D83C6B2" w14:textId="77777777" w:rsidR="00B0148E" w:rsidRDefault="00B0148E" w:rsidP="00B0148E">
      <w:pPr>
        <w:ind w:firstLine="708"/>
        <w:rPr>
          <w:b/>
          <w:bCs/>
        </w:rPr>
      </w:pPr>
    </w:p>
    <w:p w14:paraId="136A4EBE" w14:textId="77777777" w:rsidR="00B0148E" w:rsidRDefault="00B0148E" w:rsidP="00B0148E">
      <w:pPr>
        <w:ind w:firstLine="708"/>
        <w:rPr>
          <w:b/>
          <w:bCs/>
        </w:rPr>
      </w:pPr>
    </w:p>
    <w:p w14:paraId="705B8BB6" w14:textId="77777777" w:rsidR="00B0148E" w:rsidRPr="002A57D7" w:rsidRDefault="00B0148E" w:rsidP="00B0148E">
      <w:pPr>
        <w:ind w:firstLine="708"/>
        <w:rPr>
          <w:b/>
          <w:bCs/>
        </w:rPr>
      </w:pPr>
      <w:r w:rsidRPr="002A57D7">
        <w:rPr>
          <w:b/>
          <w:bCs/>
        </w:rPr>
        <w:t>Întocmit</w:t>
      </w:r>
    </w:p>
    <w:p w14:paraId="030BCA45" w14:textId="77777777" w:rsidR="00B0148E" w:rsidRPr="002A57D7" w:rsidRDefault="00B0148E" w:rsidP="00B0148E">
      <w:pPr>
        <w:ind w:firstLine="708"/>
      </w:pPr>
      <w:r w:rsidRPr="002A57D7">
        <w:t>Secretarul grupului de lucru al autorității contractante</w:t>
      </w:r>
    </w:p>
    <w:p w14:paraId="765B63FF" w14:textId="77777777" w:rsidR="00B0148E" w:rsidRPr="002A57D7" w:rsidRDefault="00B0148E" w:rsidP="00B0148E">
      <w:pPr>
        <w:ind w:firstLine="708"/>
      </w:pPr>
    </w:p>
    <w:p w14:paraId="2B1830EA" w14:textId="77777777" w:rsidR="00B0148E" w:rsidRPr="002A57D7" w:rsidRDefault="00B0148E" w:rsidP="00B0148E">
      <w:pPr>
        <w:ind w:firstLine="708"/>
      </w:pPr>
      <w:r w:rsidRPr="002A57D7">
        <w:t xml:space="preserve">                                                         Mihail TURANIN</w:t>
      </w:r>
    </w:p>
    <w:p w14:paraId="329840B9" w14:textId="4B38AE37" w:rsidR="00443C25" w:rsidRDefault="00443C25" w:rsidP="00502EFF">
      <w:pPr>
        <w:jc w:val="right"/>
        <w:rPr>
          <w:noProof w:val="0"/>
        </w:rPr>
      </w:pPr>
    </w:p>
    <w:p w14:paraId="588057DC" w14:textId="4EB771A1" w:rsidR="00A57FA1" w:rsidRDefault="00A57FA1" w:rsidP="00502EFF">
      <w:pPr>
        <w:jc w:val="right"/>
        <w:rPr>
          <w:noProof w:val="0"/>
        </w:rPr>
      </w:pPr>
    </w:p>
    <w:p w14:paraId="6E8F1E1A" w14:textId="0382CBE0" w:rsidR="00A57FA1" w:rsidRDefault="00A57FA1" w:rsidP="00502EFF">
      <w:pPr>
        <w:jc w:val="right"/>
        <w:rPr>
          <w:noProof w:val="0"/>
        </w:rPr>
      </w:pPr>
    </w:p>
    <w:p w14:paraId="4BD410BD" w14:textId="2192FDA0" w:rsidR="00A57FA1" w:rsidRDefault="00A57FA1" w:rsidP="00502EFF">
      <w:pPr>
        <w:jc w:val="right"/>
        <w:rPr>
          <w:noProof w:val="0"/>
        </w:rPr>
      </w:pPr>
    </w:p>
    <w:p w14:paraId="1F18AA3C" w14:textId="104781BD" w:rsidR="00A57FA1" w:rsidRDefault="00A57FA1" w:rsidP="00502EFF">
      <w:pPr>
        <w:jc w:val="right"/>
        <w:rPr>
          <w:noProof w:val="0"/>
        </w:rPr>
      </w:pPr>
    </w:p>
    <w:p w14:paraId="2248DD25" w14:textId="605891BB" w:rsidR="00A57FA1" w:rsidRDefault="00A57FA1" w:rsidP="00502EFF">
      <w:pPr>
        <w:jc w:val="right"/>
        <w:rPr>
          <w:noProof w:val="0"/>
        </w:rPr>
      </w:pPr>
    </w:p>
    <w:p w14:paraId="40DBA31A" w14:textId="450CF310" w:rsidR="00A57FA1" w:rsidRDefault="00A57FA1" w:rsidP="00502EFF">
      <w:pPr>
        <w:jc w:val="right"/>
        <w:rPr>
          <w:noProof w:val="0"/>
        </w:rPr>
      </w:pPr>
    </w:p>
    <w:p w14:paraId="1CD585C1" w14:textId="467907E4" w:rsidR="00A57FA1" w:rsidRDefault="00A57FA1" w:rsidP="00502EFF">
      <w:pPr>
        <w:jc w:val="right"/>
        <w:rPr>
          <w:noProof w:val="0"/>
        </w:rPr>
      </w:pPr>
    </w:p>
    <w:p w14:paraId="2C309A4F" w14:textId="5F9C926D" w:rsidR="00A57FA1" w:rsidRDefault="00A57FA1" w:rsidP="00502EFF">
      <w:pPr>
        <w:jc w:val="right"/>
        <w:rPr>
          <w:noProof w:val="0"/>
        </w:rPr>
      </w:pPr>
    </w:p>
    <w:p w14:paraId="14AA559D" w14:textId="5E5549DF" w:rsidR="00A57FA1" w:rsidRDefault="00A57FA1" w:rsidP="00502EFF">
      <w:pPr>
        <w:jc w:val="right"/>
        <w:rPr>
          <w:noProof w:val="0"/>
        </w:rPr>
      </w:pPr>
    </w:p>
    <w:p w14:paraId="08FFCEE0" w14:textId="7A72419F" w:rsidR="00A57FA1" w:rsidRDefault="00A57FA1" w:rsidP="00502EFF">
      <w:pPr>
        <w:jc w:val="right"/>
        <w:rPr>
          <w:noProof w:val="0"/>
        </w:rPr>
      </w:pPr>
    </w:p>
    <w:p w14:paraId="0C4C7D55" w14:textId="1BB11A09" w:rsidR="00A57FA1" w:rsidRDefault="00A57FA1" w:rsidP="00502EFF">
      <w:pPr>
        <w:jc w:val="right"/>
        <w:rPr>
          <w:noProof w:val="0"/>
        </w:rPr>
      </w:pPr>
    </w:p>
    <w:p w14:paraId="744078F9" w14:textId="686DE104" w:rsidR="00A57FA1" w:rsidRDefault="00A57FA1" w:rsidP="00502EFF">
      <w:pPr>
        <w:jc w:val="right"/>
        <w:rPr>
          <w:noProof w:val="0"/>
        </w:rPr>
      </w:pPr>
    </w:p>
    <w:p w14:paraId="5A5E3A55" w14:textId="6BF0AD96" w:rsidR="00A57FA1" w:rsidRDefault="00A57FA1" w:rsidP="00502EFF">
      <w:pPr>
        <w:jc w:val="right"/>
        <w:rPr>
          <w:noProof w:val="0"/>
        </w:rPr>
      </w:pPr>
    </w:p>
    <w:p w14:paraId="0B40441D" w14:textId="3B81C050" w:rsidR="00A57FA1" w:rsidRDefault="00A57FA1" w:rsidP="00502EFF">
      <w:pPr>
        <w:jc w:val="right"/>
        <w:rPr>
          <w:noProof w:val="0"/>
        </w:rPr>
      </w:pPr>
    </w:p>
    <w:p w14:paraId="7BBB843E" w14:textId="63CD2DCA" w:rsidR="00A57FA1" w:rsidRDefault="00A57FA1" w:rsidP="00502EFF">
      <w:pPr>
        <w:jc w:val="right"/>
        <w:rPr>
          <w:noProof w:val="0"/>
        </w:rPr>
      </w:pPr>
    </w:p>
    <w:p w14:paraId="5162948B" w14:textId="4DE9837E" w:rsidR="00A57FA1" w:rsidRDefault="00A57FA1" w:rsidP="00502EFF">
      <w:pPr>
        <w:jc w:val="right"/>
        <w:rPr>
          <w:noProof w:val="0"/>
        </w:rPr>
      </w:pPr>
    </w:p>
    <w:p w14:paraId="1266614D" w14:textId="7CAF895B" w:rsidR="00A57FA1" w:rsidRDefault="00A57FA1" w:rsidP="00502EFF">
      <w:pPr>
        <w:jc w:val="right"/>
        <w:rPr>
          <w:noProof w:val="0"/>
        </w:rPr>
      </w:pPr>
    </w:p>
    <w:p w14:paraId="753565B6" w14:textId="1C8BE87C" w:rsidR="00A57FA1" w:rsidRDefault="00A57FA1" w:rsidP="00502EFF">
      <w:pPr>
        <w:jc w:val="right"/>
        <w:rPr>
          <w:noProof w:val="0"/>
        </w:rPr>
      </w:pPr>
    </w:p>
    <w:p w14:paraId="3E62B025" w14:textId="6B0C3FC6" w:rsidR="00A57FA1" w:rsidRDefault="00A57FA1" w:rsidP="00502EFF">
      <w:pPr>
        <w:jc w:val="right"/>
        <w:rPr>
          <w:noProof w:val="0"/>
        </w:rPr>
      </w:pPr>
    </w:p>
    <w:p w14:paraId="4FF781F2" w14:textId="6540F3DC" w:rsidR="00A57FA1" w:rsidRDefault="00A57FA1" w:rsidP="00502EFF">
      <w:pPr>
        <w:jc w:val="right"/>
        <w:rPr>
          <w:noProof w:val="0"/>
        </w:rPr>
      </w:pPr>
    </w:p>
    <w:p w14:paraId="07D81BB0" w14:textId="08AADD79" w:rsidR="00A57FA1" w:rsidRDefault="00A57FA1" w:rsidP="00502EFF">
      <w:pPr>
        <w:jc w:val="right"/>
        <w:rPr>
          <w:noProof w:val="0"/>
        </w:rPr>
      </w:pPr>
    </w:p>
    <w:p w14:paraId="1DFF16B8" w14:textId="5E174751" w:rsidR="00A57FA1" w:rsidRDefault="00A57FA1" w:rsidP="00502EFF">
      <w:pPr>
        <w:jc w:val="right"/>
        <w:rPr>
          <w:noProof w:val="0"/>
        </w:rPr>
      </w:pPr>
    </w:p>
    <w:p w14:paraId="3E17CA4A" w14:textId="31B846E2" w:rsidR="00A57FA1" w:rsidRDefault="00A57FA1" w:rsidP="00502EFF">
      <w:pPr>
        <w:jc w:val="right"/>
        <w:rPr>
          <w:noProof w:val="0"/>
        </w:rPr>
      </w:pPr>
    </w:p>
    <w:p w14:paraId="05842951" w14:textId="3A31BA67" w:rsidR="00A57FA1" w:rsidRDefault="00A57FA1" w:rsidP="00502EFF">
      <w:pPr>
        <w:jc w:val="right"/>
        <w:rPr>
          <w:noProof w:val="0"/>
        </w:rPr>
      </w:pPr>
    </w:p>
    <w:p w14:paraId="20C8E12E" w14:textId="55735A6E" w:rsidR="00A57FA1" w:rsidRDefault="00A57FA1" w:rsidP="00502EFF">
      <w:pPr>
        <w:jc w:val="right"/>
        <w:rPr>
          <w:noProof w:val="0"/>
        </w:rPr>
      </w:pPr>
    </w:p>
    <w:p w14:paraId="45611B0E" w14:textId="3957D3E9" w:rsidR="00A57FA1" w:rsidRDefault="00A57FA1" w:rsidP="00502EFF">
      <w:pPr>
        <w:jc w:val="right"/>
        <w:rPr>
          <w:noProof w:val="0"/>
        </w:rPr>
      </w:pPr>
    </w:p>
    <w:p w14:paraId="796953BA" w14:textId="58BE0EB7" w:rsidR="00A57FA1" w:rsidRDefault="00A57FA1" w:rsidP="00502EFF">
      <w:pPr>
        <w:jc w:val="right"/>
        <w:rPr>
          <w:noProof w:val="0"/>
        </w:rPr>
      </w:pPr>
    </w:p>
    <w:p w14:paraId="0E475DF9" w14:textId="77777777" w:rsidR="00A57FA1" w:rsidRDefault="00A57FA1" w:rsidP="00502EFF">
      <w:pPr>
        <w:jc w:val="right"/>
        <w:rPr>
          <w:noProof w:val="0"/>
        </w:rPr>
      </w:pPr>
    </w:p>
    <w:p w14:paraId="5D0F800F" w14:textId="77777777" w:rsidR="00443C25" w:rsidRDefault="00443C25" w:rsidP="00502EFF">
      <w:pPr>
        <w:jc w:val="right"/>
        <w:rPr>
          <w:noProof w:val="0"/>
        </w:rPr>
      </w:pPr>
    </w:p>
    <w:p w14:paraId="327C4075" w14:textId="11649FD9" w:rsidR="00443C25" w:rsidRDefault="00443C25" w:rsidP="00502EFF">
      <w:pPr>
        <w:jc w:val="right"/>
        <w:rPr>
          <w:noProof w:val="0"/>
        </w:rPr>
      </w:pPr>
    </w:p>
    <w:p w14:paraId="5C550353" w14:textId="446D6989" w:rsidR="00B75475" w:rsidRDefault="00B75475" w:rsidP="00502EFF">
      <w:pPr>
        <w:jc w:val="right"/>
        <w:rPr>
          <w:noProof w:val="0"/>
        </w:rPr>
      </w:pPr>
    </w:p>
    <w:p w14:paraId="34767334" w14:textId="3F2E61D7" w:rsidR="00B75475" w:rsidRDefault="00B75475" w:rsidP="00502EFF">
      <w:pPr>
        <w:jc w:val="right"/>
        <w:rPr>
          <w:noProof w:val="0"/>
        </w:rPr>
      </w:pPr>
    </w:p>
    <w:p w14:paraId="7E860AEC" w14:textId="63C19B5F"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E6A94">
      <w:pPr>
        <w:pStyle w:val="ListParagraph"/>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E6A94">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E6A94">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E6A94">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E6A94">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8E6A94">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8E6A94">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E6A94">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E6A94">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8E6A94">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8E6A94">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8E6A94">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8E6A94">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E6A94">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8E6A94">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8E6A94">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E6A94">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E6A94">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E6A94">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E6A94">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E6A94">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E6A94">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8E6A94">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E6A94">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F41E27D" w:rsidR="000930AB" w:rsidRDefault="000930AB" w:rsidP="002A6E99">
      <w:pPr>
        <w:pStyle w:val="Style3"/>
        <w:tabs>
          <w:tab w:val="left" w:pos="567"/>
        </w:tabs>
        <w:spacing w:before="0" w:beforeAutospacing="0" w:after="0"/>
        <w:ind w:left="0" w:firstLine="0"/>
        <w:jc w:val="center"/>
        <w:rPr>
          <w:rFonts w:eastAsia="PMingLiU"/>
          <w:lang w:eastAsia="zh-CN"/>
        </w:rPr>
      </w:pPr>
    </w:p>
    <w:p w14:paraId="7D9AC4D4" w14:textId="357DEDAE" w:rsidR="00443C25" w:rsidRDefault="00443C25" w:rsidP="002A6E99">
      <w:pPr>
        <w:pStyle w:val="Style3"/>
        <w:tabs>
          <w:tab w:val="left" w:pos="567"/>
        </w:tabs>
        <w:spacing w:before="0" w:beforeAutospacing="0" w:after="0"/>
        <w:ind w:left="0" w:firstLine="0"/>
        <w:jc w:val="center"/>
        <w:rPr>
          <w:rFonts w:eastAsia="PMingLiU"/>
          <w:lang w:eastAsia="zh-CN"/>
        </w:rPr>
      </w:pPr>
    </w:p>
    <w:p w14:paraId="3B13FF02" w14:textId="77777777" w:rsidR="00443C25" w:rsidRPr="00FF430B" w:rsidRDefault="00443C25"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67E51904" w:rsidR="005B235E" w:rsidRDefault="005B235E" w:rsidP="00A26B23">
      <w:pPr>
        <w:pStyle w:val="Style3"/>
        <w:tabs>
          <w:tab w:val="left" w:pos="567"/>
        </w:tabs>
        <w:spacing w:before="0" w:beforeAutospacing="0" w:after="0"/>
        <w:ind w:left="0" w:firstLine="0"/>
        <w:rPr>
          <w:rFonts w:eastAsia="PMingLiU"/>
          <w:lang w:eastAsia="zh-CN"/>
        </w:rPr>
      </w:pPr>
    </w:p>
    <w:p w14:paraId="5AFD9361" w14:textId="4D0BE3C7" w:rsidR="007A37D2" w:rsidRDefault="007A37D2" w:rsidP="00A26B23">
      <w:pPr>
        <w:pStyle w:val="Style3"/>
        <w:tabs>
          <w:tab w:val="left" w:pos="567"/>
        </w:tabs>
        <w:spacing w:before="0" w:beforeAutospacing="0" w:after="0"/>
        <w:ind w:left="0" w:firstLine="0"/>
        <w:rPr>
          <w:rFonts w:eastAsia="PMingLiU"/>
          <w:lang w:eastAsia="zh-CN"/>
        </w:rPr>
      </w:pPr>
    </w:p>
    <w:p w14:paraId="5C2E2694" w14:textId="718ADB12" w:rsidR="007A37D2" w:rsidRDefault="007A37D2" w:rsidP="00A26B23">
      <w:pPr>
        <w:pStyle w:val="Style3"/>
        <w:tabs>
          <w:tab w:val="left" w:pos="567"/>
        </w:tabs>
        <w:spacing w:before="0" w:beforeAutospacing="0" w:after="0"/>
        <w:ind w:left="0" w:firstLine="0"/>
        <w:rPr>
          <w:rFonts w:eastAsia="PMingLiU"/>
          <w:lang w:eastAsia="zh-CN"/>
        </w:rPr>
      </w:pPr>
    </w:p>
    <w:p w14:paraId="77034389" w14:textId="5342E4AA" w:rsidR="007A37D2" w:rsidRDefault="007A37D2"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8E6A94">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8E6A94">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8E6A94">
      <w:pPr>
        <w:numPr>
          <w:ilvl w:val="0"/>
          <w:numId w:val="25"/>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8E6A94">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47DD045C" w14:textId="77777777" w:rsidR="00443C25" w:rsidRDefault="00443C25" w:rsidP="00502EFF">
      <w:pPr>
        <w:jc w:val="right"/>
        <w:rPr>
          <w:noProof w:val="0"/>
        </w:rPr>
      </w:pPr>
    </w:p>
    <w:p w14:paraId="515021B6" w14:textId="092ABE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8E6A94">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8E6A94">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8E6A94">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8E6A94">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8E6A94">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E6A94">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E6A94">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04FD0ECC" w:rsidR="002927B7" w:rsidRDefault="002927B7" w:rsidP="00196AB4">
      <w:pPr>
        <w:spacing w:after="200" w:line="276" w:lineRule="auto"/>
        <w:jc w:val="center"/>
        <w:rPr>
          <w:lang w:eastAsia="zh-CN"/>
        </w:rPr>
      </w:pPr>
    </w:p>
    <w:p w14:paraId="7B2D659F" w14:textId="77777777" w:rsidR="00443C25" w:rsidRPr="00FF430B" w:rsidRDefault="00443C25"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17A089D6" w:rsidR="00EF4276" w:rsidRDefault="00EF4276" w:rsidP="009A7C84">
      <w:pPr>
        <w:jc w:val="center"/>
        <w:rPr>
          <w:rFonts w:eastAsia="PMingLiU"/>
          <w:b/>
          <w:lang w:eastAsia="zh-CN"/>
        </w:rPr>
      </w:pPr>
    </w:p>
    <w:p w14:paraId="04D4A100" w14:textId="77777777" w:rsidR="00443C25" w:rsidRPr="00FF430B" w:rsidRDefault="00443C25"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3626299B" w14:textId="77777777" w:rsidR="00443C25" w:rsidRDefault="00443C25" w:rsidP="00BA7FF4">
      <w:pPr>
        <w:jc w:val="right"/>
        <w:rPr>
          <w:noProof w:val="0"/>
        </w:rPr>
      </w:pPr>
    </w:p>
    <w:p w14:paraId="4991AC43" w14:textId="6C3130B3"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0D0EBB">
            <w:pPr>
              <w:pStyle w:val="ListParagraph"/>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A6044C" w:rsidRDefault="000C5DFB" w:rsidP="000C5DFB">
      <w:pPr>
        <w:jc w:val="right"/>
        <w:rPr>
          <w:noProof w:val="0"/>
          <w:sz w:val="22"/>
          <w:szCs w:val="22"/>
        </w:rPr>
      </w:pPr>
      <w:r w:rsidRPr="00A6044C">
        <w:rPr>
          <w:noProof w:val="0"/>
        </w:rPr>
        <w:lastRenderedPageBreak/>
        <w:t>Anexa nr.</w:t>
      </w:r>
      <w:r w:rsidR="00FF5CB2" w:rsidRPr="00A6044C">
        <w:rPr>
          <w:noProof w:val="0"/>
        </w:rPr>
        <w:t xml:space="preserve"> </w:t>
      </w:r>
      <w:r w:rsidR="00D8130E" w:rsidRPr="00A6044C">
        <w:rPr>
          <w:noProof w:val="0"/>
        </w:rPr>
        <w:t>23</w:t>
      </w:r>
    </w:p>
    <w:p w14:paraId="4881E534" w14:textId="77777777" w:rsidR="000C5DFB" w:rsidRPr="00A6044C" w:rsidRDefault="000C5DFB" w:rsidP="000C5DFB">
      <w:pPr>
        <w:jc w:val="right"/>
        <w:rPr>
          <w:noProof w:val="0"/>
        </w:rPr>
      </w:pPr>
      <w:r w:rsidRPr="00A6044C">
        <w:rPr>
          <w:noProof w:val="0"/>
        </w:rPr>
        <w:t xml:space="preserve">la </w:t>
      </w:r>
      <w:r w:rsidR="009E719D" w:rsidRPr="00A6044C">
        <w:rPr>
          <w:noProof w:val="0"/>
        </w:rPr>
        <w:t>D</w:t>
      </w:r>
      <w:r w:rsidRPr="00A6044C">
        <w:rPr>
          <w:noProof w:val="0"/>
        </w:rPr>
        <w:t>ocumentația standard nr._____</w:t>
      </w:r>
    </w:p>
    <w:p w14:paraId="3A42D009" w14:textId="77777777" w:rsidR="000C5DFB" w:rsidRPr="00A6044C" w:rsidRDefault="000C5DFB" w:rsidP="000C5DFB">
      <w:pPr>
        <w:jc w:val="right"/>
        <w:rPr>
          <w:noProof w:val="0"/>
        </w:rPr>
      </w:pPr>
      <w:r w:rsidRPr="00A6044C">
        <w:rPr>
          <w:noProof w:val="0"/>
        </w:rPr>
        <w:t>din “____” ________ 20___</w:t>
      </w:r>
    </w:p>
    <w:p w14:paraId="3033C26F" w14:textId="77777777" w:rsidR="002D6E71" w:rsidRPr="00A6044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A6044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A6044C" w:rsidRDefault="0003591A" w:rsidP="006C4C0E">
      <w:pPr>
        <w:pStyle w:val="Heading2"/>
        <w:spacing w:before="0"/>
        <w:jc w:val="center"/>
        <w:rPr>
          <w:rFonts w:ascii="Times New Roman" w:hAnsi="Times New Roman" w:cs="Times New Roman"/>
          <w:bCs w:val="0"/>
          <w:color w:val="auto"/>
          <w:sz w:val="24"/>
          <w:szCs w:val="24"/>
        </w:rPr>
      </w:pPr>
      <w:bookmarkStart w:id="62" w:name="_Toc449692118"/>
      <w:bookmarkStart w:id="63" w:name="_Toc390252621"/>
      <w:r w:rsidRPr="00A6044C">
        <w:rPr>
          <w:rFonts w:ascii="Times New Roman" w:hAnsi="Times New Roman" w:cs="Times New Roman"/>
          <w:bCs w:val="0"/>
          <w:color w:val="auto"/>
          <w:sz w:val="24"/>
          <w:szCs w:val="24"/>
        </w:rPr>
        <w:t>CAIET DE SARCINI</w:t>
      </w:r>
      <w:bookmarkEnd w:id="62"/>
    </w:p>
    <w:p w14:paraId="22EEB0D8" w14:textId="25CF5789" w:rsidR="006C4C0E" w:rsidRPr="00A6044C" w:rsidRDefault="0003591A" w:rsidP="006C4C0E">
      <w:pPr>
        <w:pStyle w:val="Heading2"/>
        <w:spacing w:before="0"/>
        <w:jc w:val="center"/>
        <w:rPr>
          <w:rFonts w:ascii="Times New Roman" w:hAnsi="Times New Roman" w:cs="Times New Roman"/>
          <w:bCs w:val="0"/>
          <w:color w:val="auto"/>
          <w:sz w:val="24"/>
          <w:szCs w:val="24"/>
        </w:rPr>
      </w:pPr>
      <w:r w:rsidRPr="00A6044C">
        <w:rPr>
          <w:rFonts w:ascii="Times New Roman" w:hAnsi="Times New Roman" w:cs="Times New Roman"/>
          <w:bCs w:val="0"/>
          <w:color w:val="auto"/>
          <w:sz w:val="24"/>
          <w:szCs w:val="24"/>
        </w:rPr>
        <w:t xml:space="preserve"> </w:t>
      </w:r>
    </w:p>
    <w:p w14:paraId="3A031953" w14:textId="77777777" w:rsidR="005D708F" w:rsidRPr="00A6044C" w:rsidRDefault="0003591A" w:rsidP="006C4C0E">
      <w:pPr>
        <w:pStyle w:val="Heading2"/>
        <w:spacing w:before="0"/>
        <w:jc w:val="center"/>
        <w:rPr>
          <w:rFonts w:ascii="Times New Roman" w:hAnsi="Times New Roman" w:cs="Times New Roman"/>
          <w:bCs w:val="0"/>
          <w:color w:val="auto"/>
          <w:sz w:val="24"/>
          <w:szCs w:val="24"/>
        </w:rPr>
      </w:pPr>
      <w:r w:rsidRPr="00A6044C">
        <w:rPr>
          <w:rFonts w:ascii="Times New Roman" w:hAnsi="Times New Roman" w:cs="Times New Roman"/>
          <w:color w:val="auto"/>
          <w:sz w:val="24"/>
          <w:szCs w:val="24"/>
        </w:rPr>
        <w:t>FORMULARUL DE DEVIZ NR.1 – LISTA CU CANTITĂȚILE DE LUCRĂRI</w:t>
      </w:r>
      <w:bookmarkEnd w:id="63"/>
    </w:p>
    <w:p w14:paraId="23EF4A3D" w14:textId="77777777" w:rsidR="006C4C0E" w:rsidRPr="00A6044C"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A6044C" w:rsidRDefault="0003591A" w:rsidP="006C4C0E">
      <w:pPr>
        <w:pStyle w:val="Heading2"/>
        <w:spacing w:before="0"/>
        <w:jc w:val="center"/>
        <w:rPr>
          <w:rFonts w:ascii="Times New Roman" w:hAnsi="Times New Roman" w:cs="Times New Roman"/>
          <w:bCs w:val="0"/>
          <w:color w:val="auto"/>
        </w:rPr>
      </w:pPr>
      <w:r w:rsidRPr="00A6044C">
        <w:rPr>
          <w:rFonts w:ascii="Times New Roman" w:hAnsi="Times New Roman" w:cs="Times New Roman"/>
          <w:bCs w:val="0"/>
          <w:color w:val="auto"/>
        </w:rPr>
        <w:t>LUCRĂRI</w:t>
      </w:r>
    </w:p>
    <w:p w14:paraId="2DD7BE65" w14:textId="77777777" w:rsidR="00E71F7B" w:rsidRPr="00CF054C" w:rsidRDefault="00E71F7B" w:rsidP="00196AB4">
      <w:pPr>
        <w:jc w:val="both"/>
        <w:rPr>
          <w:highlight w:val="yellow"/>
        </w:rPr>
      </w:pPr>
    </w:p>
    <w:p w14:paraId="23B70912" w14:textId="77777777" w:rsidR="00E71F7B" w:rsidRPr="00CF054C" w:rsidRDefault="00E71F7B" w:rsidP="00196AB4">
      <w:pPr>
        <w:pStyle w:val="ListParagraph"/>
        <w:numPr>
          <w:ilvl w:val="0"/>
          <w:numId w:val="0"/>
        </w:numPr>
        <w:rPr>
          <w:highlight w:val="yellow"/>
        </w:rPr>
      </w:pPr>
    </w:p>
    <w:p w14:paraId="65A30B14" w14:textId="77777777" w:rsidR="0053726C" w:rsidRPr="00183722" w:rsidRDefault="0053726C" w:rsidP="0053726C">
      <w:pPr>
        <w:tabs>
          <w:tab w:val="left" w:pos="1134"/>
        </w:tabs>
        <w:ind w:left="360"/>
        <w:jc w:val="both"/>
      </w:pPr>
    </w:p>
    <w:p w14:paraId="2E0B2026" w14:textId="77777777" w:rsidR="00633603" w:rsidRDefault="00633603" w:rsidP="00633603">
      <w:pPr>
        <w:ind w:firstLine="708"/>
        <w:rPr>
          <w:b/>
          <w:sz w:val="28"/>
          <w:szCs w:val="28"/>
        </w:rPr>
      </w:pPr>
    </w:p>
    <w:p w14:paraId="7BDD0E45" w14:textId="77777777" w:rsidR="00633603" w:rsidRPr="000D55F5" w:rsidRDefault="00633603" w:rsidP="00633603">
      <w:pPr>
        <w:ind w:firstLine="708"/>
        <w:rPr>
          <w:sz w:val="28"/>
          <w:szCs w:val="28"/>
        </w:rPr>
      </w:pPr>
    </w:p>
    <w:p w14:paraId="7E1F8170" w14:textId="77777777" w:rsidR="00F4030F" w:rsidRPr="00FF430B" w:rsidRDefault="00F4030F"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42092BE2" w14:textId="4A907EF5" w:rsidR="00A6044C" w:rsidRDefault="00A6044C" w:rsidP="00A6044C">
      <w:pPr>
        <w:pStyle w:val="Heading3"/>
        <w:keepNext w:val="0"/>
        <w:keepLines w:val="0"/>
        <w:tabs>
          <w:tab w:val="left" w:pos="360"/>
          <w:tab w:val="left" w:pos="1134"/>
        </w:tabs>
        <w:spacing w:before="0" w:after="120"/>
        <w:rPr>
          <w:rFonts w:ascii="Times New Roman" w:hAnsi="Times New Roman" w:cs="Times New Roman"/>
          <w:color w:val="auto"/>
        </w:rPr>
      </w:pPr>
    </w:p>
    <w:p w14:paraId="246357BE" w14:textId="1229EC98" w:rsidR="00A6044C" w:rsidRDefault="00A6044C" w:rsidP="00A6044C"/>
    <w:p w14:paraId="6D662B27" w14:textId="46B1A0B9" w:rsidR="00A6044C" w:rsidRDefault="00A6044C" w:rsidP="00A6044C"/>
    <w:p w14:paraId="276FAF3A" w14:textId="02A20BA2" w:rsidR="00A6044C" w:rsidRDefault="00A6044C" w:rsidP="00A6044C"/>
    <w:p w14:paraId="13D35E39" w14:textId="3B9ADAF1" w:rsidR="00A6044C" w:rsidRDefault="00A6044C" w:rsidP="00A6044C"/>
    <w:p w14:paraId="3ECE1B9A" w14:textId="2D7CE723" w:rsidR="00633603" w:rsidRDefault="00633603" w:rsidP="00A6044C"/>
    <w:p w14:paraId="2BBBE8E2" w14:textId="62E1DE4C" w:rsidR="00633603" w:rsidRDefault="00633603" w:rsidP="00A6044C"/>
    <w:p w14:paraId="0E19EC4B" w14:textId="138AB531" w:rsidR="00633603" w:rsidRDefault="00633603" w:rsidP="00A6044C"/>
    <w:p w14:paraId="4B55D844" w14:textId="77777777" w:rsidR="00633603" w:rsidRDefault="00633603" w:rsidP="00A6044C"/>
    <w:p w14:paraId="11AE9407" w14:textId="55E8926D" w:rsidR="00633603" w:rsidRDefault="00633603" w:rsidP="00A6044C"/>
    <w:p w14:paraId="5646523D" w14:textId="62CDC48D" w:rsidR="00633603" w:rsidRDefault="00633603" w:rsidP="00A6044C"/>
    <w:p w14:paraId="0AFA3FA0" w14:textId="1152F7FC" w:rsidR="00633603" w:rsidRDefault="00633603" w:rsidP="00A6044C"/>
    <w:p w14:paraId="37002E6D" w14:textId="0FA3725A" w:rsidR="006E1EB0" w:rsidRDefault="006E1EB0" w:rsidP="00A6044C"/>
    <w:p w14:paraId="0C66B36D" w14:textId="5AFE1012" w:rsidR="006E1EB0" w:rsidRDefault="006E1EB0" w:rsidP="00A6044C"/>
    <w:p w14:paraId="5FBB7A93" w14:textId="365A32CB" w:rsidR="006E1EB0" w:rsidRDefault="006E1EB0" w:rsidP="00A6044C"/>
    <w:p w14:paraId="3D5B63F9" w14:textId="76171335" w:rsidR="006E1EB0" w:rsidRDefault="006E1EB0" w:rsidP="00A6044C"/>
    <w:p w14:paraId="6E48CA98" w14:textId="79910A3F" w:rsidR="006E1EB0" w:rsidRDefault="006E1EB0" w:rsidP="00A6044C"/>
    <w:p w14:paraId="4C431BC8" w14:textId="458D9C1A" w:rsidR="006E1EB0" w:rsidRDefault="006E1EB0" w:rsidP="00A6044C"/>
    <w:p w14:paraId="64AA601E" w14:textId="0706D267" w:rsidR="006E1EB0" w:rsidRDefault="006E1EB0" w:rsidP="00A6044C"/>
    <w:p w14:paraId="2BC26541" w14:textId="5BB32C0E" w:rsidR="006E1EB0" w:rsidRDefault="006E1EB0" w:rsidP="00A6044C"/>
    <w:p w14:paraId="03ADECD5" w14:textId="42634F64" w:rsidR="006E1EB0" w:rsidRDefault="006E1EB0" w:rsidP="00A6044C"/>
    <w:p w14:paraId="76E98904" w14:textId="783A488C" w:rsidR="006E1EB0" w:rsidRDefault="006E1EB0" w:rsidP="00A6044C"/>
    <w:p w14:paraId="6EFE2ADA" w14:textId="77777777" w:rsidR="006E1EB0" w:rsidRDefault="006E1EB0" w:rsidP="00A6044C"/>
    <w:p w14:paraId="48BBBA46" w14:textId="64E5E3B9" w:rsidR="00633603" w:rsidRDefault="00633603" w:rsidP="00A6044C"/>
    <w:p w14:paraId="625E174E" w14:textId="204803A7" w:rsidR="00633603" w:rsidRDefault="00633603" w:rsidP="00A6044C"/>
    <w:p w14:paraId="05C0D7BE" w14:textId="77777777" w:rsidR="00432135" w:rsidRDefault="00432135" w:rsidP="00A6044C"/>
    <w:p w14:paraId="78B882F1" w14:textId="598441B9" w:rsidR="00633603" w:rsidRDefault="00633603" w:rsidP="00A6044C"/>
    <w:p w14:paraId="41DA3EE2" w14:textId="6CAB346C" w:rsidR="00633603" w:rsidRDefault="00633603" w:rsidP="00A6044C"/>
    <w:p w14:paraId="57014044" w14:textId="660B45E5" w:rsidR="00A6044C" w:rsidRDefault="00A6044C" w:rsidP="00A6044C"/>
    <w:p w14:paraId="5985502F" w14:textId="6A620DCA" w:rsidR="00A6044C" w:rsidRDefault="00A6044C" w:rsidP="00A6044C"/>
    <w:p w14:paraId="4EB7DBBE" w14:textId="77777777" w:rsidR="00A6044C" w:rsidRPr="00A6044C" w:rsidRDefault="00A6044C" w:rsidP="00A6044C"/>
    <w:p w14:paraId="56112218" w14:textId="10C71F51"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A6044C">
          <w:footerReference w:type="first" r:id="rId15"/>
          <w:pgSz w:w="11906" w:h="16838" w:code="9"/>
          <w:pgMar w:top="426" w:right="42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ph"/>
        <w:numPr>
          <w:ilvl w:val="0"/>
          <w:numId w:val="0"/>
        </w:numPr>
      </w:pPr>
    </w:p>
    <w:p w14:paraId="45CBD70E" w14:textId="77777777"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ph"/>
        <w:numPr>
          <w:ilvl w:val="0"/>
          <w:numId w:val="0"/>
        </w:numPr>
      </w:pPr>
      <w:r w:rsidRPr="00FF430B">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ph"/>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ph"/>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ph"/>
        <w:numPr>
          <w:ilvl w:val="0"/>
          <w:numId w:val="0"/>
        </w:numPr>
        <w:ind w:right="-1"/>
        <w:rPr>
          <w:i/>
        </w:rPr>
      </w:pPr>
    </w:p>
    <w:p w14:paraId="1950596A" w14:textId="77777777" w:rsidR="00806E2B" w:rsidRPr="00FF430B" w:rsidRDefault="00806E2B" w:rsidP="00196AB4">
      <w:pPr>
        <w:pStyle w:val="ListParagraph"/>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rPr>
      </w:pPr>
    </w:p>
    <w:p w14:paraId="35367A78" w14:textId="77777777" w:rsidR="002D6E71" w:rsidRPr="00FF430B" w:rsidRDefault="002D6E71" w:rsidP="00196AB4">
      <w:pPr>
        <w:pStyle w:val="ListParagraph"/>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511E6CD4" w:rsidR="00460653" w:rsidRPr="00FF430B" w:rsidRDefault="007D5C2B" w:rsidP="00F26535">
            <w:pPr>
              <w:tabs>
                <w:tab w:val="center" w:pos="-6663"/>
                <w:tab w:val="left" w:pos="567"/>
                <w:tab w:val="right" w:pos="10206"/>
              </w:tabs>
            </w:pPr>
            <w:r w:rsidRPr="00FF430B">
              <w:t>„</w:t>
            </w:r>
            <w:r w:rsidR="007B392A" w:rsidRPr="00FF430B">
              <w:t>___”_________20</w:t>
            </w:r>
            <w:r w:rsidR="007A37D2">
              <w:t>25</w:t>
            </w:r>
            <w:r w:rsidR="007B392A" w:rsidRPr="00FF430B">
              <w:t xml:space="preserve">                                       </w:t>
            </w:r>
            <w:r w:rsidR="0019071C" w:rsidRPr="00FF430B">
              <w:t xml:space="preserve">                                         </w:t>
            </w:r>
            <w:r w:rsidR="007B392A" w:rsidRPr="00FF430B">
              <w:t xml:space="preserve">  </w:t>
            </w:r>
            <w:r w:rsidR="007A37D2">
              <w:t xml:space="preserve">           Chișinău</w:t>
            </w:r>
          </w:p>
          <w:p w14:paraId="1C7B8E9A" w14:textId="40ADCE24" w:rsidR="00460653" w:rsidRPr="00FF430B" w:rsidRDefault="0019071C" w:rsidP="009453D7">
            <w:pPr>
              <w:jc w:val="center"/>
            </w:pPr>
            <w:r w:rsidRPr="00FF430B">
              <w:rPr>
                <w:sz w:val="20"/>
                <w:szCs w:val="20"/>
              </w:rPr>
              <w:t xml:space="preserve">                                                                                                                                  </w:t>
            </w:r>
            <w:r w:rsidR="007A37D2">
              <w:rPr>
                <w:sz w:val="20"/>
                <w:szCs w:val="20"/>
              </w:rPr>
              <w:t xml:space="preserve">     </w:t>
            </w: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14B15186" w:rsidR="00460653" w:rsidRPr="00FF430B" w:rsidRDefault="007A37D2" w:rsidP="00385C85">
            <w:pPr>
              <w:tabs>
                <w:tab w:val="left" w:pos="567"/>
                <w:tab w:val="right" w:pos="9531"/>
              </w:tabs>
              <w:jc w:val="both"/>
            </w:pPr>
            <w:r w:rsidRPr="003C099E">
              <w:t xml:space="preserve">Prezentul contract este încheiat în urma procedurii de achiziție nr. </w:t>
            </w:r>
            <w:hyperlink r:id="rId16" w:tgtFrame="_blank" w:history="1">
              <w:r w:rsidRPr="00435FCE">
                <w:rPr>
                  <w:rStyle w:val="Hyperlink"/>
                  <w:bdr w:val="none" w:sz="0" w:space="0" w:color="auto" w:frame="1"/>
                </w:rPr>
                <w:t>ocds-b3wdp1-MD-</w:t>
              </w:r>
            </w:hyperlink>
            <w:r w:rsidRPr="003C099E">
              <w:t xml:space="preserve"> din data </w:t>
            </w:r>
            <w:r>
              <w:t>___</w:t>
            </w:r>
            <w:r w:rsidRPr="003C099E">
              <w:t>.</w:t>
            </w:r>
            <w:r>
              <w:t>__</w:t>
            </w:r>
            <w:r w:rsidRPr="003C099E">
              <w:t>.202</w:t>
            </w:r>
            <w:r>
              <w:t>5</w:t>
            </w:r>
            <w:r w:rsidRPr="003C099E">
              <w:t xml:space="preserve">, între </w:t>
            </w:r>
            <w:r w:rsidRPr="003C099E">
              <w:rPr>
                <w:b/>
                <w:bCs/>
              </w:rPr>
              <w:t>Agenţia asigurare resurse şi administrare patrimoniu a Ministerului Apărării</w:t>
            </w:r>
            <w:r w:rsidRPr="003C099E">
              <w:t>, cu sediul în municipiul Chişinău, şos. Hînceşti, 84, telefon: 022-252-325, IDNO 1006601001229 reprezentat prin directorul Agenţiei, Stanislav Pojar în calitate de Beneficiar, pe de o parte</w:t>
            </w:r>
            <w:r w:rsidR="00B51B6E" w:rsidRPr="00FF430B">
              <w:t>, 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BC35B3" w:rsidRDefault="00460653" w:rsidP="00385C85">
            <w:pPr>
              <w:pStyle w:val="NormalWeb"/>
              <w:tabs>
                <w:tab w:val="left" w:pos="567"/>
              </w:tabs>
              <w:ind w:firstLine="0"/>
              <w:rPr>
                <w:sz w:val="20"/>
                <w:szCs w:val="20"/>
                <w:lang w:val="en-US"/>
              </w:rPr>
            </w:pPr>
            <w:r w:rsidRPr="00BC35B3">
              <w:rPr>
                <w:lang w:val="en-US"/>
              </w:rPr>
              <w:t>telefon: ______________, fax: _____________,</w:t>
            </w:r>
            <w:r w:rsidR="00DF4DCF" w:rsidRPr="00BC35B3">
              <w:rPr>
                <w:lang w:val="en-US"/>
              </w:rPr>
              <w:t xml:space="preserve"> </w:t>
            </w:r>
            <w:r w:rsidR="009157BF" w:rsidRPr="00BC35B3">
              <w:rPr>
                <w:lang w:val="en-US"/>
              </w:rPr>
              <w:t>IDNO</w:t>
            </w:r>
            <w:r w:rsidRPr="00BC35B3">
              <w:rPr>
                <w:lang w:val="en-US"/>
              </w:rPr>
              <w:t xml:space="preserve">________________ autorizat pentru activitatea în construcţii: autorizaţia nr. _______ </w:t>
            </w:r>
            <w:r w:rsidR="0016369C" w:rsidRPr="00BC35B3">
              <w:rPr>
                <w:lang w:val="en-US"/>
              </w:rPr>
              <w:t>din „</w:t>
            </w:r>
            <w:r w:rsidRPr="00BC35B3">
              <w:rPr>
                <w:lang w:val="en-US"/>
              </w:rPr>
              <w:t>__”______________20__, eliberată de __________________,pe un termen de ____</w:t>
            </w:r>
            <w:r w:rsidR="0016369C" w:rsidRPr="00BC35B3">
              <w:rPr>
                <w:lang w:val="en-US"/>
              </w:rPr>
              <w:t xml:space="preserve"> ani, pentru genurile de </w:t>
            </w:r>
            <w:r w:rsidRPr="00BC35B3">
              <w:rPr>
                <w:lang w:val="en-US"/>
              </w:rPr>
              <w:t>activitate___________________________________,</w:t>
            </w:r>
            <w:r w:rsidR="00CD0EA7" w:rsidRPr="00BC35B3">
              <w:rPr>
                <w:lang w:val="en-US"/>
              </w:rPr>
              <w:t xml:space="preserve"> reprezentat prin </w:t>
            </w:r>
            <w:r w:rsidRPr="00BC35B3">
              <w:rPr>
                <w:lang w:val="en-US"/>
              </w:rPr>
              <w:t>__________________</w:t>
            </w:r>
            <w:r w:rsidR="00CD0EA7" w:rsidRPr="00BC35B3">
              <w:rPr>
                <w:lang w:val="en-US"/>
              </w:rPr>
              <w:t>__________________</w:t>
            </w:r>
            <w:r w:rsidRPr="00BC35B3">
              <w:rPr>
                <w:lang w:val="en-US"/>
              </w:rPr>
              <w:t>_, în calitate</w:t>
            </w:r>
            <w:r w:rsidR="00CD0EA7" w:rsidRPr="00BC35B3">
              <w:rPr>
                <w:lang w:val="en-US"/>
              </w:rPr>
              <w:t xml:space="preserve"> de Antreprenor, pe de altă parte.</w:t>
            </w:r>
          </w:p>
          <w:p w14:paraId="43F2E82E" w14:textId="77777777" w:rsidR="001A5517" w:rsidRPr="00BC35B3" w:rsidRDefault="00460653" w:rsidP="00385C85">
            <w:pPr>
              <w:pStyle w:val="NormalWeb"/>
              <w:tabs>
                <w:tab w:val="left" w:pos="567"/>
              </w:tabs>
              <w:ind w:firstLine="0"/>
              <w:rPr>
                <w:sz w:val="20"/>
                <w:szCs w:val="20"/>
                <w:lang w:val="en-US"/>
              </w:rPr>
            </w:pPr>
            <w:r w:rsidRPr="00BC35B3">
              <w:rPr>
                <w:sz w:val="20"/>
                <w:szCs w:val="20"/>
                <w:lang w:val="en-US"/>
              </w:rPr>
              <w:t xml:space="preserve"> (numele şi</w:t>
            </w:r>
            <w:r w:rsidR="005D4B79" w:rsidRPr="00BC35B3">
              <w:rPr>
                <w:sz w:val="20"/>
                <w:szCs w:val="20"/>
                <w:lang w:val="en-US"/>
              </w:rPr>
              <w:t xml:space="preserve"> </w:t>
            </w:r>
            <w:r w:rsidRPr="00BC35B3">
              <w:rPr>
                <w:sz w:val="20"/>
                <w:szCs w:val="20"/>
                <w:lang w:val="en-US"/>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BC35B3" w:rsidRDefault="00A156C0" w:rsidP="00196AB4">
            <w:pPr>
              <w:pStyle w:val="NormalWeb"/>
              <w:tabs>
                <w:tab w:val="left" w:pos="567"/>
              </w:tabs>
              <w:spacing w:line="276" w:lineRule="auto"/>
              <w:ind w:firstLine="0"/>
              <w:rPr>
                <w:lang w:val="en-US"/>
              </w:rPr>
            </w:pPr>
            <w:r w:rsidRPr="00BC35B3">
              <w:rPr>
                <w:lang w:val="en-US"/>
              </w:rPr>
              <w:t xml:space="preserve">2.1. </w:t>
            </w:r>
            <w:r w:rsidR="00460653" w:rsidRPr="00BC35B3">
              <w:rPr>
                <w:lang w:val="en-US"/>
              </w:rPr>
              <w:t xml:space="preserve">Durata de execuţie a lucrărilor contractate este de </w:t>
            </w:r>
            <w:r w:rsidR="009F0FE8" w:rsidRPr="00BC35B3">
              <w:rPr>
                <w:lang w:val="en-US"/>
              </w:rPr>
              <w:t>_________ luni</w:t>
            </w:r>
            <w:r w:rsidR="005D4B79" w:rsidRPr="00BC35B3">
              <w:rPr>
                <w:lang w:val="en-US"/>
              </w:rPr>
              <w:t xml:space="preserve"> </w:t>
            </w:r>
            <w:r w:rsidR="00EB65F6" w:rsidRPr="00BC35B3">
              <w:rPr>
                <w:lang w:val="en-US"/>
              </w:rPr>
              <w:t>și zile___</w:t>
            </w:r>
            <w:r w:rsidR="00460653" w:rsidRPr="00BC35B3">
              <w:rPr>
                <w:lang w:val="en-US"/>
              </w:rPr>
              <w:t>după primirea ordinului de începere a execuţiei</w:t>
            </w:r>
            <w:r w:rsidR="005D4B79" w:rsidRPr="00BC35B3">
              <w:rPr>
                <w:lang w:val="en-US"/>
              </w:rPr>
              <w:t xml:space="preserve"> </w:t>
            </w:r>
            <w:r w:rsidR="00460653" w:rsidRPr="00BC35B3">
              <w:rPr>
                <w:lang w:val="en-US"/>
              </w:rPr>
              <w:t>şi asigurării lucrului ritmic de către beneficiar</w:t>
            </w:r>
            <w:r w:rsidR="005D4B79" w:rsidRPr="00BC35B3">
              <w:rPr>
                <w:lang w:val="en-US"/>
              </w:rPr>
              <w:t>-</w:t>
            </w:r>
            <w:r w:rsidR="00460653" w:rsidRPr="00BC35B3">
              <w:rPr>
                <w:lang w:val="en-US"/>
              </w:rPr>
              <w:t>ordonatorul de credite.</w:t>
            </w:r>
          </w:p>
          <w:p w14:paraId="0D18755A" w14:textId="77777777" w:rsidR="00460653" w:rsidRPr="00BC35B3" w:rsidRDefault="00A156C0" w:rsidP="00196AB4">
            <w:pPr>
              <w:pStyle w:val="NormalWeb"/>
              <w:tabs>
                <w:tab w:val="left" w:pos="567"/>
              </w:tabs>
              <w:spacing w:line="276" w:lineRule="auto"/>
              <w:ind w:firstLine="0"/>
              <w:rPr>
                <w:lang w:val="en-US"/>
              </w:rPr>
            </w:pPr>
            <w:r w:rsidRPr="00BC35B3">
              <w:rPr>
                <w:lang w:val="en-US"/>
              </w:rPr>
              <w:t xml:space="preserve">2.2. </w:t>
            </w:r>
            <w:r w:rsidR="00460653" w:rsidRPr="00BC35B3">
              <w:rPr>
                <w:lang w:val="en-US"/>
              </w:rPr>
              <w:t xml:space="preserve">Graficul de execuţie a lucrărilor se va efectua conform specificaţiei din anexa </w:t>
            </w:r>
            <w:r w:rsidR="009157BF" w:rsidRPr="00BC35B3">
              <w:rPr>
                <w:lang w:val="en-US"/>
              </w:rPr>
              <w:t xml:space="preserve">la </w:t>
            </w:r>
            <w:r w:rsidR="00460653" w:rsidRPr="00BC35B3">
              <w:rPr>
                <w:lang w:val="en-US"/>
              </w:rPr>
              <w:t xml:space="preserve">prezentul contract. </w:t>
            </w:r>
          </w:p>
          <w:p w14:paraId="7E5AA4F4" w14:textId="77777777" w:rsidR="00460653" w:rsidRPr="00BC35B3" w:rsidRDefault="00A156C0" w:rsidP="00196AB4">
            <w:pPr>
              <w:pStyle w:val="NormalWeb"/>
              <w:tabs>
                <w:tab w:val="left" w:pos="567"/>
              </w:tabs>
              <w:spacing w:line="276" w:lineRule="auto"/>
              <w:ind w:firstLine="0"/>
              <w:rPr>
                <w:lang w:val="en-US"/>
              </w:rPr>
            </w:pPr>
            <w:r w:rsidRPr="00BC35B3">
              <w:rPr>
                <w:lang w:val="en-US"/>
              </w:rPr>
              <w:lastRenderedPageBreak/>
              <w:t xml:space="preserve">2.3. </w:t>
            </w:r>
            <w:r w:rsidR="00460653" w:rsidRPr="00BC35B3">
              <w:rPr>
                <w:lang w:val="en-US"/>
              </w:rPr>
              <w:t xml:space="preserve">Perioada de execuţie poate fi prelungită </w:t>
            </w:r>
            <w:r w:rsidR="00EB65F6" w:rsidRPr="00BC35B3">
              <w:rPr>
                <w:lang w:val="en-US"/>
              </w:rPr>
              <w:t xml:space="preserve">sau suspendată </w:t>
            </w:r>
            <w:r w:rsidR="00460653" w:rsidRPr="00BC35B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BC35B3" w:rsidRDefault="00A156C0" w:rsidP="00196AB4">
            <w:pPr>
              <w:pStyle w:val="NormalWeb"/>
              <w:tabs>
                <w:tab w:val="left" w:pos="567"/>
              </w:tabs>
              <w:spacing w:line="276" w:lineRule="auto"/>
              <w:ind w:firstLine="0"/>
              <w:rPr>
                <w:lang w:val="en-US"/>
              </w:rPr>
            </w:pPr>
            <w:r w:rsidRPr="00BC35B3">
              <w:rPr>
                <w:lang w:val="en-US"/>
              </w:rPr>
              <w:t xml:space="preserve">2.4. </w:t>
            </w:r>
            <w:r w:rsidR="00460653" w:rsidRPr="00BC35B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BC35B3" w:rsidRDefault="00A156C0" w:rsidP="00196AB4">
            <w:pPr>
              <w:pStyle w:val="NormalWeb"/>
              <w:tabs>
                <w:tab w:val="left" w:pos="567"/>
              </w:tabs>
              <w:spacing w:line="276" w:lineRule="auto"/>
              <w:ind w:firstLine="0"/>
              <w:rPr>
                <w:lang w:val="en-US"/>
              </w:rPr>
            </w:pPr>
            <w:r w:rsidRPr="00BC35B3">
              <w:rPr>
                <w:lang w:val="en-US"/>
              </w:rPr>
              <w:t xml:space="preserve">2.5. </w:t>
            </w:r>
            <w:r w:rsidR="00460653" w:rsidRPr="00BC35B3">
              <w:rPr>
                <w:lang w:val="en-US"/>
              </w:rPr>
              <w:t xml:space="preserve">La terminarea lucrărilor, Antreprenorul </w:t>
            </w:r>
            <w:r w:rsidR="00183D79" w:rsidRPr="00BC35B3">
              <w:rPr>
                <w:lang w:val="en-US"/>
              </w:rPr>
              <w:t>va notifica Beneficiarul că su</w:t>
            </w:r>
            <w:r w:rsidR="00460653" w:rsidRPr="00BC35B3">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BC35B3" w:rsidRDefault="00E503F9" w:rsidP="00196AB4">
            <w:pPr>
              <w:pStyle w:val="NormalWeb"/>
              <w:tabs>
                <w:tab w:val="left" w:pos="321"/>
              </w:tabs>
              <w:spacing w:line="276" w:lineRule="auto"/>
              <w:ind w:firstLine="0"/>
              <w:rPr>
                <w:lang w:val="en-US"/>
              </w:rPr>
            </w:pPr>
            <w:r w:rsidRPr="00BC35B3">
              <w:rPr>
                <w:lang w:val="en-US"/>
              </w:rPr>
              <w:t>3.2</w:t>
            </w:r>
            <w:r w:rsidR="00A156C0" w:rsidRPr="00BC35B3">
              <w:rPr>
                <w:lang w:val="en-US"/>
              </w:rPr>
              <w:t>.</w:t>
            </w:r>
            <w:r w:rsidR="00460653" w:rsidRPr="00BC35B3">
              <w:rPr>
                <w:lang w:val="en-US"/>
              </w:rPr>
              <w:t xml:space="preserve">Achitările vor fi efectuate prin transfer în baza facturilor fiscale, după primirea proceselor </w:t>
            </w:r>
            <w:r w:rsidR="00A156C0" w:rsidRPr="00BC35B3">
              <w:rPr>
                <w:lang w:val="en-US"/>
              </w:rPr>
              <w:t>–</w:t>
            </w:r>
            <w:r w:rsidR="00460653" w:rsidRPr="00BC35B3">
              <w:rPr>
                <w:lang w:val="en-US"/>
              </w:rPr>
              <w:t xml:space="preserve"> verbale de recepţie a lucrărilor executate, semnate şi</w:t>
            </w:r>
            <w:r w:rsidR="00995AF6" w:rsidRPr="00BC35B3">
              <w:rPr>
                <w:lang w:val="en-US"/>
              </w:rPr>
              <w:t xml:space="preserve"> acceptate de către Beneficiar.</w:t>
            </w:r>
          </w:p>
          <w:p w14:paraId="4312716F" w14:textId="77777777" w:rsidR="00A946E0" w:rsidRPr="00BC35B3" w:rsidRDefault="00A156C0" w:rsidP="00196AB4">
            <w:pPr>
              <w:pStyle w:val="NormalWeb"/>
              <w:tabs>
                <w:tab w:val="left" w:pos="37"/>
              </w:tabs>
              <w:spacing w:line="276" w:lineRule="auto"/>
              <w:ind w:firstLine="0"/>
              <w:rPr>
                <w:lang w:val="en-US"/>
              </w:rPr>
            </w:pPr>
            <w:r w:rsidRPr="00BC35B3">
              <w:rPr>
                <w:lang w:val="en-US"/>
              </w:rPr>
              <w:t xml:space="preserve">3.3. </w:t>
            </w:r>
            <w:r w:rsidR="00460653" w:rsidRPr="00BC35B3">
              <w:rPr>
                <w:lang w:val="en-US"/>
              </w:rPr>
              <w:t>Beneficiarul va verifica procesele</w:t>
            </w:r>
            <w:r w:rsidR="009E719D" w:rsidRPr="00BC35B3">
              <w:rPr>
                <w:lang w:val="en-US"/>
              </w:rPr>
              <w:t>-</w:t>
            </w:r>
            <w:r w:rsidR="00460653" w:rsidRPr="00BC35B3">
              <w:rPr>
                <w:lang w:val="en-US"/>
              </w:rPr>
              <w:t xml:space="preserve">verbale de recepție a lucrărilor executate în termen de </w:t>
            </w:r>
            <w:r w:rsidR="00684D44" w:rsidRPr="00BC35B3">
              <w:rPr>
                <w:lang w:val="en-US"/>
              </w:rPr>
              <w:t>…..</w:t>
            </w:r>
            <w:r w:rsidR="00460653" w:rsidRPr="00BC35B3">
              <w:rPr>
                <w:lang w:val="en-US"/>
              </w:rPr>
              <w:t xml:space="preserve"> zile calendaristice de la primirea acestora de la Antreprenor.</w:t>
            </w:r>
          </w:p>
          <w:p w14:paraId="3596857E" w14:textId="77777777" w:rsidR="00A946E0" w:rsidRPr="00BC35B3" w:rsidRDefault="00316769" w:rsidP="00196AB4">
            <w:pPr>
              <w:pStyle w:val="NormalWeb"/>
              <w:tabs>
                <w:tab w:val="left" w:pos="37"/>
              </w:tabs>
              <w:spacing w:line="276" w:lineRule="auto"/>
              <w:ind w:firstLine="0"/>
              <w:rPr>
                <w:lang w:val="en-US"/>
              </w:rPr>
            </w:pPr>
            <w:r w:rsidRPr="00BC35B3">
              <w:rPr>
                <w:lang w:val="en-US"/>
              </w:rPr>
              <w:t>3.4</w:t>
            </w:r>
            <w:r w:rsidR="00A156C0" w:rsidRPr="00BC35B3">
              <w:rPr>
                <w:lang w:val="en-US"/>
              </w:rPr>
              <w:t xml:space="preserve">. </w:t>
            </w:r>
            <w:r w:rsidR="00460653" w:rsidRPr="00BC35B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C35B3">
              <w:rPr>
                <w:lang w:val="en-US"/>
              </w:rPr>
              <w:t>u su</w:t>
            </w:r>
            <w:r w:rsidR="00460653" w:rsidRPr="00BC35B3">
              <w:rPr>
                <w:lang w:val="en-US"/>
              </w:rPr>
              <w:t xml:space="preserve">nt în litigiu va fi plătită imediat. </w:t>
            </w:r>
          </w:p>
          <w:p w14:paraId="6A8C0844" w14:textId="77777777" w:rsidR="00E503F9" w:rsidRPr="00BC35B3" w:rsidRDefault="00316769" w:rsidP="00196AB4">
            <w:pPr>
              <w:pStyle w:val="NormalWeb"/>
              <w:tabs>
                <w:tab w:val="left" w:pos="37"/>
              </w:tabs>
              <w:spacing w:line="276" w:lineRule="auto"/>
              <w:ind w:firstLine="0"/>
              <w:rPr>
                <w:lang w:val="en-US"/>
              </w:rPr>
            </w:pPr>
            <w:r w:rsidRPr="00BC35B3">
              <w:rPr>
                <w:lang w:val="en-US"/>
              </w:rPr>
              <w:t>3.5</w:t>
            </w:r>
            <w:r w:rsidR="00A156C0" w:rsidRPr="00BC35B3">
              <w:rPr>
                <w:lang w:val="en-US"/>
              </w:rPr>
              <w:t>.</w:t>
            </w:r>
            <w:r w:rsidR="00460653" w:rsidRPr="00BC35B3">
              <w:rPr>
                <w:lang w:val="en-US"/>
              </w:rPr>
              <w:t xml:space="preserve">Lucrările nu </w:t>
            </w:r>
            <w:r w:rsidR="00183D79" w:rsidRPr="00BC35B3">
              <w:rPr>
                <w:lang w:val="en-US"/>
              </w:rPr>
              <w:t>vor fi considerate finalizate pâ</w:t>
            </w:r>
            <w:r w:rsidR="00460653" w:rsidRPr="00BC35B3">
              <w:rPr>
                <w:lang w:val="en-US"/>
              </w:rPr>
              <w:t>nă</w:t>
            </w:r>
            <w:r w:rsidR="00183D79" w:rsidRPr="00BC35B3">
              <w:rPr>
                <w:lang w:val="en-US"/>
              </w:rPr>
              <w:t xml:space="preserve"> câ</w:t>
            </w:r>
            <w:r w:rsidR="00460653" w:rsidRPr="00BC35B3">
              <w:rPr>
                <w:lang w:val="en-US"/>
              </w:rPr>
              <w:t xml:space="preserve">nd procesul-verbal de recepţie la terminarea lucrărilor  nu va fi semnat de comisia de recepţie, care confirmă că lucrările au fost executate </w:t>
            </w:r>
            <w:r w:rsidR="00A946E0" w:rsidRPr="00BC35B3">
              <w:rPr>
                <w:lang w:val="en-US"/>
              </w:rPr>
              <w:t>conform contractului.</w:t>
            </w:r>
          </w:p>
          <w:p w14:paraId="1925FC36" w14:textId="77777777" w:rsidR="00267805" w:rsidRPr="00BC35B3" w:rsidRDefault="00316769" w:rsidP="00A101F6">
            <w:pPr>
              <w:pStyle w:val="NormalWeb"/>
              <w:tabs>
                <w:tab w:val="left" w:pos="37"/>
              </w:tabs>
              <w:spacing w:line="276" w:lineRule="auto"/>
              <w:ind w:firstLine="0"/>
              <w:rPr>
                <w:lang w:val="en-US"/>
              </w:rPr>
            </w:pPr>
            <w:r w:rsidRPr="00BC35B3">
              <w:rPr>
                <w:lang w:val="en-US"/>
              </w:rPr>
              <w:t>3.6</w:t>
            </w:r>
            <w:r w:rsidR="00A227F2" w:rsidRPr="00BC35B3">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C35B3">
              <w:rPr>
                <w:lang w:val="en-US"/>
              </w:rPr>
              <w:t xml:space="preserve"> </w:t>
            </w:r>
            <w:r w:rsidR="00EB65F6" w:rsidRPr="00BC35B3">
              <w:rPr>
                <w:lang w:val="en-US"/>
              </w:rPr>
              <w:t>În cazul recepţiei cu obiecţii,</w:t>
            </w:r>
            <w:r w:rsidR="005D4B79" w:rsidRPr="00BC35B3">
              <w:rPr>
                <w:lang w:val="en-US"/>
              </w:rPr>
              <w:t xml:space="preserve"> </w:t>
            </w:r>
            <w:r w:rsidR="00EB65F6" w:rsidRPr="00BC35B3">
              <w:rPr>
                <w:lang w:val="en-US"/>
              </w:rPr>
              <w:t xml:space="preserve">garanţia se va restitui în cel mult 15 zile </w:t>
            </w:r>
            <w:r w:rsidR="00EB65F6" w:rsidRPr="00BC35B3">
              <w:rPr>
                <w:lang w:val="en-US"/>
              </w:rPr>
              <w:lastRenderedPageBreak/>
              <w:t>după înlăturarea acestora.</w:t>
            </w:r>
          </w:p>
          <w:p w14:paraId="61495F7C" w14:textId="77777777" w:rsidR="00A156C0" w:rsidRPr="00BC35B3"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BC35B3" w:rsidRDefault="00A101F6" w:rsidP="00371806">
            <w:pPr>
              <w:pStyle w:val="NormalWeb"/>
              <w:tabs>
                <w:tab w:val="left" w:pos="567"/>
              </w:tabs>
              <w:spacing w:line="276" w:lineRule="auto"/>
              <w:ind w:firstLine="0"/>
              <w:rPr>
                <w:lang w:val="en-US"/>
              </w:rPr>
            </w:pPr>
            <w:r w:rsidRPr="00BC35B3">
              <w:rPr>
                <w:lang w:val="en-US"/>
              </w:rPr>
              <w:t xml:space="preserve">4.3. </w:t>
            </w:r>
            <w:r w:rsidR="00D7570D" w:rsidRPr="00BC35B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C35B3" w:rsidRDefault="00A156C0" w:rsidP="00196AB4">
            <w:pPr>
              <w:pStyle w:val="NormalWeb"/>
              <w:tabs>
                <w:tab w:val="left" w:pos="567"/>
              </w:tabs>
              <w:spacing w:line="276" w:lineRule="auto"/>
              <w:ind w:firstLine="0"/>
              <w:rPr>
                <w:lang w:val="en-US"/>
              </w:rPr>
            </w:pPr>
            <w:r w:rsidRPr="00BC35B3">
              <w:rPr>
                <w:lang w:val="en-US"/>
              </w:rPr>
              <w:t xml:space="preserve">4.4. </w:t>
            </w:r>
            <w:r w:rsidR="00460653" w:rsidRPr="00BC35B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BC35B3" w:rsidRDefault="00A101F6" w:rsidP="00196AB4">
            <w:pPr>
              <w:pStyle w:val="NormalWeb"/>
              <w:tabs>
                <w:tab w:val="left" w:pos="567"/>
              </w:tabs>
              <w:spacing w:line="276" w:lineRule="auto"/>
              <w:ind w:firstLine="0"/>
              <w:rPr>
                <w:lang w:val="en-US"/>
              </w:rPr>
            </w:pPr>
            <w:r w:rsidRPr="00BC35B3">
              <w:rPr>
                <w:lang w:val="en-US"/>
              </w:rPr>
              <w:t xml:space="preserve">4.5. </w:t>
            </w:r>
            <w:r w:rsidR="00460653" w:rsidRPr="00BC35B3">
              <w:rPr>
                <w:lang w:val="en-US"/>
              </w:rPr>
              <w:t>Desenele, calculele, verificările calculelor, caietele de măsurări (ataşamentele) şi alte documente, pe care Beneficiarul sau Antreprenorul trebuie să le întocmească şi</w:t>
            </w:r>
            <w:r w:rsidR="005D4B79" w:rsidRPr="00BC35B3">
              <w:rPr>
                <w:lang w:val="en-US"/>
              </w:rPr>
              <w:t xml:space="preserve"> </w:t>
            </w:r>
            <w:r w:rsidR="00460653" w:rsidRPr="00BC35B3">
              <w:rPr>
                <w:lang w:val="en-US"/>
              </w:rPr>
              <w:t>s</w:t>
            </w:r>
            <w:r w:rsidR="00183D79" w:rsidRPr="00BC35B3">
              <w:rPr>
                <w:lang w:val="en-US"/>
              </w:rPr>
              <w:t>u</w:t>
            </w:r>
            <w:r w:rsidR="00460653" w:rsidRPr="00BC35B3">
              <w:rPr>
                <w:lang w:val="en-US"/>
              </w:rPr>
              <w:t xml:space="preserve">nt cerute de subantreprenorul proiectant, vor fi puse la dispoziţia acestuia de către Antreprenor. </w:t>
            </w:r>
          </w:p>
          <w:p w14:paraId="56A353E0" w14:textId="77777777" w:rsidR="00460653" w:rsidRPr="00BC35B3" w:rsidRDefault="00A156C0" w:rsidP="00196AB4">
            <w:pPr>
              <w:pStyle w:val="NormalWeb"/>
              <w:tabs>
                <w:tab w:val="left" w:pos="567"/>
              </w:tabs>
              <w:spacing w:line="276" w:lineRule="auto"/>
              <w:ind w:firstLine="0"/>
              <w:rPr>
                <w:lang w:val="en-US"/>
              </w:rPr>
            </w:pPr>
            <w:r w:rsidRPr="00BC35B3">
              <w:rPr>
                <w:lang w:val="en-US"/>
              </w:rPr>
              <w:t xml:space="preserve">4.6. </w:t>
            </w:r>
            <w:r w:rsidR="00460653" w:rsidRPr="00BC35B3">
              <w:rPr>
                <w:lang w:val="en-US"/>
              </w:rPr>
              <w:t>Oferta adjudecată face parte integrantă din contract. Ea trebuie să fie corectă şi completă. Preţurile stabilite vor acoperi toate obligaţiunile din contract şi toate operaţiunile pentru terminarea şi</w:t>
            </w:r>
            <w:r w:rsidR="005D4B79" w:rsidRPr="00BC35B3">
              <w:rPr>
                <w:lang w:val="en-US"/>
              </w:rPr>
              <w:t xml:space="preserve"> </w:t>
            </w:r>
            <w:r w:rsidR="00460653" w:rsidRPr="00BC35B3">
              <w:rPr>
                <w:lang w:val="en-US"/>
              </w:rPr>
              <w:t xml:space="preserve">întreţinerea corespunzătoare a lucrărilor. </w:t>
            </w:r>
          </w:p>
          <w:p w14:paraId="52D590A4" w14:textId="77777777" w:rsidR="00460653" w:rsidRPr="00BC35B3" w:rsidRDefault="00A156C0" w:rsidP="00196AB4">
            <w:pPr>
              <w:pStyle w:val="NormalWeb"/>
              <w:tabs>
                <w:tab w:val="left" w:pos="567"/>
              </w:tabs>
              <w:spacing w:line="276" w:lineRule="auto"/>
              <w:ind w:firstLine="0"/>
              <w:rPr>
                <w:lang w:val="en-US"/>
              </w:rPr>
            </w:pPr>
            <w:r w:rsidRPr="00BC35B3">
              <w:rPr>
                <w:lang w:val="en-US"/>
              </w:rPr>
              <w:t xml:space="preserve">4.7. </w:t>
            </w:r>
            <w:r w:rsidR="00460653" w:rsidRPr="00BC35B3">
              <w:rPr>
                <w:lang w:val="en-US"/>
              </w:rPr>
              <w:t>Dacă Beneficiarul nu emite în timp util dispoziţii suplimentare care să conţină</w:t>
            </w:r>
            <w:r w:rsidR="005D4B79" w:rsidRPr="00BC35B3">
              <w:rPr>
                <w:lang w:val="en-US"/>
              </w:rPr>
              <w:t xml:space="preserve"> </w:t>
            </w:r>
            <w:r w:rsidR="00460653" w:rsidRPr="00BC35B3">
              <w:rPr>
                <w:lang w:val="en-US"/>
              </w:rPr>
              <w:t>instrucţiuni sau aprobări, ordine, directive, sau detalii, Antreprenorul va notifica Beneficiarul prin scrisori, de c</w:t>
            </w:r>
            <w:r w:rsidR="00183D79" w:rsidRPr="00BC35B3">
              <w:rPr>
                <w:lang w:val="en-US"/>
              </w:rPr>
              <w:t>â</w:t>
            </w:r>
            <w:r w:rsidR="00460653" w:rsidRPr="00BC35B3">
              <w:rPr>
                <w:lang w:val="en-US"/>
              </w:rPr>
              <w:t>te ori este posibil, că acestea pot să provoace înt</w:t>
            </w:r>
            <w:r w:rsidR="00183D79" w:rsidRPr="00BC35B3">
              <w:rPr>
                <w:lang w:val="en-US"/>
              </w:rPr>
              <w:t>â</w:t>
            </w:r>
            <w:r w:rsidR="00460653" w:rsidRPr="00BC35B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BC35B3" w:rsidRDefault="00A156C0" w:rsidP="00196AB4">
            <w:pPr>
              <w:pStyle w:val="NormalWeb"/>
              <w:tabs>
                <w:tab w:val="left" w:pos="567"/>
              </w:tabs>
              <w:spacing w:line="276" w:lineRule="auto"/>
              <w:ind w:firstLine="0"/>
              <w:rPr>
                <w:lang w:val="en-US"/>
              </w:rPr>
            </w:pPr>
            <w:r w:rsidRPr="00BC35B3">
              <w:rPr>
                <w:lang w:val="en-US"/>
              </w:rPr>
              <w:t xml:space="preserve">4.8. </w:t>
            </w:r>
            <w:r w:rsidR="00460653" w:rsidRPr="00BC35B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C35B3" w:rsidRDefault="00A156C0" w:rsidP="00196AB4">
            <w:pPr>
              <w:pStyle w:val="NormalWeb"/>
              <w:tabs>
                <w:tab w:val="left" w:pos="567"/>
              </w:tabs>
              <w:spacing w:line="276" w:lineRule="auto"/>
              <w:ind w:firstLine="0"/>
              <w:rPr>
                <w:lang w:val="en-US"/>
              </w:rPr>
            </w:pPr>
            <w:r w:rsidRPr="00BC35B3">
              <w:rPr>
                <w:lang w:val="en-US"/>
              </w:rPr>
              <w:t xml:space="preserve">4.9. </w:t>
            </w:r>
            <w:r w:rsidR="00460653" w:rsidRPr="00BC35B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C35B3">
              <w:rPr>
                <w:lang w:val="en-US"/>
              </w:rPr>
              <w:t xml:space="preserve"> </w:t>
            </w:r>
            <w:r w:rsidR="00460653" w:rsidRPr="00BC35B3">
              <w:rPr>
                <w:lang w:val="en-US"/>
              </w:rPr>
              <w:t xml:space="preserve">şi pentru procedeele de execuţie utilizate. </w:t>
            </w:r>
          </w:p>
          <w:p w14:paraId="20A67A6B" w14:textId="59947D3E" w:rsidR="00460653" w:rsidRPr="00BC35B3" w:rsidRDefault="00A156C0" w:rsidP="00196AB4">
            <w:pPr>
              <w:pStyle w:val="NormalWeb"/>
              <w:tabs>
                <w:tab w:val="left" w:pos="567"/>
              </w:tabs>
              <w:spacing w:line="276" w:lineRule="auto"/>
              <w:ind w:firstLine="0"/>
              <w:rPr>
                <w:lang w:val="en-US"/>
              </w:rPr>
            </w:pPr>
            <w:r w:rsidRPr="00BC35B3">
              <w:rPr>
                <w:lang w:val="en-US"/>
              </w:rPr>
              <w:t xml:space="preserve">4.10. </w:t>
            </w:r>
            <w:r w:rsidR="00460653" w:rsidRPr="00BC35B3">
              <w:rPr>
                <w:lang w:val="en-US"/>
              </w:rPr>
              <w:t xml:space="preserve">Antreprenorul, prin </w:t>
            </w:r>
            <w:r w:rsidR="002F6A1E" w:rsidRPr="00BC35B3">
              <w:rPr>
                <w:lang w:val="en-US"/>
              </w:rPr>
              <w:t xml:space="preserve">atribuirea </w:t>
            </w:r>
            <w:r w:rsidR="00460653" w:rsidRPr="00BC35B3">
              <w:rPr>
                <w:lang w:val="en-US"/>
              </w:rPr>
              <w:t>ofertei în favoarea sa, se angajează să</w:t>
            </w:r>
            <w:r w:rsidR="00BC46B3" w:rsidRPr="00BC35B3">
              <w:rPr>
                <w:lang w:val="en-US"/>
              </w:rPr>
              <w:t xml:space="preserve"> prezinte</w:t>
            </w:r>
            <w:r w:rsidR="005D4B79" w:rsidRPr="00BC35B3">
              <w:rPr>
                <w:lang w:val="en-US"/>
              </w:rPr>
              <w:t xml:space="preserve"> </w:t>
            </w:r>
            <w:r w:rsidR="00EA64B0" w:rsidRPr="00BC35B3">
              <w:rPr>
                <w:lang w:val="en-US"/>
              </w:rPr>
              <w:t xml:space="preserve">garanţia de bună execuţie a contractului, în cuantum de </w:t>
            </w:r>
            <w:r w:rsidR="007A37D2">
              <w:rPr>
                <w:lang w:val="en-US"/>
              </w:rPr>
              <w:t>10</w:t>
            </w:r>
            <w:r w:rsidR="00EA64B0" w:rsidRPr="00BC35B3">
              <w:rPr>
                <w:lang w:val="en-US"/>
              </w:rPr>
              <w:t>% din valoarea contractului atribuit.</w:t>
            </w:r>
          </w:p>
          <w:p w14:paraId="2DB323DA" w14:textId="77777777" w:rsidR="00267805" w:rsidRPr="00BC35B3" w:rsidRDefault="00A156C0" w:rsidP="00684D44">
            <w:pPr>
              <w:pStyle w:val="NormalWeb"/>
              <w:tabs>
                <w:tab w:val="left" w:pos="567"/>
              </w:tabs>
              <w:spacing w:line="276" w:lineRule="auto"/>
              <w:ind w:firstLine="0"/>
              <w:rPr>
                <w:lang w:val="en-US"/>
              </w:rPr>
            </w:pPr>
            <w:r w:rsidRPr="00BC35B3">
              <w:rPr>
                <w:lang w:val="en-US"/>
              </w:rPr>
              <w:t>4.11.</w:t>
            </w:r>
            <w:r w:rsidR="00A109E6" w:rsidRPr="00BC35B3">
              <w:rPr>
                <w:lang w:val="en-US"/>
              </w:rPr>
              <w:t xml:space="preserve"> Autoritatea contractantă eliberează/restituie</w:t>
            </w:r>
            <w:r w:rsidR="005D4B79" w:rsidRPr="00BC35B3">
              <w:rPr>
                <w:lang w:val="en-US"/>
              </w:rPr>
              <w:t xml:space="preserve"> </w:t>
            </w:r>
            <w:r w:rsidR="00A109E6" w:rsidRPr="00BC35B3">
              <w:rPr>
                <w:lang w:val="en-US"/>
              </w:rPr>
              <w:t>g</w:t>
            </w:r>
            <w:r w:rsidR="00460653" w:rsidRPr="00BC35B3">
              <w:rPr>
                <w:lang w:val="en-US"/>
              </w:rPr>
              <w:t>aranţia de bună execuţie Antreprenorului după semnarea procesului-verbal de recepţie finală</w:t>
            </w:r>
            <w:r w:rsidR="00A109E6" w:rsidRPr="00BC35B3">
              <w:rPr>
                <w:lang w:val="en-US"/>
              </w:rPr>
              <w:t>/ procesului-verbal la terminarea lucrărilor</w:t>
            </w:r>
            <w:r w:rsidR="00460653" w:rsidRPr="00BC35B3">
              <w:rPr>
                <w:lang w:val="en-US"/>
              </w:rPr>
              <w:t xml:space="preserve"> în cel mult 15 zile</w:t>
            </w:r>
            <w:r w:rsidR="00E838F8" w:rsidRPr="00BC35B3">
              <w:rPr>
                <w:lang w:val="en-US"/>
              </w:rPr>
              <w:t>.</w:t>
            </w:r>
            <w:r w:rsidR="005D4B79" w:rsidRPr="00BC35B3">
              <w:rPr>
                <w:lang w:val="en-US"/>
              </w:rPr>
              <w:t xml:space="preserve"> </w:t>
            </w:r>
            <w:r w:rsidR="00EB65F6" w:rsidRPr="00BC35B3">
              <w:rPr>
                <w:lang w:val="en-US"/>
              </w:rPr>
              <w:t>În cazul recepţiei cu obiecţii,</w:t>
            </w:r>
            <w:r w:rsidR="005D4B79" w:rsidRPr="00BC35B3">
              <w:rPr>
                <w:lang w:val="en-US"/>
              </w:rPr>
              <w:t xml:space="preserve"> </w:t>
            </w:r>
            <w:r w:rsidR="00EB65F6" w:rsidRPr="00BC35B3">
              <w:rPr>
                <w:lang w:val="en-US"/>
              </w:rPr>
              <w:t>garanţia se va restitui în cel mult 15 zile după înlăturarea acestora.</w:t>
            </w:r>
          </w:p>
          <w:p w14:paraId="4C7338E3" w14:textId="77777777" w:rsidR="00460653" w:rsidRPr="00BC35B3" w:rsidRDefault="00A156C0" w:rsidP="00196AB4">
            <w:pPr>
              <w:pStyle w:val="NormalWeb"/>
              <w:tabs>
                <w:tab w:val="left" w:pos="567"/>
              </w:tabs>
              <w:spacing w:line="276" w:lineRule="auto"/>
              <w:ind w:firstLine="0"/>
              <w:rPr>
                <w:lang w:val="en-US"/>
              </w:rPr>
            </w:pPr>
            <w:r w:rsidRPr="00BC35B3">
              <w:rPr>
                <w:lang w:val="en-US"/>
              </w:rPr>
              <w:t>4.12.</w:t>
            </w:r>
            <w:r w:rsidR="00460653" w:rsidRPr="00BC35B3">
              <w:rPr>
                <w:lang w:val="en-US"/>
              </w:rPr>
              <w:t>Antreprenorul trebuie să constituie garanţia de bună execuţie după primirea scris</w:t>
            </w:r>
            <w:r w:rsidR="00404C0D" w:rsidRPr="00BC35B3">
              <w:rPr>
                <w:lang w:val="en-US"/>
              </w:rPr>
              <w:t>orii de acceptare, dar nu mai târ</w:t>
            </w:r>
            <w:r w:rsidR="00460653" w:rsidRPr="00BC35B3">
              <w:rPr>
                <w:lang w:val="en-US"/>
              </w:rPr>
              <w:t>ziu de dat</w:t>
            </w:r>
            <w:r w:rsidR="00404C0D" w:rsidRPr="00BC35B3">
              <w:rPr>
                <w:lang w:val="en-US"/>
              </w:rPr>
              <w:t>a încheierii contractului. Atât</w:t>
            </w:r>
            <w:r w:rsidR="00460653" w:rsidRPr="00BC35B3">
              <w:rPr>
                <w:lang w:val="en-US"/>
              </w:rPr>
              <w:t xml:space="preserve"> timp c</w:t>
            </w:r>
            <w:r w:rsidR="00404C0D" w:rsidRPr="00BC35B3">
              <w:rPr>
                <w:lang w:val="en-US"/>
              </w:rPr>
              <w:t>â</w:t>
            </w:r>
            <w:r w:rsidR="00460653" w:rsidRPr="00BC35B3">
              <w:rPr>
                <w:lang w:val="en-US"/>
              </w:rPr>
              <w:t>t el nu şi-a îndeplinit această obligaţiune, Beneficiarul poate să reţină garanţia</w:t>
            </w:r>
            <w:r w:rsidR="005D4B79" w:rsidRPr="00BC35B3">
              <w:rPr>
                <w:lang w:val="en-US"/>
              </w:rPr>
              <w:t xml:space="preserve"> </w:t>
            </w:r>
            <w:r w:rsidR="00E364D5" w:rsidRPr="00BC35B3">
              <w:rPr>
                <w:lang w:val="en-US"/>
              </w:rPr>
              <w:t>Antreprenorului</w:t>
            </w:r>
            <w:r w:rsidR="00460653" w:rsidRPr="00BC35B3">
              <w:rPr>
                <w:lang w:val="en-US"/>
              </w:rPr>
              <w:t xml:space="preserve"> pentru ofertă. </w:t>
            </w:r>
          </w:p>
          <w:p w14:paraId="7B5A3C5F" w14:textId="77777777" w:rsidR="00460653" w:rsidRPr="00BC35B3" w:rsidRDefault="00A156C0" w:rsidP="00196AB4">
            <w:pPr>
              <w:pStyle w:val="NormalWeb"/>
              <w:tabs>
                <w:tab w:val="left" w:pos="567"/>
              </w:tabs>
              <w:spacing w:line="276" w:lineRule="auto"/>
              <w:ind w:firstLine="0"/>
              <w:rPr>
                <w:lang w:val="en-US"/>
              </w:rPr>
            </w:pPr>
            <w:r w:rsidRPr="00BC35B3">
              <w:rPr>
                <w:lang w:val="en-US"/>
              </w:rPr>
              <w:t>4.1</w:t>
            </w:r>
            <w:r w:rsidR="00893327" w:rsidRPr="00BC35B3">
              <w:rPr>
                <w:lang w:val="en-US"/>
              </w:rPr>
              <w:t>3</w:t>
            </w:r>
            <w:r w:rsidRPr="00BC35B3">
              <w:rPr>
                <w:lang w:val="en-US"/>
              </w:rPr>
              <w:t xml:space="preserve">. </w:t>
            </w:r>
            <w:r w:rsidR="00460653" w:rsidRPr="00BC35B3">
              <w:rPr>
                <w:lang w:val="en-US"/>
              </w:rPr>
              <w:t xml:space="preserve">Antreprenorul garantează că, la data recepţiei, lucrarea executată are calităţile stipulate în </w:t>
            </w:r>
            <w:r w:rsidR="00460653" w:rsidRPr="00BC35B3">
              <w:rPr>
                <w:lang w:val="en-US"/>
              </w:rPr>
              <w:lastRenderedPageBreak/>
              <w:t xml:space="preserve">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C35B3" w:rsidRDefault="00A156C0" w:rsidP="00196AB4">
            <w:pPr>
              <w:pStyle w:val="NormalWeb"/>
              <w:tabs>
                <w:tab w:val="left" w:pos="567"/>
              </w:tabs>
              <w:spacing w:line="276" w:lineRule="auto"/>
              <w:ind w:firstLine="0"/>
              <w:rPr>
                <w:lang w:val="en-US"/>
              </w:rPr>
            </w:pPr>
            <w:r w:rsidRPr="00BC35B3">
              <w:rPr>
                <w:lang w:val="en-US"/>
              </w:rPr>
              <w:t>4.1</w:t>
            </w:r>
            <w:r w:rsidR="00893327" w:rsidRPr="00BC35B3">
              <w:rPr>
                <w:lang w:val="en-US"/>
              </w:rPr>
              <w:t>4</w:t>
            </w:r>
            <w:r w:rsidRPr="00BC35B3">
              <w:rPr>
                <w:lang w:val="en-US"/>
              </w:rPr>
              <w:t xml:space="preserve">. </w:t>
            </w:r>
            <w:r w:rsidR="00460653" w:rsidRPr="00BC35B3">
              <w:rPr>
                <w:lang w:val="en-US"/>
              </w:rPr>
              <w:t>La lucrările la care se fac încercări, se consideră calitatea probei îndeplinită at</w:t>
            </w:r>
            <w:r w:rsidR="00E171D4" w:rsidRPr="00BC35B3">
              <w:rPr>
                <w:lang w:val="en-US"/>
              </w:rPr>
              <w:t>â</w:t>
            </w:r>
            <w:r w:rsidR="00460653" w:rsidRPr="00BC35B3">
              <w:rPr>
                <w:lang w:val="en-US"/>
              </w:rPr>
              <w:t>ta timp c</w:t>
            </w:r>
            <w:r w:rsidR="00E171D4" w:rsidRPr="00BC35B3">
              <w:rPr>
                <w:lang w:val="en-US"/>
              </w:rPr>
              <w:t>â</w:t>
            </w:r>
            <w:r w:rsidR="00460653" w:rsidRPr="00BC35B3">
              <w:rPr>
                <w:lang w:val="en-US"/>
              </w:rPr>
              <w:t xml:space="preserve">t rezultatele se înscriu în limitele admise prin reglementările tehnice. </w:t>
            </w:r>
          </w:p>
          <w:p w14:paraId="383A4756" w14:textId="77777777" w:rsidR="00460653" w:rsidRPr="00BC35B3" w:rsidRDefault="00A156C0" w:rsidP="00196AB4">
            <w:pPr>
              <w:pStyle w:val="NormalWeb"/>
              <w:tabs>
                <w:tab w:val="left" w:pos="567"/>
              </w:tabs>
              <w:spacing w:line="276" w:lineRule="auto"/>
              <w:ind w:firstLine="0"/>
              <w:rPr>
                <w:lang w:val="en-US"/>
              </w:rPr>
            </w:pPr>
            <w:r w:rsidRPr="00BC35B3">
              <w:rPr>
                <w:lang w:val="en-US"/>
              </w:rPr>
              <w:t>4.</w:t>
            </w:r>
            <w:r w:rsidR="00603AB4" w:rsidRPr="00BC35B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BC35B3" w:rsidRDefault="00A156C0" w:rsidP="00196AB4">
            <w:pPr>
              <w:pStyle w:val="NormalWeb"/>
              <w:tabs>
                <w:tab w:val="left" w:pos="567"/>
              </w:tabs>
              <w:spacing w:line="276" w:lineRule="auto"/>
              <w:ind w:firstLine="0"/>
              <w:rPr>
                <w:lang w:val="en-US"/>
              </w:rPr>
            </w:pPr>
            <w:r w:rsidRPr="00BC35B3">
              <w:rPr>
                <w:lang w:val="en-US"/>
              </w:rPr>
              <w:t>4.1</w:t>
            </w:r>
            <w:r w:rsidR="00040EA0" w:rsidRPr="00BC35B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BC35B3" w:rsidRDefault="00A156C0" w:rsidP="00196AB4">
            <w:pPr>
              <w:pStyle w:val="NormalWeb"/>
              <w:tabs>
                <w:tab w:val="left" w:pos="567"/>
              </w:tabs>
              <w:spacing w:line="276" w:lineRule="auto"/>
              <w:ind w:firstLine="0"/>
              <w:rPr>
                <w:lang w:val="en-US"/>
              </w:rPr>
            </w:pPr>
            <w:r w:rsidRPr="00BC35B3">
              <w:rPr>
                <w:lang w:val="en-US"/>
              </w:rPr>
              <w:t>4.1</w:t>
            </w:r>
            <w:r w:rsidR="00893327" w:rsidRPr="00BC35B3">
              <w:rPr>
                <w:lang w:val="en-US"/>
              </w:rPr>
              <w:t>7</w:t>
            </w:r>
            <w:r w:rsidRPr="00BC35B3">
              <w:rPr>
                <w:lang w:val="en-US"/>
              </w:rPr>
              <w:t xml:space="preserve">. </w:t>
            </w:r>
            <w:r w:rsidR="00460653" w:rsidRPr="00BC35B3">
              <w:rPr>
                <w:lang w:val="en-US"/>
              </w:rPr>
              <w:t>Dacă Antreprenorul consideră că dispoziţiile Beneficiarului s</w:t>
            </w:r>
            <w:r w:rsidR="00183D79" w:rsidRPr="00BC35B3">
              <w:rPr>
                <w:lang w:val="en-US"/>
              </w:rPr>
              <w:t>u</w:t>
            </w:r>
            <w:r w:rsidR="00460653" w:rsidRPr="00BC35B3">
              <w:rPr>
                <w:lang w:val="en-US"/>
              </w:rPr>
              <w:t xml:space="preserve">nt nejustificate sau inoportune, el poate </w:t>
            </w:r>
            <w:r w:rsidR="00E171D4" w:rsidRPr="00BC35B3">
              <w:rPr>
                <w:lang w:val="en-US"/>
              </w:rPr>
              <w:t>înainta</w:t>
            </w:r>
            <w:r w:rsidR="005D4B79" w:rsidRPr="00BC35B3">
              <w:rPr>
                <w:lang w:val="en-US"/>
              </w:rPr>
              <w:t xml:space="preserve"> </w:t>
            </w:r>
            <w:r w:rsidR="00460653" w:rsidRPr="00BC35B3">
              <w:rPr>
                <w:lang w:val="en-US"/>
              </w:rPr>
              <w:t xml:space="preserve">obiecţii, dar acestea nu îl </w:t>
            </w:r>
            <w:r w:rsidR="00E171D4" w:rsidRPr="00BC35B3">
              <w:rPr>
                <w:lang w:val="en-US"/>
              </w:rPr>
              <w:t>scutește</w:t>
            </w:r>
            <w:r w:rsidR="005D4B79" w:rsidRPr="00BC35B3">
              <w:rPr>
                <w:lang w:val="en-US"/>
              </w:rPr>
              <w:t xml:space="preserve"> </w:t>
            </w:r>
            <w:r w:rsidR="00460653" w:rsidRPr="00BC35B3">
              <w:rPr>
                <w:lang w:val="en-US"/>
              </w:rPr>
              <w:t xml:space="preserve">de </w:t>
            </w:r>
            <w:r w:rsidR="00E364D5" w:rsidRPr="00BC35B3">
              <w:rPr>
                <w:lang w:val="en-US"/>
              </w:rPr>
              <w:t xml:space="preserve">obligația de </w:t>
            </w:r>
            <w:r w:rsidR="00460653" w:rsidRPr="00BC35B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BC35B3" w:rsidRDefault="00A156C0" w:rsidP="00196AB4">
            <w:pPr>
              <w:pStyle w:val="NormalWeb"/>
              <w:tabs>
                <w:tab w:val="left" w:pos="567"/>
              </w:tabs>
              <w:spacing w:line="276" w:lineRule="auto"/>
              <w:ind w:firstLine="0"/>
              <w:rPr>
                <w:lang w:val="en-US"/>
              </w:rPr>
            </w:pPr>
            <w:r w:rsidRPr="00BC35B3">
              <w:rPr>
                <w:lang w:val="en-US"/>
              </w:rPr>
              <w:t>4.1</w:t>
            </w:r>
            <w:r w:rsidR="00893327" w:rsidRPr="00BC35B3">
              <w:rPr>
                <w:lang w:val="en-US"/>
              </w:rPr>
              <w:t>8</w:t>
            </w:r>
            <w:r w:rsidRPr="00BC35B3">
              <w:rPr>
                <w:lang w:val="en-US"/>
              </w:rPr>
              <w:t xml:space="preserve">. </w:t>
            </w:r>
            <w:r w:rsidR="00460653" w:rsidRPr="00BC35B3">
              <w:rPr>
                <w:lang w:val="en-US"/>
              </w:rPr>
              <w:t>Trasarea axelor principale, bornelor de referinţă, căilor de circulaţieşi limitelor terenului pus la dispoziţia Antreprenorului, precum şi materializarea cotelor de nivel în i</w:t>
            </w:r>
            <w:r w:rsidR="00183D79" w:rsidRPr="00BC35B3">
              <w:rPr>
                <w:lang w:val="en-US"/>
              </w:rPr>
              <w:t>mediata apropiere a terenului, su</w:t>
            </w:r>
            <w:r w:rsidR="00460653" w:rsidRPr="00BC35B3">
              <w:rPr>
                <w:lang w:val="en-US"/>
              </w:rPr>
              <w:t>nt</w:t>
            </w:r>
            <w:r w:rsidR="005D4B79" w:rsidRPr="00BC35B3">
              <w:rPr>
                <w:lang w:val="en-US"/>
              </w:rPr>
              <w:t xml:space="preserve"> </w:t>
            </w:r>
            <w:r w:rsidR="00460653" w:rsidRPr="00BC35B3">
              <w:rPr>
                <w:lang w:val="en-US"/>
              </w:rPr>
              <w:t xml:space="preserve">obligaţiuni ale Antreprenorului. </w:t>
            </w:r>
          </w:p>
          <w:p w14:paraId="5A7959BE" w14:textId="77777777" w:rsidR="00460653" w:rsidRPr="00BC35B3" w:rsidRDefault="00A156C0" w:rsidP="00196AB4">
            <w:pPr>
              <w:pStyle w:val="NormalWeb"/>
              <w:tabs>
                <w:tab w:val="left" w:pos="567"/>
              </w:tabs>
              <w:spacing w:line="276" w:lineRule="auto"/>
              <w:ind w:firstLine="0"/>
              <w:rPr>
                <w:lang w:val="en-US"/>
              </w:rPr>
            </w:pPr>
            <w:r w:rsidRPr="00BC35B3">
              <w:rPr>
                <w:lang w:val="en-US"/>
              </w:rPr>
              <w:t>4.</w:t>
            </w:r>
            <w:r w:rsidR="00893327" w:rsidRPr="00BC35B3">
              <w:rPr>
                <w:lang w:val="en-US"/>
              </w:rPr>
              <w:t>19</w:t>
            </w:r>
            <w:r w:rsidRPr="00BC35B3">
              <w:rPr>
                <w:lang w:val="en-US"/>
              </w:rPr>
              <w:t xml:space="preserve">. </w:t>
            </w:r>
            <w:r w:rsidR="00460653" w:rsidRPr="00BC35B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BC35B3" w:rsidRDefault="00A156C0" w:rsidP="00196AB4">
            <w:pPr>
              <w:pStyle w:val="NormalWeb"/>
              <w:tabs>
                <w:tab w:val="left" w:pos="567"/>
              </w:tabs>
              <w:spacing w:line="276" w:lineRule="auto"/>
              <w:ind w:firstLine="0"/>
              <w:rPr>
                <w:lang w:val="en-US"/>
              </w:rPr>
            </w:pPr>
            <w:r w:rsidRPr="00BC35B3">
              <w:rPr>
                <w:lang w:val="en-US"/>
              </w:rPr>
              <w:t>4.2</w:t>
            </w:r>
            <w:r w:rsidR="00893327" w:rsidRPr="00BC35B3">
              <w:rPr>
                <w:lang w:val="en-US"/>
              </w:rPr>
              <w:t>0</w:t>
            </w:r>
            <w:r w:rsidRPr="00BC35B3">
              <w:rPr>
                <w:lang w:val="en-US"/>
              </w:rPr>
              <w:t xml:space="preserve">. </w:t>
            </w:r>
            <w:r w:rsidR="00460653" w:rsidRPr="00BC35B3">
              <w:rPr>
                <w:lang w:val="en-US"/>
              </w:rPr>
              <w:t>Ridicările de teren, trasările şi cotele de nivel, precum şi alte documente puse la dispoziţia Antreprenorului de către Beneficiar pentru executarea contractului s</w:t>
            </w:r>
            <w:r w:rsidR="00E10C0A" w:rsidRPr="00BC35B3">
              <w:rPr>
                <w:lang w:val="en-US"/>
              </w:rPr>
              <w:t>u</w:t>
            </w:r>
            <w:r w:rsidR="00460653" w:rsidRPr="00BC35B3">
              <w:rPr>
                <w:lang w:val="en-US"/>
              </w:rPr>
              <w:t>nt hotărâtoare. Antreprenorul este obligat să verifice documentele primite şi să înştiinţeze Beneficiarul cu privire la erorile şi</w:t>
            </w:r>
            <w:r w:rsidR="005D4B79" w:rsidRPr="00BC35B3">
              <w:rPr>
                <w:lang w:val="en-US"/>
              </w:rPr>
              <w:t xml:space="preserve"> </w:t>
            </w:r>
            <w:r w:rsidR="00460653" w:rsidRPr="00BC35B3">
              <w:rPr>
                <w:lang w:val="en-US"/>
              </w:rPr>
              <w:t xml:space="preserve">inexactităţile constatate sau presupuse. </w:t>
            </w:r>
          </w:p>
          <w:p w14:paraId="23331121" w14:textId="77777777" w:rsidR="00460653" w:rsidRPr="00BC35B3" w:rsidRDefault="00A156C0" w:rsidP="00196AB4">
            <w:pPr>
              <w:pStyle w:val="NormalWeb"/>
              <w:tabs>
                <w:tab w:val="left" w:pos="567"/>
              </w:tabs>
              <w:spacing w:line="276" w:lineRule="auto"/>
              <w:ind w:firstLine="0"/>
              <w:rPr>
                <w:lang w:val="en-US"/>
              </w:rPr>
            </w:pPr>
            <w:r w:rsidRPr="00BC35B3">
              <w:rPr>
                <w:lang w:val="en-US"/>
              </w:rPr>
              <w:t>4.2</w:t>
            </w:r>
            <w:r w:rsidR="00893327" w:rsidRPr="00BC35B3">
              <w:rPr>
                <w:lang w:val="en-US"/>
              </w:rPr>
              <w:t>1</w:t>
            </w:r>
            <w:r w:rsidRPr="00BC35B3">
              <w:rPr>
                <w:lang w:val="en-US"/>
              </w:rPr>
              <w:t xml:space="preserve">. </w:t>
            </w:r>
            <w:r w:rsidR="00460653" w:rsidRPr="00BC35B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C35B3">
              <w:rPr>
                <w:lang w:val="en-US"/>
              </w:rPr>
              <w:t>prevederilor legale și obligațiunilor contractuale și profesionale</w:t>
            </w:r>
            <w:r w:rsidR="00460653" w:rsidRPr="00BC35B3">
              <w:rPr>
                <w:lang w:val="en-US"/>
              </w:rPr>
              <w:t xml:space="preserve">. </w:t>
            </w:r>
          </w:p>
          <w:p w14:paraId="7924F23B" w14:textId="77777777" w:rsidR="00460653" w:rsidRPr="00BC35B3" w:rsidRDefault="00A156C0" w:rsidP="00196AB4">
            <w:pPr>
              <w:pStyle w:val="NormalWeb"/>
              <w:tabs>
                <w:tab w:val="left" w:pos="567"/>
              </w:tabs>
              <w:spacing w:line="276" w:lineRule="auto"/>
              <w:ind w:firstLine="0"/>
              <w:rPr>
                <w:lang w:val="en-US"/>
              </w:rPr>
            </w:pPr>
            <w:r w:rsidRPr="00BC35B3">
              <w:rPr>
                <w:lang w:val="en-US"/>
              </w:rPr>
              <w:t>4.2</w:t>
            </w:r>
            <w:r w:rsidR="00893327" w:rsidRPr="00BC35B3">
              <w:rPr>
                <w:lang w:val="en-US"/>
              </w:rPr>
              <w:t>2</w:t>
            </w:r>
            <w:r w:rsidRPr="00BC35B3">
              <w:rPr>
                <w:lang w:val="en-US"/>
              </w:rPr>
              <w:t xml:space="preserve">. </w:t>
            </w:r>
            <w:r w:rsidR="00460653" w:rsidRPr="00BC35B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BC35B3" w:rsidRDefault="00A156C0" w:rsidP="00196AB4">
            <w:pPr>
              <w:pStyle w:val="NormalWeb"/>
              <w:tabs>
                <w:tab w:val="left" w:pos="567"/>
              </w:tabs>
              <w:spacing w:line="276" w:lineRule="auto"/>
              <w:ind w:firstLine="0"/>
              <w:rPr>
                <w:lang w:val="en-US"/>
              </w:rPr>
            </w:pPr>
            <w:r w:rsidRPr="00BC35B3">
              <w:rPr>
                <w:lang w:val="en-US"/>
              </w:rPr>
              <w:t>4.2</w:t>
            </w:r>
            <w:r w:rsidR="00893327" w:rsidRPr="00BC35B3">
              <w:rPr>
                <w:lang w:val="en-US"/>
              </w:rPr>
              <w:t>3</w:t>
            </w:r>
            <w:r w:rsidRPr="00BC35B3">
              <w:rPr>
                <w:lang w:val="en-US"/>
              </w:rPr>
              <w:t xml:space="preserve">. </w:t>
            </w:r>
            <w:r w:rsidR="00460653" w:rsidRPr="00BC35B3">
              <w:rPr>
                <w:lang w:val="en-US"/>
              </w:rPr>
              <w:t xml:space="preserve">În cazul neexecutării de către Antreprenor a dispoziţiilor din punctul 2.1., Beneficiarul poate opri lucrările, </w:t>
            </w:r>
            <w:r w:rsidR="00F53F69" w:rsidRPr="00BC35B3">
              <w:rPr>
                <w:lang w:val="en-US"/>
              </w:rPr>
              <w:t xml:space="preserve">prin </w:t>
            </w:r>
            <w:r w:rsidR="00E364D5" w:rsidRPr="00BC35B3">
              <w:rPr>
                <w:lang w:val="en-US"/>
              </w:rPr>
              <w:t xml:space="preserve">rezoluțiunea </w:t>
            </w:r>
            <w:r w:rsidR="00F53F69" w:rsidRPr="00BC35B3">
              <w:rPr>
                <w:lang w:val="en-US"/>
              </w:rPr>
              <w:t>contractului</w:t>
            </w:r>
            <w:r w:rsidR="00460653" w:rsidRPr="00BC35B3">
              <w:rPr>
                <w:lang w:val="en-US"/>
              </w:rPr>
              <w:t xml:space="preserve">, în condiţiile legii, </w:t>
            </w:r>
            <w:r w:rsidR="00F53F69" w:rsidRPr="00BC35B3">
              <w:rPr>
                <w:lang w:val="en-US"/>
              </w:rPr>
              <w:t>totodată A</w:t>
            </w:r>
            <w:r w:rsidR="00316769" w:rsidRPr="00BC35B3">
              <w:rPr>
                <w:lang w:val="en-US"/>
              </w:rPr>
              <w:t xml:space="preserve">ntreprenorul </w:t>
            </w:r>
            <w:r w:rsidR="00460653" w:rsidRPr="00BC35B3">
              <w:rPr>
                <w:lang w:val="en-US"/>
              </w:rPr>
              <w:t>compense</w:t>
            </w:r>
            <w:r w:rsidR="00316769" w:rsidRPr="00BC35B3">
              <w:rPr>
                <w:lang w:val="en-US"/>
              </w:rPr>
              <w:t>ază</w:t>
            </w:r>
            <w:r w:rsidR="00460653" w:rsidRPr="00BC35B3">
              <w:rPr>
                <w:lang w:val="en-US"/>
              </w:rPr>
              <w:t xml:space="preserve"> cheltuielile aferente suportate de Beneficiar în legătură cu faptul neexecutării. </w:t>
            </w:r>
          </w:p>
          <w:p w14:paraId="42DBA1FC" w14:textId="77777777" w:rsidR="00460653" w:rsidRPr="00BC35B3" w:rsidRDefault="00BE5A1E" w:rsidP="00196AB4">
            <w:pPr>
              <w:pStyle w:val="NormalWeb"/>
              <w:tabs>
                <w:tab w:val="left" w:pos="567"/>
              </w:tabs>
              <w:spacing w:line="276" w:lineRule="auto"/>
              <w:ind w:firstLine="0"/>
              <w:rPr>
                <w:lang w:val="en-US"/>
              </w:rPr>
            </w:pPr>
            <w:r w:rsidRPr="00BC35B3">
              <w:rPr>
                <w:lang w:val="en-US"/>
              </w:rPr>
              <w:t>4.2</w:t>
            </w:r>
            <w:r w:rsidR="00893327" w:rsidRPr="00BC35B3">
              <w:rPr>
                <w:lang w:val="en-US"/>
              </w:rPr>
              <w:t>4</w:t>
            </w:r>
            <w:r w:rsidRPr="00BC35B3">
              <w:rPr>
                <w:lang w:val="en-US"/>
              </w:rPr>
              <w:t xml:space="preserve">. </w:t>
            </w:r>
            <w:r w:rsidR="00460653" w:rsidRPr="00BC35B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BC35B3" w:rsidRDefault="00BE5A1E" w:rsidP="00196AB4">
            <w:pPr>
              <w:pStyle w:val="NormalWeb"/>
              <w:tabs>
                <w:tab w:val="left" w:pos="567"/>
              </w:tabs>
              <w:spacing w:line="276" w:lineRule="auto"/>
              <w:ind w:firstLine="0"/>
              <w:rPr>
                <w:lang w:val="en-US"/>
              </w:rPr>
            </w:pPr>
            <w:r w:rsidRPr="00BC35B3">
              <w:rPr>
                <w:lang w:val="en-US"/>
              </w:rPr>
              <w:lastRenderedPageBreak/>
              <w:t>4.2</w:t>
            </w:r>
            <w:r w:rsidR="00893327" w:rsidRPr="00BC35B3">
              <w:rPr>
                <w:lang w:val="en-US"/>
              </w:rPr>
              <w:t>5</w:t>
            </w:r>
            <w:r w:rsidRPr="00BC35B3">
              <w:rPr>
                <w:lang w:val="en-US"/>
              </w:rPr>
              <w:t xml:space="preserve">. </w:t>
            </w:r>
            <w:r w:rsidR="00460653" w:rsidRPr="00BC35B3">
              <w:rPr>
                <w:lang w:val="en-US"/>
              </w:rPr>
              <w:t>În timpul desfăşurării lucrărilor, Antreprenorul are obligaţia să menţină căile de acces libere, să retragă utilajele, să îndepărteze surplusurile de materiale, deşeuri</w:t>
            </w:r>
            <w:r w:rsidR="005D4B79" w:rsidRPr="00BC35B3">
              <w:rPr>
                <w:lang w:val="en-US"/>
              </w:rPr>
              <w:t xml:space="preserve"> </w:t>
            </w:r>
            <w:r w:rsidR="00460653" w:rsidRPr="00BC35B3">
              <w:rPr>
                <w:lang w:val="en-US"/>
              </w:rPr>
              <w:t>şi lucrări provizorii de orice fel, care nu s</w:t>
            </w:r>
            <w:r w:rsidR="00183D79" w:rsidRPr="00BC35B3">
              <w:rPr>
                <w:lang w:val="en-US"/>
              </w:rPr>
              <w:t>u</w:t>
            </w:r>
            <w:r w:rsidR="00460653" w:rsidRPr="00BC35B3">
              <w:rPr>
                <w:lang w:val="en-US"/>
              </w:rPr>
              <w:t>nt necesare, iar la terminarea lucrărilor, Antreprenorul va evacua de pe şantier toate utilajele de construcţie, surplusurile de materiale, deşeurile</w:t>
            </w:r>
            <w:r w:rsidR="005D4B79" w:rsidRPr="00BC35B3">
              <w:rPr>
                <w:lang w:val="en-US"/>
              </w:rPr>
              <w:t xml:space="preserve"> </w:t>
            </w:r>
            <w:r w:rsidR="00460653" w:rsidRPr="00BC35B3">
              <w:rPr>
                <w:lang w:val="en-US"/>
              </w:rPr>
              <w:t xml:space="preserve">şi lucrările provizorii. </w:t>
            </w:r>
          </w:p>
          <w:p w14:paraId="42718144" w14:textId="77777777" w:rsidR="00B96242" w:rsidRPr="00BC35B3" w:rsidRDefault="00BE5A1E" w:rsidP="00196AB4">
            <w:pPr>
              <w:pStyle w:val="NormalWeb"/>
              <w:tabs>
                <w:tab w:val="left" w:pos="426"/>
                <w:tab w:val="left" w:pos="3645"/>
              </w:tabs>
              <w:spacing w:line="276" w:lineRule="auto"/>
              <w:ind w:firstLine="0"/>
              <w:rPr>
                <w:lang w:val="en-US"/>
              </w:rPr>
            </w:pPr>
            <w:r w:rsidRPr="00BC35B3">
              <w:rPr>
                <w:lang w:val="en-US"/>
              </w:rPr>
              <w:t>4.2</w:t>
            </w:r>
            <w:r w:rsidR="00893327" w:rsidRPr="00BC35B3">
              <w:rPr>
                <w:lang w:val="en-US"/>
              </w:rPr>
              <w:t>6</w:t>
            </w:r>
            <w:r w:rsidRPr="00BC35B3">
              <w:rPr>
                <w:lang w:val="en-US"/>
              </w:rPr>
              <w:t xml:space="preserve">. </w:t>
            </w:r>
            <w:r w:rsidR="00460653" w:rsidRPr="00BC35B3">
              <w:rPr>
                <w:lang w:val="en-US"/>
              </w:rPr>
              <w:t>Beneficiarul trebuie să obţină, pe propria cheltuială, toate avizele, autorizaţiile</w:t>
            </w:r>
            <w:r w:rsidR="005D4B79" w:rsidRPr="00BC35B3">
              <w:rPr>
                <w:lang w:val="en-US"/>
              </w:rPr>
              <w:t xml:space="preserve"> </w:t>
            </w:r>
            <w:r w:rsidR="00460653" w:rsidRPr="00BC35B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C35B3"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C35B3" w:rsidRDefault="00BE5A1E" w:rsidP="00196AB4">
            <w:pPr>
              <w:pStyle w:val="NormalWeb"/>
              <w:tabs>
                <w:tab w:val="left" w:pos="567"/>
              </w:tabs>
              <w:spacing w:line="276" w:lineRule="auto"/>
              <w:ind w:firstLine="0"/>
              <w:rPr>
                <w:lang w:val="en-US"/>
              </w:rPr>
            </w:pPr>
            <w:r w:rsidRPr="00BC35B3">
              <w:rPr>
                <w:lang w:val="en-US"/>
              </w:rPr>
              <w:t xml:space="preserve">6.1. </w:t>
            </w:r>
            <w:r w:rsidR="005B666D" w:rsidRPr="00BC35B3">
              <w:rPr>
                <w:lang w:val="en-US"/>
              </w:rPr>
              <w:t>Antreprenorul este obligat să execute toate lucrările, prevăzute în contract, în termenele stabilite prin graficul general de realizare a lucrărilor şi graficul de execuţie</w:t>
            </w:r>
            <w:r w:rsidR="005D4B79" w:rsidRPr="00BC35B3">
              <w:rPr>
                <w:lang w:val="en-US"/>
              </w:rPr>
              <w:t xml:space="preserve"> </w:t>
            </w:r>
            <w:r w:rsidR="005B666D" w:rsidRPr="00BC35B3">
              <w:rPr>
                <w:lang w:val="en-US"/>
              </w:rPr>
              <w:t>şi de o calitate corespunzătoare prevederilor actelor normative şi  prezentului contract.</w:t>
            </w:r>
          </w:p>
          <w:p w14:paraId="0797AEC6" w14:textId="77777777" w:rsidR="005B666D" w:rsidRPr="00BC35B3" w:rsidRDefault="00BE5A1E" w:rsidP="00196AB4">
            <w:pPr>
              <w:pStyle w:val="NormalWeb"/>
              <w:tabs>
                <w:tab w:val="left" w:pos="567"/>
              </w:tabs>
              <w:spacing w:line="276" w:lineRule="auto"/>
              <w:ind w:firstLine="0"/>
              <w:rPr>
                <w:lang w:val="en-US"/>
              </w:rPr>
            </w:pPr>
            <w:r w:rsidRPr="00BC35B3">
              <w:rPr>
                <w:lang w:val="en-US"/>
              </w:rPr>
              <w:t xml:space="preserve">6.2. </w:t>
            </w:r>
            <w:r w:rsidR="005B666D" w:rsidRPr="00BC35B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C35B3" w:rsidRDefault="00BE5A1E" w:rsidP="00196AB4">
            <w:pPr>
              <w:pStyle w:val="NormalWeb"/>
              <w:tabs>
                <w:tab w:val="left" w:pos="567"/>
              </w:tabs>
              <w:spacing w:line="276" w:lineRule="auto"/>
              <w:ind w:firstLine="0"/>
              <w:rPr>
                <w:lang w:val="en-US"/>
              </w:rPr>
            </w:pPr>
            <w:r w:rsidRPr="00BC35B3">
              <w:rPr>
                <w:lang w:val="en-US"/>
              </w:rPr>
              <w:t xml:space="preserve">6.3. </w:t>
            </w:r>
            <w:r w:rsidR="005B666D" w:rsidRPr="00BC35B3">
              <w:rPr>
                <w:lang w:val="en-US"/>
              </w:rPr>
              <w:t xml:space="preserve">Pe parcursul execuţiei lucrărilor, Antreprenorul este obligat să comunice, la cererea Beneficiarului, datele de </w:t>
            </w:r>
            <w:r w:rsidR="00E364D5" w:rsidRPr="00BC35B3">
              <w:rPr>
                <w:lang w:val="en-US"/>
              </w:rPr>
              <w:t>identificare</w:t>
            </w:r>
            <w:r w:rsidR="005D4B79" w:rsidRPr="00BC35B3">
              <w:rPr>
                <w:lang w:val="en-US"/>
              </w:rPr>
              <w:t xml:space="preserve"> </w:t>
            </w:r>
            <w:r w:rsidR="005B666D" w:rsidRPr="00BC35B3">
              <w:rPr>
                <w:lang w:val="en-US"/>
              </w:rPr>
              <w:t xml:space="preserve">ale subantreprenorilor. </w:t>
            </w:r>
          </w:p>
          <w:p w14:paraId="05BB78E2" w14:textId="77777777" w:rsidR="005B666D" w:rsidRPr="00BC35B3" w:rsidRDefault="00BE5A1E" w:rsidP="00196AB4">
            <w:pPr>
              <w:pStyle w:val="NormalWeb"/>
              <w:tabs>
                <w:tab w:val="left" w:pos="142"/>
                <w:tab w:val="left" w:pos="284"/>
              </w:tabs>
              <w:spacing w:line="276" w:lineRule="auto"/>
              <w:ind w:firstLine="0"/>
              <w:rPr>
                <w:lang w:val="en-US"/>
              </w:rPr>
            </w:pPr>
            <w:r w:rsidRPr="00BC35B3">
              <w:rPr>
                <w:lang w:val="en-US"/>
              </w:rPr>
              <w:t xml:space="preserve">6.4. </w:t>
            </w:r>
            <w:r w:rsidR="005B666D" w:rsidRPr="00BC35B3">
              <w:rPr>
                <w:lang w:val="en-US"/>
              </w:rPr>
              <w:t>Angajarea forţei de muncă pe bază de a</w:t>
            </w:r>
            <w:r w:rsidR="003D06D0" w:rsidRPr="00BC35B3">
              <w:rPr>
                <w:lang w:val="en-US"/>
              </w:rPr>
              <w:t>cord nu este considerată</w:t>
            </w:r>
            <w:r w:rsidR="005B666D" w:rsidRPr="00BC35B3">
              <w:rPr>
                <w:lang w:val="en-US"/>
              </w:rPr>
              <w:t xml:space="preserve"> obiectul unei subcontractări.</w:t>
            </w:r>
          </w:p>
          <w:p w14:paraId="04191B6B" w14:textId="77777777" w:rsidR="00684D44" w:rsidRPr="00BC35B3"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C35B3" w:rsidRDefault="00BE5A1E" w:rsidP="00196AB4">
            <w:pPr>
              <w:pStyle w:val="NormalWeb"/>
              <w:tabs>
                <w:tab w:val="left" w:pos="0"/>
              </w:tabs>
              <w:spacing w:line="276" w:lineRule="auto"/>
              <w:ind w:firstLine="0"/>
              <w:rPr>
                <w:lang w:val="en-US"/>
              </w:rPr>
            </w:pPr>
            <w:r w:rsidRPr="00BC35B3">
              <w:rPr>
                <w:lang w:val="en-US"/>
              </w:rPr>
              <w:t xml:space="preserve">8.1. </w:t>
            </w:r>
            <w:r w:rsidR="00460653" w:rsidRPr="00BC35B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C35B3" w:rsidRDefault="00BE5A1E" w:rsidP="00196AB4">
            <w:pPr>
              <w:pStyle w:val="NormalWeb"/>
              <w:tabs>
                <w:tab w:val="left" w:pos="284"/>
              </w:tabs>
              <w:spacing w:line="276" w:lineRule="auto"/>
              <w:ind w:firstLine="0"/>
              <w:rPr>
                <w:lang w:val="en-US"/>
              </w:rPr>
            </w:pPr>
            <w:r w:rsidRPr="00BC35B3">
              <w:rPr>
                <w:lang w:val="en-US"/>
              </w:rPr>
              <w:t>8.2</w:t>
            </w:r>
            <w:r w:rsidR="00D05A94" w:rsidRPr="00BC35B3">
              <w:rPr>
                <w:lang w:val="en-US"/>
              </w:rPr>
              <w:t>.</w:t>
            </w:r>
            <w:r w:rsidR="00460653" w:rsidRPr="00BC35B3">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BC35B3">
              <w:rPr>
                <w:lang w:val="en-US"/>
              </w:rPr>
              <w:t xml:space="preserve">8.3. </w:t>
            </w:r>
            <w:r w:rsidR="00460653" w:rsidRPr="00BC35B3">
              <w:rPr>
                <w:lang w:val="en-US"/>
              </w:rPr>
              <w:t>Probele neprevăzute şi comandate de Beneficiar pentru verificarea unor lucrări sau materiale puse în</w:t>
            </w:r>
            <w:r w:rsidR="005D4B79" w:rsidRPr="00BC35B3">
              <w:rPr>
                <w:lang w:val="en-US"/>
              </w:rPr>
              <w:t xml:space="preserve"> </w:t>
            </w:r>
            <w:r w:rsidR="00460653" w:rsidRPr="00BC35B3">
              <w:rPr>
                <w:lang w:val="en-US"/>
              </w:rPr>
              <w:t>operă vor fi suportate de Antreprenor, dacă s</w:t>
            </w:r>
            <w:r w:rsidR="003D06D0" w:rsidRPr="00BC35B3">
              <w:rPr>
                <w:lang w:val="en-US"/>
              </w:rPr>
              <w:t>e dovedeşte că materialele nu su</w:t>
            </w:r>
            <w:r w:rsidR="00460653" w:rsidRPr="00BC35B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BC35B3" w:rsidRDefault="00D05A94" w:rsidP="000D0EBB">
            <w:pPr>
              <w:pStyle w:val="NormalWeb"/>
              <w:numPr>
                <w:ilvl w:val="1"/>
                <w:numId w:val="16"/>
              </w:numPr>
              <w:tabs>
                <w:tab w:val="left" w:pos="284"/>
              </w:tabs>
              <w:spacing w:line="276" w:lineRule="auto"/>
              <w:ind w:left="0" w:hanging="425"/>
              <w:rPr>
                <w:lang w:val="en-US"/>
              </w:rPr>
            </w:pPr>
            <w:r w:rsidRPr="00BC35B3">
              <w:rPr>
                <w:lang w:val="en-US"/>
              </w:rPr>
              <w:t xml:space="preserve">8.4. </w:t>
            </w:r>
            <w:r w:rsidR="00460653" w:rsidRPr="00BC35B3">
              <w:rPr>
                <w:lang w:val="en-US"/>
              </w:rPr>
              <w:t>Beneficiarul, proiectantul sau orice altă persoană autorizată de aceştia au acces tot timpul la lucrări pe şantier</w:t>
            </w:r>
            <w:r w:rsidR="005D4B79" w:rsidRPr="00BC35B3">
              <w:rPr>
                <w:lang w:val="en-US"/>
              </w:rPr>
              <w:t xml:space="preserve"> </w:t>
            </w:r>
            <w:r w:rsidR="00460653" w:rsidRPr="00BC35B3">
              <w:rPr>
                <w:lang w:val="en-US"/>
              </w:rPr>
              <w:t xml:space="preserve">şi în locurile unde se pregăteşte lucrarea, în depozite de materiale prefabricate etc. </w:t>
            </w:r>
          </w:p>
          <w:p w14:paraId="122D8C18" w14:textId="77777777" w:rsidR="00460653" w:rsidRPr="00BC35B3" w:rsidRDefault="00D05A94" w:rsidP="000D0EBB">
            <w:pPr>
              <w:pStyle w:val="NormalWeb"/>
              <w:numPr>
                <w:ilvl w:val="1"/>
                <w:numId w:val="16"/>
              </w:numPr>
              <w:tabs>
                <w:tab w:val="left" w:pos="284"/>
              </w:tabs>
              <w:spacing w:line="276" w:lineRule="auto"/>
              <w:ind w:left="0" w:hanging="425"/>
              <w:rPr>
                <w:lang w:val="en-US"/>
              </w:rPr>
            </w:pPr>
            <w:r w:rsidRPr="00BC35B3">
              <w:rPr>
                <w:lang w:val="en-US"/>
              </w:rPr>
              <w:t xml:space="preserve">8.5. </w:t>
            </w:r>
            <w:r w:rsidR="00460653" w:rsidRPr="00BC35B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C35B3">
              <w:rPr>
                <w:lang w:val="en-US"/>
              </w:rPr>
              <w:t>a</w:t>
            </w:r>
            <w:r w:rsidR="00460653" w:rsidRPr="00BC35B3">
              <w:rPr>
                <w:lang w:val="en-US"/>
              </w:rPr>
              <w:t xml:space="preserve"> anunţa</w:t>
            </w:r>
            <w:r w:rsidR="00C33344" w:rsidRPr="00BC35B3">
              <w:rPr>
                <w:lang w:val="en-US"/>
              </w:rPr>
              <w:t xml:space="preserve"> </w:t>
            </w:r>
            <w:r w:rsidR="00460653" w:rsidRPr="00BC35B3">
              <w:rPr>
                <w:lang w:val="en-US"/>
              </w:rPr>
              <w:t>responsabilul tehnic</w:t>
            </w:r>
            <w:r w:rsidR="00183D79" w:rsidRPr="00BC35B3">
              <w:rPr>
                <w:lang w:val="en-US"/>
              </w:rPr>
              <w:t xml:space="preserve"> </w:t>
            </w:r>
            <w:r w:rsidR="00183D79" w:rsidRPr="00BC35B3">
              <w:rPr>
                <w:lang w:val="en-US"/>
              </w:rPr>
              <w:lastRenderedPageBreak/>
              <w:t>atestat, proiectantul ori de câ</w:t>
            </w:r>
            <w:r w:rsidR="00460653" w:rsidRPr="00BC35B3">
              <w:rPr>
                <w:lang w:val="en-US"/>
              </w:rPr>
              <w:t xml:space="preserve">te ori astfel de lucrări, </w:t>
            </w:r>
            <w:r w:rsidR="00183D79" w:rsidRPr="00BC35B3">
              <w:rPr>
                <w:lang w:val="en-US"/>
              </w:rPr>
              <w:t>inclusiv fundaţiile clădirii, su</w:t>
            </w:r>
            <w:r w:rsidR="00460653" w:rsidRPr="00BC35B3">
              <w:rPr>
                <w:lang w:val="en-US"/>
              </w:rPr>
              <w:t xml:space="preserve">nt gata pentru a fi examinate. Responsabilul tehnic atestat şi proiectantul vor participa la examinarea şi măsurarea lucrărilor. </w:t>
            </w:r>
          </w:p>
          <w:p w14:paraId="78641E60" w14:textId="77777777" w:rsidR="00460653" w:rsidRPr="00BC35B3" w:rsidRDefault="00D05A94" w:rsidP="000D0EBB">
            <w:pPr>
              <w:pStyle w:val="NormalWeb"/>
              <w:numPr>
                <w:ilvl w:val="1"/>
                <w:numId w:val="16"/>
              </w:numPr>
              <w:tabs>
                <w:tab w:val="left" w:pos="284"/>
              </w:tabs>
              <w:spacing w:line="276" w:lineRule="auto"/>
              <w:ind w:left="0" w:hanging="425"/>
              <w:rPr>
                <w:lang w:val="en-US"/>
              </w:rPr>
            </w:pPr>
            <w:r w:rsidRPr="00BC35B3">
              <w:rPr>
                <w:lang w:val="en-US"/>
              </w:rPr>
              <w:t xml:space="preserve">8.6. </w:t>
            </w:r>
            <w:r w:rsidR="00460653" w:rsidRPr="00BC35B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C35B3">
              <w:rPr>
                <w:lang w:val="en-US"/>
              </w:rPr>
              <w:t xml:space="preserve"> fi suportate de Beneficiar,</w:t>
            </w:r>
            <w:r w:rsidR="00460653" w:rsidRPr="00BC35B3">
              <w:rPr>
                <w:lang w:val="en-US"/>
              </w:rPr>
              <w:t xml:space="preserve"> în caz contrar, de Antreprenor. </w:t>
            </w:r>
          </w:p>
          <w:p w14:paraId="33EE48C7" w14:textId="77777777" w:rsidR="00460653" w:rsidRPr="00BC35B3" w:rsidRDefault="00D05A94" w:rsidP="000D0EBB">
            <w:pPr>
              <w:pStyle w:val="NormalWeb"/>
              <w:numPr>
                <w:ilvl w:val="1"/>
                <w:numId w:val="16"/>
              </w:numPr>
              <w:tabs>
                <w:tab w:val="left" w:pos="284"/>
              </w:tabs>
              <w:spacing w:line="276" w:lineRule="auto"/>
              <w:ind w:left="0" w:hanging="425"/>
              <w:rPr>
                <w:lang w:val="en-US"/>
              </w:rPr>
            </w:pPr>
            <w:r w:rsidRPr="00BC35B3">
              <w:rPr>
                <w:lang w:val="en-US"/>
              </w:rPr>
              <w:t xml:space="preserve">8.7. </w:t>
            </w:r>
            <w:r w:rsidR="00460653" w:rsidRPr="00BC35B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BC35B3" w:rsidRDefault="00D05A94" w:rsidP="000D0EBB">
            <w:pPr>
              <w:pStyle w:val="NormalWeb"/>
              <w:numPr>
                <w:ilvl w:val="1"/>
                <w:numId w:val="16"/>
              </w:numPr>
              <w:tabs>
                <w:tab w:val="left" w:pos="284"/>
              </w:tabs>
              <w:spacing w:line="276" w:lineRule="auto"/>
              <w:ind w:left="0" w:hanging="425"/>
              <w:rPr>
                <w:lang w:val="en-US"/>
              </w:rPr>
            </w:pPr>
            <w:r w:rsidRPr="00BC35B3">
              <w:rPr>
                <w:lang w:val="en-US"/>
              </w:rPr>
              <w:t xml:space="preserve">8.8. </w:t>
            </w:r>
            <w:r w:rsidR="00460653" w:rsidRPr="00BC35B3">
              <w:rPr>
                <w:lang w:val="en-US"/>
              </w:rPr>
              <w:t>Lucrările executate de Antreprenor în afara celor prevăzute în contract sau fără dis</w:t>
            </w:r>
            <w:r w:rsidR="00183D79" w:rsidRPr="00BC35B3">
              <w:rPr>
                <w:lang w:val="en-US"/>
              </w:rPr>
              <w:t>poziţia Beneficiarului, precum ș</w:t>
            </w:r>
            <w:r w:rsidR="00460653" w:rsidRPr="00BC35B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BC35B3" w:rsidRDefault="00D05A94" w:rsidP="000D0EBB">
            <w:pPr>
              <w:pStyle w:val="NormalWeb"/>
              <w:numPr>
                <w:ilvl w:val="1"/>
                <w:numId w:val="16"/>
              </w:numPr>
              <w:tabs>
                <w:tab w:val="left" w:pos="284"/>
                <w:tab w:val="left" w:pos="426"/>
              </w:tabs>
              <w:spacing w:line="276" w:lineRule="auto"/>
              <w:ind w:left="0" w:hanging="425"/>
              <w:rPr>
                <w:lang w:val="en-US"/>
              </w:rPr>
            </w:pPr>
            <w:r w:rsidRPr="00BC35B3">
              <w:rPr>
                <w:lang w:val="en-US"/>
              </w:rPr>
              <w:t xml:space="preserve">8.9. </w:t>
            </w:r>
            <w:r w:rsidR="00460653" w:rsidRPr="00BC35B3">
              <w:rPr>
                <w:lang w:val="en-US"/>
              </w:rPr>
              <w:t xml:space="preserve">Lucrările încep după </w:t>
            </w:r>
            <w:r w:rsidR="00684D44" w:rsidRPr="00BC35B3">
              <w:rPr>
                <w:lang w:val="en-US"/>
              </w:rPr>
              <w:t>…..</w:t>
            </w:r>
            <w:r w:rsidR="00460653" w:rsidRPr="00BC35B3">
              <w:rPr>
                <w:lang w:val="en-US"/>
              </w:rPr>
              <w:t xml:space="preserve"> zile de la semnarea şi înregistrarea contractului în modul corespunzător şi primirea ordinului de execuţie.</w:t>
            </w:r>
          </w:p>
          <w:p w14:paraId="0F7D7213" w14:textId="77777777" w:rsidR="00460653" w:rsidRPr="00BC35B3"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0D0EBB">
            <w:pPr>
              <w:pStyle w:val="ListParagraph"/>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BC35B3" w:rsidRDefault="00D83EE1" w:rsidP="000D0EBB">
            <w:pPr>
              <w:pStyle w:val="NormalWeb"/>
              <w:numPr>
                <w:ilvl w:val="1"/>
                <w:numId w:val="16"/>
              </w:numPr>
              <w:tabs>
                <w:tab w:val="left" w:pos="567"/>
              </w:tabs>
              <w:spacing w:line="276" w:lineRule="auto"/>
              <w:ind w:left="0" w:hanging="567"/>
              <w:rPr>
                <w:lang w:val="en-US"/>
              </w:rPr>
            </w:pPr>
            <w:r w:rsidRPr="00BC35B3">
              <w:rPr>
                <w:lang w:val="en-US"/>
              </w:rPr>
              <w:t xml:space="preserve">9.1. </w:t>
            </w:r>
            <w:r w:rsidR="00460653" w:rsidRPr="00BC35B3">
              <w:rPr>
                <w:lang w:val="en-US"/>
              </w:rPr>
              <w:t xml:space="preserve">Perioada de garanţie pentru lucrărieste de  </w:t>
            </w:r>
            <w:r w:rsidR="00D379F6" w:rsidRPr="00BC35B3">
              <w:rPr>
                <w:b/>
                <w:lang w:val="en-US"/>
              </w:rPr>
              <w:t>___</w:t>
            </w:r>
            <w:r w:rsidR="00460653" w:rsidRPr="00BC35B3">
              <w:rPr>
                <w:lang w:val="en-US"/>
              </w:rPr>
              <w:t xml:space="preserve"> ani. </w:t>
            </w:r>
          </w:p>
          <w:p w14:paraId="1CEFAD7D" w14:textId="77777777" w:rsidR="00460653" w:rsidRPr="00BC35B3" w:rsidRDefault="00D83EE1" w:rsidP="000D0EBB">
            <w:pPr>
              <w:pStyle w:val="NormalWeb"/>
              <w:numPr>
                <w:ilvl w:val="1"/>
                <w:numId w:val="16"/>
              </w:numPr>
              <w:tabs>
                <w:tab w:val="left" w:pos="567"/>
              </w:tabs>
              <w:spacing w:line="276" w:lineRule="auto"/>
              <w:ind w:left="0" w:hanging="567"/>
              <w:rPr>
                <w:lang w:val="en-US"/>
              </w:rPr>
            </w:pPr>
            <w:r w:rsidRPr="00BC35B3">
              <w:rPr>
                <w:lang w:val="en-US"/>
              </w:rPr>
              <w:t xml:space="preserve">9.2. </w:t>
            </w:r>
            <w:r w:rsidR="00460653" w:rsidRPr="00BC35B3">
              <w:rPr>
                <w:lang w:val="en-US"/>
              </w:rPr>
              <w:t xml:space="preserve">Perioada de garanţie </w:t>
            </w:r>
            <w:r w:rsidRPr="00BC35B3">
              <w:rPr>
                <w:lang w:val="en-US"/>
              </w:rPr>
              <w:t>începe</w:t>
            </w:r>
            <w:r w:rsidR="00460653" w:rsidRPr="00BC35B3">
              <w:rPr>
                <w:lang w:val="en-US"/>
              </w:rPr>
              <w:t xml:space="preserve"> de la data recepţiei la terminarea lucrărilor şip</w:t>
            </w:r>
            <w:r w:rsidRPr="00BC35B3">
              <w:rPr>
                <w:lang w:val="en-US"/>
              </w:rPr>
              <w:t>â</w:t>
            </w:r>
            <w:r w:rsidR="00460653" w:rsidRPr="00BC35B3">
              <w:rPr>
                <w:lang w:val="en-US"/>
              </w:rPr>
              <w:t xml:space="preserve">nă la expirarea </w:t>
            </w:r>
            <w:r w:rsidR="00D379F6" w:rsidRPr="00BC35B3">
              <w:rPr>
                <w:lang w:val="en-US"/>
              </w:rPr>
              <w:t>termenului prevăzut la punctul 9</w:t>
            </w:r>
            <w:r w:rsidR="00460653" w:rsidRPr="00BC35B3">
              <w:rPr>
                <w:lang w:val="en-US"/>
              </w:rPr>
              <w:t xml:space="preserve">.1 din prezentul </w:t>
            </w:r>
            <w:r w:rsidR="0001066E" w:rsidRPr="00BC35B3">
              <w:rPr>
                <w:lang w:val="en-US"/>
              </w:rPr>
              <w:t>capitol</w:t>
            </w:r>
            <w:r w:rsidR="00460653" w:rsidRPr="00BC35B3">
              <w:rPr>
                <w:lang w:val="en-US"/>
              </w:rPr>
              <w:t xml:space="preserve">. </w:t>
            </w:r>
          </w:p>
          <w:p w14:paraId="31DF6482" w14:textId="77777777" w:rsidR="00460653" w:rsidRPr="00BC35B3" w:rsidRDefault="00D83EE1" w:rsidP="000D0EBB">
            <w:pPr>
              <w:pStyle w:val="NormalWeb"/>
              <w:numPr>
                <w:ilvl w:val="1"/>
                <w:numId w:val="16"/>
              </w:numPr>
              <w:tabs>
                <w:tab w:val="left" w:pos="567"/>
              </w:tabs>
              <w:spacing w:line="276" w:lineRule="auto"/>
              <w:ind w:left="0" w:hanging="567"/>
              <w:rPr>
                <w:lang w:val="en-US"/>
              </w:rPr>
            </w:pPr>
            <w:r w:rsidRPr="00BC35B3">
              <w:rPr>
                <w:lang w:val="en-US"/>
              </w:rPr>
              <w:t xml:space="preserve">9.3. </w:t>
            </w:r>
            <w:r w:rsidR="00460653" w:rsidRPr="00BC35B3">
              <w:rPr>
                <w:lang w:val="en-US"/>
              </w:rPr>
              <w:t xml:space="preserve">Antreprenorul are obligaţia ca în perioada de garanţie să înlăture toate defecţiunile ce ţin de nerespectarea clauzelor contractului </w:t>
            </w:r>
            <w:r w:rsidRPr="00BC35B3">
              <w:rPr>
                <w:lang w:val="en-US"/>
              </w:rPr>
              <w:t xml:space="preserve">din cont propriu, </w:t>
            </w:r>
            <w:r w:rsidR="00460653" w:rsidRPr="00BC35B3">
              <w:rPr>
                <w:lang w:val="en-US"/>
              </w:rPr>
              <w:t xml:space="preserve">în urma unei notificări transmise de către Beneficiar. </w:t>
            </w:r>
          </w:p>
          <w:p w14:paraId="621FAFBC" w14:textId="77777777" w:rsidR="00460653" w:rsidRPr="00BC35B3"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0D0EBB">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C35B3" w:rsidRDefault="00D53233" w:rsidP="000D0EBB">
            <w:pPr>
              <w:pStyle w:val="NormalWeb"/>
              <w:numPr>
                <w:ilvl w:val="1"/>
                <w:numId w:val="16"/>
              </w:numPr>
              <w:tabs>
                <w:tab w:val="left" w:pos="567"/>
              </w:tabs>
              <w:spacing w:line="276" w:lineRule="auto"/>
              <w:ind w:left="0" w:hanging="567"/>
              <w:rPr>
                <w:lang w:val="en-US"/>
              </w:rPr>
            </w:pPr>
            <w:r w:rsidRPr="00BC35B3">
              <w:rPr>
                <w:lang w:val="en-US"/>
              </w:rPr>
              <w:t xml:space="preserve">10.1. </w:t>
            </w:r>
            <w:r w:rsidR="00460653" w:rsidRPr="00BC35B3">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C35B3" w:rsidRDefault="00D53233" w:rsidP="000D0EBB">
            <w:pPr>
              <w:pStyle w:val="NormalWeb"/>
              <w:numPr>
                <w:ilvl w:val="1"/>
                <w:numId w:val="16"/>
              </w:numPr>
              <w:tabs>
                <w:tab w:val="left" w:pos="567"/>
              </w:tabs>
              <w:spacing w:line="276" w:lineRule="auto"/>
              <w:ind w:left="0" w:hanging="567"/>
              <w:rPr>
                <w:lang w:val="en-US"/>
              </w:rPr>
            </w:pPr>
            <w:r w:rsidRPr="00BC35B3">
              <w:rPr>
                <w:lang w:val="en-US"/>
              </w:rPr>
              <w:t xml:space="preserve">10.2. </w:t>
            </w:r>
            <w:r w:rsidR="00460653" w:rsidRPr="00BC35B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C35B3" w:rsidRDefault="00D53233" w:rsidP="000D0EBB">
            <w:pPr>
              <w:pStyle w:val="NormalWeb"/>
              <w:numPr>
                <w:ilvl w:val="1"/>
                <w:numId w:val="16"/>
              </w:numPr>
              <w:tabs>
                <w:tab w:val="left" w:pos="567"/>
              </w:tabs>
              <w:spacing w:line="276" w:lineRule="auto"/>
              <w:ind w:left="0" w:hanging="567"/>
              <w:rPr>
                <w:lang w:val="en-US"/>
              </w:rPr>
            </w:pPr>
            <w:r w:rsidRPr="00BC35B3">
              <w:rPr>
                <w:lang w:val="en-US"/>
              </w:rPr>
              <w:t xml:space="preserve">10.3. </w:t>
            </w:r>
            <w:r w:rsidR="00460653" w:rsidRPr="00BC35B3">
              <w:rPr>
                <w:lang w:val="en-US"/>
              </w:rPr>
              <w:t>Membrii asocierii își păstrează individualitatea ca subiecți de drept, însă sunt obligați să răspundă solidar față de autoritate</w:t>
            </w:r>
            <w:r w:rsidRPr="00BC35B3">
              <w:rPr>
                <w:lang w:val="en-US"/>
              </w:rPr>
              <w:t>a</w:t>
            </w:r>
            <w:r w:rsidR="00460653" w:rsidRPr="00BC35B3">
              <w:rPr>
                <w:lang w:val="en-US"/>
              </w:rPr>
              <w:t xml:space="preserve"> contractantă pentru modul de îndeplinire a obligațiilor contractuale.</w:t>
            </w:r>
          </w:p>
          <w:p w14:paraId="377C0C33" w14:textId="77777777" w:rsidR="00460653" w:rsidRPr="00BC35B3" w:rsidRDefault="00D53233" w:rsidP="000D0EBB">
            <w:pPr>
              <w:pStyle w:val="NormalWeb"/>
              <w:numPr>
                <w:ilvl w:val="1"/>
                <w:numId w:val="16"/>
              </w:numPr>
              <w:tabs>
                <w:tab w:val="left" w:pos="567"/>
              </w:tabs>
              <w:spacing w:line="276" w:lineRule="auto"/>
              <w:ind w:left="0" w:hanging="567"/>
              <w:rPr>
                <w:lang w:val="en-US"/>
              </w:rPr>
            </w:pPr>
            <w:r w:rsidRPr="00BC35B3">
              <w:rPr>
                <w:lang w:val="en-US"/>
              </w:rPr>
              <w:t xml:space="preserve">10.4. </w:t>
            </w:r>
            <w:r w:rsidR="00460653" w:rsidRPr="00BC35B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C35B3" w:rsidRDefault="00D53233" w:rsidP="000D0EBB">
            <w:pPr>
              <w:pStyle w:val="NormalWeb"/>
              <w:numPr>
                <w:ilvl w:val="1"/>
                <w:numId w:val="16"/>
              </w:numPr>
              <w:tabs>
                <w:tab w:val="left" w:pos="567"/>
              </w:tabs>
              <w:spacing w:line="276" w:lineRule="auto"/>
              <w:ind w:left="0" w:hanging="567"/>
              <w:rPr>
                <w:lang w:val="en-US"/>
              </w:rPr>
            </w:pPr>
            <w:r w:rsidRPr="00BC35B3">
              <w:rPr>
                <w:lang w:val="en-US"/>
              </w:rPr>
              <w:t xml:space="preserve">10.5. </w:t>
            </w:r>
            <w:r w:rsidR="00460653" w:rsidRPr="00BC35B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C35B3" w:rsidRDefault="00D53233" w:rsidP="000D0EBB">
            <w:pPr>
              <w:pStyle w:val="NormalWeb"/>
              <w:numPr>
                <w:ilvl w:val="1"/>
                <w:numId w:val="16"/>
              </w:numPr>
              <w:tabs>
                <w:tab w:val="left" w:pos="567"/>
              </w:tabs>
              <w:spacing w:line="276" w:lineRule="auto"/>
              <w:ind w:left="0" w:hanging="567"/>
              <w:rPr>
                <w:lang w:val="en-US"/>
              </w:rPr>
            </w:pPr>
            <w:r w:rsidRPr="00BC35B3">
              <w:rPr>
                <w:lang w:val="en-US"/>
              </w:rPr>
              <w:t xml:space="preserve">10.6. </w:t>
            </w:r>
            <w:r w:rsidR="00460653" w:rsidRPr="00BC35B3">
              <w:rPr>
                <w:lang w:val="en-US"/>
              </w:rPr>
              <w:t xml:space="preserve">Antreprenorul trebuie să asigure lucrările executate şi dotările pe care le are la dispoziţie </w:t>
            </w:r>
            <w:r w:rsidR="00460653" w:rsidRPr="00BC35B3">
              <w:rPr>
                <w:lang w:val="en-US"/>
              </w:rPr>
              <w:lastRenderedPageBreak/>
              <w:t>împotriva degradări</w:t>
            </w:r>
            <w:r w:rsidR="00183D79" w:rsidRPr="00BC35B3">
              <w:rPr>
                <w:lang w:val="en-US"/>
              </w:rPr>
              <w:t>i şi furturilor pâ</w:t>
            </w:r>
            <w:r w:rsidR="00460653" w:rsidRPr="00BC35B3">
              <w:rPr>
                <w:lang w:val="en-US"/>
              </w:rPr>
              <w:t>nă la predarea lucrărilor către Beneficiar. El trebuie să ia măsuri de protecţie contra degradării lucrării datorită acţiunilor atmosferice şi a apei şi să îndepărteze zăpada şi</w:t>
            </w:r>
            <w:r w:rsidR="00C33344" w:rsidRPr="00BC35B3">
              <w:rPr>
                <w:lang w:val="en-US"/>
              </w:rPr>
              <w:t xml:space="preserve"> </w:t>
            </w:r>
            <w:r w:rsidR="00460653" w:rsidRPr="00BC35B3">
              <w:rPr>
                <w:lang w:val="en-US"/>
              </w:rPr>
              <w:t xml:space="preserve">gheaţa. </w:t>
            </w:r>
          </w:p>
          <w:p w14:paraId="399BD9F0" w14:textId="77777777" w:rsidR="00460653" w:rsidRPr="00BC35B3" w:rsidRDefault="00D53233" w:rsidP="000D0EBB">
            <w:pPr>
              <w:pStyle w:val="NormalWeb"/>
              <w:numPr>
                <w:ilvl w:val="1"/>
                <w:numId w:val="16"/>
              </w:numPr>
              <w:tabs>
                <w:tab w:val="left" w:pos="567"/>
              </w:tabs>
              <w:spacing w:line="276" w:lineRule="auto"/>
              <w:ind w:left="0" w:hanging="567"/>
              <w:rPr>
                <w:lang w:val="en-US"/>
              </w:rPr>
            </w:pPr>
            <w:r w:rsidRPr="00BC35B3">
              <w:rPr>
                <w:lang w:val="en-US"/>
              </w:rPr>
              <w:t xml:space="preserve">10.7. </w:t>
            </w:r>
            <w:r w:rsidR="00460653" w:rsidRPr="00BC35B3">
              <w:rPr>
                <w:lang w:val="en-US"/>
              </w:rPr>
              <w:t>Dacă nerespectarea de către Antreprenorul a prevederilor oricărui regulament sau hotărâri ale autorităţilor</w:t>
            </w:r>
            <w:r w:rsidR="00C33344" w:rsidRPr="00BC35B3">
              <w:rPr>
                <w:lang w:val="en-US"/>
              </w:rPr>
              <w:t xml:space="preserve"> </w:t>
            </w:r>
            <w:r w:rsidR="00460653" w:rsidRPr="00BC35B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C35B3" w:rsidRDefault="00D53233" w:rsidP="000D0EBB">
            <w:pPr>
              <w:pStyle w:val="NormalWeb"/>
              <w:numPr>
                <w:ilvl w:val="1"/>
                <w:numId w:val="16"/>
              </w:numPr>
              <w:tabs>
                <w:tab w:val="left" w:pos="567"/>
              </w:tabs>
              <w:spacing w:line="276" w:lineRule="auto"/>
              <w:ind w:left="0" w:hanging="567"/>
              <w:rPr>
                <w:lang w:val="en-US"/>
              </w:rPr>
            </w:pPr>
            <w:r w:rsidRPr="00BC35B3">
              <w:rPr>
                <w:lang w:val="en-US"/>
              </w:rPr>
              <w:t xml:space="preserve">10.8. </w:t>
            </w:r>
            <w:r w:rsidR="00460653" w:rsidRPr="00BC35B3">
              <w:rPr>
                <w:lang w:val="en-US"/>
              </w:rPr>
              <w:t>Dacă motivele const</w:t>
            </w:r>
            <w:r w:rsidR="00183D79" w:rsidRPr="00BC35B3">
              <w:rPr>
                <w:lang w:val="en-US"/>
              </w:rPr>
              <w:t>rângerii sau ale întreruperii su</w:t>
            </w:r>
            <w:r w:rsidR="00460653" w:rsidRPr="00BC35B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BC35B3" w:rsidRDefault="00D53233" w:rsidP="000D0EBB">
            <w:pPr>
              <w:pStyle w:val="NormalWeb"/>
              <w:numPr>
                <w:ilvl w:val="1"/>
                <w:numId w:val="16"/>
              </w:numPr>
              <w:tabs>
                <w:tab w:val="left" w:pos="567"/>
              </w:tabs>
              <w:spacing w:line="276" w:lineRule="auto"/>
              <w:ind w:left="0" w:hanging="567"/>
              <w:rPr>
                <w:lang w:val="en-US"/>
              </w:rPr>
            </w:pPr>
            <w:r w:rsidRPr="00BC35B3">
              <w:rPr>
                <w:lang w:val="en-US"/>
              </w:rPr>
              <w:t xml:space="preserve">10.9. </w:t>
            </w:r>
            <w:r w:rsidR="00460653" w:rsidRPr="00BC35B3">
              <w:rPr>
                <w:lang w:val="en-US"/>
              </w:rPr>
              <w:t>Dacă întârzierea în execu</w:t>
            </w:r>
            <w:r w:rsidR="0001066E" w:rsidRPr="00BC35B3">
              <w:rPr>
                <w:lang w:val="en-US"/>
              </w:rPr>
              <w:t xml:space="preserve">ţia lucrărilor este </w:t>
            </w:r>
            <w:r w:rsidR="001278C6" w:rsidRPr="00BC35B3">
              <w:rPr>
                <w:lang w:val="en-US"/>
              </w:rPr>
              <w:t>din</w:t>
            </w:r>
            <w:r w:rsidR="0001066E" w:rsidRPr="00BC35B3">
              <w:rPr>
                <w:lang w:val="en-US"/>
              </w:rPr>
              <w:t xml:space="preserve"> culpa uneia</w:t>
            </w:r>
            <w:r w:rsidR="00460653" w:rsidRPr="00BC35B3">
              <w:rPr>
                <w:lang w:val="en-US"/>
              </w:rPr>
              <w:t xml:space="preserve"> din</w:t>
            </w:r>
            <w:r w:rsidR="0001066E" w:rsidRPr="00BC35B3">
              <w:rPr>
                <w:lang w:val="en-US"/>
              </w:rPr>
              <w:t>tre</w:t>
            </w:r>
            <w:r w:rsidR="00460653" w:rsidRPr="00BC35B3">
              <w:rPr>
                <w:lang w:val="en-US"/>
              </w:rPr>
              <w:t xml:space="preserve"> părţi</w:t>
            </w:r>
            <w:r w:rsidR="0001066E" w:rsidRPr="00BC35B3">
              <w:rPr>
                <w:lang w:val="en-US"/>
              </w:rPr>
              <w:t>le contractante</w:t>
            </w:r>
            <w:r w:rsidR="00460653" w:rsidRPr="00BC35B3">
              <w:rPr>
                <w:lang w:val="en-US"/>
              </w:rPr>
              <w:t>, partea culpabilă va plăti celeilalte părţi penalizări</w:t>
            </w:r>
            <w:r w:rsidR="0001066E" w:rsidRPr="00BC35B3">
              <w:rPr>
                <w:lang w:val="en-US"/>
              </w:rPr>
              <w:t xml:space="preserve"> şi/sau despăgubiri în cuantum de la 0,01% până la 0,1%</w:t>
            </w:r>
            <w:r w:rsidR="00460653" w:rsidRPr="00BC35B3">
              <w:rPr>
                <w:lang w:val="en-US"/>
              </w:rPr>
              <w:t xml:space="preserve"> din valoarea lucrărilor </w:t>
            </w:r>
            <w:r w:rsidR="00D74B95" w:rsidRPr="00BC35B3">
              <w:rPr>
                <w:lang w:val="en-US"/>
              </w:rPr>
              <w:t>rămase</w:t>
            </w:r>
            <w:r w:rsidR="00460653" w:rsidRPr="00BC35B3">
              <w:rPr>
                <w:lang w:val="en-US"/>
              </w:rPr>
              <w:t xml:space="preserve">de executat/neonorate pentru fiecare zi de întârziere. Penalizarea devine operantă în momentul în care partea </w:t>
            </w:r>
            <w:r w:rsidR="00BB2CB2" w:rsidRPr="00BC35B3">
              <w:rPr>
                <w:lang w:val="en-US"/>
              </w:rPr>
              <w:t>î</w:t>
            </w:r>
            <w:r w:rsidR="00460653" w:rsidRPr="00BC35B3">
              <w:rPr>
                <w:lang w:val="en-US"/>
              </w:rPr>
              <w:t xml:space="preserve">nculpă a intrat în întârziere. </w:t>
            </w:r>
          </w:p>
          <w:p w14:paraId="5A9CC6A4" w14:textId="77777777" w:rsidR="00460653" w:rsidRPr="00BC35B3" w:rsidRDefault="00D53233" w:rsidP="000D0EBB">
            <w:pPr>
              <w:pStyle w:val="NormalWeb"/>
              <w:numPr>
                <w:ilvl w:val="1"/>
                <w:numId w:val="16"/>
              </w:numPr>
              <w:tabs>
                <w:tab w:val="left" w:pos="567"/>
                <w:tab w:val="left" w:pos="1890"/>
              </w:tabs>
              <w:spacing w:line="276" w:lineRule="auto"/>
              <w:ind w:left="0" w:hanging="567"/>
              <w:rPr>
                <w:lang w:val="en-US"/>
              </w:rPr>
            </w:pPr>
            <w:r w:rsidRPr="00BC35B3">
              <w:rPr>
                <w:lang w:val="en-US"/>
              </w:rPr>
              <w:t xml:space="preserve">10.10. </w:t>
            </w:r>
            <w:r w:rsidR="00460653" w:rsidRPr="00BC35B3">
              <w:rPr>
                <w:lang w:val="en-US"/>
              </w:rPr>
              <w:t>Beneficiarul nu va fi responsabil pentru nici un fel de daune</w:t>
            </w:r>
            <w:r w:rsidR="00C33344" w:rsidRPr="00BC35B3">
              <w:rPr>
                <w:lang w:val="en-US"/>
              </w:rPr>
              <w:t>-</w:t>
            </w:r>
            <w:r w:rsidR="00460653" w:rsidRPr="00BC35B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C35B3">
              <w:rPr>
                <w:lang w:val="en-US"/>
              </w:rPr>
              <w:t>î</w:t>
            </w:r>
            <w:r w:rsidR="00460653" w:rsidRPr="00BC35B3">
              <w:rPr>
                <w:lang w:val="en-US"/>
              </w:rPr>
              <w:t>nd din vina Beneficiarului, a agenţilor sau a angajaţilor acestora.</w:t>
            </w:r>
          </w:p>
          <w:p w14:paraId="4B7D57BF" w14:textId="77777777" w:rsidR="00460653" w:rsidRPr="00BC35B3" w:rsidRDefault="00D53233" w:rsidP="000D0EBB">
            <w:pPr>
              <w:pStyle w:val="NormalWeb"/>
              <w:numPr>
                <w:ilvl w:val="1"/>
                <w:numId w:val="16"/>
              </w:numPr>
              <w:tabs>
                <w:tab w:val="left" w:pos="567"/>
                <w:tab w:val="left" w:pos="1890"/>
              </w:tabs>
              <w:spacing w:line="276" w:lineRule="auto"/>
              <w:ind w:left="0" w:hanging="567"/>
              <w:rPr>
                <w:lang w:val="en-US"/>
              </w:rPr>
            </w:pPr>
            <w:r w:rsidRPr="00BC35B3">
              <w:rPr>
                <w:lang w:val="en-US"/>
              </w:rPr>
              <w:t xml:space="preserve">10.11. </w:t>
            </w:r>
            <w:r w:rsidR="00460653" w:rsidRPr="00BC35B3">
              <w:rPr>
                <w:lang w:val="en-US"/>
              </w:rPr>
              <w:t>Antreprenorul şi subantreprenorii răspund soli</w:t>
            </w:r>
            <w:r w:rsidR="00DA1062" w:rsidRPr="00BC35B3">
              <w:rPr>
                <w:lang w:val="en-US"/>
              </w:rPr>
              <w:t>dar pentru neexecutarea obligaț</w:t>
            </w:r>
            <w:r w:rsidR="00460653" w:rsidRPr="00BC35B3">
              <w:rPr>
                <w:lang w:val="en-US"/>
              </w:rPr>
              <w:t>iil</w:t>
            </w:r>
            <w:r w:rsidR="00BB2CB2" w:rsidRPr="00BC35B3">
              <w:rPr>
                <w:lang w:val="en-US"/>
              </w:rPr>
              <w:t>or</w:t>
            </w:r>
            <w:r w:rsidR="00460653" w:rsidRPr="00BC35B3">
              <w:rPr>
                <w:lang w:val="en-US"/>
              </w:rPr>
              <w:t xml:space="preserve"> contractuale.</w:t>
            </w:r>
          </w:p>
          <w:p w14:paraId="229C0FE2" w14:textId="77777777" w:rsidR="00460653" w:rsidRPr="00BC35B3"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0D0EBB">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0D0EBB">
            <w:pPr>
              <w:pStyle w:val="ListParagraph"/>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0D0EBB">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BC35B3" w:rsidRDefault="00D53233" w:rsidP="00D53233">
            <w:pPr>
              <w:pStyle w:val="NormalWeb"/>
              <w:tabs>
                <w:tab w:val="left" w:pos="567"/>
              </w:tabs>
              <w:spacing w:line="276" w:lineRule="auto"/>
              <w:ind w:firstLine="0"/>
              <w:rPr>
                <w:lang w:val="en-US"/>
              </w:rPr>
            </w:pPr>
            <w:r w:rsidRPr="00BC35B3">
              <w:rPr>
                <w:lang w:val="en-US"/>
              </w:rPr>
              <w:t xml:space="preserve">12.1. </w:t>
            </w:r>
            <w:r w:rsidR="00460653" w:rsidRPr="00BC35B3">
              <w:rPr>
                <w:lang w:val="en-US"/>
              </w:rPr>
              <w:t xml:space="preserve">Antreprenorul poate cere </w:t>
            </w:r>
            <w:r w:rsidR="00BB2CB2" w:rsidRPr="00BC35B3">
              <w:rPr>
                <w:lang w:val="en-US"/>
              </w:rPr>
              <w:t>rezoluțiunea</w:t>
            </w:r>
            <w:r w:rsidR="0001066E" w:rsidRPr="00BC35B3">
              <w:rPr>
                <w:lang w:val="en-US"/>
              </w:rPr>
              <w:t xml:space="preserve"> </w:t>
            </w:r>
            <w:r w:rsidR="00460653" w:rsidRPr="00BC35B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BC35B3" w:rsidRDefault="00D53233" w:rsidP="000D0EBB">
            <w:pPr>
              <w:pStyle w:val="NormalWeb"/>
              <w:numPr>
                <w:ilvl w:val="1"/>
                <w:numId w:val="16"/>
              </w:numPr>
              <w:tabs>
                <w:tab w:val="left" w:pos="567"/>
              </w:tabs>
              <w:spacing w:line="276" w:lineRule="auto"/>
              <w:ind w:left="0" w:hanging="567"/>
              <w:rPr>
                <w:lang w:val="en-US"/>
              </w:rPr>
            </w:pPr>
            <w:r w:rsidRPr="00BC35B3">
              <w:rPr>
                <w:lang w:val="en-US"/>
              </w:rPr>
              <w:t xml:space="preserve">12.2. </w:t>
            </w:r>
            <w:r w:rsidR="00460653" w:rsidRPr="00BC35B3">
              <w:rPr>
                <w:lang w:val="en-US"/>
              </w:rPr>
              <w:t xml:space="preserve">Beneficiarul poate cere </w:t>
            </w:r>
            <w:r w:rsidR="00BB2CB2" w:rsidRPr="00BC35B3">
              <w:rPr>
                <w:lang w:val="en-US"/>
              </w:rPr>
              <w:t>rezoluțiunea</w:t>
            </w:r>
            <w:r w:rsidR="00C33344" w:rsidRPr="00BC35B3">
              <w:rPr>
                <w:lang w:val="en-US"/>
              </w:rPr>
              <w:t xml:space="preserve"> </w:t>
            </w:r>
            <w:r w:rsidR="00460653" w:rsidRPr="00BC35B3">
              <w:rPr>
                <w:lang w:val="en-US"/>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BC35B3" w:rsidRDefault="007323B6" w:rsidP="000D0EBB">
            <w:pPr>
              <w:pStyle w:val="NormalWeb"/>
              <w:numPr>
                <w:ilvl w:val="1"/>
                <w:numId w:val="16"/>
              </w:numPr>
              <w:tabs>
                <w:tab w:val="left" w:pos="567"/>
              </w:tabs>
              <w:ind w:left="0" w:hanging="567"/>
              <w:rPr>
                <w:lang w:val="en-US"/>
              </w:rPr>
            </w:pPr>
            <w:r w:rsidRPr="00BC35B3">
              <w:rPr>
                <w:lang w:val="en-US"/>
              </w:rPr>
              <w:t xml:space="preserve">12.3. </w:t>
            </w:r>
            <w:r w:rsidR="00460653" w:rsidRPr="00BC35B3">
              <w:rPr>
                <w:lang w:val="en-US"/>
              </w:rPr>
              <w:t xml:space="preserve">Contractul se consideră </w:t>
            </w:r>
            <w:r w:rsidR="00BB2CB2" w:rsidRPr="00BC35B3">
              <w:rPr>
                <w:lang w:val="en-US"/>
              </w:rPr>
              <w:t>rezolvit</w:t>
            </w:r>
            <w:r w:rsidR="00460653" w:rsidRPr="00BC35B3">
              <w:rPr>
                <w:lang w:val="en-US"/>
              </w:rPr>
              <w:t>, dacă partea contractantă va comunica în scris cele</w:t>
            </w:r>
            <w:r w:rsidRPr="00BC35B3">
              <w:rPr>
                <w:lang w:val="en-US"/>
              </w:rPr>
              <w:t>i</w:t>
            </w:r>
            <w:r w:rsidR="00460653" w:rsidRPr="00BC35B3">
              <w:rPr>
                <w:lang w:val="en-US"/>
              </w:rPr>
              <w:t>lalte părţi contractante în termen de 15 zile motivele indicate la punctele 1</w:t>
            </w:r>
            <w:r w:rsidR="00D379F6" w:rsidRPr="00BC35B3">
              <w:rPr>
                <w:lang w:val="en-US"/>
              </w:rPr>
              <w:t>2</w:t>
            </w:r>
            <w:r w:rsidR="00460653" w:rsidRPr="00BC35B3">
              <w:rPr>
                <w:lang w:val="en-US"/>
              </w:rPr>
              <w:t>.1 şi 1</w:t>
            </w:r>
            <w:r w:rsidR="00D379F6" w:rsidRPr="00BC35B3">
              <w:rPr>
                <w:lang w:val="en-US"/>
              </w:rPr>
              <w:t>2</w:t>
            </w:r>
            <w:r w:rsidR="00460653" w:rsidRPr="00BC35B3">
              <w:rPr>
                <w:lang w:val="en-US"/>
              </w:rPr>
              <w:t xml:space="preserve">.2 din prezentul contract.  </w:t>
            </w:r>
          </w:p>
          <w:p w14:paraId="40D783CE" w14:textId="77777777" w:rsidR="00460653" w:rsidRPr="00BC35B3" w:rsidRDefault="007323B6" w:rsidP="000D0EBB">
            <w:pPr>
              <w:pStyle w:val="NormalWeb"/>
              <w:numPr>
                <w:ilvl w:val="1"/>
                <w:numId w:val="16"/>
              </w:numPr>
              <w:tabs>
                <w:tab w:val="left" w:pos="567"/>
              </w:tabs>
              <w:ind w:left="0" w:hanging="567"/>
              <w:rPr>
                <w:lang w:val="en-US"/>
              </w:rPr>
            </w:pPr>
            <w:r w:rsidRPr="00BC35B3">
              <w:rPr>
                <w:lang w:val="en-US"/>
              </w:rPr>
              <w:t xml:space="preserve">12.4. </w:t>
            </w:r>
            <w:r w:rsidR="00460653" w:rsidRPr="00BC35B3">
              <w:rPr>
                <w:lang w:val="en-US"/>
              </w:rPr>
              <w:t xml:space="preserve">Beneficiarul, în caz de </w:t>
            </w:r>
            <w:r w:rsidR="00BB2CB2" w:rsidRPr="00BC35B3">
              <w:rPr>
                <w:lang w:val="en-US"/>
              </w:rPr>
              <w:t>rezoluțiune</w:t>
            </w:r>
            <w:r w:rsidR="00460653" w:rsidRPr="00BC35B3">
              <w:rPr>
                <w:lang w:val="en-US"/>
              </w:rPr>
              <w:t>a contractului, va convoca comisia de recepţie care va efectua recepţia cantitativă şi calitativ</w:t>
            </w:r>
            <w:r w:rsidR="00D74B95" w:rsidRPr="00BC35B3">
              <w:rPr>
                <w:lang w:val="en-US"/>
              </w:rPr>
              <w:t>ă</w:t>
            </w:r>
            <w:r w:rsidR="00460653" w:rsidRPr="00BC35B3">
              <w:rPr>
                <w:lang w:val="en-US"/>
              </w:rPr>
              <w:t xml:space="preserve"> a lucrărilor executate</w:t>
            </w:r>
            <w:r w:rsidR="00D74B95" w:rsidRPr="00BC35B3">
              <w:rPr>
                <w:lang w:val="en-US"/>
              </w:rPr>
              <w:t>,</w:t>
            </w:r>
            <w:r w:rsidR="00C33344" w:rsidRPr="00BC35B3">
              <w:rPr>
                <w:lang w:val="en-US"/>
              </w:rPr>
              <w:t xml:space="preserve"> </w:t>
            </w:r>
            <w:r w:rsidR="00D74B95" w:rsidRPr="00BC35B3">
              <w:rPr>
                <w:lang w:val="en-US"/>
              </w:rPr>
              <w:t xml:space="preserve">în maximum 15 zile de la data </w:t>
            </w:r>
            <w:r w:rsidR="00BB2CB2" w:rsidRPr="00BC35B3">
              <w:rPr>
                <w:lang w:val="en-US"/>
              </w:rPr>
              <w:t>rezoluțiunii</w:t>
            </w:r>
            <w:r w:rsidR="00C33344" w:rsidRPr="00BC35B3">
              <w:rPr>
                <w:lang w:val="en-US"/>
              </w:rPr>
              <w:t xml:space="preserve"> </w:t>
            </w:r>
            <w:r w:rsidR="00D74B95" w:rsidRPr="00BC35B3">
              <w:rPr>
                <w:lang w:val="en-US"/>
              </w:rPr>
              <w:t>contractului.</w:t>
            </w:r>
          </w:p>
          <w:p w14:paraId="26E83AD9" w14:textId="77777777" w:rsidR="00460653" w:rsidRPr="00BC35B3" w:rsidRDefault="007323B6" w:rsidP="000D0EBB">
            <w:pPr>
              <w:pStyle w:val="NormalWeb"/>
              <w:numPr>
                <w:ilvl w:val="1"/>
                <w:numId w:val="16"/>
              </w:numPr>
              <w:tabs>
                <w:tab w:val="left" w:pos="567"/>
              </w:tabs>
              <w:ind w:left="0" w:hanging="567"/>
              <w:rPr>
                <w:lang w:val="en-US"/>
              </w:rPr>
            </w:pPr>
            <w:r w:rsidRPr="00BC35B3">
              <w:rPr>
                <w:lang w:val="en-US"/>
              </w:rPr>
              <w:t xml:space="preserve">12.5. </w:t>
            </w:r>
            <w:r w:rsidR="00460653" w:rsidRPr="00BC35B3">
              <w:rPr>
                <w:lang w:val="en-US"/>
              </w:rPr>
              <w:t xml:space="preserve">În cazul </w:t>
            </w:r>
            <w:r w:rsidR="00BB2CB2" w:rsidRPr="00BC35B3">
              <w:rPr>
                <w:lang w:val="en-US"/>
              </w:rPr>
              <w:t>rezoluțiunii</w:t>
            </w:r>
            <w:r w:rsidR="00C33344" w:rsidRPr="00BC35B3">
              <w:rPr>
                <w:lang w:val="en-US"/>
              </w:rPr>
              <w:t xml:space="preserve"> </w:t>
            </w:r>
            <w:r w:rsidR="00460653" w:rsidRPr="00BC35B3">
              <w:rPr>
                <w:lang w:val="en-US"/>
              </w:rPr>
              <w:t xml:space="preserve">contractului, Beneficiarul va întocmi situaţia lucrărilor efectiv executate, </w:t>
            </w:r>
            <w:r w:rsidR="00460653" w:rsidRPr="00BC35B3">
              <w:rPr>
                <w:lang w:val="en-US"/>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C35B3">
              <w:rPr>
                <w:lang w:val="en-US"/>
              </w:rPr>
              <w:t>rezolvit</w:t>
            </w:r>
            <w:r w:rsidR="00C33344" w:rsidRPr="00BC35B3">
              <w:rPr>
                <w:lang w:val="en-US"/>
              </w:rPr>
              <w:t xml:space="preserve"> </w:t>
            </w:r>
            <w:r w:rsidR="00460653" w:rsidRPr="00BC35B3">
              <w:rPr>
                <w:lang w:val="en-US"/>
              </w:rPr>
              <w:t xml:space="preserve">contractul. </w:t>
            </w:r>
          </w:p>
          <w:p w14:paraId="36265579" w14:textId="77777777" w:rsidR="00460653" w:rsidRPr="00BC35B3" w:rsidRDefault="007323B6" w:rsidP="000D0EBB">
            <w:pPr>
              <w:pStyle w:val="NormalWeb"/>
              <w:numPr>
                <w:ilvl w:val="1"/>
                <w:numId w:val="16"/>
              </w:numPr>
              <w:tabs>
                <w:tab w:val="left" w:pos="567"/>
              </w:tabs>
              <w:ind w:left="0" w:hanging="567"/>
              <w:rPr>
                <w:lang w:val="en-US"/>
              </w:rPr>
            </w:pPr>
            <w:r w:rsidRPr="00BC35B3">
              <w:rPr>
                <w:lang w:val="en-US"/>
              </w:rPr>
              <w:t xml:space="preserve">12.6. </w:t>
            </w:r>
            <w:r w:rsidR="00460653" w:rsidRPr="00BC35B3">
              <w:rPr>
                <w:lang w:val="en-US"/>
              </w:rPr>
              <w:t>După rez</w:t>
            </w:r>
            <w:r w:rsidR="00892A6D" w:rsidRPr="00BC35B3">
              <w:rPr>
                <w:lang w:val="en-US"/>
              </w:rPr>
              <w:t>oluțiunea</w:t>
            </w:r>
            <w:r w:rsidR="00460653" w:rsidRPr="00BC35B3">
              <w:rPr>
                <w:lang w:val="en-US"/>
              </w:rPr>
              <w:t xml:space="preserve"> contractului, Beneficiarul poate continua execuţia lucrărilor cu respectarea prevederilor legale. </w:t>
            </w:r>
          </w:p>
          <w:p w14:paraId="77A9D719" w14:textId="77777777" w:rsidR="00E22640" w:rsidRPr="00BC35B3" w:rsidRDefault="00E22640" w:rsidP="00E22640">
            <w:pPr>
              <w:pStyle w:val="NormalWeb"/>
              <w:tabs>
                <w:tab w:val="left" w:pos="567"/>
                <w:tab w:val="left" w:pos="2070"/>
              </w:tabs>
              <w:ind w:firstLine="0"/>
              <w:rPr>
                <w:lang w:val="en-US"/>
              </w:rPr>
            </w:pPr>
            <w:r w:rsidRPr="00BC35B3">
              <w:rPr>
                <w:lang w:val="en-US"/>
              </w:rPr>
              <w:t>12.7. Cazuri specifice de încetare a contractului de achiziţii publice:</w:t>
            </w:r>
          </w:p>
          <w:p w14:paraId="49ADD99C" w14:textId="15DBE3A9" w:rsidR="00E22640" w:rsidRPr="00BC35B3" w:rsidRDefault="00E22640" w:rsidP="00E22640">
            <w:pPr>
              <w:pStyle w:val="NormalWeb"/>
              <w:tabs>
                <w:tab w:val="left" w:pos="567"/>
                <w:tab w:val="left" w:pos="2070"/>
              </w:tabs>
              <w:ind w:firstLine="284"/>
              <w:rPr>
                <w:lang w:val="en-US"/>
              </w:rPr>
            </w:pPr>
            <w:r w:rsidRPr="00BC35B3">
              <w:rPr>
                <w:lang w:val="en-US"/>
              </w:rPr>
              <w:t xml:space="preserve">     </w:t>
            </w:r>
            <w:r w:rsidR="00F168DC" w:rsidRPr="00BC35B3">
              <w:rPr>
                <w:lang w:val="en-US"/>
              </w:rPr>
              <w:t>Beneficiarul</w:t>
            </w:r>
            <w:r w:rsidRPr="00BC35B3">
              <w:rPr>
                <w:lang w:val="en-US"/>
              </w:rPr>
              <w:t xml:space="preserve"> are dreptul de a </w:t>
            </w:r>
            <w:r w:rsidR="0060188C" w:rsidRPr="00BC35B3">
              <w:rPr>
                <w:lang w:val="en-US"/>
              </w:rPr>
              <w:t>rezolvi</w:t>
            </w:r>
            <w:r w:rsidR="00C33344" w:rsidRPr="00BC35B3">
              <w:rPr>
                <w:lang w:val="en-US"/>
              </w:rPr>
              <w:t xml:space="preserve"> </w:t>
            </w:r>
            <w:r w:rsidRPr="00BC35B3">
              <w:rPr>
                <w:lang w:val="en-US"/>
              </w:rPr>
              <w:t>unilateral un contract de achiziţii publice în perioada de valabilitate a acestuia în una dintre următoarele situaţii:</w:t>
            </w:r>
          </w:p>
          <w:p w14:paraId="2D821582" w14:textId="57F8FC30" w:rsidR="00E22640" w:rsidRPr="00BC35B3" w:rsidRDefault="00E22640" w:rsidP="00E22640">
            <w:pPr>
              <w:pStyle w:val="NormalWeb"/>
              <w:tabs>
                <w:tab w:val="left" w:pos="567"/>
                <w:tab w:val="left" w:pos="2070"/>
              </w:tabs>
              <w:rPr>
                <w:lang w:val="en-US"/>
              </w:rPr>
            </w:pPr>
            <w:r w:rsidRPr="00BC35B3">
              <w:rPr>
                <w:lang w:val="en-US"/>
              </w:rPr>
              <w:t xml:space="preserve">    a) contractantul se afla, la momentul atribuirii lui, în una dintre situaţiile care ar fi determinat excluderea sa din proce</w:t>
            </w:r>
            <w:r w:rsidR="00C33344" w:rsidRPr="00BC35B3">
              <w:rPr>
                <w:lang w:val="en-US"/>
              </w:rPr>
              <w:t>dura de atribuire potrivit art.</w:t>
            </w:r>
            <w:r w:rsidR="00DF4DCF" w:rsidRPr="00BC35B3">
              <w:rPr>
                <w:lang w:val="en-US"/>
              </w:rPr>
              <w:t xml:space="preserve"> </w:t>
            </w:r>
            <w:r w:rsidRPr="00BC35B3">
              <w:rPr>
                <w:lang w:val="en-US"/>
              </w:rPr>
              <w:t>19</w:t>
            </w:r>
            <w:r w:rsidR="00802287" w:rsidRPr="00BC35B3">
              <w:rPr>
                <w:lang w:val="en-US"/>
              </w:rPr>
              <w:t xml:space="preserve"> al Legii </w:t>
            </w:r>
            <w:r w:rsidR="0060188C" w:rsidRPr="00BC35B3">
              <w:rPr>
                <w:lang w:val="en-US"/>
              </w:rPr>
              <w:t>nr.</w:t>
            </w:r>
            <w:r w:rsidR="00FF5CB2" w:rsidRPr="00BC35B3">
              <w:rPr>
                <w:lang w:val="en-US"/>
              </w:rPr>
              <w:t xml:space="preserve"> </w:t>
            </w:r>
            <w:r w:rsidR="00802287" w:rsidRPr="00BC35B3">
              <w:rPr>
                <w:lang w:val="en-US"/>
              </w:rPr>
              <w:t>131/2015 privind achizițiile publice</w:t>
            </w:r>
            <w:r w:rsidRPr="00BC35B3">
              <w:rPr>
                <w:lang w:val="en-US"/>
              </w:rPr>
              <w:t>;</w:t>
            </w:r>
          </w:p>
          <w:p w14:paraId="727FDBEA" w14:textId="16282731" w:rsidR="00E22640" w:rsidRPr="00BC35B3" w:rsidRDefault="00E22640" w:rsidP="00E22640">
            <w:pPr>
              <w:pStyle w:val="NormalWeb"/>
              <w:tabs>
                <w:tab w:val="left" w:pos="567"/>
                <w:tab w:val="left" w:pos="2070"/>
              </w:tabs>
              <w:rPr>
                <w:lang w:val="en-US"/>
              </w:rPr>
            </w:pPr>
            <w:r w:rsidRPr="00BC35B3">
              <w:rPr>
                <w:lang w:val="en-US"/>
              </w:rPr>
              <w:t xml:space="preserve">    b) contractul a făcut obiectul unei modificări substanțiale care necesita o nouă procedură de achiziție publică în conformitate cu art. 76</w:t>
            </w:r>
            <w:r w:rsidR="00802287" w:rsidRPr="00BC35B3">
              <w:rPr>
                <w:lang w:val="en-US"/>
              </w:rPr>
              <w:t xml:space="preserve"> al Legii </w:t>
            </w:r>
            <w:r w:rsidR="0060188C" w:rsidRPr="00BC35B3">
              <w:rPr>
                <w:lang w:val="en-US"/>
              </w:rPr>
              <w:t>nr.</w:t>
            </w:r>
            <w:r w:rsidR="00DF4DCF" w:rsidRPr="00BC35B3">
              <w:rPr>
                <w:lang w:val="en-US"/>
              </w:rPr>
              <w:t xml:space="preserve"> </w:t>
            </w:r>
            <w:r w:rsidR="00802287" w:rsidRPr="00BC35B3">
              <w:rPr>
                <w:lang w:val="en-US"/>
              </w:rPr>
              <w:t>131/2015 privind achizițiile publice</w:t>
            </w:r>
            <w:r w:rsidRPr="00BC35B3">
              <w:rPr>
                <w:lang w:val="en-US"/>
              </w:rPr>
              <w:t>;</w:t>
            </w:r>
          </w:p>
          <w:p w14:paraId="2E2488FC" w14:textId="1D7433BB" w:rsidR="00E22640" w:rsidRPr="00BC35B3" w:rsidRDefault="00E22640" w:rsidP="00E22640">
            <w:pPr>
              <w:pStyle w:val="NormalWeb"/>
              <w:tabs>
                <w:tab w:val="left" w:pos="567"/>
                <w:tab w:val="left" w:pos="2070"/>
              </w:tabs>
              <w:rPr>
                <w:lang w:val="en-US"/>
              </w:rPr>
            </w:pPr>
            <w:r w:rsidRPr="00BC35B3">
              <w:rPr>
                <w:lang w:val="en-US"/>
              </w:rPr>
              <w:t xml:space="preserve">    c) contractul nu ar fi trebuit să fie atribui</w:t>
            </w:r>
            <w:r w:rsidR="00C33344" w:rsidRPr="00BC35B3">
              <w:rPr>
                <w:lang w:val="en-US"/>
              </w:rPr>
              <w:t>t contractantului respectiv, avâ</w:t>
            </w:r>
            <w:r w:rsidRPr="00BC35B3">
              <w:rPr>
                <w:lang w:val="en-US"/>
              </w:rPr>
              <w:t xml:space="preserve">nd în vedere o încălcare gravă a obligaţiilor ce rezultă din </w:t>
            </w:r>
            <w:r w:rsidR="00802287" w:rsidRPr="00BC35B3">
              <w:rPr>
                <w:lang w:val="en-US"/>
              </w:rPr>
              <w:t xml:space="preserve">Legea </w:t>
            </w:r>
            <w:r w:rsidR="0060188C" w:rsidRPr="00BC35B3">
              <w:rPr>
                <w:lang w:val="en-US"/>
              </w:rPr>
              <w:t>nr.</w:t>
            </w:r>
            <w:r w:rsidR="00DF4DCF" w:rsidRPr="00BC35B3">
              <w:rPr>
                <w:lang w:val="en-US"/>
              </w:rPr>
              <w:t xml:space="preserve"> </w:t>
            </w:r>
            <w:r w:rsidR="00802287" w:rsidRPr="00BC35B3">
              <w:rPr>
                <w:lang w:val="en-US"/>
              </w:rPr>
              <w:t>131/2015 priviind achizițiile publice</w:t>
            </w:r>
            <w:r w:rsidRPr="00BC35B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BC35B3" w:rsidRDefault="00E22640" w:rsidP="00802287">
            <w:pPr>
              <w:pStyle w:val="NormalWeb"/>
              <w:tabs>
                <w:tab w:val="left" w:pos="567"/>
                <w:tab w:val="left" w:pos="2070"/>
              </w:tabs>
              <w:ind w:firstLine="0"/>
              <w:rPr>
                <w:lang w:val="en-US"/>
              </w:rPr>
            </w:pPr>
          </w:p>
          <w:p w14:paraId="27E6DB0A" w14:textId="77777777" w:rsidR="00460653" w:rsidRPr="00FF430B" w:rsidRDefault="007323B6" w:rsidP="000D0EBB">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BC35B3" w:rsidRDefault="007323B6" w:rsidP="000D0EBB">
            <w:pPr>
              <w:pStyle w:val="NormalWeb"/>
              <w:numPr>
                <w:ilvl w:val="1"/>
                <w:numId w:val="16"/>
              </w:numPr>
              <w:tabs>
                <w:tab w:val="left" w:pos="567"/>
              </w:tabs>
              <w:ind w:left="0" w:hanging="567"/>
              <w:rPr>
                <w:lang w:val="en-US"/>
              </w:rPr>
            </w:pPr>
            <w:r w:rsidRPr="00BC35B3">
              <w:rPr>
                <w:lang w:val="en-US"/>
              </w:rPr>
              <w:t xml:space="preserve">13.1. </w:t>
            </w:r>
            <w:r w:rsidR="00460653" w:rsidRPr="00BC35B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BC35B3" w:rsidRDefault="007323B6" w:rsidP="000D0EBB">
            <w:pPr>
              <w:pStyle w:val="NormalWeb"/>
              <w:numPr>
                <w:ilvl w:val="1"/>
                <w:numId w:val="16"/>
              </w:numPr>
              <w:tabs>
                <w:tab w:val="left" w:pos="567"/>
              </w:tabs>
              <w:ind w:left="0" w:hanging="567"/>
              <w:rPr>
                <w:lang w:val="en-US"/>
              </w:rPr>
            </w:pPr>
            <w:r w:rsidRPr="00BC35B3">
              <w:rPr>
                <w:lang w:val="en-US"/>
              </w:rPr>
              <w:t xml:space="preserve">13.2. </w:t>
            </w:r>
            <w:r w:rsidR="00460653" w:rsidRPr="00BC35B3">
              <w:rPr>
                <w:lang w:val="en-US"/>
              </w:rPr>
              <w:t>Documentele contractului vor fi întocmite în limba română.</w:t>
            </w:r>
          </w:p>
          <w:p w14:paraId="61C0B172" w14:textId="77777777" w:rsidR="00D379F6" w:rsidRPr="00BC35B3" w:rsidRDefault="007323B6" w:rsidP="000D0EBB">
            <w:pPr>
              <w:pStyle w:val="NormalWeb"/>
              <w:numPr>
                <w:ilvl w:val="1"/>
                <w:numId w:val="16"/>
              </w:numPr>
              <w:tabs>
                <w:tab w:val="left" w:pos="567"/>
              </w:tabs>
              <w:ind w:left="0" w:hanging="567"/>
              <w:rPr>
                <w:lang w:val="en-US"/>
              </w:rPr>
            </w:pPr>
            <w:r w:rsidRPr="00BC35B3">
              <w:rPr>
                <w:lang w:val="en-US"/>
              </w:rPr>
              <w:t>13.</w:t>
            </w:r>
            <w:r w:rsidR="001873A6" w:rsidRPr="00BC35B3">
              <w:rPr>
                <w:lang w:val="en-US"/>
              </w:rPr>
              <w:t>3</w:t>
            </w:r>
            <w:r w:rsidRPr="00BC35B3">
              <w:rPr>
                <w:lang w:val="en-US"/>
              </w:rPr>
              <w:t xml:space="preserve">. </w:t>
            </w:r>
            <w:r w:rsidR="00D379F6" w:rsidRPr="00BC35B3">
              <w:rPr>
                <w:lang w:val="en-US"/>
              </w:rPr>
              <w:t>Prezentul Contract reprezintă acordul de voinţă al părţilor</w:t>
            </w:r>
            <w:r w:rsidR="00C33344" w:rsidRPr="00BC35B3">
              <w:rPr>
                <w:lang w:val="en-US"/>
              </w:rPr>
              <w:t xml:space="preserve"> </w:t>
            </w:r>
            <w:r w:rsidR="00D379F6" w:rsidRPr="00BC35B3">
              <w:rPr>
                <w:lang w:val="en-US"/>
              </w:rPr>
              <w:t>şi se consideră semnat la data aplicării ultimei semnături de către una dintre părți.</w:t>
            </w:r>
          </w:p>
          <w:p w14:paraId="38644E03" w14:textId="77777777" w:rsidR="00460653" w:rsidRPr="00BC35B3" w:rsidRDefault="007323B6" w:rsidP="000D0EBB">
            <w:pPr>
              <w:pStyle w:val="NormalWeb"/>
              <w:numPr>
                <w:ilvl w:val="1"/>
                <w:numId w:val="16"/>
              </w:numPr>
              <w:tabs>
                <w:tab w:val="left" w:pos="567"/>
                <w:tab w:val="left" w:pos="4005"/>
              </w:tabs>
              <w:ind w:left="0" w:hanging="567"/>
              <w:contextualSpacing/>
              <w:rPr>
                <w:lang w:val="en-US"/>
              </w:rPr>
            </w:pPr>
            <w:r w:rsidRPr="00BC35B3">
              <w:rPr>
                <w:lang w:val="en-US"/>
              </w:rPr>
              <w:t>13.</w:t>
            </w:r>
            <w:r w:rsidR="001873A6" w:rsidRPr="00BC35B3">
              <w:rPr>
                <w:lang w:val="en-US"/>
              </w:rPr>
              <w:t>4</w:t>
            </w:r>
            <w:r w:rsidRPr="00BC35B3">
              <w:rPr>
                <w:lang w:val="en-US"/>
              </w:rPr>
              <w:t xml:space="preserve">. </w:t>
            </w:r>
            <w:r w:rsidR="00D379F6" w:rsidRPr="00BC35B3">
              <w:rPr>
                <w:lang w:val="en-US"/>
              </w:rPr>
              <w:t xml:space="preserve">Pentru confirmarea celor menţionate, </w:t>
            </w:r>
            <w:r w:rsidR="009D3792" w:rsidRPr="00BC35B3">
              <w:rPr>
                <w:lang w:val="en-US"/>
              </w:rPr>
              <w:t>p</w:t>
            </w:r>
            <w:r w:rsidR="00D379F6" w:rsidRPr="00BC35B3">
              <w:rPr>
                <w:lang w:val="en-US"/>
              </w:rPr>
              <w:t xml:space="preserve">ărţile au semnat prezentul Contract în conformitate cu legislaţia Republicii Moldova, la data şi anul indicate, </w:t>
            </w:r>
            <w:r w:rsidR="00460653" w:rsidRPr="00BC35B3">
              <w:rPr>
                <w:lang w:val="en-US"/>
              </w:rPr>
              <w:t xml:space="preserve">fiind valabil până la </w:t>
            </w:r>
            <w:r w:rsidR="00684D44" w:rsidRPr="00BC35B3">
              <w:rPr>
                <w:lang w:val="en-US"/>
              </w:rPr>
              <w:t>……./</w:t>
            </w:r>
            <w:r w:rsidR="00D379F6" w:rsidRPr="00BC35B3">
              <w:rPr>
                <w:lang w:val="en-US"/>
              </w:rPr>
              <w:t>recepția finală a lucrărilor</w:t>
            </w:r>
            <w:r w:rsidR="00460653" w:rsidRPr="00BC35B3">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0D0EBB">
            <w:pPr>
              <w:pStyle w:val="ListParagraph"/>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8E6A94">
            <w:pPr>
              <w:pStyle w:val="ListParagraph"/>
              <w:numPr>
                <w:ilvl w:val="0"/>
                <w:numId w:val="34"/>
              </w:numPr>
              <w:jc w:val="center"/>
              <w:rPr>
                <w:b/>
                <w:kern w:val="28"/>
              </w:rPr>
            </w:pPr>
            <w:r w:rsidRPr="00FF430B">
              <w:rPr>
                <w:b/>
                <w:kern w:val="28"/>
              </w:rPr>
              <w:t>PARTEA GENERALĂ</w:t>
            </w:r>
          </w:p>
          <w:p w14:paraId="1A976C59" w14:textId="77777777"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8E6A94">
            <w:pPr>
              <w:numPr>
                <w:ilvl w:val="0"/>
                <w:numId w:val="29"/>
              </w:numPr>
              <w:suppressAutoHyphens/>
              <w:ind w:left="0" w:firstLine="720"/>
              <w:jc w:val="both"/>
            </w:pPr>
            <w:r w:rsidRPr="00FF430B">
              <w:t>Formularul Contractului;</w:t>
            </w:r>
          </w:p>
          <w:p w14:paraId="62BECD35" w14:textId="77777777" w:rsidR="00AD32DD" w:rsidRPr="00FF430B" w:rsidRDefault="004C7DFB" w:rsidP="008E6A94">
            <w:pPr>
              <w:numPr>
                <w:ilvl w:val="0"/>
                <w:numId w:val="29"/>
              </w:numPr>
              <w:suppressAutoHyphens/>
              <w:ind w:left="0" w:firstLine="720"/>
              <w:jc w:val="both"/>
              <w:rPr>
                <w:i/>
              </w:rPr>
            </w:pPr>
            <w:r w:rsidRPr="00FF430B">
              <w:t>Formularul ofertei;</w:t>
            </w:r>
          </w:p>
          <w:p w14:paraId="4CD35ADF" w14:textId="77777777" w:rsidR="00AD32DD" w:rsidRPr="00FF430B" w:rsidRDefault="004C7DFB" w:rsidP="008E6A94">
            <w:pPr>
              <w:numPr>
                <w:ilvl w:val="0"/>
                <w:numId w:val="29"/>
              </w:numPr>
              <w:suppressAutoHyphens/>
              <w:ind w:left="0" w:firstLine="720"/>
              <w:jc w:val="both"/>
              <w:rPr>
                <w:i/>
              </w:rPr>
            </w:pPr>
            <w:r w:rsidRPr="00FF430B">
              <w:t>Caietul de sarcini;</w:t>
            </w:r>
          </w:p>
          <w:p w14:paraId="6351F713" w14:textId="77777777" w:rsidR="00AD32DD" w:rsidRPr="00FF430B" w:rsidRDefault="004C7DFB" w:rsidP="008E6A94">
            <w:pPr>
              <w:numPr>
                <w:ilvl w:val="0"/>
                <w:numId w:val="29"/>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xml:space="preserve">. Lucrarea se consideră predată Beneficiarului odată cu prezentarea documentației de proiect și </w:t>
            </w:r>
            <w:r w:rsidRPr="00FF430B">
              <w:lastRenderedPageBreak/>
              <w:t>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8E6A94">
            <w:pPr>
              <w:numPr>
                <w:ilvl w:val="0"/>
                <w:numId w:val="30"/>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8E6A94">
            <w:pPr>
              <w:numPr>
                <w:ilvl w:val="0"/>
                <w:numId w:val="30"/>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8E6A94">
            <w:pPr>
              <w:numPr>
                <w:ilvl w:val="0"/>
                <w:numId w:val="31"/>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8E6A94">
            <w:pPr>
              <w:numPr>
                <w:ilvl w:val="0"/>
                <w:numId w:val="31"/>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8E6A94">
            <w:pPr>
              <w:numPr>
                <w:ilvl w:val="0"/>
                <w:numId w:val="31"/>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8E6A94">
            <w:pPr>
              <w:numPr>
                <w:ilvl w:val="0"/>
                <w:numId w:val="31"/>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8E6A94">
            <w:pPr>
              <w:numPr>
                <w:ilvl w:val="0"/>
                <w:numId w:val="31"/>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8E6A94">
            <w:pPr>
              <w:numPr>
                <w:ilvl w:val="0"/>
                <w:numId w:val="31"/>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8E6A94">
            <w:pPr>
              <w:numPr>
                <w:ilvl w:val="0"/>
                <w:numId w:val="31"/>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8E6A94">
            <w:pPr>
              <w:numPr>
                <w:ilvl w:val="0"/>
                <w:numId w:val="31"/>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8E6A94">
            <w:pPr>
              <w:numPr>
                <w:ilvl w:val="0"/>
                <w:numId w:val="32"/>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8E6A94">
            <w:pPr>
              <w:numPr>
                <w:ilvl w:val="0"/>
                <w:numId w:val="32"/>
              </w:numPr>
              <w:tabs>
                <w:tab w:val="clear" w:pos="1065"/>
                <w:tab w:val="left" w:pos="792"/>
                <w:tab w:val="left" w:pos="1080"/>
              </w:tabs>
              <w:suppressAutoHyphens/>
              <w:ind w:left="0" w:firstLine="720"/>
              <w:jc w:val="both"/>
            </w:pPr>
            <w:r w:rsidRPr="00FF430B">
              <w:t xml:space="preserve">să asigure achitarea Lucrărilor prestate, respectând modalităţile şi termenele indicate în </w:t>
            </w:r>
            <w:r w:rsidRPr="00FF430B">
              <w:lastRenderedPageBreak/>
              <w:t>prezentul Contract;</w:t>
            </w:r>
          </w:p>
          <w:p w14:paraId="5E3F347F" w14:textId="42F453B6" w:rsidR="00AD32DD" w:rsidRPr="00FF430B" w:rsidRDefault="001C3DC4" w:rsidP="008E6A94">
            <w:pPr>
              <w:numPr>
                <w:ilvl w:val="0"/>
                <w:numId w:val="32"/>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8E6A94">
            <w:pPr>
              <w:numPr>
                <w:ilvl w:val="0"/>
                <w:numId w:val="33"/>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8E6A94">
            <w:pPr>
              <w:numPr>
                <w:ilvl w:val="0"/>
                <w:numId w:val="33"/>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8E6A94">
            <w:pPr>
              <w:numPr>
                <w:ilvl w:val="0"/>
                <w:numId w:val="33"/>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8E6A94">
            <w:pPr>
              <w:numPr>
                <w:ilvl w:val="0"/>
                <w:numId w:val="33"/>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8E6A94">
            <w:pPr>
              <w:numPr>
                <w:ilvl w:val="0"/>
                <w:numId w:val="33"/>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BC35B3" w:rsidRDefault="008A2F19" w:rsidP="008E6A94">
            <w:pPr>
              <w:pStyle w:val="NormalWeb"/>
              <w:numPr>
                <w:ilvl w:val="0"/>
                <w:numId w:val="33"/>
              </w:numPr>
              <w:tabs>
                <w:tab w:val="clear" w:pos="1854"/>
                <w:tab w:val="left" w:pos="0"/>
                <w:tab w:val="num" w:pos="1135"/>
                <w:tab w:val="left" w:pos="2070"/>
              </w:tabs>
              <w:ind w:left="0" w:firstLine="710"/>
              <w:rPr>
                <w:lang w:val="en-US"/>
              </w:rPr>
            </w:pPr>
            <w:r w:rsidRPr="00BC35B3">
              <w:rPr>
                <w:lang w:val="en-US"/>
              </w:rPr>
              <w:t>contractul a făcut obiectul unei modificări substanțiale care necesita o nouă procedură de achiziție publi</w:t>
            </w:r>
            <w:r w:rsidR="00283820" w:rsidRPr="00BC35B3">
              <w:rPr>
                <w:lang w:val="en-US"/>
              </w:rPr>
              <w:t>că în conformitate cu art.</w:t>
            </w:r>
            <w:r w:rsidR="003B210E" w:rsidRPr="00BC35B3">
              <w:rPr>
                <w:lang w:val="en-US"/>
              </w:rPr>
              <w:t xml:space="preserve"> </w:t>
            </w:r>
            <w:r w:rsidRPr="00BC35B3">
              <w:rPr>
                <w:lang w:val="en-US"/>
              </w:rPr>
              <w:t xml:space="preserve">76 al Legii </w:t>
            </w:r>
            <w:r w:rsidR="00E10240" w:rsidRPr="00BC35B3">
              <w:rPr>
                <w:lang w:val="en-US"/>
              </w:rPr>
              <w:t>nr.</w:t>
            </w:r>
            <w:r w:rsidR="003B210E" w:rsidRPr="00BC35B3">
              <w:rPr>
                <w:lang w:val="en-US"/>
              </w:rPr>
              <w:t xml:space="preserve"> </w:t>
            </w:r>
            <w:r w:rsidRPr="00BC35B3">
              <w:rPr>
                <w:lang w:val="en-US"/>
              </w:rPr>
              <w:t>131/2015 privind achizițiile publice;</w:t>
            </w:r>
          </w:p>
          <w:p w14:paraId="64438E73" w14:textId="6A6AB7BE" w:rsidR="00AD32DD" w:rsidRPr="00BC35B3" w:rsidRDefault="008A2F19" w:rsidP="008E6A94">
            <w:pPr>
              <w:pStyle w:val="NormalWeb"/>
              <w:numPr>
                <w:ilvl w:val="0"/>
                <w:numId w:val="33"/>
              </w:numPr>
              <w:tabs>
                <w:tab w:val="clear" w:pos="1854"/>
                <w:tab w:val="left" w:pos="0"/>
                <w:tab w:val="num" w:pos="1135"/>
                <w:tab w:val="left" w:pos="2070"/>
              </w:tabs>
              <w:ind w:left="0" w:firstLine="710"/>
              <w:rPr>
                <w:lang w:val="en-US"/>
              </w:rPr>
            </w:pPr>
            <w:r w:rsidRPr="00BC35B3">
              <w:rPr>
                <w:lang w:val="en-US"/>
              </w:rPr>
              <w:t xml:space="preserve">contractul nu </w:t>
            </w:r>
            <w:r w:rsidR="00073EB7" w:rsidRPr="00BC35B3">
              <w:rPr>
                <w:lang w:val="en-US"/>
              </w:rPr>
              <w:t>urma</w:t>
            </w:r>
            <w:r w:rsidRPr="00BC35B3">
              <w:rPr>
                <w:lang w:val="en-US"/>
              </w:rPr>
              <w:t xml:space="preserve"> să fie atribuit contractantului respectiv, avînd în vedere o încălcare gravă a obligaţiilor ce rezultă din Legea </w:t>
            </w:r>
            <w:r w:rsidR="00E10240" w:rsidRPr="00BC35B3">
              <w:rPr>
                <w:lang w:val="en-US"/>
              </w:rPr>
              <w:t>nr.</w:t>
            </w:r>
            <w:r w:rsidR="00FF5CB2" w:rsidRPr="00BC35B3">
              <w:rPr>
                <w:lang w:val="en-US"/>
              </w:rPr>
              <w:t xml:space="preserve"> </w:t>
            </w:r>
            <w:r w:rsidRPr="00BC35B3">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lastRenderedPageBreak/>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8E6A94">
            <w:pPr>
              <w:pStyle w:val="ListParagraph"/>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ListParagraph"/>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0D0EBB">
            <w:pPr>
              <w:pStyle w:val="ListParagraph"/>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lastRenderedPageBreak/>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lastRenderedPageBreak/>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C35B3"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Default="00C6170E" w:rsidP="007D2982">
            <w:pPr>
              <w:autoSpaceDE w:val="0"/>
              <w:autoSpaceDN w:val="0"/>
              <w:adjustRightInd w:val="0"/>
              <w:ind w:right="23"/>
              <w:jc w:val="center"/>
              <w:rPr>
                <w:b/>
                <w:color w:val="000000"/>
                <w:w w:val="90"/>
              </w:rPr>
            </w:pPr>
          </w:p>
          <w:p w14:paraId="66F98686" w14:textId="77777777" w:rsidR="00BC35B3" w:rsidRDefault="00BC35B3" w:rsidP="007D2982">
            <w:pPr>
              <w:autoSpaceDE w:val="0"/>
              <w:autoSpaceDN w:val="0"/>
              <w:adjustRightInd w:val="0"/>
              <w:ind w:right="23"/>
              <w:jc w:val="center"/>
              <w:rPr>
                <w:b/>
                <w:color w:val="000000"/>
                <w:w w:val="90"/>
              </w:rPr>
            </w:pPr>
          </w:p>
          <w:p w14:paraId="0DAAA105" w14:textId="77777777" w:rsidR="00BC35B3" w:rsidRDefault="00BC35B3" w:rsidP="007D2982">
            <w:pPr>
              <w:autoSpaceDE w:val="0"/>
              <w:autoSpaceDN w:val="0"/>
              <w:adjustRightInd w:val="0"/>
              <w:ind w:right="23"/>
              <w:jc w:val="center"/>
              <w:rPr>
                <w:b/>
                <w:color w:val="000000"/>
                <w:w w:val="90"/>
              </w:rPr>
            </w:pPr>
          </w:p>
          <w:p w14:paraId="65EFE43A" w14:textId="77777777" w:rsidR="00BC35B3" w:rsidRDefault="00BC35B3" w:rsidP="007D2982">
            <w:pPr>
              <w:autoSpaceDE w:val="0"/>
              <w:autoSpaceDN w:val="0"/>
              <w:adjustRightInd w:val="0"/>
              <w:ind w:right="23"/>
              <w:jc w:val="center"/>
              <w:rPr>
                <w:b/>
                <w:color w:val="000000"/>
                <w:w w:val="90"/>
              </w:rPr>
            </w:pPr>
          </w:p>
          <w:p w14:paraId="1AAD1EC6" w14:textId="77777777" w:rsidR="00BE49DD" w:rsidRDefault="00BE49DD" w:rsidP="007D2982">
            <w:pPr>
              <w:autoSpaceDE w:val="0"/>
              <w:autoSpaceDN w:val="0"/>
              <w:adjustRightInd w:val="0"/>
              <w:ind w:right="23"/>
              <w:jc w:val="center"/>
              <w:rPr>
                <w:b/>
                <w:color w:val="000000"/>
                <w:w w:val="90"/>
              </w:rPr>
            </w:pPr>
          </w:p>
          <w:p w14:paraId="6690B9BF" w14:textId="77777777" w:rsidR="00BE49DD" w:rsidRDefault="00BE49DD" w:rsidP="007D2982">
            <w:pPr>
              <w:autoSpaceDE w:val="0"/>
              <w:autoSpaceDN w:val="0"/>
              <w:adjustRightInd w:val="0"/>
              <w:ind w:right="23"/>
              <w:jc w:val="center"/>
              <w:rPr>
                <w:b/>
                <w:color w:val="000000"/>
                <w:w w:val="90"/>
              </w:rPr>
            </w:pPr>
          </w:p>
          <w:p w14:paraId="466A146B" w14:textId="77777777" w:rsidR="00BC35B3" w:rsidRPr="00FF430B" w:rsidRDefault="00BC35B3"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lastRenderedPageBreak/>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lastRenderedPageBreak/>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8E6A94">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8E6A94">
            <w:pPr>
              <w:pStyle w:val="ListParagraph"/>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8E6A94">
            <w:pPr>
              <w:pStyle w:val="ListParagraph"/>
              <w:numPr>
                <w:ilvl w:val="0"/>
                <w:numId w:val="36"/>
              </w:numPr>
            </w:pPr>
            <w:r w:rsidRPr="00FF430B">
              <w:t>prin acordul de voinţă al părţilor ;</w:t>
            </w:r>
          </w:p>
          <w:p w14:paraId="0472106D" w14:textId="77777777" w:rsidR="0063773E" w:rsidRPr="00FF430B" w:rsidRDefault="0063773E" w:rsidP="008E6A94">
            <w:pPr>
              <w:pStyle w:val="ListParagraph"/>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8E6A94">
            <w:pPr>
              <w:pStyle w:val="ListParagraph"/>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Default="00233538" w:rsidP="00196AB4">
            <w:pPr>
              <w:jc w:val="both"/>
            </w:pPr>
          </w:p>
          <w:p w14:paraId="16DA9D8A" w14:textId="77777777" w:rsidR="00BC35B3" w:rsidRDefault="00BC35B3" w:rsidP="00196AB4">
            <w:pPr>
              <w:jc w:val="both"/>
            </w:pPr>
          </w:p>
          <w:p w14:paraId="5BDA6570" w14:textId="77777777" w:rsidR="00BC35B3" w:rsidRDefault="00BC35B3" w:rsidP="00196AB4">
            <w:pPr>
              <w:jc w:val="both"/>
            </w:pPr>
          </w:p>
          <w:p w14:paraId="64725D44" w14:textId="77777777" w:rsidR="00BC35B3" w:rsidRDefault="00BC35B3" w:rsidP="00196AB4">
            <w:pPr>
              <w:jc w:val="both"/>
            </w:pPr>
          </w:p>
          <w:p w14:paraId="1270E2E8" w14:textId="77777777" w:rsidR="00BC35B3" w:rsidRDefault="00BC35B3" w:rsidP="00196AB4">
            <w:pPr>
              <w:jc w:val="both"/>
            </w:pPr>
          </w:p>
          <w:p w14:paraId="0FBD92A9" w14:textId="77777777" w:rsidR="00BC35B3" w:rsidRDefault="00BC35B3" w:rsidP="00196AB4">
            <w:pPr>
              <w:jc w:val="both"/>
            </w:pPr>
          </w:p>
          <w:p w14:paraId="76B00F98" w14:textId="77777777" w:rsidR="00BC35B3" w:rsidRDefault="00BC35B3" w:rsidP="00196AB4">
            <w:pPr>
              <w:jc w:val="both"/>
            </w:pPr>
          </w:p>
          <w:p w14:paraId="5B532EE1" w14:textId="77777777" w:rsidR="00BC35B3" w:rsidRDefault="00BC35B3" w:rsidP="00196AB4">
            <w:pPr>
              <w:jc w:val="both"/>
            </w:pPr>
          </w:p>
          <w:p w14:paraId="213A66E6" w14:textId="77777777" w:rsidR="00BC35B3" w:rsidRDefault="00BC35B3" w:rsidP="00196AB4">
            <w:pPr>
              <w:jc w:val="both"/>
            </w:pPr>
          </w:p>
          <w:p w14:paraId="588A5461" w14:textId="77777777" w:rsidR="00BC35B3" w:rsidRDefault="00BC35B3" w:rsidP="00196AB4">
            <w:pPr>
              <w:jc w:val="both"/>
            </w:pPr>
          </w:p>
          <w:p w14:paraId="4DD3EA60" w14:textId="77777777" w:rsidR="00BC35B3" w:rsidRDefault="00BC35B3" w:rsidP="00196AB4">
            <w:pPr>
              <w:jc w:val="both"/>
            </w:pPr>
          </w:p>
          <w:p w14:paraId="55D3363F" w14:textId="77777777" w:rsidR="00BC35B3" w:rsidRDefault="00BC35B3" w:rsidP="00196AB4">
            <w:pPr>
              <w:jc w:val="both"/>
            </w:pPr>
          </w:p>
          <w:p w14:paraId="22D4F2C5" w14:textId="77777777" w:rsidR="00BC35B3" w:rsidRDefault="00BC35B3" w:rsidP="00196AB4">
            <w:pPr>
              <w:jc w:val="both"/>
            </w:pPr>
          </w:p>
          <w:p w14:paraId="5E7227E9" w14:textId="77777777" w:rsidR="00BC35B3" w:rsidRDefault="00BC35B3" w:rsidP="00196AB4">
            <w:pPr>
              <w:jc w:val="both"/>
            </w:pPr>
          </w:p>
          <w:p w14:paraId="5C720643" w14:textId="77777777" w:rsidR="00BC35B3" w:rsidRDefault="00BC35B3" w:rsidP="00196AB4">
            <w:pPr>
              <w:jc w:val="both"/>
            </w:pPr>
          </w:p>
          <w:p w14:paraId="1D671268" w14:textId="77777777" w:rsidR="00BC35B3" w:rsidRDefault="00BC35B3" w:rsidP="00196AB4">
            <w:pPr>
              <w:jc w:val="both"/>
            </w:pPr>
          </w:p>
          <w:p w14:paraId="1639DFFF" w14:textId="77777777" w:rsidR="00BC35B3" w:rsidRDefault="00BC35B3" w:rsidP="00196AB4">
            <w:pPr>
              <w:jc w:val="both"/>
            </w:pPr>
          </w:p>
          <w:p w14:paraId="455306AA" w14:textId="77777777" w:rsidR="00BC35B3" w:rsidRDefault="00BC35B3" w:rsidP="00196AB4">
            <w:pPr>
              <w:jc w:val="both"/>
            </w:pPr>
          </w:p>
          <w:p w14:paraId="1D33771C" w14:textId="77777777" w:rsidR="00BC35B3" w:rsidRDefault="00BC35B3" w:rsidP="00196AB4">
            <w:pPr>
              <w:jc w:val="both"/>
            </w:pPr>
          </w:p>
          <w:p w14:paraId="5A6D2E5C" w14:textId="77777777" w:rsidR="00BC35B3" w:rsidRDefault="00BC35B3" w:rsidP="00196AB4">
            <w:pPr>
              <w:jc w:val="both"/>
            </w:pPr>
          </w:p>
          <w:p w14:paraId="29985A50" w14:textId="77777777" w:rsidR="00BC35B3" w:rsidRDefault="00BC35B3" w:rsidP="00196AB4">
            <w:pPr>
              <w:jc w:val="both"/>
            </w:pPr>
          </w:p>
          <w:p w14:paraId="54CD6F33" w14:textId="77777777" w:rsidR="00BC35B3" w:rsidRDefault="00BC35B3" w:rsidP="00196AB4">
            <w:pPr>
              <w:jc w:val="both"/>
            </w:pPr>
          </w:p>
          <w:p w14:paraId="682FE3F2" w14:textId="77777777" w:rsidR="00BC35B3" w:rsidRDefault="00BC35B3" w:rsidP="00196AB4">
            <w:pPr>
              <w:jc w:val="both"/>
            </w:pPr>
          </w:p>
          <w:p w14:paraId="1048B4C0" w14:textId="77777777" w:rsidR="00BC35B3" w:rsidRDefault="00BC35B3" w:rsidP="00196AB4">
            <w:pPr>
              <w:jc w:val="both"/>
            </w:pPr>
          </w:p>
          <w:p w14:paraId="504AEA90" w14:textId="77777777" w:rsidR="00BC35B3" w:rsidRDefault="00BC35B3" w:rsidP="00196AB4">
            <w:pPr>
              <w:jc w:val="both"/>
            </w:pPr>
          </w:p>
          <w:p w14:paraId="651574B8" w14:textId="77777777" w:rsidR="00BC35B3" w:rsidRDefault="00BC35B3" w:rsidP="00196AB4">
            <w:pPr>
              <w:jc w:val="both"/>
            </w:pPr>
          </w:p>
          <w:p w14:paraId="032BB1F4" w14:textId="77777777" w:rsidR="00BC35B3" w:rsidRDefault="00BC35B3" w:rsidP="00196AB4">
            <w:pPr>
              <w:jc w:val="both"/>
            </w:pPr>
          </w:p>
          <w:p w14:paraId="3E56A1D3" w14:textId="77777777" w:rsidR="00BC35B3" w:rsidRPr="00FF430B" w:rsidRDefault="00BC35B3" w:rsidP="00196AB4">
            <w:pPr>
              <w:jc w:val="both"/>
            </w:pPr>
          </w:p>
          <w:p w14:paraId="6A1FF4F0" w14:textId="77777777" w:rsidR="00BC35B3" w:rsidRPr="00FF430B" w:rsidRDefault="00BC35B3" w:rsidP="00BC35B3">
            <w:pPr>
              <w:jc w:val="right"/>
              <w:rPr>
                <w:noProof w:val="0"/>
              </w:rPr>
            </w:pPr>
            <w:r w:rsidRPr="00FF430B">
              <w:rPr>
                <w:noProof w:val="0"/>
              </w:rPr>
              <w:t>Anexa nr.2</w:t>
            </w:r>
            <w:r>
              <w:rPr>
                <w:noProof w:val="0"/>
              </w:rPr>
              <w:t>9</w:t>
            </w:r>
          </w:p>
          <w:p w14:paraId="67048FEC" w14:textId="77777777" w:rsidR="00BC35B3" w:rsidRPr="00FF430B" w:rsidRDefault="00BC35B3" w:rsidP="00BC35B3">
            <w:pPr>
              <w:jc w:val="right"/>
              <w:rPr>
                <w:noProof w:val="0"/>
              </w:rPr>
            </w:pPr>
            <w:r w:rsidRPr="00FF430B">
              <w:rPr>
                <w:noProof w:val="0"/>
              </w:rPr>
              <w:t>la Documentația standard nr._____</w:t>
            </w:r>
          </w:p>
          <w:p w14:paraId="351250CA" w14:textId="77777777" w:rsidR="00BC35B3" w:rsidRPr="00FF430B" w:rsidRDefault="00BC35B3" w:rsidP="00BC35B3">
            <w:pPr>
              <w:jc w:val="right"/>
              <w:rPr>
                <w:noProof w:val="0"/>
              </w:rPr>
            </w:pPr>
            <w:r w:rsidRPr="00FF430B">
              <w:rPr>
                <w:noProof w:val="0"/>
              </w:rPr>
              <w:t>din “____” ________ 20___</w:t>
            </w:r>
          </w:p>
          <w:p w14:paraId="1AB2191F" w14:textId="77777777" w:rsidR="00BC35B3" w:rsidRDefault="00BC35B3" w:rsidP="00BC35B3">
            <w:pPr>
              <w:jc w:val="both"/>
            </w:pPr>
          </w:p>
          <w:p w14:paraId="3D7A7588" w14:textId="77777777" w:rsidR="00BC35B3" w:rsidRDefault="00BC35B3" w:rsidP="00BC35B3">
            <w:pPr>
              <w:jc w:val="both"/>
            </w:pPr>
          </w:p>
          <w:p w14:paraId="1DFBAFE2" w14:textId="77777777" w:rsidR="00BC35B3" w:rsidRPr="007053AC" w:rsidRDefault="00BC35B3" w:rsidP="00BC35B3">
            <w:pPr>
              <w:pStyle w:val="BodyText"/>
              <w:tabs>
                <w:tab w:val="left" w:pos="567"/>
              </w:tabs>
              <w:jc w:val="center"/>
              <w:rPr>
                <w:rFonts w:ascii="Times New Roman" w:hAnsi="Times New Roman"/>
                <w:b/>
                <w:sz w:val="32"/>
                <w:szCs w:val="32"/>
              </w:rPr>
            </w:pPr>
            <w:r w:rsidRPr="007053AC">
              <w:rPr>
                <w:rFonts w:ascii="Times New Roman" w:hAnsi="Times New Roman"/>
                <w:b/>
                <w:sz w:val="32"/>
                <w:szCs w:val="32"/>
              </w:rPr>
              <w:t>MEMORIU TEHNIC</w:t>
            </w:r>
          </w:p>
          <w:p w14:paraId="5B9743E5" w14:textId="77777777" w:rsidR="00BC35B3" w:rsidRPr="007053AC" w:rsidRDefault="00BC35B3" w:rsidP="00BC35B3">
            <w:pPr>
              <w:tabs>
                <w:tab w:val="left" w:pos="567"/>
              </w:tabs>
              <w:jc w:val="center"/>
            </w:pPr>
            <w:r w:rsidRPr="007053AC">
              <w:t>Privind ordinea operaţiunilor executate,</w:t>
            </w:r>
          </w:p>
          <w:p w14:paraId="55149D61" w14:textId="77777777" w:rsidR="00BC35B3" w:rsidRPr="007053AC" w:rsidRDefault="00BC35B3" w:rsidP="00BC35B3">
            <w:pPr>
              <w:pStyle w:val="BodyText"/>
              <w:tabs>
                <w:tab w:val="left" w:pos="567"/>
              </w:tabs>
              <w:jc w:val="center"/>
              <w:rPr>
                <w:rFonts w:ascii="Times New Roman" w:hAnsi="Times New Roman"/>
                <w:szCs w:val="24"/>
              </w:rPr>
            </w:pPr>
            <w:r w:rsidRPr="007053AC">
              <w:rPr>
                <w:rFonts w:ascii="Times New Roman" w:hAnsi="Times New Roman"/>
                <w:szCs w:val="24"/>
              </w:rPr>
              <w:t xml:space="preserve">tehnologia şi metodele folosite </w:t>
            </w:r>
            <w:r w:rsidRPr="007053AC">
              <w:rPr>
                <w:rFonts w:ascii="Times New Roman" w:hAnsi="Times New Roman"/>
                <w:i/>
                <w:szCs w:val="24"/>
              </w:rPr>
              <w:t>(propuse)</w:t>
            </w:r>
            <w:r w:rsidRPr="007053AC">
              <w:rPr>
                <w:rFonts w:ascii="Times New Roman" w:hAnsi="Times New Roman"/>
                <w:szCs w:val="24"/>
              </w:rPr>
              <w:t xml:space="preserve"> pentru realizarea lucrărilor</w:t>
            </w:r>
          </w:p>
          <w:p w14:paraId="12E66F61" w14:textId="77777777" w:rsidR="00BC35B3" w:rsidRPr="007053AC" w:rsidRDefault="00BC35B3" w:rsidP="00BC35B3">
            <w:pPr>
              <w:pStyle w:val="BodyText"/>
              <w:tabs>
                <w:tab w:val="left" w:pos="567"/>
              </w:tabs>
              <w:rPr>
                <w:rFonts w:ascii="Times New Roman" w:hAnsi="Times New Roman"/>
              </w:rPr>
            </w:pPr>
          </w:p>
          <w:p w14:paraId="2D4B8740" w14:textId="77777777" w:rsidR="00BC35B3" w:rsidRPr="007053AC" w:rsidRDefault="00BC35B3" w:rsidP="00BC35B3">
            <w:pPr>
              <w:pStyle w:val="BodyText"/>
              <w:tabs>
                <w:tab w:val="left" w:pos="567"/>
              </w:tabs>
              <w:rPr>
                <w:rFonts w:ascii="Times New Roman" w:hAnsi="Times New Roman"/>
                <w:szCs w:val="24"/>
              </w:rPr>
            </w:pPr>
            <w:r w:rsidRPr="007053AC">
              <w:rPr>
                <w:rFonts w:ascii="Times New Roman" w:hAnsi="Times New Roman"/>
                <w:szCs w:val="24"/>
              </w:rPr>
              <w:t>1. Denumirea/numele __________________________________________________________</w:t>
            </w:r>
          </w:p>
          <w:p w14:paraId="45905FC4" w14:textId="77777777" w:rsidR="00BC35B3" w:rsidRPr="007053AC" w:rsidRDefault="00BC35B3" w:rsidP="00BC35B3">
            <w:pPr>
              <w:pStyle w:val="BodyText"/>
              <w:tabs>
                <w:tab w:val="left" w:pos="567"/>
              </w:tabs>
              <w:rPr>
                <w:rFonts w:ascii="Times New Roman" w:hAnsi="Times New Roman"/>
                <w:szCs w:val="24"/>
              </w:rPr>
            </w:pPr>
            <w:r w:rsidRPr="007053AC">
              <w:rPr>
                <w:rFonts w:ascii="Times New Roman" w:hAnsi="Times New Roman"/>
                <w:szCs w:val="24"/>
              </w:rPr>
              <w:t>2. Codul fiscal ________________________________________________________________</w:t>
            </w:r>
          </w:p>
          <w:p w14:paraId="4EB6C0E9" w14:textId="77777777" w:rsidR="00BC35B3" w:rsidRPr="007053AC" w:rsidRDefault="00BC35B3" w:rsidP="00BC35B3">
            <w:pPr>
              <w:pStyle w:val="BodyText"/>
              <w:tabs>
                <w:tab w:val="left" w:pos="567"/>
              </w:tabs>
              <w:rPr>
                <w:rFonts w:ascii="Times New Roman" w:hAnsi="Times New Roman"/>
                <w:szCs w:val="24"/>
              </w:rPr>
            </w:pPr>
            <w:r w:rsidRPr="007053AC">
              <w:rPr>
                <w:rFonts w:ascii="Times New Roman" w:hAnsi="Times New Roman"/>
                <w:szCs w:val="24"/>
              </w:rPr>
              <w:t>3. Adresa sediului central _______________________________________________________</w:t>
            </w:r>
          </w:p>
          <w:p w14:paraId="54139B43" w14:textId="77777777" w:rsidR="00BC35B3" w:rsidRPr="007053AC" w:rsidRDefault="00BC35B3" w:rsidP="00BC35B3">
            <w:pPr>
              <w:pStyle w:val="BodyText"/>
              <w:tabs>
                <w:tab w:val="left" w:pos="567"/>
              </w:tabs>
              <w:rPr>
                <w:rFonts w:ascii="Times New Roman" w:hAnsi="Times New Roman"/>
                <w:szCs w:val="24"/>
              </w:rPr>
            </w:pPr>
            <w:r w:rsidRPr="007053AC">
              <w:rPr>
                <w:rFonts w:ascii="Times New Roman" w:hAnsi="Times New Roman"/>
                <w:szCs w:val="24"/>
              </w:rPr>
              <w:t>4. Telefon _______________________________E-mail ______________________________</w:t>
            </w:r>
          </w:p>
          <w:p w14:paraId="0F383368" w14:textId="77777777" w:rsidR="00BC35B3" w:rsidRPr="007053AC" w:rsidRDefault="00BC35B3" w:rsidP="00BC35B3">
            <w:pPr>
              <w:pStyle w:val="BodyText"/>
              <w:tabs>
                <w:tab w:val="left" w:pos="567"/>
              </w:tabs>
              <w:rPr>
                <w:rFonts w:ascii="Times New Roman" w:hAnsi="Times New Roman"/>
                <w:szCs w:val="24"/>
              </w:rPr>
            </w:pPr>
            <w:r w:rsidRPr="007053AC">
              <w:rPr>
                <w:rFonts w:ascii="Times New Roman" w:hAnsi="Times New Roman"/>
                <w:szCs w:val="24"/>
              </w:rPr>
              <w:t>5. Certificatul de înregistrare_____________________________________________________</w:t>
            </w:r>
          </w:p>
          <w:p w14:paraId="7A18DCFE" w14:textId="77777777" w:rsidR="00BC35B3" w:rsidRPr="007053AC" w:rsidRDefault="00BC35B3" w:rsidP="00BC35B3">
            <w:pPr>
              <w:pStyle w:val="BodyText"/>
              <w:tabs>
                <w:tab w:val="left" w:pos="567"/>
              </w:tabs>
              <w:rPr>
                <w:rFonts w:ascii="Times New Roman" w:hAnsi="Times New Roman"/>
                <w:szCs w:val="24"/>
              </w:rPr>
            </w:pPr>
            <w:r w:rsidRPr="007053AC">
              <w:rPr>
                <w:rFonts w:ascii="Times New Roman" w:hAnsi="Times New Roman"/>
                <w:szCs w:val="24"/>
              </w:rPr>
              <w:t xml:space="preserve">                                                   (</w:t>
            </w:r>
            <w:r w:rsidRPr="007053AC">
              <w:rPr>
                <w:rFonts w:ascii="Times New Roman" w:hAnsi="Times New Roman"/>
                <w:sz w:val="20"/>
              </w:rPr>
              <w:t>numărul, data înregistrării</w:t>
            </w:r>
            <w:r w:rsidRPr="007053AC">
              <w:rPr>
                <w:rFonts w:ascii="Times New Roman" w:hAnsi="Times New Roman"/>
                <w:szCs w:val="24"/>
              </w:rPr>
              <w:t>)</w:t>
            </w:r>
          </w:p>
          <w:p w14:paraId="26E2EFAA" w14:textId="77777777" w:rsidR="00BC35B3" w:rsidRPr="007053AC" w:rsidRDefault="00BC35B3" w:rsidP="00BC35B3">
            <w:pPr>
              <w:tabs>
                <w:tab w:val="left" w:pos="567"/>
              </w:tabs>
              <w:jc w:val="center"/>
            </w:pPr>
          </w:p>
          <w:p w14:paraId="6B111C1B" w14:textId="77777777" w:rsidR="00BC35B3" w:rsidRPr="007053AC" w:rsidRDefault="00BC35B3" w:rsidP="008E6A94">
            <w:pPr>
              <w:pStyle w:val="ListParagraph"/>
              <w:numPr>
                <w:ilvl w:val="0"/>
                <w:numId w:val="38"/>
              </w:numPr>
              <w:tabs>
                <w:tab w:val="left" w:pos="1276"/>
              </w:tabs>
              <w:autoSpaceDE w:val="0"/>
              <w:autoSpaceDN w:val="0"/>
              <w:adjustRightInd w:val="0"/>
              <w:ind w:left="284" w:hanging="284"/>
              <w:rPr>
                <w:lang w:val="ro-RO"/>
              </w:rPr>
            </w:pPr>
            <w:r w:rsidRPr="007053AC">
              <w:rPr>
                <w:lang w:val="ro-RO"/>
              </w:rPr>
              <w:t xml:space="preserve">Ordinea operaţiunilor executate conform devizului ofertă </w:t>
            </w:r>
          </w:p>
          <w:p w14:paraId="0A701F5D" w14:textId="77777777" w:rsidR="00BC35B3" w:rsidRPr="007053AC" w:rsidRDefault="00BC35B3" w:rsidP="00BC35B3">
            <w:pPr>
              <w:tabs>
                <w:tab w:val="left" w:pos="1276"/>
              </w:tabs>
              <w:autoSpaceDE w:val="0"/>
              <w:autoSpaceDN w:val="0"/>
              <w:adjustRightInd w:val="0"/>
            </w:pPr>
            <w:r w:rsidRPr="007053AC">
              <w:t>_________________________________________________________________________________________________________</w:t>
            </w:r>
            <w:r>
              <w:t>______________________</w:t>
            </w:r>
            <w:r w:rsidRPr="007053AC">
              <w:t>______________________;</w:t>
            </w:r>
          </w:p>
          <w:p w14:paraId="0A6FE777" w14:textId="77777777" w:rsidR="00BC35B3" w:rsidRPr="007053AC" w:rsidRDefault="00BC35B3" w:rsidP="00BC35B3">
            <w:pPr>
              <w:tabs>
                <w:tab w:val="left" w:pos="1276"/>
              </w:tabs>
              <w:autoSpaceDE w:val="0"/>
              <w:autoSpaceDN w:val="0"/>
              <w:adjustRightInd w:val="0"/>
            </w:pPr>
          </w:p>
          <w:p w14:paraId="020F67F2" w14:textId="77777777" w:rsidR="00BC35B3" w:rsidRPr="007053AC" w:rsidRDefault="00BC35B3" w:rsidP="00BC35B3">
            <w:pPr>
              <w:tabs>
                <w:tab w:val="left" w:pos="1134"/>
                <w:tab w:val="left" w:pos="1276"/>
              </w:tabs>
              <w:autoSpaceDE w:val="0"/>
              <w:autoSpaceDN w:val="0"/>
              <w:adjustRightInd w:val="0"/>
              <w:jc w:val="both"/>
            </w:pPr>
            <w:r w:rsidRPr="007053AC">
              <w:t>7.Tehnologia şi metodele folosite (propuse) pentru realizarea lucrării/lucrărilor</w:t>
            </w:r>
          </w:p>
          <w:p w14:paraId="24136CBB" w14:textId="77777777" w:rsidR="00BC35B3" w:rsidRPr="007053AC" w:rsidRDefault="00BC35B3" w:rsidP="00BC35B3">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w:t>
            </w:r>
            <w:r>
              <w:t>____________________</w:t>
            </w:r>
            <w:r w:rsidRPr="007053AC">
              <w:t>____________;</w:t>
            </w:r>
          </w:p>
          <w:p w14:paraId="183F1628" w14:textId="77777777" w:rsidR="00BC35B3" w:rsidRPr="007053AC" w:rsidRDefault="00BC35B3" w:rsidP="00BC35B3">
            <w:pPr>
              <w:tabs>
                <w:tab w:val="left" w:pos="1134"/>
                <w:tab w:val="left" w:pos="1276"/>
              </w:tabs>
              <w:autoSpaceDE w:val="0"/>
              <w:autoSpaceDN w:val="0"/>
              <w:adjustRightInd w:val="0"/>
              <w:jc w:val="both"/>
            </w:pPr>
          </w:p>
          <w:p w14:paraId="4741CD4E" w14:textId="77777777" w:rsidR="00BC35B3" w:rsidRPr="007053AC" w:rsidRDefault="00BC35B3" w:rsidP="00BC35B3">
            <w:pPr>
              <w:tabs>
                <w:tab w:val="left" w:pos="1134"/>
                <w:tab w:val="left" w:pos="1276"/>
              </w:tabs>
              <w:autoSpaceDE w:val="0"/>
              <w:autoSpaceDN w:val="0"/>
              <w:adjustRightInd w:val="0"/>
              <w:jc w:val="both"/>
            </w:pPr>
            <w:r w:rsidRPr="007053AC">
              <w:t>8. Materialele utilizate în procesul executării lucrărilor (caracteristici, producător, etc.)</w:t>
            </w:r>
          </w:p>
          <w:p w14:paraId="426DFBD5" w14:textId="77777777" w:rsidR="00BC35B3" w:rsidRPr="007053AC" w:rsidRDefault="00BC35B3" w:rsidP="00BC35B3">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14:paraId="1062F3B2" w14:textId="77777777" w:rsidR="00BC35B3" w:rsidRPr="007053AC" w:rsidRDefault="00BC35B3" w:rsidP="00BC35B3">
            <w:pPr>
              <w:tabs>
                <w:tab w:val="left" w:pos="1134"/>
                <w:tab w:val="left" w:pos="1276"/>
              </w:tabs>
              <w:autoSpaceDE w:val="0"/>
              <w:autoSpaceDN w:val="0"/>
              <w:adjustRightInd w:val="0"/>
              <w:jc w:val="both"/>
            </w:pPr>
          </w:p>
          <w:p w14:paraId="3F2BBAEC" w14:textId="77777777" w:rsidR="00BC35B3" w:rsidRPr="007053AC" w:rsidRDefault="00BC35B3" w:rsidP="00BC35B3">
            <w:pPr>
              <w:tabs>
                <w:tab w:val="left" w:pos="1134"/>
                <w:tab w:val="left" w:pos="1276"/>
              </w:tabs>
              <w:autoSpaceDE w:val="0"/>
              <w:autoSpaceDN w:val="0"/>
              <w:adjustRightInd w:val="0"/>
              <w:jc w:val="both"/>
            </w:pPr>
            <w:r w:rsidRPr="007053AC">
              <w:t>9. Mașinile, utilajul și tehnica folosită la executarea lucrării</w:t>
            </w:r>
          </w:p>
          <w:p w14:paraId="0BAEBF9D" w14:textId="77777777" w:rsidR="00BC35B3" w:rsidRPr="007053AC" w:rsidRDefault="00BC35B3" w:rsidP="00BC35B3">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14:paraId="49F98F46" w14:textId="77777777" w:rsidR="00BC35B3" w:rsidRPr="007053AC" w:rsidRDefault="00BC35B3" w:rsidP="00BC35B3">
            <w:pPr>
              <w:tabs>
                <w:tab w:val="left" w:pos="1134"/>
                <w:tab w:val="left" w:pos="1276"/>
              </w:tabs>
              <w:autoSpaceDE w:val="0"/>
              <w:autoSpaceDN w:val="0"/>
              <w:adjustRightInd w:val="0"/>
              <w:jc w:val="both"/>
            </w:pPr>
          </w:p>
          <w:p w14:paraId="05FA54D6" w14:textId="77777777" w:rsidR="00BC35B3" w:rsidRPr="007053AC" w:rsidRDefault="00BC35B3" w:rsidP="00BC35B3">
            <w:pPr>
              <w:tabs>
                <w:tab w:val="left" w:pos="1134"/>
                <w:tab w:val="left" w:pos="1276"/>
              </w:tabs>
              <w:autoSpaceDE w:val="0"/>
              <w:autoSpaceDN w:val="0"/>
              <w:adjustRightInd w:val="0"/>
              <w:jc w:val="both"/>
            </w:pPr>
            <w:r w:rsidRPr="007053AC">
              <w:t>10. Echipamentul individual sau colectiv de protecție a lucrătorilor</w:t>
            </w:r>
          </w:p>
          <w:p w14:paraId="6F955880" w14:textId="77777777" w:rsidR="00BC35B3" w:rsidRPr="007053AC" w:rsidRDefault="00BC35B3" w:rsidP="00BC35B3">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14:paraId="4F7120A2" w14:textId="77777777" w:rsidR="00BC35B3" w:rsidRPr="007053AC" w:rsidRDefault="00BC35B3" w:rsidP="00BC35B3">
            <w:pPr>
              <w:tabs>
                <w:tab w:val="left" w:pos="1134"/>
                <w:tab w:val="left" w:pos="1276"/>
              </w:tabs>
              <w:autoSpaceDE w:val="0"/>
              <w:autoSpaceDN w:val="0"/>
              <w:adjustRightInd w:val="0"/>
              <w:jc w:val="both"/>
            </w:pPr>
          </w:p>
          <w:p w14:paraId="41FDC3B0" w14:textId="77777777" w:rsidR="00BC35B3" w:rsidRPr="007053AC" w:rsidRDefault="00BC35B3" w:rsidP="00BC35B3">
            <w:pPr>
              <w:tabs>
                <w:tab w:val="left" w:pos="1134"/>
                <w:tab w:val="left" w:pos="1276"/>
              </w:tabs>
              <w:autoSpaceDE w:val="0"/>
              <w:autoSpaceDN w:val="0"/>
              <w:adjustRightInd w:val="0"/>
              <w:jc w:val="both"/>
            </w:pPr>
            <w:r w:rsidRPr="007053AC">
              <w:t>11. Instructajul personalului privind respectarea tehnicii securității în muncă</w:t>
            </w:r>
          </w:p>
          <w:p w14:paraId="3F4912CD" w14:textId="77777777" w:rsidR="00BC35B3" w:rsidRPr="007053AC" w:rsidRDefault="00BC35B3" w:rsidP="00BC35B3">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14:paraId="71631078" w14:textId="77777777" w:rsidR="00BC35B3" w:rsidRPr="007053AC" w:rsidRDefault="00BC35B3" w:rsidP="00BC35B3">
            <w:pPr>
              <w:tabs>
                <w:tab w:val="left" w:pos="1134"/>
                <w:tab w:val="left" w:pos="1276"/>
              </w:tabs>
              <w:autoSpaceDE w:val="0"/>
              <w:autoSpaceDN w:val="0"/>
              <w:adjustRightInd w:val="0"/>
              <w:jc w:val="both"/>
            </w:pPr>
          </w:p>
          <w:p w14:paraId="007BCF2C" w14:textId="77777777" w:rsidR="00BC35B3" w:rsidRPr="007053AC" w:rsidRDefault="00BC35B3" w:rsidP="008E6A94">
            <w:pPr>
              <w:pStyle w:val="ListParagraph"/>
              <w:numPr>
                <w:ilvl w:val="0"/>
                <w:numId w:val="37"/>
              </w:numPr>
              <w:tabs>
                <w:tab w:val="left" w:pos="1276"/>
              </w:tabs>
              <w:autoSpaceDE w:val="0"/>
              <w:autoSpaceDN w:val="0"/>
              <w:adjustRightInd w:val="0"/>
              <w:rPr>
                <w:lang w:val="ro-RO"/>
              </w:rPr>
            </w:pPr>
            <w:r w:rsidRPr="007053AC">
              <w:rPr>
                <w:lang w:val="ro-RO"/>
              </w:rPr>
              <w:t>Modalitatea dirijării procesului de executare a lucrărilor</w:t>
            </w:r>
          </w:p>
          <w:p w14:paraId="28C77CF7" w14:textId="77777777" w:rsidR="00BC35B3" w:rsidRPr="007053AC" w:rsidRDefault="00BC35B3" w:rsidP="00BC35B3">
            <w:pPr>
              <w:tabs>
                <w:tab w:val="left" w:pos="1276"/>
              </w:tabs>
              <w:autoSpaceDE w:val="0"/>
              <w:autoSpaceDN w:val="0"/>
              <w:adjustRightInd w:val="0"/>
            </w:pPr>
            <w:r w:rsidRPr="007053AC">
              <w:t>___________________________________________________________________________________________________________________________________</w:t>
            </w:r>
            <w:r>
              <w:t>__________________</w:t>
            </w:r>
            <w:r w:rsidRPr="007053AC">
              <w:t>;</w:t>
            </w:r>
          </w:p>
          <w:p w14:paraId="0811C921" w14:textId="77777777" w:rsidR="00BC35B3" w:rsidRPr="007053AC" w:rsidRDefault="00BC35B3" w:rsidP="00BC35B3">
            <w:pPr>
              <w:tabs>
                <w:tab w:val="left" w:pos="1134"/>
                <w:tab w:val="left" w:pos="1276"/>
              </w:tabs>
              <w:autoSpaceDE w:val="0"/>
              <w:autoSpaceDN w:val="0"/>
              <w:adjustRightInd w:val="0"/>
              <w:jc w:val="both"/>
            </w:pPr>
          </w:p>
          <w:p w14:paraId="2D5DBB36" w14:textId="77777777" w:rsidR="00BC35B3" w:rsidRPr="007053AC" w:rsidRDefault="00BC35B3" w:rsidP="00BC35B3">
            <w:pPr>
              <w:tabs>
                <w:tab w:val="left" w:pos="1134"/>
                <w:tab w:val="left" w:pos="1276"/>
              </w:tabs>
              <w:autoSpaceDE w:val="0"/>
              <w:autoSpaceDN w:val="0"/>
              <w:adjustRightInd w:val="0"/>
              <w:jc w:val="both"/>
            </w:pPr>
            <w:r w:rsidRPr="007053AC">
              <w:t>13. Alte mențiuni proprii _____________________________</w:t>
            </w:r>
            <w:r>
              <w:t>_______________________</w:t>
            </w:r>
            <w:r w:rsidRPr="007053AC">
              <w:t>.</w:t>
            </w:r>
          </w:p>
          <w:p w14:paraId="7FE3DBFF" w14:textId="77777777" w:rsidR="00BC35B3" w:rsidRPr="007053AC" w:rsidRDefault="00BC35B3" w:rsidP="00BC35B3">
            <w:pPr>
              <w:tabs>
                <w:tab w:val="left" w:pos="567"/>
              </w:tabs>
              <w:jc w:val="both"/>
            </w:pPr>
          </w:p>
          <w:p w14:paraId="637BB1DE" w14:textId="77777777" w:rsidR="00BC35B3" w:rsidRPr="007053AC" w:rsidRDefault="00BC35B3" w:rsidP="00BC35B3">
            <w:pPr>
              <w:tabs>
                <w:tab w:val="left" w:pos="567"/>
              </w:tabs>
              <w:jc w:val="both"/>
              <w:rPr>
                <w:b/>
              </w:rPr>
            </w:pPr>
          </w:p>
          <w:p w14:paraId="1B638D5C" w14:textId="77777777" w:rsidR="00BC35B3" w:rsidRPr="007053AC" w:rsidRDefault="00BC35B3" w:rsidP="00BC35B3">
            <w:pPr>
              <w:jc w:val="both"/>
              <w:rPr>
                <w:rFonts w:eastAsia="PMingLiU"/>
                <w:lang w:eastAsia="zh-CN"/>
              </w:rPr>
            </w:pPr>
            <w:r w:rsidRPr="007053AC">
              <w:rPr>
                <w:rFonts w:eastAsia="PMingLiU"/>
                <w:lang w:eastAsia="zh-CN"/>
              </w:rPr>
              <w:t xml:space="preserve">Data completării _____________________                           </w:t>
            </w:r>
            <w:r w:rsidRPr="007053AC">
              <w:rPr>
                <w:rFonts w:eastAsia="PMingLiU"/>
                <w:lang w:eastAsia="zh-CN"/>
              </w:rPr>
              <w:tab/>
            </w:r>
            <w:r w:rsidRPr="007053AC">
              <w:rPr>
                <w:rFonts w:eastAsia="PMingLiU"/>
                <w:lang w:eastAsia="zh-CN"/>
              </w:rPr>
              <w:tab/>
            </w:r>
            <w:r w:rsidRPr="007053AC">
              <w:rPr>
                <w:rFonts w:eastAsia="PMingLiU"/>
                <w:lang w:eastAsia="zh-CN"/>
              </w:rPr>
              <w:tab/>
            </w:r>
          </w:p>
          <w:p w14:paraId="5532B1A0" w14:textId="77777777" w:rsidR="00BC35B3" w:rsidRPr="007053AC" w:rsidRDefault="00BC35B3" w:rsidP="00BC35B3">
            <w:pPr>
              <w:ind w:firstLine="709"/>
              <w:jc w:val="both"/>
              <w:rPr>
                <w:rFonts w:eastAsia="PMingLiU"/>
                <w:lang w:eastAsia="zh-CN"/>
              </w:rPr>
            </w:pPr>
          </w:p>
          <w:p w14:paraId="14D5319A" w14:textId="77777777" w:rsidR="00BC35B3" w:rsidRPr="007053AC" w:rsidRDefault="00BC35B3" w:rsidP="00BC35B3">
            <w:pPr>
              <w:jc w:val="both"/>
              <w:rPr>
                <w:rFonts w:eastAsia="PMingLiU"/>
                <w:lang w:eastAsia="zh-CN"/>
              </w:rPr>
            </w:pPr>
            <w:r w:rsidRPr="007053AC">
              <w:rPr>
                <w:rFonts w:eastAsia="PMingLiU"/>
                <w:lang w:eastAsia="zh-CN"/>
              </w:rPr>
              <w:t>Semnătura: __________________________</w:t>
            </w:r>
          </w:p>
          <w:p w14:paraId="51DC98B1" w14:textId="77777777" w:rsidR="00BC35B3" w:rsidRPr="00FF430B" w:rsidRDefault="00BC35B3" w:rsidP="00BC35B3">
            <w:pPr>
              <w:spacing w:after="200" w:line="276" w:lineRule="auto"/>
            </w:pPr>
            <w:r w:rsidRPr="007053AC">
              <w:rPr>
                <w:rFonts w:eastAsia="PMingLiU"/>
                <w:lang w:eastAsia="zh-CN"/>
              </w:rPr>
              <w:t xml:space="preserve">Ștampila </w:t>
            </w: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4B2BB7" w14:textId="77777777" w:rsidR="00104AB5" w:rsidRDefault="00104AB5" w:rsidP="00A20ACF">
      <w:r>
        <w:separator/>
      </w:r>
    </w:p>
  </w:endnote>
  <w:endnote w:type="continuationSeparator" w:id="0">
    <w:p w14:paraId="13B0699A" w14:textId="77777777" w:rsidR="00104AB5" w:rsidRDefault="00104A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E204F" w:rsidRDefault="00AE204F"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592EB08" w:rsidR="00AE204F" w:rsidRDefault="00AE204F">
        <w:pPr>
          <w:pStyle w:val="Footer"/>
          <w:jc w:val="right"/>
        </w:pPr>
        <w:r>
          <w:fldChar w:fldCharType="begin"/>
        </w:r>
        <w:r>
          <w:instrText xml:space="preserve"> PAGE   \* MERGEFORMAT </w:instrText>
        </w:r>
        <w:r>
          <w:fldChar w:fldCharType="separate"/>
        </w:r>
        <w:r w:rsidR="00930C91">
          <w:t>70</w:t>
        </w:r>
        <w:r>
          <w:fldChar w:fldCharType="end"/>
        </w:r>
      </w:p>
    </w:sdtContent>
  </w:sdt>
  <w:p w14:paraId="075618FA" w14:textId="77777777" w:rsidR="00AE204F" w:rsidRDefault="00AE2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9E1E16" w14:textId="77777777" w:rsidR="00104AB5" w:rsidRDefault="00104AB5" w:rsidP="00A20ACF">
      <w:r>
        <w:separator/>
      </w:r>
    </w:p>
  </w:footnote>
  <w:footnote w:type="continuationSeparator" w:id="0">
    <w:p w14:paraId="40A89DFE" w14:textId="77777777" w:rsidR="00104AB5" w:rsidRDefault="00104A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C10509"/>
    <w:multiLevelType w:val="multilevel"/>
    <w:tmpl w:val="D7F0C78A"/>
    <w:lvl w:ilvl="0">
      <w:start w:val="3"/>
      <w:numFmt w:val="decimal"/>
      <w:lvlText w:val="%1."/>
      <w:lvlJc w:val="left"/>
      <w:pPr>
        <w:ind w:left="450" w:hanging="450"/>
      </w:pPr>
      <w:rPr>
        <w:rFonts w:hint="default"/>
      </w:rPr>
    </w:lvl>
    <w:lvl w:ilvl="1">
      <w:start w:val="3"/>
      <w:numFmt w:val="decimal"/>
      <w:lvlText w:val="%1.%2."/>
      <w:lvlJc w:val="left"/>
      <w:pPr>
        <w:ind w:left="1109" w:hanging="72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2247" w:hanging="108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385" w:hanging="1440"/>
      </w:pPr>
      <w:rPr>
        <w:rFonts w:hint="default"/>
      </w:rPr>
    </w:lvl>
    <w:lvl w:ilvl="6">
      <w:start w:val="1"/>
      <w:numFmt w:val="decimal"/>
      <w:lvlText w:val="%1.%2.%3.%4.%5.%6.%7."/>
      <w:lvlJc w:val="left"/>
      <w:pPr>
        <w:ind w:left="4134" w:hanging="1800"/>
      </w:pPr>
      <w:rPr>
        <w:rFonts w:hint="default"/>
      </w:rPr>
    </w:lvl>
    <w:lvl w:ilvl="7">
      <w:start w:val="1"/>
      <w:numFmt w:val="decimal"/>
      <w:lvlText w:val="%1.%2.%3.%4.%5.%6.%7.%8."/>
      <w:lvlJc w:val="left"/>
      <w:pPr>
        <w:ind w:left="4523" w:hanging="1800"/>
      </w:pPr>
      <w:rPr>
        <w:rFonts w:hint="default"/>
      </w:rPr>
    </w:lvl>
    <w:lvl w:ilvl="8">
      <w:start w:val="1"/>
      <w:numFmt w:val="decimal"/>
      <w:lvlText w:val="%1.%2.%3.%4.%5.%6.%7.%8.%9."/>
      <w:lvlJc w:val="left"/>
      <w:pPr>
        <w:ind w:left="5272" w:hanging="2160"/>
      </w:pPr>
      <w:rPr>
        <w:rFont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37F71"/>
    <w:multiLevelType w:val="multilevel"/>
    <w:tmpl w:val="03287FFA"/>
    <w:lvl w:ilvl="0">
      <w:start w:val="6"/>
      <w:numFmt w:val="decimal"/>
      <w:lvlText w:val="%1."/>
      <w:lvlJc w:val="left"/>
      <w:pPr>
        <w:ind w:left="450" w:hanging="45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4692923"/>
    <w:multiLevelType w:val="multilevel"/>
    <w:tmpl w:val="A2BC8EC2"/>
    <w:lvl w:ilvl="0">
      <w:start w:val="2"/>
      <w:numFmt w:val="decimal"/>
      <w:lvlText w:val="%1."/>
      <w:lvlJc w:val="left"/>
      <w:pPr>
        <w:ind w:left="450" w:hanging="450"/>
      </w:pPr>
      <w:rPr>
        <w:rFonts w:hint="default"/>
      </w:rPr>
    </w:lvl>
    <w:lvl w:ilvl="1">
      <w:start w:val="1"/>
      <w:numFmt w:val="decimal"/>
      <w:lvlText w:val="%1.%2."/>
      <w:lvlJc w:val="left"/>
      <w:pPr>
        <w:ind w:left="1109" w:hanging="72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2247" w:hanging="108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385" w:hanging="1440"/>
      </w:pPr>
      <w:rPr>
        <w:rFonts w:hint="default"/>
      </w:rPr>
    </w:lvl>
    <w:lvl w:ilvl="6">
      <w:start w:val="1"/>
      <w:numFmt w:val="decimal"/>
      <w:lvlText w:val="%1.%2.%3.%4.%5.%6.%7."/>
      <w:lvlJc w:val="left"/>
      <w:pPr>
        <w:ind w:left="4134" w:hanging="1800"/>
      </w:pPr>
      <w:rPr>
        <w:rFonts w:hint="default"/>
      </w:rPr>
    </w:lvl>
    <w:lvl w:ilvl="7">
      <w:start w:val="1"/>
      <w:numFmt w:val="decimal"/>
      <w:lvlText w:val="%1.%2.%3.%4.%5.%6.%7.%8."/>
      <w:lvlJc w:val="left"/>
      <w:pPr>
        <w:ind w:left="4523" w:hanging="1800"/>
      </w:pPr>
      <w:rPr>
        <w:rFonts w:hint="default"/>
      </w:rPr>
    </w:lvl>
    <w:lvl w:ilvl="8">
      <w:start w:val="1"/>
      <w:numFmt w:val="decimal"/>
      <w:lvlText w:val="%1.%2.%3.%4.%5.%6.%7.%8.%9."/>
      <w:lvlJc w:val="left"/>
      <w:pPr>
        <w:ind w:left="5272" w:hanging="2160"/>
      </w:pPr>
      <w:rPr>
        <w:rFonts w:hint="default"/>
      </w:r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D736D21"/>
    <w:multiLevelType w:val="multilevel"/>
    <w:tmpl w:val="400A21AA"/>
    <w:lvl w:ilvl="0">
      <w:start w:val="2"/>
      <w:numFmt w:val="decimal"/>
      <w:lvlText w:val="%1"/>
      <w:lvlJc w:val="left"/>
      <w:pPr>
        <w:ind w:left="1377" w:hanging="568"/>
        <w:jc w:val="left"/>
      </w:pPr>
      <w:rPr>
        <w:rFonts w:hint="default"/>
        <w:lang w:val="ro-RO" w:eastAsia="en-US" w:bidi="ar-SA"/>
      </w:rPr>
    </w:lvl>
    <w:lvl w:ilvl="1">
      <w:start w:val="1"/>
      <w:numFmt w:val="decimal"/>
      <w:lvlText w:val="%1.%2."/>
      <w:lvlJc w:val="left"/>
      <w:pPr>
        <w:ind w:left="1377" w:hanging="568"/>
        <w:jc w:val="left"/>
      </w:pPr>
      <w:rPr>
        <w:rFonts w:ascii="Times New Roman" w:eastAsia="Times New Roman" w:hAnsi="Times New Roman" w:cs="Times New Roman" w:hint="default"/>
        <w:w w:val="100"/>
        <w:sz w:val="28"/>
        <w:szCs w:val="28"/>
        <w:lang w:val="ro-RO" w:eastAsia="en-US" w:bidi="ar-SA"/>
      </w:rPr>
    </w:lvl>
    <w:lvl w:ilvl="2">
      <w:numFmt w:val="bullet"/>
      <w:lvlText w:val="•"/>
      <w:lvlJc w:val="left"/>
      <w:pPr>
        <w:ind w:left="3097" w:hanging="568"/>
      </w:pPr>
      <w:rPr>
        <w:rFonts w:hint="default"/>
        <w:lang w:val="ro-RO" w:eastAsia="en-US" w:bidi="ar-SA"/>
      </w:rPr>
    </w:lvl>
    <w:lvl w:ilvl="3">
      <w:numFmt w:val="bullet"/>
      <w:lvlText w:val="•"/>
      <w:lvlJc w:val="left"/>
      <w:pPr>
        <w:ind w:left="3956" w:hanging="568"/>
      </w:pPr>
      <w:rPr>
        <w:rFonts w:hint="default"/>
        <w:lang w:val="ro-RO" w:eastAsia="en-US" w:bidi="ar-SA"/>
      </w:rPr>
    </w:lvl>
    <w:lvl w:ilvl="4">
      <w:numFmt w:val="bullet"/>
      <w:lvlText w:val="•"/>
      <w:lvlJc w:val="left"/>
      <w:pPr>
        <w:ind w:left="4815" w:hanging="568"/>
      </w:pPr>
      <w:rPr>
        <w:rFonts w:hint="default"/>
        <w:lang w:val="ro-RO" w:eastAsia="en-US" w:bidi="ar-SA"/>
      </w:rPr>
    </w:lvl>
    <w:lvl w:ilvl="5">
      <w:numFmt w:val="bullet"/>
      <w:lvlText w:val="•"/>
      <w:lvlJc w:val="left"/>
      <w:pPr>
        <w:ind w:left="5674" w:hanging="568"/>
      </w:pPr>
      <w:rPr>
        <w:rFonts w:hint="default"/>
        <w:lang w:val="ro-RO" w:eastAsia="en-US" w:bidi="ar-SA"/>
      </w:rPr>
    </w:lvl>
    <w:lvl w:ilvl="6">
      <w:numFmt w:val="bullet"/>
      <w:lvlText w:val="•"/>
      <w:lvlJc w:val="left"/>
      <w:pPr>
        <w:ind w:left="6532" w:hanging="568"/>
      </w:pPr>
      <w:rPr>
        <w:rFonts w:hint="default"/>
        <w:lang w:val="ro-RO" w:eastAsia="en-US" w:bidi="ar-SA"/>
      </w:rPr>
    </w:lvl>
    <w:lvl w:ilvl="7">
      <w:numFmt w:val="bullet"/>
      <w:lvlText w:val="•"/>
      <w:lvlJc w:val="left"/>
      <w:pPr>
        <w:ind w:left="7391" w:hanging="568"/>
      </w:pPr>
      <w:rPr>
        <w:rFonts w:hint="default"/>
        <w:lang w:val="ro-RO" w:eastAsia="en-US" w:bidi="ar-SA"/>
      </w:rPr>
    </w:lvl>
    <w:lvl w:ilvl="8">
      <w:numFmt w:val="bullet"/>
      <w:lvlText w:val="•"/>
      <w:lvlJc w:val="left"/>
      <w:pPr>
        <w:ind w:left="8250" w:hanging="568"/>
      </w:pPr>
      <w:rPr>
        <w:rFonts w:hint="default"/>
        <w:lang w:val="ro-RO" w:eastAsia="en-US" w:bidi="ar-SA"/>
      </w:rPr>
    </w:lvl>
  </w:abstractNum>
  <w:abstractNum w:abstractNumId="20" w15:restartNumberingAfterBreak="0">
    <w:nsid w:val="1FD01AFF"/>
    <w:multiLevelType w:val="hybridMultilevel"/>
    <w:tmpl w:val="ABA8F4A0"/>
    <w:lvl w:ilvl="0" w:tplc="22185114">
      <w:start w:val="1"/>
      <w:numFmt w:val="lowerLetter"/>
      <w:lvlText w:val="%1)"/>
      <w:lvlJc w:val="left"/>
      <w:pPr>
        <w:ind w:left="100" w:hanging="424"/>
        <w:jc w:val="left"/>
      </w:pPr>
      <w:rPr>
        <w:rFonts w:ascii="Times New Roman" w:eastAsia="Times New Roman" w:hAnsi="Times New Roman" w:cs="Times New Roman" w:hint="default"/>
        <w:spacing w:val="-1"/>
        <w:w w:val="99"/>
        <w:sz w:val="28"/>
        <w:szCs w:val="28"/>
        <w:lang w:val="ro-RO" w:eastAsia="en-US" w:bidi="ar-SA"/>
      </w:rPr>
    </w:lvl>
    <w:lvl w:ilvl="1" w:tplc="EC2C0890">
      <w:numFmt w:val="bullet"/>
      <w:lvlText w:val="•"/>
      <w:lvlJc w:val="left"/>
      <w:pPr>
        <w:ind w:left="1086" w:hanging="424"/>
      </w:pPr>
      <w:rPr>
        <w:rFonts w:hint="default"/>
        <w:lang w:val="ro-RO" w:eastAsia="en-US" w:bidi="ar-SA"/>
      </w:rPr>
    </w:lvl>
    <w:lvl w:ilvl="2" w:tplc="E56AD5D0">
      <w:numFmt w:val="bullet"/>
      <w:lvlText w:val="•"/>
      <w:lvlJc w:val="left"/>
      <w:pPr>
        <w:ind w:left="2073" w:hanging="424"/>
      </w:pPr>
      <w:rPr>
        <w:rFonts w:hint="default"/>
        <w:lang w:val="ro-RO" w:eastAsia="en-US" w:bidi="ar-SA"/>
      </w:rPr>
    </w:lvl>
    <w:lvl w:ilvl="3" w:tplc="1BC48C5A">
      <w:numFmt w:val="bullet"/>
      <w:lvlText w:val="•"/>
      <w:lvlJc w:val="left"/>
      <w:pPr>
        <w:ind w:left="3060" w:hanging="424"/>
      </w:pPr>
      <w:rPr>
        <w:rFonts w:hint="default"/>
        <w:lang w:val="ro-RO" w:eastAsia="en-US" w:bidi="ar-SA"/>
      </w:rPr>
    </w:lvl>
    <w:lvl w:ilvl="4" w:tplc="ED96187E">
      <w:numFmt w:val="bullet"/>
      <w:lvlText w:val="•"/>
      <w:lvlJc w:val="left"/>
      <w:pPr>
        <w:ind w:left="4047" w:hanging="424"/>
      </w:pPr>
      <w:rPr>
        <w:rFonts w:hint="default"/>
        <w:lang w:val="ro-RO" w:eastAsia="en-US" w:bidi="ar-SA"/>
      </w:rPr>
    </w:lvl>
    <w:lvl w:ilvl="5" w:tplc="19A8BB62">
      <w:numFmt w:val="bullet"/>
      <w:lvlText w:val="•"/>
      <w:lvlJc w:val="left"/>
      <w:pPr>
        <w:ind w:left="5034" w:hanging="424"/>
      </w:pPr>
      <w:rPr>
        <w:rFonts w:hint="default"/>
        <w:lang w:val="ro-RO" w:eastAsia="en-US" w:bidi="ar-SA"/>
      </w:rPr>
    </w:lvl>
    <w:lvl w:ilvl="6" w:tplc="25463C22">
      <w:numFmt w:val="bullet"/>
      <w:lvlText w:val="•"/>
      <w:lvlJc w:val="left"/>
      <w:pPr>
        <w:ind w:left="6020" w:hanging="424"/>
      </w:pPr>
      <w:rPr>
        <w:rFonts w:hint="default"/>
        <w:lang w:val="ro-RO" w:eastAsia="en-US" w:bidi="ar-SA"/>
      </w:rPr>
    </w:lvl>
    <w:lvl w:ilvl="7" w:tplc="5EE6F76C">
      <w:numFmt w:val="bullet"/>
      <w:lvlText w:val="•"/>
      <w:lvlJc w:val="left"/>
      <w:pPr>
        <w:ind w:left="7007" w:hanging="424"/>
      </w:pPr>
      <w:rPr>
        <w:rFonts w:hint="default"/>
        <w:lang w:val="ro-RO" w:eastAsia="en-US" w:bidi="ar-SA"/>
      </w:rPr>
    </w:lvl>
    <w:lvl w:ilvl="8" w:tplc="75BE536A">
      <w:numFmt w:val="bullet"/>
      <w:lvlText w:val="•"/>
      <w:lvlJc w:val="left"/>
      <w:pPr>
        <w:ind w:left="7994" w:hanging="424"/>
      </w:pPr>
      <w:rPr>
        <w:rFonts w:hint="default"/>
        <w:lang w:val="ro-RO" w:eastAsia="en-US" w:bidi="ar-SA"/>
      </w:rPr>
    </w:lvl>
  </w:abstractNum>
  <w:abstractNum w:abstractNumId="2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2" w15:restartNumberingAfterBreak="0">
    <w:nsid w:val="2473124F"/>
    <w:multiLevelType w:val="multilevel"/>
    <w:tmpl w:val="37A29770"/>
    <w:lvl w:ilvl="0">
      <w:start w:val="9"/>
      <w:numFmt w:val="decimal"/>
      <w:lvlText w:val="%1."/>
      <w:lvlJc w:val="left"/>
      <w:pPr>
        <w:ind w:left="450" w:hanging="450"/>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23" w15:restartNumberingAfterBreak="0">
    <w:nsid w:val="26DB629F"/>
    <w:multiLevelType w:val="hybridMultilevel"/>
    <w:tmpl w:val="46882B8A"/>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E5B612F0">
      <w:start w:val="10"/>
      <w:numFmt w:val="decimal"/>
      <w:lvlText w:val="%4"/>
      <w:lvlJc w:val="left"/>
      <w:pPr>
        <w:ind w:left="3600" w:hanging="360"/>
      </w:pPr>
      <w:rPr>
        <w:rFonts w:hint="default"/>
      </w:rPr>
    </w:lvl>
    <w:lvl w:ilvl="4" w:tplc="9E9444CC">
      <w:start w:val="1"/>
      <w:numFmt w:val="decimal"/>
      <w:lvlText w:val="%5."/>
      <w:lvlJc w:val="left"/>
      <w:pPr>
        <w:ind w:left="4320" w:hanging="360"/>
      </w:pPr>
      <w:rPr>
        <w:rFonts w:hint="default"/>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A176FF2"/>
    <w:multiLevelType w:val="multilevel"/>
    <w:tmpl w:val="D82CBF70"/>
    <w:lvl w:ilvl="0">
      <w:start w:val="5"/>
      <w:numFmt w:val="decimal"/>
      <w:lvlText w:val="%1."/>
      <w:lvlJc w:val="left"/>
      <w:pPr>
        <w:ind w:left="450" w:hanging="450"/>
      </w:pPr>
      <w:rPr>
        <w:rFonts w:hint="default"/>
        <w:b w:val="0"/>
      </w:rPr>
    </w:lvl>
    <w:lvl w:ilvl="1">
      <w:start w:val="1"/>
      <w:numFmt w:val="decimal"/>
      <w:lvlText w:val="%1.%2."/>
      <w:lvlJc w:val="left"/>
      <w:pPr>
        <w:ind w:left="2149" w:hanging="720"/>
      </w:pPr>
      <w:rPr>
        <w:rFonts w:hint="default"/>
        <w:b w:val="0"/>
      </w:rPr>
    </w:lvl>
    <w:lvl w:ilvl="2">
      <w:start w:val="1"/>
      <w:numFmt w:val="decimal"/>
      <w:lvlText w:val="%1.%2.%3."/>
      <w:lvlJc w:val="left"/>
      <w:pPr>
        <w:ind w:left="3578" w:hanging="720"/>
      </w:pPr>
      <w:rPr>
        <w:rFonts w:hint="default"/>
        <w:b w:val="0"/>
      </w:rPr>
    </w:lvl>
    <w:lvl w:ilvl="3">
      <w:start w:val="1"/>
      <w:numFmt w:val="decimal"/>
      <w:lvlText w:val="%1.%2.%3.%4."/>
      <w:lvlJc w:val="left"/>
      <w:pPr>
        <w:ind w:left="5367" w:hanging="1080"/>
      </w:pPr>
      <w:rPr>
        <w:rFonts w:hint="default"/>
        <w:b w:val="0"/>
      </w:rPr>
    </w:lvl>
    <w:lvl w:ilvl="4">
      <w:start w:val="1"/>
      <w:numFmt w:val="decimal"/>
      <w:lvlText w:val="%1.%2.%3.%4.%5."/>
      <w:lvlJc w:val="left"/>
      <w:pPr>
        <w:ind w:left="6796" w:hanging="1080"/>
      </w:pPr>
      <w:rPr>
        <w:rFonts w:hint="default"/>
        <w:b w:val="0"/>
      </w:rPr>
    </w:lvl>
    <w:lvl w:ilvl="5">
      <w:start w:val="1"/>
      <w:numFmt w:val="decimal"/>
      <w:lvlText w:val="%1.%2.%3.%4.%5.%6."/>
      <w:lvlJc w:val="left"/>
      <w:pPr>
        <w:ind w:left="8585" w:hanging="1440"/>
      </w:pPr>
      <w:rPr>
        <w:rFonts w:hint="default"/>
        <w:b w:val="0"/>
      </w:rPr>
    </w:lvl>
    <w:lvl w:ilvl="6">
      <w:start w:val="1"/>
      <w:numFmt w:val="decimal"/>
      <w:lvlText w:val="%1.%2.%3.%4.%5.%6.%7."/>
      <w:lvlJc w:val="left"/>
      <w:pPr>
        <w:ind w:left="10374" w:hanging="1800"/>
      </w:pPr>
      <w:rPr>
        <w:rFonts w:hint="default"/>
        <w:b w:val="0"/>
      </w:rPr>
    </w:lvl>
    <w:lvl w:ilvl="7">
      <w:start w:val="1"/>
      <w:numFmt w:val="decimal"/>
      <w:lvlText w:val="%1.%2.%3.%4.%5.%6.%7.%8."/>
      <w:lvlJc w:val="left"/>
      <w:pPr>
        <w:ind w:left="11803" w:hanging="1800"/>
      </w:pPr>
      <w:rPr>
        <w:rFonts w:hint="default"/>
        <w:b w:val="0"/>
      </w:rPr>
    </w:lvl>
    <w:lvl w:ilvl="8">
      <w:start w:val="1"/>
      <w:numFmt w:val="decimal"/>
      <w:lvlText w:val="%1.%2.%3.%4.%5.%6.%7.%8.%9."/>
      <w:lvlJc w:val="left"/>
      <w:pPr>
        <w:ind w:left="13592" w:hanging="2160"/>
      </w:pPr>
      <w:rPr>
        <w:rFonts w:hint="default"/>
        <w:b w:val="0"/>
      </w:rPr>
    </w:lvl>
  </w:abstractNum>
  <w:abstractNum w:abstractNumId="2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504562"/>
    <w:multiLevelType w:val="multilevel"/>
    <w:tmpl w:val="0C52288C"/>
    <w:lvl w:ilvl="0">
      <w:start w:val="2"/>
      <w:numFmt w:val="decimal"/>
      <w:lvlText w:val="%1."/>
      <w:lvlJc w:val="left"/>
      <w:pPr>
        <w:ind w:left="450" w:hanging="45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30" w15:restartNumberingAfterBreak="0">
    <w:nsid w:val="33E51946"/>
    <w:multiLevelType w:val="hybridMultilevel"/>
    <w:tmpl w:val="86CE0CAC"/>
    <w:lvl w:ilvl="0" w:tplc="78AE46BC">
      <w:start w:val="1"/>
      <w:numFmt w:val="lowerLetter"/>
      <w:lvlText w:val="%1)"/>
      <w:lvlJc w:val="left"/>
      <w:pPr>
        <w:ind w:left="100" w:hanging="424"/>
        <w:jc w:val="left"/>
      </w:pPr>
      <w:rPr>
        <w:rFonts w:ascii="Times New Roman" w:eastAsia="Times New Roman" w:hAnsi="Times New Roman" w:cs="Times New Roman" w:hint="default"/>
        <w:spacing w:val="-1"/>
        <w:w w:val="99"/>
        <w:sz w:val="28"/>
        <w:szCs w:val="28"/>
        <w:lang w:val="ro-RO" w:eastAsia="en-US" w:bidi="ar-SA"/>
      </w:rPr>
    </w:lvl>
    <w:lvl w:ilvl="1" w:tplc="F258A4AE">
      <w:numFmt w:val="bullet"/>
      <w:lvlText w:val="•"/>
      <w:lvlJc w:val="left"/>
      <w:pPr>
        <w:ind w:left="1086" w:hanging="424"/>
      </w:pPr>
      <w:rPr>
        <w:rFonts w:hint="default"/>
        <w:lang w:val="ro-RO" w:eastAsia="en-US" w:bidi="ar-SA"/>
      </w:rPr>
    </w:lvl>
    <w:lvl w:ilvl="2" w:tplc="51242342">
      <w:numFmt w:val="bullet"/>
      <w:lvlText w:val="•"/>
      <w:lvlJc w:val="left"/>
      <w:pPr>
        <w:ind w:left="2073" w:hanging="424"/>
      </w:pPr>
      <w:rPr>
        <w:rFonts w:hint="default"/>
        <w:lang w:val="ro-RO" w:eastAsia="en-US" w:bidi="ar-SA"/>
      </w:rPr>
    </w:lvl>
    <w:lvl w:ilvl="3" w:tplc="EF8A1758">
      <w:numFmt w:val="bullet"/>
      <w:lvlText w:val="•"/>
      <w:lvlJc w:val="left"/>
      <w:pPr>
        <w:ind w:left="3060" w:hanging="424"/>
      </w:pPr>
      <w:rPr>
        <w:rFonts w:hint="default"/>
        <w:lang w:val="ro-RO" w:eastAsia="en-US" w:bidi="ar-SA"/>
      </w:rPr>
    </w:lvl>
    <w:lvl w:ilvl="4" w:tplc="EAE057A0">
      <w:numFmt w:val="bullet"/>
      <w:lvlText w:val="•"/>
      <w:lvlJc w:val="left"/>
      <w:pPr>
        <w:ind w:left="4047" w:hanging="424"/>
      </w:pPr>
      <w:rPr>
        <w:rFonts w:hint="default"/>
        <w:lang w:val="ro-RO" w:eastAsia="en-US" w:bidi="ar-SA"/>
      </w:rPr>
    </w:lvl>
    <w:lvl w:ilvl="5" w:tplc="20B4E8DE">
      <w:numFmt w:val="bullet"/>
      <w:lvlText w:val="•"/>
      <w:lvlJc w:val="left"/>
      <w:pPr>
        <w:ind w:left="5034" w:hanging="424"/>
      </w:pPr>
      <w:rPr>
        <w:rFonts w:hint="default"/>
        <w:lang w:val="ro-RO" w:eastAsia="en-US" w:bidi="ar-SA"/>
      </w:rPr>
    </w:lvl>
    <w:lvl w:ilvl="6" w:tplc="09E2879A">
      <w:numFmt w:val="bullet"/>
      <w:lvlText w:val="•"/>
      <w:lvlJc w:val="left"/>
      <w:pPr>
        <w:ind w:left="6020" w:hanging="424"/>
      </w:pPr>
      <w:rPr>
        <w:rFonts w:hint="default"/>
        <w:lang w:val="ro-RO" w:eastAsia="en-US" w:bidi="ar-SA"/>
      </w:rPr>
    </w:lvl>
    <w:lvl w:ilvl="7" w:tplc="ABE2910A">
      <w:numFmt w:val="bullet"/>
      <w:lvlText w:val="•"/>
      <w:lvlJc w:val="left"/>
      <w:pPr>
        <w:ind w:left="7007" w:hanging="424"/>
      </w:pPr>
      <w:rPr>
        <w:rFonts w:hint="default"/>
        <w:lang w:val="ro-RO" w:eastAsia="en-US" w:bidi="ar-SA"/>
      </w:rPr>
    </w:lvl>
    <w:lvl w:ilvl="8" w:tplc="AAC4A8D4">
      <w:numFmt w:val="bullet"/>
      <w:lvlText w:val="•"/>
      <w:lvlJc w:val="left"/>
      <w:pPr>
        <w:ind w:left="7994" w:hanging="424"/>
      </w:pPr>
      <w:rPr>
        <w:rFonts w:hint="default"/>
        <w:lang w:val="ro-RO" w:eastAsia="en-US" w:bidi="ar-SA"/>
      </w:rPr>
    </w:lvl>
  </w:abstractNum>
  <w:abstractNum w:abstractNumId="31"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3D6B6ADA"/>
    <w:multiLevelType w:val="multilevel"/>
    <w:tmpl w:val="0CFC8488"/>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6" w15:restartNumberingAfterBreak="0">
    <w:nsid w:val="40831005"/>
    <w:multiLevelType w:val="hybridMultilevel"/>
    <w:tmpl w:val="98907166"/>
    <w:lvl w:ilvl="0" w:tplc="5614ABC6">
      <w:start w:val="2"/>
      <w:numFmt w:val="bullet"/>
      <w:lvlText w:val="-"/>
      <w:lvlJc w:val="left"/>
      <w:pPr>
        <w:ind w:left="1429" w:hanging="360"/>
      </w:pPr>
      <w:rPr>
        <w:rFont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3644C84"/>
    <w:multiLevelType w:val="hybridMultilevel"/>
    <w:tmpl w:val="02F85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0C480D"/>
    <w:multiLevelType w:val="hybridMultilevel"/>
    <w:tmpl w:val="E8186DDC"/>
    <w:lvl w:ilvl="0" w:tplc="FF7E4CEA">
      <w:start w:val="1"/>
      <w:numFmt w:val="decimal"/>
      <w:lvlText w:val="%1."/>
      <w:lvlJc w:val="left"/>
      <w:pPr>
        <w:ind w:left="1068" w:hanging="360"/>
      </w:pPr>
      <w:rPr>
        <w:rFonts w:hint="default"/>
        <w:b/>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6" w15:restartNumberingAfterBreak="0">
    <w:nsid w:val="6692380A"/>
    <w:multiLevelType w:val="hybridMultilevel"/>
    <w:tmpl w:val="2FC862D0"/>
    <w:lvl w:ilvl="0" w:tplc="7862DAB0">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8B40B95"/>
    <w:multiLevelType w:val="hybridMultilevel"/>
    <w:tmpl w:val="1826DFAE"/>
    <w:lvl w:ilvl="0" w:tplc="A37666F6">
      <w:numFmt w:val="bullet"/>
      <w:lvlText w:val="-"/>
      <w:lvlJc w:val="left"/>
      <w:pPr>
        <w:ind w:left="100" w:hanging="284"/>
      </w:pPr>
      <w:rPr>
        <w:rFonts w:ascii="Times New Roman" w:eastAsia="Times New Roman" w:hAnsi="Times New Roman" w:cs="Times New Roman" w:hint="default"/>
        <w:b/>
        <w:bCs/>
        <w:w w:val="99"/>
        <w:sz w:val="28"/>
        <w:szCs w:val="28"/>
        <w:lang w:val="ro-RO" w:eastAsia="en-US" w:bidi="ar-SA"/>
      </w:rPr>
    </w:lvl>
    <w:lvl w:ilvl="1" w:tplc="7D66323E">
      <w:numFmt w:val="bullet"/>
      <w:lvlText w:val="•"/>
      <w:lvlJc w:val="left"/>
      <w:pPr>
        <w:ind w:left="1086" w:hanging="284"/>
      </w:pPr>
      <w:rPr>
        <w:rFonts w:hint="default"/>
        <w:lang w:val="ro-RO" w:eastAsia="en-US" w:bidi="ar-SA"/>
      </w:rPr>
    </w:lvl>
    <w:lvl w:ilvl="2" w:tplc="F9F8325A">
      <w:numFmt w:val="bullet"/>
      <w:lvlText w:val="•"/>
      <w:lvlJc w:val="left"/>
      <w:pPr>
        <w:ind w:left="2073" w:hanging="284"/>
      </w:pPr>
      <w:rPr>
        <w:rFonts w:hint="default"/>
        <w:lang w:val="ro-RO" w:eastAsia="en-US" w:bidi="ar-SA"/>
      </w:rPr>
    </w:lvl>
    <w:lvl w:ilvl="3" w:tplc="246E1184">
      <w:numFmt w:val="bullet"/>
      <w:lvlText w:val="•"/>
      <w:lvlJc w:val="left"/>
      <w:pPr>
        <w:ind w:left="3060" w:hanging="284"/>
      </w:pPr>
      <w:rPr>
        <w:rFonts w:hint="default"/>
        <w:lang w:val="ro-RO" w:eastAsia="en-US" w:bidi="ar-SA"/>
      </w:rPr>
    </w:lvl>
    <w:lvl w:ilvl="4" w:tplc="52840FF6">
      <w:numFmt w:val="bullet"/>
      <w:lvlText w:val="•"/>
      <w:lvlJc w:val="left"/>
      <w:pPr>
        <w:ind w:left="4047" w:hanging="284"/>
      </w:pPr>
      <w:rPr>
        <w:rFonts w:hint="default"/>
        <w:lang w:val="ro-RO" w:eastAsia="en-US" w:bidi="ar-SA"/>
      </w:rPr>
    </w:lvl>
    <w:lvl w:ilvl="5" w:tplc="D2A2373A">
      <w:numFmt w:val="bullet"/>
      <w:lvlText w:val="•"/>
      <w:lvlJc w:val="left"/>
      <w:pPr>
        <w:ind w:left="5034" w:hanging="284"/>
      </w:pPr>
      <w:rPr>
        <w:rFonts w:hint="default"/>
        <w:lang w:val="ro-RO" w:eastAsia="en-US" w:bidi="ar-SA"/>
      </w:rPr>
    </w:lvl>
    <w:lvl w:ilvl="6" w:tplc="373C6BEE">
      <w:numFmt w:val="bullet"/>
      <w:lvlText w:val="•"/>
      <w:lvlJc w:val="left"/>
      <w:pPr>
        <w:ind w:left="6020" w:hanging="284"/>
      </w:pPr>
      <w:rPr>
        <w:rFonts w:hint="default"/>
        <w:lang w:val="ro-RO" w:eastAsia="en-US" w:bidi="ar-SA"/>
      </w:rPr>
    </w:lvl>
    <w:lvl w:ilvl="7" w:tplc="142C2DA2">
      <w:numFmt w:val="bullet"/>
      <w:lvlText w:val="•"/>
      <w:lvlJc w:val="left"/>
      <w:pPr>
        <w:ind w:left="7007" w:hanging="284"/>
      </w:pPr>
      <w:rPr>
        <w:rFonts w:hint="default"/>
        <w:lang w:val="ro-RO" w:eastAsia="en-US" w:bidi="ar-SA"/>
      </w:rPr>
    </w:lvl>
    <w:lvl w:ilvl="8" w:tplc="0CB8435A">
      <w:numFmt w:val="bullet"/>
      <w:lvlText w:val="•"/>
      <w:lvlJc w:val="left"/>
      <w:pPr>
        <w:ind w:left="7994" w:hanging="284"/>
      </w:pPr>
      <w:rPr>
        <w:rFonts w:hint="default"/>
        <w:lang w:val="ro-RO" w:eastAsia="en-US" w:bidi="ar-SA"/>
      </w:r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2"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94F1715"/>
    <w:multiLevelType w:val="hybridMultilevel"/>
    <w:tmpl w:val="5B02B406"/>
    <w:lvl w:ilvl="0" w:tplc="041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CCD1F42"/>
    <w:multiLevelType w:val="multilevel"/>
    <w:tmpl w:val="AF584156"/>
    <w:lvl w:ilvl="0">
      <w:start w:val="1"/>
      <w:numFmt w:val="decimal"/>
      <w:lvlText w:val="%1."/>
      <w:lvlJc w:val="left"/>
      <w:pPr>
        <w:ind w:left="4130" w:hanging="360"/>
        <w:jc w:val="right"/>
      </w:pPr>
      <w:rPr>
        <w:rFonts w:ascii="Times New Roman" w:eastAsia="Times New Roman" w:hAnsi="Times New Roman" w:cs="Times New Roman" w:hint="default"/>
        <w:b/>
        <w:bCs/>
        <w:w w:val="100"/>
        <w:sz w:val="28"/>
        <w:szCs w:val="28"/>
        <w:lang w:val="ro-RO" w:eastAsia="en-US" w:bidi="ar-SA"/>
      </w:rPr>
    </w:lvl>
    <w:lvl w:ilvl="1">
      <w:start w:val="1"/>
      <w:numFmt w:val="decimal"/>
      <w:lvlText w:val="%1.%2."/>
      <w:lvlJc w:val="left"/>
      <w:pPr>
        <w:ind w:left="100" w:hanging="556"/>
        <w:jc w:val="left"/>
      </w:pPr>
      <w:rPr>
        <w:rFonts w:ascii="Times New Roman" w:eastAsia="Times New Roman" w:hAnsi="Times New Roman" w:cs="Times New Roman" w:hint="default"/>
        <w:b w:val="0"/>
        <w:i w:val="0"/>
        <w:w w:val="100"/>
        <w:sz w:val="28"/>
        <w:szCs w:val="28"/>
        <w:lang w:val="ro-RO" w:eastAsia="en-US" w:bidi="ar-SA"/>
      </w:rPr>
    </w:lvl>
    <w:lvl w:ilvl="2">
      <w:numFmt w:val="bullet"/>
      <w:lvlText w:val="•"/>
      <w:lvlJc w:val="left"/>
      <w:pPr>
        <w:ind w:left="4787" w:hanging="556"/>
      </w:pPr>
      <w:rPr>
        <w:rFonts w:hint="default"/>
        <w:lang w:val="ro-RO" w:eastAsia="en-US" w:bidi="ar-SA"/>
      </w:rPr>
    </w:lvl>
    <w:lvl w:ilvl="3">
      <w:numFmt w:val="bullet"/>
      <w:lvlText w:val="•"/>
      <w:lvlJc w:val="left"/>
      <w:pPr>
        <w:ind w:left="5435" w:hanging="556"/>
      </w:pPr>
      <w:rPr>
        <w:rFonts w:hint="default"/>
        <w:lang w:val="ro-RO" w:eastAsia="en-US" w:bidi="ar-SA"/>
      </w:rPr>
    </w:lvl>
    <w:lvl w:ilvl="4">
      <w:numFmt w:val="bullet"/>
      <w:lvlText w:val="•"/>
      <w:lvlJc w:val="left"/>
      <w:pPr>
        <w:ind w:left="6082" w:hanging="556"/>
      </w:pPr>
      <w:rPr>
        <w:rFonts w:hint="default"/>
        <w:lang w:val="ro-RO" w:eastAsia="en-US" w:bidi="ar-SA"/>
      </w:rPr>
    </w:lvl>
    <w:lvl w:ilvl="5">
      <w:numFmt w:val="bullet"/>
      <w:lvlText w:val="•"/>
      <w:lvlJc w:val="left"/>
      <w:pPr>
        <w:ind w:left="6730" w:hanging="556"/>
      </w:pPr>
      <w:rPr>
        <w:rFonts w:hint="default"/>
        <w:lang w:val="ro-RO" w:eastAsia="en-US" w:bidi="ar-SA"/>
      </w:rPr>
    </w:lvl>
    <w:lvl w:ilvl="6">
      <w:numFmt w:val="bullet"/>
      <w:lvlText w:val="•"/>
      <w:lvlJc w:val="left"/>
      <w:pPr>
        <w:ind w:left="7377" w:hanging="556"/>
      </w:pPr>
      <w:rPr>
        <w:rFonts w:hint="default"/>
        <w:lang w:val="ro-RO" w:eastAsia="en-US" w:bidi="ar-SA"/>
      </w:rPr>
    </w:lvl>
    <w:lvl w:ilvl="7">
      <w:numFmt w:val="bullet"/>
      <w:lvlText w:val="•"/>
      <w:lvlJc w:val="left"/>
      <w:pPr>
        <w:ind w:left="8025" w:hanging="556"/>
      </w:pPr>
      <w:rPr>
        <w:rFonts w:hint="default"/>
        <w:lang w:val="ro-RO" w:eastAsia="en-US" w:bidi="ar-SA"/>
      </w:rPr>
    </w:lvl>
    <w:lvl w:ilvl="8">
      <w:numFmt w:val="bullet"/>
      <w:lvlText w:val="•"/>
      <w:lvlJc w:val="left"/>
      <w:pPr>
        <w:ind w:left="8672" w:hanging="556"/>
      </w:pPr>
      <w:rPr>
        <w:rFonts w:hint="default"/>
        <w:lang w:val="ro-RO" w:eastAsia="en-US" w:bidi="ar-SA"/>
      </w:rPr>
    </w:lvl>
  </w:abstractNum>
  <w:abstractNum w:abstractNumId="5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5"/>
  </w:num>
  <w:num w:numId="3">
    <w:abstractNumId w:val="39"/>
  </w:num>
  <w:num w:numId="4">
    <w:abstractNumId w:val="38"/>
  </w:num>
  <w:num w:numId="5">
    <w:abstractNumId w:val="16"/>
  </w:num>
  <w:num w:numId="6">
    <w:abstractNumId w:val="21"/>
  </w:num>
  <w:num w:numId="7">
    <w:abstractNumId w:val="17"/>
  </w:num>
  <w:num w:numId="8">
    <w:abstractNumId w:val="8"/>
  </w:num>
  <w:num w:numId="9">
    <w:abstractNumId w:val="37"/>
  </w:num>
  <w:num w:numId="10">
    <w:abstractNumId w:val="13"/>
  </w:num>
  <w:num w:numId="11">
    <w:abstractNumId w:val="27"/>
  </w:num>
  <w:num w:numId="12">
    <w:abstractNumId w:val="28"/>
  </w:num>
  <w:num w:numId="13">
    <w:abstractNumId w:val="47"/>
  </w:num>
  <w:num w:numId="14">
    <w:abstractNumId w:val="35"/>
  </w:num>
  <w:num w:numId="15">
    <w:abstractNumId w:val="7"/>
  </w:num>
  <w:num w:numId="16">
    <w:abstractNumId w:val="32"/>
  </w:num>
  <w:num w:numId="17">
    <w:abstractNumId w:val="11"/>
  </w:num>
  <w:num w:numId="18">
    <w:abstractNumId w:val="50"/>
  </w:num>
  <w:num w:numId="19">
    <w:abstractNumId w:val="41"/>
  </w:num>
  <w:num w:numId="20">
    <w:abstractNumId w:val="12"/>
  </w:num>
  <w:num w:numId="21">
    <w:abstractNumId w:val="40"/>
  </w:num>
  <w:num w:numId="22">
    <w:abstractNumId w:val="24"/>
  </w:num>
  <w:num w:numId="23">
    <w:abstractNumId w:val="34"/>
  </w:num>
  <w:num w:numId="24">
    <w:abstractNumId w:val="49"/>
  </w:num>
  <w:num w:numId="25">
    <w:abstractNumId w:val="14"/>
  </w:num>
  <w:num w:numId="26">
    <w:abstractNumId w:val="10"/>
  </w:num>
  <w:num w:numId="27">
    <w:abstractNumId w:val="26"/>
  </w:num>
  <w:num w:numId="28">
    <w:abstractNumId w:val="6"/>
  </w:num>
  <w:num w:numId="29">
    <w:abstractNumId w:val="3"/>
  </w:num>
  <w:num w:numId="30">
    <w:abstractNumId w:val="0"/>
  </w:num>
  <w:num w:numId="31">
    <w:abstractNumId w:val="2"/>
  </w:num>
  <w:num w:numId="32">
    <w:abstractNumId w:val="4"/>
  </w:num>
  <w:num w:numId="33">
    <w:abstractNumId w:val="1"/>
  </w:num>
  <w:num w:numId="34">
    <w:abstractNumId w:val="45"/>
  </w:num>
  <w:num w:numId="35">
    <w:abstractNumId w:val="18"/>
  </w:num>
  <w:num w:numId="36">
    <w:abstractNumId w:val="51"/>
  </w:num>
  <w:num w:numId="37">
    <w:abstractNumId w:val="52"/>
  </w:num>
  <w:num w:numId="38">
    <w:abstractNumId w:val="29"/>
  </w:num>
  <w:num w:numId="39">
    <w:abstractNumId w:val="31"/>
  </w:num>
  <w:num w:numId="40">
    <w:abstractNumId w:val="43"/>
  </w:num>
  <w:num w:numId="41">
    <w:abstractNumId w:val="46"/>
  </w:num>
  <w:num w:numId="42">
    <w:abstractNumId w:val="48"/>
  </w:num>
  <w:num w:numId="43">
    <w:abstractNumId w:val="20"/>
  </w:num>
  <w:num w:numId="44">
    <w:abstractNumId w:val="30"/>
  </w:num>
  <w:num w:numId="45">
    <w:abstractNumId w:val="19"/>
  </w:num>
  <w:num w:numId="46">
    <w:abstractNumId w:val="54"/>
  </w:num>
  <w:num w:numId="47">
    <w:abstractNumId w:val="23"/>
  </w:num>
  <w:num w:numId="48">
    <w:abstractNumId w:val="44"/>
  </w:num>
  <w:num w:numId="49">
    <w:abstractNumId w:val="53"/>
  </w:num>
  <w:num w:numId="50">
    <w:abstractNumId w:val="36"/>
  </w:num>
  <w:num w:numId="51">
    <w:abstractNumId w:val="9"/>
  </w:num>
  <w:num w:numId="52">
    <w:abstractNumId w:val="15"/>
  </w:num>
  <w:num w:numId="53">
    <w:abstractNumId w:val="5"/>
  </w:num>
  <w:num w:numId="54">
    <w:abstractNumId w:val="33"/>
  </w:num>
  <w:num w:numId="55">
    <w:abstractNumId w:val="25"/>
  </w:num>
  <w:num w:numId="56">
    <w:abstractNumId w:val="2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EBB"/>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9ED"/>
    <w:rsid w:val="000F36A9"/>
    <w:rsid w:val="000F52DC"/>
    <w:rsid w:val="000F5924"/>
    <w:rsid w:val="000F5A5D"/>
    <w:rsid w:val="000F650B"/>
    <w:rsid w:val="000F6CDC"/>
    <w:rsid w:val="000F7FA0"/>
    <w:rsid w:val="00101CBC"/>
    <w:rsid w:val="001034CC"/>
    <w:rsid w:val="00103B7C"/>
    <w:rsid w:val="00104432"/>
    <w:rsid w:val="00104A00"/>
    <w:rsid w:val="00104AB5"/>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41DF"/>
    <w:rsid w:val="00185148"/>
    <w:rsid w:val="001856BA"/>
    <w:rsid w:val="001866CB"/>
    <w:rsid w:val="001873A6"/>
    <w:rsid w:val="0019071C"/>
    <w:rsid w:val="00192F89"/>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282"/>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3AC"/>
    <w:rsid w:val="00311239"/>
    <w:rsid w:val="003118D4"/>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247"/>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BCD"/>
    <w:rsid w:val="003A3D3C"/>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621"/>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9E2"/>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135"/>
    <w:rsid w:val="004331E5"/>
    <w:rsid w:val="004334FF"/>
    <w:rsid w:val="004344C6"/>
    <w:rsid w:val="0044048B"/>
    <w:rsid w:val="004409EB"/>
    <w:rsid w:val="00442351"/>
    <w:rsid w:val="00442D67"/>
    <w:rsid w:val="00443325"/>
    <w:rsid w:val="00443BED"/>
    <w:rsid w:val="00443C25"/>
    <w:rsid w:val="00444038"/>
    <w:rsid w:val="0044783C"/>
    <w:rsid w:val="00447AFE"/>
    <w:rsid w:val="00450A12"/>
    <w:rsid w:val="00451A22"/>
    <w:rsid w:val="00453E2A"/>
    <w:rsid w:val="00453E79"/>
    <w:rsid w:val="00455A94"/>
    <w:rsid w:val="004576E2"/>
    <w:rsid w:val="00460653"/>
    <w:rsid w:val="00461DAC"/>
    <w:rsid w:val="00464994"/>
    <w:rsid w:val="00464A19"/>
    <w:rsid w:val="00466014"/>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6DE"/>
    <w:rsid w:val="004F77F1"/>
    <w:rsid w:val="004F7F09"/>
    <w:rsid w:val="004F7FF9"/>
    <w:rsid w:val="005005A8"/>
    <w:rsid w:val="00502CB7"/>
    <w:rsid w:val="00502EFF"/>
    <w:rsid w:val="00507348"/>
    <w:rsid w:val="005076B6"/>
    <w:rsid w:val="005113AD"/>
    <w:rsid w:val="005124FD"/>
    <w:rsid w:val="0051370B"/>
    <w:rsid w:val="005139AA"/>
    <w:rsid w:val="005157B4"/>
    <w:rsid w:val="00516840"/>
    <w:rsid w:val="00516A3C"/>
    <w:rsid w:val="0051798F"/>
    <w:rsid w:val="005212EA"/>
    <w:rsid w:val="005229B2"/>
    <w:rsid w:val="00522B45"/>
    <w:rsid w:val="00523447"/>
    <w:rsid w:val="00530124"/>
    <w:rsid w:val="005309C1"/>
    <w:rsid w:val="00531DEC"/>
    <w:rsid w:val="0053238B"/>
    <w:rsid w:val="00532A46"/>
    <w:rsid w:val="005338FF"/>
    <w:rsid w:val="00536403"/>
    <w:rsid w:val="0053726C"/>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0B3"/>
    <w:rsid w:val="00563A9C"/>
    <w:rsid w:val="00563E78"/>
    <w:rsid w:val="00564463"/>
    <w:rsid w:val="00567156"/>
    <w:rsid w:val="00570670"/>
    <w:rsid w:val="00572C65"/>
    <w:rsid w:val="0057329B"/>
    <w:rsid w:val="005805E6"/>
    <w:rsid w:val="00580D91"/>
    <w:rsid w:val="005827D9"/>
    <w:rsid w:val="00582ECA"/>
    <w:rsid w:val="00584ACB"/>
    <w:rsid w:val="00585937"/>
    <w:rsid w:val="0058658D"/>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603"/>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731"/>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EB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D1E"/>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7D2"/>
    <w:rsid w:val="007A3B63"/>
    <w:rsid w:val="007A3EAB"/>
    <w:rsid w:val="007A410B"/>
    <w:rsid w:val="007A6D74"/>
    <w:rsid w:val="007A75D0"/>
    <w:rsid w:val="007B1E26"/>
    <w:rsid w:val="007B392A"/>
    <w:rsid w:val="007B53EA"/>
    <w:rsid w:val="007B66A1"/>
    <w:rsid w:val="007C193B"/>
    <w:rsid w:val="007C752D"/>
    <w:rsid w:val="007D2250"/>
    <w:rsid w:val="007D2982"/>
    <w:rsid w:val="007D53A1"/>
    <w:rsid w:val="007D5C2B"/>
    <w:rsid w:val="007D6393"/>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1E01"/>
    <w:rsid w:val="00802287"/>
    <w:rsid w:val="00802558"/>
    <w:rsid w:val="00803E7E"/>
    <w:rsid w:val="0080433F"/>
    <w:rsid w:val="008050A6"/>
    <w:rsid w:val="00805514"/>
    <w:rsid w:val="00805531"/>
    <w:rsid w:val="008056B7"/>
    <w:rsid w:val="0080642E"/>
    <w:rsid w:val="00806E2B"/>
    <w:rsid w:val="00811CD9"/>
    <w:rsid w:val="0081249A"/>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B11"/>
    <w:rsid w:val="0084605E"/>
    <w:rsid w:val="008506F1"/>
    <w:rsid w:val="00850DBC"/>
    <w:rsid w:val="00852228"/>
    <w:rsid w:val="00852DB5"/>
    <w:rsid w:val="00853139"/>
    <w:rsid w:val="008543AB"/>
    <w:rsid w:val="00854D4E"/>
    <w:rsid w:val="00855C71"/>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90E"/>
    <w:rsid w:val="0089118B"/>
    <w:rsid w:val="00892692"/>
    <w:rsid w:val="00892A6D"/>
    <w:rsid w:val="00892EC0"/>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222"/>
    <w:rsid w:val="008B330F"/>
    <w:rsid w:val="008B3387"/>
    <w:rsid w:val="008B4977"/>
    <w:rsid w:val="008B5DA7"/>
    <w:rsid w:val="008B7CBD"/>
    <w:rsid w:val="008C0290"/>
    <w:rsid w:val="008C182E"/>
    <w:rsid w:val="008C1AE2"/>
    <w:rsid w:val="008C32C0"/>
    <w:rsid w:val="008C56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6A94"/>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0C91"/>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461"/>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AAC"/>
    <w:rsid w:val="009C749C"/>
    <w:rsid w:val="009C7514"/>
    <w:rsid w:val="009C7694"/>
    <w:rsid w:val="009D032C"/>
    <w:rsid w:val="009D066D"/>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7B9"/>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15E"/>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57FA1"/>
    <w:rsid w:val="00A60292"/>
    <w:rsid w:val="00A6044C"/>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287"/>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1DF"/>
    <w:rsid w:val="00AE1523"/>
    <w:rsid w:val="00AE204F"/>
    <w:rsid w:val="00AE27C8"/>
    <w:rsid w:val="00AE3DA3"/>
    <w:rsid w:val="00AE6163"/>
    <w:rsid w:val="00AE7286"/>
    <w:rsid w:val="00AF036F"/>
    <w:rsid w:val="00AF0B8C"/>
    <w:rsid w:val="00AF1917"/>
    <w:rsid w:val="00AF3627"/>
    <w:rsid w:val="00AF3952"/>
    <w:rsid w:val="00AF4FDB"/>
    <w:rsid w:val="00AF76C0"/>
    <w:rsid w:val="00B00190"/>
    <w:rsid w:val="00B00C2A"/>
    <w:rsid w:val="00B0148E"/>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44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475"/>
    <w:rsid w:val="00B75A38"/>
    <w:rsid w:val="00B76D90"/>
    <w:rsid w:val="00B77248"/>
    <w:rsid w:val="00B777DC"/>
    <w:rsid w:val="00B81043"/>
    <w:rsid w:val="00B8384B"/>
    <w:rsid w:val="00B90005"/>
    <w:rsid w:val="00B90D94"/>
    <w:rsid w:val="00B91A34"/>
    <w:rsid w:val="00B927F6"/>
    <w:rsid w:val="00B92FD0"/>
    <w:rsid w:val="00B93561"/>
    <w:rsid w:val="00B935C0"/>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5B3"/>
    <w:rsid w:val="00BC46B3"/>
    <w:rsid w:val="00BC48B7"/>
    <w:rsid w:val="00BC59A9"/>
    <w:rsid w:val="00BC6192"/>
    <w:rsid w:val="00BC6269"/>
    <w:rsid w:val="00BC7216"/>
    <w:rsid w:val="00BC7CBC"/>
    <w:rsid w:val="00BD12C3"/>
    <w:rsid w:val="00BD1516"/>
    <w:rsid w:val="00BD36A5"/>
    <w:rsid w:val="00BD463A"/>
    <w:rsid w:val="00BD5E9C"/>
    <w:rsid w:val="00BD6E2F"/>
    <w:rsid w:val="00BD6E7B"/>
    <w:rsid w:val="00BD7FD5"/>
    <w:rsid w:val="00BE1CB3"/>
    <w:rsid w:val="00BE2C93"/>
    <w:rsid w:val="00BE32F4"/>
    <w:rsid w:val="00BE362C"/>
    <w:rsid w:val="00BE48D7"/>
    <w:rsid w:val="00BE49DD"/>
    <w:rsid w:val="00BE5129"/>
    <w:rsid w:val="00BE5425"/>
    <w:rsid w:val="00BE5A1E"/>
    <w:rsid w:val="00BE7311"/>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5F3"/>
    <w:rsid w:val="00CD0EA7"/>
    <w:rsid w:val="00CD278A"/>
    <w:rsid w:val="00CD31E8"/>
    <w:rsid w:val="00CD74C4"/>
    <w:rsid w:val="00CE1192"/>
    <w:rsid w:val="00CE11D6"/>
    <w:rsid w:val="00CE32F1"/>
    <w:rsid w:val="00CE3D8F"/>
    <w:rsid w:val="00CE5D4B"/>
    <w:rsid w:val="00CE6337"/>
    <w:rsid w:val="00CE7128"/>
    <w:rsid w:val="00CF054C"/>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4DC0"/>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EE8"/>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4220"/>
    <w:rsid w:val="00EA50A9"/>
    <w:rsid w:val="00EA64B0"/>
    <w:rsid w:val="00EA73CF"/>
    <w:rsid w:val="00EB080B"/>
    <w:rsid w:val="00EB1FF8"/>
    <w:rsid w:val="00EB3636"/>
    <w:rsid w:val="00EB5044"/>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1C54"/>
    <w:rsid w:val="00FD2140"/>
    <w:rsid w:val="00FD2181"/>
    <w:rsid w:val="00FD225D"/>
    <w:rsid w:val="00FD4BC2"/>
    <w:rsid w:val="00FE0037"/>
    <w:rsid w:val="00FE08CD"/>
    <w:rsid w:val="00FE09A9"/>
    <w:rsid w:val="00FE0CA0"/>
    <w:rsid w:val="00FE14A2"/>
    <w:rsid w:val="00FE1D11"/>
    <w:rsid w:val="00FE21A7"/>
    <w:rsid w:val="00FE38A6"/>
    <w:rsid w:val="00FE5300"/>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21D82C31-CD12-4FDD-8341-B0B758CC4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1"/>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1"/>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D6393"/>
    <w:pPr>
      <w:widowControl w:val="0"/>
      <w:autoSpaceDE w:val="0"/>
      <w:autoSpaceDN w:val="0"/>
    </w:pPr>
    <w:rPr>
      <w:noProof w:val="0"/>
      <w:sz w:val="22"/>
      <w:szCs w:val="22"/>
    </w:rPr>
  </w:style>
  <w:style w:type="character" w:customStyle="1" w:styleId="1">
    <w:name w:val="Основной текст1"/>
    <w:rsid w:val="007D639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basedOn w:val="DefaultParagraphFont"/>
    <w:rsid w:val="008B4977"/>
    <w:rPr>
      <w:rFonts w:ascii="TimesNewRomanPSMT" w:hAnsi="TimesNewRomanPSMT" w:hint="default"/>
      <w:b w:val="0"/>
      <w:bCs w:val="0"/>
      <w:i w:val="0"/>
      <w:iCs w:val="0"/>
      <w:color w:val="000000"/>
      <w:sz w:val="24"/>
      <w:szCs w:val="24"/>
    </w:rPr>
  </w:style>
  <w:style w:type="paragraph" w:styleId="Title">
    <w:name w:val="Title"/>
    <w:basedOn w:val="Normal"/>
    <w:link w:val="TitleChar"/>
    <w:uiPriority w:val="1"/>
    <w:qFormat/>
    <w:rsid w:val="00633603"/>
    <w:pPr>
      <w:widowControl w:val="0"/>
      <w:autoSpaceDE w:val="0"/>
      <w:autoSpaceDN w:val="0"/>
      <w:spacing w:before="245"/>
      <w:ind w:left="200" w:right="203"/>
      <w:jc w:val="center"/>
    </w:pPr>
    <w:rPr>
      <w:b/>
      <w:bCs/>
      <w:noProof w:val="0"/>
      <w:sz w:val="36"/>
      <w:szCs w:val="36"/>
    </w:rPr>
  </w:style>
  <w:style w:type="character" w:customStyle="1" w:styleId="TitleChar">
    <w:name w:val="Title Char"/>
    <w:basedOn w:val="DefaultParagraphFont"/>
    <w:link w:val="Title"/>
    <w:uiPriority w:val="1"/>
    <w:rsid w:val="00633603"/>
    <w:rPr>
      <w:rFonts w:ascii="Times New Roman" w:eastAsia="Times New Roman" w:hAnsi="Times New Roman" w:cs="Times New Roman"/>
      <w:b/>
      <w:bCs/>
      <w:sz w:val="36"/>
      <w:szCs w:val="3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7274517500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5858F-2411-4EF2-8E66-0411E4F19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70</Pages>
  <Words>24471</Words>
  <Characters>139485</Characters>
  <Application>Microsoft Office Word</Application>
  <DocSecurity>0</DocSecurity>
  <Lines>1162</Lines>
  <Paragraphs>327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Turanin Mihail</cp:lastModifiedBy>
  <cp:revision>50</cp:revision>
  <cp:lastPrinted>2021-06-01T11:52:00Z</cp:lastPrinted>
  <dcterms:created xsi:type="dcterms:W3CDTF">2024-01-18T12:32:00Z</dcterms:created>
  <dcterms:modified xsi:type="dcterms:W3CDTF">2025-12-04T10:04:00Z</dcterms:modified>
</cp:coreProperties>
</file>