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Default="00922F8A" w:rsidP="00DE4E21">
      <w:pPr>
        <w:pStyle w:val="ListParagraph"/>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Anunț de participare, inclusiv pentru procedurile de preselecție/procedurile negociate (anexa nr. 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Anunț de atribuire (anexa nr. 5);</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Anunț privind modificarea contractului de achiziții publice/acordului-cadru (anexa nr. 6);</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Cerere de participare (anexa nr. 7);</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Declaraţie privind valabilitatea ofertei (anexa nr. 8);</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Scrisoare de garanţie bancară (anexa nr. 9);</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Grafic de executare a lucrărilor (anexa nr. 10.);</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Grafic de executare a documentației de proiect (anexa nr. 11);</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Declarație privind experienţa similară (anexa nr. 12);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Declarație privind lista principalelor lucrări executate în ultimul an de activitate (anexa nr. 13);</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Declaraţie privind dotările specifice, utilajul şi echipamentul necesar pentru îndeplinirea corespunzătoare a contractului (anexa nr. 14);</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Declaraţie privind personalul de specialitate propus pentru implementarea contractului (anexa nr. 15);</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Caiet de sarcini. Formularul de deviz nr.1 – lista cu cantitățile de lucrări (anexa nr. 23);</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rsidR="00922F8A" w:rsidRPr="00FF430B" w:rsidRDefault="00922F8A" w:rsidP="00DE4E21">
      <w:pPr>
        <w:pStyle w:val="ListParagraph"/>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DE4E21">
      <w:pPr>
        <w:pStyle w:val="ListParagraph"/>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DE4E21">
      <w:pPr>
        <w:pStyle w:val="ListParagraph"/>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DE4E21">
      <w:pPr>
        <w:pStyle w:val="ListParagraph"/>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DE4E21">
      <w:pPr>
        <w:pStyle w:val="ListParagraph"/>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50201B" w:rsidP="00DE4E21">
      <w:pPr>
        <w:pStyle w:val="ListParagraph"/>
        <w:numPr>
          <w:ilvl w:val="0"/>
          <w:numId w:val="15"/>
        </w:numPr>
        <w:tabs>
          <w:tab w:val="clear" w:pos="1134"/>
          <w:tab w:val="left" w:pos="-284"/>
          <w:tab w:val="left" w:pos="284"/>
        </w:tabs>
        <w:spacing w:after="120"/>
        <w:ind w:left="-284" w:firstLine="284"/>
      </w:pPr>
      <w:hyperlink r:id="rId11"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DE4E21">
      <w:pPr>
        <w:pStyle w:val="ListParagraph"/>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DE4E21">
      <w:pPr>
        <w:pStyle w:val="ListParagraph"/>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DE4E21">
      <w:pPr>
        <w:pStyle w:val="ListParagraph"/>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DE4E21">
      <w:pPr>
        <w:pStyle w:val="ListParagraph"/>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DE4E21">
      <w:pPr>
        <w:pStyle w:val="ListParagraph"/>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DE4E21">
      <w:pPr>
        <w:pStyle w:val="ListParagraph"/>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FF430B" w:rsidRDefault="007167E4" w:rsidP="00DE4E21">
      <w:pPr>
        <w:pStyle w:val="ListParagraph"/>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6272D0" w:rsidP="00286387">
      <w:pPr>
        <w:pStyle w:val="ListParagraph"/>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rsidR="001A6043" w:rsidRPr="00FF430B" w:rsidRDefault="006272D0" w:rsidP="009F1E2C">
      <w:pPr>
        <w:pStyle w:val="ListParagraph"/>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5A431A" w:rsidP="009F1E2C">
      <w:pPr>
        <w:pStyle w:val="ListParagraph"/>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5A431A"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A600EB" w:rsidP="009A4744">
      <w:pPr>
        <w:pStyle w:val="ListParagraph"/>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A600EB" w:rsidP="00A54239">
      <w:pPr>
        <w:pStyle w:val="ListParagraph"/>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A600EB" w:rsidP="003C2C26">
      <w:pPr>
        <w:pStyle w:val="ListParagraph"/>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A600EB"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w:t>
      </w:r>
      <w:r w:rsidR="00D43956" w:rsidRPr="00FF430B">
        <w:lastRenderedPageBreak/>
        <w:t xml:space="preserve">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A600EB" w:rsidP="00952061">
      <w:pPr>
        <w:tabs>
          <w:tab w:val="left" w:pos="-284"/>
          <w:tab w:val="left" w:pos="426"/>
          <w:tab w:val="left" w:pos="604"/>
          <w:tab w:val="left" w:pos="960"/>
        </w:tabs>
        <w:spacing w:after="120"/>
        <w:ind w:left="-284" w:firstLine="284"/>
        <w:jc w:val="both"/>
      </w:pPr>
      <w:r>
        <w:rPr>
          <w:b/>
        </w:rPr>
        <w:lastRenderedPageBreak/>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FF456A" w:rsidRDefault="000E4D7D" w:rsidP="009F1E2C">
      <w:pPr>
        <w:pStyle w:val="NormalWeb"/>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A600EB" w:rsidP="009F1E2C">
      <w:pPr>
        <w:tabs>
          <w:tab w:val="left" w:pos="-284"/>
          <w:tab w:val="left" w:pos="360"/>
          <w:tab w:val="left" w:pos="462"/>
          <w:tab w:val="left" w:pos="960"/>
        </w:tabs>
        <w:spacing w:after="120"/>
        <w:ind w:left="-284" w:firstLine="284"/>
        <w:jc w:val="both"/>
      </w:pPr>
      <w:r>
        <w:rPr>
          <w:b/>
          <w:lang w:eastAsia="en-GB"/>
        </w:rPr>
        <w:lastRenderedPageBreak/>
        <w:t>99</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Default="007E622A" w:rsidP="00615E49">
      <w:pPr>
        <w:spacing w:after="160" w:line="276" w:lineRule="auto"/>
        <w:rPr>
          <w:rFonts w:ascii="Calibri" w:eastAsia="Calibri" w:hAnsi="Calibri"/>
          <w:noProof w:val="0"/>
          <w:sz w:val="22"/>
          <w:szCs w:val="22"/>
        </w:rPr>
      </w:pPr>
    </w:p>
    <w:p w:rsidR="007E622A" w:rsidRPr="00FF430B" w:rsidRDefault="007E622A" w:rsidP="00615E49">
      <w:pPr>
        <w:spacing w:after="160" w:line="276" w:lineRule="auto"/>
        <w:rPr>
          <w:rFonts w:ascii="Calibri" w:eastAsia="Calibri" w:hAnsi="Calibri"/>
          <w:noProof w:val="0"/>
          <w:sz w:val="22"/>
          <w:szCs w:val="22"/>
        </w:rPr>
      </w:pPr>
    </w:p>
    <w:p w:rsidR="000E4D7D" w:rsidRDefault="000E4D7D"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3D5C95" w:rsidRDefault="003D5C95" w:rsidP="00615E49">
      <w:pPr>
        <w:spacing w:after="160" w:line="276" w:lineRule="auto"/>
        <w:rPr>
          <w:rFonts w:ascii="Calibri" w:eastAsia="Calibri" w:hAnsi="Calibri"/>
          <w:noProof w:val="0"/>
          <w:sz w:val="22"/>
          <w:szCs w:val="22"/>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6" w:name="_Toc449692096"/>
      <w:bookmarkEnd w:id="45"/>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6B2D0F"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w:t>
      </w:r>
      <w:r w:rsidR="006B2D0F">
        <w:rPr>
          <w:rFonts w:ascii="Times New Roman" w:hAnsi="Times New Roman"/>
          <w:szCs w:val="24"/>
        </w:rPr>
        <w:t xml:space="preserve">       </w:t>
      </w:r>
      <w:r w:rsidR="006B2D0F" w:rsidRPr="006B2D0F">
        <w:rPr>
          <w:rFonts w:ascii="Times New Roman" w:hAnsi="Times New Roman"/>
          <w:b/>
          <w:szCs w:val="24"/>
        </w:rPr>
        <w:t>Primăria comunei Bădiceni</w:t>
      </w:r>
      <w:r w:rsidRPr="00FF430B">
        <w:rPr>
          <w:rFonts w:ascii="Times New Roman" w:hAnsi="Times New Roman"/>
          <w:szCs w:val="24"/>
        </w:rPr>
        <w:t>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w:t>
      </w: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33109C" w:rsidRPr="00FF430B" w:rsidRDefault="0033109C"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65C93" w:rsidRPr="00FF430B" w:rsidRDefault="00B65C93" w:rsidP="00950D18">
      <w:pPr>
        <w:pStyle w:val="Body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6B2D0F"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w:t>
      </w:r>
      <w:r w:rsidR="006B2D0F">
        <w:rPr>
          <w:rFonts w:ascii="Times New Roman" w:hAnsi="Times New Roman"/>
          <w:szCs w:val="24"/>
        </w:rPr>
        <w:t xml:space="preserve">                  </w:t>
      </w:r>
      <w:r w:rsidR="006B2D0F" w:rsidRPr="006B2D0F">
        <w:rPr>
          <w:rFonts w:ascii="Times New Roman" w:hAnsi="Times New Roman"/>
          <w:b/>
          <w:szCs w:val="24"/>
        </w:rPr>
        <w:t>primăria comunei Bădiceni</w:t>
      </w: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6"/>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DE4E21">
      <w:pPr>
        <w:pStyle w:val="BodyText"/>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DE4E21">
      <w:pPr>
        <w:pStyle w:val="BodyText"/>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7" w:name="_Toc449692097"/>
    </w:p>
    <w:p w:rsidR="008726D2" w:rsidRPr="00FF430B" w:rsidRDefault="008726D2" w:rsidP="00196AB4">
      <w:pPr>
        <w:spacing w:after="200" w:line="276" w:lineRule="auto"/>
        <w:jc w:val="center"/>
        <w:rPr>
          <w:lang w:eastAsia="zh-CN"/>
        </w:rPr>
      </w:pPr>
    </w:p>
    <w:p w:rsidR="002927B7" w:rsidRDefault="002927B7" w:rsidP="00196AB4">
      <w:pPr>
        <w:spacing w:after="200" w:line="276" w:lineRule="auto"/>
        <w:jc w:val="center"/>
        <w:rPr>
          <w:lang w:eastAsia="zh-CN"/>
        </w:rPr>
      </w:pPr>
    </w:p>
    <w:p w:rsidR="00922FCC" w:rsidRDefault="00922FCC" w:rsidP="00196AB4">
      <w:pPr>
        <w:spacing w:after="200" w:line="276" w:lineRule="auto"/>
        <w:jc w:val="center"/>
        <w:rPr>
          <w:lang w:eastAsia="zh-CN"/>
        </w:rPr>
      </w:pPr>
    </w:p>
    <w:p w:rsidR="00922FCC" w:rsidRPr="00FF430B" w:rsidRDefault="00922FCC"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7"/>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3B4ACE" w:rsidRDefault="003B4ACE"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Default="00D24A36" w:rsidP="00196AB4">
      <w:pPr>
        <w:pStyle w:val="Style3"/>
        <w:tabs>
          <w:tab w:val="left" w:pos="567"/>
        </w:tabs>
        <w:ind w:left="0" w:firstLine="0"/>
        <w:rPr>
          <w:rFonts w:eastAsia="PMingLiU"/>
          <w:lang w:eastAsia="zh-CN"/>
        </w:rPr>
      </w:pPr>
    </w:p>
    <w:p w:rsidR="00D24A36" w:rsidRPr="00FF430B" w:rsidRDefault="00D24A36"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8"/>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DE4E21">
      <w:pPr>
        <w:pStyle w:val="BodyText"/>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DE4E21">
      <w:pPr>
        <w:pStyle w:val="BodyText"/>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49"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9"/>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0"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0"/>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7"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7"/>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07"/>
        <w:gridCol w:w="1937"/>
        <w:gridCol w:w="2007"/>
        <w:gridCol w:w="2046"/>
        <w:gridCol w:w="1759"/>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5B24DA">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9451E2" w:rsidP="005B24DA">
            <w:pPr>
              <w:tabs>
                <w:tab w:val="left" w:pos="567"/>
              </w:tabs>
              <w:jc w:val="both"/>
              <w:rPr>
                <w:bCs/>
              </w:rPr>
            </w:pP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9451E2" w:rsidP="00196AB4">
            <w:pPr>
              <w:tabs>
                <w:tab w:val="left" w:pos="567"/>
              </w:tabs>
              <w:jc w:val="both"/>
              <w:rPr>
                <w:bCs/>
              </w:rPr>
            </w:pP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196AB4">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AA1372" w:rsidP="00196AB4">
            <w:pPr>
              <w:tabs>
                <w:tab w:val="left" w:pos="567"/>
              </w:tabs>
              <w:jc w:val="both"/>
              <w:rPr>
                <w:bCs/>
              </w:rPr>
            </w:pP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8"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rsidR="00F85D58" w:rsidRPr="00FF430B" w:rsidRDefault="00F85D58" w:rsidP="00A1178E">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DE4E21">
            <w:pPr>
              <w:pStyle w:val="ListParagraph"/>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E4198C" w:rsidRPr="00FF430B" w:rsidRDefault="00E4198C" w:rsidP="00E4198C">
      <w:pPr>
        <w:jc w:val="right"/>
        <w:rPr>
          <w:noProof w:val="0"/>
        </w:rPr>
      </w:pPr>
      <w:r w:rsidRPr="00FF430B">
        <w:rPr>
          <w:noProof w:val="0"/>
        </w:rPr>
        <w:t>la Documentația standard nr._____</w:t>
      </w:r>
    </w:p>
    <w:p w:rsidR="00E4198C" w:rsidRPr="00FF430B" w:rsidRDefault="00E4198C" w:rsidP="00E4198C">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1F6E5A" w:rsidRPr="00FF430B" w:rsidRDefault="001F6E5A" w:rsidP="00196AB4">
      <w:pPr>
        <w:jc w:val="both"/>
      </w:pPr>
    </w:p>
    <w:p w:rsidR="00D55983" w:rsidRPr="00D55983" w:rsidRDefault="00D55983" w:rsidP="00D55983">
      <w:pPr>
        <w:tabs>
          <w:tab w:val="left" w:pos="1260"/>
        </w:tabs>
        <w:ind w:firstLine="720"/>
        <w:contextualSpacing/>
        <w:jc w:val="center"/>
        <w:rPr>
          <w:b/>
          <w:noProof w:val="0"/>
          <w:lang w:eastAsia="ru-RU"/>
        </w:rPr>
      </w:pPr>
      <w:r w:rsidRPr="00D55983">
        <w:rPr>
          <w:b/>
          <w:noProof w:val="0"/>
          <w:lang w:eastAsia="ru-RU"/>
        </w:rPr>
        <w:t>CONTRACT – MODEL</w:t>
      </w:r>
    </w:p>
    <w:p w:rsidR="00D55983" w:rsidRPr="00D55983" w:rsidRDefault="00D55983" w:rsidP="00D55983">
      <w:pPr>
        <w:tabs>
          <w:tab w:val="left" w:pos="1260"/>
        </w:tabs>
        <w:ind w:firstLine="720"/>
        <w:contextualSpacing/>
        <w:jc w:val="center"/>
        <w:rPr>
          <w:b/>
          <w:caps/>
          <w:noProof w:val="0"/>
          <w:lang w:eastAsia="ru-RU"/>
        </w:rPr>
      </w:pPr>
    </w:p>
    <w:p w:rsidR="00D55983" w:rsidRPr="00D55983" w:rsidRDefault="00D55983" w:rsidP="00D55983">
      <w:pPr>
        <w:tabs>
          <w:tab w:val="left" w:pos="1260"/>
        </w:tabs>
        <w:ind w:firstLine="720"/>
        <w:contextualSpacing/>
        <w:jc w:val="center"/>
        <w:rPr>
          <w:b/>
          <w:noProof w:val="0"/>
          <w:lang w:eastAsia="ru-RU"/>
        </w:rPr>
      </w:pPr>
      <w:r w:rsidRPr="00D55983">
        <w:rPr>
          <w:b/>
          <w:caps/>
          <w:noProof w:val="0"/>
          <w:lang w:eastAsia="ru-RU"/>
        </w:rPr>
        <w:t>Contract</w:t>
      </w:r>
      <w:r w:rsidRPr="00D55983">
        <w:rPr>
          <w:b/>
          <w:noProof w:val="0"/>
          <w:lang w:eastAsia="ru-RU"/>
        </w:rPr>
        <w:t xml:space="preserve"> DE ANTREPRIZĂ nr.___________</w:t>
      </w:r>
    </w:p>
    <w:p w:rsidR="00D55983" w:rsidRPr="00D55983" w:rsidRDefault="00D55983" w:rsidP="00D55983">
      <w:pPr>
        <w:tabs>
          <w:tab w:val="left" w:pos="1260"/>
        </w:tabs>
        <w:ind w:firstLine="720"/>
        <w:contextualSpacing/>
        <w:jc w:val="both"/>
        <w:rPr>
          <w:noProof w:val="0"/>
          <w:lang w:eastAsia="ru-RU"/>
        </w:rPr>
      </w:pPr>
    </w:p>
    <w:p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rsidR="00D55983" w:rsidRPr="00D55983" w:rsidRDefault="00D55983" w:rsidP="00D55983">
      <w:pPr>
        <w:tabs>
          <w:tab w:val="left" w:pos="540"/>
        </w:tabs>
        <w:contextualSpacing/>
        <w:jc w:val="both"/>
        <w:rPr>
          <w:i/>
          <w:noProof w:val="0"/>
          <w:lang w:eastAsia="ru-RU"/>
        </w:rPr>
      </w:pPr>
    </w:p>
    <w:p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D55983" w:rsidRPr="00D55983" w:rsidTr="006B2D0F">
        <w:tc>
          <w:tcPr>
            <w:tcW w:w="2553" w:type="pct"/>
          </w:tcPr>
          <w:p w:rsidR="00D55983" w:rsidRPr="00D55983" w:rsidRDefault="00D55983" w:rsidP="00730FD6">
            <w:pPr>
              <w:tabs>
                <w:tab w:val="left" w:pos="360"/>
              </w:tabs>
              <w:jc w:val="center"/>
              <w:rPr>
                <w:b/>
                <w:noProof w:val="0"/>
                <w:lang w:eastAsia="ru-RU"/>
              </w:rPr>
            </w:pPr>
            <w:r w:rsidRPr="00D55983">
              <w:rPr>
                <w:b/>
                <w:noProof w:val="0"/>
                <w:lang w:eastAsia="ru-RU"/>
              </w:rPr>
              <w:t>Beneficiar</w:t>
            </w:r>
          </w:p>
        </w:tc>
        <w:tc>
          <w:tcPr>
            <w:tcW w:w="2447" w:type="pct"/>
          </w:tcPr>
          <w:p w:rsidR="00D55983" w:rsidRPr="00D55983" w:rsidRDefault="00D55983" w:rsidP="00730FD6">
            <w:pPr>
              <w:tabs>
                <w:tab w:val="left" w:pos="360"/>
              </w:tabs>
              <w:jc w:val="center"/>
              <w:rPr>
                <w:b/>
                <w:noProof w:val="0"/>
                <w:lang w:eastAsia="ru-RU"/>
              </w:rPr>
            </w:pPr>
            <w:r w:rsidRPr="00D55983">
              <w:rPr>
                <w:b/>
                <w:noProof w:val="0"/>
                <w:lang w:eastAsia="ru-RU"/>
              </w:rPr>
              <w:t>Antreprenor</w:t>
            </w:r>
          </w:p>
        </w:tc>
      </w:tr>
      <w:tr w:rsidR="00D55983" w:rsidRPr="00D55983" w:rsidTr="006B2D0F">
        <w:tc>
          <w:tcPr>
            <w:tcW w:w="2553" w:type="pct"/>
          </w:tcPr>
          <w:p w:rsidR="00D55983" w:rsidRPr="00D55983" w:rsidRDefault="006B2D0F" w:rsidP="006B2D0F">
            <w:pPr>
              <w:tabs>
                <w:tab w:val="left" w:pos="360"/>
              </w:tabs>
              <w:jc w:val="both"/>
              <w:rPr>
                <w:noProof w:val="0"/>
                <w:lang w:eastAsia="ru-RU"/>
              </w:rPr>
            </w:pPr>
            <w:r>
              <w:rPr>
                <w:b/>
                <w:noProof w:val="0"/>
                <w:lang w:eastAsia="ru-RU"/>
              </w:rPr>
              <w:t xml:space="preserve">Primăria comunei Bădiceni </w:t>
            </w:r>
            <w:r w:rsidR="00D55983" w:rsidRPr="00D55983">
              <w:rPr>
                <w:noProof w:val="0"/>
                <w:lang w:eastAsia="ru-RU"/>
              </w:rPr>
              <w:t>reprezentat legal prin</w:t>
            </w:r>
            <w:r>
              <w:rPr>
                <w:b/>
                <w:noProof w:val="0"/>
                <w:lang w:eastAsia="ru-RU"/>
              </w:rPr>
              <w:t xml:space="preserve"> primar, Avornicița Marin</w:t>
            </w:r>
            <w:r w:rsidR="00D55983" w:rsidRPr="00D55983">
              <w:rPr>
                <w:noProof w:val="0"/>
                <w:lang w:eastAsia="ru-RU"/>
              </w:rPr>
              <w:t>, în calitate</w:t>
            </w:r>
            <w:r w:rsidR="00D55983" w:rsidRPr="00D55983">
              <w:rPr>
                <w:noProof w:val="0"/>
                <w:lang w:val="en-US" w:eastAsia="ru-RU"/>
              </w:rPr>
              <w:t xml:space="preserve"> de</w:t>
            </w:r>
            <w:r w:rsidR="00D55983" w:rsidRPr="00D55983">
              <w:rPr>
                <w:noProof w:val="0"/>
                <w:lang w:eastAsia="ru-RU"/>
              </w:rPr>
              <w:t xml:space="preserve"> </w:t>
            </w:r>
            <w:r w:rsidR="00D55983" w:rsidRPr="00D55983">
              <w:rPr>
                <w:i/>
                <w:noProof w:val="0"/>
                <w:lang w:eastAsia="ru-RU"/>
              </w:rPr>
              <w:t>Beneficiar</w:t>
            </w:r>
            <w:r w:rsidR="00D55983" w:rsidRPr="00D55983">
              <w:rPr>
                <w:noProof w:val="0"/>
                <w:lang w:eastAsia="ru-RU"/>
              </w:rPr>
              <w:t xml:space="preserve">, </w:t>
            </w:r>
            <w:r>
              <w:rPr>
                <w:noProof w:val="0"/>
                <w:lang w:eastAsia="ru-RU"/>
              </w:rPr>
              <w:t>1007601001086</w:t>
            </w:r>
            <w:r w:rsidR="00D55983" w:rsidRPr="00D55983">
              <w:rPr>
                <w:noProof w:val="0"/>
                <w:lang w:eastAsia="ru-RU"/>
              </w:rPr>
              <w:t>,</w:t>
            </w:r>
            <w:r w:rsidR="00D55983" w:rsidRPr="00D55983">
              <w:rPr>
                <w:i/>
                <w:noProof w:val="0"/>
                <w:lang w:eastAsia="ru-RU"/>
              </w:rPr>
              <w:t xml:space="preserve"> </w:t>
            </w:r>
            <w:r w:rsidR="00D55983" w:rsidRPr="00D55983">
              <w:rPr>
                <w:noProof w:val="0"/>
                <w:lang w:eastAsia="ru-RU"/>
              </w:rPr>
              <w:t xml:space="preserve"> pe de o parte,</w:t>
            </w:r>
          </w:p>
        </w:tc>
        <w:tc>
          <w:tcPr>
            <w:tcW w:w="2447" w:type="pct"/>
          </w:tcPr>
          <w:p w:rsidR="00D55983" w:rsidRPr="00D55983" w:rsidRDefault="00D55983" w:rsidP="00D55983">
            <w:pPr>
              <w:tabs>
                <w:tab w:val="left" w:pos="360"/>
              </w:tabs>
              <w:jc w:val="both"/>
              <w:rPr>
                <w:noProof w:val="0"/>
                <w:lang w:eastAsia="ru-RU"/>
              </w:rPr>
            </w:pPr>
            <w:r w:rsidRPr="00D55983">
              <w:rPr>
                <w:b/>
                <w:noProof w:val="0"/>
                <w:lang w:eastAsia="ru-RU"/>
              </w:rPr>
              <w:t>_______</w:t>
            </w:r>
            <w:r w:rsidRPr="00164E8A">
              <w:rPr>
                <w:b/>
                <w:noProof w:val="0"/>
                <w:lang w:eastAsia="ru-RU"/>
              </w:rPr>
              <w:t>_____</w:t>
            </w:r>
            <w:r w:rsidRPr="00D55983">
              <w:rPr>
                <w:b/>
                <w:noProof w:val="0"/>
                <w:lang w:eastAsia="ru-RU"/>
              </w:rPr>
              <w:t>___________</w:t>
            </w:r>
            <w:r w:rsidRPr="00D55983">
              <w:rPr>
                <w:noProof w:val="0"/>
                <w:lang w:eastAsia="ru-RU"/>
              </w:rPr>
              <w:t>reprezentat legal prin</w:t>
            </w:r>
            <w:r w:rsidRPr="00D55983">
              <w:rPr>
                <w:b/>
                <w:noProof w:val="0"/>
                <w:lang w:eastAsia="ru-RU"/>
              </w:rPr>
              <w:t>___________________</w:t>
            </w:r>
            <w:r w:rsidRPr="00D55983">
              <w:rPr>
                <w:noProof w:val="0"/>
                <w:lang w:eastAsia="ru-RU"/>
              </w:rPr>
              <w:t xml:space="preserve">, în calitate de </w:t>
            </w:r>
            <w:r w:rsidRPr="00D55983">
              <w:rPr>
                <w:i/>
                <w:noProof w:val="0"/>
                <w:lang w:eastAsia="ru-RU"/>
              </w:rPr>
              <w:t xml:space="preserve">Antreprenor, </w:t>
            </w:r>
            <w:r w:rsidRPr="00D55983">
              <w:rPr>
                <w:noProof w:val="0"/>
                <w:lang w:eastAsia="ru-RU"/>
              </w:rPr>
              <w:t>IDNO</w:t>
            </w:r>
            <w:r w:rsidRPr="00D55983">
              <w:rPr>
                <w:i/>
                <w:noProof w:val="0"/>
                <w:lang w:eastAsia="ru-RU"/>
              </w:rPr>
              <w:t xml:space="preserve">, </w:t>
            </w:r>
            <w:r w:rsidRPr="00D55983">
              <w:rPr>
                <w:noProof w:val="0"/>
                <w:lang w:eastAsia="ru-RU"/>
              </w:rPr>
              <w:t xml:space="preserve"> pe de altă parte,</w:t>
            </w:r>
          </w:p>
        </w:tc>
      </w:tr>
    </w:tbl>
    <w:p w:rsidR="00D55983" w:rsidRPr="00D55983" w:rsidRDefault="00D55983" w:rsidP="00D55983">
      <w:pPr>
        <w:tabs>
          <w:tab w:val="left" w:pos="1260"/>
        </w:tabs>
        <w:contextualSpacing/>
        <w:jc w:val="both"/>
        <w:rPr>
          <w:noProof w:val="0"/>
          <w:lang w:val="en-US" w:eastAsia="ru-RU"/>
        </w:rPr>
      </w:pPr>
      <w:r w:rsidRPr="00D55983">
        <w:rPr>
          <w:noProof w:val="0"/>
          <w:lang w:eastAsia="ru-RU"/>
        </w:rPr>
        <w:t xml:space="preserve">ambii (denumiţi în continuare </w:t>
      </w:r>
      <w:r w:rsidRPr="00D55983">
        <w:rPr>
          <w:i/>
          <w:noProof w:val="0"/>
          <w:lang w:eastAsia="ru-RU"/>
        </w:rPr>
        <w:t>Părţi</w:t>
      </w:r>
      <w:r w:rsidRPr="00D55983">
        <w:rPr>
          <w:noProof w:val="0"/>
          <w:lang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rsidTr="00DE6062">
        <w:trPr>
          <w:gridBefore w:val="1"/>
          <w:wBefore w:w="426" w:type="dxa"/>
          <w:trHeight w:val="697"/>
        </w:trPr>
        <w:tc>
          <w:tcPr>
            <w:tcW w:w="9540" w:type="dxa"/>
            <w:gridSpan w:val="2"/>
            <w:vAlign w:val="center"/>
          </w:tcPr>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 w:val="left" w:pos="1134"/>
                <w:tab w:val="left" w:pos="3705"/>
              </w:tabs>
              <w:jc w:val="both"/>
              <w:rPr>
                <w:b/>
                <w:noProof w:val="0"/>
                <w:lang w:eastAsia="ru-RU"/>
              </w:rPr>
            </w:pPr>
            <w:r w:rsidRPr="00D55983">
              <w:rPr>
                <w:b/>
                <w:noProof w:val="0"/>
                <w:lang w:eastAsia="ru-RU"/>
              </w:rPr>
              <w:t>1. OBIECTUL CONTRACTULUI</w:t>
            </w:r>
          </w:p>
          <w:p w:rsidR="00D55983" w:rsidRPr="00D55983" w:rsidRDefault="00D55983" w:rsidP="001219B3">
            <w:pPr>
              <w:ind w:right="567"/>
              <w:rPr>
                <w:noProof w:val="0"/>
                <w:lang w:eastAsia="ru-RU"/>
              </w:rPr>
            </w:pPr>
            <w:r w:rsidRPr="00D55983">
              <w:rPr>
                <w:noProof w:val="0"/>
                <w:lang w:eastAsia="ru-RU"/>
              </w:rPr>
              <w:t xml:space="preserve">Antreprenorul se obligă să execute </w:t>
            </w:r>
            <w:r w:rsidRPr="00D55983">
              <w:rPr>
                <w:b/>
                <w:noProof w:val="0"/>
                <w:lang w:eastAsia="ru-RU"/>
              </w:rPr>
              <w:t>lucrăril</w:t>
            </w:r>
            <w:r w:rsidR="008D419B">
              <w:rPr>
                <w:b/>
                <w:noProof w:val="0"/>
                <w:lang w:eastAsia="ru-RU"/>
              </w:rPr>
              <w:t xml:space="preserve">e </w:t>
            </w:r>
            <w:r w:rsidR="00444E34" w:rsidRPr="00444E34">
              <w:rPr>
                <w:b/>
                <w:shd w:val="clear" w:color="auto" w:fill="FFFFFF" w:themeFill="background1"/>
                <w:lang w:eastAsia="ru-RU"/>
              </w:rPr>
              <w:t xml:space="preserve">de amenajare a căii de acces către </w:t>
            </w:r>
            <w:r w:rsidR="002A49C5">
              <w:rPr>
                <w:b/>
                <w:shd w:val="clear" w:color="auto" w:fill="FFFFFF" w:themeFill="background1"/>
                <w:lang w:eastAsia="ru-RU"/>
              </w:rPr>
              <w:t>g</w:t>
            </w:r>
            <w:r w:rsidR="00444E34" w:rsidRPr="00444E34">
              <w:rPr>
                <w:b/>
                <w:shd w:val="clear" w:color="auto" w:fill="FFFFFF" w:themeFill="background1"/>
                <w:lang w:eastAsia="ru-RU"/>
              </w:rPr>
              <w:t>rădinița de copii din s. Bădiceni, r-nul Soroca, și de construire a trotuarel</w:t>
            </w:r>
            <w:r w:rsidR="00444E34">
              <w:rPr>
                <w:b/>
                <w:shd w:val="clear" w:color="auto" w:fill="FFFFFF" w:themeFill="background1"/>
                <w:lang w:eastAsia="ru-RU"/>
              </w:rPr>
              <w:t>or din s. Cotova, r-nul Drochia</w:t>
            </w:r>
            <w:r w:rsidR="006B2D0F">
              <w:rPr>
                <w:b/>
                <w:shd w:val="clear" w:color="auto" w:fill="FFFFFF" w:themeFill="background1"/>
                <w:lang w:eastAsia="ru-RU"/>
              </w:rPr>
              <w:t>,</w:t>
            </w:r>
            <w:r w:rsidRPr="00D55983">
              <w:rPr>
                <w:i/>
                <w:noProof w:val="0"/>
                <w:lang w:eastAsia="ru-RU"/>
              </w:rPr>
              <w:t xml:space="preserve"> </w:t>
            </w:r>
            <w:r w:rsidRPr="00D55983">
              <w:rPr>
                <w:noProof w:val="0"/>
                <w:lang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eastAsia="ru-RU"/>
              </w:rPr>
              <w:t>ionate conform procedurii de achiziție publi</w:t>
            </w:r>
            <w:r w:rsidR="002A49C5">
              <w:rPr>
                <w:noProof w:val="0"/>
                <w:lang w:eastAsia="ru-RU"/>
              </w:rPr>
              <w:t>că</w:t>
            </w:r>
            <w:r w:rsidRPr="00D55983">
              <w:rPr>
                <w:noProof w:val="0"/>
                <w:lang w:eastAsia="ru-RU"/>
              </w:rPr>
              <w:t xml:space="preserve"> nr. </w:t>
            </w:r>
            <w:r w:rsidR="002A49C5">
              <w:rPr>
                <w:b/>
                <w:noProof w:val="0"/>
                <w:lang w:eastAsia="ru-RU"/>
              </w:rPr>
              <w:t>________</w:t>
            </w:r>
            <w:r w:rsidRPr="00D55983">
              <w:rPr>
                <w:noProof w:val="0"/>
                <w:lang w:eastAsia="ru-RU"/>
              </w:rPr>
              <w:t xml:space="preserve">din </w:t>
            </w:r>
            <w:r w:rsidRPr="00D55983">
              <w:rPr>
                <w:b/>
                <w:noProof w:val="0"/>
                <w:lang w:eastAsia="ru-RU"/>
              </w:rPr>
              <w:t>___________________</w:t>
            </w:r>
            <w:r w:rsidRPr="00D55983">
              <w:rPr>
                <w:noProof w:val="0"/>
                <w:lang w:eastAsia="ru-RU"/>
              </w:rPr>
              <w:t>,</w:t>
            </w:r>
            <w:r w:rsidRPr="00D55983">
              <w:rPr>
                <w:b/>
                <w:noProof w:val="0"/>
                <w:lang w:eastAsia="ru-RU"/>
              </w:rPr>
              <w:t xml:space="preserve"> </w:t>
            </w:r>
            <w:r w:rsidRPr="00D55983">
              <w:rPr>
                <w:noProof w:val="0"/>
                <w:lang w:eastAsia="ru-RU"/>
              </w:rPr>
              <w:t xml:space="preserve">în baza deciziei grupului de lucru al Beneficiarului nr. </w:t>
            </w:r>
            <w:r w:rsidR="002A49C5">
              <w:rPr>
                <w:b/>
                <w:noProof w:val="0"/>
                <w:lang w:eastAsia="ru-RU"/>
              </w:rPr>
              <w:t>________</w:t>
            </w:r>
            <w:r w:rsidRPr="00D55983">
              <w:rPr>
                <w:noProof w:val="0"/>
                <w:lang w:eastAsia="ru-RU"/>
              </w:rPr>
              <w:t xml:space="preserve"> din </w:t>
            </w:r>
            <w:r w:rsidRPr="00D55983">
              <w:rPr>
                <w:b/>
                <w:noProof w:val="0"/>
                <w:lang w:eastAsia="ru-RU"/>
              </w:rPr>
              <w:t>___________________</w:t>
            </w:r>
            <w:r w:rsidRPr="00D55983">
              <w:rPr>
                <w:noProof w:val="0"/>
                <w:lang w:eastAsia="ru-RU"/>
              </w:rPr>
              <w: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 w:val="left" w:pos="567"/>
              </w:tabs>
              <w:ind w:left="-15"/>
              <w:jc w:val="both"/>
              <w:rPr>
                <w:b/>
                <w:noProof w:val="0"/>
                <w:lang w:eastAsia="ru-RU"/>
              </w:rPr>
            </w:pPr>
            <w:r w:rsidRPr="00D55983">
              <w:rPr>
                <w:b/>
                <w:noProof w:val="0"/>
                <w:lang w:eastAsia="ru-RU"/>
              </w:rPr>
              <w:t>2. DOCUMENTELE CONTRACTULUI</w:t>
            </w:r>
          </w:p>
          <w:p w:rsidR="00D55983" w:rsidRPr="00D55983" w:rsidRDefault="00D55983" w:rsidP="00D55983">
            <w:pPr>
              <w:tabs>
                <w:tab w:val="left" w:pos="360"/>
              </w:tabs>
              <w:jc w:val="both"/>
              <w:rPr>
                <w:noProof w:val="0"/>
                <w:lang w:eastAsia="ru-RU"/>
              </w:rPr>
            </w:pPr>
            <w:r w:rsidRPr="00D55983">
              <w:rPr>
                <w:noProof w:val="0"/>
                <w:lang w:eastAsia="ru-RU"/>
              </w:rPr>
              <w:t>2.1. Următoarele documente vor fi considerate părţi componente ale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Formularul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Propunerea tehnică și propunerea financiară;</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Caietul de sarcini;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Garanția de bună execuție a contractului;</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Acordul de asociere (după caz);</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Contractele încheiate cu subcontractanții (dup</w:t>
            </w:r>
            <w:r w:rsidRPr="00D55983">
              <w:rPr>
                <w:noProof w:val="0"/>
                <w:lang w:val="en-US" w:eastAsia="ru-RU"/>
              </w:rPr>
              <w:t xml:space="preserve">ă </w:t>
            </w:r>
            <w:r w:rsidRPr="00D55983">
              <w:rPr>
                <w:noProof w:val="0"/>
                <w:lang w:eastAsia="ru-RU"/>
              </w:rPr>
              <w:t>caz</w:t>
            </w:r>
            <w:r w:rsidRPr="00D55983">
              <w:rPr>
                <w:noProof w:val="0"/>
                <w:lang w:val="en-US" w:eastAsia="ru-RU"/>
              </w:rPr>
              <w:t>);</w:t>
            </w:r>
          </w:p>
          <w:p w:rsidR="00D55983" w:rsidRPr="00D55983" w:rsidRDefault="00D55983" w:rsidP="00DE4E21">
            <w:pPr>
              <w:numPr>
                <w:ilvl w:val="0"/>
                <w:numId w:val="23"/>
              </w:numPr>
              <w:tabs>
                <w:tab w:val="left" w:pos="360"/>
              </w:tabs>
              <w:suppressAutoHyphens/>
              <w:ind w:left="-15" w:firstLine="0"/>
              <w:jc w:val="both"/>
              <w:rPr>
                <w:noProof w:val="0"/>
                <w:lang w:eastAsia="ru-RU"/>
              </w:rPr>
            </w:pPr>
            <w:r w:rsidRPr="00D55983">
              <w:rPr>
                <w:noProof w:val="0"/>
                <w:lang w:eastAsia="ru-RU"/>
              </w:rPr>
              <w:t>Graficul de execuție a contractului aprobat de ambele părți.</w:t>
            </w:r>
          </w:p>
          <w:p w:rsidR="00D55983" w:rsidRPr="00D55983" w:rsidRDefault="00D55983" w:rsidP="00D55983">
            <w:pPr>
              <w:tabs>
                <w:tab w:val="left" w:pos="360"/>
              </w:tabs>
              <w:ind w:left="1530"/>
              <w:contextualSpacing/>
              <w:jc w:val="both"/>
              <w:rPr>
                <w:noProof w:val="0"/>
                <w:lang w:eastAsia="ru-RU"/>
              </w:rPr>
            </w:pPr>
          </w:p>
          <w:p w:rsidR="00D55983" w:rsidRPr="00D55983" w:rsidRDefault="00D55983" w:rsidP="00D55983">
            <w:pPr>
              <w:tabs>
                <w:tab w:val="left" w:pos="525"/>
                <w:tab w:val="left" w:pos="3645"/>
              </w:tabs>
              <w:jc w:val="both"/>
              <w:rPr>
                <w:b/>
                <w:noProof w:val="0"/>
                <w:lang w:eastAsia="ru-RU"/>
              </w:rPr>
            </w:pPr>
            <w:r w:rsidRPr="00D55983">
              <w:rPr>
                <w:b/>
                <w:noProof w:val="0"/>
                <w:lang w:eastAsia="ru-RU"/>
              </w:rPr>
              <w:t>3. PREȚUL CONTRACTULUI ŞI MODALITĂŢILE DE PLATĂ</w:t>
            </w:r>
          </w:p>
          <w:p w:rsidR="00D55983" w:rsidRPr="00D55983" w:rsidRDefault="00D55983" w:rsidP="00D55983">
            <w:pPr>
              <w:jc w:val="both"/>
              <w:rPr>
                <w:noProof w:val="0"/>
                <w:lang w:eastAsia="ru-RU"/>
              </w:rPr>
            </w:pPr>
            <w:r w:rsidRPr="00D55983">
              <w:rPr>
                <w:noProof w:val="0"/>
                <w:lang w:eastAsia="ru-RU"/>
              </w:rPr>
              <w:t>3.1. Prețul lucrărilor, ce reprezintă obiectul prezentului contract, este stabilit în lei MD.</w:t>
            </w:r>
          </w:p>
          <w:p w:rsidR="00D55983" w:rsidRPr="00D55983" w:rsidRDefault="00D55983" w:rsidP="00D55983">
            <w:pPr>
              <w:jc w:val="both"/>
              <w:rPr>
                <w:noProof w:val="0"/>
                <w:lang w:eastAsia="ru-RU"/>
              </w:rPr>
            </w:pPr>
            <w:r w:rsidRPr="00D55983">
              <w:rPr>
                <w:noProof w:val="0"/>
                <w:lang w:eastAsia="ru-RU"/>
              </w:rPr>
              <w:t>3.2. Prețul prezentului contract îl reprezintă suma de ______________ lei MD fără TVA la care se adaugă cota legală de TVA, defalcată astfel: _____________.</w:t>
            </w:r>
          </w:p>
          <w:p w:rsidR="00D55983" w:rsidRPr="00D55983" w:rsidRDefault="00D55983" w:rsidP="00D55983">
            <w:pPr>
              <w:jc w:val="both"/>
              <w:rPr>
                <w:noProof w:val="0"/>
                <w:lang w:eastAsia="ru-RU"/>
              </w:rPr>
            </w:pPr>
            <w:r w:rsidRPr="00D55983">
              <w:rPr>
                <w:noProof w:val="0"/>
                <w:lang w:eastAsia="ru-RU"/>
              </w:rPr>
              <w:t xml:space="preserve">3.3. Achitările vor fi efectuate prin transfer în baza facturilor fiscale, după primirea proceselor-verbale de recepţie a lucrărilor executate, semnate şi acceptate de către Beneficiar, în decurs de </w:t>
            </w:r>
            <w:r w:rsidR="00164E8A" w:rsidRPr="00164E8A">
              <w:rPr>
                <w:b/>
                <w:bCs/>
                <w:noProof w:val="0"/>
                <w:lang w:eastAsia="ru-RU"/>
              </w:rPr>
              <w:t>30 (treizeci)</w:t>
            </w:r>
            <w:r w:rsidR="00164E8A">
              <w:rPr>
                <w:noProof w:val="0"/>
                <w:lang w:eastAsia="ru-RU"/>
              </w:rPr>
              <w:t xml:space="preserve"> </w:t>
            </w:r>
            <w:r w:rsidRPr="00D55983">
              <w:rPr>
                <w:noProof w:val="0"/>
                <w:lang w:eastAsia="ru-RU"/>
              </w:rPr>
              <w:t>zile.</w:t>
            </w:r>
          </w:p>
          <w:p w:rsidR="00D55983" w:rsidRPr="00D55983" w:rsidRDefault="00D55983" w:rsidP="00D55983">
            <w:pPr>
              <w:jc w:val="both"/>
              <w:rPr>
                <w:noProof w:val="0"/>
                <w:lang w:eastAsia="ru-RU"/>
              </w:rPr>
            </w:pPr>
            <w:r w:rsidRPr="00D55983">
              <w:rPr>
                <w:noProof w:val="0"/>
                <w:lang w:eastAsia="ru-RU"/>
              </w:rPr>
              <w:t>3.4. Beneficiarul va verifica procesele-verbale de recepție a lucrărilor executate în termen de ________ zile calendaristice de la primirea acestora de la Antreprenor.</w:t>
            </w:r>
          </w:p>
          <w:p w:rsidR="00D55983" w:rsidRPr="00D55983" w:rsidRDefault="00D55983" w:rsidP="00D55983">
            <w:pPr>
              <w:jc w:val="both"/>
              <w:rPr>
                <w:noProof w:val="0"/>
                <w:lang w:eastAsia="ru-RU"/>
              </w:rPr>
            </w:pPr>
            <w:r w:rsidRPr="00D55983">
              <w:rPr>
                <w:noProof w:val="0"/>
                <w:lang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rsidR="00D55983" w:rsidRPr="00D55983" w:rsidRDefault="00D55983" w:rsidP="00D55983">
            <w:pPr>
              <w:jc w:val="both"/>
              <w:rPr>
                <w:noProof w:val="0"/>
                <w:lang w:eastAsia="ru-RU"/>
              </w:rPr>
            </w:pPr>
            <w:r w:rsidRPr="00D55983">
              <w:rPr>
                <w:noProof w:val="0"/>
                <w:lang w:eastAsia="ru-RU"/>
              </w:rPr>
              <w:t>3.6. Lucrările nu vor fi considerate finalizate până când procesul-verbal de recepţie la terminarea lucrărilor  nu va fi semnat de comisia de recepţie, care confirmă că lucrările au fost executate conform contractului.</w:t>
            </w:r>
          </w:p>
          <w:p w:rsidR="00D55983" w:rsidRPr="00D55983" w:rsidRDefault="00D55983" w:rsidP="00D55983">
            <w:pPr>
              <w:jc w:val="both"/>
              <w:rPr>
                <w:noProof w:val="0"/>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4. DURATA DE EXECUȚIE</w:t>
            </w:r>
          </w:p>
          <w:p w:rsidR="00D55983" w:rsidRPr="00D55983" w:rsidRDefault="00D55983" w:rsidP="00D55983">
            <w:pPr>
              <w:tabs>
                <w:tab w:val="left" w:pos="567"/>
              </w:tabs>
              <w:jc w:val="both"/>
              <w:rPr>
                <w:noProof w:val="0"/>
                <w:lang w:eastAsia="ru-RU"/>
              </w:rPr>
            </w:pPr>
            <w:r w:rsidRPr="00D55983">
              <w:rPr>
                <w:noProof w:val="0"/>
                <w:lang w:eastAsia="ru-RU"/>
              </w:rPr>
              <w:t xml:space="preserve">4.1. Durata de execuţie a prezentului contract este de </w:t>
            </w:r>
            <w:r w:rsidR="006B2D0F" w:rsidRPr="006B2D0F">
              <w:rPr>
                <w:b/>
                <w:bCs/>
                <w:noProof w:val="0"/>
                <w:lang w:eastAsia="ru-RU"/>
              </w:rPr>
              <w:t>35</w:t>
            </w:r>
            <w:r w:rsidR="001219B3" w:rsidRPr="006B2D0F">
              <w:rPr>
                <w:b/>
                <w:bCs/>
                <w:noProof w:val="0"/>
                <w:lang w:eastAsia="ru-RU"/>
              </w:rPr>
              <w:t xml:space="preserve"> de zile</w:t>
            </w:r>
            <w:r w:rsidRPr="006B2D0F">
              <w:rPr>
                <w:noProof w:val="0"/>
                <w:lang w:eastAsia="ru-RU"/>
              </w:rPr>
              <w:t>,</w:t>
            </w:r>
            <w:r w:rsidRPr="00D55983">
              <w:rPr>
                <w:noProof w:val="0"/>
                <w:lang w:eastAsia="ru-RU"/>
              </w:rPr>
              <w:t xml:space="preserve"> începând de la data prevăzută în Ordinul de începere.</w:t>
            </w:r>
          </w:p>
          <w:p w:rsidR="00D55983" w:rsidRPr="00D55983" w:rsidRDefault="00D55983" w:rsidP="00D55983">
            <w:pPr>
              <w:tabs>
                <w:tab w:val="left" w:pos="567"/>
              </w:tabs>
              <w:jc w:val="both"/>
              <w:rPr>
                <w:noProof w:val="0"/>
                <w:lang w:eastAsia="ru-RU"/>
              </w:rPr>
            </w:pPr>
            <w:r w:rsidRPr="00D55983">
              <w:rPr>
                <w:noProof w:val="0"/>
                <w:lang w:eastAsia="ru-RU"/>
              </w:rPr>
              <w:t xml:space="preserve">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6B2D0F" w:rsidRPr="00C824FB">
              <w:rPr>
                <w:b/>
                <w:bCs/>
                <w:noProof w:val="0"/>
                <w:lang w:eastAsia="ru-RU"/>
              </w:rPr>
              <w:t>35</w:t>
            </w:r>
            <w:r w:rsidR="00164E8A" w:rsidRPr="00C824FB">
              <w:rPr>
                <w:b/>
                <w:bCs/>
                <w:noProof w:val="0"/>
                <w:lang w:eastAsia="ru-RU"/>
              </w:rPr>
              <w:t xml:space="preserve"> de zile</w:t>
            </w:r>
            <w:r w:rsidR="00164E8A" w:rsidRPr="00164E8A">
              <w:rPr>
                <w:b/>
                <w:bCs/>
                <w:noProof w:val="0"/>
                <w:lang w:eastAsia="ru-RU"/>
              </w:rPr>
              <w:t xml:space="preserve"> </w:t>
            </w:r>
            <w:r w:rsidRPr="00D55983">
              <w:rPr>
                <w:noProof w:val="0"/>
                <w:lang w:eastAsia="ru-RU"/>
              </w:rPr>
              <w:t>de la data precizată în ordinul de începere a lucrărilor. Emiterea ordinului de începere a lucrărilor este condiționată de îndeplinirea cumulativă a următoarelor condiții:</w:t>
            </w:r>
          </w:p>
          <w:p w:rsidR="00D55983" w:rsidRPr="00D55983" w:rsidRDefault="00D55983" w:rsidP="00D55983">
            <w:pPr>
              <w:jc w:val="both"/>
              <w:rPr>
                <w:noProof w:val="0"/>
                <w:lang w:eastAsia="ru-RU"/>
              </w:rPr>
            </w:pPr>
            <w:r w:rsidRPr="00D55983">
              <w:rPr>
                <w:noProof w:val="0"/>
                <w:lang w:eastAsia="ru-RU"/>
              </w:rPr>
              <w:t>- obținerea autorizației de construire de către Beneficiar;</w:t>
            </w:r>
          </w:p>
          <w:p w:rsidR="00D55983" w:rsidRPr="00D55983" w:rsidRDefault="00D55983" w:rsidP="00D55983">
            <w:pPr>
              <w:jc w:val="both"/>
              <w:rPr>
                <w:noProof w:val="0"/>
                <w:lang w:eastAsia="ru-RU"/>
              </w:rPr>
            </w:pPr>
            <w:r w:rsidRPr="00D55983">
              <w:rPr>
                <w:noProof w:val="0"/>
                <w:lang w:eastAsia="ru-RU"/>
              </w:rPr>
              <w:t>- constituirea garanției de bună execuție a contractului;</w:t>
            </w:r>
          </w:p>
          <w:p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rsidR="00D55983" w:rsidRPr="00D55983" w:rsidRDefault="00D55983" w:rsidP="00D55983">
            <w:pPr>
              <w:tabs>
                <w:tab w:val="left" w:pos="567"/>
              </w:tabs>
              <w:ind w:firstLine="29"/>
              <w:jc w:val="both"/>
              <w:rPr>
                <w:noProof w:val="0"/>
                <w:lang w:eastAsia="ru-RU"/>
              </w:rPr>
            </w:pPr>
            <w:r w:rsidRPr="00D55983">
              <w:rPr>
                <w:noProof w:val="0"/>
                <w:lang w:eastAsia="ru-RU"/>
              </w:rPr>
              <w:t>4.3. Executarea lucrărilor se va face în succesiunea și termenele stabilite prin graficul de execuție, alcătuit în ordinea tehnologică de execuţie, anexă la contract și parte integrantă a acestuia.</w:t>
            </w:r>
          </w:p>
          <w:p w:rsidR="00D55983" w:rsidRPr="00D55983" w:rsidRDefault="00D55983" w:rsidP="00D55983">
            <w:pPr>
              <w:tabs>
                <w:tab w:val="left" w:pos="567"/>
              </w:tabs>
              <w:ind w:right="-110"/>
              <w:jc w:val="both"/>
              <w:rPr>
                <w:noProof w:val="0"/>
                <w:lang w:eastAsia="ru-RU"/>
              </w:rPr>
            </w:pPr>
            <w:r w:rsidRPr="00D55983">
              <w:rPr>
                <w:noProof w:val="0"/>
                <w:lang w:eastAsia="ru-RU"/>
              </w:rPr>
              <w:t>4.4. Antreprenorul are dreptul la modificarea duratei de execuţie doar dacă aceasta nu se datorează din culpa sa.</w:t>
            </w:r>
          </w:p>
          <w:p w:rsidR="00D55983" w:rsidRPr="00D55983" w:rsidRDefault="00D55983" w:rsidP="00D55983">
            <w:pPr>
              <w:tabs>
                <w:tab w:val="left" w:pos="567"/>
              </w:tabs>
              <w:jc w:val="both"/>
              <w:rPr>
                <w:noProof w:val="0"/>
                <w:lang w:eastAsia="ru-RU"/>
              </w:rPr>
            </w:pPr>
            <w:r w:rsidRPr="00D55983">
              <w:rPr>
                <w:noProof w:val="0"/>
                <w:lang w:eastAsia="ru-RU"/>
              </w:rPr>
              <w:t>4.5. Perioada de execuţie poate fi prelungită sau suspendată, cu modificarea graficului de execuție aprobat de ambele părți, dacă constrângerea activităţii se datorează următoarelor cauze:</w:t>
            </w:r>
          </w:p>
          <w:p w:rsidR="00D55983" w:rsidRPr="00D55983" w:rsidRDefault="00D55983" w:rsidP="00D55983">
            <w:pPr>
              <w:tabs>
                <w:tab w:val="left" w:pos="1276"/>
              </w:tabs>
              <w:jc w:val="both"/>
              <w:rPr>
                <w:noProof w:val="0"/>
                <w:lang w:eastAsia="ru-RU"/>
              </w:rPr>
            </w:pPr>
            <w:r w:rsidRPr="00D55983">
              <w:rPr>
                <w:noProof w:val="0"/>
                <w:lang w:eastAsia="ru-RU"/>
              </w:rPr>
              <w:t>a) generate de Beneficiar;</w:t>
            </w:r>
          </w:p>
          <w:p w:rsidR="00D55983" w:rsidRPr="00D55983" w:rsidRDefault="00D55983" w:rsidP="00D55983">
            <w:pPr>
              <w:tabs>
                <w:tab w:val="left" w:pos="1276"/>
              </w:tabs>
              <w:jc w:val="both"/>
              <w:rPr>
                <w:noProof w:val="0"/>
                <w:lang w:eastAsia="ru-RU"/>
              </w:rPr>
            </w:pPr>
            <w:r w:rsidRPr="00D55983">
              <w:rPr>
                <w:noProof w:val="0"/>
                <w:lang w:eastAsia="ru-RU"/>
              </w:rPr>
              <w:t>b) datorită impedimentului care justifică neexecutarea obligației sau altei situaţii extreme neimputabile şi imprevizibile pentru Antreprenor;</w:t>
            </w:r>
          </w:p>
          <w:p w:rsidR="00D55983" w:rsidRPr="00D55983" w:rsidRDefault="00D55983" w:rsidP="00D55983">
            <w:pPr>
              <w:tabs>
                <w:tab w:val="left" w:pos="1276"/>
              </w:tabs>
              <w:jc w:val="both"/>
              <w:rPr>
                <w:noProof w:val="0"/>
                <w:lang w:eastAsia="ru-RU"/>
              </w:rPr>
            </w:pPr>
            <w:r w:rsidRPr="00D55983">
              <w:rPr>
                <w:noProof w:val="0"/>
                <w:lang w:eastAsia="ru-RU"/>
              </w:rPr>
              <w:t>c) influenţei factorilor climatici, care duc la imposibilitatea executării lucrărilor stabilite conform caietului de sarcini, or executarea lor în asemenea codiții climaterice se va răsfrânge asupra calității lucrărilor;</w:t>
            </w:r>
          </w:p>
          <w:p w:rsidR="00D55983" w:rsidRPr="00D55983" w:rsidRDefault="00D55983" w:rsidP="00D55983">
            <w:pPr>
              <w:tabs>
                <w:tab w:val="left" w:pos="1276"/>
              </w:tabs>
              <w:jc w:val="both"/>
              <w:rPr>
                <w:noProof w:val="0"/>
                <w:lang w:eastAsia="ru-RU"/>
              </w:rPr>
            </w:pPr>
            <w:r w:rsidRPr="00D55983">
              <w:rPr>
                <w:noProof w:val="0"/>
                <w:lang w:eastAsia="ru-RU"/>
              </w:rPr>
              <w:t>d) calamităţilor naturale recunoscute de autoritatea legală.</w:t>
            </w:r>
          </w:p>
          <w:p w:rsidR="00D55983" w:rsidRPr="00D55983" w:rsidRDefault="00D55983" w:rsidP="00D55983">
            <w:pPr>
              <w:tabs>
                <w:tab w:val="left" w:pos="567"/>
              </w:tabs>
              <w:jc w:val="both"/>
              <w:rPr>
                <w:noProof w:val="0"/>
                <w:lang w:eastAsia="ru-RU"/>
              </w:rPr>
            </w:pPr>
            <w:r w:rsidRPr="00D55983">
              <w:rPr>
                <w:noProof w:val="0"/>
                <w:lang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55983" w:rsidRPr="00D55983" w:rsidRDefault="00D55983" w:rsidP="00D55983">
            <w:pPr>
              <w:tabs>
                <w:tab w:val="left" w:pos="567"/>
              </w:tabs>
              <w:jc w:val="both"/>
              <w:rPr>
                <w:noProof w:val="0"/>
                <w:lang w:eastAsia="ru-RU"/>
              </w:rPr>
            </w:pPr>
            <w:r w:rsidRPr="00D55983">
              <w:rPr>
                <w:noProof w:val="0"/>
                <w:lang w:eastAsia="ru-RU"/>
              </w:rPr>
              <w:t>4.7. Lipsa informării Beneficiarului face inopozabila decizia Antreprenorului de sistare a lucrărilor, cu consecinţa exercitării de către Beneficiar a dreptului de a refuza prelungirea duratei de execuţie a lucrărilor contractate.</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5. RECEPŢIA LUCRĂRILOR DE EXECUŢIE</w:t>
            </w:r>
          </w:p>
          <w:p w:rsidR="00D55983" w:rsidRPr="00D55983" w:rsidRDefault="00D55983" w:rsidP="00D55983">
            <w:pPr>
              <w:tabs>
                <w:tab w:val="left" w:pos="567"/>
              </w:tabs>
              <w:jc w:val="both"/>
              <w:rPr>
                <w:noProof w:val="0"/>
                <w:lang w:eastAsia="ru-RU"/>
              </w:rPr>
            </w:pPr>
            <w:r w:rsidRPr="00D55983">
              <w:rPr>
                <w:noProof w:val="0"/>
                <w:lang w:eastAsia="ru-RU"/>
              </w:rPr>
              <w:t>5.1. Terminarea lucrărilor</w:t>
            </w:r>
          </w:p>
          <w:p w:rsidR="00D55983" w:rsidRPr="00D55983" w:rsidRDefault="00D55983" w:rsidP="00D55983">
            <w:pPr>
              <w:tabs>
                <w:tab w:val="left" w:pos="567"/>
              </w:tabs>
              <w:jc w:val="both"/>
              <w:rPr>
                <w:noProof w:val="0"/>
                <w:lang w:eastAsia="ru-RU"/>
              </w:rPr>
            </w:pPr>
            <w:r w:rsidRPr="00D55983">
              <w:rPr>
                <w:noProof w:val="0"/>
                <w:lang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D55983" w:rsidRPr="00D55983" w:rsidRDefault="00D55983" w:rsidP="00D55983">
            <w:pPr>
              <w:tabs>
                <w:tab w:val="left" w:pos="567"/>
              </w:tabs>
              <w:jc w:val="both"/>
              <w:rPr>
                <w:noProof w:val="0"/>
                <w:lang w:eastAsia="ru-RU"/>
              </w:rPr>
            </w:pPr>
            <w:r w:rsidRPr="00D55983">
              <w:rPr>
                <w:noProof w:val="0"/>
                <w:lang w:eastAsia="ru-RU"/>
              </w:rPr>
              <w:t>5.2. Înştiinţarea de Recepţie</w:t>
            </w:r>
          </w:p>
          <w:p w:rsidR="00D55983" w:rsidRPr="00D55983" w:rsidRDefault="00D55983" w:rsidP="00D55983">
            <w:pPr>
              <w:tabs>
                <w:tab w:val="left" w:pos="567"/>
              </w:tabs>
              <w:jc w:val="both"/>
              <w:rPr>
                <w:noProof w:val="0"/>
                <w:lang w:eastAsia="ru-RU"/>
              </w:rPr>
            </w:pPr>
            <w:r w:rsidRPr="00D55983">
              <w:rPr>
                <w:noProof w:val="0"/>
                <w:lang w:eastAsia="ru-RU"/>
              </w:rPr>
              <w:t>5.2.1. Antreprenorul are obligaţia de a notifica în scris Beneficiarul cu privire la îndeplinirea condiţiilor de recepţie, solicitând acestuia convocarea comisiei de recepţie conform prevederilor art.196 din 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D55983" w:rsidRPr="00D55983" w:rsidRDefault="00D55983" w:rsidP="00D55983">
            <w:pPr>
              <w:tabs>
                <w:tab w:val="left" w:pos="567"/>
              </w:tabs>
              <w:jc w:val="both"/>
              <w:rPr>
                <w:noProof w:val="0"/>
                <w:lang w:eastAsia="ru-RU"/>
              </w:rPr>
            </w:pPr>
            <w:r w:rsidRPr="00D55983">
              <w:rPr>
                <w:noProof w:val="0"/>
                <w:lang w:eastAsia="ru-RU"/>
              </w:rPr>
              <w:t xml:space="preserve">5.2.2. În cazul în care Comisia de recepție constată că sunt lipsuri sau deficienţe, acestea vor fi consemnate într-un proces-verbal şi notificate Antreprenorului, stabilindu-se şi termenele pentru remediere şi finalizare din contul Antreprenorului, sub sancțiunea perceperii de penalități în </w:t>
            </w:r>
            <w:r w:rsidRPr="00D55983">
              <w:rPr>
                <w:noProof w:val="0"/>
                <w:lang w:eastAsia="ru-RU"/>
              </w:rPr>
              <w:lastRenderedPageBreak/>
              <w:t>condițiile punctului 15 din prezentele condiții contractuale.</w:t>
            </w:r>
          </w:p>
          <w:p w:rsidR="00D55983" w:rsidRPr="00D55983" w:rsidRDefault="00D55983" w:rsidP="00D55983">
            <w:pPr>
              <w:tabs>
                <w:tab w:val="left" w:pos="567"/>
              </w:tabs>
              <w:jc w:val="both"/>
              <w:rPr>
                <w:noProof w:val="0"/>
                <w:lang w:val="en-US" w:eastAsia="ru-RU"/>
              </w:rPr>
            </w:pPr>
            <w:r w:rsidRPr="00D55983">
              <w:rPr>
                <w:noProof w:val="0"/>
                <w:lang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rsidR="00D55983" w:rsidRPr="00D55983" w:rsidRDefault="00D55983" w:rsidP="00D55983">
            <w:pPr>
              <w:tabs>
                <w:tab w:val="left" w:pos="567"/>
              </w:tabs>
              <w:jc w:val="both"/>
              <w:rPr>
                <w:noProof w:val="0"/>
                <w:lang w:eastAsia="ru-RU"/>
              </w:rPr>
            </w:pPr>
            <w:r w:rsidRPr="00D55983">
              <w:rPr>
                <w:noProof w:val="0"/>
                <w:lang w:eastAsia="ru-RU"/>
              </w:rPr>
              <w:t>5.2.4. Beneficiarul va proceda la recepţia lucrărilor potrivit actelor normative şi va înştiinţa Antreprenorul referitor la decizia sa, transmiţând acestuia o copie a procesului verbal de recepţie la terminarea lucrărilor.</w:t>
            </w:r>
          </w:p>
          <w:p w:rsidR="00D55983" w:rsidRPr="00D55983" w:rsidRDefault="00D55983" w:rsidP="00D55983">
            <w:pPr>
              <w:tabs>
                <w:tab w:val="left" w:pos="567"/>
              </w:tabs>
              <w:jc w:val="both"/>
              <w:rPr>
                <w:noProof w:val="0"/>
                <w:lang w:eastAsia="ru-RU"/>
              </w:rPr>
            </w:pPr>
            <w:r w:rsidRPr="00D55983">
              <w:rPr>
                <w:noProof w:val="0"/>
                <w:lang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55983" w:rsidRPr="00D55983" w:rsidRDefault="00D55983" w:rsidP="00D55983">
            <w:pPr>
              <w:tabs>
                <w:tab w:val="left" w:pos="567"/>
              </w:tabs>
              <w:jc w:val="both"/>
              <w:rPr>
                <w:noProof w:val="0"/>
                <w:lang w:eastAsia="ru-RU"/>
              </w:rPr>
            </w:pPr>
            <w:r w:rsidRPr="00D55983">
              <w:rPr>
                <w:noProof w:val="0"/>
                <w:lang w:eastAsia="ru-RU"/>
              </w:rPr>
              <w:t xml:space="preserve">5.2.6. Recepţia finală va fi efectuată conform prevederilor actelor normative. </w:t>
            </w:r>
          </w:p>
          <w:p w:rsidR="00D55983" w:rsidRPr="00D55983" w:rsidRDefault="00D55983" w:rsidP="00D55983">
            <w:pPr>
              <w:tabs>
                <w:tab w:val="left" w:pos="567"/>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6. REMEDIEREA DEFECTELOR</w:t>
            </w:r>
          </w:p>
          <w:p w:rsidR="00D55983" w:rsidRPr="00D55983" w:rsidRDefault="00D55983" w:rsidP="00D55983">
            <w:pPr>
              <w:jc w:val="both"/>
              <w:rPr>
                <w:noProof w:val="0"/>
                <w:lang w:eastAsia="ru-RU"/>
              </w:rPr>
            </w:pPr>
            <w:r w:rsidRPr="00D55983">
              <w:rPr>
                <w:noProof w:val="0"/>
                <w:lang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D55983" w:rsidRPr="00D55983" w:rsidRDefault="00D55983" w:rsidP="00D55983">
            <w:pPr>
              <w:jc w:val="both"/>
              <w:rPr>
                <w:noProof w:val="0"/>
                <w:lang w:eastAsia="ru-RU"/>
              </w:rPr>
            </w:pPr>
            <w:r w:rsidRPr="00D55983">
              <w:rPr>
                <w:noProof w:val="0"/>
                <w:lang w:eastAsia="ru-RU"/>
              </w:rPr>
              <w:t>6.2. Antreprenorul va remedia, fără costuri suplimentare pentru Beneficiar, orice defecte datorate faptului că materialele, echipamentele sau calitatea execuţiei nu sunt în conformitate cu prevederile Contractului.</w:t>
            </w:r>
          </w:p>
          <w:p w:rsidR="00D55983" w:rsidRPr="00D55983" w:rsidRDefault="00D55983" w:rsidP="00D55983">
            <w:pPr>
              <w:jc w:val="both"/>
              <w:rPr>
                <w:noProof w:val="0"/>
                <w:lang w:eastAsia="ru-RU"/>
              </w:rPr>
            </w:pPr>
            <w:r w:rsidRPr="00D55983">
              <w:rPr>
                <w:noProof w:val="0"/>
                <w:lang w:eastAsia="ru-RU"/>
              </w:rPr>
              <w:t>6.3. Remedierea defectelor calitative apărute din vina Antreprenorului, atât în perioada de execuţie, cât şi în perioada de garanţie stabilită, se face pe cheltuiala acestuia potrivit actelor normative.</w:t>
            </w:r>
          </w:p>
          <w:p w:rsidR="00D55983" w:rsidRPr="00D55983" w:rsidRDefault="00D55983" w:rsidP="00D55983">
            <w:pPr>
              <w:tabs>
                <w:tab w:val="left" w:pos="567"/>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7. DREPTURILE ŞI OBLIGAŢIUNILE ANTREPRENORULUI ŞI ALE BENEFICIARULUI</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7.1. Întreaga documentaţie necesară pentru executarea lucrărilor contractate se pune de către Beneficiar la dispoziţia Antreprenorului în două exemplare.</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D55983" w:rsidRPr="00D55983" w:rsidRDefault="00D55983" w:rsidP="00D55983">
            <w:pPr>
              <w:tabs>
                <w:tab w:val="left" w:pos="2625"/>
              </w:tabs>
              <w:spacing w:after="200"/>
              <w:contextualSpacing/>
              <w:jc w:val="both"/>
              <w:rPr>
                <w:noProof w:val="0"/>
                <w:lang w:eastAsia="ru-RU"/>
              </w:rPr>
            </w:pPr>
            <w:r w:rsidRPr="00D55983">
              <w:rPr>
                <w:noProof w:val="0"/>
                <w:lang w:eastAsia="ru-RU"/>
              </w:rPr>
              <w:t xml:space="preserve">7.4. Documentaţia pusă la dispoziţia Antreprenorului se repartizează astfel: </w:t>
            </w:r>
          </w:p>
          <w:p w:rsidR="00D55983" w:rsidRPr="00D55983" w:rsidRDefault="00D55983" w:rsidP="00D55983">
            <w:pPr>
              <w:tabs>
                <w:tab w:val="left" w:pos="1276"/>
              </w:tabs>
              <w:jc w:val="both"/>
              <w:rPr>
                <w:noProof w:val="0"/>
                <w:lang w:eastAsia="ru-RU"/>
              </w:rPr>
            </w:pPr>
            <w:r w:rsidRPr="00D55983">
              <w:rPr>
                <w:noProof w:val="0"/>
                <w:lang w:eastAsia="ru-RU"/>
              </w:rPr>
              <w:t>a) un exemplar rămâne la dispoziţia Antreprenorului,</w:t>
            </w:r>
          </w:p>
          <w:p w:rsidR="00D55983" w:rsidRPr="00D55983" w:rsidRDefault="00D55983" w:rsidP="00D55983">
            <w:pPr>
              <w:tabs>
                <w:tab w:val="left" w:pos="1276"/>
              </w:tabs>
              <w:jc w:val="both"/>
              <w:rPr>
                <w:noProof w:val="0"/>
                <w:lang w:eastAsia="ru-RU"/>
              </w:rPr>
            </w:pPr>
            <w:r w:rsidRPr="00D55983">
              <w:rPr>
                <w:noProof w:val="0"/>
                <w:lang w:eastAsia="ru-RU"/>
              </w:rPr>
              <w:t xml:space="preserve">b) iar celălalt va fi ţinut de către acesta la dispoziţie pentru consultare de către Inspectoratul Național pentru Supraveghere Tehnică, precum şi de către alte persoane autorizate, inclusiv dirigintele de șantier. </w:t>
            </w:r>
          </w:p>
          <w:p w:rsidR="00D55983" w:rsidRPr="00D55983" w:rsidRDefault="00D55983" w:rsidP="00D55983">
            <w:pPr>
              <w:tabs>
                <w:tab w:val="left" w:pos="1276"/>
              </w:tabs>
              <w:jc w:val="both"/>
              <w:rPr>
                <w:noProof w:val="0"/>
                <w:lang w:eastAsia="ru-RU"/>
              </w:rPr>
            </w:pPr>
            <w:r w:rsidRPr="00D55983">
              <w:rPr>
                <w:noProof w:val="0"/>
                <w:lang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55983" w:rsidRPr="00D55983" w:rsidRDefault="00D55983" w:rsidP="00D55983">
            <w:pPr>
              <w:tabs>
                <w:tab w:val="left" w:pos="1276"/>
              </w:tabs>
              <w:jc w:val="both"/>
              <w:rPr>
                <w:noProof w:val="0"/>
                <w:lang w:eastAsia="ru-RU"/>
              </w:rPr>
            </w:pPr>
            <w:r w:rsidRPr="00D55983">
              <w:rPr>
                <w:noProof w:val="0"/>
                <w:lang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55983" w:rsidRPr="00D55983" w:rsidRDefault="00D55983" w:rsidP="00D55983">
            <w:pPr>
              <w:tabs>
                <w:tab w:val="left" w:pos="1276"/>
              </w:tabs>
              <w:jc w:val="both"/>
              <w:rPr>
                <w:noProof w:val="0"/>
                <w:lang w:eastAsia="ru-RU"/>
              </w:rPr>
            </w:pPr>
            <w:r w:rsidRPr="00D55983">
              <w:rPr>
                <w:noProof w:val="0"/>
                <w:lang w:eastAsia="ru-RU"/>
              </w:rPr>
              <w:t xml:space="preserve">7.7. Antreprenorul va executa şi va întreţine toate lucrările, va asigura forţa de muncă, materialele, utilajele de construcţii şi obiectele cu caracter provizoriu pentru executarea </w:t>
            </w:r>
            <w:r w:rsidRPr="00D55983">
              <w:rPr>
                <w:noProof w:val="0"/>
                <w:lang w:eastAsia="ru-RU"/>
              </w:rPr>
              <w:lastRenderedPageBreak/>
              <w:t xml:space="preserve">lucrărilor. Acesta îşi asumă întreaga responsabilitate pentru toate operaţiunile executate pe şantier şi pentru procedeele de execuţie utilizate. </w:t>
            </w:r>
          </w:p>
          <w:p w:rsidR="00D55983" w:rsidRPr="00D55983" w:rsidRDefault="00D55983" w:rsidP="00D55983">
            <w:pPr>
              <w:tabs>
                <w:tab w:val="left" w:pos="1276"/>
              </w:tabs>
              <w:jc w:val="both"/>
              <w:rPr>
                <w:noProof w:val="0"/>
                <w:lang w:eastAsia="ru-RU"/>
              </w:rPr>
            </w:pPr>
            <w:r w:rsidRPr="00D55983">
              <w:rPr>
                <w:noProof w:val="0"/>
                <w:lang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55983" w:rsidRPr="00D55983" w:rsidRDefault="00D55983" w:rsidP="00D55983">
            <w:pPr>
              <w:tabs>
                <w:tab w:val="left" w:pos="1276"/>
              </w:tabs>
              <w:jc w:val="both"/>
              <w:rPr>
                <w:noProof w:val="0"/>
                <w:lang w:eastAsia="ru-RU"/>
              </w:rPr>
            </w:pPr>
            <w:r w:rsidRPr="00D55983">
              <w:rPr>
                <w:noProof w:val="0"/>
                <w:lang w:eastAsia="ru-RU"/>
              </w:rPr>
              <w:t xml:space="preserve">7.9. La lucrările la care se fac încercări, se consideră calitatea probei îndeplinită atâta timp cât rezultatele se înscriu în limitele admise prin reglementările tehnice. </w:t>
            </w:r>
          </w:p>
          <w:p w:rsidR="00D55983" w:rsidRPr="00D55983" w:rsidRDefault="00D55983" w:rsidP="00D55983">
            <w:pPr>
              <w:tabs>
                <w:tab w:val="left" w:pos="1276"/>
              </w:tabs>
              <w:jc w:val="both"/>
              <w:rPr>
                <w:noProof w:val="0"/>
                <w:lang w:eastAsia="ru-RU"/>
              </w:rPr>
            </w:pPr>
            <w:r w:rsidRPr="00D55983">
              <w:rPr>
                <w:noProof w:val="0"/>
                <w:lang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55983" w:rsidRPr="00D55983" w:rsidRDefault="00D55983" w:rsidP="00D55983">
            <w:pPr>
              <w:tabs>
                <w:tab w:val="left" w:pos="1276"/>
              </w:tabs>
              <w:jc w:val="both"/>
              <w:rPr>
                <w:noProof w:val="0"/>
                <w:lang w:eastAsia="ru-RU"/>
              </w:rPr>
            </w:pPr>
            <w:r w:rsidRPr="00D55983">
              <w:rPr>
                <w:noProof w:val="0"/>
                <w:lang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55983" w:rsidRPr="00D55983" w:rsidRDefault="00D55983" w:rsidP="00D55983">
            <w:pPr>
              <w:tabs>
                <w:tab w:val="left" w:pos="1276"/>
              </w:tabs>
              <w:jc w:val="both"/>
              <w:rPr>
                <w:noProof w:val="0"/>
                <w:lang w:eastAsia="ru-RU"/>
              </w:rPr>
            </w:pPr>
            <w:r w:rsidRPr="00D55983">
              <w:rPr>
                <w:noProof w:val="0"/>
                <w:lang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55983" w:rsidRPr="00D55983" w:rsidRDefault="00D55983" w:rsidP="00D55983">
            <w:pPr>
              <w:tabs>
                <w:tab w:val="left" w:pos="1276"/>
              </w:tabs>
              <w:jc w:val="both"/>
              <w:rPr>
                <w:noProof w:val="0"/>
                <w:lang w:eastAsia="ru-RU"/>
              </w:rPr>
            </w:pPr>
            <w:r w:rsidRPr="00D55983">
              <w:rPr>
                <w:noProof w:val="0"/>
                <w:lang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rsidR="00D55983" w:rsidRPr="00D55983" w:rsidRDefault="00D55983" w:rsidP="00D55983">
            <w:pPr>
              <w:tabs>
                <w:tab w:val="left" w:pos="1276"/>
              </w:tabs>
              <w:jc w:val="both"/>
              <w:rPr>
                <w:noProof w:val="0"/>
                <w:lang w:eastAsia="ru-RU"/>
              </w:rPr>
            </w:pPr>
            <w:r w:rsidRPr="00D55983">
              <w:rPr>
                <w:noProof w:val="0"/>
                <w:lang w:eastAsia="ru-RU"/>
              </w:rPr>
              <w:t xml:space="preserve">7.14. Pentru verificarea trasării de către Beneficiar sau proiectant, Antreprenorul este obligat să protejeze şi să păstreze toate reperele, bornele sau alte obiecte folosite la trasarea lucrărilor. </w:t>
            </w:r>
          </w:p>
          <w:p w:rsidR="00D55983" w:rsidRPr="00D55983" w:rsidRDefault="00D55983" w:rsidP="00D55983">
            <w:pPr>
              <w:tabs>
                <w:tab w:val="left" w:pos="1276"/>
              </w:tabs>
              <w:jc w:val="both"/>
              <w:rPr>
                <w:noProof w:val="0"/>
                <w:lang w:eastAsia="ru-RU"/>
              </w:rPr>
            </w:pPr>
            <w:r w:rsidRPr="00D55983">
              <w:rPr>
                <w:noProof w:val="0"/>
                <w:lang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55983" w:rsidRPr="00D55983" w:rsidRDefault="00D55983" w:rsidP="00D55983">
            <w:pPr>
              <w:tabs>
                <w:tab w:val="left" w:pos="1276"/>
              </w:tabs>
              <w:jc w:val="both"/>
              <w:rPr>
                <w:noProof w:val="0"/>
                <w:lang w:eastAsia="ru-RU"/>
              </w:rPr>
            </w:pPr>
            <w:r w:rsidRPr="00D55983">
              <w:rPr>
                <w:noProof w:val="0"/>
                <w:lang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55983" w:rsidRPr="00D55983" w:rsidRDefault="00D55983" w:rsidP="00D55983">
            <w:pPr>
              <w:tabs>
                <w:tab w:val="left" w:pos="1276"/>
              </w:tabs>
              <w:jc w:val="both"/>
              <w:rPr>
                <w:noProof w:val="0"/>
                <w:lang w:eastAsia="ru-RU"/>
              </w:rPr>
            </w:pPr>
            <w:r w:rsidRPr="00D55983">
              <w:rPr>
                <w:noProof w:val="0"/>
                <w:lang w:eastAsia="ru-RU"/>
              </w:rPr>
              <w:t xml:space="preserve">7.17. Pe parcursul executării lucrărilor, Beneficiarul are dreptul să dispună în scris: </w:t>
            </w:r>
          </w:p>
          <w:p w:rsidR="00D55983" w:rsidRPr="00D55983" w:rsidRDefault="00D55983" w:rsidP="00DE4E21">
            <w:pPr>
              <w:numPr>
                <w:ilvl w:val="0"/>
                <w:numId w:val="22"/>
              </w:numPr>
              <w:tabs>
                <w:tab w:val="left" w:pos="345"/>
              </w:tabs>
              <w:ind w:left="0" w:firstLine="0"/>
              <w:contextualSpacing/>
              <w:jc w:val="both"/>
              <w:rPr>
                <w:noProof w:val="0"/>
                <w:lang w:eastAsia="ru-RU"/>
              </w:rPr>
            </w:pPr>
            <w:r w:rsidRPr="00D55983">
              <w:rPr>
                <w:noProof w:val="0"/>
                <w:lang w:eastAsia="ru-RU"/>
              </w:rPr>
              <w:t xml:space="preserve">îndepărtarea de pe şantier a oricăror materiale care sunt calitativ necorespunzătoare; </w:t>
            </w:r>
          </w:p>
          <w:p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înlocuirea materialelor necorespunzătoare calitativ cu altele corespunzătoare; </w:t>
            </w:r>
          </w:p>
          <w:p w:rsidR="00D55983" w:rsidRPr="00D55983" w:rsidRDefault="00D55983" w:rsidP="00DE4E21">
            <w:pPr>
              <w:numPr>
                <w:ilvl w:val="0"/>
                <w:numId w:val="22"/>
              </w:numPr>
              <w:tabs>
                <w:tab w:val="left" w:pos="345"/>
              </w:tabs>
              <w:ind w:left="0" w:firstLine="0"/>
              <w:jc w:val="both"/>
              <w:rPr>
                <w:noProof w:val="0"/>
                <w:lang w:eastAsia="ru-RU"/>
              </w:rPr>
            </w:pPr>
            <w:r w:rsidRPr="00D55983">
              <w:rPr>
                <w:noProof w:val="0"/>
                <w:lang w:eastAsia="ru-RU"/>
              </w:rPr>
              <w:t xml:space="preserve">îndepărtarea sau refacerea oricărei lucrări sau părţi de lucrare necorespunzătoare din punct de vedere calitativ. </w:t>
            </w:r>
          </w:p>
          <w:p w:rsidR="00D55983" w:rsidRPr="00D55983" w:rsidRDefault="00D55983" w:rsidP="00D55983">
            <w:pPr>
              <w:tabs>
                <w:tab w:val="left" w:pos="314"/>
              </w:tabs>
              <w:jc w:val="both"/>
              <w:rPr>
                <w:noProof w:val="0"/>
                <w:lang w:eastAsia="ru-RU"/>
              </w:rPr>
            </w:pPr>
            <w:r w:rsidRPr="00D55983">
              <w:rPr>
                <w:noProof w:val="0"/>
                <w:lang w:eastAsia="ru-RU"/>
              </w:rPr>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55983" w:rsidRPr="00D55983" w:rsidRDefault="00D55983" w:rsidP="00D55983">
            <w:pPr>
              <w:tabs>
                <w:tab w:val="left" w:pos="314"/>
              </w:tabs>
              <w:jc w:val="both"/>
              <w:rPr>
                <w:noProof w:val="0"/>
                <w:lang w:eastAsia="ru-RU"/>
              </w:rPr>
            </w:pPr>
            <w:r w:rsidRPr="00D55983">
              <w:rPr>
                <w:noProof w:val="0"/>
                <w:lang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D55983" w:rsidRPr="00D55983" w:rsidRDefault="00D55983" w:rsidP="00D55983">
            <w:pPr>
              <w:tabs>
                <w:tab w:val="left" w:pos="314"/>
              </w:tabs>
              <w:jc w:val="both"/>
              <w:rPr>
                <w:noProof w:val="0"/>
                <w:lang w:eastAsia="ru-RU"/>
              </w:rPr>
            </w:pPr>
            <w:r w:rsidRPr="00D55983">
              <w:rPr>
                <w:noProof w:val="0"/>
                <w:lang w:eastAsia="ru-RU"/>
              </w:rPr>
              <w:t xml:space="preserve">7.20. În timpul desfăşurării lucrărilor, Antreprenorul are obligaţia să menţină căile de acces libere, să retragă utilajele, să îndepărteze surplusurile de materiale, deşeuri şi lucrări provizorii </w:t>
            </w:r>
            <w:r w:rsidRPr="00D55983">
              <w:rPr>
                <w:noProof w:val="0"/>
                <w:lang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55983" w:rsidRPr="00D55983" w:rsidRDefault="00D55983" w:rsidP="00D55983">
            <w:pPr>
              <w:tabs>
                <w:tab w:val="left" w:pos="314"/>
              </w:tabs>
              <w:jc w:val="both"/>
              <w:rPr>
                <w:noProof w:val="0"/>
                <w:lang w:eastAsia="ru-RU"/>
              </w:rPr>
            </w:pPr>
            <w:r w:rsidRPr="00D55983">
              <w:rPr>
                <w:noProof w:val="0"/>
                <w:lang w:eastAsia="ru-RU"/>
              </w:rPr>
              <w:t xml:space="preserve">7.21. Lucrările suplimentare față de cele contractate, considerate necesare de Antreprenor, nu pot fi demarate sau executate fără modificarea prin Act adițional a prezentului contract. </w:t>
            </w:r>
          </w:p>
          <w:p w:rsidR="00D55983" w:rsidRPr="00D55983" w:rsidRDefault="00D55983" w:rsidP="00D55983">
            <w:pPr>
              <w:tabs>
                <w:tab w:val="left" w:pos="314"/>
              </w:tabs>
              <w:jc w:val="both"/>
              <w:rPr>
                <w:noProof w:val="0"/>
                <w:lang w:eastAsia="ru-RU"/>
              </w:rPr>
            </w:pPr>
            <w:r w:rsidRPr="00D55983">
              <w:rPr>
                <w:noProof w:val="0"/>
                <w:lang w:eastAsia="ru-RU"/>
              </w:rPr>
              <w:t>7.22. Antreprenorul răspunde pentru viciile ascunse ale construcției, în conformitate cu prevederile actelor normative.</w:t>
            </w:r>
          </w:p>
          <w:p w:rsidR="00D55983" w:rsidRPr="00D55983" w:rsidRDefault="00D55983" w:rsidP="00D55983">
            <w:pPr>
              <w:tabs>
                <w:tab w:val="left" w:pos="525"/>
              </w:tabs>
              <w:jc w:val="both"/>
              <w:rPr>
                <w:noProof w:val="0"/>
                <w:lang w:eastAsia="ru-RU"/>
              </w:rPr>
            </w:pPr>
            <w:r w:rsidRPr="00D55983">
              <w:rPr>
                <w:noProof w:val="0"/>
                <w:lang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55983" w:rsidRPr="00D55983" w:rsidRDefault="00D55983" w:rsidP="00D55983">
            <w:pPr>
              <w:tabs>
                <w:tab w:val="left" w:pos="525"/>
              </w:tabs>
              <w:jc w:val="both"/>
              <w:rPr>
                <w:noProof w:val="0"/>
                <w:lang w:eastAsia="ru-RU"/>
              </w:rPr>
            </w:pPr>
          </w:p>
          <w:p w:rsidR="00D55983" w:rsidRPr="00D55983" w:rsidRDefault="00D55983" w:rsidP="00D55983">
            <w:pPr>
              <w:tabs>
                <w:tab w:val="left" w:pos="525"/>
              </w:tabs>
              <w:jc w:val="both"/>
              <w:rPr>
                <w:b/>
                <w:noProof w:val="0"/>
                <w:lang w:eastAsia="ru-RU"/>
              </w:rPr>
            </w:pPr>
            <w:r w:rsidRPr="00D55983">
              <w:rPr>
                <w:b/>
                <w:noProof w:val="0"/>
                <w:lang w:eastAsia="ru-RU"/>
              </w:rPr>
              <w:t>8. MODIFICĂRI</w:t>
            </w:r>
          </w:p>
          <w:p w:rsidR="00D55983" w:rsidRPr="00D55983" w:rsidRDefault="00D55983" w:rsidP="00D55983">
            <w:pPr>
              <w:tabs>
                <w:tab w:val="left" w:pos="360"/>
              </w:tabs>
              <w:jc w:val="both"/>
              <w:rPr>
                <w:noProof w:val="0"/>
                <w:lang w:eastAsia="ru-RU"/>
              </w:rPr>
            </w:pPr>
            <w:r w:rsidRPr="00D55983">
              <w:rPr>
                <w:noProof w:val="0"/>
                <w:lang w:eastAsia="ru-RU"/>
              </w:rPr>
              <w:t>8.1. Modificarea contractului de achiziţie publică, în cursul perioadei sale de valabilitate, se va efectua conform prevederilor actelor normative aplicabile în domeniul achiziţiilor publice, prin act adiţional la prezentul contract.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360"/>
              </w:tabs>
              <w:jc w:val="both"/>
              <w:rPr>
                <w:noProof w:val="0"/>
                <w:lang w:eastAsia="ru-RU"/>
              </w:rPr>
            </w:pPr>
            <w:r w:rsidRPr="00D55983">
              <w:rPr>
                <w:b/>
                <w:noProof w:val="0"/>
                <w:lang w:val="en-US" w:eastAsia="ru-RU"/>
              </w:rPr>
              <w:t>9. AJUSTAREA PREŢULUI CONTRACTULUI</w:t>
            </w:r>
          </w:p>
          <w:p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D55983" w:rsidRPr="00D55983" w:rsidRDefault="00D55983" w:rsidP="00D55983">
            <w:pPr>
              <w:tabs>
                <w:tab w:val="left" w:pos="360"/>
              </w:tabs>
              <w:jc w:val="both"/>
              <w:rPr>
                <w:noProof w:val="0"/>
                <w:lang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55"/>
                <w:tab w:val="left" w:pos="4365"/>
              </w:tabs>
              <w:jc w:val="both"/>
              <w:rPr>
                <w:b/>
                <w:noProof w:val="0"/>
                <w:lang w:eastAsia="ru-RU"/>
              </w:rPr>
            </w:pPr>
            <w:r w:rsidRPr="00D55983">
              <w:rPr>
                <w:b/>
                <w:noProof w:val="0"/>
                <w:lang w:eastAsia="ru-RU"/>
              </w:rPr>
              <w:t xml:space="preserve">10. ANTREPRENORUL ŞI SUBANTREPRENORII </w:t>
            </w:r>
          </w:p>
          <w:p w:rsidR="00D55983" w:rsidRPr="00D55983" w:rsidRDefault="00D55983" w:rsidP="00D55983">
            <w:pPr>
              <w:tabs>
                <w:tab w:val="left" w:pos="4365"/>
              </w:tabs>
              <w:jc w:val="both"/>
              <w:rPr>
                <w:noProof w:val="0"/>
                <w:lang w:eastAsia="ru-RU"/>
              </w:rPr>
            </w:pPr>
            <w:r w:rsidRPr="00D55983">
              <w:rPr>
                <w:noProof w:val="0"/>
                <w:lang w:eastAsia="ru-RU"/>
              </w:rPr>
              <w:t>10.1. La încheierea contractului sau atunci când se introduc noi subcontractanţi, este obligatorie furnizarea c</w:t>
            </w:r>
            <w:r w:rsidRPr="00D55983">
              <w:rPr>
                <w:noProof w:val="0"/>
                <w:lang w:val="en-US" w:eastAsia="ru-RU"/>
              </w:rPr>
              <w:t>ă</w:t>
            </w:r>
            <w:r w:rsidRPr="00D55983">
              <w:rPr>
                <w:noProof w:val="0"/>
                <w:lang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10.3. În vederea obţinerii acordului Beneficiarului, noii subcontractanţi sunt obligati sã prezinte la solicitare, informații cu privire la activitățile ce urmează a fi subcontractate, proporționale cerințelor impuse inițial prin documentația de atribuire.</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10.4. Înlocuirea/implicarea de noi subcontractanţi nu diminueaza în nici o situaţie răspunderea Antreprenorului în ceea ce priveşte modul de îndeplinire a contractului.</w:t>
            </w:r>
          </w:p>
          <w:p w:rsidR="00D55983" w:rsidRPr="00D55983" w:rsidRDefault="00D55983" w:rsidP="00D55983">
            <w:pPr>
              <w:tabs>
                <w:tab w:val="left" w:pos="4365"/>
              </w:tabs>
              <w:spacing w:before="240" w:after="240"/>
              <w:contextualSpacing/>
              <w:jc w:val="both"/>
              <w:rPr>
                <w:noProof w:val="0"/>
                <w:lang w:eastAsia="ru-RU"/>
              </w:rPr>
            </w:pPr>
            <w:r w:rsidRPr="00D55983">
              <w:rPr>
                <w:noProof w:val="0"/>
                <w:lang w:eastAsia="ru-RU"/>
              </w:rPr>
              <w:t>10.5. Angajarea forţei de muncă pe bază de acord nu este considerată obiectul unei subcontractări.</w:t>
            </w:r>
          </w:p>
          <w:p w:rsidR="00D55983" w:rsidRPr="00D55983" w:rsidRDefault="00D55983" w:rsidP="00D55983">
            <w:pPr>
              <w:tabs>
                <w:tab w:val="left" w:pos="4365"/>
              </w:tabs>
              <w:jc w:val="both"/>
              <w:rPr>
                <w:b/>
                <w:noProof w:val="0"/>
                <w:lang w:eastAsia="ru-RU"/>
              </w:rPr>
            </w:pPr>
          </w:p>
          <w:p w:rsidR="00D55983" w:rsidRPr="00D55983" w:rsidRDefault="00D55983" w:rsidP="00D55983">
            <w:pPr>
              <w:tabs>
                <w:tab w:val="left" w:pos="4365"/>
              </w:tabs>
              <w:jc w:val="both"/>
              <w:rPr>
                <w:noProof w:val="0"/>
                <w:lang w:eastAsia="ru-RU"/>
              </w:rPr>
            </w:pPr>
            <w:r w:rsidRPr="00D55983">
              <w:rPr>
                <w:b/>
                <w:noProof w:val="0"/>
                <w:lang w:eastAsia="ru-RU"/>
              </w:rPr>
              <w:t>11. FORȚA DE MUNCĂ</w:t>
            </w:r>
          </w:p>
          <w:p w:rsidR="00D55983" w:rsidRPr="00D55983" w:rsidRDefault="00D55983" w:rsidP="00D55983">
            <w:pPr>
              <w:tabs>
                <w:tab w:val="left" w:pos="795"/>
              </w:tabs>
              <w:ind w:left="-14"/>
              <w:contextualSpacing/>
              <w:jc w:val="both"/>
              <w:rPr>
                <w:noProof w:val="0"/>
                <w:lang w:eastAsia="ru-RU"/>
              </w:rPr>
            </w:pPr>
            <w:r w:rsidRPr="00D55983">
              <w:rPr>
                <w:noProof w:val="0"/>
                <w:lang w:eastAsia="ru-RU"/>
              </w:rPr>
              <w:t>11.1. Antreprenorul şi subantreprenorii vor îndeplini toate formalităţile necesare angajării întregii forţe de muncă pentru executarea lucrărilor contractate în conformitate cu prevederile actelor normative .</w:t>
            </w:r>
          </w:p>
          <w:p w:rsidR="00D55983" w:rsidRPr="00D55983" w:rsidRDefault="00D55983" w:rsidP="00D55983">
            <w:pPr>
              <w:tabs>
                <w:tab w:val="left" w:pos="795"/>
              </w:tabs>
              <w:ind w:left="-15"/>
              <w:contextualSpacing/>
              <w:jc w:val="both"/>
              <w:rPr>
                <w:noProof w:val="0"/>
                <w:lang w:eastAsia="ru-RU"/>
              </w:rPr>
            </w:pPr>
          </w:p>
          <w:p w:rsidR="00D55983" w:rsidRPr="00D55983" w:rsidRDefault="00D55983" w:rsidP="00D55983">
            <w:pPr>
              <w:tabs>
                <w:tab w:val="left" w:pos="795"/>
              </w:tabs>
              <w:jc w:val="both"/>
              <w:rPr>
                <w:noProof w:val="0"/>
                <w:lang w:eastAsia="ru-RU"/>
              </w:rPr>
            </w:pPr>
            <w:r w:rsidRPr="00D55983">
              <w:rPr>
                <w:b/>
                <w:noProof w:val="0"/>
                <w:lang w:eastAsia="ru-RU"/>
              </w:rPr>
              <w:lastRenderedPageBreak/>
              <w:t>12. MATERIALELE ŞI EXECUŢIA LUCRĂRILOR</w:t>
            </w:r>
          </w:p>
          <w:p w:rsidR="00D55983" w:rsidRPr="00D55983" w:rsidRDefault="00D55983" w:rsidP="00D55983">
            <w:pPr>
              <w:tabs>
                <w:tab w:val="left" w:pos="0"/>
              </w:tabs>
              <w:jc w:val="both"/>
              <w:rPr>
                <w:noProof w:val="0"/>
                <w:lang w:eastAsia="ru-RU"/>
              </w:rPr>
            </w:pPr>
            <w:r w:rsidRPr="00D55983">
              <w:rPr>
                <w:noProof w:val="0"/>
                <w:lang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55983" w:rsidRPr="00D55983" w:rsidRDefault="00D55983" w:rsidP="00D55983">
            <w:pPr>
              <w:tabs>
                <w:tab w:val="left" w:pos="0"/>
              </w:tabs>
              <w:jc w:val="both"/>
              <w:rPr>
                <w:noProof w:val="0"/>
                <w:lang w:eastAsia="ru-RU"/>
              </w:rPr>
            </w:pPr>
            <w:r w:rsidRPr="00D55983">
              <w:rPr>
                <w:noProof w:val="0"/>
                <w:lang w:eastAsia="ru-RU"/>
              </w:rPr>
              <w:t xml:space="preserve">12.2. Costul probelor şi încercărilor va fi suportat de Antreprenor, dacă acesta este prevăzut în documentaţie, în caz contrar cheltuielile vor fi suportate de Beneficiar. </w:t>
            </w:r>
          </w:p>
          <w:p w:rsidR="00D55983" w:rsidRPr="00D55983" w:rsidRDefault="00D55983" w:rsidP="00D55983">
            <w:pPr>
              <w:tabs>
                <w:tab w:val="left" w:pos="284"/>
              </w:tabs>
              <w:jc w:val="both"/>
              <w:rPr>
                <w:noProof w:val="0"/>
                <w:lang w:eastAsia="ru-RU"/>
              </w:rPr>
            </w:pPr>
            <w:r w:rsidRPr="00D55983">
              <w:rPr>
                <w:noProof w:val="0"/>
                <w:lang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55983" w:rsidRPr="00D55983" w:rsidRDefault="00D55983" w:rsidP="00D55983">
            <w:pPr>
              <w:tabs>
                <w:tab w:val="left" w:pos="284"/>
              </w:tabs>
              <w:jc w:val="both"/>
              <w:rPr>
                <w:noProof w:val="0"/>
                <w:lang w:eastAsia="ru-RU"/>
              </w:rPr>
            </w:pPr>
            <w:r w:rsidRPr="00D55983">
              <w:rPr>
                <w:noProof w:val="0"/>
                <w:lang w:eastAsia="ru-RU"/>
              </w:rPr>
              <w:t xml:space="preserve">12.4. Beneficiarul, proiectantul sau orice altă persoană autorizată de aceştia au acces tot timpul la lucrări pe şantier şi în locurile unde se pregăteşte lucrarea, în depozite de materiale prefabricate etc. </w:t>
            </w:r>
          </w:p>
          <w:p w:rsidR="00D55983" w:rsidRPr="00D55983" w:rsidRDefault="00D55983" w:rsidP="00D55983">
            <w:pPr>
              <w:tabs>
                <w:tab w:val="left" w:pos="284"/>
              </w:tabs>
              <w:jc w:val="both"/>
              <w:rPr>
                <w:noProof w:val="0"/>
                <w:lang w:eastAsia="ru-RU"/>
              </w:rPr>
            </w:pPr>
            <w:r w:rsidRPr="00D55983">
              <w:rPr>
                <w:noProof w:val="0"/>
                <w:lang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eastAsia="ru-RU"/>
              </w:rPr>
              <w:t xml:space="preserve"> </w:t>
            </w:r>
            <w:r w:rsidRPr="00D55983">
              <w:rPr>
                <w:noProof w:val="0"/>
                <w:lang w:eastAsia="ru-RU"/>
              </w:rPr>
              <w:t>atestat, proiectantul ori de câte ori astfel de lucrări, inclusiv fundaţiile clădirii, sunt gata pentru a fi examinate. Dirigintele de șantier</w:t>
            </w:r>
            <w:r w:rsidRPr="00D55983" w:rsidDel="001A2B64">
              <w:rPr>
                <w:noProof w:val="0"/>
                <w:lang w:eastAsia="ru-RU"/>
              </w:rPr>
              <w:t xml:space="preserve"> </w:t>
            </w:r>
            <w:r w:rsidRPr="00D55983">
              <w:rPr>
                <w:noProof w:val="0"/>
                <w:lang w:eastAsia="ru-RU"/>
              </w:rPr>
              <w:t xml:space="preserve">atestat şi proiectantul vor participa la examinarea şi măsurarea lucrărilor. </w:t>
            </w:r>
          </w:p>
          <w:p w:rsidR="00D55983" w:rsidRPr="00D55983" w:rsidRDefault="00D55983" w:rsidP="00D55983">
            <w:pPr>
              <w:tabs>
                <w:tab w:val="left" w:pos="284"/>
              </w:tabs>
              <w:jc w:val="both"/>
              <w:rPr>
                <w:noProof w:val="0"/>
                <w:lang w:eastAsia="ru-RU"/>
              </w:rPr>
            </w:pPr>
            <w:r w:rsidRPr="00D55983">
              <w:rPr>
                <w:noProof w:val="0"/>
                <w:lang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55983" w:rsidRPr="00D55983" w:rsidRDefault="00D55983" w:rsidP="00D55983">
            <w:pPr>
              <w:tabs>
                <w:tab w:val="left" w:pos="284"/>
              </w:tabs>
              <w:jc w:val="both"/>
              <w:rPr>
                <w:noProof w:val="0"/>
                <w:lang w:eastAsia="ru-RU"/>
              </w:rPr>
            </w:pPr>
            <w:r w:rsidRPr="00D55983">
              <w:rPr>
                <w:noProof w:val="0"/>
                <w:lang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D55983" w:rsidRPr="00D55983" w:rsidRDefault="00D55983" w:rsidP="00D55983">
            <w:pPr>
              <w:tabs>
                <w:tab w:val="left" w:pos="360"/>
              </w:tabs>
              <w:jc w:val="both"/>
              <w:rPr>
                <w:noProof w:val="0"/>
                <w:lang w:eastAsia="ru-RU"/>
              </w:rPr>
            </w:pPr>
            <w:r w:rsidRPr="00D55983">
              <w:rPr>
                <w:noProof w:val="0"/>
                <w:lang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13. PERIOADA DE GARANŢIE ŞI REMEDIERI ÎN PERIOADA DE GARANŢIE</w:t>
            </w:r>
          </w:p>
          <w:p w:rsidR="00D55983" w:rsidRPr="00D55983" w:rsidRDefault="00D55983" w:rsidP="00D55983">
            <w:pPr>
              <w:tabs>
                <w:tab w:val="left" w:pos="567"/>
              </w:tabs>
              <w:jc w:val="both"/>
              <w:rPr>
                <w:noProof w:val="0"/>
                <w:lang w:eastAsia="ru-RU"/>
              </w:rPr>
            </w:pPr>
            <w:r w:rsidRPr="00D55983">
              <w:rPr>
                <w:noProof w:val="0"/>
                <w:lang w:eastAsia="ru-RU"/>
              </w:rPr>
              <w:t>13.1. Perioada de garanție curge de la data recepției la term</w:t>
            </w:r>
            <w:r w:rsidR="00444E34">
              <w:rPr>
                <w:noProof w:val="0"/>
                <w:lang w:eastAsia="ru-RU"/>
              </w:rPr>
              <w:t xml:space="preserve">inarea lucrărilor și este  </w:t>
            </w:r>
            <w:r w:rsidR="00444E34" w:rsidRPr="002A49C5">
              <w:rPr>
                <w:b/>
                <w:noProof w:val="0"/>
                <w:lang w:eastAsia="ru-RU"/>
              </w:rPr>
              <w:t>de  8</w:t>
            </w:r>
            <w:r w:rsidR="0072796C" w:rsidRPr="002A49C5">
              <w:rPr>
                <w:b/>
                <w:noProof w:val="0"/>
                <w:lang w:eastAsia="ru-RU"/>
              </w:rPr>
              <w:t>4</w:t>
            </w:r>
            <w:r w:rsidRPr="002A49C5">
              <w:rPr>
                <w:b/>
                <w:noProof w:val="0"/>
                <w:lang w:eastAsia="ru-RU"/>
              </w:rPr>
              <w:t xml:space="preserve"> luni.</w:t>
            </w:r>
            <w:r w:rsidRPr="00D55983">
              <w:rPr>
                <w:noProof w:val="0"/>
                <w:lang w:eastAsia="ru-RU"/>
              </w:rPr>
              <w:t xml:space="preserve"> </w:t>
            </w:r>
          </w:p>
          <w:p w:rsidR="00D55983" w:rsidRPr="00D55983" w:rsidRDefault="00D55983" w:rsidP="00D55983">
            <w:pPr>
              <w:tabs>
                <w:tab w:val="left" w:pos="567"/>
              </w:tabs>
              <w:jc w:val="both"/>
              <w:rPr>
                <w:noProof w:val="0"/>
                <w:lang w:eastAsia="ru-RU"/>
              </w:rPr>
            </w:pPr>
            <w:r w:rsidRPr="00D55983">
              <w:rPr>
                <w:noProof w:val="0"/>
                <w:lang w:eastAsia="ru-RU"/>
              </w:rPr>
              <w:t>13.2. 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rsidR="00D55983" w:rsidRPr="00D55983" w:rsidRDefault="00D55983" w:rsidP="00D55983">
            <w:pPr>
              <w:tabs>
                <w:tab w:val="left" w:pos="360"/>
              </w:tabs>
              <w:jc w:val="both"/>
              <w:rPr>
                <w:noProof w:val="0"/>
                <w:lang w:eastAsia="ru-RU"/>
              </w:rPr>
            </w:pPr>
            <w:r w:rsidRPr="00D55983">
              <w:rPr>
                <w:noProof w:val="0"/>
                <w:lang w:eastAsia="ru-RU"/>
              </w:rPr>
              <w:t>13.4. Defectele şi lipsurile constatate de Beneficiar, în perioada de garanţie, trebuie aduse la cunoştinţa Antreprenorului, iar acesta, est</w:t>
            </w:r>
            <w:bookmarkStart w:id="60" w:name="_GoBack"/>
            <w:bookmarkEnd w:id="60"/>
            <w:r w:rsidRPr="00D55983">
              <w:rPr>
                <w:noProof w:val="0"/>
                <w:lang w:eastAsia="ru-RU"/>
              </w:rPr>
              <w: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14. RĂSPUNDEREA PĂRŢILOR</w:t>
            </w:r>
          </w:p>
          <w:p w:rsidR="00D55983" w:rsidRPr="00D55983" w:rsidRDefault="00D55983" w:rsidP="00D55983">
            <w:pPr>
              <w:tabs>
                <w:tab w:val="left" w:pos="567"/>
              </w:tabs>
              <w:jc w:val="both"/>
              <w:rPr>
                <w:noProof w:val="0"/>
                <w:lang w:eastAsia="ru-RU"/>
              </w:rPr>
            </w:pPr>
            <w:r w:rsidRPr="00D55983">
              <w:rPr>
                <w:noProof w:val="0"/>
                <w:lang w:eastAsia="ru-RU"/>
              </w:rPr>
              <w:lastRenderedPageBreak/>
              <w:t>14.1. Părţile poartă răspundere pentru neexecutarea sau executarea necorespunzătoare a obligaţiilor  prevăzute de prezentul contract în conformitate cu actele normative a Republicii Moldova.</w:t>
            </w:r>
          </w:p>
          <w:p w:rsidR="00D55983" w:rsidRPr="00D55983" w:rsidRDefault="00D55983" w:rsidP="00D55983">
            <w:pPr>
              <w:tabs>
                <w:tab w:val="left" w:pos="567"/>
              </w:tabs>
              <w:jc w:val="both"/>
              <w:rPr>
                <w:noProof w:val="0"/>
                <w:lang w:eastAsia="ru-RU"/>
              </w:rPr>
            </w:pPr>
            <w:r w:rsidRPr="00D55983">
              <w:rPr>
                <w:noProof w:val="0"/>
                <w:lang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55983" w:rsidRPr="00D55983" w:rsidRDefault="00D55983" w:rsidP="00D55983">
            <w:pPr>
              <w:tabs>
                <w:tab w:val="left" w:pos="567"/>
              </w:tabs>
              <w:jc w:val="both"/>
              <w:rPr>
                <w:noProof w:val="0"/>
                <w:lang w:eastAsia="ru-RU"/>
              </w:rPr>
            </w:pPr>
            <w:r w:rsidRPr="00D55983">
              <w:rPr>
                <w:noProof w:val="0"/>
                <w:lang w:eastAsia="ru-RU"/>
              </w:rPr>
              <w:t>14.3. Membrii asocierii își păstrează individualitatea ca subiecți de drept, însă sunt obligați să răspundă solidar față de Beneficiar pentru modul de îndeplinire a obligațiilor contractuale.</w:t>
            </w:r>
          </w:p>
          <w:p w:rsidR="00D55983" w:rsidRPr="00D55983" w:rsidRDefault="00D55983" w:rsidP="00D55983">
            <w:pPr>
              <w:tabs>
                <w:tab w:val="left" w:pos="567"/>
              </w:tabs>
              <w:jc w:val="both"/>
              <w:rPr>
                <w:noProof w:val="0"/>
                <w:lang w:eastAsia="ru-RU"/>
              </w:rPr>
            </w:pPr>
            <w:r w:rsidRPr="00D55983">
              <w:rPr>
                <w:noProof w:val="0"/>
                <w:lang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55983" w:rsidRPr="00D55983" w:rsidRDefault="00D55983" w:rsidP="00D55983">
            <w:pPr>
              <w:tabs>
                <w:tab w:val="left" w:pos="567"/>
              </w:tabs>
              <w:jc w:val="both"/>
              <w:rPr>
                <w:noProof w:val="0"/>
                <w:lang w:eastAsia="ru-RU"/>
              </w:rPr>
            </w:pPr>
            <w:r w:rsidRPr="00D55983">
              <w:rPr>
                <w:noProof w:val="0"/>
                <w:lang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55983" w:rsidRPr="00D55983" w:rsidRDefault="00D55983" w:rsidP="00D55983">
            <w:pPr>
              <w:tabs>
                <w:tab w:val="left" w:pos="567"/>
              </w:tabs>
              <w:jc w:val="both"/>
              <w:rPr>
                <w:noProof w:val="0"/>
                <w:lang w:eastAsia="ru-RU"/>
              </w:rPr>
            </w:pPr>
            <w:r w:rsidRPr="00D55983">
              <w:rPr>
                <w:noProof w:val="0"/>
                <w:lang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55983" w:rsidRPr="00D55983" w:rsidRDefault="00D55983" w:rsidP="00D55983">
            <w:pPr>
              <w:tabs>
                <w:tab w:val="left" w:pos="567"/>
              </w:tabs>
              <w:jc w:val="both"/>
              <w:rPr>
                <w:noProof w:val="0"/>
                <w:lang w:eastAsia="ru-RU"/>
              </w:rPr>
            </w:pPr>
            <w:r w:rsidRPr="00D55983">
              <w:rPr>
                <w:noProof w:val="0"/>
                <w:lang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55983" w:rsidRPr="00D55983" w:rsidRDefault="00D55983" w:rsidP="00D55983">
            <w:pPr>
              <w:jc w:val="both"/>
              <w:rPr>
                <w:noProof w:val="0"/>
                <w:lang w:eastAsia="ru-RU"/>
              </w:rPr>
            </w:pPr>
            <w:r w:rsidRPr="00D55983">
              <w:rPr>
                <w:noProof w:val="0"/>
                <w:lang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D55983" w:rsidRPr="00D55983" w:rsidRDefault="00D55983" w:rsidP="00D55983">
            <w:pPr>
              <w:tabs>
                <w:tab w:val="left" w:pos="0"/>
              </w:tabs>
              <w:contextualSpacing/>
              <w:jc w:val="both"/>
              <w:rPr>
                <w:noProof w:val="0"/>
                <w:lang w:eastAsia="ru-RU"/>
              </w:rPr>
            </w:pPr>
            <w:r w:rsidRPr="00D55983">
              <w:rPr>
                <w:noProof w:val="0"/>
                <w:lang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25"/>
              </w:tabs>
              <w:jc w:val="both"/>
              <w:rPr>
                <w:noProof w:val="0"/>
                <w:lang w:eastAsia="ru-RU"/>
              </w:rPr>
            </w:pPr>
            <w:r w:rsidRPr="00D55983">
              <w:rPr>
                <w:b/>
                <w:noProof w:val="0"/>
                <w:lang w:eastAsia="ru-RU"/>
              </w:rPr>
              <w:t>15. RECLAMAŢII ŞI SANCŢIUNI</w:t>
            </w:r>
          </w:p>
          <w:p w:rsidR="00D55983" w:rsidRPr="00D55983" w:rsidRDefault="00D55983" w:rsidP="00D55983">
            <w:pPr>
              <w:jc w:val="both"/>
              <w:rPr>
                <w:noProof w:val="0"/>
                <w:lang w:eastAsia="ru-RU"/>
              </w:rPr>
            </w:pPr>
            <w:r w:rsidRPr="00D55983">
              <w:rPr>
                <w:noProof w:val="0"/>
                <w:lang w:eastAsia="ru-RU"/>
              </w:rPr>
              <w:t xml:space="preserve">15.1. Toate lucrările contractate vor fi finalizate de Antreprenor și recepţionate de Beneficiar în cadrul termenului convenit de parți potrivit punctului 3.1., sub sancţiunea aplicării unor penalitați de întârziere în cuantum </w:t>
            </w:r>
            <w:r w:rsidRPr="00204BA7">
              <w:rPr>
                <w:noProof w:val="0"/>
                <w:lang w:eastAsia="ru-RU"/>
              </w:rPr>
              <w:t xml:space="preserve">de: </w:t>
            </w:r>
            <w:r w:rsidR="001219B3" w:rsidRPr="00204BA7">
              <w:rPr>
                <w:noProof w:val="0"/>
                <w:lang w:eastAsia="ru-RU"/>
              </w:rPr>
              <w:t>0.1</w:t>
            </w:r>
            <w:r w:rsidRPr="00204BA7">
              <w:rPr>
                <w:noProof w:val="0"/>
                <w:lang w:eastAsia="ru-RU"/>
              </w:rPr>
              <w:t xml:space="preserve">% zi din valoarea restului de executat dar nu mai mult de </w:t>
            </w:r>
            <w:r w:rsidR="001219B3" w:rsidRPr="00204BA7">
              <w:rPr>
                <w:noProof w:val="0"/>
                <w:lang w:eastAsia="ru-RU"/>
              </w:rPr>
              <w:t>5</w:t>
            </w:r>
            <w:r w:rsidRPr="00204BA7">
              <w:rPr>
                <w:noProof w:val="0"/>
                <w:lang w:eastAsia="ru-RU"/>
              </w:rPr>
              <w:t>%  din</w:t>
            </w:r>
            <w:r w:rsidRPr="00D55983">
              <w:rPr>
                <w:noProof w:val="0"/>
                <w:lang w:eastAsia="ru-RU"/>
              </w:rPr>
              <w:t xml:space="preserve"> suma totală a prezentului contract, în conformitate cu prevederile Codului</w:t>
            </w:r>
            <w:r w:rsidRPr="00D55983">
              <w:rPr>
                <w:noProof w:val="0"/>
                <w:lang w:val="en-US" w:eastAsia="ru-RU"/>
              </w:rPr>
              <w:t xml:space="preserve"> civil al </w:t>
            </w:r>
            <w:r w:rsidRPr="00D55983">
              <w:rPr>
                <w:noProof w:val="0"/>
                <w:lang w:eastAsia="ru-RU"/>
              </w:rPr>
              <w:t>Republicii Moldova nr</w:t>
            </w:r>
            <w:r w:rsidRPr="00D55983">
              <w:rPr>
                <w:noProof w:val="0"/>
                <w:lang w:val="en-US" w:eastAsia="ru-RU"/>
              </w:rPr>
              <w:t>. 1107/2002</w:t>
            </w:r>
            <w:r w:rsidRPr="00D55983">
              <w:rPr>
                <w:noProof w:val="0"/>
                <w:color w:val="000000"/>
                <w:lang w:eastAsia="ru-RU"/>
              </w:rPr>
              <w:t>,</w:t>
            </w:r>
            <w:r w:rsidRPr="00D55983">
              <w:rPr>
                <w:noProof w:val="0"/>
                <w:lang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55983" w:rsidRPr="00D55983" w:rsidRDefault="00D55983" w:rsidP="00D55983">
            <w:pPr>
              <w:jc w:val="both"/>
              <w:rPr>
                <w:noProof w:val="0"/>
                <w:color w:val="000000"/>
                <w:lang w:eastAsia="ru-RU"/>
              </w:rPr>
            </w:pPr>
            <w:r w:rsidRPr="00D55983">
              <w:rPr>
                <w:noProof w:val="0"/>
                <w:color w:val="000000"/>
                <w:lang w:eastAsia="ru-RU"/>
              </w:rPr>
              <w:t>15.2. Beneficiarul va notifica Antreprenorul în scris cu privire la deducerea acestor penalități și modul de calcul.</w:t>
            </w:r>
          </w:p>
          <w:p w:rsidR="00D55983" w:rsidRPr="00D55983" w:rsidRDefault="00D55983" w:rsidP="00D55983">
            <w:pPr>
              <w:jc w:val="both"/>
              <w:rPr>
                <w:noProof w:val="0"/>
                <w:color w:val="000000"/>
                <w:lang w:eastAsia="ru-RU"/>
              </w:rPr>
            </w:pPr>
            <w:r w:rsidRPr="00D55983">
              <w:rPr>
                <w:noProof w:val="0"/>
                <w:lang w:eastAsia="ru-RU"/>
              </w:rPr>
              <w:t>15.3. Plata sumelor datorate de către Beneficiar se efectuează după achitarea de către Antreprenor a sumelor datorate.</w:t>
            </w:r>
            <w:r w:rsidRPr="00D55983">
              <w:rPr>
                <w:noProof w:val="0"/>
                <w:color w:val="000000"/>
                <w:lang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55983" w:rsidRPr="00D55983" w:rsidRDefault="00D55983" w:rsidP="00D55983">
            <w:pPr>
              <w:jc w:val="both"/>
              <w:rPr>
                <w:noProof w:val="0"/>
                <w:lang w:eastAsia="ru-RU"/>
              </w:rPr>
            </w:pPr>
            <w:r w:rsidRPr="00D55983">
              <w:rPr>
                <w:noProof w:val="0"/>
                <w:lang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55983" w:rsidRPr="00D55983" w:rsidRDefault="00D55983" w:rsidP="00D55983">
            <w:pPr>
              <w:jc w:val="both"/>
              <w:rPr>
                <w:noProof w:val="0"/>
                <w:lang w:eastAsia="ru-RU"/>
              </w:rPr>
            </w:pPr>
            <w:r w:rsidRPr="00D55983">
              <w:rPr>
                <w:noProof w:val="0"/>
                <w:lang w:eastAsia="ru-RU"/>
              </w:rPr>
              <w:t xml:space="preserve">15.5. Pentru </w:t>
            </w:r>
            <w:r w:rsidRPr="00204BA7">
              <w:rPr>
                <w:noProof w:val="0"/>
                <w:lang w:eastAsia="ru-RU"/>
              </w:rPr>
              <w:t xml:space="preserve">refuzul de a executa lucrările prevăzute în prezentul contract, Antreprenorul suportă o penalitate în valoare de </w:t>
            </w:r>
            <w:r w:rsidR="001219B3" w:rsidRPr="00204BA7">
              <w:rPr>
                <w:noProof w:val="0"/>
                <w:lang w:eastAsia="ru-RU"/>
              </w:rPr>
              <w:t>5</w:t>
            </w:r>
            <w:r w:rsidRPr="00204BA7">
              <w:rPr>
                <w:noProof w:val="0"/>
                <w:lang w:eastAsia="ru-RU"/>
              </w:rPr>
              <w:t xml:space="preserve"> % din prețul contractului, în conformitate cu prevederile Codului civil al Republicii Moldova nr. 1107/2002.</w:t>
            </w:r>
          </w:p>
          <w:p w:rsidR="00D55983" w:rsidRPr="00D55983" w:rsidRDefault="00D55983" w:rsidP="00D55983">
            <w:pPr>
              <w:jc w:val="both"/>
              <w:rPr>
                <w:noProof w:val="0"/>
                <w:lang w:eastAsia="ru-RU"/>
              </w:rPr>
            </w:pPr>
            <w:r w:rsidRPr="00D55983">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D55983" w:rsidRPr="00D55983" w:rsidRDefault="00D55983" w:rsidP="00D55983">
            <w:pPr>
              <w:tabs>
                <w:tab w:val="left" w:pos="360"/>
              </w:tabs>
              <w:jc w:val="both"/>
              <w:rPr>
                <w:noProof w:val="0"/>
                <w:lang w:eastAsia="ru-RU"/>
              </w:rPr>
            </w:pPr>
            <w:r w:rsidRPr="00D55983">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55983" w:rsidRPr="00D55983" w:rsidRDefault="00D55983" w:rsidP="00D55983">
            <w:pPr>
              <w:tabs>
                <w:tab w:val="left" w:pos="360"/>
              </w:tabs>
              <w:jc w:val="both"/>
              <w:rPr>
                <w:noProof w:val="0"/>
                <w:lang w:eastAsia="ru-RU"/>
              </w:rPr>
            </w:pPr>
          </w:p>
          <w:p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rsidR="00D55983" w:rsidRPr="00204BA7" w:rsidRDefault="00D55983" w:rsidP="00D55983">
            <w:pPr>
              <w:jc w:val="both"/>
              <w:rPr>
                <w:noProof w:val="0"/>
                <w:lang w:eastAsia="ru-RU"/>
              </w:rPr>
            </w:pPr>
            <w:r w:rsidRPr="00D55983">
              <w:rPr>
                <w:noProof w:val="0"/>
                <w:lang w:val="en-US" w:eastAsia="ru-RU"/>
              </w:rPr>
              <w:t xml:space="preserve">16.1. </w:t>
            </w:r>
            <w:r w:rsidRPr="00D55983">
              <w:rPr>
                <w:noProof w:val="0"/>
                <w:lang w:eastAsia="ru-RU"/>
              </w:rPr>
              <w:t xml:space="preserve">Antreprenorul va furniza Beneficiarului, în termen de 5 zile lucrătoare de la data semnării contractului, o garanţie de bună execuţie constituită conform actelor normative, pentru realizarea corespunzătoare a contractului, în cuantumul </w:t>
            </w:r>
            <w:r w:rsidRPr="00204BA7">
              <w:rPr>
                <w:noProof w:val="0"/>
                <w:lang w:eastAsia="ru-RU"/>
              </w:rPr>
              <w:t>solicitat în anunțul de participare.</w:t>
            </w:r>
          </w:p>
          <w:p w:rsidR="00D55983" w:rsidRPr="00D55983" w:rsidRDefault="00D55983" w:rsidP="00D55983">
            <w:pPr>
              <w:jc w:val="both"/>
              <w:rPr>
                <w:noProof w:val="0"/>
                <w:lang w:eastAsia="ru-RU"/>
              </w:rPr>
            </w:pPr>
            <w:r w:rsidRPr="00204BA7">
              <w:rPr>
                <w:noProof w:val="0"/>
                <w:lang w:eastAsia="ru-RU"/>
              </w:rPr>
              <w:t xml:space="preserve">16.2. Cuantumul garanţiei de bună execuţie a contractului reprezintă </w:t>
            </w:r>
            <w:r w:rsidR="001219B3" w:rsidRPr="00204BA7">
              <w:rPr>
                <w:noProof w:val="0"/>
                <w:lang w:eastAsia="ru-RU"/>
              </w:rPr>
              <w:t>5</w:t>
            </w:r>
            <w:r w:rsidRPr="00204BA7">
              <w:rPr>
                <w:noProof w:val="0"/>
                <w:lang w:eastAsia="ru-RU"/>
              </w:rPr>
              <w:t xml:space="preserve">%  </w:t>
            </w:r>
            <w:r w:rsidRPr="00204BA7">
              <w:rPr>
                <w:noProof w:val="0"/>
                <w:color w:val="333333"/>
                <w:shd w:val="clear" w:color="auto" w:fill="FFFFFF"/>
                <w:lang w:eastAsia="ru-RU"/>
              </w:rPr>
              <w:t>din</w:t>
            </w:r>
            <w:r w:rsidRPr="00D55983">
              <w:rPr>
                <w:noProof w:val="0"/>
                <w:color w:val="333333"/>
                <w:shd w:val="clear" w:color="auto" w:fill="FFFFFF"/>
                <w:lang w:eastAsia="ru-RU"/>
              </w:rPr>
              <w:t xml:space="preserve"> valoarea de deviz a contractului de achiziţii publice </w:t>
            </w:r>
            <w:r w:rsidRPr="00D55983">
              <w:rPr>
                <w:noProof w:val="0"/>
                <w:lang w:eastAsia="ru-RU"/>
              </w:rPr>
              <w:t>şi se va constitui fie:</w:t>
            </w:r>
          </w:p>
          <w:p w:rsidR="00D55983" w:rsidRPr="00D55983" w:rsidRDefault="00D55983" w:rsidP="00D55983">
            <w:pPr>
              <w:jc w:val="both"/>
              <w:rPr>
                <w:noProof w:val="0"/>
                <w:lang w:eastAsia="ru-RU"/>
              </w:rPr>
            </w:pPr>
            <w:r w:rsidRPr="00D55983">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55983" w:rsidRPr="00D55983" w:rsidRDefault="00D55983" w:rsidP="00D55983">
            <w:pPr>
              <w:jc w:val="both"/>
              <w:rPr>
                <w:noProof w:val="0"/>
                <w:lang w:eastAsia="ru-RU"/>
              </w:rPr>
            </w:pPr>
            <w:r w:rsidRPr="00D55983">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D55983">
              <w:rPr>
                <w:noProof w:val="0"/>
                <w:color w:val="333333"/>
                <w:shd w:val="clear" w:color="auto" w:fill="FFFFFF"/>
                <w:lang w:eastAsia="ru-RU"/>
              </w:rPr>
              <w:t>valoarea de deviz a contractului</w:t>
            </w:r>
            <w:r w:rsidRPr="00D55983">
              <w:rPr>
                <w:noProof w:val="0"/>
                <w:lang w:eastAsia="ru-RU"/>
              </w:rPr>
              <w:t>.</w:t>
            </w:r>
          </w:p>
          <w:p w:rsidR="00D55983" w:rsidRPr="00D55983" w:rsidRDefault="00D55983" w:rsidP="00D55983">
            <w:pPr>
              <w:jc w:val="both"/>
              <w:rPr>
                <w:noProof w:val="0"/>
                <w:lang w:eastAsia="ru-RU"/>
              </w:rPr>
            </w:pPr>
            <w:r w:rsidRPr="00D55983">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rsidR="00D55983" w:rsidRPr="00D55983" w:rsidRDefault="00D55983" w:rsidP="00D55983">
            <w:pPr>
              <w:tabs>
                <w:tab w:val="left" w:pos="360"/>
              </w:tabs>
              <w:jc w:val="both"/>
              <w:rPr>
                <w:noProof w:val="0"/>
                <w:lang w:eastAsia="ru-RU"/>
              </w:rPr>
            </w:pPr>
          </w:p>
          <w:p w:rsidR="00D55983" w:rsidRPr="00D55983" w:rsidRDefault="00D55983" w:rsidP="00DE4E21">
            <w:pPr>
              <w:numPr>
                <w:ilvl w:val="0"/>
                <w:numId w:val="24"/>
              </w:numPr>
              <w:tabs>
                <w:tab w:val="left" w:pos="525"/>
              </w:tabs>
              <w:ind w:left="0" w:hanging="15"/>
              <w:contextualSpacing/>
              <w:jc w:val="both"/>
              <w:rPr>
                <w:noProof w:val="0"/>
                <w:lang w:eastAsia="ru-RU"/>
              </w:rPr>
            </w:pPr>
            <w:r w:rsidRPr="00D55983">
              <w:rPr>
                <w:b/>
                <w:noProof w:val="0"/>
                <w:lang w:eastAsia="ru-RU"/>
              </w:rPr>
              <w:t>SOLUŢIONAREA LITIGIILOR</w:t>
            </w:r>
          </w:p>
          <w:p w:rsidR="00D55983" w:rsidRPr="00D55983" w:rsidRDefault="00D55983" w:rsidP="00D55983">
            <w:pPr>
              <w:tabs>
                <w:tab w:val="left" w:pos="3465"/>
              </w:tabs>
              <w:contextualSpacing/>
              <w:jc w:val="both"/>
              <w:rPr>
                <w:noProof w:val="0"/>
                <w:lang w:eastAsia="ru-RU"/>
              </w:rPr>
            </w:pPr>
            <w:r w:rsidRPr="00D55983">
              <w:rPr>
                <w:noProof w:val="0"/>
                <w:lang w:eastAsia="ru-RU"/>
              </w:rPr>
              <w:t>17.1. Beneficiarul și Antreprenorul vor face eforturi pentru a rezolva pe cale amiabilă orice neînţelegere sau litigiu care se poate ivi intre ei, în cadrul sau în legătură cu îndeplinirea Contractului.</w:t>
            </w:r>
          </w:p>
          <w:p w:rsidR="00D55983" w:rsidRPr="00D55983" w:rsidRDefault="00D55983" w:rsidP="00D55983">
            <w:pPr>
              <w:tabs>
                <w:tab w:val="left" w:pos="3465"/>
              </w:tabs>
              <w:contextualSpacing/>
              <w:jc w:val="both"/>
              <w:rPr>
                <w:noProof w:val="0"/>
                <w:lang w:eastAsia="ru-RU"/>
              </w:rPr>
            </w:pPr>
            <w:r w:rsidRPr="00D55983">
              <w:rPr>
                <w:noProof w:val="0"/>
                <w:lang w:eastAsia="ru-RU"/>
              </w:rPr>
              <w:t xml:space="preserve">17.2. În ipoteza în care părţile nu reusesc o soluţionare amiabila în termen de </w:t>
            </w:r>
            <w:r w:rsidR="00164E8A" w:rsidRPr="00164E8A">
              <w:rPr>
                <w:b/>
                <w:bCs/>
                <w:noProof w:val="0"/>
                <w:lang w:eastAsia="ru-RU"/>
              </w:rPr>
              <w:t>30</w:t>
            </w:r>
            <w:r w:rsidRPr="00164E8A">
              <w:rPr>
                <w:b/>
                <w:bCs/>
                <w:noProof w:val="0"/>
                <w:lang w:eastAsia="ru-RU"/>
              </w:rPr>
              <w:t xml:space="preserve"> zile</w:t>
            </w:r>
            <w:r w:rsidRPr="00D55983">
              <w:rPr>
                <w:noProof w:val="0"/>
                <w:lang w:eastAsia="ru-RU"/>
              </w:rPr>
              <w:t xml:space="preserve">, fiecare dintre acestea poate solicita ca litigiul să se soluţioneze de către instantele judecătoreşti </w:t>
            </w:r>
            <w:r w:rsidRPr="00D55983">
              <w:rPr>
                <w:noProof w:val="0"/>
                <w:lang w:eastAsia="ru-RU"/>
              </w:rPr>
              <w:lastRenderedPageBreak/>
              <w:t>competente.</w:t>
            </w:r>
          </w:p>
          <w:p w:rsidR="00D55983" w:rsidRPr="00D55983" w:rsidRDefault="00D55983" w:rsidP="00D55983">
            <w:pPr>
              <w:tabs>
                <w:tab w:val="left" w:pos="567"/>
              </w:tabs>
              <w:contextualSpacing/>
              <w:jc w:val="both"/>
              <w:rPr>
                <w:noProof w:val="0"/>
                <w:lang w:eastAsia="ru-RU"/>
              </w:rPr>
            </w:pPr>
            <w:r w:rsidRPr="00D55983">
              <w:rPr>
                <w:noProof w:val="0"/>
                <w:lang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măsurarea și testarea, conform normativelor. Costurile cercetărilor efectuate le suportă  partea a cărei culpă a fost dovedită.</w:t>
            </w:r>
          </w:p>
          <w:p w:rsidR="00D55983" w:rsidRPr="00D55983" w:rsidRDefault="00D55983" w:rsidP="00D55983">
            <w:pPr>
              <w:tabs>
                <w:tab w:val="left" w:pos="567"/>
              </w:tabs>
              <w:jc w:val="both"/>
              <w:rPr>
                <w:b/>
                <w:noProof w:val="0"/>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18. REZOLUȚIUNEA CONTRACTULUI</w:t>
            </w:r>
          </w:p>
          <w:p w:rsidR="00D55983" w:rsidRPr="00D55983" w:rsidRDefault="00D55983" w:rsidP="00D55983">
            <w:pPr>
              <w:tabs>
                <w:tab w:val="left" w:pos="567"/>
              </w:tabs>
              <w:jc w:val="both"/>
              <w:rPr>
                <w:noProof w:val="0"/>
                <w:lang w:eastAsia="ru-RU"/>
              </w:rPr>
            </w:pPr>
            <w:r w:rsidRPr="00D55983">
              <w:rPr>
                <w:noProof w:val="0"/>
                <w:lang w:eastAsia="ru-RU"/>
              </w:rPr>
              <w:t xml:space="preserve">18.1. Antreprenorul poate cere rezoluțiunea contractului, dacă: </w:t>
            </w:r>
          </w:p>
          <w:p w:rsidR="00D55983" w:rsidRPr="00D55983" w:rsidRDefault="00D55983" w:rsidP="00D55983">
            <w:pPr>
              <w:tabs>
                <w:tab w:val="left" w:pos="1276"/>
              </w:tabs>
              <w:jc w:val="both"/>
              <w:rPr>
                <w:noProof w:val="0"/>
                <w:lang w:eastAsia="ru-RU"/>
              </w:rPr>
            </w:pPr>
            <w:r w:rsidRPr="00D55983">
              <w:rPr>
                <w:noProof w:val="0"/>
                <w:lang w:eastAsia="ru-RU"/>
              </w:rPr>
              <w:t xml:space="preserve">a) Beneficiarul nu-şi îndeplineşte o obligaţie care este în sarcina sa şi prin aceasta pune Antreprenorul în situaţia de a nu putea executa lucrarea; </w:t>
            </w:r>
          </w:p>
          <w:p w:rsidR="00D55983" w:rsidRPr="00D55983" w:rsidRDefault="00D55983" w:rsidP="00DE4E21">
            <w:pPr>
              <w:numPr>
                <w:ilvl w:val="0"/>
                <w:numId w:val="10"/>
              </w:numPr>
              <w:tabs>
                <w:tab w:val="left" w:pos="1276"/>
              </w:tabs>
              <w:ind w:left="0" w:hanging="425"/>
              <w:jc w:val="both"/>
              <w:rPr>
                <w:noProof w:val="0"/>
                <w:lang w:eastAsia="ru-RU"/>
              </w:rPr>
            </w:pPr>
            <w:r w:rsidRPr="00D55983">
              <w:rPr>
                <w:noProof w:val="0"/>
                <w:lang w:eastAsia="ru-RU"/>
              </w:rPr>
              <w:t xml:space="preserve">b) Beneficiarul nu onorează o plată scadentă mai mult de 3 luni;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c) Beneficiarul notifică Antreprenorul că datorită unor conjuncturi economice din motive neimputabile Beneficiarului, este în imposibilitate de a continua îndeplinirea obligaţiunilor contractuale.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18.2. Beneficiarul poate cere rezoluțiunea contractului, dacă: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a) Antreprenorul se află în incapacitate de plată, lichidare sau bunurile acestuia sunt subsechestru;</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b) Antreprenorul nu începe lucrările fără să aibă un motiv justificat sau nu reia lucrările suspendate, în termenul stabilit de la primirea dispoziţiei scrise de începere/reîncepere a lucrărilor;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c) Antreprenorul nu a îndepărtat materialele necorespunzătoare de pe şantier sau nu a refăcut o lucrare în termenul stabilit de către beneficiar;</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d) Antreprenorul nu furnizează/menține garanția de bună execuție în condițiile solicitate prin prezentul contract;</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 xml:space="preserve">e) Antreprenorul notifică Beneficiarul că datorită unor conjuncturi economice din motive neimputabile Antreprenorului, este în imposibilitate de a continua îndeplinirea obligaţiunilor contractuale. </w:t>
            </w:r>
          </w:p>
          <w:p w:rsidR="00D55983" w:rsidRPr="00D55983" w:rsidRDefault="00D55983" w:rsidP="00DE4E21">
            <w:pPr>
              <w:numPr>
                <w:ilvl w:val="0"/>
                <w:numId w:val="12"/>
              </w:numPr>
              <w:tabs>
                <w:tab w:val="left" w:pos="1276"/>
              </w:tabs>
              <w:ind w:left="0"/>
              <w:contextualSpacing/>
              <w:jc w:val="both"/>
              <w:rPr>
                <w:noProof w:val="0"/>
                <w:lang w:eastAsia="ru-RU"/>
              </w:rPr>
            </w:pPr>
            <w:r w:rsidRPr="00D55983">
              <w:rPr>
                <w:noProof w:val="0"/>
                <w:lang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18.4. Contractul se consideră rezolvit, dacă partea contractantă va comunica în scris celeilalte părţi contractante în termen de 15 zile motivele indicate la punctele 18.1. şi 18.2. din prezentul contract.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18.5. Beneficiarul, în caz de rezoluțiunea contractului, va convoca comisia de recepţie care va efectua recepţia cantitativă şi calitativă a lucrărilor executate, în maximum 15 zile de la data rezoluțiunii contractului.</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 xml:space="preserve">18.7. După rezoluțiunea contractului, Beneficiarul poate continua execuţia lucrărilor cu respectarea prevederilor legale. </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18.8. Cazuri specifice de încetare a contractului de achiziţii publice:</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Beneficiarul are dreptul de a rezolvi unilateral un contract de achiziţii publice în perioada de valabilitate a acestuia în una dintre următoarele situaţii:</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a) contractantul se afla, la momentul atribuirii lui, în una dintre situaţiile care ar fi determinat excluderea sa din procedura de atribuire potrivit art. 19 al Legii nr. 131/2015 privind achizițiile publice;</w:t>
            </w:r>
          </w:p>
          <w:p w:rsidR="00D55983" w:rsidRPr="00D55983" w:rsidRDefault="00D55983" w:rsidP="00DE4E21">
            <w:pPr>
              <w:numPr>
                <w:ilvl w:val="1"/>
                <w:numId w:val="20"/>
              </w:numPr>
              <w:tabs>
                <w:tab w:val="left" w:pos="567"/>
              </w:tabs>
              <w:ind w:left="0" w:hanging="567"/>
              <w:jc w:val="both"/>
              <w:rPr>
                <w:noProof w:val="0"/>
                <w:lang w:eastAsia="ru-RU"/>
              </w:rPr>
            </w:pPr>
            <w:r w:rsidRPr="00D55983">
              <w:rPr>
                <w:noProof w:val="0"/>
                <w:lang w:eastAsia="ru-RU"/>
              </w:rPr>
              <w:t>b) contractul a făcut obiectul unei modificări substanțiale care necesita o nouă procedură de achiziție publică în conformitate cu art. 76 al Legii nr. 131/2015 privind achizițiile publice;</w:t>
            </w:r>
          </w:p>
          <w:p w:rsidR="00D55983" w:rsidRPr="00D55983" w:rsidRDefault="00D55983" w:rsidP="00D55983">
            <w:pPr>
              <w:tabs>
                <w:tab w:val="left" w:pos="567"/>
              </w:tabs>
              <w:jc w:val="both"/>
              <w:rPr>
                <w:noProof w:val="0"/>
                <w:lang w:eastAsia="ru-RU"/>
              </w:rPr>
            </w:pPr>
            <w:r w:rsidRPr="00D55983">
              <w:rPr>
                <w:noProof w:val="0"/>
                <w:lang w:eastAsia="ru-RU"/>
              </w:rPr>
              <w:lastRenderedPageBreak/>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55983" w:rsidRPr="00D55983" w:rsidRDefault="00D55983" w:rsidP="00D55983">
            <w:pPr>
              <w:tabs>
                <w:tab w:val="left" w:pos="567"/>
              </w:tabs>
              <w:jc w:val="both"/>
              <w:rPr>
                <w:noProof w:val="0"/>
                <w:lang w:eastAsia="ru-RU"/>
              </w:rPr>
            </w:pPr>
          </w:p>
          <w:p w:rsidR="00D55983" w:rsidRPr="00252E94" w:rsidRDefault="00D55983" w:rsidP="00D55983">
            <w:pPr>
              <w:tabs>
                <w:tab w:val="left" w:pos="567"/>
              </w:tabs>
              <w:jc w:val="both"/>
              <w:rPr>
                <w:noProof w:val="0"/>
                <w:sz w:val="14"/>
                <w:szCs w:val="14"/>
                <w:lang w:eastAsia="ru-RU"/>
              </w:rPr>
            </w:pPr>
          </w:p>
          <w:p w:rsidR="00D55983" w:rsidRPr="00D55983" w:rsidRDefault="00D55983" w:rsidP="00D55983">
            <w:pPr>
              <w:tabs>
                <w:tab w:val="left" w:pos="567"/>
              </w:tabs>
              <w:jc w:val="both"/>
              <w:rPr>
                <w:b/>
                <w:noProof w:val="0"/>
                <w:lang w:eastAsia="ru-RU"/>
              </w:rPr>
            </w:pPr>
            <w:r w:rsidRPr="00D55983">
              <w:rPr>
                <w:b/>
                <w:noProof w:val="0"/>
                <w:lang w:eastAsia="ru-RU"/>
              </w:rPr>
              <w:t>19. DISPOZIȚII FINALE</w:t>
            </w:r>
          </w:p>
          <w:p w:rsidR="00D55983" w:rsidRPr="00D55983" w:rsidRDefault="00D55983" w:rsidP="00D55983">
            <w:pPr>
              <w:jc w:val="both"/>
              <w:rPr>
                <w:noProof w:val="0"/>
                <w:lang w:eastAsia="ru-RU"/>
              </w:rPr>
            </w:pPr>
            <w:r w:rsidRPr="00D55983">
              <w:rPr>
                <w:noProof w:val="0"/>
                <w:lang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55983" w:rsidRPr="00D55983" w:rsidRDefault="00D55983" w:rsidP="00D55983">
            <w:pPr>
              <w:jc w:val="both"/>
              <w:rPr>
                <w:noProof w:val="0"/>
                <w:lang w:eastAsia="ru-RU"/>
              </w:rPr>
            </w:pPr>
            <w:r w:rsidRPr="00D55983">
              <w:rPr>
                <w:noProof w:val="0"/>
                <w:lang w:eastAsia="ru-RU"/>
              </w:rPr>
              <w:t>19.2. Nici una dintre Părţi nu are dreptul să transmită obligaţiile şi drepturile sale stipulate în prezentul contract unor terţe persoane, fără acordul în scris al celeilalte părţi.</w:t>
            </w:r>
          </w:p>
          <w:p w:rsidR="00D55983" w:rsidRPr="00D55983" w:rsidRDefault="00D55983" w:rsidP="00D55983">
            <w:pPr>
              <w:jc w:val="both"/>
              <w:rPr>
                <w:noProof w:val="0"/>
                <w:lang w:eastAsia="ru-RU"/>
              </w:rPr>
            </w:pPr>
            <w:r w:rsidRPr="00D55983">
              <w:rPr>
                <w:noProof w:val="0"/>
                <w:lang w:eastAsia="ru-RU"/>
              </w:rPr>
              <w:t>19.3. Prezentul contract este întocmit în limba de română, în două exemplare de valoare juridică egală, câte un exemplar pentru Beneficiar și Antreprenor.</w:t>
            </w:r>
          </w:p>
          <w:p w:rsidR="00D55983" w:rsidRPr="00D55983" w:rsidRDefault="00D55983" w:rsidP="00D55983">
            <w:pPr>
              <w:tabs>
                <w:tab w:val="left" w:pos="567"/>
              </w:tabs>
              <w:jc w:val="both"/>
              <w:rPr>
                <w:noProof w:val="0"/>
                <w:lang w:eastAsia="ru-RU"/>
              </w:rPr>
            </w:pPr>
            <w:r w:rsidRPr="00D55983">
              <w:rPr>
                <w:noProof w:val="0"/>
                <w:lang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D55983" w:rsidRPr="00D55983" w:rsidRDefault="00D55983" w:rsidP="00D55983">
            <w:pPr>
              <w:tabs>
                <w:tab w:val="left" w:pos="2295"/>
              </w:tabs>
              <w:jc w:val="both"/>
              <w:rPr>
                <w:noProof w:val="0"/>
                <w:lang w:eastAsia="ru-RU"/>
              </w:rPr>
            </w:pPr>
          </w:p>
          <w:p w:rsidR="00D55983" w:rsidRPr="00D55983" w:rsidRDefault="00D55983" w:rsidP="00DE4E21">
            <w:pPr>
              <w:numPr>
                <w:ilvl w:val="0"/>
                <w:numId w:val="21"/>
              </w:numPr>
              <w:tabs>
                <w:tab w:val="left" w:pos="525"/>
                <w:tab w:val="left" w:pos="2295"/>
              </w:tabs>
              <w:ind w:left="0" w:firstLine="0"/>
              <w:jc w:val="center"/>
              <w:rPr>
                <w:noProof w:val="0"/>
                <w:lang w:eastAsia="ru-RU"/>
              </w:rPr>
            </w:pPr>
            <w:r w:rsidRPr="00D55983">
              <w:rPr>
                <w:b/>
                <w:noProof w:val="0"/>
                <w:lang w:eastAsia="ru-RU"/>
              </w:rPr>
              <w:t>PARTEA CE ȚINE DE CONDIȚIILE</w:t>
            </w:r>
          </w:p>
          <w:p w:rsidR="00D55983" w:rsidRPr="00D55983" w:rsidRDefault="00D55983" w:rsidP="00D55983">
            <w:pPr>
              <w:tabs>
                <w:tab w:val="left" w:pos="2295"/>
              </w:tabs>
              <w:ind w:left="3240"/>
              <w:contextualSpacing/>
              <w:rPr>
                <w:noProof w:val="0"/>
                <w:lang w:eastAsia="ru-RU"/>
              </w:rPr>
            </w:pPr>
            <w:r w:rsidRPr="00D55983">
              <w:rPr>
                <w:b/>
                <w:noProof w:val="0"/>
                <w:lang w:eastAsia="ru-RU"/>
              </w:rPr>
              <w:t>SPECIALE A CONTRACTULUI</w:t>
            </w:r>
          </w:p>
          <w:p w:rsidR="00D55983" w:rsidRPr="00D55983" w:rsidRDefault="00D55983" w:rsidP="00D55983">
            <w:pPr>
              <w:jc w:val="center"/>
              <w:rPr>
                <w:i/>
                <w:noProof w:val="0"/>
                <w:lang w:eastAsia="ru-RU"/>
              </w:rPr>
            </w:pPr>
            <w:r w:rsidRPr="00D55983">
              <w:rPr>
                <w:noProof w:val="0"/>
                <w:lang w:eastAsia="ru-RU"/>
              </w:rPr>
              <w:t xml:space="preserve">             </w:t>
            </w:r>
            <w:r w:rsidRPr="00D55983">
              <w:rPr>
                <w:i/>
                <w:noProof w:val="0"/>
                <w:lang w:eastAsia="ru-RU"/>
              </w:rPr>
              <w:t>(</w:t>
            </w:r>
            <w:r w:rsidRPr="00D55983">
              <w:rPr>
                <w:i/>
                <w:noProof w:val="0"/>
                <w:sz w:val="20"/>
                <w:szCs w:val="20"/>
                <w:lang w:eastAsia="ru-RU"/>
              </w:rPr>
              <w:t>LA NECESITATE)</w:t>
            </w:r>
          </w:p>
          <w:p w:rsidR="00D55983" w:rsidRPr="00D55983" w:rsidRDefault="00D55983" w:rsidP="00DE4E21">
            <w:pPr>
              <w:numPr>
                <w:ilvl w:val="0"/>
                <w:numId w:val="13"/>
              </w:numPr>
              <w:spacing w:line="276" w:lineRule="auto"/>
              <w:ind w:left="0"/>
              <w:contextualSpacing/>
              <w:jc w:val="both"/>
              <w:rPr>
                <w:noProof w:val="0"/>
                <w:lang w:eastAsia="ru-RU"/>
              </w:rPr>
            </w:pPr>
            <w:r w:rsidRPr="00D55983">
              <w:rPr>
                <w:b/>
                <w:noProof w:val="0"/>
                <w:lang w:eastAsia="ru-RU"/>
              </w:rPr>
              <w:t xml:space="preserve">                 </w:t>
            </w:r>
          </w:p>
          <w:p w:rsidR="00D55983" w:rsidRPr="00D55983" w:rsidRDefault="00D55983" w:rsidP="00DE4E21">
            <w:pPr>
              <w:numPr>
                <w:ilvl w:val="0"/>
                <w:numId w:val="13"/>
              </w:numPr>
              <w:spacing w:line="276" w:lineRule="auto"/>
              <w:ind w:left="0"/>
              <w:contextualSpacing/>
              <w:jc w:val="both"/>
              <w:rPr>
                <w:noProof w:val="0"/>
                <w:lang w:eastAsia="ru-RU"/>
              </w:rPr>
            </w:pPr>
          </w:p>
          <w:p w:rsidR="00D55983" w:rsidRPr="00D55983" w:rsidRDefault="00D55983" w:rsidP="00D55983">
            <w:pPr>
              <w:spacing w:line="276" w:lineRule="auto"/>
              <w:contextualSpacing/>
              <w:jc w:val="center"/>
              <w:rPr>
                <w:b/>
                <w:noProof w:val="0"/>
                <w:lang w:eastAsia="ru-RU"/>
              </w:rPr>
            </w:pPr>
            <w:r w:rsidRPr="00D55983">
              <w:rPr>
                <w:b/>
                <w:noProof w:val="0"/>
                <w:lang w:eastAsia="ru-RU"/>
              </w:rPr>
              <w:t>RECHIZITELE JURIDICE, POŞTALE ŞI DE PLĂŢI ALE PĂRŢILOR</w:t>
            </w:r>
          </w:p>
          <w:p w:rsidR="00D55983" w:rsidRPr="00D55983" w:rsidRDefault="00D55983" w:rsidP="00D55983">
            <w:pPr>
              <w:spacing w:line="276" w:lineRule="auto"/>
              <w:contextualSpacing/>
              <w:jc w:val="center"/>
              <w:rPr>
                <w:b/>
                <w:noProof w:val="0"/>
                <w:lang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rsidTr="006B2D0F">
              <w:tc>
                <w:tcPr>
                  <w:tcW w:w="4675" w:type="dxa"/>
                </w:tcPr>
                <w:p w:rsidR="00D55983" w:rsidRPr="00D55983" w:rsidRDefault="00D55983" w:rsidP="00D55983">
                  <w:pPr>
                    <w:tabs>
                      <w:tab w:val="left" w:pos="3295"/>
                    </w:tabs>
                    <w:rPr>
                      <w:b/>
                      <w:noProof w:val="0"/>
                      <w:lang w:eastAsia="ru-RU"/>
                    </w:rPr>
                  </w:pPr>
                  <w:r w:rsidRPr="00D55983">
                    <w:rPr>
                      <w:b/>
                      <w:iCs/>
                      <w:noProof w:val="0"/>
                      <w:lang w:eastAsia="ru-RU"/>
                    </w:rPr>
                    <w:t>BENEFICIAR</w:t>
                  </w:r>
                  <w:r w:rsidR="00241709">
                    <w:rPr>
                      <w:b/>
                      <w:iCs/>
                      <w:noProof w:val="0"/>
                      <w:lang w:eastAsia="ru-RU"/>
                    </w:rPr>
                    <w:t xml:space="preserve"> Primăria comunei Bădiceni</w:t>
                  </w:r>
                </w:p>
              </w:tc>
              <w:tc>
                <w:tcPr>
                  <w:tcW w:w="4680" w:type="dxa"/>
                </w:tcPr>
                <w:p w:rsidR="00D55983" w:rsidRPr="00D55983" w:rsidRDefault="00D55983" w:rsidP="00D55983">
                  <w:pPr>
                    <w:tabs>
                      <w:tab w:val="left" w:pos="3295"/>
                    </w:tabs>
                    <w:rPr>
                      <w:noProof w:val="0"/>
                      <w:lang w:eastAsia="ru-RU"/>
                    </w:rPr>
                  </w:pPr>
                  <w:r w:rsidRPr="00D55983">
                    <w:rPr>
                      <w:b/>
                      <w:iCs/>
                      <w:noProof w:val="0"/>
                      <w:lang w:eastAsia="ru-RU"/>
                    </w:rPr>
                    <w:t xml:space="preserve">ANTREPRENOR </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Adresa poştală:</w:t>
                  </w:r>
                  <w:r w:rsidR="00241709">
                    <w:rPr>
                      <w:noProof w:val="0"/>
                      <w:lang w:eastAsia="ru-RU"/>
                    </w:rPr>
                    <w:t xml:space="preserve"> </w:t>
                  </w:r>
                  <w:r w:rsidR="00241709" w:rsidRPr="00241709">
                    <w:rPr>
                      <w:b/>
                      <w:noProof w:val="0"/>
                      <w:lang w:eastAsia="ru-RU"/>
                    </w:rPr>
                    <w:t>MD-3011</w:t>
                  </w:r>
                  <w:r w:rsidR="00241709">
                    <w:rPr>
                      <w:b/>
                      <w:noProof w:val="0"/>
                      <w:lang w:eastAsia="ru-RU"/>
                    </w:rPr>
                    <w:t xml:space="preserve"> </w:t>
                  </w:r>
                  <w:r w:rsidR="00241709" w:rsidRPr="00241709">
                    <w:rPr>
                      <w:b/>
                      <w:noProof w:val="0"/>
                      <w:lang w:eastAsia="ru-RU"/>
                    </w:rPr>
                    <w:t>s. Bădiceni r. Soroca</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Adresa poştală:</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Telefon:</w:t>
                  </w:r>
                  <w:r w:rsidR="00241709">
                    <w:rPr>
                      <w:noProof w:val="0"/>
                      <w:lang w:eastAsia="ru-RU"/>
                    </w:rPr>
                    <w:t xml:space="preserve"> 068675733, 069550352</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Telefon:</w:t>
                  </w:r>
                </w:p>
              </w:tc>
            </w:tr>
            <w:tr w:rsidR="00D55983" w:rsidRPr="00D55983" w:rsidTr="006B2D0F">
              <w:tc>
                <w:tcPr>
                  <w:tcW w:w="4675" w:type="dxa"/>
                  <w:vAlign w:val="center"/>
                </w:tcPr>
                <w:p w:rsidR="00D55983" w:rsidRPr="00D55983" w:rsidRDefault="00D55983" w:rsidP="00D55983">
                  <w:pPr>
                    <w:tabs>
                      <w:tab w:val="left" w:pos="1134"/>
                      <w:tab w:val="left" w:pos="4680"/>
                      <w:tab w:val="left" w:pos="7020"/>
                    </w:tabs>
                    <w:suppressAutoHyphens/>
                    <w:jc w:val="both"/>
                    <w:rPr>
                      <w:noProof w:val="0"/>
                      <w:lang w:eastAsia="ru-RU"/>
                    </w:rPr>
                  </w:pPr>
                  <w:r w:rsidRPr="00D55983">
                    <w:rPr>
                      <w:noProof w:val="0"/>
                      <w:lang w:eastAsia="ru-RU"/>
                    </w:rPr>
                    <w:t>Cod fiscal:</w:t>
                  </w:r>
                  <w:r w:rsidR="00241709">
                    <w:rPr>
                      <w:noProof w:val="0"/>
                      <w:lang w:eastAsia="ru-RU"/>
                    </w:rPr>
                    <w:t xml:space="preserve"> 1007601001086</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fiscal:</w:t>
                  </w:r>
                </w:p>
              </w:tc>
            </w:tr>
            <w:tr w:rsidR="00D55983" w:rsidRPr="00D55983" w:rsidTr="006B2D0F">
              <w:tc>
                <w:tcPr>
                  <w:tcW w:w="4675" w:type="dxa"/>
                  <w:vAlign w:val="center"/>
                </w:tcPr>
                <w:p w:rsidR="00D55983" w:rsidRPr="00D55983" w:rsidRDefault="00D55983" w:rsidP="00241709">
                  <w:pPr>
                    <w:tabs>
                      <w:tab w:val="left" w:pos="1134"/>
                      <w:tab w:val="left" w:pos="4680"/>
                      <w:tab w:val="left" w:pos="7020"/>
                    </w:tabs>
                    <w:suppressAutoHyphens/>
                    <w:jc w:val="both"/>
                    <w:rPr>
                      <w:noProof w:val="0"/>
                      <w:lang w:eastAsia="ru-RU"/>
                    </w:rPr>
                  </w:pPr>
                  <w:r w:rsidRPr="00D55983">
                    <w:rPr>
                      <w:noProof w:val="0"/>
                      <w:lang w:eastAsia="ru-RU"/>
                    </w:rPr>
                    <w:t>Banca:</w:t>
                  </w:r>
                  <w:r w:rsidR="00241709">
                    <w:rPr>
                      <w:noProof w:val="0"/>
                      <w:lang w:eastAsia="ru-RU"/>
                    </w:rPr>
                    <w:t xml:space="preserve"> MF Trezoreria de stat</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Banca:</w:t>
                  </w:r>
                </w:p>
              </w:tc>
            </w:tr>
            <w:tr w:rsidR="00D55983" w:rsidRPr="00D55983" w:rsidTr="006B2D0F">
              <w:tc>
                <w:tcPr>
                  <w:tcW w:w="4675" w:type="dxa"/>
                  <w:vAlign w:val="center"/>
                </w:tcPr>
                <w:p w:rsidR="00241709" w:rsidRPr="00241709" w:rsidRDefault="00D55983" w:rsidP="00D55983">
                  <w:pPr>
                    <w:tabs>
                      <w:tab w:val="left" w:pos="1134"/>
                      <w:tab w:val="left" w:pos="4680"/>
                      <w:tab w:val="left" w:pos="7020"/>
                    </w:tabs>
                    <w:suppressAutoHyphens/>
                    <w:jc w:val="both"/>
                    <w:rPr>
                      <w:noProof w:val="0"/>
                      <w:sz w:val="32"/>
                      <w:lang w:eastAsia="ru-RU"/>
                    </w:rPr>
                  </w:pPr>
                  <w:r w:rsidRPr="00D55983">
                    <w:rPr>
                      <w:noProof w:val="0"/>
                      <w:lang w:eastAsia="ru-RU"/>
                    </w:rPr>
                    <w:t>Cod IBAN:</w:t>
                  </w:r>
                  <w:r w:rsidR="00241709">
                    <w:rPr>
                      <w:noProof w:val="0"/>
                      <w:lang w:eastAsia="ru-RU"/>
                    </w:rPr>
                    <w:t xml:space="preserve"> </w:t>
                  </w:r>
                  <w:r w:rsidR="00241709" w:rsidRPr="00241709">
                    <w:rPr>
                      <w:shd w:val="clear" w:color="auto" w:fill="FAFAFA"/>
                    </w:rPr>
                    <w:t>MD03TRPDAI312110A10994AB</w:t>
                  </w:r>
                </w:p>
              </w:tc>
              <w:tc>
                <w:tcPr>
                  <w:tcW w:w="4680" w:type="dxa"/>
                  <w:vAlign w:val="center"/>
                </w:tcPr>
                <w:p w:rsidR="00D55983" w:rsidRPr="00D55983" w:rsidRDefault="00D55983" w:rsidP="00D55983">
                  <w:pPr>
                    <w:tabs>
                      <w:tab w:val="left" w:pos="1134"/>
                      <w:tab w:val="left" w:pos="4680"/>
                      <w:tab w:val="left" w:pos="7020"/>
                    </w:tabs>
                    <w:suppressAutoHyphens/>
                    <w:ind w:hanging="14"/>
                    <w:jc w:val="both"/>
                    <w:rPr>
                      <w:noProof w:val="0"/>
                      <w:lang w:eastAsia="ru-RU"/>
                    </w:rPr>
                  </w:pPr>
                  <w:r w:rsidRPr="00D55983">
                    <w:rPr>
                      <w:noProof w:val="0"/>
                      <w:lang w:eastAsia="ru-RU"/>
                    </w:rPr>
                    <w:t>Cod IBAN:</w:t>
                  </w:r>
                </w:p>
              </w:tc>
            </w:tr>
          </w:tbl>
          <w:p w:rsidR="00D55983" w:rsidRPr="00D55983" w:rsidRDefault="00D55983" w:rsidP="00D55983">
            <w:pPr>
              <w:spacing w:line="276" w:lineRule="auto"/>
              <w:contextualSpacing/>
              <w:jc w:val="center"/>
              <w:rPr>
                <w:b/>
                <w:noProof w:val="0"/>
                <w:lang w:eastAsia="ru-RU"/>
              </w:rPr>
            </w:pPr>
          </w:p>
          <w:p w:rsidR="00D55983" w:rsidRPr="00252E94" w:rsidRDefault="00D55983" w:rsidP="00D55983">
            <w:pPr>
              <w:tabs>
                <w:tab w:val="left" w:pos="360"/>
                <w:tab w:val="left" w:pos="2685"/>
              </w:tabs>
              <w:jc w:val="both"/>
              <w:rPr>
                <w:noProof w:val="0"/>
                <w:sz w:val="2"/>
                <w:szCs w:val="2"/>
                <w:lang w:eastAsia="ru-RU"/>
              </w:rPr>
            </w:pPr>
          </w:p>
          <w:p w:rsidR="00D55983" w:rsidRPr="00D55983" w:rsidRDefault="00D55983" w:rsidP="00D55983">
            <w:pPr>
              <w:tabs>
                <w:tab w:val="left" w:pos="360"/>
                <w:tab w:val="left" w:pos="2685"/>
              </w:tabs>
              <w:spacing w:line="276" w:lineRule="auto"/>
              <w:contextualSpacing/>
              <w:jc w:val="center"/>
              <w:rPr>
                <w:b/>
                <w:noProof w:val="0"/>
                <w:lang w:eastAsia="ru-RU"/>
              </w:rPr>
            </w:pPr>
            <w:r w:rsidRPr="00D55983">
              <w:rPr>
                <w:b/>
                <w:noProof w:val="0"/>
                <w:lang w:eastAsia="ru-RU"/>
              </w:rPr>
              <w:t>SEMNĂTURILE PĂRŢILOR</w:t>
            </w:r>
          </w:p>
          <w:p w:rsidR="00D55983" w:rsidRPr="00D55983" w:rsidRDefault="00D55983" w:rsidP="00D55983">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D55983" w:rsidRPr="00D55983" w:rsidTr="006B2D0F">
              <w:trPr>
                <w:trHeight w:val="357"/>
              </w:trPr>
              <w:tc>
                <w:tcPr>
                  <w:tcW w:w="4630" w:type="dxa"/>
                  <w:vAlign w:val="center"/>
                </w:tcPr>
                <w:p w:rsidR="00D55983" w:rsidRPr="00D55983" w:rsidRDefault="00D55983" w:rsidP="00D55983">
                  <w:pPr>
                    <w:tabs>
                      <w:tab w:val="left" w:pos="360"/>
                    </w:tabs>
                    <w:jc w:val="center"/>
                    <w:rPr>
                      <w:b/>
                      <w:noProof w:val="0"/>
                      <w:lang w:eastAsia="ru-RU"/>
                    </w:rPr>
                  </w:pPr>
                  <w:r w:rsidRPr="00D55983">
                    <w:rPr>
                      <w:b/>
                      <w:noProof w:val="0"/>
                      <w:lang w:eastAsia="ru-RU"/>
                    </w:rPr>
                    <w:t>BENEFICIAR</w:t>
                  </w:r>
                </w:p>
              </w:tc>
              <w:tc>
                <w:tcPr>
                  <w:tcW w:w="4710" w:type="dxa"/>
                  <w:vAlign w:val="center"/>
                </w:tcPr>
                <w:p w:rsidR="00D55983" w:rsidRPr="00D55983" w:rsidRDefault="00D55983" w:rsidP="00D55983">
                  <w:pPr>
                    <w:tabs>
                      <w:tab w:val="left" w:pos="360"/>
                    </w:tabs>
                    <w:jc w:val="center"/>
                    <w:rPr>
                      <w:b/>
                      <w:noProof w:val="0"/>
                      <w:lang w:eastAsia="ru-RU"/>
                    </w:rPr>
                  </w:pPr>
                  <w:r w:rsidRPr="00D55983">
                    <w:rPr>
                      <w:b/>
                      <w:noProof w:val="0"/>
                      <w:lang w:eastAsia="ru-RU"/>
                    </w:rPr>
                    <w:t>ANTREPRENOR</w:t>
                  </w:r>
                </w:p>
              </w:tc>
            </w:tr>
            <w:tr w:rsidR="00D55983" w:rsidRPr="00D55983" w:rsidTr="006B2D0F">
              <w:trPr>
                <w:trHeight w:val="357"/>
              </w:trPr>
              <w:tc>
                <w:tcPr>
                  <w:tcW w:w="4630" w:type="dxa"/>
                  <w:vAlign w:val="center"/>
                </w:tcPr>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tc>
              <w:tc>
                <w:tcPr>
                  <w:tcW w:w="4710" w:type="dxa"/>
                  <w:vAlign w:val="center"/>
                </w:tcPr>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p w:rsidR="00D55983" w:rsidRPr="00D55983" w:rsidRDefault="00D55983" w:rsidP="00D55983">
                  <w:pPr>
                    <w:tabs>
                      <w:tab w:val="left" w:pos="360"/>
                    </w:tabs>
                    <w:jc w:val="both"/>
                    <w:rPr>
                      <w:b/>
                      <w:noProof w:val="0"/>
                      <w:lang w:eastAsia="ru-RU"/>
                    </w:rPr>
                  </w:pPr>
                </w:p>
              </w:tc>
            </w:tr>
            <w:tr w:rsidR="00D55983" w:rsidRPr="00D55983" w:rsidTr="006B2D0F">
              <w:trPr>
                <w:trHeight w:val="357"/>
              </w:trPr>
              <w:tc>
                <w:tcPr>
                  <w:tcW w:w="4630" w:type="dxa"/>
                  <w:vAlign w:val="center"/>
                </w:tcPr>
                <w:p w:rsidR="00D55983" w:rsidRPr="00D55983" w:rsidRDefault="00D55983" w:rsidP="00D55983">
                  <w:pPr>
                    <w:tabs>
                      <w:tab w:val="left" w:pos="360"/>
                    </w:tabs>
                    <w:jc w:val="center"/>
                    <w:rPr>
                      <w:b/>
                      <w:noProof w:val="0"/>
                      <w:lang w:eastAsia="ru-RU"/>
                    </w:rPr>
                  </w:pPr>
                  <w:r w:rsidRPr="00D55983">
                    <w:rPr>
                      <w:noProof w:val="0"/>
                      <w:lang w:eastAsia="ru-RU"/>
                    </w:rPr>
                    <w:t>„___”_________20__</w:t>
                  </w:r>
                </w:p>
              </w:tc>
              <w:tc>
                <w:tcPr>
                  <w:tcW w:w="4710" w:type="dxa"/>
                  <w:vAlign w:val="center"/>
                </w:tcPr>
                <w:p w:rsidR="00D55983" w:rsidRPr="00D55983" w:rsidRDefault="00D55983" w:rsidP="00D55983">
                  <w:pPr>
                    <w:tabs>
                      <w:tab w:val="left" w:pos="360"/>
                    </w:tabs>
                    <w:jc w:val="center"/>
                    <w:rPr>
                      <w:b/>
                      <w:noProof w:val="0"/>
                      <w:lang w:eastAsia="ru-RU"/>
                    </w:rPr>
                  </w:pPr>
                  <w:r w:rsidRPr="00D55983">
                    <w:rPr>
                      <w:noProof w:val="0"/>
                      <w:lang w:eastAsia="ru-RU"/>
                    </w:rPr>
                    <w:t>„___”_________20__”.</w:t>
                  </w:r>
                </w:p>
              </w:tc>
            </w:tr>
          </w:tbl>
          <w:p w:rsidR="00D55983" w:rsidRPr="00D55983" w:rsidRDefault="00D55983" w:rsidP="00D55983">
            <w:pPr>
              <w:tabs>
                <w:tab w:val="left" w:pos="360"/>
                <w:tab w:val="left" w:pos="2295"/>
              </w:tabs>
              <w:jc w:val="both"/>
              <w:rPr>
                <w:noProof w:val="0"/>
                <w:lang w:eastAsia="ru-RU"/>
              </w:rPr>
            </w:pPr>
            <w:r w:rsidRPr="00D55983">
              <w:rPr>
                <w:noProof w:val="0"/>
                <w:lang w:eastAsia="ru-RU"/>
              </w:rPr>
              <w:t xml:space="preserve">              </w:t>
            </w:r>
          </w:p>
          <w:p w:rsidR="00D55983" w:rsidRPr="00D55983" w:rsidRDefault="00D55983" w:rsidP="00D55983">
            <w:pPr>
              <w:tabs>
                <w:tab w:val="left" w:pos="360"/>
              </w:tabs>
              <w:jc w:val="both"/>
              <w:rPr>
                <w:noProof w:val="0"/>
                <w:lang w:eastAsia="ru-RU"/>
              </w:rPr>
            </w:pPr>
          </w:p>
        </w:tc>
      </w:tr>
      <w:tr w:rsidR="00DE6062" w:rsidRPr="00EC30C2" w:rsidTr="00DE6062">
        <w:trPr>
          <w:gridAfter w:val="1"/>
          <w:wAfter w:w="218" w:type="dxa"/>
          <w:trHeight w:val="697"/>
        </w:trPr>
        <w:tc>
          <w:tcPr>
            <w:tcW w:w="9748" w:type="dxa"/>
            <w:gridSpan w:val="2"/>
            <w:vAlign w:val="center"/>
          </w:tcPr>
          <w:p w:rsidR="00DE6062" w:rsidRPr="00FF430B" w:rsidRDefault="00DE6062" w:rsidP="006B2D0F">
            <w:pPr>
              <w:jc w:val="both"/>
            </w:pPr>
          </w:p>
          <w:p w:rsidR="00DE6062" w:rsidRPr="00FF430B" w:rsidRDefault="00DE6062" w:rsidP="006B2D0F">
            <w:pPr>
              <w:tabs>
                <w:tab w:val="left" w:pos="2295"/>
              </w:tabs>
              <w:jc w:val="both"/>
            </w:pPr>
          </w:p>
          <w:p w:rsidR="00DE6062" w:rsidRPr="00FF430B" w:rsidRDefault="00DE6062" w:rsidP="006B2D0F">
            <w:pPr>
              <w:tabs>
                <w:tab w:val="left" w:pos="2295"/>
              </w:tabs>
              <w:jc w:val="right"/>
            </w:pPr>
            <w:r w:rsidRPr="00FF430B">
              <w:t>Anexa nr. 1</w:t>
            </w:r>
          </w:p>
          <w:p w:rsidR="00DE6062" w:rsidRPr="00FF430B" w:rsidRDefault="00DE6062" w:rsidP="006B2D0F">
            <w:pPr>
              <w:tabs>
                <w:tab w:val="left" w:pos="2295"/>
              </w:tabs>
              <w:jc w:val="right"/>
            </w:pPr>
            <w:r w:rsidRPr="00FF430B">
              <w:t>la Contractul nr. ___________</w:t>
            </w:r>
          </w:p>
          <w:p w:rsidR="00DE6062" w:rsidRPr="00FF430B" w:rsidRDefault="00DE6062" w:rsidP="006B2D0F">
            <w:pPr>
              <w:tabs>
                <w:tab w:val="left" w:pos="2295"/>
              </w:tabs>
              <w:jc w:val="right"/>
            </w:pPr>
            <w:r w:rsidRPr="00FF430B">
              <w:t>Din „____”  _____ 20_______</w:t>
            </w: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rPr>
                <w:b/>
              </w:rPr>
            </w:pPr>
            <w:r w:rsidRPr="00FF430B">
              <w:rPr>
                <w:b/>
              </w:rPr>
              <w:t xml:space="preserve">       SPECIFICAŢII TEHNICE</w:t>
            </w:r>
          </w:p>
          <w:p w:rsidR="00DE6062" w:rsidRPr="00FF430B" w:rsidRDefault="00DE6062" w:rsidP="006B2D0F">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DE6062" w:rsidRPr="00FF430B" w:rsidRDefault="00DE6062" w:rsidP="006B2D0F">
                  <w:pPr>
                    <w:jc w:val="center"/>
                    <w:rPr>
                      <w:b/>
                    </w:rPr>
                  </w:pPr>
                  <w:r w:rsidRPr="00FF430B">
                    <w:rPr>
                      <w:b/>
                    </w:rPr>
                    <w:t>Specificarea tehnică deplină solicitată de către autoritatea contractantă</w:t>
                  </w:r>
                </w:p>
                <w:p w:rsidR="00DE6062" w:rsidRPr="00FF430B" w:rsidRDefault="00DE6062" w:rsidP="006B2D0F">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rPr>
                  </w:pPr>
                  <w:r w:rsidRPr="00FF430B">
                    <w:rPr>
                      <w:b/>
                      <w:bCs/>
                      <w:noProof w:val="0"/>
                    </w:rPr>
                    <w:t xml:space="preserve">Specificarea tehnică </w:t>
                  </w:r>
                  <w:r w:rsidRPr="00FF430B">
                    <w:rPr>
                      <w:b/>
                    </w:rPr>
                    <w:t>deplină propusă de către ofertant</w:t>
                  </w:r>
                </w:p>
                <w:p w:rsidR="00DE6062" w:rsidRPr="00FF430B" w:rsidRDefault="00DE6062" w:rsidP="006B2D0F">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ind w:right="943"/>
                    <w:jc w:val="center"/>
                    <w:rPr>
                      <w:b/>
                      <w:bCs/>
                      <w:noProof w:val="0"/>
                    </w:rPr>
                  </w:pPr>
                  <w:r w:rsidRPr="00FF430B">
                    <w:rPr>
                      <w:b/>
                      <w:bCs/>
                      <w:noProof w:val="0"/>
                    </w:rPr>
                    <w:t>Standarde de</w:t>
                  </w:r>
                </w:p>
                <w:p w:rsidR="00DE6062" w:rsidRPr="00FF430B" w:rsidRDefault="00DE6062" w:rsidP="006B2D0F">
                  <w:pPr>
                    <w:ind w:right="943"/>
                    <w:jc w:val="center"/>
                    <w:rPr>
                      <w:b/>
                      <w:bCs/>
                      <w:noProof w:val="0"/>
                    </w:rPr>
                  </w:pPr>
                  <w:r w:rsidRPr="00FF430B">
                    <w:rPr>
                      <w:b/>
                      <w:bCs/>
                      <w:noProof w:val="0"/>
                    </w:rPr>
                    <w:t>referinţă</w:t>
                  </w:r>
                </w:p>
              </w:tc>
            </w:tr>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E6062" w:rsidRPr="00FF430B" w:rsidRDefault="00DE6062" w:rsidP="006B2D0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r>
            <w:tr w:rsidR="00DE6062" w:rsidRPr="00EC30C2" w:rsidTr="006B2D0F">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DE6062" w:rsidRPr="00FF430B" w:rsidRDefault="00DE6062" w:rsidP="006B2D0F">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p>
              </w:tc>
            </w:tr>
            <w:tr w:rsidR="00DE6062" w:rsidRPr="00EC30C2" w:rsidTr="006B2D0F">
              <w:tc>
                <w:tcPr>
                  <w:tcW w:w="2261" w:type="dxa"/>
                  <w:gridSpan w:val="2"/>
                  <w:tcBorders>
                    <w:top w:val="single" w:sz="6" w:space="0" w:color="000000"/>
                    <w:left w:val="nil"/>
                    <w:bottom w:val="nil"/>
                    <w:right w:val="nil"/>
                  </w:tcBorders>
                </w:tcPr>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p w:rsidR="00DE6062" w:rsidRPr="00FF430B" w:rsidRDefault="00DE6062" w:rsidP="006B2D0F">
                  <w:pPr>
                    <w:jc w:val="both"/>
                    <w:rPr>
                      <w:noProof w:val="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 </w:t>
                  </w: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jc w:val="center"/>
                    <w:rPr>
                      <w:b/>
                      <w:bCs/>
                      <w:noProof w:val="0"/>
                    </w:rPr>
                  </w:pPr>
                </w:p>
                <w:p w:rsidR="00DE6062" w:rsidRPr="00FF430B" w:rsidRDefault="00DE6062" w:rsidP="006B2D0F">
                  <w:pPr>
                    <w:rPr>
                      <w:b/>
                      <w:bCs/>
                      <w:noProof w:val="0"/>
                    </w:rPr>
                  </w:pPr>
                  <w:r w:rsidRPr="00FF430B">
                    <w:rPr>
                      <w:b/>
                      <w:bCs/>
                      <w:noProof w:val="0"/>
                    </w:rPr>
                    <w:t xml:space="preserve">                 SEMNĂTURILE PĂRŢILOR</w:t>
                  </w:r>
                </w:p>
                <w:p w:rsidR="00DE6062" w:rsidRPr="00FF430B" w:rsidRDefault="00DE6062" w:rsidP="006B2D0F">
                  <w:pPr>
                    <w:rPr>
                      <w:noProof w:val="0"/>
                    </w:rPr>
                  </w:pPr>
                </w:p>
              </w:tc>
            </w:tr>
            <w:tr w:rsidR="00DE6062" w:rsidRPr="00EC30C2" w:rsidTr="006B2D0F">
              <w:tc>
                <w:tcPr>
                  <w:tcW w:w="4763" w:type="dxa"/>
                  <w:gridSpan w:val="4"/>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6A7C1C">
                    <w:rPr>
                      <w:b/>
                      <w:bCs/>
                      <w:noProof w:val="0"/>
                    </w:rPr>
                    <w:t>ANTREPRENORU</w:t>
                  </w:r>
                  <w:r>
                    <w:rPr>
                      <w:b/>
                      <w:bCs/>
                      <w:noProof w:val="0"/>
                    </w:rPr>
                    <w:t>L</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ind w:firstLine="567"/>
                    <w:rPr>
                      <w:noProof w:val="0"/>
                    </w:rPr>
                  </w:pPr>
                </w:p>
                <w:p w:rsidR="00DE6062" w:rsidRPr="00FF430B" w:rsidRDefault="00DE6062" w:rsidP="006B2D0F">
                  <w:pPr>
                    <w:ind w:firstLine="567"/>
                    <w:rPr>
                      <w:noProof w:val="0"/>
                    </w:rPr>
                  </w:pPr>
                </w:p>
              </w:tc>
              <w:tc>
                <w:tcPr>
                  <w:tcW w:w="50" w:type="dxa"/>
                  <w:tcBorders>
                    <w:top w:val="nil"/>
                    <w:left w:val="nil"/>
                    <w:bottom w:val="nil"/>
                    <w:right w:val="nil"/>
                  </w:tcBorders>
                </w:tcPr>
                <w:p w:rsidR="00DE6062" w:rsidRPr="00FF430B" w:rsidRDefault="00DE6062" w:rsidP="006B2D0F">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DE6062" w:rsidRPr="00FF430B" w:rsidRDefault="00DE6062" w:rsidP="006B2D0F">
                  <w:pPr>
                    <w:rPr>
                      <w:noProof w:val="0"/>
                    </w:rPr>
                  </w:pPr>
                  <w:r w:rsidRPr="00FF430B">
                    <w:rPr>
                      <w:b/>
                      <w:bCs/>
                      <w:noProof w:val="0"/>
                    </w:rPr>
                    <w:t xml:space="preserve">                               BENEFICIAR</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rPr>
                      <w:noProof w:val="0"/>
                    </w:rPr>
                  </w:pPr>
                </w:p>
                <w:p w:rsidR="00DE6062" w:rsidRPr="00FF430B" w:rsidRDefault="00DE6062" w:rsidP="006B2D0F">
                  <w:pPr>
                    <w:jc w:val="both"/>
                    <w:rPr>
                      <w:noProof w:val="0"/>
                    </w:rPr>
                  </w:pPr>
                </w:p>
              </w:tc>
            </w:tr>
          </w:tbl>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9E3C94" w:rsidRDefault="009E3C94"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84573" w:rsidRDefault="00D84573" w:rsidP="006B2D0F">
            <w:pPr>
              <w:tabs>
                <w:tab w:val="left" w:pos="2295"/>
              </w:tabs>
              <w:jc w:val="both"/>
            </w:pPr>
          </w:p>
          <w:p w:rsidR="00D84573" w:rsidRPr="00FF430B" w:rsidRDefault="00D84573" w:rsidP="006B2D0F">
            <w:pPr>
              <w:tabs>
                <w:tab w:val="left" w:pos="2295"/>
              </w:tabs>
              <w:jc w:val="both"/>
            </w:pPr>
          </w:p>
          <w:p w:rsidR="00DE6062" w:rsidRPr="00FF430B" w:rsidRDefault="00DE6062" w:rsidP="006B2D0F">
            <w:pPr>
              <w:jc w:val="right"/>
              <w:rPr>
                <w:noProof w:val="0"/>
              </w:rPr>
            </w:pPr>
            <w:r w:rsidRPr="00FF430B">
              <w:rPr>
                <w:noProof w:val="0"/>
              </w:rPr>
              <w:t>Anexa nr.</w:t>
            </w:r>
            <w:r>
              <w:rPr>
                <w:noProof w:val="0"/>
              </w:rPr>
              <w:t xml:space="preserve"> </w:t>
            </w:r>
            <w:r w:rsidRPr="00FF430B">
              <w:rPr>
                <w:noProof w:val="0"/>
              </w:rPr>
              <w:t>2</w:t>
            </w:r>
          </w:p>
          <w:p w:rsidR="00DE6062" w:rsidRPr="00FF430B" w:rsidRDefault="00DE6062" w:rsidP="006B2D0F">
            <w:pPr>
              <w:jc w:val="right"/>
              <w:rPr>
                <w:noProof w:val="0"/>
              </w:rPr>
            </w:pPr>
            <w:r w:rsidRPr="00FF430B">
              <w:rPr>
                <w:noProof w:val="0"/>
              </w:rPr>
              <w:t>la C</w:t>
            </w:r>
            <w:r>
              <w:rPr>
                <w:noProof w:val="0"/>
              </w:rPr>
              <w:t>ontractul nr.</w:t>
            </w:r>
          </w:p>
          <w:p w:rsidR="00DE6062" w:rsidRPr="00FF430B" w:rsidRDefault="00DE6062" w:rsidP="006B2D0F">
            <w:pPr>
              <w:jc w:val="right"/>
              <w:rPr>
                <w:noProof w:val="0"/>
              </w:rPr>
            </w:pPr>
            <w:r w:rsidRPr="00FF430B">
              <w:rPr>
                <w:noProof w:val="0"/>
              </w:rPr>
              <w:t>din “____” ________ 20___</w:t>
            </w:r>
          </w:p>
          <w:p w:rsidR="00DE6062"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ind w:firstLine="567"/>
              <w:jc w:val="both"/>
              <w:rPr>
                <w:b/>
                <w:noProof w:val="0"/>
              </w:rPr>
            </w:pPr>
            <w:r w:rsidRPr="00FF430B">
              <w:rPr>
                <w:b/>
                <w:noProof w:val="0"/>
              </w:rPr>
              <w:t>SPECIFICAŢII DE PREŢ</w:t>
            </w:r>
          </w:p>
          <w:p w:rsidR="00DE6062" w:rsidRPr="00FF430B" w:rsidRDefault="00DE6062" w:rsidP="006B2D0F">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tabs>
                      <w:tab w:val="left" w:pos="235"/>
                      <w:tab w:val="left" w:pos="378"/>
                    </w:tabs>
                    <w:ind w:left="-923"/>
                    <w:jc w:val="center"/>
                    <w:rPr>
                      <w:b/>
                      <w:bCs/>
                      <w:noProof w:val="0"/>
                    </w:rPr>
                  </w:pPr>
                  <w:r w:rsidRPr="00FF430B">
                    <w:rPr>
                      <w:b/>
                      <w:bCs/>
                      <w:noProof w:val="0"/>
                    </w:rPr>
                    <w:t xml:space="preserve">          Denumirea</w:t>
                  </w:r>
                </w:p>
                <w:p w:rsidR="00DE6062" w:rsidRPr="00FF430B" w:rsidRDefault="00DE6062" w:rsidP="006B2D0F">
                  <w:pPr>
                    <w:tabs>
                      <w:tab w:val="left" w:pos="235"/>
                      <w:tab w:val="left" w:pos="378"/>
                    </w:tabs>
                    <w:ind w:left="-923"/>
                    <w:jc w:val="center"/>
                    <w:rPr>
                      <w:b/>
                      <w:bCs/>
                      <w:noProof w:val="0"/>
                    </w:rPr>
                  </w:pPr>
                  <w:r w:rsidRPr="00FF430B">
                    <w:rPr>
                      <w:b/>
                      <w:bCs/>
                      <w:noProof w:val="0"/>
                    </w:rPr>
                    <w:t xml:space="preserve">          lucrărilor</w:t>
                  </w:r>
                </w:p>
                <w:p w:rsidR="00DE6062" w:rsidRPr="00FF430B" w:rsidRDefault="00DE6062" w:rsidP="006B2D0F">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DE6062" w:rsidRPr="00FF430B" w:rsidRDefault="00DE6062" w:rsidP="006B2D0F">
                  <w:pPr>
                    <w:jc w:val="center"/>
                    <w:rPr>
                      <w:b/>
                      <w:bCs/>
                      <w:noProof w:val="0"/>
                    </w:rPr>
                  </w:pPr>
                  <w:r w:rsidRPr="00FF430B">
                    <w:rPr>
                      <w:b/>
                      <w:bCs/>
                      <w:noProof w:val="0"/>
                    </w:rPr>
                    <w:t>Termenii de executare</w:t>
                  </w:r>
                </w:p>
                <w:p w:rsidR="00DE6062" w:rsidRPr="00FF430B" w:rsidRDefault="00DE6062" w:rsidP="006B2D0F">
                  <w:pPr>
                    <w:tabs>
                      <w:tab w:val="left" w:pos="1134"/>
                    </w:tabs>
                    <w:ind w:left="720"/>
                    <w:outlineLvl w:val="0"/>
                    <w:rPr>
                      <w:b/>
                      <w:bCs/>
                      <w:noProof w:val="0"/>
                    </w:rPr>
                  </w:pPr>
                </w:p>
              </w:tc>
            </w:tr>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r>
            <w:tr w:rsidR="00DE6062" w:rsidRPr="00EC30C2" w:rsidTr="006B2D0F">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DE6062" w:rsidRPr="00FF430B" w:rsidRDefault="00DE6062" w:rsidP="006B2D0F">
                  <w:pPr>
                    <w:keepNext/>
                    <w:keepLines/>
                    <w:spacing w:before="200"/>
                    <w:jc w:val="both"/>
                    <w:outlineLvl w:val="2"/>
                    <w:rPr>
                      <w:noProof w:val="0"/>
                    </w:rPr>
                  </w:pPr>
                </w:p>
              </w:tc>
            </w:tr>
            <w:tr w:rsidR="00DE6062" w:rsidRPr="00EC30C2" w:rsidTr="006B2D0F">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DE6062" w:rsidRPr="00FF430B" w:rsidRDefault="00DE6062" w:rsidP="006B2D0F">
                  <w:pPr>
                    <w:jc w:val="both"/>
                    <w:rPr>
                      <w:noProof w:val="0"/>
                    </w:rPr>
                  </w:pPr>
                  <w:r w:rsidRPr="00FF430B">
                    <w:rPr>
                      <w:noProof w:val="0"/>
                    </w:rPr>
                    <w:t> </w:t>
                  </w: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Pr="00FF430B" w:rsidRDefault="00DE6062" w:rsidP="006B2D0F">
                  <w:pPr>
                    <w:keepNext/>
                    <w:keepLines/>
                    <w:spacing w:before="200"/>
                    <w:jc w:val="both"/>
                    <w:outlineLvl w:val="2"/>
                    <w:rPr>
                      <w:noProof w:val="0"/>
                    </w:rPr>
                  </w:pPr>
                </w:p>
                <w:p w:rsidR="00DE6062" w:rsidRDefault="00DE6062" w:rsidP="006B2D0F">
                  <w:pPr>
                    <w:jc w:val="center"/>
                    <w:rPr>
                      <w:b/>
                      <w:bCs/>
                      <w:noProof w:val="0"/>
                    </w:rPr>
                  </w:pPr>
                  <w:r w:rsidRPr="00FF430B">
                    <w:rPr>
                      <w:b/>
                      <w:bCs/>
                      <w:noProof w:val="0"/>
                    </w:rPr>
                    <w:t>SEMNĂTURILE PĂRŢILOR</w:t>
                  </w:r>
                </w:p>
                <w:p w:rsidR="00DE6062" w:rsidRPr="00FF430B" w:rsidRDefault="00DE6062" w:rsidP="006B2D0F">
                  <w:pPr>
                    <w:jc w:val="center"/>
                    <w:rPr>
                      <w:noProof w:val="0"/>
                    </w:rPr>
                  </w:pPr>
                </w:p>
              </w:tc>
            </w:tr>
            <w:tr w:rsidR="00DE6062" w:rsidRPr="00EC30C2" w:rsidTr="006B2D0F">
              <w:tc>
                <w:tcPr>
                  <w:tcW w:w="5303" w:type="dxa"/>
                  <w:gridSpan w:val="5"/>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FF430B">
                    <w:rPr>
                      <w:b/>
                      <w:bCs/>
                      <w:noProof w:val="0"/>
                    </w:rPr>
                    <w:t>ANTREPRENOR</w:t>
                  </w:r>
                </w:p>
                <w:p w:rsidR="00DE6062" w:rsidRPr="00FF430B" w:rsidRDefault="00DE6062" w:rsidP="006B2D0F">
                  <w:pPr>
                    <w:tabs>
                      <w:tab w:val="left" w:pos="1134"/>
                    </w:tabs>
                    <w:ind w:left="720"/>
                    <w:outlineLvl w:val="0"/>
                    <w:rPr>
                      <w:noProof w:val="0"/>
                    </w:rPr>
                  </w:pPr>
                </w:p>
                <w:p w:rsidR="00DE6062" w:rsidRPr="00FF430B" w:rsidRDefault="00DE6062" w:rsidP="006B2D0F">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DE6062" w:rsidRPr="00FF430B" w:rsidRDefault="00DE6062" w:rsidP="006B2D0F">
                  <w:pPr>
                    <w:jc w:val="center"/>
                    <w:rPr>
                      <w:noProof w:val="0"/>
                    </w:rPr>
                  </w:pPr>
                  <w:r w:rsidRPr="00FF430B">
                    <w:rPr>
                      <w:b/>
                      <w:bCs/>
                      <w:noProof w:val="0"/>
                    </w:rPr>
                    <w:t>BENEFICIAR</w:t>
                  </w:r>
                </w:p>
                <w:p w:rsidR="00DE6062" w:rsidRPr="00FF430B" w:rsidRDefault="00DE6062" w:rsidP="006B2D0F">
                  <w:pPr>
                    <w:ind w:firstLine="567"/>
                    <w:jc w:val="both"/>
                    <w:rPr>
                      <w:noProof w:val="0"/>
                    </w:rPr>
                  </w:pPr>
                  <w:r w:rsidRPr="00FF430B">
                    <w:rPr>
                      <w:noProof w:val="0"/>
                    </w:rPr>
                    <w:t> </w:t>
                  </w:r>
                </w:p>
                <w:p w:rsidR="00DE6062" w:rsidRPr="00FF430B" w:rsidRDefault="00DE6062" w:rsidP="006B2D0F">
                  <w:pPr>
                    <w:keepNext/>
                    <w:keepLines/>
                    <w:spacing w:before="200"/>
                    <w:ind w:firstLine="567"/>
                    <w:jc w:val="both"/>
                    <w:outlineLvl w:val="2"/>
                    <w:rPr>
                      <w:noProof w:val="0"/>
                    </w:rPr>
                  </w:pPr>
                </w:p>
                <w:p w:rsidR="00DE6062" w:rsidRPr="00FF430B" w:rsidRDefault="00DE6062" w:rsidP="006B2D0F">
                  <w:pPr>
                    <w:ind w:firstLine="567"/>
                    <w:jc w:val="both"/>
                    <w:rPr>
                      <w:noProof w:val="0"/>
                    </w:rPr>
                  </w:pPr>
                </w:p>
              </w:tc>
            </w:tr>
          </w:tbl>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Pr="00FF430B"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Default="00DE6062" w:rsidP="006B2D0F">
            <w:pPr>
              <w:tabs>
                <w:tab w:val="left" w:pos="2295"/>
              </w:tabs>
              <w:jc w:val="both"/>
            </w:pPr>
          </w:p>
          <w:p w:rsidR="00DE6062" w:rsidRPr="00FF430B" w:rsidRDefault="00DE6062" w:rsidP="006B2D0F">
            <w:pPr>
              <w:jc w:val="both"/>
              <w:rPr>
                <w:sz w:val="28"/>
                <w:szCs w:val="28"/>
              </w:rPr>
            </w:pPr>
          </w:p>
          <w:p w:rsidR="00DE6062" w:rsidRPr="00FF430B" w:rsidRDefault="00DE6062" w:rsidP="006B2D0F">
            <w:pPr>
              <w:jc w:val="both"/>
            </w:pPr>
          </w:p>
        </w:tc>
      </w:tr>
    </w:tbl>
    <w:p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EACE48" w16cex:dateUtc="2026-02-10T11:46:00Z"/>
  <w16cex:commentExtensible w16cex:durableId="050064DD" w16cex:dateUtc="2026-02-10T13:54:00Z"/>
  <w16cex:commentExtensible w16cex:durableId="195CA296" w16cex:dateUtc="2026-02-10T13:54:00Z"/>
  <w16cex:commentExtensible w16cex:durableId="532D6C5C" w16cex:dateUtc="2026-02-10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BAB35BF" w16cid:durableId="01EACE48"/>
  <w16cid:commentId w16cid:paraId="76DA50DA" w16cid:durableId="050064DD"/>
  <w16cid:commentId w16cid:paraId="04D525B1" w16cid:durableId="195CA296"/>
  <w16cid:commentId w16cid:paraId="3331B559" w16cid:durableId="532D6C5C"/>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201B" w:rsidRDefault="0050201B" w:rsidP="00A20ACF">
      <w:r>
        <w:separator/>
      </w:r>
    </w:p>
  </w:endnote>
  <w:endnote w:type="continuationSeparator" w:id="0">
    <w:p w:rsidR="0050201B" w:rsidRDefault="005020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6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D0F" w:rsidRDefault="006B2D0F"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6B2D0F" w:rsidRDefault="00092FB5">
        <w:pPr>
          <w:pStyle w:val="Footer"/>
          <w:jc w:val="right"/>
        </w:pPr>
        <w:r>
          <w:fldChar w:fldCharType="begin"/>
        </w:r>
        <w:r>
          <w:instrText xml:space="preserve"> PAGE   \* MERGEFORMAT </w:instrText>
        </w:r>
        <w:r>
          <w:fldChar w:fldCharType="separate"/>
        </w:r>
        <w:r w:rsidR="002A49C5">
          <w:t>29</w:t>
        </w:r>
        <w:r>
          <w:fldChar w:fldCharType="end"/>
        </w:r>
      </w:p>
    </w:sdtContent>
  </w:sdt>
  <w:p w:rsidR="006B2D0F" w:rsidRDefault="006B2D0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201B" w:rsidRDefault="0050201B" w:rsidP="00A20ACF">
      <w:r>
        <w:separator/>
      </w:r>
    </w:p>
  </w:footnote>
  <w:footnote w:type="continuationSeparator" w:id="0">
    <w:p w:rsidR="0050201B" w:rsidRDefault="0050201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0"/>
  </w:num>
  <w:num w:numId="4">
    <w:abstractNumId w:val="19"/>
  </w:num>
  <w:num w:numId="5">
    <w:abstractNumId w:val="9"/>
  </w:num>
  <w:num w:numId="6">
    <w:abstractNumId w:val="5"/>
  </w:num>
  <w:num w:numId="7">
    <w:abstractNumId w:val="18"/>
  </w:num>
  <w:num w:numId="8">
    <w:abstractNumId w:val="8"/>
  </w:num>
  <w:num w:numId="9">
    <w:abstractNumId w:val="12"/>
  </w:num>
  <w:num w:numId="10">
    <w:abstractNumId w:val="13"/>
  </w:num>
  <w:num w:numId="11">
    <w:abstractNumId w:val="25"/>
  </w:num>
  <w:num w:numId="12">
    <w:abstractNumId w:val="17"/>
  </w:num>
  <w:num w:numId="13">
    <w:abstractNumId w:val="16"/>
  </w:num>
  <w:num w:numId="14">
    <w:abstractNumId w:val="6"/>
  </w:num>
  <w:num w:numId="15">
    <w:abstractNumId w:val="26"/>
  </w:num>
  <w:num w:numId="16">
    <w:abstractNumId w:val="23"/>
  </w:num>
  <w:num w:numId="17">
    <w:abstractNumId w:val="7"/>
  </w:num>
  <w:num w:numId="18">
    <w:abstractNumId w:val="21"/>
  </w:num>
  <w:num w:numId="19">
    <w:abstractNumId w:val="10"/>
  </w:num>
  <w:num w:numId="20">
    <w:abstractNumId w:val="22"/>
  </w:num>
  <w:num w:numId="21">
    <w:abstractNumId w:val="11"/>
  </w:num>
  <w:num w:numId="22">
    <w:abstractNumId w:val="14"/>
  </w:num>
  <w:num w:numId="23">
    <w:abstractNumId w:val="27"/>
  </w:num>
  <w:num w:numId="2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82F"/>
    <w:rsid w:val="00040E78"/>
    <w:rsid w:val="00040EA0"/>
    <w:rsid w:val="000421CD"/>
    <w:rsid w:val="000457BA"/>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2FB5"/>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BA7"/>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5F23"/>
    <w:rsid w:val="00226535"/>
    <w:rsid w:val="00227207"/>
    <w:rsid w:val="00227348"/>
    <w:rsid w:val="002301B1"/>
    <w:rsid w:val="00231831"/>
    <w:rsid w:val="00232D6D"/>
    <w:rsid w:val="00233538"/>
    <w:rsid w:val="00233954"/>
    <w:rsid w:val="00234775"/>
    <w:rsid w:val="00234A81"/>
    <w:rsid w:val="002359F7"/>
    <w:rsid w:val="00236F50"/>
    <w:rsid w:val="00240751"/>
    <w:rsid w:val="00241709"/>
    <w:rsid w:val="002439D3"/>
    <w:rsid w:val="00244A30"/>
    <w:rsid w:val="0024699C"/>
    <w:rsid w:val="002477E2"/>
    <w:rsid w:val="00247A37"/>
    <w:rsid w:val="002514C3"/>
    <w:rsid w:val="00251B8A"/>
    <w:rsid w:val="00252D6E"/>
    <w:rsid w:val="00252E94"/>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9C5"/>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6751"/>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4E34"/>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01B"/>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A91"/>
    <w:rsid w:val="006A0B61"/>
    <w:rsid w:val="006A13D0"/>
    <w:rsid w:val="006A1B4F"/>
    <w:rsid w:val="006A4F83"/>
    <w:rsid w:val="006A5054"/>
    <w:rsid w:val="006A6FDA"/>
    <w:rsid w:val="006A7C1C"/>
    <w:rsid w:val="006A7DEC"/>
    <w:rsid w:val="006B014B"/>
    <w:rsid w:val="006B1C7D"/>
    <w:rsid w:val="006B2729"/>
    <w:rsid w:val="006B2D0F"/>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2AF"/>
    <w:rsid w:val="007208DC"/>
    <w:rsid w:val="00720E8D"/>
    <w:rsid w:val="00721653"/>
    <w:rsid w:val="00721A9A"/>
    <w:rsid w:val="00721BB5"/>
    <w:rsid w:val="007230BF"/>
    <w:rsid w:val="00723613"/>
    <w:rsid w:val="007252D3"/>
    <w:rsid w:val="0072565E"/>
    <w:rsid w:val="0072796C"/>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19B"/>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37A82"/>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2C03"/>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24FB"/>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573"/>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66FD"/>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2E8C"/>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DE9D8"/>
  <w15:docId w15:val="{7CFB7E1B-F484-4591-92E2-BDE3159CA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21"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2.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BF6B5D0F-6602-48FC-B5ED-4934C8769E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615492-38C6-4552-9023-A3A23C572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15181</Words>
  <Characters>86534</Characters>
  <Application>Microsoft Office Word</Application>
  <DocSecurity>0</DocSecurity>
  <Lines>721</Lines>
  <Paragraphs>203</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20</cp:revision>
  <cp:lastPrinted>2021-06-01T11:52:00Z</cp:lastPrinted>
  <dcterms:created xsi:type="dcterms:W3CDTF">2026-01-15T11:58:00Z</dcterms:created>
  <dcterms:modified xsi:type="dcterms:W3CDTF">2026-07-16T21:31:00Z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