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10D68D6A" w:rsidR="00233538" w:rsidRPr="00FF430B" w:rsidRDefault="0003591A" w:rsidP="00196AB4">
      <w:pPr>
        <w:ind w:firstLine="709"/>
        <w:jc w:val="both"/>
        <w:rPr>
          <w:lang w:val="ro-MD"/>
        </w:rPr>
      </w:pPr>
      <w:r w:rsidRPr="00FF430B">
        <w:rPr>
          <w:lang w:val="ro-MD"/>
        </w:rPr>
        <w:t>Obiectul_</w:t>
      </w:r>
      <w:r w:rsidR="009C49C7" w:rsidRPr="009C49C7">
        <w:rPr>
          <w:b/>
          <w:bCs/>
          <w:lang w:val="en-GB"/>
        </w:rPr>
        <w:t xml:space="preserve"> </w:t>
      </w:r>
      <w:r w:rsidR="009C49C7" w:rsidRPr="00964B3B">
        <w:rPr>
          <w:b/>
          <w:bCs/>
          <w:lang w:val="en-GB"/>
        </w:rPr>
        <w:t>Lucrari de reparatii curente, partiale,  la Centrul Republican de Reabilitare pentru</w:t>
      </w:r>
      <w:r w:rsidR="009C49C7">
        <w:rPr>
          <w:b/>
          <w:bCs/>
          <w:lang w:val="en-GB"/>
        </w:rPr>
        <w:t xml:space="preserve"> </w:t>
      </w:r>
      <w:r w:rsidR="009C49C7" w:rsidRPr="00964B3B">
        <w:rPr>
          <w:b/>
          <w:bCs/>
          <w:lang w:val="en-GB"/>
        </w:rPr>
        <w:t>copii din str. Grenoble, 147, mun. Chisinau</w:t>
      </w:r>
      <w:r w:rsidR="009C49C7" w:rsidRPr="00FF430B">
        <w:rPr>
          <w:lang w:val="ro-MD"/>
        </w:rPr>
        <w:t xml:space="preserve"> </w:t>
      </w:r>
      <w:r w:rsidRPr="00FF430B">
        <w:rPr>
          <w:lang w:val="ro-MD"/>
        </w:rPr>
        <w:t>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a"/>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a"/>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E5E3A" w14:textId="77777777" w:rsidR="00E4290C" w:rsidRDefault="00E4290C" w:rsidP="00A20ACF">
      <w:r>
        <w:separator/>
      </w:r>
    </w:p>
  </w:endnote>
  <w:endnote w:type="continuationSeparator" w:id="0">
    <w:p w14:paraId="07B49FCB" w14:textId="77777777" w:rsidR="00E4290C" w:rsidRDefault="00E429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C4119" w14:textId="77777777" w:rsidR="00E4290C" w:rsidRDefault="00E4290C" w:rsidP="00A20ACF">
      <w:r>
        <w:separator/>
      </w:r>
    </w:p>
  </w:footnote>
  <w:footnote w:type="continuationSeparator" w:id="0">
    <w:p w14:paraId="43F7A44E" w14:textId="77777777" w:rsidR="00E4290C" w:rsidRDefault="00E429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02"/>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24DE"/>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9C7"/>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09B5"/>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E1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9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04D"/>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70</Pages>
  <Words>27688</Words>
  <Characters>160593</Characters>
  <Application>Microsoft Office Word</Application>
  <DocSecurity>0</DocSecurity>
  <Lines>1338</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3</cp:revision>
  <cp:lastPrinted>2021-06-01T11:52:00Z</cp:lastPrinted>
  <dcterms:created xsi:type="dcterms:W3CDTF">2026-07-09T07:41:00Z</dcterms:created>
  <dcterms:modified xsi:type="dcterms:W3CDTF">2026-07-09T07:49:00Z</dcterms:modified>
</cp:coreProperties>
</file>