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9736BD7" w14:textId="77777777" w:rsidR="00E42611" w:rsidRPr="009712AF" w:rsidRDefault="00E42611" w:rsidP="00BE362C">
      <w:pPr>
        <w:spacing w:before="120"/>
        <w:jc w:val="center"/>
        <w:outlineLvl w:val="0"/>
        <w:rPr>
          <w:rFonts w:ascii="Arial Narrow" w:hAnsi="Arial Narrow"/>
          <w:b/>
          <w:noProof w:val="0"/>
          <w:sz w:val="28"/>
          <w:szCs w:val="28"/>
          <w:lang w:val="ro-MD" w:eastAsia="ru-RU"/>
        </w:rPr>
      </w:pPr>
    </w:p>
    <w:p w14:paraId="62C2E260" w14:textId="32C5B606" w:rsidR="00E42611" w:rsidRPr="00F15EE6" w:rsidRDefault="00670CBF" w:rsidP="00E4261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001D7C95" w:rsidRPr="00A43585">
        <w:rPr>
          <w:rFonts w:ascii="Arial Narrow" w:hAnsi="Arial Narrow"/>
          <w:b/>
        </w:rPr>
        <w:t>Lucrari de reparați</w:t>
      </w:r>
      <w:r w:rsidR="001D7C95">
        <w:rPr>
          <w:rFonts w:ascii="Arial Narrow" w:hAnsi="Arial Narrow"/>
          <w:b/>
        </w:rPr>
        <w:t xml:space="preserve">e </w:t>
      </w:r>
      <w:r w:rsidR="001D7C95" w:rsidRPr="00A43585">
        <w:rPr>
          <w:rFonts w:ascii="Arial Narrow" w:hAnsi="Arial Narrow"/>
          <w:b/>
        </w:rPr>
        <w:t xml:space="preserve">a acoperișului </w:t>
      </w:r>
      <w:r w:rsidR="00FF4110">
        <w:rPr>
          <w:rFonts w:ascii="Arial Narrow" w:hAnsi="Arial Narrow"/>
          <w:b/>
        </w:rPr>
        <w:t>Laborator Bacteriologic și Bloc</w:t>
      </w:r>
      <w:r w:rsidR="001D7C95" w:rsidRPr="00A43585">
        <w:rPr>
          <w:rFonts w:ascii="Arial Narrow" w:hAnsi="Arial Narrow"/>
          <w:b/>
        </w:rPr>
        <w:t xml:space="preserve"> Administrativ din cadrul IMSP Institutul de Medicină Urgentă</w:t>
      </w:r>
    </w:p>
    <w:p w14:paraId="59992497" w14:textId="0A8A60FA"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113863">
        <w:rPr>
          <w:rFonts w:ascii="Arial Narrow" w:hAnsi="Arial Narrow"/>
          <w:shd w:val="clear" w:color="auto" w:fill="FFFFFF"/>
        </w:rPr>
        <w:t>LD</w:t>
      </w:r>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69CE712E"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863">
        <w:rPr>
          <w:rFonts w:ascii="Arial Narrow" w:hAnsi="Arial Narrow"/>
          <w:b/>
          <w:highlight w:val="yellow"/>
          <w:lang w:val="en-US"/>
        </w:rPr>
        <w:t>060-400-907</w:t>
      </w:r>
      <w:r w:rsidR="00067DE5"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46A09" w:rsidRPr="009712AF" w14:paraId="56C4B989"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16BDA2A6" w14:textId="577E14EF" w:rsidR="00E46A09" w:rsidRPr="008177AA" w:rsidRDefault="00E46A09" w:rsidP="00E46A09">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4158948" w14:textId="73AE586E" w:rsidR="00E46A09" w:rsidRPr="00015CAF" w:rsidRDefault="00015CAF" w:rsidP="00E46A09">
            <w:pPr>
              <w:ind w:left="-108" w:right="-108"/>
              <w:jc w:val="center"/>
              <w:rPr>
                <w:rFonts w:ascii="Arial Narrow" w:hAnsi="Arial Narrow" w:cs="Tahoma"/>
                <w:b/>
                <w:sz w:val="18"/>
                <w:szCs w:val="18"/>
              </w:rPr>
            </w:pPr>
            <w:r w:rsidRPr="00015CAF">
              <w:rPr>
                <w:rFonts w:ascii="Arial Narrow" w:hAnsi="Arial Narrow"/>
                <w:b/>
                <w:sz w:val="18"/>
                <w:szCs w:val="18"/>
              </w:rPr>
              <w:t>45261900-3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94053DE" w14:textId="33A78CEA" w:rsidR="00E46A09" w:rsidRPr="009C09A2" w:rsidRDefault="004A58E3" w:rsidP="009C09A2">
            <w:pPr>
              <w:ind w:right="57"/>
              <w:rPr>
                <w:rFonts w:ascii="Arial Narrow" w:hAnsi="Arial Narrow"/>
                <w:b/>
                <w:sz w:val="22"/>
                <w:szCs w:val="22"/>
                <w:lang w:eastAsia="ru-RU"/>
              </w:rPr>
            </w:pPr>
            <w:r w:rsidRPr="009C09A2">
              <w:rPr>
                <w:rFonts w:ascii="Arial Narrow" w:hAnsi="Arial Narrow"/>
                <w:b/>
                <w:sz w:val="22"/>
                <w:szCs w:val="22"/>
                <w:lang w:eastAsia="ru-RU"/>
              </w:rPr>
              <w:t>1.</w:t>
            </w:r>
            <w:r w:rsidR="00AA6393" w:rsidRPr="009C09A2">
              <w:rPr>
                <w:rFonts w:ascii="Arial Narrow" w:hAnsi="Arial Narrow"/>
                <w:b/>
                <w:sz w:val="22"/>
                <w:szCs w:val="22"/>
              </w:rPr>
              <w:t xml:space="preserve"> </w:t>
            </w:r>
            <w:r w:rsidR="001D7C95" w:rsidRPr="009C09A2">
              <w:rPr>
                <w:rFonts w:ascii="Arial Narrow" w:hAnsi="Arial Narrow"/>
                <w:b/>
                <w:sz w:val="22"/>
                <w:szCs w:val="22"/>
              </w:rPr>
              <w:t xml:space="preserve">Lucrari de reparație a acoperișului </w:t>
            </w:r>
            <w:r w:rsidR="009146AD">
              <w:rPr>
                <w:rFonts w:ascii="Arial Narrow" w:hAnsi="Arial Narrow"/>
                <w:b/>
                <w:sz w:val="22"/>
                <w:szCs w:val="22"/>
              </w:rPr>
              <w:t>Laborator</w:t>
            </w:r>
            <w:r w:rsidR="001D7C95" w:rsidRPr="009C09A2">
              <w:rPr>
                <w:rFonts w:ascii="Arial Narrow" w:hAnsi="Arial Narrow"/>
                <w:b/>
                <w:sz w:val="22"/>
                <w:szCs w:val="22"/>
              </w:rPr>
              <w:t xml:space="preserve"> Bacteriologic </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3DE34C7" w14:textId="56465BE8" w:rsidR="00E46A09" w:rsidRPr="005A0E7A" w:rsidRDefault="00E81406" w:rsidP="00E46A09">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3E9B9AEC" w14:textId="5BBA17C2" w:rsidR="00E46A09" w:rsidRPr="005A0E7A" w:rsidRDefault="00E46A09" w:rsidP="00E46A09">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04EE5B7C" w14:textId="6EAB5390" w:rsidR="00985233" w:rsidRPr="005A0E7A" w:rsidRDefault="00985233" w:rsidP="00985233">
            <w:pPr>
              <w:jc w:val="both"/>
              <w:rPr>
                <w:rFonts w:ascii="Arial Narrow" w:hAnsi="Arial Narrow"/>
                <w:sz w:val="20"/>
                <w:szCs w:val="20"/>
                <w:lang w:val="en-US"/>
              </w:rPr>
            </w:pPr>
            <w:r w:rsidRPr="005A0E7A">
              <w:rPr>
                <w:rFonts w:ascii="Arial Narrow" w:hAnsi="Arial Narrow"/>
                <w:sz w:val="20"/>
                <w:szCs w:val="20"/>
                <w:lang w:val="en-US"/>
              </w:rPr>
              <w:t>Conform: Caietului de sarcini</w:t>
            </w:r>
            <w:r w:rsidR="005C0D70">
              <w:rPr>
                <w:rFonts w:ascii="Arial Narrow" w:hAnsi="Arial Narrow"/>
                <w:sz w:val="20"/>
                <w:szCs w:val="20"/>
                <w:lang w:val="en-US"/>
              </w:rPr>
              <w:t>,</w:t>
            </w:r>
            <w:r>
              <w:rPr>
                <w:rFonts w:ascii="Arial Narrow" w:hAnsi="Arial Narrow"/>
                <w:sz w:val="20"/>
                <w:szCs w:val="20"/>
                <w:lang w:val="en-US"/>
              </w:rPr>
              <w:t xml:space="preserve"> proiectului</w:t>
            </w:r>
            <w:r w:rsidRPr="005A0E7A">
              <w:rPr>
                <w:rFonts w:ascii="Arial Narrow" w:hAnsi="Arial Narrow"/>
                <w:sz w:val="20"/>
                <w:szCs w:val="20"/>
                <w:lang w:val="en-US"/>
              </w:rPr>
              <w:t xml:space="preserve"> si Documentației standart</w:t>
            </w:r>
          </w:p>
          <w:p w14:paraId="72932766" w14:textId="6A780239" w:rsidR="00E46A09" w:rsidRPr="005A0E7A" w:rsidRDefault="00E46A09" w:rsidP="00AA6393">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sidR="00AA6393">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DC2CCCB" w14:textId="77777777" w:rsidR="00E46A09" w:rsidRPr="005A0E7A" w:rsidRDefault="00E46A09" w:rsidP="00E46A09">
            <w:pPr>
              <w:jc w:val="center"/>
              <w:rPr>
                <w:rFonts w:ascii="Arial Narrow" w:hAnsi="Arial Narrow"/>
                <w:sz w:val="20"/>
                <w:szCs w:val="20"/>
              </w:rPr>
            </w:pPr>
          </w:p>
          <w:p w14:paraId="125B61D4" w14:textId="0A560DC9" w:rsidR="00E46A09" w:rsidRPr="00AA6393" w:rsidRDefault="007F6745" w:rsidP="00E46A09">
            <w:pPr>
              <w:jc w:val="center"/>
              <w:rPr>
                <w:rFonts w:ascii="Arial Narrow" w:hAnsi="Arial Narrow"/>
                <w:sz w:val="20"/>
                <w:szCs w:val="20"/>
              </w:rPr>
            </w:pPr>
            <w:r>
              <w:rPr>
                <w:rFonts w:ascii="Arial Narrow" w:hAnsi="Arial Narrow"/>
                <w:sz w:val="20"/>
                <w:szCs w:val="20"/>
              </w:rPr>
              <w:t>1 896 367,20</w:t>
            </w:r>
          </w:p>
        </w:tc>
      </w:tr>
      <w:tr w:rsidR="001D7C95" w:rsidRPr="009712AF" w14:paraId="294BA739"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238D839D" w14:textId="4FA5459F" w:rsidR="001D7C95" w:rsidRPr="008177AA" w:rsidRDefault="001D7C95" w:rsidP="001D7C95">
            <w:pPr>
              <w:jc w:val="center"/>
              <w:rPr>
                <w:rFonts w:ascii="Arial Narrow" w:hAnsi="Arial Narrow"/>
                <w:lang w:val="en-US"/>
              </w:rPr>
            </w:pPr>
            <w:r>
              <w:rPr>
                <w:rFonts w:ascii="Arial Narrow" w:hAnsi="Arial Narrow"/>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6FED8EF" w14:textId="028365EE" w:rsidR="001D7C95" w:rsidRPr="00015CAF" w:rsidRDefault="00015CAF" w:rsidP="001D7C95">
            <w:pPr>
              <w:ind w:left="-108" w:right="-108"/>
              <w:jc w:val="center"/>
              <w:rPr>
                <w:rFonts w:ascii="Arial Narrow" w:hAnsi="Arial Narrow"/>
                <w:b/>
                <w:sz w:val="18"/>
                <w:szCs w:val="18"/>
              </w:rPr>
            </w:pPr>
            <w:r w:rsidRPr="00015CAF">
              <w:rPr>
                <w:rFonts w:ascii="Arial Narrow" w:hAnsi="Arial Narrow"/>
                <w:b/>
                <w:sz w:val="18"/>
                <w:szCs w:val="18"/>
              </w:rPr>
              <w:t>45261900-3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9D4F375" w14:textId="560EC7F1" w:rsidR="001D7C95" w:rsidRPr="009C09A2" w:rsidRDefault="001D7C95" w:rsidP="009146AD">
            <w:pPr>
              <w:ind w:right="57"/>
              <w:rPr>
                <w:rFonts w:ascii="Arial Narrow" w:hAnsi="Arial Narrow"/>
                <w:b/>
                <w:sz w:val="22"/>
                <w:szCs w:val="22"/>
                <w:lang w:eastAsia="ru-RU"/>
              </w:rPr>
            </w:pPr>
            <w:r w:rsidRPr="009C09A2">
              <w:rPr>
                <w:rFonts w:ascii="Arial Narrow" w:hAnsi="Arial Narrow"/>
                <w:b/>
                <w:sz w:val="22"/>
                <w:szCs w:val="22"/>
              </w:rPr>
              <w:t>2.</w:t>
            </w:r>
            <w:r w:rsidRPr="009C09A2">
              <w:rPr>
                <w:rFonts w:ascii="Arial Narrow" w:hAnsi="Arial Narrow"/>
                <w:b/>
                <w:sz w:val="22"/>
                <w:szCs w:val="22"/>
              </w:rPr>
              <w:t xml:space="preserve">Lucrari de reparație a acoperișului  </w:t>
            </w:r>
            <w:r w:rsidR="009146AD">
              <w:rPr>
                <w:rFonts w:ascii="Arial Narrow" w:hAnsi="Arial Narrow"/>
                <w:b/>
                <w:sz w:val="22"/>
                <w:szCs w:val="22"/>
              </w:rPr>
              <w:t xml:space="preserve">Bloc </w:t>
            </w:r>
            <w:r w:rsidRPr="009C09A2">
              <w:rPr>
                <w:rFonts w:ascii="Arial Narrow" w:hAnsi="Arial Narrow"/>
                <w:b/>
                <w:sz w:val="22"/>
                <w:szCs w:val="22"/>
              </w:rPr>
              <w:t>Administrativ din cadrul IMSP Institutul de Medicină Urgentă</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798CB6E7" w14:textId="151633F4" w:rsidR="001D7C95" w:rsidRDefault="001D7C95" w:rsidP="001D7C95">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651AF3C" w14:textId="0FD3CE6B" w:rsidR="001D7C95" w:rsidRPr="005A0E7A" w:rsidRDefault="001D7C95" w:rsidP="001D7C95">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4BA289E1" w14:textId="77777777" w:rsidR="001D7C95" w:rsidRPr="005A0E7A" w:rsidRDefault="001D7C95" w:rsidP="001D7C95">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26BC5941" w14:textId="3590609E" w:rsidR="001D7C95" w:rsidRPr="005A0E7A" w:rsidRDefault="001D7C95" w:rsidP="001D7C95">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2B8DEE4" w14:textId="2EC0E4C4" w:rsidR="001D7C95" w:rsidRPr="005A0E7A" w:rsidRDefault="00A954D6" w:rsidP="007F6745">
            <w:pPr>
              <w:jc w:val="center"/>
              <w:rPr>
                <w:rFonts w:ascii="Arial Narrow" w:hAnsi="Arial Narrow"/>
                <w:sz w:val="20"/>
                <w:szCs w:val="20"/>
              </w:rPr>
            </w:pPr>
            <w:r>
              <w:rPr>
                <w:rFonts w:ascii="Arial Narrow" w:hAnsi="Arial Narrow"/>
                <w:sz w:val="20"/>
                <w:szCs w:val="20"/>
              </w:rPr>
              <w:t>1 119 494,</w:t>
            </w:r>
            <w:r w:rsidR="007F6745">
              <w:rPr>
                <w:rFonts w:ascii="Arial Narrow" w:hAnsi="Arial Narrow"/>
                <w:sz w:val="20"/>
                <w:szCs w:val="20"/>
              </w:rPr>
              <w:t>80</w:t>
            </w:r>
          </w:p>
        </w:tc>
      </w:tr>
      <w:tr w:rsidR="001D7C95"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1D7C95" w:rsidRPr="009712AF" w:rsidRDefault="001D7C95" w:rsidP="001D7C95">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2F16BA33" w:rsidR="001D7C95" w:rsidRPr="00015CAF" w:rsidRDefault="00015CAF" w:rsidP="001D7C95">
            <w:pPr>
              <w:jc w:val="center"/>
              <w:rPr>
                <w:rFonts w:ascii="Arial Narrow" w:hAnsi="Arial Narrow"/>
                <w:b/>
              </w:rPr>
            </w:pPr>
            <w:r w:rsidRPr="00015CAF">
              <w:rPr>
                <w:rFonts w:ascii="Arial Narrow" w:hAnsi="Arial Narrow"/>
                <w:b/>
                <w:lang w:val="en-US"/>
              </w:rPr>
              <w:t>3 015 862,00</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1D7C95" w:rsidRDefault="00BE362C" w:rsidP="00A453A5">
      <w:pPr>
        <w:numPr>
          <w:ilvl w:val="0"/>
          <w:numId w:val="4"/>
        </w:numPr>
        <w:shd w:val="clear" w:color="auto" w:fill="FFFFFF" w:themeFill="background1"/>
        <w:tabs>
          <w:tab w:val="right" w:pos="426"/>
        </w:tabs>
        <w:rPr>
          <w:rFonts w:ascii="Arial Narrow" w:hAnsi="Arial Narrow"/>
          <w:b/>
          <w:noProof w:val="0"/>
          <w:u w:val="single"/>
          <w:lang w:val="ro-MD" w:eastAsia="ru-RU"/>
        </w:rPr>
      </w:pPr>
      <w:r w:rsidRPr="001D7C95">
        <w:rPr>
          <w:rFonts w:ascii="Arial Narrow" w:hAnsi="Arial Narrow"/>
          <w:b/>
          <w:noProof w:val="0"/>
          <w:u w:val="single"/>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6EEE76B4"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lastRenderedPageBreak/>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AB2D17" w:rsidRPr="009712AF">
        <w:rPr>
          <w:rFonts w:ascii="Arial Narrow" w:hAnsi="Arial Narrow"/>
          <w:b/>
          <w:shd w:val="clear" w:color="auto" w:fill="FFFF00"/>
          <w:lang w:val="en-US"/>
        </w:rPr>
        <w:t>Luc</w:t>
      </w:r>
      <w:r w:rsidR="00AB2D17" w:rsidRPr="009712AF">
        <w:rPr>
          <w:rFonts w:ascii="Arial Narrow" w:hAnsi="Arial Narrow"/>
          <w:b/>
          <w:shd w:val="clear" w:color="auto" w:fill="FFFF00"/>
        </w:rPr>
        <w:t xml:space="preserve">rările vor fi executate </w:t>
      </w:r>
      <w:r w:rsidR="00AB2D17" w:rsidRPr="009712AF">
        <w:rPr>
          <w:rFonts w:ascii="Arial Narrow" w:hAnsi="Arial Narrow"/>
          <w:b/>
          <w:shd w:val="clear" w:color="auto" w:fill="FFFF00"/>
          <w:lang w:val="ro-MD"/>
        </w:rPr>
        <w:t>la comandă,</w:t>
      </w:r>
      <w:r w:rsidR="00620C8D">
        <w:rPr>
          <w:rFonts w:ascii="Arial Narrow" w:hAnsi="Arial Narrow"/>
          <w:b/>
          <w:shd w:val="clear" w:color="auto" w:fill="FFFF00"/>
          <w:lang w:val="ro-MD"/>
        </w:rPr>
        <w:t xml:space="preserve"> pentru lotul nr.1</w:t>
      </w:r>
      <w:r w:rsidR="00AB2D17" w:rsidRPr="009712AF">
        <w:rPr>
          <w:rFonts w:ascii="Arial Narrow" w:hAnsi="Arial Narrow"/>
          <w:b/>
          <w:shd w:val="clear" w:color="auto" w:fill="FFFF00"/>
          <w:lang w:val="ro-MD"/>
        </w:rPr>
        <w:t xml:space="preserve"> în decurs de </w:t>
      </w:r>
      <w:r w:rsidR="008513C4">
        <w:rPr>
          <w:rFonts w:ascii="Arial Narrow" w:hAnsi="Arial Narrow"/>
          <w:b/>
          <w:shd w:val="clear" w:color="auto" w:fill="FFFF00"/>
          <w:lang w:val="ro-MD"/>
        </w:rPr>
        <w:t>120</w:t>
      </w:r>
      <w:r w:rsidR="00620C8D">
        <w:rPr>
          <w:rFonts w:ascii="Arial Narrow" w:hAnsi="Arial Narrow"/>
          <w:b/>
          <w:shd w:val="clear" w:color="auto" w:fill="FFFF00"/>
          <w:lang w:val="ro-MD"/>
        </w:rPr>
        <w:t xml:space="preserve"> zile </w:t>
      </w:r>
      <w:r w:rsidR="00621581">
        <w:rPr>
          <w:rFonts w:ascii="Arial Narrow" w:hAnsi="Arial Narrow"/>
          <w:b/>
          <w:shd w:val="clear" w:color="auto" w:fill="FFFF00"/>
          <w:lang w:val="ro-MD"/>
        </w:rPr>
        <w:t xml:space="preserve">și </w:t>
      </w:r>
      <w:r w:rsidR="00620C8D">
        <w:rPr>
          <w:rFonts w:ascii="Arial Narrow" w:hAnsi="Arial Narrow"/>
          <w:b/>
          <w:shd w:val="clear" w:color="auto" w:fill="FFFF00"/>
          <w:lang w:val="ro-MD"/>
        </w:rPr>
        <w:t>2</w:t>
      </w:r>
      <w:r w:rsidR="00621581">
        <w:rPr>
          <w:rFonts w:ascii="Arial Narrow" w:hAnsi="Arial Narrow"/>
          <w:b/>
          <w:shd w:val="clear" w:color="auto" w:fill="FFFF00"/>
          <w:lang w:val="ro-MD"/>
        </w:rPr>
        <w:t xml:space="preserve"> zile pentru pregătire</w:t>
      </w:r>
      <w:r w:rsidR="00620C8D">
        <w:rPr>
          <w:rFonts w:ascii="Arial Narrow" w:hAnsi="Arial Narrow"/>
          <w:b/>
          <w:shd w:val="clear" w:color="auto" w:fill="FFFF00"/>
          <w:lang w:val="ro-MD"/>
        </w:rPr>
        <w:t xml:space="preserve">, </w:t>
      </w:r>
      <w:r w:rsidR="00E55D16">
        <w:rPr>
          <w:rFonts w:ascii="Arial Narrow" w:hAnsi="Arial Narrow"/>
          <w:b/>
          <w:shd w:val="clear" w:color="auto" w:fill="FFFF00"/>
          <w:lang w:val="ro-MD"/>
        </w:rPr>
        <w:t xml:space="preserve"> </w:t>
      </w:r>
      <w:r w:rsidR="00620C8D">
        <w:rPr>
          <w:rFonts w:ascii="Arial Narrow" w:hAnsi="Arial Narrow"/>
          <w:b/>
          <w:shd w:val="clear" w:color="auto" w:fill="FFFF00"/>
          <w:lang w:val="ro-MD"/>
        </w:rPr>
        <w:t>pentru lotul nr.</w:t>
      </w:r>
      <w:r w:rsidR="00620C8D">
        <w:rPr>
          <w:rFonts w:ascii="Arial Narrow" w:hAnsi="Arial Narrow"/>
          <w:b/>
          <w:shd w:val="clear" w:color="auto" w:fill="FFFF00"/>
          <w:lang w:val="ro-MD"/>
        </w:rPr>
        <w:t>2</w:t>
      </w:r>
      <w:r w:rsidR="00620C8D" w:rsidRPr="009712AF">
        <w:rPr>
          <w:rFonts w:ascii="Arial Narrow" w:hAnsi="Arial Narrow"/>
          <w:b/>
          <w:shd w:val="clear" w:color="auto" w:fill="FFFF00"/>
          <w:lang w:val="ro-MD"/>
        </w:rPr>
        <w:t xml:space="preserve"> în decurs de </w:t>
      </w:r>
      <w:r w:rsidR="00620C8D">
        <w:rPr>
          <w:rFonts w:ascii="Arial Narrow" w:hAnsi="Arial Narrow"/>
          <w:b/>
          <w:shd w:val="clear" w:color="auto" w:fill="FFFF00"/>
          <w:lang w:val="ro-MD"/>
        </w:rPr>
        <w:t>70</w:t>
      </w:r>
      <w:r w:rsidR="00620C8D">
        <w:rPr>
          <w:rFonts w:ascii="Arial Narrow" w:hAnsi="Arial Narrow"/>
          <w:b/>
          <w:shd w:val="clear" w:color="auto" w:fill="FFFF00"/>
          <w:lang w:val="ro-MD"/>
        </w:rPr>
        <w:t xml:space="preserve"> zile și 2 zile pentru pregătire</w:t>
      </w:r>
    </w:p>
    <w:p w14:paraId="6CE0A203" w14:textId="2DF2E03A"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001A1A16" w:rsidRPr="009712AF">
        <w:rPr>
          <w:rFonts w:ascii="Arial Narrow" w:hAnsi="Arial Narrow"/>
          <w:noProof w:val="0"/>
          <w:lang w:val="ro-MD" w:eastAsia="ru-RU"/>
        </w:rPr>
        <w:t>:</w:t>
      </w:r>
      <w:r w:rsidR="00620C8D">
        <w:rPr>
          <w:rFonts w:ascii="Arial Narrow" w:hAnsi="Arial Narrow"/>
          <w:noProof w:val="0"/>
          <w:lang w:val="ro-MD" w:eastAsia="ru-RU"/>
        </w:rPr>
        <w:t xml:space="preserve"> </w:t>
      </w:r>
      <w:r w:rsidR="00620C8D">
        <w:rPr>
          <w:rFonts w:ascii="Arial Narrow" w:hAnsi="Arial Narrow"/>
          <w:b/>
          <w:highlight w:val="yellow"/>
          <w:shd w:val="clear" w:color="auto" w:fill="FFFF00"/>
          <w:lang w:val="ro-MD"/>
        </w:rPr>
        <w:t>d</w:t>
      </w:r>
      <w:r w:rsidR="00AB2D17" w:rsidRPr="00620C8D">
        <w:rPr>
          <w:rFonts w:ascii="Arial Narrow" w:hAnsi="Arial Narrow"/>
          <w:b/>
          <w:highlight w:val="yellow"/>
          <w:shd w:val="clear" w:color="auto" w:fill="FFFF00"/>
          <w:lang w:val="ro-MD"/>
        </w:rPr>
        <w:t>in</w:t>
      </w:r>
      <w:r w:rsidR="00AB2D17" w:rsidRPr="009712AF">
        <w:rPr>
          <w:rFonts w:ascii="Arial Narrow" w:hAnsi="Arial Narrow"/>
          <w:b/>
          <w:shd w:val="clear" w:color="auto" w:fill="FFFF00"/>
          <w:lang w:val="ro-MD"/>
        </w:rPr>
        <w:t xml:space="preserve"> data semnării – 31.12.202</w:t>
      </w:r>
      <w:r w:rsidR="00E55D16">
        <w:rPr>
          <w:rFonts w:ascii="Arial Narrow" w:hAnsi="Arial Narrow"/>
          <w:b/>
          <w:shd w:val="clear" w:color="auto" w:fill="FFFF00"/>
          <w:lang w:val="ro-MD"/>
        </w:rPr>
        <w:t>6</w:t>
      </w:r>
      <w:bookmarkStart w:id="0" w:name="_GoBack"/>
      <w:bookmarkEnd w:id="0"/>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9712AF" w:rsidRDefault="0072303B" w:rsidP="0072303B">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FB9CBAB" w14:textId="08FC54B4"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C6E6E09" w14:textId="185E5F1F" w:rsidR="004B4572" w:rsidRPr="00067DE5" w:rsidRDefault="00670CBF" w:rsidP="0072303B">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004B4572" w:rsidRPr="009712AF">
              <w:rPr>
                <w:rFonts w:ascii="Arial Narrow" w:hAnsi="Arial Narrow"/>
                <w:b/>
                <w:lang w:val="ro-MD"/>
              </w:rPr>
              <w:t xml:space="preserve">documentația de deviz </w:t>
            </w:r>
            <w:r w:rsidR="004B4572" w:rsidRPr="009712AF">
              <w:rPr>
                <w:rFonts w:ascii="Arial Narrow" w:hAnsi="Arial Narrow"/>
                <w:lang w:val="ro-MD"/>
              </w:rPr>
              <w:t>(formularele 3, 5 și 7 corespunzător CPL.01.01-2012)</w:t>
            </w:r>
            <w:r w:rsidR="00067DE5">
              <w:rPr>
                <w:rFonts w:ascii="Arial Narrow" w:hAnsi="Arial Narrow"/>
                <w:lang w:val="ro-MD"/>
              </w:rPr>
              <w:t xml:space="preserve"> </w:t>
            </w:r>
            <w:r w:rsidR="00067DE5" w:rsidRPr="00067DE5">
              <w:rPr>
                <w:rFonts w:ascii="Arial Narrow" w:hAnsi="Arial Narrow"/>
                <w:b/>
              </w:rPr>
              <w:t xml:space="preserve">și </w:t>
            </w:r>
            <w:r w:rsidR="00067DE5">
              <w:rPr>
                <w:rFonts w:ascii="Arial Narrow" w:hAnsi="Arial Narrow"/>
                <w:b/>
                <w:lang w:val="ro-MD"/>
              </w:rPr>
              <w:t>grafic</w:t>
            </w:r>
            <w:r w:rsidR="00067DE5" w:rsidRPr="00067DE5">
              <w:rPr>
                <w:rFonts w:ascii="Arial Narrow" w:hAnsi="Arial Narrow"/>
                <w:b/>
                <w:lang w:val="ro-MD"/>
              </w:rPr>
              <w:t xml:space="preserve"> de executare a lucrarilor – anexa nr.10</w:t>
            </w:r>
          </w:p>
          <w:p w14:paraId="0D847280" w14:textId="221A0CEC"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1DEEBF14" w:rsidR="0072303B" w:rsidRPr="009712AF" w:rsidRDefault="0072303B" w:rsidP="0072303B">
            <w:pPr>
              <w:rPr>
                <w:rFonts w:ascii="Arial Narrow" w:hAnsi="Arial Narrow"/>
                <w:lang w:val="en-US"/>
              </w:rPr>
            </w:pPr>
            <w:r w:rsidRPr="009712AF">
              <w:rPr>
                <w:rFonts w:ascii="Arial Narrow" w:hAnsi="Arial Narrow"/>
                <w:b/>
                <w:sz w:val="22"/>
                <w:szCs w:val="22"/>
                <w:lang w:val="en-US"/>
              </w:rPr>
              <w:t>Specificații de preț</w:t>
            </w:r>
            <w:r w:rsidR="004B4572" w:rsidRPr="009712AF">
              <w:rPr>
                <w:rFonts w:ascii="Arial Narrow" w:hAnsi="Arial Narrow"/>
                <w:b/>
                <w:sz w:val="22"/>
                <w:szCs w:val="22"/>
                <w:lang w:val="en-US"/>
              </w:rPr>
              <w:t xml:space="preserve"> conform documenta</w:t>
            </w:r>
            <w:r w:rsidR="004B4572"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w:t>
            </w:r>
            <w:r w:rsidR="004B4572" w:rsidRPr="009712AF">
              <w:rPr>
                <w:rFonts w:ascii="Arial Narrow" w:hAnsi="Arial Narrow"/>
                <w:b/>
                <w:sz w:val="22"/>
                <w:szCs w:val="22"/>
                <w:lang w:val="en-US"/>
              </w:rPr>
              <w:t>9</w:t>
            </w:r>
            <w:r w:rsidRPr="009712AF">
              <w:rPr>
                <w:rFonts w:ascii="Arial Narrow" w:hAnsi="Arial Narrow"/>
                <w:b/>
                <w:sz w:val="22"/>
                <w:szCs w:val="22"/>
                <w:lang w:val="en-US"/>
              </w:rPr>
              <w:t xml:space="preserve"> din DS</w:t>
            </w:r>
          </w:p>
          <w:p w14:paraId="4A855274" w14:textId="5BD77CB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9712AF"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w:t>
            </w:r>
            <w:proofErr w:type="spellStart"/>
            <w:r w:rsidRPr="009712AF">
              <w:rPr>
                <w:rFonts w:ascii="Arial Narrow" w:hAnsi="Arial Narrow"/>
                <w:b/>
                <w:u w:val="single"/>
              </w:rPr>
              <w:t>anexa</w:t>
            </w:r>
            <w:proofErr w:type="spellEnd"/>
            <w:r w:rsidRPr="009712AF">
              <w:rPr>
                <w:rFonts w:ascii="Arial Narrow" w:hAnsi="Arial Narrow"/>
                <w:b/>
                <w:u w:val="single"/>
              </w:rPr>
              <w:t xml:space="preserve"> nr.9 din DS)</w:t>
            </w:r>
          </w:p>
          <w:p w14:paraId="747456EC" w14:textId="77777777" w:rsidR="0072303B" w:rsidRPr="009712AF" w:rsidRDefault="0072303B" w:rsidP="0072303B">
            <w:pPr>
              <w:tabs>
                <w:tab w:val="left" w:pos="612"/>
              </w:tabs>
              <w:spacing w:line="276" w:lineRule="auto"/>
              <w:rPr>
                <w:rFonts w:ascii="Arial Narrow" w:hAnsi="Arial Narrow"/>
                <w:iCs/>
                <w:lang w:val="ro-MD"/>
              </w:rPr>
            </w:pPr>
            <w:r w:rsidRPr="009712AF">
              <w:rPr>
                <w:rFonts w:ascii="Arial Narrow" w:hAnsi="Arial Narrow"/>
                <w:iCs/>
                <w:lang w:val="ro-MD"/>
              </w:rPr>
              <w:t>sau</w:t>
            </w:r>
          </w:p>
          <w:p w14:paraId="2E37968B" w14:textId="77777777" w:rsidR="0072303B" w:rsidRPr="009712AF"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597213F" w14:textId="77777777" w:rsidR="0072303B" w:rsidRPr="009712AF" w:rsidRDefault="0072303B" w:rsidP="0072303B">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3142C2C0" w14:textId="76B6A29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9712AF" w:rsidRDefault="0072303B" w:rsidP="0072303B">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BEC9A3E" w14:textId="5DB75C6E"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 xml:space="preserve">În cazul în care se va prezenta un alt formular de DUAE decât cel </w:t>
            </w:r>
            <w:r w:rsidRPr="009712AF">
              <w:rPr>
                <w:rFonts w:ascii="Arial Narrow" w:hAnsi="Arial Narrow"/>
                <w:b/>
                <w:lang w:val="en-US"/>
              </w:rPr>
              <w:lastRenderedPageBreak/>
              <w:t>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E3A6D" w:rsidRPr="009712AF" w14:paraId="4EB320BC" w14:textId="77777777" w:rsidTr="00577FC1">
        <w:tc>
          <w:tcPr>
            <w:tcW w:w="576" w:type="dxa"/>
            <w:shd w:val="clear" w:color="auto" w:fill="auto"/>
            <w:vAlign w:val="center"/>
          </w:tcPr>
          <w:p w14:paraId="0393E32F" w14:textId="3A51AC3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5B7F2A3C" w14:textId="2AB7E45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585352"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3E63EE16" w14:textId="77777777" w:rsidTr="00577FC1">
        <w:tc>
          <w:tcPr>
            <w:tcW w:w="576" w:type="dxa"/>
            <w:shd w:val="clear" w:color="auto" w:fill="auto"/>
            <w:vAlign w:val="center"/>
          </w:tcPr>
          <w:p w14:paraId="581A8AD0" w14:textId="1FC07D6F"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0D4C296E" w14:textId="0C6858E2"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0046D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6F3F5D17" w14:textId="77777777" w:rsidTr="00577FC1">
        <w:tc>
          <w:tcPr>
            <w:tcW w:w="576" w:type="dxa"/>
            <w:shd w:val="clear" w:color="auto" w:fill="auto"/>
            <w:vAlign w:val="center"/>
          </w:tcPr>
          <w:p w14:paraId="4BF4918C" w14:textId="5289CE1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080957C" w14:textId="22A5ADA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BEFB84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6A5BC8E" w14:textId="467DE75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1AE33319" w14:textId="77777777" w:rsidTr="00577FC1">
        <w:tc>
          <w:tcPr>
            <w:tcW w:w="576" w:type="dxa"/>
            <w:shd w:val="clear" w:color="auto" w:fill="auto"/>
            <w:vAlign w:val="center"/>
          </w:tcPr>
          <w:p w14:paraId="1ED8AF61" w14:textId="5A0A95F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1061F8DC"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994CB0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D10A19E" w14:textId="77777777" w:rsidTr="00577FC1">
        <w:tc>
          <w:tcPr>
            <w:tcW w:w="576" w:type="dxa"/>
            <w:shd w:val="clear" w:color="auto" w:fill="auto"/>
            <w:vAlign w:val="center"/>
          </w:tcPr>
          <w:p w14:paraId="559C6B0B" w14:textId="126A7FC9"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D432D4"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55FFD60" w14:textId="77777777" w:rsidTr="00577FC1">
        <w:tc>
          <w:tcPr>
            <w:tcW w:w="576" w:type="dxa"/>
            <w:shd w:val="clear" w:color="auto" w:fill="auto"/>
            <w:vAlign w:val="center"/>
          </w:tcPr>
          <w:p w14:paraId="13AECDCA" w14:textId="6004C83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1AF48"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3D14813E" w14:textId="77777777" w:rsidTr="00577FC1">
        <w:tc>
          <w:tcPr>
            <w:tcW w:w="576" w:type="dxa"/>
            <w:shd w:val="clear" w:color="auto" w:fill="auto"/>
            <w:vAlign w:val="center"/>
          </w:tcPr>
          <w:p w14:paraId="547168DD" w14:textId="2A44886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C24A1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01ABD26" w14:textId="77777777" w:rsidTr="00577FC1">
        <w:tc>
          <w:tcPr>
            <w:tcW w:w="576" w:type="dxa"/>
            <w:shd w:val="clear" w:color="auto" w:fill="auto"/>
            <w:vAlign w:val="center"/>
          </w:tcPr>
          <w:p w14:paraId="32FBFC67" w14:textId="58B01314"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20C81"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0324E843" w14:textId="77777777" w:rsidTr="00577FC1">
        <w:tc>
          <w:tcPr>
            <w:tcW w:w="576" w:type="dxa"/>
            <w:shd w:val="clear" w:color="auto" w:fill="auto"/>
            <w:vAlign w:val="center"/>
          </w:tcPr>
          <w:p w14:paraId="4904A2C9" w14:textId="3AF427D5"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D0A05A3"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794BCD30" w14:textId="77777777" w:rsidTr="00577FC1">
        <w:tc>
          <w:tcPr>
            <w:tcW w:w="576" w:type="dxa"/>
            <w:shd w:val="clear" w:color="auto" w:fill="auto"/>
            <w:vAlign w:val="center"/>
          </w:tcPr>
          <w:p w14:paraId="6F49077C" w14:textId="0010E130"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8A83BC"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45A20FBC" w14:textId="77777777" w:rsidTr="00577FC1">
        <w:tc>
          <w:tcPr>
            <w:tcW w:w="576" w:type="dxa"/>
            <w:shd w:val="clear" w:color="auto" w:fill="auto"/>
            <w:vAlign w:val="center"/>
          </w:tcPr>
          <w:p w14:paraId="63FA82BE" w14:textId="7443F22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1C76A2F8" w14:textId="60C2C98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9CBB7"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EF5524" w14:textId="0D98FE0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2502607" w14:textId="77777777" w:rsidTr="00577FC1">
        <w:tc>
          <w:tcPr>
            <w:tcW w:w="576" w:type="dxa"/>
            <w:shd w:val="clear" w:color="auto" w:fill="auto"/>
            <w:vAlign w:val="center"/>
          </w:tcPr>
          <w:p w14:paraId="3D62BC3B" w14:textId="464ECF1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0FDBEE84" w14:textId="02701A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7CC3E0"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50A17BB" w14:textId="77777777" w:rsidTr="00577FC1">
        <w:tc>
          <w:tcPr>
            <w:tcW w:w="576" w:type="dxa"/>
            <w:shd w:val="clear" w:color="auto" w:fill="auto"/>
            <w:vAlign w:val="center"/>
          </w:tcPr>
          <w:p w14:paraId="103D4E8A" w14:textId="558937E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18</w:t>
            </w:r>
          </w:p>
        </w:tc>
        <w:tc>
          <w:tcPr>
            <w:tcW w:w="3810" w:type="dxa"/>
            <w:shd w:val="clear" w:color="auto" w:fill="auto"/>
          </w:tcPr>
          <w:p w14:paraId="1AFAB9DC" w14:textId="3F0A342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75759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BF168BE" w14:textId="77777777" w:rsidTr="00577FC1">
        <w:tc>
          <w:tcPr>
            <w:tcW w:w="576" w:type="dxa"/>
            <w:shd w:val="clear" w:color="auto" w:fill="auto"/>
            <w:vAlign w:val="center"/>
          </w:tcPr>
          <w:p w14:paraId="72A5BDFB" w14:textId="53D7AA52"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B763EBE" w14:textId="47351556" w:rsidR="002E3A6D" w:rsidRPr="009712AF" w:rsidRDefault="00DE1CE2" w:rsidP="002E3A6D">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002E3A6D"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2E3A6D" w:rsidRPr="009712AF" w:rsidRDefault="002E3A6D" w:rsidP="0069751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sidR="0069751F">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D991AB6"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E3A6D" w:rsidRPr="009712AF" w14:paraId="42C2B9D8" w14:textId="77777777" w:rsidTr="00577FC1">
        <w:tc>
          <w:tcPr>
            <w:tcW w:w="576" w:type="dxa"/>
            <w:shd w:val="clear" w:color="auto" w:fill="auto"/>
            <w:vAlign w:val="center"/>
          </w:tcPr>
          <w:p w14:paraId="6A7CEB12" w14:textId="7C28691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55530DD8" w14:textId="21D79179"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7E788E"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5186151C" w14:textId="77777777" w:rsidTr="00577FC1">
        <w:tc>
          <w:tcPr>
            <w:tcW w:w="576" w:type="dxa"/>
            <w:shd w:val="clear" w:color="auto" w:fill="auto"/>
            <w:vAlign w:val="center"/>
          </w:tcPr>
          <w:p w14:paraId="7FFD47A3" w14:textId="21A2263E"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65F48CC5"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2889A" w14:textId="2202D8F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49E8F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487C6F1B"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20CAA50B" w14:textId="77777777" w:rsidTr="00577FC1">
        <w:tc>
          <w:tcPr>
            <w:tcW w:w="576" w:type="dxa"/>
            <w:shd w:val="clear" w:color="auto" w:fill="auto"/>
            <w:vAlign w:val="center"/>
          </w:tcPr>
          <w:p w14:paraId="7ED601E8" w14:textId="6EE1AFB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31412CB" w14:textId="541BADDA" w:rsidR="002E3A6D" w:rsidRPr="009712AF" w:rsidRDefault="002E3A6D" w:rsidP="002E3A6D">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4506BFB3"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727A8D" w14:textId="77777777"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631E2AD"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sidR="00DE1CE2">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87E05FD"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5B88683"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421FD24" w14:textId="230D33FF" w:rsidR="0003337B" w:rsidRPr="0003337B" w:rsidRDefault="00DE4848" w:rsidP="00DE4848">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03337B"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9309D" w14:textId="182C6A5A" w:rsidR="002E3A6D"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8F3B6B" w:rsidRPr="009712AF" w14:paraId="7F91BA81" w14:textId="77777777" w:rsidTr="00577FC1">
        <w:tc>
          <w:tcPr>
            <w:tcW w:w="576" w:type="dxa"/>
            <w:shd w:val="clear" w:color="auto" w:fill="auto"/>
            <w:vAlign w:val="center"/>
          </w:tcPr>
          <w:p w14:paraId="1EFF7013" w14:textId="0BFBE80F" w:rsidR="008F3B6B" w:rsidRPr="009712AF" w:rsidRDefault="008F3B6B" w:rsidP="002E3A6D">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487B5D45" w14:textId="3A16FFD9" w:rsidR="008F3B6B" w:rsidRPr="009712AF" w:rsidRDefault="00625310" w:rsidP="002E3A6D">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Confirmare/</w:t>
            </w:r>
            <w:r w:rsidR="0013141C">
              <w:rPr>
                <w:rFonts w:ascii="Arial Narrow" w:hAnsi="Arial Narrow"/>
                <w:lang w:val="en-US"/>
              </w:rPr>
              <w:t>D</w:t>
            </w:r>
            <w:r w:rsidR="008F3B6B">
              <w:rPr>
                <w:rFonts w:ascii="Arial Narrow" w:hAnsi="Arial Narrow"/>
                <w:lang w:val="en-US"/>
              </w:rPr>
              <w:t xml:space="preserve">ovada de vizită a amplasamentului obiectului </w:t>
            </w:r>
          </w:p>
        </w:tc>
        <w:tc>
          <w:tcPr>
            <w:tcW w:w="3563" w:type="dxa"/>
            <w:shd w:val="clear" w:color="auto" w:fill="auto"/>
          </w:tcPr>
          <w:p w14:paraId="3FB60E23" w14:textId="3AE70267" w:rsidR="008F3B6B" w:rsidRPr="00051F12" w:rsidRDefault="008F3B6B" w:rsidP="00DE4848">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0E144B53" w14:textId="77777777" w:rsidR="0013141C"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492809" w14:textId="33D373B9" w:rsidR="008F3B6B"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F67246" w:rsidRPr="009712AF" w14:paraId="7DFDCCEF" w14:textId="77777777" w:rsidTr="005D2384">
        <w:tc>
          <w:tcPr>
            <w:tcW w:w="9570" w:type="dxa"/>
            <w:gridSpan w:val="4"/>
            <w:shd w:val="clear" w:color="auto" w:fill="auto"/>
            <w:vAlign w:val="center"/>
          </w:tcPr>
          <w:p w14:paraId="3442B3F0" w14:textId="77777777"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p>
        </w:tc>
      </w:tr>
      <w:tr w:rsidR="00F67246" w:rsidRPr="009712AF" w14:paraId="47E2BDDA" w14:textId="77777777" w:rsidTr="00577FC1">
        <w:tc>
          <w:tcPr>
            <w:tcW w:w="576" w:type="dxa"/>
            <w:shd w:val="clear" w:color="auto" w:fill="auto"/>
            <w:vAlign w:val="center"/>
          </w:tcPr>
          <w:p w14:paraId="7198864D" w14:textId="6CF48407"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4</w:t>
            </w:r>
          </w:p>
        </w:tc>
        <w:tc>
          <w:tcPr>
            <w:tcW w:w="3810" w:type="dxa"/>
            <w:shd w:val="clear" w:color="auto" w:fill="auto"/>
          </w:tcPr>
          <w:p w14:paraId="03653508" w14:textId="79DF365B" w:rsidR="00F67246" w:rsidRPr="009712AF" w:rsidRDefault="00F67246" w:rsidP="00F67246">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F67246" w:rsidRPr="009712AF" w:rsidRDefault="00F67246" w:rsidP="00F67246">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67246" w:rsidRPr="009712AF" w14:paraId="53E259C0" w14:textId="77777777" w:rsidTr="00577FC1">
        <w:tc>
          <w:tcPr>
            <w:tcW w:w="576" w:type="dxa"/>
            <w:shd w:val="clear" w:color="auto" w:fill="auto"/>
            <w:vAlign w:val="center"/>
          </w:tcPr>
          <w:p w14:paraId="360E97A8" w14:textId="0FD50FA8"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5</w:t>
            </w:r>
          </w:p>
        </w:tc>
        <w:tc>
          <w:tcPr>
            <w:tcW w:w="3810" w:type="dxa"/>
            <w:shd w:val="clear" w:color="auto" w:fill="auto"/>
          </w:tcPr>
          <w:p w14:paraId="68DCD4D5" w14:textId="3005D7ED" w:rsidR="00F67246" w:rsidRPr="009712AF" w:rsidRDefault="00F67246" w:rsidP="00F67246">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sidR="00740F0D">
              <w:rPr>
                <w:rFonts w:ascii="Arial Narrow" w:hAnsi="Arial Narrow"/>
                <w:iCs/>
              </w:rPr>
              <w:t xml:space="preserve"> la materialele de constructie</w:t>
            </w:r>
            <w:r w:rsidR="005A7789">
              <w:rPr>
                <w:rFonts w:ascii="Arial Narrow" w:hAnsi="Arial Narrow"/>
                <w:iCs/>
              </w:rPr>
              <w:t xml:space="preserve"> pentru evaluare</w:t>
            </w:r>
          </w:p>
        </w:tc>
        <w:tc>
          <w:tcPr>
            <w:tcW w:w="3563" w:type="dxa"/>
            <w:shd w:val="clear" w:color="auto" w:fill="auto"/>
          </w:tcPr>
          <w:p w14:paraId="7ADDD02F" w14:textId="17C82EE3" w:rsidR="00F67246" w:rsidRPr="009712AF" w:rsidRDefault="00F67246" w:rsidP="00F67246">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sidR="0069751F">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A888EFD" w14:textId="147D2473"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841C6" w:rsidRPr="009712AF" w14:paraId="27D6C143" w14:textId="77777777" w:rsidTr="00577FC1">
        <w:tc>
          <w:tcPr>
            <w:tcW w:w="576" w:type="dxa"/>
            <w:shd w:val="clear" w:color="auto" w:fill="auto"/>
            <w:vAlign w:val="center"/>
          </w:tcPr>
          <w:p w14:paraId="321B70DE" w14:textId="0580D13E" w:rsidR="005841C6" w:rsidRPr="009712AF" w:rsidRDefault="005841C6"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w:t>
            </w:r>
            <w:r w:rsidR="00554A23">
              <w:rPr>
                <w:rFonts w:ascii="Arial Narrow" w:hAnsi="Arial Narrow"/>
                <w:b/>
                <w:iCs/>
              </w:rPr>
              <w:t>6</w:t>
            </w:r>
          </w:p>
        </w:tc>
        <w:tc>
          <w:tcPr>
            <w:tcW w:w="3810" w:type="dxa"/>
            <w:shd w:val="clear" w:color="auto" w:fill="auto"/>
          </w:tcPr>
          <w:p w14:paraId="61C5D05C" w14:textId="43C70046" w:rsidR="005841C6" w:rsidRPr="009712AF" w:rsidRDefault="00083348" w:rsidP="00F67246">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0E3A9BEE" w14:textId="79506708" w:rsidR="00E101E8" w:rsidRDefault="00E101E8" w:rsidP="00BA7015">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4462467C" w14:textId="77777777" w:rsidR="005841C6" w:rsidRDefault="00E101E8" w:rsidP="00BA7015">
            <w:pPr>
              <w:tabs>
                <w:tab w:val="left" w:pos="612"/>
              </w:tabs>
              <w:spacing w:before="120" w:after="120"/>
              <w:rPr>
                <w:rFonts w:ascii="Arial Narrow" w:hAnsi="Arial Narrow"/>
                <w:sz w:val="18"/>
                <w:szCs w:val="18"/>
              </w:rPr>
            </w:pPr>
            <w:r>
              <w:rPr>
                <w:rFonts w:ascii="Arial Narrow" w:hAnsi="Arial Narrow"/>
                <w:sz w:val="18"/>
                <w:szCs w:val="18"/>
              </w:rPr>
              <w:t>2.</w:t>
            </w:r>
            <w:r w:rsidR="005841C6">
              <w:rPr>
                <w:rFonts w:ascii="Arial Narrow" w:hAnsi="Arial Narrow"/>
                <w:sz w:val="18"/>
                <w:szCs w:val="18"/>
              </w:rPr>
              <w:t xml:space="preserve">Ofertele depuse cu preț identic – </w:t>
            </w:r>
            <w:r w:rsidR="00BA7015">
              <w:rPr>
                <w:rFonts w:ascii="Arial Narrow" w:hAnsi="Arial Narrow"/>
                <w:sz w:val="18"/>
                <w:szCs w:val="18"/>
              </w:rPr>
              <w:t xml:space="preserve">oferta care a fost depusă prima in SIA RSAP va avea </w:t>
            </w:r>
            <w:r w:rsidR="005841C6">
              <w:rPr>
                <w:rFonts w:ascii="Arial Narrow" w:hAnsi="Arial Narrow"/>
                <w:sz w:val="18"/>
                <w:szCs w:val="18"/>
              </w:rPr>
              <w:t xml:space="preserve">prioritate la </w:t>
            </w:r>
            <w:r w:rsidR="00BA7015">
              <w:rPr>
                <w:rFonts w:ascii="Arial Narrow" w:hAnsi="Arial Narrow"/>
                <w:sz w:val="18"/>
                <w:szCs w:val="18"/>
              </w:rPr>
              <w:t xml:space="preserve">procedura de </w:t>
            </w:r>
            <w:r w:rsidR="005841C6">
              <w:rPr>
                <w:rFonts w:ascii="Arial Narrow" w:hAnsi="Arial Narrow"/>
                <w:sz w:val="18"/>
                <w:szCs w:val="18"/>
              </w:rPr>
              <w:t>evaluare.</w:t>
            </w:r>
          </w:p>
          <w:p w14:paraId="61067B62" w14:textId="72D21841" w:rsidR="00083348" w:rsidRPr="009712AF" w:rsidRDefault="00083348" w:rsidP="00083348">
            <w:pPr>
              <w:tabs>
                <w:tab w:val="left" w:pos="106"/>
              </w:tabs>
              <w:spacing w:line="276" w:lineRule="auto"/>
              <w:rPr>
                <w:rFonts w:ascii="Arial Narrow" w:hAnsi="Arial Narrow"/>
                <w:sz w:val="18"/>
                <w:szCs w:val="18"/>
                <w:lang w:val="en-US"/>
              </w:rPr>
            </w:pPr>
            <w:r>
              <w:rPr>
                <w:rFonts w:ascii="Arial Narrow" w:hAnsi="Arial Narrow"/>
                <w:sz w:val="18"/>
                <w:szCs w:val="18"/>
                <w:lang w:val="en-US"/>
              </w:rPr>
              <w:t>3</w:t>
            </w:r>
            <w:r w:rsidRPr="009712AF">
              <w:rPr>
                <w:rFonts w:ascii="Arial Narrow" w:hAnsi="Arial Narrow"/>
                <w:sz w:val="18"/>
                <w:szCs w:val="18"/>
                <w:lang w:val="en-US"/>
              </w:rPr>
              <w:t>. Utilizarea materialelor de calitatea indicate în proiect, cu prezentarea certificatelor de calitate si a mostrelor înaintea aplicării/montării</w:t>
            </w:r>
          </w:p>
          <w:p w14:paraId="50B8524A" w14:textId="795850A4" w:rsidR="00083348" w:rsidRPr="009712AF" w:rsidRDefault="00083348" w:rsidP="00083348">
            <w:pPr>
              <w:tabs>
                <w:tab w:val="left" w:pos="317"/>
              </w:tabs>
              <w:spacing w:line="276" w:lineRule="auto"/>
              <w:rPr>
                <w:rFonts w:ascii="Arial Narrow" w:hAnsi="Arial Narrow"/>
                <w:sz w:val="18"/>
                <w:szCs w:val="18"/>
                <w:lang w:val="en-US"/>
              </w:rPr>
            </w:pPr>
            <w:r>
              <w:rPr>
                <w:rFonts w:ascii="Arial Narrow" w:hAnsi="Arial Narrow"/>
                <w:sz w:val="18"/>
                <w:szCs w:val="18"/>
                <w:lang w:val="en-US"/>
              </w:rPr>
              <w:t>4</w:t>
            </w:r>
            <w:r w:rsidRPr="009712AF">
              <w:rPr>
                <w:rFonts w:ascii="Arial Narrow" w:hAnsi="Arial Narrow"/>
                <w:sz w:val="18"/>
                <w:szCs w:val="18"/>
                <w:lang w:val="en-US"/>
              </w:rPr>
              <w:t>. Materialele de construcție, înainte de a fi procurate, urmează a fi aprobate de către Beneficiar (IMSP Institutul de Medicină Urgentă).</w:t>
            </w:r>
          </w:p>
          <w:p w14:paraId="4A39CC1B" w14:textId="3346C12C" w:rsidR="00083348" w:rsidRPr="009712AF" w:rsidRDefault="00083348" w:rsidP="00083348">
            <w:pPr>
              <w:tabs>
                <w:tab w:val="left" w:pos="317"/>
              </w:tabs>
              <w:spacing w:line="276" w:lineRule="auto"/>
              <w:jc w:val="both"/>
              <w:rPr>
                <w:rFonts w:ascii="Arial Narrow" w:hAnsi="Arial Narrow"/>
                <w:sz w:val="18"/>
                <w:szCs w:val="18"/>
                <w:lang w:val="en-US"/>
              </w:rPr>
            </w:pPr>
            <w:r>
              <w:rPr>
                <w:rFonts w:ascii="Arial Narrow" w:hAnsi="Arial Narrow"/>
                <w:sz w:val="18"/>
                <w:szCs w:val="18"/>
                <w:lang w:val="en-US"/>
              </w:rPr>
              <w:t>5</w:t>
            </w:r>
            <w:r w:rsidRPr="009712AF">
              <w:rPr>
                <w:rFonts w:ascii="Arial Narrow" w:hAnsi="Arial Narrow"/>
                <w:sz w:val="18"/>
                <w:szCs w:val="18"/>
                <w:lang w:val="en-US"/>
              </w:rPr>
              <w:t>. Materialele necalitative depistate vor fi înlocuite cu altele calitative din contul Antreprenorului.</w:t>
            </w:r>
          </w:p>
          <w:p w14:paraId="7CD73FD8" w14:textId="510D31D5" w:rsidR="00083348" w:rsidRDefault="00083348" w:rsidP="00083348">
            <w:pPr>
              <w:tabs>
                <w:tab w:val="left" w:pos="612"/>
              </w:tabs>
              <w:spacing w:before="120" w:after="120"/>
              <w:rPr>
                <w:rFonts w:ascii="Arial Narrow" w:hAnsi="Arial Narrow"/>
                <w:sz w:val="18"/>
                <w:szCs w:val="18"/>
              </w:rPr>
            </w:pPr>
            <w:r>
              <w:rPr>
                <w:rFonts w:ascii="Arial Narrow" w:hAnsi="Arial Narrow"/>
                <w:sz w:val="18"/>
                <w:szCs w:val="18"/>
                <w:lang w:val="en-US"/>
              </w:rPr>
              <w:t>6</w:t>
            </w:r>
            <w:r w:rsidRPr="009712AF">
              <w:rPr>
                <w:rFonts w:ascii="Arial Narrow" w:hAnsi="Arial Narrow"/>
                <w:sz w:val="18"/>
                <w:szCs w:val="18"/>
                <w:lang w:val="en-US"/>
              </w:rPr>
              <w:t>.Viciile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68B94D48" w14:textId="30FA9505" w:rsidR="005841C6" w:rsidRPr="009712AF" w:rsidRDefault="005841C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6C6500EC" w14:textId="77777777" w:rsidTr="00577FC1">
        <w:tc>
          <w:tcPr>
            <w:tcW w:w="576" w:type="dxa"/>
            <w:shd w:val="clear" w:color="auto" w:fill="auto"/>
            <w:vAlign w:val="center"/>
          </w:tcPr>
          <w:p w14:paraId="2E06D060" w14:textId="39E7F2CB"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27</w:t>
            </w:r>
          </w:p>
        </w:tc>
        <w:tc>
          <w:tcPr>
            <w:tcW w:w="3810" w:type="dxa"/>
            <w:shd w:val="clear" w:color="auto" w:fill="auto"/>
          </w:tcPr>
          <w:p w14:paraId="5674C5F8" w14:textId="2014D806"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6D632F3F" w14:textId="77777777" w:rsidR="00A507DB" w:rsidRPr="00DC3018" w:rsidRDefault="00A507DB" w:rsidP="00A507DB">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32EF45AF" w14:textId="77777777" w:rsidR="00554A23" w:rsidRPr="009712AF" w:rsidRDefault="00554A23" w:rsidP="00554A23">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 xml:space="preserve">Transfer  la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58DBA5CA" w14:textId="20510DA3"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D742965" w14:textId="6084EF7E"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D1F8DA7" w14:textId="77777777" w:rsidTr="00CC4B13">
        <w:tc>
          <w:tcPr>
            <w:tcW w:w="576" w:type="dxa"/>
            <w:shd w:val="clear" w:color="auto" w:fill="auto"/>
            <w:vAlign w:val="center"/>
          </w:tcPr>
          <w:p w14:paraId="6B907793" w14:textId="7DAE3D0D" w:rsidR="00554A23" w:rsidRPr="00F67246" w:rsidRDefault="007E5C16" w:rsidP="00554A23">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28</w:t>
            </w:r>
          </w:p>
        </w:tc>
        <w:tc>
          <w:tcPr>
            <w:tcW w:w="3810" w:type="dxa"/>
            <w:shd w:val="clear" w:color="auto" w:fill="auto"/>
          </w:tcPr>
          <w:p w14:paraId="2048204A" w14:textId="2C5D124D" w:rsidR="00554A23" w:rsidRPr="009712AF" w:rsidRDefault="00554A23" w:rsidP="00554A2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2C5AA63E" w:rsidR="00554A23" w:rsidRPr="009712AF" w:rsidRDefault="006B11EC" w:rsidP="00554A23">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00554A23" w:rsidRPr="009712AF">
              <w:rPr>
                <w:rFonts w:ascii="Arial Narrow" w:hAnsi="Arial Narrow"/>
                <w:iCs/>
                <w:sz w:val="20"/>
                <w:szCs w:val="20"/>
                <w:lang w:val="en-US"/>
              </w:rPr>
              <w:t>0 zile, după prezentarea facturii</w:t>
            </w:r>
          </w:p>
        </w:tc>
      </w:tr>
    </w:tbl>
    <w:p w14:paraId="04AF486D" w14:textId="60081A53"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07731A3A"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46F0F">
        <w:rPr>
          <w:rFonts w:ascii="Arial Narrow" w:hAnsi="Arial Narrow"/>
          <w:noProof w:val="0"/>
          <w:lang w:val="ro-MD" w:eastAsia="ru-RU"/>
        </w:rPr>
        <w:t xml:space="preserve"> minim</w:t>
      </w:r>
      <w:r w:rsidR="00E8711D" w:rsidRPr="009712AF">
        <w:rPr>
          <w:rFonts w:ascii="Arial Narrow" w:hAnsi="Arial Narrow"/>
          <w:b/>
          <w:noProof w:val="0"/>
          <w:lang w:val="ro-MD" w:eastAsia="ru-RU"/>
        </w:rPr>
        <w:t xml:space="preserve"> </w:t>
      </w:r>
      <w:r w:rsidR="005E0E43"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3C1C02B" w14:textId="03FC760A"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46406F31"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 pentru </w:t>
      </w:r>
      <w:r w:rsidR="007918A8" w:rsidRPr="009712AF">
        <w:rPr>
          <w:rFonts w:ascii="Arial Narrow" w:hAnsi="Arial Narrow"/>
          <w:b/>
          <w:sz w:val="22"/>
          <w:szCs w:val="22"/>
          <w:shd w:val="clear" w:color="auto" w:fill="FFFFFF"/>
        </w:rPr>
        <w:t>fiecare</w:t>
      </w:r>
      <w:r w:rsidR="00A563D9" w:rsidRPr="009712AF">
        <w:rPr>
          <w:rFonts w:ascii="Arial Narrow" w:hAnsi="Arial Narrow"/>
          <w:b/>
          <w:sz w:val="22"/>
          <w:szCs w:val="22"/>
          <w:shd w:val="clear" w:color="auto" w:fill="FFFFFF"/>
        </w:rPr>
        <w:t xml:space="preserve"> lot</w:t>
      </w:r>
      <w:r w:rsidR="007918A8" w:rsidRPr="009712AF">
        <w:rPr>
          <w:rFonts w:ascii="Arial Narrow" w:hAnsi="Arial Narrow"/>
          <w:b/>
          <w:sz w:val="22"/>
          <w:szCs w:val="22"/>
          <w:shd w:val="clear" w:color="auto" w:fill="FFFFFF"/>
        </w:rPr>
        <w:t xml:space="preserve"> în parte</w:t>
      </w:r>
      <w:r w:rsidR="00CA1253" w:rsidRPr="009712AF">
        <w:rPr>
          <w:rFonts w:ascii="Arial Narrow" w:hAnsi="Arial Narrow"/>
          <w:b/>
          <w:sz w:val="22"/>
          <w:szCs w:val="22"/>
          <w:shd w:val="clear" w:color="auto" w:fill="FFFFFF"/>
        </w:rPr>
        <w:t>.</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973DFDF"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7A24F31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9D614E">
        <w:rPr>
          <w:rFonts w:ascii="Arial Narrow" w:hAnsi="Arial Narrow"/>
          <w:b/>
          <w:shd w:val="clear" w:color="auto" w:fill="FFFFFF"/>
        </w:rPr>
        <w:t xml:space="preserve">BAP </w:t>
      </w:r>
      <w:r w:rsidR="007E5C16">
        <w:rPr>
          <w:rFonts w:ascii="Arial Narrow" w:hAnsi="Arial Narrow"/>
          <w:b/>
          <w:shd w:val="clear" w:color="auto" w:fill="FFFFFF"/>
        </w:rPr>
        <w:t>nr.42 din 29.05.2026</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387292F9" w14:textId="28D6F2A0"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7CD1F560" w14:textId="77777777" w:rsidR="00285CDB" w:rsidRPr="009712AF" w:rsidRDefault="00285CDB"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670CBF">
      <w:footerReference w:type="default" r:id="rId8"/>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304C8" w14:textId="77777777" w:rsidR="001A48C3" w:rsidRDefault="001A48C3" w:rsidP="00A20ACF">
      <w:r>
        <w:separator/>
      </w:r>
    </w:p>
  </w:endnote>
  <w:endnote w:type="continuationSeparator" w:id="0">
    <w:p w14:paraId="6D62C624" w14:textId="77777777" w:rsidR="001A48C3" w:rsidRDefault="001A48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869327"/>
      <w:docPartObj>
        <w:docPartGallery w:val="Page Numbers (Bottom of Page)"/>
        <w:docPartUnique/>
      </w:docPartObj>
    </w:sdtPr>
    <w:sdtEndPr/>
    <w:sdtContent>
      <w:p w14:paraId="16FD1D34" w14:textId="04B9A211" w:rsidR="008F1D40" w:rsidRDefault="008F1D40">
        <w:pPr>
          <w:pStyle w:val="a4"/>
          <w:jc w:val="right"/>
        </w:pPr>
        <w:r>
          <w:fldChar w:fldCharType="begin"/>
        </w:r>
        <w:r>
          <w:instrText xml:space="preserve"> PAGE   \* MERGEFORMAT </w:instrText>
        </w:r>
        <w:r>
          <w:fldChar w:fldCharType="separate"/>
        </w:r>
        <w:r w:rsidR="00297924">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6126C" w14:textId="77777777" w:rsidR="001A48C3" w:rsidRDefault="001A48C3" w:rsidP="00A20ACF">
      <w:r>
        <w:separator/>
      </w:r>
    </w:p>
  </w:footnote>
  <w:footnote w:type="continuationSeparator" w:id="0">
    <w:p w14:paraId="3886DAA1" w14:textId="77777777" w:rsidR="001A48C3" w:rsidRDefault="001A48C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CAF"/>
    <w:rsid w:val="0002022A"/>
    <w:rsid w:val="00021BB8"/>
    <w:rsid w:val="00022311"/>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F3A"/>
    <w:rsid w:val="00062D35"/>
    <w:rsid w:val="00064810"/>
    <w:rsid w:val="00065C50"/>
    <w:rsid w:val="000673B5"/>
    <w:rsid w:val="00067863"/>
    <w:rsid w:val="00067DE5"/>
    <w:rsid w:val="000701B0"/>
    <w:rsid w:val="00070491"/>
    <w:rsid w:val="0007140D"/>
    <w:rsid w:val="0007146B"/>
    <w:rsid w:val="00071859"/>
    <w:rsid w:val="00072088"/>
    <w:rsid w:val="00072940"/>
    <w:rsid w:val="00073EB7"/>
    <w:rsid w:val="00073FF9"/>
    <w:rsid w:val="00074305"/>
    <w:rsid w:val="00080063"/>
    <w:rsid w:val="0008191D"/>
    <w:rsid w:val="00083348"/>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00DE"/>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D60"/>
    <w:rsid w:val="0011134B"/>
    <w:rsid w:val="00111546"/>
    <w:rsid w:val="00112F50"/>
    <w:rsid w:val="00113863"/>
    <w:rsid w:val="00113AB8"/>
    <w:rsid w:val="00113B5E"/>
    <w:rsid w:val="00115188"/>
    <w:rsid w:val="00115B7D"/>
    <w:rsid w:val="001164BA"/>
    <w:rsid w:val="00116839"/>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7B8"/>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50"/>
    <w:rsid w:val="001A48C3"/>
    <w:rsid w:val="001A4DB4"/>
    <w:rsid w:val="001A5517"/>
    <w:rsid w:val="001A58C5"/>
    <w:rsid w:val="001A5BE5"/>
    <w:rsid w:val="001A6043"/>
    <w:rsid w:val="001A78E4"/>
    <w:rsid w:val="001B1B6D"/>
    <w:rsid w:val="001B1E45"/>
    <w:rsid w:val="001B3CBD"/>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D7C95"/>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39"/>
    <w:rsid w:val="00204F07"/>
    <w:rsid w:val="00205404"/>
    <w:rsid w:val="00207416"/>
    <w:rsid w:val="002076FA"/>
    <w:rsid w:val="00207748"/>
    <w:rsid w:val="00207FF4"/>
    <w:rsid w:val="00210442"/>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1282"/>
    <w:rsid w:val="002722CC"/>
    <w:rsid w:val="00272B19"/>
    <w:rsid w:val="002739A1"/>
    <w:rsid w:val="00275D82"/>
    <w:rsid w:val="002767DE"/>
    <w:rsid w:val="00276D0B"/>
    <w:rsid w:val="00281BEA"/>
    <w:rsid w:val="002828B9"/>
    <w:rsid w:val="002832B5"/>
    <w:rsid w:val="00283820"/>
    <w:rsid w:val="002849C9"/>
    <w:rsid w:val="00284ED0"/>
    <w:rsid w:val="002854C7"/>
    <w:rsid w:val="002859F2"/>
    <w:rsid w:val="00285CDB"/>
    <w:rsid w:val="00285D55"/>
    <w:rsid w:val="00286387"/>
    <w:rsid w:val="0028702D"/>
    <w:rsid w:val="002870C3"/>
    <w:rsid w:val="002878B9"/>
    <w:rsid w:val="002909B7"/>
    <w:rsid w:val="00290B4D"/>
    <w:rsid w:val="00290D06"/>
    <w:rsid w:val="00290D28"/>
    <w:rsid w:val="002911C9"/>
    <w:rsid w:val="002927B7"/>
    <w:rsid w:val="00292856"/>
    <w:rsid w:val="00292FFD"/>
    <w:rsid w:val="00293ED2"/>
    <w:rsid w:val="0029594F"/>
    <w:rsid w:val="00296C61"/>
    <w:rsid w:val="00297924"/>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B5B"/>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D1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3AE2"/>
    <w:rsid w:val="003C4159"/>
    <w:rsid w:val="003C42C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2CE"/>
    <w:rsid w:val="003E7B03"/>
    <w:rsid w:val="003F02C8"/>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425"/>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44CC"/>
    <w:rsid w:val="00455A94"/>
    <w:rsid w:val="004576E2"/>
    <w:rsid w:val="00457ED5"/>
    <w:rsid w:val="00460653"/>
    <w:rsid w:val="00461DAC"/>
    <w:rsid w:val="00464994"/>
    <w:rsid w:val="00464A19"/>
    <w:rsid w:val="00467A64"/>
    <w:rsid w:val="004702B5"/>
    <w:rsid w:val="0047776F"/>
    <w:rsid w:val="00477FD2"/>
    <w:rsid w:val="00482E77"/>
    <w:rsid w:val="00483C4C"/>
    <w:rsid w:val="00484113"/>
    <w:rsid w:val="004856C0"/>
    <w:rsid w:val="00486849"/>
    <w:rsid w:val="00487B35"/>
    <w:rsid w:val="00491A8B"/>
    <w:rsid w:val="004967CB"/>
    <w:rsid w:val="00496881"/>
    <w:rsid w:val="00496AFA"/>
    <w:rsid w:val="004A1C90"/>
    <w:rsid w:val="004A2D32"/>
    <w:rsid w:val="004A463F"/>
    <w:rsid w:val="004A4AF2"/>
    <w:rsid w:val="004A4CB4"/>
    <w:rsid w:val="004A582E"/>
    <w:rsid w:val="004A58E3"/>
    <w:rsid w:val="004A5F0C"/>
    <w:rsid w:val="004A69C2"/>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8B2"/>
    <w:rsid w:val="004F0C98"/>
    <w:rsid w:val="004F7018"/>
    <w:rsid w:val="004F77F1"/>
    <w:rsid w:val="004F7F09"/>
    <w:rsid w:val="004F7FF9"/>
    <w:rsid w:val="005005A8"/>
    <w:rsid w:val="00502EFF"/>
    <w:rsid w:val="00507348"/>
    <w:rsid w:val="005076B6"/>
    <w:rsid w:val="005113AD"/>
    <w:rsid w:val="00511C15"/>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45D"/>
    <w:rsid w:val="0054481D"/>
    <w:rsid w:val="005459A4"/>
    <w:rsid w:val="00546E60"/>
    <w:rsid w:val="00551783"/>
    <w:rsid w:val="00551CEC"/>
    <w:rsid w:val="00554549"/>
    <w:rsid w:val="00554651"/>
    <w:rsid w:val="00554A23"/>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1C6"/>
    <w:rsid w:val="00584ACB"/>
    <w:rsid w:val="00585937"/>
    <w:rsid w:val="00590C16"/>
    <w:rsid w:val="00590EDE"/>
    <w:rsid w:val="00590F43"/>
    <w:rsid w:val="00592775"/>
    <w:rsid w:val="00593D34"/>
    <w:rsid w:val="005970D4"/>
    <w:rsid w:val="00597903"/>
    <w:rsid w:val="005A0E7A"/>
    <w:rsid w:val="005A14A0"/>
    <w:rsid w:val="005A2BEE"/>
    <w:rsid w:val="005A51B4"/>
    <w:rsid w:val="005A51E2"/>
    <w:rsid w:val="005A5532"/>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B7981"/>
    <w:rsid w:val="005C0219"/>
    <w:rsid w:val="005C0D7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0C8D"/>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D60"/>
    <w:rsid w:val="00667B1F"/>
    <w:rsid w:val="00667C91"/>
    <w:rsid w:val="00670CBF"/>
    <w:rsid w:val="006720D6"/>
    <w:rsid w:val="00673164"/>
    <w:rsid w:val="0067392B"/>
    <w:rsid w:val="00674E63"/>
    <w:rsid w:val="006755A1"/>
    <w:rsid w:val="00675F33"/>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1E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0767A"/>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0F0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5C16"/>
    <w:rsid w:val="007E6990"/>
    <w:rsid w:val="007E709D"/>
    <w:rsid w:val="007E79C1"/>
    <w:rsid w:val="007F137E"/>
    <w:rsid w:val="007F1FDA"/>
    <w:rsid w:val="007F38A0"/>
    <w:rsid w:val="007F3964"/>
    <w:rsid w:val="007F6745"/>
    <w:rsid w:val="007F6835"/>
    <w:rsid w:val="007F6980"/>
    <w:rsid w:val="007F739F"/>
    <w:rsid w:val="007F7AF9"/>
    <w:rsid w:val="0080011C"/>
    <w:rsid w:val="0080081D"/>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BD7"/>
    <w:rsid w:val="0081429B"/>
    <w:rsid w:val="00816026"/>
    <w:rsid w:val="00817031"/>
    <w:rsid w:val="008177AA"/>
    <w:rsid w:val="00817E55"/>
    <w:rsid w:val="008202F4"/>
    <w:rsid w:val="008204C0"/>
    <w:rsid w:val="00821779"/>
    <w:rsid w:val="008260DA"/>
    <w:rsid w:val="0082679F"/>
    <w:rsid w:val="0083019C"/>
    <w:rsid w:val="00835D86"/>
    <w:rsid w:val="008373B7"/>
    <w:rsid w:val="008374FB"/>
    <w:rsid w:val="00837672"/>
    <w:rsid w:val="00837D1C"/>
    <w:rsid w:val="00840073"/>
    <w:rsid w:val="00841D01"/>
    <w:rsid w:val="00843F26"/>
    <w:rsid w:val="0084419F"/>
    <w:rsid w:val="008442EE"/>
    <w:rsid w:val="008449C1"/>
    <w:rsid w:val="00844D3D"/>
    <w:rsid w:val="00845320"/>
    <w:rsid w:val="0084605E"/>
    <w:rsid w:val="008506F1"/>
    <w:rsid w:val="00850DBC"/>
    <w:rsid w:val="008513C4"/>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2D"/>
    <w:rsid w:val="008A1F83"/>
    <w:rsid w:val="008A2F19"/>
    <w:rsid w:val="008A3177"/>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319"/>
    <w:rsid w:val="008F467E"/>
    <w:rsid w:val="008F57D7"/>
    <w:rsid w:val="008F5C61"/>
    <w:rsid w:val="008F5E7D"/>
    <w:rsid w:val="00900A76"/>
    <w:rsid w:val="00905255"/>
    <w:rsid w:val="00905325"/>
    <w:rsid w:val="009056E5"/>
    <w:rsid w:val="00905A43"/>
    <w:rsid w:val="00905E0C"/>
    <w:rsid w:val="00907166"/>
    <w:rsid w:val="0091097A"/>
    <w:rsid w:val="00911AC8"/>
    <w:rsid w:val="009146AD"/>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AE7"/>
    <w:rsid w:val="00974C17"/>
    <w:rsid w:val="00977FDF"/>
    <w:rsid w:val="00980A78"/>
    <w:rsid w:val="00980FD6"/>
    <w:rsid w:val="00981529"/>
    <w:rsid w:val="00981C6E"/>
    <w:rsid w:val="009821C7"/>
    <w:rsid w:val="00983C29"/>
    <w:rsid w:val="00984FA2"/>
    <w:rsid w:val="00985233"/>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743"/>
    <w:rsid w:val="009A5F8A"/>
    <w:rsid w:val="009A6869"/>
    <w:rsid w:val="009A6B71"/>
    <w:rsid w:val="009A6EF9"/>
    <w:rsid w:val="009A7A2D"/>
    <w:rsid w:val="009A7C84"/>
    <w:rsid w:val="009B12EE"/>
    <w:rsid w:val="009B17F8"/>
    <w:rsid w:val="009B36B8"/>
    <w:rsid w:val="009B3F29"/>
    <w:rsid w:val="009B5855"/>
    <w:rsid w:val="009B5D91"/>
    <w:rsid w:val="009C09A2"/>
    <w:rsid w:val="009C11B3"/>
    <w:rsid w:val="009C1485"/>
    <w:rsid w:val="009C148D"/>
    <w:rsid w:val="009C1502"/>
    <w:rsid w:val="009C2598"/>
    <w:rsid w:val="009C3007"/>
    <w:rsid w:val="009C3734"/>
    <w:rsid w:val="009C59B3"/>
    <w:rsid w:val="009C749C"/>
    <w:rsid w:val="009C7514"/>
    <w:rsid w:val="009C7694"/>
    <w:rsid w:val="009D032C"/>
    <w:rsid w:val="009D14A7"/>
    <w:rsid w:val="009D2B9A"/>
    <w:rsid w:val="009D2EDE"/>
    <w:rsid w:val="009D3792"/>
    <w:rsid w:val="009D5213"/>
    <w:rsid w:val="009D5E99"/>
    <w:rsid w:val="009D614E"/>
    <w:rsid w:val="009D62FF"/>
    <w:rsid w:val="009D665E"/>
    <w:rsid w:val="009E00D3"/>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0F"/>
    <w:rsid w:val="00A46F51"/>
    <w:rsid w:val="00A507DB"/>
    <w:rsid w:val="00A50D0A"/>
    <w:rsid w:val="00A52736"/>
    <w:rsid w:val="00A527D3"/>
    <w:rsid w:val="00A53EBF"/>
    <w:rsid w:val="00A54239"/>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F3A"/>
    <w:rsid w:val="00A875CF"/>
    <w:rsid w:val="00A90E01"/>
    <w:rsid w:val="00A91216"/>
    <w:rsid w:val="00A93011"/>
    <w:rsid w:val="00A946E0"/>
    <w:rsid w:val="00A953D2"/>
    <w:rsid w:val="00A954D6"/>
    <w:rsid w:val="00A96BD5"/>
    <w:rsid w:val="00AA1251"/>
    <w:rsid w:val="00AA1372"/>
    <w:rsid w:val="00AA3E12"/>
    <w:rsid w:val="00AA4C46"/>
    <w:rsid w:val="00AA5816"/>
    <w:rsid w:val="00AA633F"/>
    <w:rsid w:val="00AA6393"/>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680"/>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3C9D"/>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56"/>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AF"/>
    <w:rsid w:val="00CB0CC6"/>
    <w:rsid w:val="00CB0DDA"/>
    <w:rsid w:val="00CB392C"/>
    <w:rsid w:val="00CB4A20"/>
    <w:rsid w:val="00CB5DEC"/>
    <w:rsid w:val="00CB66BE"/>
    <w:rsid w:val="00CB71A4"/>
    <w:rsid w:val="00CC114D"/>
    <w:rsid w:val="00CC3A09"/>
    <w:rsid w:val="00CC5DF4"/>
    <w:rsid w:val="00CC6514"/>
    <w:rsid w:val="00CC6536"/>
    <w:rsid w:val="00CD0EA7"/>
    <w:rsid w:val="00CD10CE"/>
    <w:rsid w:val="00CD278A"/>
    <w:rsid w:val="00CD31E8"/>
    <w:rsid w:val="00CD74C4"/>
    <w:rsid w:val="00CE115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51"/>
    <w:rsid w:val="00D0567E"/>
    <w:rsid w:val="00D05A94"/>
    <w:rsid w:val="00D07E2B"/>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A68"/>
    <w:rsid w:val="00D41FAC"/>
    <w:rsid w:val="00D42379"/>
    <w:rsid w:val="00D43956"/>
    <w:rsid w:val="00D475F3"/>
    <w:rsid w:val="00D5036B"/>
    <w:rsid w:val="00D51EB7"/>
    <w:rsid w:val="00D51F0A"/>
    <w:rsid w:val="00D53233"/>
    <w:rsid w:val="00D53648"/>
    <w:rsid w:val="00D553E7"/>
    <w:rsid w:val="00D55CC9"/>
    <w:rsid w:val="00D56452"/>
    <w:rsid w:val="00D61E8A"/>
    <w:rsid w:val="00D62379"/>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CDA"/>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289"/>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079"/>
    <w:rsid w:val="00DF66AC"/>
    <w:rsid w:val="00DF68CD"/>
    <w:rsid w:val="00E000AD"/>
    <w:rsid w:val="00E00D84"/>
    <w:rsid w:val="00E03760"/>
    <w:rsid w:val="00E042F2"/>
    <w:rsid w:val="00E05138"/>
    <w:rsid w:val="00E05E0E"/>
    <w:rsid w:val="00E061A1"/>
    <w:rsid w:val="00E06A29"/>
    <w:rsid w:val="00E076DF"/>
    <w:rsid w:val="00E101E8"/>
    <w:rsid w:val="00E10240"/>
    <w:rsid w:val="00E10C0A"/>
    <w:rsid w:val="00E11203"/>
    <w:rsid w:val="00E1157D"/>
    <w:rsid w:val="00E13118"/>
    <w:rsid w:val="00E133BB"/>
    <w:rsid w:val="00E136F0"/>
    <w:rsid w:val="00E13AE9"/>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11"/>
    <w:rsid w:val="00E428AC"/>
    <w:rsid w:val="00E42F35"/>
    <w:rsid w:val="00E4308E"/>
    <w:rsid w:val="00E43201"/>
    <w:rsid w:val="00E44F73"/>
    <w:rsid w:val="00E46A09"/>
    <w:rsid w:val="00E474B3"/>
    <w:rsid w:val="00E503F9"/>
    <w:rsid w:val="00E53234"/>
    <w:rsid w:val="00E55D16"/>
    <w:rsid w:val="00E577E4"/>
    <w:rsid w:val="00E57AFE"/>
    <w:rsid w:val="00E6009A"/>
    <w:rsid w:val="00E6012E"/>
    <w:rsid w:val="00E614FD"/>
    <w:rsid w:val="00E706C1"/>
    <w:rsid w:val="00E7180A"/>
    <w:rsid w:val="00E71F7B"/>
    <w:rsid w:val="00E73079"/>
    <w:rsid w:val="00E80759"/>
    <w:rsid w:val="00E80C5F"/>
    <w:rsid w:val="00E81406"/>
    <w:rsid w:val="00E81A3E"/>
    <w:rsid w:val="00E8202C"/>
    <w:rsid w:val="00E828BB"/>
    <w:rsid w:val="00E836D3"/>
    <w:rsid w:val="00E838F8"/>
    <w:rsid w:val="00E845B0"/>
    <w:rsid w:val="00E85B92"/>
    <w:rsid w:val="00E86623"/>
    <w:rsid w:val="00E8711D"/>
    <w:rsid w:val="00E90B0D"/>
    <w:rsid w:val="00E92862"/>
    <w:rsid w:val="00E92FE9"/>
    <w:rsid w:val="00E93A68"/>
    <w:rsid w:val="00E94F3E"/>
    <w:rsid w:val="00E9530A"/>
    <w:rsid w:val="00E95E11"/>
    <w:rsid w:val="00EA3452"/>
    <w:rsid w:val="00EA3C96"/>
    <w:rsid w:val="00EA50A9"/>
    <w:rsid w:val="00EA64B0"/>
    <w:rsid w:val="00EA73CF"/>
    <w:rsid w:val="00EB080B"/>
    <w:rsid w:val="00EB14B5"/>
    <w:rsid w:val="00EB1FF8"/>
    <w:rsid w:val="00EB3130"/>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D6362"/>
    <w:rsid w:val="00ED6A3F"/>
    <w:rsid w:val="00ED7E5E"/>
    <w:rsid w:val="00ED7F67"/>
    <w:rsid w:val="00EE09D2"/>
    <w:rsid w:val="00EE1185"/>
    <w:rsid w:val="00EE204E"/>
    <w:rsid w:val="00EE749B"/>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80311"/>
    <w:rsid w:val="00F80BB0"/>
    <w:rsid w:val="00F81E7A"/>
    <w:rsid w:val="00F82072"/>
    <w:rsid w:val="00F84061"/>
    <w:rsid w:val="00F85248"/>
    <w:rsid w:val="00F85D06"/>
    <w:rsid w:val="00F85D58"/>
    <w:rsid w:val="00F86700"/>
    <w:rsid w:val="00F8797B"/>
    <w:rsid w:val="00F902A7"/>
    <w:rsid w:val="00F90362"/>
    <w:rsid w:val="00F927B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8E"/>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4BDA"/>
    <w:rsid w:val="00FE5128"/>
    <w:rsid w:val="00FE5800"/>
    <w:rsid w:val="00FE6192"/>
    <w:rsid w:val="00FE6B60"/>
    <w:rsid w:val="00FF2947"/>
    <w:rsid w:val="00FF4110"/>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817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40D04-49F1-444D-A25F-808AB94D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6</Pages>
  <Words>2353</Words>
  <Characters>13417</Characters>
  <Application>Microsoft Office Word</Application>
  <DocSecurity>0</DocSecurity>
  <Lines>111</Lines>
  <Paragraphs>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257</cp:revision>
  <cp:lastPrinted>2026-03-19T09:36:00Z</cp:lastPrinted>
  <dcterms:created xsi:type="dcterms:W3CDTF">2021-06-14T10:00:00Z</dcterms:created>
  <dcterms:modified xsi:type="dcterms:W3CDTF">2026-06-02T12:06:00Z</dcterms:modified>
</cp:coreProperties>
</file>