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0BD7F4" w14:textId="77777777" w:rsidR="001966DD" w:rsidRPr="00146CAA" w:rsidRDefault="001966DD" w:rsidP="001966DD">
      <w:pPr>
        <w:tabs>
          <w:tab w:val="left" w:pos="5103"/>
          <w:tab w:val="left" w:pos="10348"/>
        </w:tabs>
        <w:jc w:val="right"/>
        <w:rPr>
          <w:noProof w:val="0"/>
          <w:lang w:val="ro-MD" w:eastAsia="ru-RU"/>
        </w:rPr>
      </w:pPr>
      <w:r w:rsidRPr="00146CAA">
        <w:rPr>
          <w:noProof w:val="0"/>
          <w:lang w:val="ro-MD" w:eastAsia="ru-RU"/>
        </w:rPr>
        <w:t>APROBATĂ</w:t>
      </w:r>
    </w:p>
    <w:p w14:paraId="5F686AA7" w14:textId="77777777" w:rsidR="001966DD" w:rsidRPr="00146CAA" w:rsidRDefault="001966DD" w:rsidP="001966DD">
      <w:pPr>
        <w:tabs>
          <w:tab w:val="left" w:pos="5103"/>
          <w:tab w:val="left" w:pos="10348"/>
        </w:tabs>
        <w:jc w:val="right"/>
        <w:rPr>
          <w:noProof w:val="0"/>
          <w:lang w:val="ro-MD" w:eastAsia="ru-RU"/>
        </w:rPr>
      </w:pPr>
      <w:r w:rsidRPr="00146CAA">
        <w:rPr>
          <w:noProof w:val="0"/>
          <w:lang w:val="ro-MD" w:eastAsia="ru-RU"/>
        </w:rPr>
        <w:t xml:space="preserve"> prin Ordinul </w:t>
      </w:r>
    </w:p>
    <w:p w14:paraId="43D07FA7" w14:textId="77777777" w:rsidR="001966DD" w:rsidRPr="00146CAA" w:rsidRDefault="001966DD" w:rsidP="001966DD">
      <w:pPr>
        <w:tabs>
          <w:tab w:val="left" w:pos="5103"/>
          <w:tab w:val="left" w:pos="10348"/>
        </w:tabs>
        <w:jc w:val="right"/>
        <w:rPr>
          <w:noProof w:val="0"/>
          <w:lang w:val="ro-MD" w:eastAsia="ru-RU"/>
        </w:rPr>
      </w:pPr>
      <w:r w:rsidRPr="00146CAA">
        <w:rPr>
          <w:noProof w:val="0"/>
          <w:lang w:val="ro-MD" w:eastAsia="ru-RU"/>
        </w:rPr>
        <w:t xml:space="preserve">                                               nr.  69  din 7 mai  2021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B2F90"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F5B5465" w:rsidR="00E71F7B" w:rsidRPr="00FF430B" w:rsidRDefault="00A51EE3" w:rsidP="00196AB4">
      <w:pPr>
        <w:jc w:val="both"/>
        <w:rPr>
          <w:lang w:val="ro-MD"/>
        </w:rPr>
      </w:pPr>
      <w:r>
        <w:rPr>
          <w:lang w:val="ro-MD"/>
        </w:rPr>
        <w:t xml:space="preserve">                      Cererea Ofertelor de Preț </w:t>
      </w:r>
    </w:p>
    <w:p w14:paraId="23B70912" w14:textId="77777777" w:rsidR="00E71F7B" w:rsidRPr="00FF430B" w:rsidRDefault="00E71F7B" w:rsidP="00196AB4">
      <w:pPr>
        <w:pStyle w:val="a"/>
        <w:numPr>
          <w:ilvl w:val="0"/>
          <w:numId w:val="0"/>
        </w:numPr>
        <w:rPr>
          <w:lang w:val="ro-MD"/>
        </w:rPr>
      </w:pPr>
    </w:p>
    <w:p w14:paraId="5A31B504" w14:textId="3FFA45FA" w:rsidR="00A51EE3" w:rsidRPr="00A51EE3" w:rsidRDefault="0003591A" w:rsidP="00A51EE3">
      <w:pPr>
        <w:spacing w:after="200" w:line="276" w:lineRule="auto"/>
        <w:ind w:right="567"/>
        <w:rPr>
          <w:b/>
          <w:bCs/>
          <w:noProof w:val="0"/>
          <w:u w:val="single"/>
          <w:lang w:val="en-US" w:eastAsia="ru-RU"/>
        </w:rPr>
      </w:pPr>
      <w:r w:rsidRPr="00FF430B">
        <w:rPr>
          <w:lang w:val="ro-MD"/>
        </w:rPr>
        <w:t>Obiectul</w:t>
      </w:r>
      <w:r w:rsidR="00A51EE3" w:rsidRPr="00A51EE3">
        <w:rPr>
          <w:rFonts w:eastAsia="Calibri"/>
          <w:b/>
          <w:noProof w:val="0"/>
          <w:u w:val="single"/>
        </w:rPr>
        <w:t xml:space="preserve"> Renovarea sistemului  de iluminat stradal </w:t>
      </w:r>
      <w:r w:rsidR="00A51EE3" w:rsidRPr="00A51EE3">
        <w:rPr>
          <w:b/>
          <w:bCs/>
          <w:noProof w:val="0"/>
          <w:u w:val="single"/>
          <w:lang w:val="en-US" w:eastAsia="ru-RU"/>
        </w:rPr>
        <w:t>în  s. Criva, raionul  Briceni.</w:t>
      </w:r>
      <w:r w:rsidR="00A51EE3" w:rsidRPr="00A51EE3">
        <w:rPr>
          <w:b/>
          <w:noProof w:val="0"/>
          <w:color w:val="000000"/>
          <w:u w:val="single"/>
          <w:lang w:val="ro-MD" w:eastAsia="ru-RU"/>
        </w:rPr>
        <w:t>.</w:t>
      </w:r>
      <w:r w:rsidR="00A51EE3" w:rsidRPr="00A51EE3">
        <w:rPr>
          <w:noProof w:val="0"/>
          <w:sz w:val="20"/>
          <w:szCs w:val="22"/>
          <w:lang w:val="ro-MD" w:eastAsia="ru-RU"/>
        </w:rPr>
        <w:t xml:space="preserve"> </w:t>
      </w:r>
    </w:p>
    <w:p w14:paraId="3FE3C444" w14:textId="5C8E4D20" w:rsidR="00233538" w:rsidRPr="00A51EE3" w:rsidRDefault="00233538" w:rsidP="00196AB4">
      <w:pPr>
        <w:ind w:firstLine="709"/>
        <w:jc w:val="both"/>
        <w:rPr>
          <w:lang w:val="en-US"/>
        </w:rPr>
      </w:pP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59CC97F5" w:rsidR="00233538" w:rsidRPr="00FF430B" w:rsidRDefault="0003591A" w:rsidP="00196AB4">
      <w:pPr>
        <w:ind w:firstLine="709"/>
        <w:jc w:val="both"/>
        <w:rPr>
          <w:lang w:val="ro-MD"/>
        </w:rPr>
      </w:pPr>
      <w:r w:rsidRPr="00FF430B">
        <w:rPr>
          <w:lang w:val="ro-MD"/>
        </w:rPr>
        <w:t>Autoritatea contractantă</w:t>
      </w:r>
      <w:r w:rsidR="00A51EE3">
        <w:rPr>
          <w:lang w:val="ro-MD"/>
        </w:rPr>
        <w:t xml:space="preserve">  </w:t>
      </w:r>
      <w:r w:rsidR="00A51EE3" w:rsidRPr="00A51EE3">
        <w:rPr>
          <w:b/>
          <w:u w:val="single"/>
          <w:lang w:val="ro-MD"/>
        </w:rPr>
        <w:t>Primăria Criva ,raionul Briceni</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01EA35A" w14:textId="77777777" w:rsidR="000E4D7D" w:rsidRDefault="000E4D7D" w:rsidP="00196AB4">
      <w:pPr>
        <w:ind w:firstLine="709"/>
        <w:jc w:val="both"/>
        <w:rPr>
          <w:b/>
          <w:lang w:val="ro-MD"/>
        </w:rPr>
      </w:pPr>
    </w:p>
    <w:tbl>
      <w:tblPr>
        <w:tblStyle w:val="Grigliatabella2"/>
        <w:tblW w:w="0" w:type="auto"/>
        <w:tblLook w:val="04A0" w:firstRow="1" w:lastRow="0" w:firstColumn="1" w:lastColumn="0" w:noHBand="0" w:noVBand="1"/>
      </w:tblPr>
      <w:tblGrid>
        <w:gridCol w:w="576"/>
        <w:gridCol w:w="3768"/>
        <w:gridCol w:w="3522"/>
        <w:gridCol w:w="1620"/>
      </w:tblGrid>
      <w:tr w:rsidR="005B31C4" w:rsidRPr="005B31C4" w14:paraId="63BBF3B9" w14:textId="77777777" w:rsidTr="00ED46AA">
        <w:tc>
          <w:tcPr>
            <w:tcW w:w="576" w:type="dxa"/>
            <w:shd w:val="clear" w:color="auto" w:fill="auto"/>
          </w:tcPr>
          <w:p w14:paraId="3D73B318" w14:textId="77777777" w:rsidR="005B31C4" w:rsidRPr="005B31C4" w:rsidRDefault="005B31C4" w:rsidP="005B31C4">
            <w:pPr>
              <w:shd w:val="clear" w:color="auto" w:fill="FFFFFF"/>
              <w:tabs>
                <w:tab w:val="left" w:pos="612"/>
              </w:tabs>
              <w:spacing w:before="120" w:after="120"/>
              <w:rPr>
                <w:rFonts w:ascii="Calibri" w:eastAsia="SimSun" w:hAnsi="Calibri"/>
                <w:b/>
                <w:iCs/>
                <w:noProof w:val="0"/>
                <w:color w:val="000000"/>
                <w:sz w:val="22"/>
                <w:szCs w:val="22"/>
                <w:lang w:val="ro-MD"/>
              </w:rPr>
            </w:pPr>
            <w:r w:rsidRPr="005B31C4">
              <w:rPr>
                <w:rFonts w:ascii="Calibri" w:eastAsia="SimSun" w:hAnsi="Calibri"/>
                <w:b/>
                <w:iCs/>
                <w:noProof w:val="0"/>
                <w:color w:val="000000"/>
                <w:sz w:val="22"/>
                <w:szCs w:val="22"/>
                <w:lang w:val="ro-MD"/>
              </w:rPr>
              <w:t>Nr. d/o</w:t>
            </w:r>
          </w:p>
        </w:tc>
        <w:tc>
          <w:tcPr>
            <w:tcW w:w="3810" w:type="dxa"/>
            <w:shd w:val="clear" w:color="auto" w:fill="auto"/>
          </w:tcPr>
          <w:p w14:paraId="1AAA6208" w14:textId="77777777" w:rsidR="005B31C4" w:rsidRPr="005B31C4" w:rsidRDefault="005B31C4" w:rsidP="005B31C4">
            <w:pPr>
              <w:shd w:val="clear" w:color="auto" w:fill="FFFFFF"/>
              <w:tabs>
                <w:tab w:val="left" w:pos="612"/>
              </w:tabs>
              <w:spacing w:before="120" w:after="120"/>
              <w:jc w:val="center"/>
              <w:rPr>
                <w:rFonts w:ascii="Calibri" w:eastAsia="SimSun" w:hAnsi="Calibri"/>
                <w:b/>
                <w:iCs/>
                <w:noProof w:val="0"/>
                <w:color w:val="000000"/>
                <w:sz w:val="22"/>
                <w:szCs w:val="22"/>
                <w:lang w:val="ro-MD"/>
              </w:rPr>
            </w:pPr>
            <w:r w:rsidRPr="005B31C4">
              <w:rPr>
                <w:rFonts w:ascii="Calibri" w:eastAsia="SimSun" w:hAnsi="Calibri"/>
                <w:b/>
                <w:iCs/>
                <w:noProof w:val="0"/>
                <w:color w:val="000000"/>
                <w:sz w:val="22"/>
                <w:szCs w:val="22"/>
                <w:lang w:val="ro-MD"/>
              </w:rPr>
              <w:t>Descrierea criteriului/cerinței</w:t>
            </w:r>
          </w:p>
        </w:tc>
        <w:tc>
          <w:tcPr>
            <w:tcW w:w="3563" w:type="dxa"/>
            <w:shd w:val="clear" w:color="auto" w:fill="auto"/>
          </w:tcPr>
          <w:p w14:paraId="157F9D3B" w14:textId="77777777" w:rsidR="005B31C4" w:rsidRPr="005B31C4" w:rsidRDefault="005B31C4" w:rsidP="005B31C4">
            <w:pPr>
              <w:shd w:val="clear" w:color="auto" w:fill="FFFFFF"/>
              <w:tabs>
                <w:tab w:val="left" w:pos="612"/>
              </w:tabs>
              <w:spacing w:before="120" w:after="120"/>
              <w:rPr>
                <w:rFonts w:ascii="Calibri" w:eastAsia="SimSun" w:hAnsi="Calibri"/>
                <w:b/>
                <w:iCs/>
                <w:noProof w:val="0"/>
                <w:color w:val="000000"/>
                <w:sz w:val="22"/>
                <w:szCs w:val="22"/>
                <w:lang w:val="ro-MD"/>
              </w:rPr>
            </w:pPr>
            <w:r w:rsidRPr="005B31C4">
              <w:rPr>
                <w:rFonts w:ascii="Calibri" w:eastAsia="SimSun" w:hAnsi="Calibri"/>
                <w:b/>
                <w:iCs/>
                <w:noProof w:val="0"/>
                <w:color w:val="000000"/>
                <w:sz w:val="22"/>
                <w:szCs w:val="22"/>
                <w:lang w:val="ro-MD"/>
              </w:rPr>
              <w:t>Mod de demonstrare a îndeplinirii criteriului/cerinței:</w:t>
            </w:r>
          </w:p>
        </w:tc>
        <w:tc>
          <w:tcPr>
            <w:tcW w:w="1621" w:type="dxa"/>
            <w:shd w:val="clear" w:color="auto" w:fill="auto"/>
          </w:tcPr>
          <w:p w14:paraId="5BBFAF7B" w14:textId="77777777" w:rsidR="005B31C4" w:rsidRPr="005B31C4" w:rsidRDefault="005B31C4" w:rsidP="005B31C4">
            <w:pPr>
              <w:shd w:val="clear" w:color="auto" w:fill="FFFFFF"/>
              <w:tabs>
                <w:tab w:val="left" w:pos="612"/>
              </w:tabs>
              <w:spacing w:before="120" w:after="120"/>
              <w:jc w:val="center"/>
              <w:rPr>
                <w:rFonts w:ascii="Calibri" w:eastAsia="SimSun" w:hAnsi="Calibri"/>
                <w:b/>
                <w:iCs/>
                <w:noProof w:val="0"/>
                <w:color w:val="000000"/>
                <w:sz w:val="22"/>
                <w:szCs w:val="22"/>
                <w:lang w:val="ro-MD"/>
              </w:rPr>
            </w:pPr>
            <w:r w:rsidRPr="005B31C4">
              <w:rPr>
                <w:rFonts w:ascii="Calibri" w:eastAsia="SimSun" w:hAnsi="Calibri"/>
                <w:b/>
                <w:iCs/>
                <w:noProof w:val="0"/>
                <w:color w:val="000000"/>
                <w:sz w:val="22"/>
                <w:szCs w:val="22"/>
                <w:lang w:val="ro-MD"/>
              </w:rPr>
              <w:t>Nivelul minim/</w:t>
            </w:r>
            <w:r w:rsidRPr="005B31C4">
              <w:rPr>
                <w:rFonts w:ascii="Calibri" w:eastAsia="SimSun" w:hAnsi="Calibri"/>
                <w:b/>
                <w:iCs/>
                <w:noProof w:val="0"/>
                <w:color w:val="000000"/>
                <w:sz w:val="22"/>
                <w:szCs w:val="22"/>
                <w:lang w:val="ro-MD"/>
              </w:rPr>
              <w:br/>
              <w:t>Obligativitatea</w:t>
            </w:r>
          </w:p>
        </w:tc>
      </w:tr>
      <w:tr w:rsidR="005B31C4" w:rsidRPr="005B31C4" w14:paraId="3B9702FD" w14:textId="77777777" w:rsidTr="00ED46AA">
        <w:tc>
          <w:tcPr>
            <w:tcW w:w="576" w:type="dxa"/>
            <w:shd w:val="clear" w:color="auto" w:fill="FFFF00"/>
          </w:tcPr>
          <w:p w14:paraId="3C81EB94"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1.</w:t>
            </w:r>
          </w:p>
        </w:tc>
        <w:tc>
          <w:tcPr>
            <w:tcW w:w="3810" w:type="dxa"/>
            <w:shd w:val="clear" w:color="auto" w:fill="FFFF00"/>
          </w:tcPr>
          <w:p w14:paraId="5F3771C4"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 xml:space="preserve"> DUAE</w:t>
            </w:r>
          </w:p>
        </w:tc>
        <w:tc>
          <w:tcPr>
            <w:tcW w:w="3563" w:type="dxa"/>
            <w:shd w:val="clear" w:color="auto" w:fill="FFFF00"/>
          </w:tcPr>
          <w:p w14:paraId="6D1466B5"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Original confirmat prin semnătura electronică</w:t>
            </w:r>
          </w:p>
        </w:tc>
        <w:tc>
          <w:tcPr>
            <w:tcW w:w="1621" w:type="dxa"/>
            <w:shd w:val="clear" w:color="auto" w:fill="FFFF00"/>
          </w:tcPr>
          <w:p w14:paraId="42B52D48"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437228D3" w14:textId="77777777" w:rsidTr="00ED46AA">
        <w:tc>
          <w:tcPr>
            <w:tcW w:w="576" w:type="dxa"/>
            <w:shd w:val="clear" w:color="auto" w:fill="FFFF00"/>
          </w:tcPr>
          <w:p w14:paraId="2B5A89F7"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2.</w:t>
            </w:r>
          </w:p>
        </w:tc>
        <w:tc>
          <w:tcPr>
            <w:tcW w:w="3810" w:type="dxa"/>
            <w:shd w:val="clear" w:color="auto" w:fill="FFFF00"/>
          </w:tcPr>
          <w:p w14:paraId="4B6B8B57" w14:textId="77777777" w:rsidR="005B31C4" w:rsidRPr="005B31C4" w:rsidRDefault="005B31C4" w:rsidP="005B31C4">
            <w:pPr>
              <w:tabs>
                <w:tab w:val="left" w:pos="612"/>
              </w:tabs>
              <w:spacing w:before="120" w:after="120"/>
              <w:rPr>
                <w:rFonts w:eastAsia="SimSun"/>
                <w:iCs/>
                <w:noProof w:val="0"/>
                <w:color w:val="000000"/>
                <w:lang w:val="ro-MD"/>
              </w:rPr>
            </w:pPr>
            <w:r w:rsidRPr="005B31C4">
              <w:rPr>
                <w:rFonts w:eastAsia="SimSun"/>
                <w:iCs/>
                <w:noProof w:val="0"/>
                <w:color w:val="000000"/>
                <w:lang w:val="ro-MD"/>
              </w:rPr>
              <w:t>Oferta</w:t>
            </w:r>
          </w:p>
        </w:tc>
        <w:tc>
          <w:tcPr>
            <w:tcW w:w="3563" w:type="dxa"/>
            <w:shd w:val="clear" w:color="auto" w:fill="FFFF00"/>
          </w:tcPr>
          <w:p w14:paraId="77CD74CD" w14:textId="77777777" w:rsidR="005B31C4" w:rsidRPr="005B31C4" w:rsidRDefault="005B31C4" w:rsidP="005B31C4">
            <w:pPr>
              <w:tabs>
                <w:tab w:val="left" w:pos="612"/>
              </w:tabs>
              <w:spacing w:before="120" w:after="120"/>
              <w:rPr>
                <w:rFonts w:eastAsia="SimSun"/>
                <w:iCs/>
                <w:noProof w:val="0"/>
                <w:color w:val="000000"/>
                <w:lang w:val="ro-MD"/>
              </w:rPr>
            </w:pPr>
            <w:r w:rsidRPr="005B31C4">
              <w:rPr>
                <w:rFonts w:eastAsia="SimSun"/>
                <w:iCs/>
                <w:noProof w:val="0"/>
                <w:color w:val="000000"/>
                <w:lang w:val="ro-MD"/>
              </w:rPr>
              <w:t>a) Oferta financiară, original confirmat prin semnătura electronică.</w:t>
            </w:r>
          </w:p>
          <w:p w14:paraId="2006C167" w14:textId="77777777" w:rsidR="005B31C4" w:rsidRPr="005B31C4" w:rsidRDefault="005B31C4" w:rsidP="005B31C4">
            <w:pPr>
              <w:tabs>
                <w:tab w:val="left" w:pos="612"/>
              </w:tabs>
              <w:spacing w:before="120" w:after="120"/>
              <w:rPr>
                <w:rFonts w:eastAsia="SimSun"/>
                <w:iCs/>
                <w:noProof w:val="0"/>
                <w:color w:val="000000"/>
                <w:lang w:val="ro-MD"/>
              </w:rPr>
            </w:pPr>
            <w:r w:rsidRPr="005B31C4">
              <w:rPr>
                <w:rFonts w:eastAsia="SimSun"/>
                <w:iCs/>
                <w:noProof w:val="0"/>
                <w:color w:val="000000"/>
                <w:lang w:val="ro-MD"/>
              </w:rPr>
              <w:t xml:space="preserve">(Termenul de valabilitate a ofertei va fi de min. </w:t>
            </w:r>
            <w:r w:rsidRPr="005B31C4">
              <w:rPr>
                <w:rFonts w:eastAsia="SimSun"/>
                <w:iCs/>
                <w:noProof w:val="0"/>
                <w:color w:val="000000"/>
                <w:u w:val="single"/>
                <w:lang w:val="ro-MD"/>
              </w:rPr>
              <w:t>30</w:t>
            </w:r>
            <w:r w:rsidRPr="005B31C4">
              <w:rPr>
                <w:rFonts w:eastAsia="SimSun"/>
                <w:iCs/>
                <w:noProof w:val="0"/>
                <w:color w:val="000000"/>
                <w:lang w:val="ro-MD"/>
              </w:rPr>
              <w:t xml:space="preserve"> zile).</w:t>
            </w:r>
          </w:p>
          <w:p w14:paraId="3E3659AB" w14:textId="77777777" w:rsidR="005B31C4" w:rsidRPr="005B31C4" w:rsidRDefault="005B31C4" w:rsidP="005B31C4">
            <w:pPr>
              <w:tabs>
                <w:tab w:val="left" w:pos="612"/>
              </w:tabs>
              <w:spacing w:before="120" w:after="120"/>
              <w:rPr>
                <w:rFonts w:eastAsia="SimSun"/>
                <w:iCs/>
                <w:noProof w:val="0"/>
                <w:color w:val="000000"/>
                <w:lang w:val="ro-MD"/>
              </w:rPr>
            </w:pPr>
            <w:r w:rsidRPr="005B31C4">
              <w:rPr>
                <w:rFonts w:eastAsia="SimSun"/>
                <w:iCs/>
                <w:noProof w:val="0"/>
                <w:color w:val="000000"/>
                <w:lang w:val="ro-MD"/>
              </w:rPr>
              <w:t>b) Cerere de participare – original, conform anexei nr. 7 din documentația de atribuire, confirmată prin semnătura electronică.</w:t>
            </w:r>
          </w:p>
          <w:p w14:paraId="461AD960" w14:textId="77777777" w:rsidR="005B31C4" w:rsidRPr="005B31C4" w:rsidRDefault="005B31C4" w:rsidP="005B31C4">
            <w:pPr>
              <w:tabs>
                <w:tab w:val="left" w:pos="612"/>
              </w:tabs>
              <w:spacing w:before="120" w:after="120"/>
              <w:rPr>
                <w:rFonts w:eastAsia="SimSun"/>
                <w:iCs/>
                <w:noProof w:val="0"/>
                <w:color w:val="000000"/>
                <w:lang w:val="ro-MD"/>
              </w:rPr>
            </w:pPr>
            <w:r w:rsidRPr="005B31C4">
              <w:rPr>
                <w:rFonts w:eastAsia="SimSun"/>
                <w:iCs/>
                <w:noProof w:val="0"/>
                <w:color w:val="000000"/>
                <w:lang w:val="ro-MD"/>
              </w:rPr>
              <w:t>c) Declarația privind valabilitatea ofertei – original, conform anexei nr. 8 din documentația de atribuire, confirmată prin semnătura electronică.</w:t>
            </w:r>
          </w:p>
        </w:tc>
        <w:tc>
          <w:tcPr>
            <w:tcW w:w="1621" w:type="dxa"/>
            <w:shd w:val="clear" w:color="auto" w:fill="FFFF00"/>
          </w:tcPr>
          <w:p w14:paraId="0F121311"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2F8178E1" w14:textId="77777777" w:rsidTr="00ED46AA">
        <w:tc>
          <w:tcPr>
            <w:tcW w:w="576" w:type="dxa"/>
            <w:shd w:val="clear" w:color="auto" w:fill="FFFF00"/>
          </w:tcPr>
          <w:p w14:paraId="0D950298"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3.</w:t>
            </w:r>
          </w:p>
        </w:tc>
        <w:tc>
          <w:tcPr>
            <w:tcW w:w="3810" w:type="dxa"/>
            <w:shd w:val="clear" w:color="auto" w:fill="FFFF00"/>
          </w:tcPr>
          <w:p w14:paraId="28912FD3"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Scrisoarea de Garanție Bancară</w:t>
            </w:r>
          </w:p>
        </w:tc>
        <w:tc>
          <w:tcPr>
            <w:tcW w:w="3563" w:type="dxa"/>
            <w:shd w:val="clear" w:color="auto" w:fill="FFFF00"/>
          </w:tcPr>
          <w:p w14:paraId="64E48ABD"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Original, conform anexei nr.9,</w:t>
            </w:r>
          </w:p>
          <w:p w14:paraId="2EAB73BD"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color w:val="000000"/>
                <w:lang w:val="ro-MD"/>
              </w:rPr>
              <w:t>confirmată prin semnătura electronică.</w:t>
            </w:r>
          </w:p>
          <w:p w14:paraId="0283F5E7"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( 1% din suma fără TVA)</w:t>
            </w:r>
          </w:p>
        </w:tc>
        <w:tc>
          <w:tcPr>
            <w:tcW w:w="1621" w:type="dxa"/>
            <w:shd w:val="clear" w:color="auto" w:fill="FFFF00"/>
          </w:tcPr>
          <w:p w14:paraId="1B7D4309"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5E39DDCE" w14:textId="77777777" w:rsidTr="00ED46AA">
        <w:tc>
          <w:tcPr>
            <w:tcW w:w="576" w:type="dxa"/>
            <w:shd w:val="clear" w:color="auto" w:fill="FFFF00"/>
          </w:tcPr>
          <w:p w14:paraId="15071A98"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lastRenderedPageBreak/>
              <w:t>4.</w:t>
            </w:r>
          </w:p>
        </w:tc>
        <w:tc>
          <w:tcPr>
            <w:tcW w:w="3810" w:type="dxa"/>
            <w:shd w:val="clear" w:color="auto" w:fill="FFFF00"/>
          </w:tcPr>
          <w:p w14:paraId="4C93FE4D"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noProof w:val="0"/>
                <w:lang w:val="ro-MD"/>
              </w:rPr>
              <w:t>Grafic de  executare a lucrărilor</w:t>
            </w:r>
          </w:p>
        </w:tc>
        <w:tc>
          <w:tcPr>
            <w:tcW w:w="3563" w:type="dxa"/>
            <w:shd w:val="clear" w:color="auto" w:fill="FFFF00"/>
          </w:tcPr>
          <w:p w14:paraId="648FBBF1" w14:textId="77777777" w:rsidR="005B31C4" w:rsidRPr="005B31C4" w:rsidRDefault="005B31C4" w:rsidP="005B31C4">
            <w:pPr>
              <w:tabs>
                <w:tab w:val="left" w:pos="612"/>
              </w:tabs>
              <w:spacing w:before="120" w:after="120"/>
              <w:rPr>
                <w:rFonts w:eastAsia="SimSun"/>
                <w:iCs/>
                <w:noProof w:val="0"/>
                <w:color w:val="000000"/>
                <w:lang w:val="ro-MD"/>
              </w:rPr>
            </w:pPr>
            <w:r w:rsidRPr="005B31C4">
              <w:rPr>
                <w:rFonts w:eastAsia="SimSun"/>
                <w:iCs/>
                <w:noProof w:val="0"/>
                <w:lang w:val="ro-MD"/>
              </w:rPr>
              <w:t xml:space="preserve">Anexa nr.10, </w:t>
            </w:r>
            <w:r w:rsidRPr="005B31C4">
              <w:rPr>
                <w:rFonts w:eastAsia="SimSun"/>
                <w:iCs/>
                <w:noProof w:val="0"/>
                <w:color w:val="000000"/>
                <w:lang w:val="ro-MD"/>
              </w:rPr>
              <w:t>confirmată prin semnătura electronică.</w:t>
            </w:r>
          </w:p>
          <w:p w14:paraId="792A02EF" w14:textId="77777777" w:rsidR="005B31C4" w:rsidRPr="005B31C4" w:rsidRDefault="005B31C4" w:rsidP="005B31C4">
            <w:pPr>
              <w:tabs>
                <w:tab w:val="left" w:pos="612"/>
              </w:tabs>
              <w:spacing w:before="120" w:after="120"/>
              <w:rPr>
                <w:rFonts w:eastAsia="SimSun"/>
                <w:iCs/>
                <w:noProof w:val="0"/>
                <w:lang w:val="ro-MD"/>
              </w:rPr>
            </w:pPr>
          </w:p>
        </w:tc>
        <w:tc>
          <w:tcPr>
            <w:tcW w:w="1621" w:type="dxa"/>
            <w:shd w:val="clear" w:color="auto" w:fill="FFFF00"/>
          </w:tcPr>
          <w:p w14:paraId="5BBF8ABA"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5B79F81B" w14:textId="77777777" w:rsidTr="00ED46AA">
        <w:tc>
          <w:tcPr>
            <w:tcW w:w="576" w:type="dxa"/>
            <w:shd w:val="clear" w:color="auto" w:fill="FFFF00"/>
          </w:tcPr>
          <w:p w14:paraId="6CFF18AD"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5.</w:t>
            </w:r>
          </w:p>
        </w:tc>
        <w:tc>
          <w:tcPr>
            <w:tcW w:w="3810" w:type="dxa"/>
            <w:shd w:val="clear" w:color="auto" w:fill="FFFF00"/>
          </w:tcPr>
          <w:p w14:paraId="116293D2"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noProof w:val="0"/>
                <w:lang w:val="ro-MD"/>
              </w:rPr>
              <w:t>Declarație privind experiența similară</w:t>
            </w:r>
          </w:p>
        </w:tc>
        <w:tc>
          <w:tcPr>
            <w:tcW w:w="3563" w:type="dxa"/>
            <w:shd w:val="clear" w:color="auto" w:fill="FFFF00"/>
          </w:tcPr>
          <w:p w14:paraId="0DCD9338"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 xml:space="preserve">Anexa nr.12, </w:t>
            </w:r>
            <w:r w:rsidRPr="005B31C4">
              <w:rPr>
                <w:rFonts w:eastAsia="SimSun"/>
                <w:iCs/>
                <w:noProof w:val="0"/>
                <w:color w:val="000000"/>
                <w:lang w:val="ro-MD"/>
              </w:rPr>
              <w:t>confirmată prin semnătura electronică.</w:t>
            </w:r>
          </w:p>
        </w:tc>
        <w:tc>
          <w:tcPr>
            <w:tcW w:w="1621" w:type="dxa"/>
            <w:shd w:val="clear" w:color="auto" w:fill="FFFF00"/>
          </w:tcPr>
          <w:p w14:paraId="22957A1A"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62BC2AE9" w14:textId="77777777" w:rsidTr="00ED46AA">
        <w:tc>
          <w:tcPr>
            <w:tcW w:w="576" w:type="dxa"/>
            <w:shd w:val="clear" w:color="auto" w:fill="FFFF00"/>
          </w:tcPr>
          <w:p w14:paraId="71301AA4"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6.</w:t>
            </w:r>
          </w:p>
        </w:tc>
        <w:tc>
          <w:tcPr>
            <w:tcW w:w="3810" w:type="dxa"/>
            <w:shd w:val="clear" w:color="auto" w:fill="FFFF00"/>
          </w:tcPr>
          <w:p w14:paraId="5D7B08ED" w14:textId="77777777" w:rsidR="005B31C4" w:rsidRPr="005B31C4" w:rsidRDefault="005B31C4" w:rsidP="005B31C4">
            <w:pPr>
              <w:tabs>
                <w:tab w:val="left" w:pos="612"/>
              </w:tabs>
              <w:spacing w:before="120" w:after="120"/>
              <w:rPr>
                <w:rFonts w:eastAsia="SimSun"/>
                <w:noProof w:val="0"/>
                <w:lang w:val="ro-MD"/>
              </w:rPr>
            </w:pPr>
            <w:r w:rsidRPr="005B31C4">
              <w:rPr>
                <w:rFonts w:eastAsia="SimSun"/>
                <w:noProof w:val="0"/>
                <w:lang w:val="ro-MD"/>
              </w:rPr>
              <w:t>Declarația privind lista principalelor lucrări executate în ultimul an de activitate</w:t>
            </w:r>
          </w:p>
        </w:tc>
        <w:tc>
          <w:tcPr>
            <w:tcW w:w="3563" w:type="dxa"/>
            <w:shd w:val="clear" w:color="auto" w:fill="FFFF00"/>
          </w:tcPr>
          <w:p w14:paraId="541255F8"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noProof w:val="0"/>
                <w:lang w:val="ro-MD"/>
              </w:rPr>
              <w:t>Originalul conform anexei nr. 13 din documentația standard, confirmată prin semnătura electronică</w:t>
            </w:r>
          </w:p>
        </w:tc>
        <w:tc>
          <w:tcPr>
            <w:tcW w:w="1621" w:type="dxa"/>
            <w:shd w:val="clear" w:color="auto" w:fill="FFFF00"/>
          </w:tcPr>
          <w:p w14:paraId="5E78FE2F"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0A1F87A4" w14:textId="77777777" w:rsidTr="00ED46AA">
        <w:tc>
          <w:tcPr>
            <w:tcW w:w="576" w:type="dxa"/>
            <w:shd w:val="clear" w:color="auto" w:fill="FFFF00"/>
          </w:tcPr>
          <w:p w14:paraId="67C724AD"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7.</w:t>
            </w:r>
          </w:p>
        </w:tc>
        <w:tc>
          <w:tcPr>
            <w:tcW w:w="3810" w:type="dxa"/>
            <w:shd w:val="clear" w:color="auto" w:fill="FFFF00"/>
          </w:tcPr>
          <w:p w14:paraId="5DD70099"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noProof w:val="0"/>
                <w:lang w:val="ro-MD"/>
              </w:rPr>
              <w:t>Declarație privind dotările specifice, utilajul și echipamentul necesar pentru îndeplinirea corespunzătoare a contractului</w:t>
            </w:r>
          </w:p>
        </w:tc>
        <w:tc>
          <w:tcPr>
            <w:tcW w:w="3563" w:type="dxa"/>
            <w:shd w:val="clear" w:color="auto" w:fill="FFFF00"/>
          </w:tcPr>
          <w:p w14:paraId="1C3EE22C"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 xml:space="preserve">Anexa nr.14, </w:t>
            </w:r>
            <w:r w:rsidRPr="005B31C4">
              <w:rPr>
                <w:rFonts w:eastAsia="SimSun"/>
                <w:iCs/>
                <w:noProof w:val="0"/>
                <w:color w:val="000000"/>
                <w:lang w:val="ro-MD"/>
              </w:rPr>
              <w:t>confirmată prin semnătura electronică.</w:t>
            </w:r>
          </w:p>
        </w:tc>
        <w:tc>
          <w:tcPr>
            <w:tcW w:w="1621" w:type="dxa"/>
            <w:shd w:val="clear" w:color="auto" w:fill="FFFF00"/>
          </w:tcPr>
          <w:p w14:paraId="33777DBD"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397FE2AF" w14:textId="77777777" w:rsidTr="00ED46AA">
        <w:tc>
          <w:tcPr>
            <w:tcW w:w="576" w:type="dxa"/>
            <w:shd w:val="clear" w:color="auto" w:fill="FFFF00"/>
          </w:tcPr>
          <w:p w14:paraId="76A35918"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8.</w:t>
            </w:r>
          </w:p>
        </w:tc>
        <w:tc>
          <w:tcPr>
            <w:tcW w:w="3810" w:type="dxa"/>
            <w:shd w:val="clear" w:color="auto" w:fill="FFFF00"/>
          </w:tcPr>
          <w:p w14:paraId="739DE899" w14:textId="77777777" w:rsidR="005B31C4" w:rsidRPr="005B31C4" w:rsidRDefault="005B31C4" w:rsidP="005B31C4">
            <w:pPr>
              <w:rPr>
                <w:rFonts w:eastAsia="SimSun"/>
                <w:noProof w:val="0"/>
                <w:lang w:val="ro-MD"/>
              </w:rPr>
            </w:pPr>
            <w:r w:rsidRPr="005B31C4">
              <w:rPr>
                <w:rFonts w:eastAsia="SimSun"/>
                <w:noProof w:val="0"/>
                <w:lang w:val="ro-MD"/>
              </w:rPr>
              <w:t xml:space="preserve">Declarație privind personalul de specialitate propus  pentru implementarea contractului </w:t>
            </w:r>
          </w:p>
        </w:tc>
        <w:tc>
          <w:tcPr>
            <w:tcW w:w="3563" w:type="dxa"/>
            <w:shd w:val="clear" w:color="auto" w:fill="FFFF00"/>
          </w:tcPr>
          <w:p w14:paraId="0BF13198" w14:textId="77777777" w:rsidR="005B31C4" w:rsidRPr="005B31C4" w:rsidRDefault="005B31C4" w:rsidP="005B31C4">
            <w:pPr>
              <w:rPr>
                <w:rFonts w:eastAsia="SimSun"/>
                <w:noProof w:val="0"/>
                <w:lang w:val="ro-MD"/>
              </w:rPr>
            </w:pPr>
            <w:r w:rsidRPr="005B31C4">
              <w:rPr>
                <w:rFonts w:eastAsia="SimSun"/>
                <w:iCs/>
                <w:noProof w:val="0"/>
                <w:lang w:val="ro-MD"/>
              </w:rPr>
              <w:t xml:space="preserve">Anexa nr.15, </w:t>
            </w:r>
            <w:r w:rsidRPr="005B31C4">
              <w:rPr>
                <w:rFonts w:eastAsia="SimSun"/>
                <w:iCs/>
                <w:noProof w:val="0"/>
                <w:color w:val="000000"/>
                <w:lang w:val="ro-MD"/>
              </w:rPr>
              <w:t>confirmată prin semnătura electronică.</w:t>
            </w:r>
          </w:p>
        </w:tc>
        <w:tc>
          <w:tcPr>
            <w:tcW w:w="1621" w:type="dxa"/>
            <w:shd w:val="clear" w:color="auto" w:fill="FFFF00"/>
          </w:tcPr>
          <w:p w14:paraId="3F083902"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697C6A39" w14:textId="77777777" w:rsidTr="00ED46AA">
        <w:tc>
          <w:tcPr>
            <w:tcW w:w="576" w:type="dxa"/>
            <w:shd w:val="clear" w:color="auto" w:fill="FFFF00"/>
          </w:tcPr>
          <w:p w14:paraId="7A282F0F" w14:textId="77777777" w:rsidR="005B31C4" w:rsidRPr="005B31C4" w:rsidRDefault="005B31C4" w:rsidP="005B31C4">
            <w:pPr>
              <w:tabs>
                <w:tab w:val="left" w:pos="612"/>
              </w:tabs>
              <w:spacing w:before="120" w:after="120"/>
              <w:rPr>
                <w:rFonts w:eastAsia="SimSun"/>
                <w:iCs/>
                <w:noProof w:val="0"/>
                <w:color w:val="000000"/>
                <w:lang w:val="ro-MD"/>
              </w:rPr>
            </w:pPr>
            <w:r w:rsidRPr="005B31C4">
              <w:rPr>
                <w:rFonts w:eastAsia="SimSun"/>
                <w:iCs/>
                <w:noProof w:val="0"/>
                <w:color w:val="000000"/>
                <w:lang w:val="ro-MD"/>
              </w:rPr>
              <w:t>9.</w:t>
            </w:r>
          </w:p>
        </w:tc>
        <w:tc>
          <w:tcPr>
            <w:tcW w:w="3810" w:type="dxa"/>
            <w:shd w:val="clear" w:color="auto" w:fill="FFFF00"/>
          </w:tcPr>
          <w:p w14:paraId="72A24A55" w14:textId="77777777" w:rsidR="005B31C4" w:rsidRPr="005B31C4" w:rsidRDefault="005B31C4" w:rsidP="005B31C4">
            <w:pPr>
              <w:rPr>
                <w:rFonts w:eastAsia="SimSun"/>
                <w:noProof w:val="0"/>
                <w:color w:val="000000"/>
                <w:lang w:val="ro-MD"/>
              </w:rPr>
            </w:pPr>
            <w:r w:rsidRPr="005B31C4">
              <w:rPr>
                <w:rFonts w:eastAsia="SimSun"/>
                <w:noProof w:val="0"/>
                <w:color w:val="000000"/>
                <w:lang w:val="ro-MD"/>
              </w:rPr>
              <w:t>Lista subcontractanților și partea/părțile din contract care sunt îndeplinite de către aceștia</w:t>
            </w:r>
          </w:p>
        </w:tc>
        <w:tc>
          <w:tcPr>
            <w:tcW w:w="3563" w:type="dxa"/>
            <w:shd w:val="clear" w:color="auto" w:fill="FFFF00"/>
          </w:tcPr>
          <w:p w14:paraId="570A90B2" w14:textId="77777777" w:rsidR="005B31C4" w:rsidRPr="005B31C4" w:rsidRDefault="005B31C4" w:rsidP="005B31C4">
            <w:pPr>
              <w:rPr>
                <w:rFonts w:eastAsia="SimSun"/>
                <w:noProof w:val="0"/>
                <w:color w:val="000000"/>
                <w:lang w:val="ro-MD"/>
              </w:rPr>
            </w:pPr>
            <w:r w:rsidRPr="005B31C4">
              <w:rPr>
                <w:rFonts w:eastAsia="SimSun"/>
                <w:iCs/>
                <w:noProof w:val="0"/>
                <w:color w:val="000000"/>
                <w:lang w:val="ro-MD"/>
              </w:rPr>
              <w:t>Anexa nr.16 confirmată prin semnătura electronică.</w:t>
            </w:r>
          </w:p>
        </w:tc>
        <w:tc>
          <w:tcPr>
            <w:tcW w:w="1621" w:type="dxa"/>
            <w:shd w:val="clear" w:color="auto" w:fill="FFFF00"/>
          </w:tcPr>
          <w:p w14:paraId="4B5DD335"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60692527" w14:textId="77777777" w:rsidTr="00ED46AA">
        <w:tc>
          <w:tcPr>
            <w:tcW w:w="576" w:type="dxa"/>
            <w:shd w:val="clear" w:color="auto" w:fill="FFFF00"/>
          </w:tcPr>
          <w:p w14:paraId="650401F8"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10.</w:t>
            </w:r>
          </w:p>
        </w:tc>
        <w:tc>
          <w:tcPr>
            <w:tcW w:w="3810" w:type="dxa"/>
            <w:shd w:val="clear" w:color="auto" w:fill="FFFF00"/>
          </w:tcPr>
          <w:p w14:paraId="65CC6B32" w14:textId="77777777" w:rsidR="005B31C4" w:rsidRPr="005B31C4" w:rsidRDefault="005B31C4" w:rsidP="005B31C4">
            <w:pPr>
              <w:tabs>
                <w:tab w:val="left" w:pos="2542"/>
              </w:tabs>
              <w:rPr>
                <w:rFonts w:eastAsia="SimSun"/>
                <w:noProof w:val="0"/>
                <w:lang w:val="ro-MD"/>
              </w:rPr>
            </w:pPr>
            <w:r w:rsidRPr="005B31C4">
              <w:rPr>
                <w:rFonts w:eastAsia="SimSun"/>
                <w:noProof w:val="0"/>
                <w:lang w:val="ro-MD"/>
              </w:rPr>
              <w:t>Informație privind asocierea</w:t>
            </w:r>
          </w:p>
        </w:tc>
        <w:tc>
          <w:tcPr>
            <w:tcW w:w="3563" w:type="dxa"/>
            <w:shd w:val="clear" w:color="auto" w:fill="FFFF00"/>
          </w:tcPr>
          <w:p w14:paraId="6E3950C7" w14:textId="77777777" w:rsidR="005B31C4" w:rsidRPr="005B31C4" w:rsidRDefault="005B31C4" w:rsidP="005B31C4">
            <w:pPr>
              <w:rPr>
                <w:rFonts w:eastAsia="SimSun"/>
                <w:noProof w:val="0"/>
                <w:color w:val="000000"/>
                <w:lang w:val="ro-MD"/>
              </w:rPr>
            </w:pPr>
            <w:r w:rsidRPr="005B31C4">
              <w:rPr>
                <w:rFonts w:eastAsia="SimSun"/>
                <w:noProof w:val="0"/>
                <w:color w:val="000000"/>
                <w:lang w:val="ro-MD"/>
              </w:rPr>
              <w:t>Originalul conform anexei nr. 17 din documentația standard,</w:t>
            </w:r>
          </w:p>
          <w:p w14:paraId="27DCC68D" w14:textId="77777777" w:rsidR="005B31C4" w:rsidRPr="005B31C4" w:rsidRDefault="005B31C4" w:rsidP="005B31C4">
            <w:pPr>
              <w:rPr>
                <w:rFonts w:eastAsia="SimSun"/>
                <w:noProof w:val="0"/>
                <w:color w:val="000000"/>
                <w:lang w:val="ro-MD"/>
              </w:rPr>
            </w:pPr>
            <w:r w:rsidRPr="005B31C4">
              <w:rPr>
                <w:rFonts w:eastAsia="SimSun"/>
                <w:noProof w:val="0"/>
                <w:color w:val="000000"/>
                <w:lang w:val="ro-MD"/>
              </w:rPr>
              <w:t>confirmată prin semnătura electronică.</w:t>
            </w:r>
          </w:p>
          <w:p w14:paraId="5BB9C432" w14:textId="77777777" w:rsidR="005B31C4" w:rsidRPr="005B31C4" w:rsidRDefault="005B31C4" w:rsidP="005B31C4">
            <w:pPr>
              <w:rPr>
                <w:rFonts w:eastAsia="SimSun"/>
                <w:noProof w:val="0"/>
                <w:lang w:val="ro-MD"/>
              </w:rPr>
            </w:pPr>
          </w:p>
        </w:tc>
        <w:tc>
          <w:tcPr>
            <w:tcW w:w="1621" w:type="dxa"/>
            <w:shd w:val="clear" w:color="auto" w:fill="FFFF00"/>
          </w:tcPr>
          <w:p w14:paraId="00A89C1E" w14:textId="77777777" w:rsidR="005B31C4" w:rsidRPr="005B31C4" w:rsidRDefault="005B31C4" w:rsidP="005B31C4">
            <w:pPr>
              <w:tabs>
                <w:tab w:val="left" w:pos="612"/>
              </w:tabs>
              <w:spacing w:before="120" w:after="120"/>
              <w:rPr>
                <w:rFonts w:eastAsia="SimSun"/>
                <w:iCs/>
                <w:noProof w:val="0"/>
                <w:lang w:val="ro-MD"/>
              </w:rPr>
            </w:pPr>
          </w:p>
          <w:p w14:paraId="5F79D83A"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14C2EA6A" w14:textId="77777777" w:rsidTr="00ED46AA">
        <w:tc>
          <w:tcPr>
            <w:tcW w:w="576" w:type="dxa"/>
            <w:shd w:val="clear" w:color="auto" w:fill="FFFF00"/>
          </w:tcPr>
          <w:p w14:paraId="3CC326AE" w14:textId="77777777" w:rsidR="005B31C4" w:rsidRPr="005B31C4" w:rsidRDefault="005B31C4" w:rsidP="005B31C4">
            <w:pPr>
              <w:tabs>
                <w:tab w:val="left" w:pos="612"/>
              </w:tabs>
              <w:spacing w:before="120" w:after="120"/>
              <w:rPr>
                <w:rFonts w:eastAsia="SimSun"/>
                <w:iCs/>
                <w:noProof w:val="0"/>
                <w:color w:val="000000"/>
                <w:lang w:val="ro-MD"/>
              </w:rPr>
            </w:pPr>
            <w:r w:rsidRPr="005B31C4">
              <w:rPr>
                <w:rFonts w:eastAsia="SimSun"/>
                <w:iCs/>
                <w:noProof w:val="0"/>
                <w:color w:val="000000"/>
                <w:lang w:val="ro-MD"/>
              </w:rPr>
              <w:t>11.</w:t>
            </w:r>
          </w:p>
        </w:tc>
        <w:tc>
          <w:tcPr>
            <w:tcW w:w="3810" w:type="dxa"/>
            <w:shd w:val="clear" w:color="auto" w:fill="FFFF00"/>
          </w:tcPr>
          <w:p w14:paraId="25AFAF10" w14:textId="77777777" w:rsidR="005B31C4" w:rsidRPr="005B31C4" w:rsidRDefault="005B31C4" w:rsidP="005B31C4">
            <w:pPr>
              <w:tabs>
                <w:tab w:val="left" w:pos="2542"/>
              </w:tabs>
              <w:rPr>
                <w:rFonts w:eastAsia="SimSun"/>
                <w:noProof w:val="0"/>
                <w:color w:val="000000"/>
                <w:lang w:val="ro-MD"/>
              </w:rPr>
            </w:pPr>
            <w:r w:rsidRPr="005B31C4">
              <w:rPr>
                <w:rFonts w:eastAsia="SimSun"/>
                <w:noProof w:val="0"/>
                <w:color w:val="000000"/>
                <w:lang w:val="ro-MD"/>
              </w:rPr>
              <w:t>Angajament privind susținerea tehnică și profesională a ofertantului/ grupului de operatori economici</w:t>
            </w:r>
          </w:p>
        </w:tc>
        <w:tc>
          <w:tcPr>
            <w:tcW w:w="3563" w:type="dxa"/>
            <w:shd w:val="clear" w:color="auto" w:fill="FFFF00"/>
          </w:tcPr>
          <w:p w14:paraId="5FDBC816" w14:textId="77777777" w:rsidR="005B31C4" w:rsidRPr="005B31C4" w:rsidRDefault="005B31C4" w:rsidP="005B31C4">
            <w:pPr>
              <w:rPr>
                <w:rFonts w:eastAsia="SimSun"/>
                <w:noProof w:val="0"/>
                <w:color w:val="000000"/>
                <w:lang w:val="ro-MD"/>
              </w:rPr>
            </w:pPr>
            <w:r w:rsidRPr="005B31C4">
              <w:rPr>
                <w:rFonts w:eastAsia="SimSun"/>
                <w:noProof w:val="0"/>
                <w:color w:val="000000"/>
                <w:lang w:val="ro-MD"/>
              </w:rPr>
              <w:t>Completarea Anexei nr.19 a Documentației standard, semnată electronic</w:t>
            </w:r>
          </w:p>
        </w:tc>
        <w:tc>
          <w:tcPr>
            <w:tcW w:w="1621" w:type="dxa"/>
            <w:shd w:val="clear" w:color="auto" w:fill="FFFF00"/>
          </w:tcPr>
          <w:p w14:paraId="0D97D494"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47DA9FD1" w14:textId="77777777" w:rsidTr="00ED46AA">
        <w:tc>
          <w:tcPr>
            <w:tcW w:w="576" w:type="dxa"/>
            <w:shd w:val="clear" w:color="auto" w:fill="FFFF00"/>
          </w:tcPr>
          <w:p w14:paraId="14A7A446"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12.</w:t>
            </w:r>
          </w:p>
        </w:tc>
        <w:tc>
          <w:tcPr>
            <w:tcW w:w="3810" w:type="dxa"/>
            <w:shd w:val="clear" w:color="auto" w:fill="FFFF00"/>
          </w:tcPr>
          <w:p w14:paraId="7E55DB01" w14:textId="77777777" w:rsidR="005B31C4" w:rsidRPr="005B31C4" w:rsidRDefault="005B31C4" w:rsidP="005B31C4">
            <w:pPr>
              <w:rPr>
                <w:rFonts w:eastAsia="SimSun"/>
                <w:noProof w:val="0"/>
                <w:color w:val="000000"/>
                <w:lang w:val="ro-MD"/>
              </w:rPr>
            </w:pPr>
            <w:r w:rsidRPr="005B31C4">
              <w:rPr>
                <w:rFonts w:eastAsia="SimSun"/>
                <w:noProof w:val="0"/>
                <w:color w:val="000000"/>
                <w:lang w:val="ro-MD"/>
              </w:rPr>
              <w:t>Aviz Agenției pentru Supravegherea Tehnică</w:t>
            </w:r>
          </w:p>
        </w:tc>
        <w:tc>
          <w:tcPr>
            <w:tcW w:w="3563" w:type="dxa"/>
            <w:shd w:val="clear" w:color="auto" w:fill="FFFF00"/>
          </w:tcPr>
          <w:p w14:paraId="3EBFC3CD" w14:textId="77777777" w:rsidR="005B31C4" w:rsidRPr="005B31C4" w:rsidRDefault="005B31C4" w:rsidP="005B31C4">
            <w:pPr>
              <w:rPr>
                <w:rFonts w:eastAsia="SimSun"/>
                <w:noProof w:val="0"/>
                <w:color w:val="FF0000"/>
                <w:lang w:val="ro-MD"/>
              </w:rPr>
            </w:pPr>
            <w:r w:rsidRPr="005B31C4">
              <w:rPr>
                <w:rFonts w:eastAsia="SimSun"/>
                <w:noProof w:val="0"/>
                <w:lang w:val="ro-MD"/>
              </w:rPr>
              <w:t>Completarea Anexei nr.22 a Documentației standard, semnată electronic</w:t>
            </w:r>
          </w:p>
        </w:tc>
        <w:tc>
          <w:tcPr>
            <w:tcW w:w="1621" w:type="dxa"/>
            <w:shd w:val="clear" w:color="auto" w:fill="FFFF00"/>
          </w:tcPr>
          <w:p w14:paraId="5DC774D9"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5AEBC8B7" w14:textId="77777777" w:rsidTr="00ED46AA">
        <w:tc>
          <w:tcPr>
            <w:tcW w:w="576" w:type="dxa"/>
            <w:shd w:val="clear" w:color="auto" w:fill="FFFF00"/>
          </w:tcPr>
          <w:p w14:paraId="2931FFDA"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13.</w:t>
            </w:r>
          </w:p>
        </w:tc>
        <w:tc>
          <w:tcPr>
            <w:tcW w:w="3810" w:type="dxa"/>
            <w:shd w:val="clear" w:color="auto" w:fill="FFFF00"/>
          </w:tcPr>
          <w:p w14:paraId="7E310963" w14:textId="77777777" w:rsidR="005B31C4" w:rsidRPr="005B31C4" w:rsidRDefault="005B31C4" w:rsidP="005B31C4">
            <w:pPr>
              <w:tabs>
                <w:tab w:val="left" w:pos="612"/>
              </w:tabs>
              <w:spacing w:before="120" w:after="120"/>
              <w:rPr>
                <w:rFonts w:eastAsia="SimSun"/>
                <w:iCs/>
                <w:noProof w:val="0"/>
                <w:color w:val="000000"/>
                <w:lang w:val="ro-MD"/>
              </w:rPr>
            </w:pPr>
            <w:r w:rsidRPr="005B31C4">
              <w:rPr>
                <w:rFonts w:eastAsia="SimSun"/>
                <w:iCs/>
                <w:noProof w:val="0"/>
                <w:color w:val="000000"/>
                <w:lang w:val="ro-MD"/>
              </w:rPr>
              <w:t xml:space="preserve">Deviz </w:t>
            </w:r>
          </w:p>
        </w:tc>
        <w:tc>
          <w:tcPr>
            <w:tcW w:w="3563" w:type="dxa"/>
            <w:shd w:val="clear" w:color="auto" w:fill="FFFF00"/>
          </w:tcPr>
          <w:p w14:paraId="3A4207D6" w14:textId="77777777" w:rsidR="005B31C4" w:rsidRPr="005B31C4" w:rsidRDefault="005B31C4" w:rsidP="005B31C4">
            <w:pPr>
              <w:tabs>
                <w:tab w:val="left" w:pos="612"/>
              </w:tabs>
              <w:spacing w:before="120" w:after="120"/>
              <w:rPr>
                <w:rFonts w:eastAsia="SimSun"/>
                <w:iCs/>
                <w:noProof w:val="0"/>
                <w:color w:val="000000"/>
                <w:lang w:val="ro-MD"/>
              </w:rPr>
            </w:pPr>
            <w:r w:rsidRPr="005B31C4">
              <w:rPr>
                <w:rFonts w:eastAsia="SimSun"/>
                <w:noProof w:val="0"/>
                <w:color w:val="000000"/>
                <w:lang w:val="ro-MD"/>
              </w:rPr>
              <w:t xml:space="preserve">Documentația de deviz (formularele 3,5 și 7 corespunzător CPL.01.01-2012 sau alte metode elaborate și aprobate prin acte normative de către Ministerul Economiei și Infrastructurii), conform Formularului de deviz nr.1, din anexa nr.23, lista cu cantitățile de lucrări – Original, </w:t>
            </w:r>
            <w:r w:rsidRPr="005B31C4">
              <w:rPr>
                <w:rFonts w:eastAsia="SimSun"/>
                <w:iCs/>
                <w:noProof w:val="0"/>
                <w:color w:val="000000"/>
                <w:lang w:val="ro-MD"/>
              </w:rPr>
              <w:t>confirmat prin semnătura electronică.</w:t>
            </w:r>
            <w:r w:rsidRPr="005B31C4">
              <w:rPr>
                <w:rFonts w:eastAsia="SimSun"/>
                <w:noProof w:val="0"/>
                <w:color w:val="000000"/>
                <w:lang w:val="ro-MD"/>
              </w:rPr>
              <w:t>.</w:t>
            </w:r>
          </w:p>
        </w:tc>
        <w:tc>
          <w:tcPr>
            <w:tcW w:w="1621" w:type="dxa"/>
            <w:shd w:val="clear" w:color="auto" w:fill="FFFF00"/>
          </w:tcPr>
          <w:p w14:paraId="123373BD"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558726ED" w14:textId="77777777" w:rsidTr="00ED46AA">
        <w:tc>
          <w:tcPr>
            <w:tcW w:w="576" w:type="dxa"/>
            <w:shd w:val="clear" w:color="auto" w:fill="FFFF00"/>
          </w:tcPr>
          <w:p w14:paraId="227FF105"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14.</w:t>
            </w:r>
          </w:p>
        </w:tc>
        <w:tc>
          <w:tcPr>
            <w:tcW w:w="3810" w:type="dxa"/>
            <w:shd w:val="clear" w:color="auto" w:fill="FFFF00"/>
          </w:tcPr>
          <w:p w14:paraId="214E0CCF" w14:textId="77777777" w:rsidR="005B31C4" w:rsidRPr="005B31C4" w:rsidRDefault="005B31C4" w:rsidP="005B31C4">
            <w:pPr>
              <w:rPr>
                <w:rFonts w:eastAsia="SimSun"/>
                <w:noProof w:val="0"/>
                <w:color w:val="000000"/>
                <w:lang w:val="ro-MD"/>
              </w:rPr>
            </w:pPr>
            <w:r w:rsidRPr="005B31C4">
              <w:rPr>
                <w:rFonts w:eastAsia="SimSun"/>
                <w:noProof w:val="0"/>
                <w:color w:val="000000"/>
                <w:lang w:val="ro-MD"/>
              </w:rPr>
              <w:t xml:space="preserve">Certificat de înregistrare a întreprinderii/Extras din Registru de Stat al persoanelor juridice </w:t>
            </w:r>
          </w:p>
        </w:tc>
        <w:tc>
          <w:tcPr>
            <w:tcW w:w="3563" w:type="dxa"/>
            <w:shd w:val="clear" w:color="auto" w:fill="FFFF00"/>
          </w:tcPr>
          <w:p w14:paraId="4A4E1952" w14:textId="77777777" w:rsidR="005B31C4" w:rsidRPr="005B31C4" w:rsidRDefault="005B31C4" w:rsidP="005B31C4">
            <w:pPr>
              <w:tabs>
                <w:tab w:val="left" w:pos="612"/>
              </w:tabs>
              <w:spacing w:before="120" w:after="120"/>
              <w:rPr>
                <w:rFonts w:eastAsia="SimSun"/>
                <w:iCs/>
                <w:noProof w:val="0"/>
                <w:color w:val="FF0000"/>
                <w:lang w:val="ro-MD"/>
              </w:rPr>
            </w:pPr>
            <w:r w:rsidRPr="005B31C4">
              <w:rPr>
                <w:rFonts w:eastAsia="SimSun"/>
                <w:noProof w:val="0"/>
                <w:color w:val="000000"/>
                <w:lang w:val="ro-MD"/>
              </w:rPr>
              <w:t>Varianta</w:t>
            </w:r>
            <w:r w:rsidRPr="005B31C4">
              <w:rPr>
                <w:rFonts w:eastAsia="SimSun"/>
                <w:noProof w:val="0"/>
                <w:lang w:val="ro-MD"/>
              </w:rPr>
              <w:t xml:space="preserve"> scanată de pe originalul, confirmată prin semnătura electronică</w:t>
            </w:r>
          </w:p>
        </w:tc>
        <w:tc>
          <w:tcPr>
            <w:tcW w:w="1621" w:type="dxa"/>
            <w:shd w:val="clear" w:color="auto" w:fill="FFFF00"/>
          </w:tcPr>
          <w:p w14:paraId="312E3A81"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440523D5" w14:textId="77777777" w:rsidTr="00ED46AA">
        <w:tc>
          <w:tcPr>
            <w:tcW w:w="576" w:type="dxa"/>
            <w:shd w:val="clear" w:color="auto" w:fill="FFFF00"/>
          </w:tcPr>
          <w:p w14:paraId="3CED378D"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15.</w:t>
            </w:r>
          </w:p>
        </w:tc>
        <w:tc>
          <w:tcPr>
            <w:tcW w:w="3810" w:type="dxa"/>
            <w:shd w:val="clear" w:color="auto" w:fill="FFFF00"/>
          </w:tcPr>
          <w:p w14:paraId="7378F3D0" w14:textId="77777777" w:rsidR="005B31C4" w:rsidRPr="005B31C4" w:rsidRDefault="005B31C4" w:rsidP="005B31C4">
            <w:pPr>
              <w:tabs>
                <w:tab w:val="left" w:pos="612"/>
              </w:tabs>
              <w:spacing w:before="120" w:after="120"/>
              <w:rPr>
                <w:rFonts w:eastAsia="SimSun"/>
                <w:noProof w:val="0"/>
                <w:color w:val="000000"/>
                <w:lang w:val="ro-MD"/>
              </w:rPr>
            </w:pPr>
            <w:r w:rsidRPr="005B31C4">
              <w:rPr>
                <w:rFonts w:eastAsia="SimSun"/>
                <w:noProof w:val="0"/>
                <w:color w:val="000000"/>
                <w:lang w:val="ro-MD"/>
              </w:rPr>
              <w:t>Declaraţie privind obligaţiile contractuale faţă de alţi beneficiari</w:t>
            </w:r>
          </w:p>
        </w:tc>
        <w:tc>
          <w:tcPr>
            <w:tcW w:w="3563" w:type="dxa"/>
            <w:shd w:val="clear" w:color="auto" w:fill="FFFF00"/>
          </w:tcPr>
          <w:p w14:paraId="022E595E" w14:textId="77777777" w:rsidR="005B31C4" w:rsidRPr="005B31C4" w:rsidRDefault="005B31C4" w:rsidP="005B31C4">
            <w:pPr>
              <w:tabs>
                <w:tab w:val="left" w:pos="612"/>
              </w:tabs>
              <w:spacing w:before="120" w:after="120"/>
              <w:rPr>
                <w:rFonts w:eastAsia="SimSun"/>
                <w:iCs/>
                <w:noProof w:val="0"/>
                <w:color w:val="000000"/>
                <w:lang w:val="ro-MD"/>
              </w:rPr>
            </w:pPr>
            <w:r w:rsidRPr="005B31C4">
              <w:rPr>
                <w:rFonts w:eastAsia="SimSun"/>
                <w:iCs/>
                <w:noProof w:val="0"/>
                <w:color w:val="000000"/>
                <w:lang w:val="ro-MD"/>
              </w:rPr>
              <w:t>Original , confirmat prin aplicarea semnăturii electronice</w:t>
            </w:r>
          </w:p>
        </w:tc>
        <w:tc>
          <w:tcPr>
            <w:tcW w:w="1621" w:type="dxa"/>
            <w:shd w:val="clear" w:color="auto" w:fill="FFFF00"/>
          </w:tcPr>
          <w:p w14:paraId="472726B7"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30501C94" w14:textId="77777777" w:rsidTr="00ED46AA">
        <w:tc>
          <w:tcPr>
            <w:tcW w:w="576" w:type="dxa"/>
            <w:shd w:val="clear" w:color="auto" w:fill="FFFF00"/>
          </w:tcPr>
          <w:p w14:paraId="143C7BB2"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lastRenderedPageBreak/>
              <w:t>16.</w:t>
            </w:r>
          </w:p>
        </w:tc>
        <w:tc>
          <w:tcPr>
            <w:tcW w:w="3810" w:type="dxa"/>
            <w:shd w:val="clear" w:color="auto" w:fill="FFFF00"/>
          </w:tcPr>
          <w:p w14:paraId="6F6222EB" w14:textId="77777777" w:rsidR="005B31C4" w:rsidRPr="005B31C4" w:rsidRDefault="005B31C4" w:rsidP="005B31C4">
            <w:pPr>
              <w:rPr>
                <w:rFonts w:eastAsia="SimSun"/>
                <w:noProof w:val="0"/>
                <w:color w:val="000000"/>
                <w:lang w:val="ro-MD"/>
              </w:rPr>
            </w:pPr>
            <w:r w:rsidRPr="005B31C4">
              <w:rPr>
                <w:rFonts w:eastAsia="SimSun"/>
                <w:noProof w:val="0"/>
                <w:color w:val="000000"/>
                <w:lang w:val="ro-MD"/>
              </w:rPr>
              <w:t>Certificat de la organele Inspectoratului Fiscal privind datoriile la buget</w:t>
            </w:r>
          </w:p>
        </w:tc>
        <w:tc>
          <w:tcPr>
            <w:tcW w:w="3563" w:type="dxa"/>
            <w:shd w:val="clear" w:color="auto" w:fill="FFFF00"/>
          </w:tcPr>
          <w:p w14:paraId="22E2879C" w14:textId="77777777" w:rsidR="005B31C4" w:rsidRPr="005B31C4" w:rsidRDefault="005B31C4" w:rsidP="005B31C4">
            <w:pPr>
              <w:rPr>
                <w:rFonts w:eastAsia="SimSun"/>
                <w:noProof w:val="0"/>
                <w:color w:val="FF0000"/>
                <w:lang w:val="ro-MD"/>
              </w:rPr>
            </w:pPr>
            <w:r w:rsidRPr="005B31C4">
              <w:rPr>
                <w:rFonts w:eastAsia="SimSun"/>
                <w:iCs/>
                <w:noProof w:val="0"/>
                <w:color w:val="000000"/>
                <w:lang w:val="ro-MD"/>
              </w:rPr>
              <w:t>Copie, confirmată prin aplicarea semnăturii electronice</w:t>
            </w:r>
          </w:p>
        </w:tc>
        <w:tc>
          <w:tcPr>
            <w:tcW w:w="1621" w:type="dxa"/>
            <w:shd w:val="clear" w:color="auto" w:fill="FFFF00"/>
          </w:tcPr>
          <w:p w14:paraId="6779376C"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6CF72500" w14:textId="77777777" w:rsidTr="00ED46AA">
        <w:tc>
          <w:tcPr>
            <w:tcW w:w="576" w:type="dxa"/>
            <w:shd w:val="clear" w:color="auto" w:fill="FFFF00"/>
          </w:tcPr>
          <w:p w14:paraId="0C65144A"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17.</w:t>
            </w:r>
          </w:p>
        </w:tc>
        <w:tc>
          <w:tcPr>
            <w:tcW w:w="3810" w:type="dxa"/>
            <w:shd w:val="clear" w:color="auto" w:fill="FFFF00"/>
          </w:tcPr>
          <w:p w14:paraId="1CC8090B" w14:textId="77777777" w:rsidR="005B31C4" w:rsidRPr="005B31C4" w:rsidRDefault="005B31C4" w:rsidP="005B31C4">
            <w:pPr>
              <w:tabs>
                <w:tab w:val="left" w:pos="612"/>
              </w:tabs>
              <w:spacing w:before="120" w:after="120"/>
              <w:rPr>
                <w:rFonts w:eastAsia="SimSun"/>
                <w:iCs/>
                <w:noProof w:val="0"/>
                <w:color w:val="000000"/>
                <w:lang w:val="ro-MD"/>
              </w:rPr>
            </w:pPr>
            <w:r w:rsidRPr="005B31C4">
              <w:rPr>
                <w:rFonts w:eastAsia="SimSun"/>
                <w:iCs/>
                <w:noProof w:val="0"/>
                <w:color w:val="000000"/>
                <w:lang w:val="ro-MD"/>
              </w:rPr>
              <w:t>Ultimul raport financiar (Bilanțul contabil)</w:t>
            </w:r>
          </w:p>
        </w:tc>
        <w:tc>
          <w:tcPr>
            <w:tcW w:w="3563" w:type="dxa"/>
            <w:shd w:val="clear" w:color="auto" w:fill="FFFF00"/>
          </w:tcPr>
          <w:p w14:paraId="410F9A47" w14:textId="77777777" w:rsidR="005B31C4" w:rsidRPr="005B31C4" w:rsidRDefault="005B31C4" w:rsidP="005B31C4">
            <w:pPr>
              <w:tabs>
                <w:tab w:val="left" w:pos="612"/>
              </w:tabs>
              <w:spacing w:before="120" w:after="120"/>
              <w:rPr>
                <w:rFonts w:eastAsia="SimSun"/>
                <w:iCs/>
                <w:noProof w:val="0"/>
                <w:color w:val="000000"/>
                <w:lang w:val="ro-MD"/>
              </w:rPr>
            </w:pPr>
            <w:r w:rsidRPr="005B31C4">
              <w:rPr>
                <w:rFonts w:eastAsia="SimSun"/>
                <w:iCs/>
                <w:noProof w:val="0"/>
                <w:color w:val="000000"/>
                <w:lang w:val="ro-MD"/>
              </w:rPr>
              <w:t>Copie , confirmată prin aplicarea semnăturii electronice</w:t>
            </w:r>
          </w:p>
        </w:tc>
        <w:tc>
          <w:tcPr>
            <w:tcW w:w="1621" w:type="dxa"/>
            <w:shd w:val="clear" w:color="auto" w:fill="FFFF00"/>
          </w:tcPr>
          <w:p w14:paraId="0E9E60E0"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34377061" w14:textId="77777777" w:rsidTr="00ED46AA">
        <w:tc>
          <w:tcPr>
            <w:tcW w:w="576" w:type="dxa"/>
            <w:shd w:val="clear" w:color="auto" w:fill="FFFF00"/>
          </w:tcPr>
          <w:p w14:paraId="6053509B"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18.</w:t>
            </w:r>
          </w:p>
        </w:tc>
        <w:tc>
          <w:tcPr>
            <w:tcW w:w="3810" w:type="dxa"/>
            <w:shd w:val="clear" w:color="auto" w:fill="FFFF00"/>
          </w:tcPr>
          <w:p w14:paraId="774841D1" w14:textId="77777777" w:rsidR="005B31C4" w:rsidRPr="005B31C4" w:rsidRDefault="005B31C4" w:rsidP="005B31C4">
            <w:pPr>
              <w:rPr>
                <w:rFonts w:eastAsia="SimSun"/>
                <w:noProof w:val="0"/>
                <w:color w:val="000000"/>
                <w:lang w:val="ro-MD"/>
              </w:rPr>
            </w:pPr>
            <w:r w:rsidRPr="005B31C4">
              <w:rPr>
                <w:rFonts w:eastAsia="SimSun"/>
                <w:noProof w:val="0"/>
                <w:color w:val="000000"/>
                <w:lang w:val="ro-MD"/>
              </w:rPr>
              <w:t>Certificat privind garanția lucrărilor executate minim 3 ani</w:t>
            </w:r>
          </w:p>
        </w:tc>
        <w:tc>
          <w:tcPr>
            <w:tcW w:w="3563" w:type="dxa"/>
            <w:shd w:val="clear" w:color="auto" w:fill="FFFF00"/>
          </w:tcPr>
          <w:p w14:paraId="2A11E444" w14:textId="77777777" w:rsidR="005B31C4" w:rsidRPr="005B31C4" w:rsidRDefault="005B31C4" w:rsidP="005B31C4">
            <w:pPr>
              <w:tabs>
                <w:tab w:val="left" w:pos="612"/>
              </w:tabs>
              <w:spacing w:before="120" w:after="120"/>
              <w:rPr>
                <w:rFonts w:eastAsia="SimSun"/>
                <w:iCs/>
                <w:noProof w:val="0"/>
                <w:color w:val="000000"/>
                <w:lang w:val="ro-MD"/>
              </w:rPr>
            </w:pPr>
            <w:r w:rsidRPr="005B31C4">
              <w:rPr>
                <w:rFonts w:eastAsia="SimSun"/>
                <w:noProof w:val="0"/>
                <w:lang w:val="ro-MD"/>
              </w:rPr>
              <w:t>Original, confirmat prin aplicarea semnăturii electronice</w:t>
            </w:r>
          </w:p>
        </w:tc>
        <w:tc>
          <w:tcPr>
            <w:tcW w:w="1621" w:type="dxa"/>
            <w:shd w:val="clear" w:color="auto" w:fill="FFFF00"/>
          </w:tcPr>
          <w:p w14:paraId="0B6EC991"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73858981" w14:textId="77777777" w:rsidTr="00ED46AA">
        <w:tc>
          <w:tcPr>
            <w:tcW w:w="576" w:type="dxa"/>
            <w:shd w:val="clear" w:color="auto" w:fill="FFFF00"/>
          </w:tcPr>
          <w:p w14:paraId="4DDF15A0"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19.</w:t>
            </w:r>
          </w:p>
        </w:tc>
        <w:tc>
          <w:tcPr>
            <w:tcW w:w="3810" w:type="dxa"/>
            <w:shd w:val="clear" w:color="auto" w:fill="FFFF00"/>
          </w:tcPr>
          <w:p w14:paraId="024D738B" w14:textId="77777777" w:rsidR="005B31C4" w:rsidRPr="005B31C4" w:rsidRDefault="005B31C4" w:rsidP="005B31C4">
            <w:pPr>
              <w:tabs>
                <w:tab w:val="left" w:pos="612"/>
              </w:tabs>
              <w:spacing w:before="120" w:after="120"/>
              <w:rPr>
                <w:rFonts w:eastAsia="SimSun"/>
                <w:iCs/>
                <w:noProof w:val="0"/>
                <w:color w:val="000000"/>
                <w:lang w:val="ro-MD"/>
              </w:rPr>
            </w:pPr>
            <w:r w:rsidRPr="005B31C4">
              <w:rPr>
                <w:rFonts w:eastAsia="SimSun"/>
                <w:noProof w:val="0"/>
                <w:color w:val="000000"/>
                <w:lang w:val="ro-MD"/>
              </w:rPr>
              <w:t>Certificat de atestare tehnico-profesională a dirigintelui de șantier</w:t>
            </w:r>
          </w:p>
        </w:tc>
        <w:tc>
          <w:tcPr>
            <w:tcW w:w="3563" w:type="dxa"/>
            <w:shd w:val="clear" w:color="auto" w:fill="FFFF00"/>
          </w:tcPr>
          <w:p w14:paraId="70565BDB" w14:textId="77777777" w:rsidR="005B31C4" w:rsidRPr="005B31C4" w:rsidRDefault="005B31C4" w:rsidP="005B31C4">
            <w:pPr>
              <w:tabs>
                <w:tab w:val="left" w:pos="612"/>
              </w:tabs>
              <w:spacing w:before="120" w:after="120"/>
              <w:rPr>
                <w:rFonts w:eastAsia="SimSun"/>
                <w:iCs/>
                <w:noProof w:val="0"/>
                <w:color w:val="000000"/>
                <w:lang w:val="ro-MD"/>
              </w:rPr>
            </w:pPr>
            <w:r w:rsidRPr="005B31C4">
              <w:rPr>
                <w:rFonts w:eastAsia="SimSun"/>
                <w:noProof w:val="0"/>
                <w:color w:val="000000"/>
                <w:lang w:val="ro-MD"/>
              </w:rPr>
              <w:t>Original/copie confirmat prin aplicarea semnăturii electronice</w:t>
            </w:r>
          </w:p>
        </w:tc>
        <w:tc>
          <w:tcPr>
            <w:tcW w:w="1621" w:type="dxa"/>
            <w:shd w:val="clear" w:color="auto" w:fill="FFFF00"/>
          </w:tcPr>
          <w:p w14:paraId="3C0EE1E3" w14:textId="77777777" w:rsidR="005B31C4" w:rsidRPr="005B31C4" w:rsidRDefault="005B31C4" w:rsidP="005B31C4">
            <w:pPr>
              <w:tabs>
                <w:tab w:val="left" w:pos="612"/>
              </w:tabs>
              <w:spacing w:before="120" w:after="120"/>
              <w:rPr>
                <w:rFonts w:eastAsia="SimSun"/>
                <w:iCs/>
                <w:noProof w:val="0"/>
                <w:lang w:val="ro-MD"/>
              </w:rPr>
            </w:pPr>
          </w:p>
          <w:p w14:paraId="21FC9FA7"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79336C05" w14:textId="77777777" w:rsidTr="00ED46AA">
        <w:tc>
          <w:tcPr>
            <w:tcW w:w="576" w:type="dxa"/>
            <w:shd w:val="clear" w:color="auto" w:fill="FFFF00"/>
          </w:tcPr>
          <w:p w14:paraId="64F910C6"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20.</w:t>
            </w:r>
          </w:p>
        </w:tc>
        <w:tc>
          <w:tcPr>
            <w:tcW w:w="3810" w:type="dxa"/>
            <w:shd w:val="clear" w:color="auto" w:fill="FFFF00"/>
          </w:tcPr>
          <w:p w14:paraId="42055FF6" w14:textId="77777777" w:rsidR="005B31C4" w:rsidRPr="005B31C4" w:rsidRDefault="005B31C4" w:rsidP="005B31C4">
            <w:pPr>
              <w:tabs>
                <w:tab w:val="left" w:pos="612"/>
              </w:tabs>
              <w:spacing w:before="120" w:after="120"/>
              <w:rPr>
                <w:rFonts w:eastAsia="SimSun"/>
                <w:noProof w:val="0"/>
                <w:color w:val="000000"/>
                <w:lang w:val="ro-MD"/>
              </w:rPr>
            </w:pPr>
            <w:r w:rsidRPr="005B31C4">
              <w:rPr>
                <w:rFonts w:eastAsia="SimSun"/>
                <w:noProof w:val="0"/>
                <w:color w:val="000000"/>
                <w:lang w:val="ro-MD"/>
              </w:rPr>
              <w:t>Certificate de conformitate și calitate la principalele materiale utilizate</w:t>
            </w:r>
          </w:p>
        </w:tc>
        <w:tc>
          <w:tcPr>
            <w:tcW w:w="3563" w:type="dxa"/>
            <w:shd w:val="clear" w:color="auto" w:fill="FFFF00"/>
          </w:tcPr>
          <w:p w14:paraId="633F26A6" w14:textId="77777777" w:rsidR="005B31C4" w:rsidRPr="005B31C4" w:rsidRDefault="005B31C4" w:rsidP="005B31C4">
            <w:pPr>
              <w:tabs>
                <w:tab w:val="left" w:pos="612"/>
              </w:tabs>
              <w:spacing w:before="120" w:after="120"/>
              <w:rPr>
                <w:rFonts w:eastAsia="SimSun"/>
                <w:noProof w:val="0"/>
                <w:color w:val="000000"/>
                <w:lang w:val="ro-MD"/>
              </w:rPr>
            </w:pPr>
            <w:r w:rsidRPr="005B31C4">
              <w:rPr>
                <w:rFonts w:eastAsia="SimSun"/>
                <w:noProof w:val="0"/>
                <w:lang w:val="ro-MD"/>
              </w:rPr>
              <w:t>Copie, confirmată prin aplicarea semnăturii electronice</w:t>
            </w:r>
          </w:p>
        </w:tc>
        <w:tc>
          <w:tcPr>
            <w:tcW w:w="1621" w:type="dxa"/>
            <w:shd w:val="clear" w:color="auto" w:fill="FFFF00"/>
          </w:tcPr>
          <w:p w14:paraId="08BA96AF"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Obligatoriu</w:t>
            </w:r>
          </w:p>
        </w:tc>
      </w:tr>
      <w:tr w:rsidR="005B31C4" w:rsidRPr="005B31C4" w14:paraId="14E75207" w14:textId="77777777" w:rsidTr="00ED46AA">
        <w:tc>
          <w:tcPr>
            <w:tcW w:w="576" w:type="dxa"/>
            <w:shd w:val="clear" w:color="auto" w:fill="FFFF00"/>
          </w:tcPr>
          <w:p w14:paraId="44C401B7"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iCs/>
                <w:noProof w:val="0"/>
                <w:lang w:val="ro-MD"/>
              </w:rPr>
              <w:t>21.</w:t>
            </w:r>
          </w:p>
        </w:tc>
        <w:tc>
          <w:tcPr>
            <w:tcW w:w="3810" w:type="dxa"/>
            <w:shd w:val="clear" w:color="auto" w:fill="FFFF00"/>
          </w:tcPr>
          <w:p w14:paraId="2E8293BC" w14:textId="77777777" w:rsidR="005B31C4" w:rsidRPr="005B31C4" w:rsidRDefault="005B31C4" w:rsidP="005B31C4">
            <w:pPr>
              <w:tabs>
                <w:tab w:val="left" w:pos="612"/>
              </w:tabs>
              <w:spacing w:before="120" w:after="120"/>
              <w:rPr>
                <w:rFonts w:eastAsia="SimSun"/>
                <w:iCs/>
                <w:noProof w:val="0"/>
                <w:color w:val="000000"/>
                <w:lang w:val="ro-MD"/>
              </w:rPr>
            </w:pPr>
            <w:r w:rsidRPr="005B31C4">
              <w:rPr>
                <w:rFonts w:eastAsia="SimSun"/>
                <w:noProof w:val="0"/>
                <w:lang w:val="ro-MD"/>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563" w:type="dxa"/>
            <w:shd w:val="clear" w:color="auto" w:fill="FFFF00"/>
          </w:tcPr>
          <w:p w14:paraId="626A6D5C" w14:textId="77777777" w:rsidR="005B31C4" w:rsidRPr="005B31C4" w:rsidRDefault="005B31C4" w:rsidP="005B31C4">
            <w:pPr>
              <w:tabs>
                <w:tab w:val="left" w:pos="612"/>
              </w:tabs>
              <w:spacing w:before="120" w:after="120"/>
              <w:rPr>
                <w:rFonts w:eastAsia="SimSun"/>
                <w:noProof w:val="0"/>
                <w:color w:val="000000"/>
                <w:lang w:val="ro-MD"/>
              </w:rPr>
            </w:pPr>
            <w:r w:rsidRPr="005B31C4">
              <w:rPr>
                <w:rFonts w:eastAsia="SimSun"/>
                <w:noProof w:val="0"/>
                <w:lang w:val="ro-MD"/>
              </w:rPr>
              <w:t>Conform Ordinul MF nr 145/24.11.2020 Se va prezenta la data semnării contractului, semnată electronic</w:t>
            </w:r>
          </w:p>
        </w:tc>
        <w:tc>
          <w:tcPr>
            <w:tcW w:w="1621" w:type="dxa"/>
            <w:shd w:val="clear" w:color="auto" w:fill="FFFF00"/>
          </w:tcPr>
          <w:p w14:paraId="27F24900" w14:textId="77777777" w:rsidR="005B31C4" w:rsidRPr="005B31C4" w:rsidRDefault="005B31C4" w:rsidP="005B31C4">
            <w:pPr>
              <w:tabs>
                <w:tab w:val="left" w:pos="612"/>
              </w:tabs>
              <w:spacing w:before="120" w:after="120"/>
              <w:rPr>
                <w:rFonts w:eastAsia="SimSun"/>
                <w:iCs/>
                <w:noProof w:val="0"/>
                <w:lang w:val="ro-MD"/>
              </w:rPr>
            </w:pPr>
            <w:r w:rsidRPr="005B31C4">
              <w:rPr>
                <w:rFonts w:eastAsia="SimSun"/>
                <w:noProof w:val="0"/>
                <w:lang w:val="ro-MD"/>
              </w:rPr>
              <w:t xml:space="preserve">Da </w:t>
            </w:r>
            <w:r w:rsidRPr="005B31C4">
              <w:rPr>
                <w:rFonts w:eastAsia="SimSun"/>
                <w:iCs/>
                <w:noProof w:val="0"/>
                <w:lang w:val="ro-MD"/>
              </w:rPr>
              <w:t>obligatoriu</w:t>
            </w:r>
            <w:r w:rsidRPr="005B31C4">
              <w:rPr>
                <w:rFonts w:eastAsia="SimSun"/>
                <w:noProof w:val="0"/>
                <w:lang w:val="ro-MD"/>
              </w:rPr>
              <w:t xml:space="preserve"> (se va prezenta de către ofertantul câștigător la încheierea contractului)</w:t>
            </w:r>
          </w:p>
        </w:tc>
      </w:tr>
    </w:tbl>
    <w:p w14:paraId="3FC18B9D" w14:textId="77777777" w:rsidR="005B31C4" w:rsidRDefault="005B31C4" w:rsidP="00196AB4">
      <w:pPr>
        <w:ind w:firstLine="709"/>
        <w:jc w:val="both"/>
        <w:rPr>
          <w:b/>
          <w:lang w:val="ro-MD"/>
        </w:rPr>
      </w:pPr>
    </w:p>
    <w:p w14:paraId="7F15EA10" w14:textId="77777777" w:rsidR="005B31C4" w:rsidRDefault="005B31C4" w:rsidP="00196AB4">
      <w:pPr>
        <w:ind w:firstLine="709"/>
        <w:jc w:val="both"/>
        <w:rPr>
          <w:b/>
          <w:lang w:val="ro-MD"/>
        </w:rPr>
      </w:pPr>
    </w:p>
    <w:p w14:paraId="2EB1F64B" w14:textId="77777777" w:rsidR="005B31C4" w:rsidRDefault="005B31C4" w:rsidP="005B31C4">
      <w:pPr>
        <w:jc w:val="both"/>
        <w:rPr>
          <w:b/>
          <w:lang w:val="ro-MD"/>
        </w:rPr>
      </w:pPr>
    </w:p>
    <w:p w14:paraId="7C427289" w14:textId="77777777" w:rsidR="005B31C4" w:rsidRDefault="005B31C4" w:rsidP="00196AB4">
      <w:pPr>
        <w:ind w:firstLine="709"/>
        <w:jc w:val="both"/>
        <w:rPr>
          <w:b/>
          <w:lang w:val="ro-MD"/>
        </w:rPr>
      </w:pPr>
    </w:p>
    <w:p w14:paraId="1C30E310" w14:textId="77777777" w:rsidR="005B31C4" w:rsidRDefault="005B31C4" w:rsidP="00196AB4">
      <w:pPr>
        <w:ind w:firstLine="709"/>
        <w:jc w:val="both"/>
        <w:rPr>
          <w:b/>
          <w:lang w:val="ro-MD"/>
        </w:rPr>
      </w:pPr>
    </w:p>
    <w:p w14:paraId="1A83A8DE" w14:textId="77777777" w:rsidR="005B31C4" w:rsidRPr="00FF430B" w:rsidRDefault="005B31C4"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Default="000E4D7D" w:rsidP="00196AB4">
      <w:pPr>
        <w:jc w:val="both"/>
        <w:rPr>
          <w:b/>
          <w:lang w:val="ro-MD"/>
        </w:rPr>
      </w:pPr>
    </w:p>
    <w:p w14:paraId="0942A5E5" w14:textId="77777777" w:rsidR="005B31C4" w:rsidRPr="00FF430B" w:rsidRDefault="005B31C4"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07445237" w14:textId="5FEAD1F8" w:rsidR="005B31C4" w:rsidRPr="005B31C4" w:rsidRDefault="0003591A" w:rsidP="005B31C4">
      <w:pPr>
        <w:spacing w:after="200" w:line="276" w:lineRule="auto"/>
        <w:ind w:right="567"/>
        <w:rPr>
          <w:b/>
          <w:bCs/>
          <w:noProof w:val="0"/>
          <w:u w:val="single"/>
          <w:lang w:val="en-US" w:eastAsia="ru-RU"/>
        </w:rPr>
      </w:pPr>
      <w:r w:rsidRPr="00FF430B">
        <w:rPr>
          <w:lang w:val="ro-MD"/>
        </w:rPr>
        <w:t>Obiectul</w:t>
      </w:r>
      <w:r w:rsidR="005B31C4" w:rsidRPr="005B31C4">
        <w:rPr>
          <w:rFonts w:eastAsia="Calibri"/>
          <w:b/>
          <w:noProof w:val="0"/>
          <w:u w:val="single"/>
        </w:rPr>
        <w:t xml:space="preserve"> </w:t>
      </w:r>
      <w:r w:rsidR="005B31C4">
        <w:rPr>
          <w:rFonts w:eastAsia="Calibri"/>
          <w:b/>
          <w:noProof w:val="0"/>
          <w:u w:val="single"/>
        </w:rPr>
        <w:t xml:space="preserve"> </w:t>
      </w:r>
      <w:r w:rsidR="005B31C4" w:rsidRPr="005B31C4">
        <w:rPr>
          <w:rFonts w:eastAsia="Calibri"/>
          <w:b/>
          <w:noProof w:val="0"/>
          <w:u w:val="single"/>
        </w:rPr>
        <w:t xml:space="preserve">Renovarea sistemului  de iluminat stradal </w:t>
      </w:r>
      <w:r w:rsidR="005B31C4" w:rsidRPr="005B31C4">
        <w:rPr>
          <w:b/>
          <w:bCs/>
          <w:noProof w:val="0"/>
          <w:u w:val="single"/>
          <w:lang w:val="en-US" w:eastAsia="ru-RU"/>
        </w:rPr>
        <w:t>în  s. Criva, raionul  Briceni.</w:t>
      </w:r>
      <w:r w:rsidR="005B31C4" w:rsidRPr="005B31C4">
        <w:rPr>
          <w:b/>
          <w:noProof w:val="0"/>
          <w:color w:val="000000"/>
          <w:u w:val="single"/>
          <w:lang w:val="ro-MD" w:eastAsia="ru-RU"/>
        </w:rPr>
        <w:t>.</w:t>
      </w:r>
      <w:r w:rsidR="005B31C4" w:rsidRPr="005B31C4">
        <w:rPr>
          <w:noProof w:val="0"/>
          <w:sz w:val="20"/>
          <w:szCs w:val="22"/>
          <w:lang w:val="ro-MD" w:eastAsia="ru-RU"/>
        </w:rPr>
        <w:t xml:space="preserve"> </w:t>
      </w:r>
    </w:p>
    <w:p w14:paraId="7889DC23" w14:textId="2E36CC31" w:rsidR="00E71F7B" w:rsidRPr="005B31C4" w:rsidRDefault="00E71F7B" w:rsidP="009E2657">
      <w:pPr>
        <w:tabs>
          <w:tab w:val="left" w:pos="567"/>
        </w:tabs>
        <w:jc w:val="both"/>
        <w:rPr>
          <w:lang w:val="en-US"/>
        </w:rPr>
      </w:pPr>
    </w:p>
    <w:p w14:paraId="5BCF1496" w14:textId="6A723720" w:rsidR="00E71F7B" w:rsidRPr="00FF430B" w:rsidRDefault="0003591A" w:rsidP="009E2657">
      <w:pPr>
        <w:tabs>
          <w:tab w:val="left" w:pos="567"/>
        </w:tabs>
        <w:jc w:val="both"/>
        <w:rPr>
          <w:lang w:val="ro-MD"/>
        </w:rPr>
      </w:pPr>
      <w:r w:rsidRPr="00FF430B">
        <w:rPr>
          <w:lang w:val="ro-MD"/>
        </w:rPr>
        <w:t>Autoritatea contractantă</w:t>
      </w:r>
      <w:r w:rsidR="005B31C4">
        <w:rPr>
          <w:lang w:val="ro-MD"/>
        </w:rPr>
        <w:t xml:space="preserve">    </w:t>
      </w:r>
      <w:r w:rsidRPr="005B31C4">
        <w:rPr>
          <w:b/>
          <w:u w:val="single"/>
          <w:lang w:val="ro-MD"/>
        </w:rPr>
        <w:t>_</w:t>
      </w:r>
      <w:r w:rsidR="005B31C4" w:rsidRPr="005B31C4">
        <w:rPr>
          <w:b/>
          <w:u w:val="single"/>
          <w:lang w:val="ro-MD"/>
        </w:rPr>
        <w:t>primăria Criva ,raionul Briceni</w:t>
      </w:r>
      <w:r w:rsidR="005B31C4">
        <w:rPr>
          <w:lang w:val="ro-MD"/>
        </w:rPr>
        <w:t xml:space="preserve"> </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p w14:paraId="7DD7DF69" w14:textId="77777777" w:rsidR="00E71F7B" w:rsidRDefault="00E71F7B" w:rsidP="009E2657">
      <w:pPr>
        <w:tabs>
          <w:tab w:val="left" w:pos="567"/>
        </w:tabs>
        <w:jc w:val="both"/>
        <w:rPr>
          <w:lang w:val="ro-MD"/>
        </w:rPr>
      </w:pPr>
    </w:p>
    <w:tbl>
      <w:tblPr>
        <w:tblStyle w:val="12"/>
        <w:tblW w:w="9571" w:type="dxa"/>
        <w:tblLook w:val="04A0" w:firstRow="1" w:lastRow="0" w:firstColumn="1" w:lastColumn="0" w:noHBand="0" w:noVBand="1"/>
      </w:tblPr>
      <w:tblGrid>
        <w:gridCol w:w="698"/>
        <w:gridCol w:w="1247"/>
        <w:gridCol w:w="4320"/>
        <w:gridCol w:w="1592"/>
        <w:gridCol w:w="1714"/>
      </w:tblGrid>
      <w:tr w:rsidR="005B31C4" w:rsidRPr="005B31C4" w14:paraId="5D18047D" w14:textId="77777777" w:rsidTr="00ED46AA">
        <w:tc>
          <w:tcPr>
            <w:tcW w:w="698" w:type="dxa"/>
          </w:tcPr>
          <w:p w14:paraId="4344303D" w14:textId="77777777" w:rsidR="005B31C4" w:rsidRPr="005B31C4" w:rsidRDefault="005B31C4" w:rsidP="005B31C4">
            <w:pPr>
              <w:autoSpaceDE w:val="0"/>
              <w:autoSpaceDN w:val="0"/>
              <w:ind w:right="-108"/>
              <w:jc w:val="center"/>
              <w:rPr>
                <w:rFonts w:ascii="Calibri" w:eastAsia="Calibri" w:hAnsi="Calibri"/>
                <w:b/>
                <w:i/>
                <w:noProof w:val="0"/>
                <w:lang w:val="en-US"/>
              </w:rPr>
            </w:pPr>
            <w:r w:rsidRPr="005B31C4">
              <w:rPr>
                <w:rFonts w:ascii="Calibri" w:eastAsia="Calibri" w:hAnsi="Calibri"/>
                <w:b/>
                <w:i/>
                <w:noProof w:val="0"/>
                <w:lang w:val="en-US"/>
              </w:rPr>
              <w:t>№</w:t>
            </w:r>
          </w:p>
          <w:p w14:paraId="29FB6BC1" w14:textId="77777777" w:rsidR="005B31C4" w:rsidRPr="005B31C4" w:rsidRDefault="005B31C4" w:rsidP="005B31C4">
            <w:pPr>
              <w:autoSpaceDE w:val="0"/>
              <w:autoSpaceDN w:val="0"/>
              <w:rPr>
                <w:rFonts w:ascii="Calibri" w:eastAsia="Calibri" w:hAnsi="Calibri"/>
                <w:b/>
                <w:i/>
                <w:noProof w:val="0"/>
                <w:lang w:val="ru-RU"/>
              </w:rPr>
            </w:pPr>
            <w:r w:rsidRPr="005B31C4">
              <w:rPr>
                <w:rFonts w:ascii="Calibri" w:eastAsia="Calibri" w:hAnsi="Calibri"/>
                <w:b/>
                <w:i/>
                <w:noProof w:val="0"/>
                <w:lang w:val="en-US"/>
              </w:rPr>
              <w:t xml:space="preserve"> crt</w:t>
            </w:r>
          </w:p>
        </w:tc>
        <w:tc>
          <w:tcPr>
            <w:tcW w:w="1247" w:type="dxa"/>
          </w:tcPr>
          <w:p w14:paraId="2D618B8E" w14:textId="77777777" w:rsidR="005B31C4" w:rsidRPr="005B31C4" w:rsidRDefault="005B31C4" w:rsidP="005B31C4">
            <w:pPr>
              <w:autoSpaceDE w:val="0"/>
              <w:autoSpaceDN w:val="0"/>
              <w:rPr>
                <w:rFonts w:ascii="Calibri" w:eastAsia="Calibri" w:hAnsi="Calibri"/>
                <w:b/>
                <w:i/>
                <w:noProof w:val="0"/>
                <w:lang w:val="ru-RU"/>
              </w:rPr>
            </w:pPr>
            <w:r w:rsidRPr="005B31C4">
              <w:rPr>
                <w:rFonts w:ascii="Calibri" w:eastAsia="Calibri" w:hAnsi="Calibri"/>
                <w:b/>
                <w:i/>
                <w:noProof w:val="0"/>
                <w:lang w:val="ru-RU"/>
              </w:rPr>
              <w:t>Simbol</w:t>
            </w:r>
            <w:r w:rsidRPr="005B31C4">
              <w:rPr>
                <w:rFonts w:ascii="Calibri" w:eastAsia="Calibri" w:hAnsi="Calibri"/>
                <w:b/>
                <w:i/>
                <w:noProof w:val="0"/>
                <w:lang w:val="en-US"/>
              </w:rPr>
              <w:t xml:space="preserve"> </w:t>
            </w:r>
            <w:r w:rsidRPr="005B31C4">
              <w:rPr>
                <w:rFonts w:ascii="Calibri" w:eastAsia="Calibri" w:hAnsi="Calibri"/>
                <w:b/>
                <w:i/>
                <w:noProof w:val="0"/>
                <w:lang w:val="ru-RU"/>
              </w:rPr>
              <w:t xml:space="preserve">norme, cod </w:t>
            </w:r>
            <w:r w:rsidRPr="005B31C4">
              <w:rPr>
                <w:rFonts w:ascii="Calibri" w:eastAsia="Calibri" w:hAnsi="Calibri"/>
                <w:b/>
                <w:i/>
                <w:noProof w:val="0"/>
                <w:lang w:val="en-US"/>
              </w:rPr>
              <w:t xml:space="preserve"> </w:t>
            </w:r>
            <w:r w:rsidRPr="005B31C4">
              <w:rPr>
                <w:rFonts w:ascii="Calibri" w:eastAsia="Calibri" w:hAnsi="Calibri"/>
                <w:b/>
                <w:i/>
                <w:noProof w:val="0"/>
                <w:lang w:val="ru-RU"/>
              </w:rPr>
              <w:t xml:space="preserve">resurse  </w:t>
            </w:r>
          </w:p>
        </w:tc>
        <w:tc>
          <w:tcPr>
            <w:tcW w:w="4320" w:type="dxa"/>
          </w:tcPr>
          <w:p w14:paraId="12338228" w14:textId="77777777" w:rsidR="005B31C4" w:rsidRPr="005B31C4" w:rsidRDefault="005B31C4" w:rsidP="005B31C4">
            <w:pPr>
              <w:autoSpaceDE w:val="0"/>
              <w:autoSpaceDN w:val="0"/>
              <w:rPr>
                <w:rFonts w:ascii="Calibri" w:eastAsia="Calibri" w:hAnsi="Calibri"/>
                <w:b/>
                <w:i/>
                <w:noProof w:val="0"/>
                <w:lang w:val="ru-RU"/>
              </w:rPr>
            </w:pPr>
          </w:p>
          <w:p w14:paraId="5D14FB84" w14:textId="77777777" w:rsidR="005B31C4" w:rsidRPr="005B31C4" w:rsidRDefault="005B31C4" w:rsidP="005B31C4">
            <w:pPr>
              <w:autoSpaceDE w:val="0"/>
              <w:autoSpaceDN w:val="0"/>
              <w:rPr>
                <w:rFonts w:ascii="Calibri" w:eastAsia="Calibri" w:hAnsi="Calibri"/>
                <w:b/>
                <w:i/>
                <w:noProof w:val="0"/>
                <w:lang w:val="ru-RU"/>
              </w:rPr>
            </w:pPr>
            <w:r w:rsidRPr="005B31C4">
              <w:rPr>
                <w:rFonts w:ascii="Calibri" w:eastAsia="Calibri" w:hAnsi="Calibri"/>
                <w:b/>
                <w:i/>
                <w:noProof w:val="0"/>
                <w:lang w:val="ru-RU"/>
              </w:rPr>
              <w:t xml:space="preserve">              Denumire lucrări       </w:t>
            </w:r>
          </w:p>
        </w:tc>
        <w:tc>
          <w:tcPr>
            <w:tcW w:w="1592" w:type="dxa"/>
          </w:tcPr>
          <w:p w14:paraId="0901DFA2" w14:textId="77777777" w:rsidR="005B31C4" w:rsidRPr="005B31C4" w:rsidRDefault="005B31C4" w:rsidP="005B31C4">
            <w:pPr>
              <w:autoSpaceDE w:val="0"/>
              <w:autoSpaceDN w:val="0"/>
              <w:rPr>
                <w:rFonts w:ascii="Calibri" w:eastAsia="Calibri" w:hAnsi="Calibri"/>
                <w:b/>
                <w:i/>
                <w:noProof w:val="0"/>
                <w:lang w:val="ru-RU"/>
              </w:rPr>
            </w:pPr>
          </w:p>
          <w:p w14:paraId="27ECF3D0" w14:textId="77777777" w:rsidR="005B31C4" w:rsidRPr="005B31C4" w:rsidRDefault="005B31C4" w:rsidP="005B31C4">
            <w:pPr>
              <w:autoSpaceDE w:val="0"/>
              <w:autoSpaceDN w:val="0"/>
              <w:rPr>
                <w:rFonts w:ascii="Calibri" w:eastAsia="Calibri" w:hAnsi="Calibri"/>
                <w:b/>
                <w:i/>
                <w:noProof w:val="0"/>
                <w:lang w:val="ru-RU"/>
              </w:rPr>
            </w:pPr>
            <w:r w:rsidRPr="005B31C4">
              <w:rPr>
                <w:rFonts w:ascii="Calibri" w:eastAsia="Calibri" w:hAnsi="Calibri"/>
                <w:b/>
                <w:i/>
                <w:noProof w:val="0"/>
                <w:lang w:val="ru-RU"/>
              </w:rPr>
              <w:t xml:space="preserve">           U.M.</w:t>
            </w:r>
          </w:p>
        </w:tc>
        <w:tc>
          <w:tcPr>
            <w:tcW w:w="1714" w:type="dxa"/>
          </w:tcPr>
          <w:p w14:paraId="4852419D" w14:textId="77777777" w:rsidR="005B31C4" w:rsidRPr="005B31C4" w:rsidRDefault="005B31C4" w:rsidP="005B31C4">
            <w:pPr>
              <w:autoSpaceDE w:val="0"/>
              <w:autoSpaceDN w:val="0"/>
              <w:rPr>
                <w:rFonts w:ascii="Calibri" w:eastAsia="Calibri" w:hAnsi="Calibri"/>
                <w:b/>
                <w:i/>
                <w:noProof w:val="0"/>
                <w:lang w:val="ru-RU"/>
              </w:rPr>
            </w:pPr>
          </w:p>
          <w:p w14:paraId="16ABEFB7" w14:textId="77777777" w:rsidR="005B31C4" w:rsidRPr="005B31C4" w:rsidRDefault="005B31C4" w:rsidP="005B31C4">
            <w:pPr>
              <w:autoSpaceDE w:val="0"/>
              <w:autoSpaceDN w:val="0"/>
              <w:rPr>
                <w:rFonts w:ascii="Calibri" w:eastAsia="Calibri" w:hAnsi="Calibri"/>
                <w:b/>
                <w:i/>
                <w:noProof w:val="0"/>
                <w:lang w:val="ru-RU"/>
              </w:rPr>
            </w:pPr>
            <w:r w:rsidRPr="005B31C4">
              <w:rPr>
                <w:rFonts w:ascii="Calibri" w:eastAsia="Calibri" w:hAnsi="Calibri"/>
                <w:b/>
                <w:i/>
                <w:noProof w:val="0"/>
                <w:lang w:val="ru-RU"/>
              </w:rPr>
              <w:t xml:space="preserve">        Cantitate</w:t>
            </w:r>
          </w:p>
        </w:tc>
      </w:tr>
      <w:tr w:rsidR="005B31C4" w:rsidRPr="005B31C4" w14:paraId="20643069" w14:textId="77777777" w:rsidTr="00ED46AA">
        <w:tc>
          <w:tcPr>
            <w:tcW w:w="698" w:type="dxa"/>
          </w:tcPr>
          <w:p w14:paraId="7D711469" w14:textId="77777777" w:rsidR="005B31C4" w:rsidRPr="005B31C4" w:rsidRDefault="005B31C4" w:rsidP="005B31C4">
            <w:pPr>
              <w:autoSpaceDE w:val="0"/>
              <w:autoSpaceDN w:val="0"/>
              <w:jc w:val="center"/>
              <w:rPr>
                <w:rFonts w:ascii="Calibri" w:eastAsia="Calibri" w:hAnsi="Calibri"/>
                <w:b/>
                <w:noProof w:val="0"/>
                <w:sz w:val="22"/>
                <w:szCs w:val="22"/>
                <w:lang w:val="ru-RU"/>
              </w:rPr>
            </w:pPr>
            <w:r w:rsidRPr="005B31C4">
              <w:rPr>
                <w:rFonts w:ascii="Calibri" w:eastAsia="Calibri" w:hAnsi="Calibri"/>
                <w:b/>
                <w:noProof w:val="0"/>
                <w:sz w:val="22"/>
                <w:szCs w:val="22"/>
                <w:lang w:val="ru-RU"/>
              </w:rPr>
              <w:t>1</w:t>
            </w:r>
          </w:p>
        </w:tc>
        <w:tc>
          <w:tcPr>
            <w:tcW w:w="1247" w:type="dxa"/>
          </w:tcPr>
          <w:p w14:paraId="7628FAA6" w14:textId="77777777" w:rsidR="005B31C4" w:rsidRPr="005B31C4" w:rsidRDefault="005B31C4" w:rsidP="005B31C4">
            <w:pPr>
              <w:autoSpaceDE w:val="0"/>
              <w:autoSpaceDN w:val="0"/>
              <w:jc w:val="center"/>
              <w:rPr>
                <w:rFonts w:ascii="Calibri" w:eastAsia="Calibri" w:hAnsi="Calibri"/>
                <w:b/>
                <w:noProof w:val="0"/>
                <w:sz w:val="22"/>
                <w:szCs w:val="22"/>
                <w:lang w:val="ru-RU"/>
              </w:rPr>
            </w:pPr>
            <w:r w:rsidRPr="005B31C4">
              <w:rPr>
                <w:rFonts w:ascii="Calibri" w:eastAsia="Calibri" w:hAnsi="Calibri"/>
                <w:b/>
                <w:noProof w:val="0"/>
                <w:sz w:val="22"/>
                <w:szCs w:val="22"/>
                <w:lang w:val="ru-RU"/>
              </w:rPr>
              <w:t>2</w:t>
            </w:r>
          </w:p>
        </w:tc>
        <w:tc>
          <w:tcPr>
            <w:tcW w:w="4320" w:type="dxa"/>
          </w:tcPr>
          <w:p w14:paraId="1D24B1E9" w14:textId="77777777" w:rsidR="005B31C4" w:rsidRPr="005B31C4" w:rsidRDefault="005B31C4" w:rsidP="005B31C4">
            <w:pPr>
              <w:autoSpaceDE w:val="0"/>
              <w:autoSpaceDN w:val="0"/>
              <w:jc w:val="center"/>
              <w:rPr>
                <w:rFonts w:ascii="Calibri" w:eastAsia="Calibri" w:hAnsi="Calibri"/>
                <w:b/>
                <w:bCs/>
                <w:noProof w:val="0"/>
                <w:sz w:val="22"/>
                <w:szCs w:val="22"/>
                <w:lang w:val="ru-RU"/>
              </w:rPr>
            </w:pPr>
            <w:r w:rsidRPr="005B31C4">
              <w:rPr>
                <w:rFonts w:ascii="Calibri" w:eastAsia="Calibri" w:hAnsi="Calibri"/>
                <w:b/>
                <w:bCs/>
                <w:noProof w:val="0"/>
                <w:sz w:val="22"/>
                <w:szCs w:val="22"/>
                <w:lang w:val="ru-RU"/>
              </w:rPr>
              <w:t>3</w:t>
            </w:r>
          </w:p>
        </w:tc>
        <w:tc>
          <w:tcPr>
            <w:tcW w:w="1592" w:type="dxa"/>
          </w:tcPr>
          <w:p w14:paraId="23C9F803" w14:textId="77777777" w:rsidR="005B31C4" w:rsidRPr="005B31C4" w:rsidRDefault="005B31C4" w:rsidP="005B31C4">
            <w:pPr>
              <w:autoSpaceDE w:val="0"/>
              <w:autoSpaceDN w:val="0"/>
              <w:jc w:val="center"/>
              <w:rPr>
                <w:rFonts w:ascii="Calibri" w:eastAsia="Calibri" w:hAnsi="Calibri"/>
                <w:noProof w:val="0"/>
                <w:sz w:val="22"/>
                <w:szCs w:val="22"/>
                <w:lang w:val="ru-RU"/>
              </w:rPr>
            </w:pPr>
            <w:r w:rsidRPr="005B31C4">
              <w:rPr>
                <w:rFonts w:ascii="Calibri" w:eastAsia="Calibri" w:hAnsi="Calibri"/>
                <w:noProof w:val="0"/>
                <w:sz w:val="22"/>
                <w:szCs w:val="22"/>
                <w:lang w:val="ru-RU"/>
              </w:rPr>
              <w:t>4</w:t>
            </w:r>
          </w:p>
        </w:tc>
        <w:tc>
          <w:tcPr>
            <w:tcW w:w="1714" w:type="dxa"/>
          </w:tcPr>
          <w:p w14:paraId="163C3FB1" w14:textId="77777777" w:rsidR="005B31C4" w:rsidRPr="005B31C4" w:rsidRDefault="005B31C4" w:rsidP="005B31C4">
            <w:pPr>
              <w:autoSpaceDE w:val="0"/>
              <w:autoSpaceDN w:val="0"/>
              <w:jc w:val="center"/>
              <w:rPr>
                <w:rFonts w:ascii="Calibri" w:eastAsia="Calibri" w:hAnsi="Calibri"/>
                <w:noProof w:val="0"/>
                <w:sz w:val="22"/>
                <w:szCs w:val="22"/>
                <w:lang w:val="ru-RU"/>
              </w:rPr>
            </w:pPr>
            <w:r w:rsidRPr="005B31C4">
              <w:rPr>
                <w:rFonts w:ascii="Calibri" w:eastAsia="Calibri" w:hAnsi="Calibri"/>
                <w:noProof w:val="0"/>
                <w:sz w:val="22"/>
                <w:szCs w:val="22"/>
                <w:lang w:val="ru-RU"/>
              </w:rPr>
              <w:t>5</w:t>
            </w:r>
          </w:p>
        </w:tc>
      </w:tr>
      <w:tr w:rsidR="005B31C4" w:rsidRPr="005B31C4" w14:paraId="2B9B3026" w14:textId="77777777" w:rsidTr="00ED46AA">
        <w:tc>
          <w:tcPr>
            <w:tcW w:w="698" w:type="dxa"/>
          </w:tcPr>
          <w:p w14:paraId="3EA1EE15" w14:textId="77777777" w:rsidR="005B31C4" w:rsidRPr="005B31C4" w:rsidRDefault="005B31C4" w:rsidP="005B31C4">
            <w:pPr>
              <w:autoSpaceDE w:val="0"/>
              <w:autoSpaceDN w:val="0"/>
              <w:jc w:val="center"/>
              <w:rPr>
                <w:rFonts w:ascii="Calibri" w:eastAsia="Calibri" w:hAnsi="Calibri"/>
                <w:b/>
                <w:noProof w:val="0"/>
                <w:sz w:val="22"/>
                <w:szCs w:val="22"/>
                <w:lang w:val="ru-RU"/>
              </w:rPr>
            </w:pPr>
          </w:p>
        </w:tc>
        <w:tc>
          <w:tcPr>
            <w:tcW w:w="1247" w:type="dxa"/>
          </w:tcPr>
          <w:p w14:paraId="65376F79"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tcPr>
          <w:p w14:paraId="1ABC589D" w14:textId="77777777" w:rsidR="005B31C4" w:rsidRPr="005B31C4" w:rsidRDefault="005B31C4" w:rsidP="005B31C4">
            <w:pPr>
              <w:autoSpaceDE w:val="0"/>
              <w:autoSpaceDN w:val="0"/>
              <w:rPr>
                <w:rFonts w:ascii="Calibri" w:eastAsia="Calibri" w:hAnsi="Calibri"/>
                <w:b/>
                <w:bCs/>
                <w:noProof w:val="0"/>
                <w:sz w:val="22"/>
                <w:szCs w:val="22"/>
                <w:lang w:val="ru-RU"/>
              </w:rPr>
            </w:pPr>
            <w:r w:rsidRPr="005B31C4">
              <w:rPr>
                <w:rFonts w:ascii="Calibri" w:eastAsia="Calibri" w:hAnsi="Calibri"/>
                <w:b/>
                <w:bCs/>
                <w:noProof w:val="0"/>
                <w:sz w:val="22"/>
                <w:szCs w:val="22"/>
                <w:lang w:val="en-US"/>
              </w:rPr>
              <w:t xml:space="preserve">Capitolul </w:t>
            </w:r>
            <w:r w:rsidRPr="005B31C4">
              <w:rPr>
                <w:rFonts w:ascii="Calibri" w:eastAsia="Calibri" w:hAnsi="Calibri"/>
                <w:b/>
                <w:bCs/>
                <w:noProof w:val="0"/>
                <w:sz w:val="22"/>
                <w:szCs w:val="22"/>
                <w:lang w:val="ru-RU"/>
              </w:rPr>
              <w:t>1. Lucrari de constructii.</w:t>
            </w:r>
          </w:p>
        </w:tc>
        <w:tc>
          <w:tcPr>
            <w:tcW w:w="1592" w:type="dxa"/>
          </w:tcPr>
          <w:p w14:paraId="46A048D7" w14:textId="77777777" w:rsidR="005B31C4" w:rsidRPr="005B31C4" w:rsidRDefault="005B31C4" w:rsidP="005B31C4">
            <w:pPr>
              <w:autoSpaceDE w:val="0"/>
              <w:autoSpaceDN w:val="0"/>
              <w:rPr>
                <w:rFonts w:ascii="Calibri" w:eastAsia="Calibri" w:hAnsi="Calibri"/>
                <w:noProof w:val="0"/>
                <w:sz w:val="22"/>
                <w:szCs w:val="22"/>
                <w:lang w:val="ru-RU"/>
              </w:rPr>
            </w:pPr>
          </w:p>
        </w:tc>
        <w:tc>
          <w:tcPr>
            <w:tcW w:w="1714" w:type="dxa"/>
          </w:tcPr>
          <w:p w14:paraId="0E1736BA" w14:textId="77777777" w:rsidR="005B31C4" w:rsidRPr="005B31C4" w:rsidRDefault="005B31C4" w:rsidP="005B31C4">
            <w:pPr>
              <w:autoSpaceDE w:val="0"/>
              <w:autoSpaceDN w:val="0"/>
              <w:rPr>
                <w:rFonts w:ascii="Calibri" w:eastAsia="Calibri" w:hAnsi="Calibri"/>
                <w:noProof w:val="0"/>
                <w:sz w:val="22"/>
                <w:szCs w:val="22"/>
                <w:lang w:val="ru-RU"/>
              </w:rPr>
            </w:pPr>
          </w:p>
        </w:tc>
      </w:tr>
      <w:tr w:rsidR="005B31C4" w:rsidRPr="005B31C4" w14:paraId="4F63E0C4" w14:textId="77777777" w:rsidTr="00ED46AA">
        <w:tc>
          <w:tcPr>
            <w:tcW w:w="698" w:type="dxa"/>
          </w:tcPr>
          <w:p w14:paraId="7B92EC94" w14:textId="77777777" w:rsidR="005B31C4" w:rsidRPr="005B31C4" w:rsidRDefault="005B31C4" w:rsidP="005B31C4">
            <w:pPr>
              <w:autoSpaceDE w:val="0"/>
              <w:autoSpaceDN w:val="0"/>
              <w:jc w:val="center"/>
              <w:rPr>
                <w:rFonts w:ascii="Calibri" w:eastAsia="Calibri" w:hAnsi="Calibri"/>
                <w:b/>
                <w:noProof w:val="0"/>
                <w:sz w:val="22"/>
                <w:szCs w:val="22"/>
                <w:lang w:val="ru-RU"/>
              </w:rPr>
            </w:pPr>
          </w:p>
        </w:tc>
        <w:tc>
          <w:tcPr>
            <w:tcW w:w="1247" w:type="dxa"/>
          </w:tcPr>
          <w:p w14:paraId="4E8AF49B"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tcPr>
          <w:p w14:paraId="43D6CE7A" w14:textId="77777777" w:rsidR="005B31C4" w:rsidRPr="005B31C4" w:rsidRDefault="005B31C4" w:rsidP="005B31C4">
            <w:pPr>
              <w:autoSpaceDE w:val="0"/>
              <w:autoSpaceDN w:val="0"/>
              <w:rPr>
                <w:rFonts w:ascii="Calibri" w:eastAsia="Calibri" w:hAnsi="Calibri"/>
                <w:b/>
                <w:bCs/>
                <w:noProof w:val="0"/>
                <w:sz w:val="22"/>
                <w:szCs w:val="22"/>
                <w:lang w:val="en-US"/>
              </w:rPr>
            </w:pPr>
            <w:r w:rsidRPr="005B31C4">
              <w:rPr>
                <w:rFonts w:ascii="Calibri" w:eastAsia="Calibri" w:hAnsi="Calibri"/>
                <w:b/>
                <w:bCs/>
                <w:noProof w:val="0"/>
                <w:sz w:val="22"/>
                <w:szCs w:val="22"/>
                <w:lang w:val="en-US"/>
              </w:rPr>
              <w:t>Capitolul 1.1. Lucrari generale - Posrt de evidena (carcasa din cornier 40x40mm)- pentru instalarea panoului BZUM DDE  1tip  25/AV -3buc.- la PT-342/160,PT-344/400,PT-345/160, PT-346/160,  PT-511/160.</w:t>
            </w:r>
          </w:p>
        </w:tc>
        <w:tc>
          <w:tcPr>
            <w:tcW w:w="1592" w:type="dxa"/>
          </w:tcPr>
          <w:p w14:paraId="22BBF4F1" w14:textId="77777777" w:rsidR="005B31C4" w:rsidRPr="005B31C4" w:rsidRDefault="005B31C4" w:rsidP="005B31C4">
            <w:pPr>
              <w:autoSpaceDE w:val="0"/>
              <w:autoSpaceDN w:val="0"/>
              <w:rPr>
                <w:rFonts w:ascii="Calibri" w:eastAsia="Calibri" w:hAnsi="Calibri"/>
                <w:noProof w:val="0"/>
                <w:sz w:val="22"/>
                <w:szCs w:val="22"/>
                <w:lang w:val="en-US"/>
              </w:rPr>
            </w:pPr>
          </w:p>
        </w:tc>
        <w:tc>
          <w:tcPr>
            <w:tcW w:w="1714" w:type="dxa"/>
          </w:tcPr>
          <w:p w14:paraId="1FB07421" w14:textId="77777777" w:rsidR="005B31C4" w:rsidRPr="005B31C4" w:rsidRDefault="005B31C4" w:rsidP="005B31C4">
            <w:pPr>
              <w:autoSpaceDE w:val="0"/>
              <w:autoSpaceDN w:val="0"/>
              <w:rPr>
                <w:rFonts w:ascii="Calibri" w:eastAsia="Calibri" w:hAnsi="Calibri"/>
                <w:noProof w:val="0"/>
                <w:sz w:val="22"/>
                <w:szCs w:val="22"/>
                <w:lang w:val="en-US"/>
              </w:rPr>
            </w:pPr>
          </w:p>
        </w:tc>
      </w:tr>
      <w:tr w:rsidR="005B31C4" w:rsidRPr="005B31C4" w14:paraId="73941EA9" w14:textId="77777777" w:rsidTr="00ED46AA">
        <w:tc>
          <w:tcPr>
            <w:tcW w:w="698" w:type="dxa"/>
            <w:vAlign w:val="center"/>
          </w:tcPr>
          <w:p w14:paraId="45B2A3AF"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1</w:t>
            </w:r>
          </w:p>
        </w:tc>
        <w:tc>
          <w:tcPr>
            <w:tcW w:w="1247" w:type="dxa"/>
          </w:tcPr>
          <w:p w14:paraId="713E3A4D"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7B4F91FB"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Sapatura manuala de pamint in spatii intinse, la deblee, la canale deschise, la gropi de imprumut, la indepartarea stratului vegetal de 10-30 cm grosime in pamint cu umiditate naturala aruncarea in depozit sau vehicul la H&lt; 0,60 m  teren mijlociu</w:t>
            </w:r>
          </w:p>
        </w:tc>
        <w:tc>
          <w:tcPr>
            <w:tcW w:w="1592" w:type="dxa"/>
            <w:vAlign w:val="center"/>
          </w:tcPr>
          <w:p w14:paraId="36A04DAF"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m3</w:t>
            </w:r>
          </w:p>
        </w:tc>
        <w:tc>
          <w:tcPr>
            <w:tcW w:w="1714" w:type="dxa"/>
            <w:vAlign w:val="center"/>
          </w:tcPr>
          <w:p w14:paraId="3ED10406"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8,00</w:t>
            </w:r>
          </w:p>
        </w:tc>
      </w:tr>
      <w:tr w:rsidR="005B31C4" w:rsidRPr="005B31C4" w14:paraId="62B01815" w14:textId="77777777" w:rsidTr="00ED46AA">
        <w:tc>
          <w:tcPr>
            <w:tcW w:w="698" w:type="dxa"/>
            <w:vAlign w:val="center"/>
          </w:tcPr>
          <w:p w14:paraId="14693A59"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2</w:t>
            </w:r>
          </w:p>
        </w:tc>
        <w:tc>
          <w:tcPr>
            <w:tcW w:w="1247" w:type="dxa"/>
          </w:tcPr>
          <w:p w14:paraId="23F0330A"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50E2BDC8"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 xml:space="preserve">Beton turnat in fundatii, socluri, ziduri de sprijin, pereti sub cota zero, preparat cu betoniera pe santier si turnarea cu mijloace clasice beton simplu clasa C 10/8 (Bc 10/B 150) </w:t>
            </w:r>
          </w:p>
        </w:tc>
        <w:tc>
          <w:tcPr>
            <w:tcW w:w="1592" w:type="dxa"/>
            <w:vAlign w:val="center"/>
          </w:tcPr>
          <w:p w14:paraId="25976F82"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m3</w:t>
            </w:r>
          </w:p>
        </w:tc>
        <w:tc>
          <w:tcPr>
            <w:tcW w:w="1714" w:type="dxa"/>
            <w:vAlign w:val="center"/>
          </w:tcPr>
          <w:p w14:paraId="3D9D9D80"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1,20</w:t>
            </w:r>
          </w:p>
        </w:tc>
      </w:tr>
      <w:tr w:rsidR="005B31C4" w:rsidRPr="005B31C4" w14:paraId="7899F7A4" w14:textId="77777777" w:rsidTr="00ED46AA">
        <w:tc>
          <w:tcPr>
            <w:tcW w:w="698" w:type="dxa"/>
            <w:vAlign w:val="center"/>
          </w:tcPr>
          <w:p w14:paraId="1898BCA4"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3</w:t>
            </w:r>
          </w:p>
        </w:tc>
        <w:tc>
          <w:tcPr>
            <w:tcW w:w="1247" w:type="dxa"/>
          </w:tcPr>
          <w:p w14:paraId="36899F58"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58B2BC8C"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Confectii metalice diverse, montate aparent: balustrada, grile, chepenguri, opritori de zapada, gratare</w:t>
            </w:r>
          </w:p>
        </w:tc>
        <w:tc>
          <w:tcPr>
            <w:tcW w:w="1592" w:type="dxa"/>
            <w:vAlign w:val="center"/>
          </w:tcPr>
          <w:p w14:paraId="5BF82EEF"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kg</w:t>
            </w:r>
          </w:p>
        </w:tc>
        <w:tc>
          <w:tcPr>
            <w:tcW w:w="1714" w:type="dxa"/>
            <w:vAlign w:val="center"/>
          </w:tcPr>
          <w:p w14:paraId="5B2D6C20"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58,00</w:t>
            </w:r>
          </w:p>
        </w:tc>
      </w:tr>
      <w:tr w:rsidR="005B31C4" w:rsidRPr="005B31C4" w14:paraId="4E1D9953" w14:textId="77777777" w:rsidTr="00ED46AA">
        <w:tc>
          <w:tcPr>
            <w:tcW w:w="698" w:type="dxa"/>
            <w:vAlign w:val="center"/>
          </w:tcPr>
          <w:p w14:paraId="45BE3D9F"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4</w:t>
            </w:r>
          </w:p>
        </w:tc>
        <w:tc>
          <w:tcPr>
            <w:tcW w:w="1247" w:type="dxa"/>
          </w:tcPr>
          <w:p w14:paraId="2E4EDE18"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22AB16B0"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Montarea si fixarea pieselor inglobate in beton armat monolit: cu greutatea sub 4 kg</w:t>
            </w:r>
          </w:p>
        </w:tc>
        <w:tc>
          <w:tcPr>
            <w:tcW w:w="1592" w:type="dxa"/>
            <w:vAlign w:val="center"/>
          </w:tcPr>
          <w:p w14:paraId="18921ADB"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kg</w:t>
            </w:r>
          </w:p>
        </w:tc>
        <w:tc>
          <w:tcPr>
            <w:tcW w:w="1714" w:type="dxa"/>
            <w:vAlign w:val="center"/>
          </w:tcPr>
          <w:p w14:paraId="381D10E3"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32,00</w:t>
            </w:r>
          </w:p>
        </w:tc>
      </w:tr>
      <w:tr w:rsidR="005B31C4" w:rsidRPr="005B31C4" w14:paraId="022C429E" w14:textId="77777777" w:rsidTr="00ED46AA">
        <w:tc>
          <w:tcPr>
            <w:tcW w:w="698" w:type="dxa"/>
            <w:vAlign w:val="center"/>
          </w:tcPr>
          <w:p w14:paraId="608FDC38"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5</w:t>
            </w:r>
          </w:p>
        </w:tc>
        <w:tc>
          <w:tcPr>
            <w:tcW w:w="1247" w:type="dxa"/>
          </w:tcPr>
          <w:p w14:paraId="0A002CBC"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43C0DA59"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Vopsitorii cu miniu de plumb pe baza de rasini alchidice aplicate la pozitie, intr-un strat, pe suprafata constructiilor metalice ale halelor industriale confectionate din profile usoare, executate manual</w:t>
            </w:r>
          </w:p>
        </w:tc>
        <w:tc>
          <w:tcPr>
            <w:tcW w:w="1592" w:type="dxa"/>
            <w:vAlign w:val="center"/>
          </w:tcPr>
          <w:p w14:paraId="58856F0F"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t</w:t>
            </w:r>
          </w:p>
        </w:tc>
        <w:tc>
          <w:tcPr>
            <w:tcW w:w="1714" w:type="dxa"/>
            <w:vAlign w:val="center"/>
          </w:tcPr>
          <w:p w14:paraId="12026D6A"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0,45</w:t>
            </w:r>
          </w:p>
        </w:tc>
      </w:tr>
      <w:tr w:rsidR="005B31C4" w:rsidRPr="005B31C4" w14:paraId="5B439F76" w14:textId="77777777" w:rsidTr="00ED46AA">
        <w:tc>
          <w:tcPr>
            <w:tcW w:w="698" w:type="dxa"/>
            <w:vAlign w:val="center"/>
          </w:tcPr>
          <w:p w14:paraId="77046955"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6</w:t>
            </w:r>
          </w:p>
        </w:tc>
        <w:tc>
          <w:tcPr>
            <w:tcW w:w="1247" w:type="dxa"/>
          </w:tcPr>
          <w:p w14:paraId="7F49DC16"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4F8D32A6"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 xml:space="preserve">Montarea tubului izolant din policlorura de vinil neplastifiata de protectie etans tip IPE-PVC sau PEL lacuit, avind diametrul peste 25 mm, montat aparent pe dibluri sau console fixate direct in ziduri. </w:t>
            </w:r>
          </w:p>
        </w:tc>
        <w:tc>
          <w:tcPr>
            <w:tcW w:w="1592" w:type="dxa"/>
            <w:vAlign w:val="center"/>
          </w:tcPr>
          <w:p w14:paraId="76DCF17A"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m</w:t>
            </w:r>
          </w:p>
        </w:tc>
        <w:tc>
          <w:tcPr>
            <w:tcW w:w="1714" w:type="dxa"/>
            <w:vAlign w:val="center"/>
          </w:tcPr>
          <w:p w14:paraId="1528DA19"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60,00</w:t>
            </w:r>
          </w:p>
        </w:tc>
      </w:tr>
      <w:tr w:rsidR="005B31C4" w:rsidRPr="005B31C4" w14:paraId="4BED1F94" w14:textId="77777777" w:rsidTr="00ED46AA">
        <w:tc>
          <w:tcPr>
            <w:tcW w:w="698" w:type="dxa"/>
            <w:vAlign w:val="center"/>
          </w:tcPr>
          <w:p w14:paraId="4C495C6A"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7</w:t>
            </w:r>
          </w:p>
        </w:tc>
        <w:tc>
          <w:tcPr>
            <w:tcW w:w="1247" w:type="dxa"/>
          </w:tcPr>
          <w:p w14:paraId="356B3396"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6CA6DC9A"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Conductori de legare la pamint: priza de pamint, orizontala, din otel rotund, diametru 12 mm orizontal</w:t>
            </w:r>
          </w:p>
        </w:tc>
        <w:tc>
          <w:tcPr>
            <w:tcW w:w="1592" w:type="dxa"/>
            <w:vAlign w:val="center"/>
          </w:tcPr>
          <w:p w14:paraId="5869FB5A"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100 m</w:t>
            </w:r>
          </w:p>
        </w:tc>
        <w:tc>
          <w:tcPr>
            <w:tcW w:w="1714" w:type="dxa"/>
            <w:vAlign w:val="center"/>
          </w:tcPr>
          <w:p w14:paraId="74DC8BD3"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5,44</w:t>
            </w:r>
          </w:p>
        </w:tc>
      </w:tr>
      <w:tr w:rsidR="005B31C4" w:rsidRPr="005B31C4" w14:paraId="52F415E3" w14:textId="77777777" w:rsidTr="00ED46AA">
        <w:tc>
          <w:tcPr>
            <w:tcW w:w="698" w:type="dxa"/>
            <w:vAlign w:val="center"/>
          </w:tcPr>
          <w:p w14:paraId="62E14967"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8</w:t>
            </w:r>
          </w:p>
        </w:tc>
        <w:tc>
          <w:tcPr>
            <w:tcW w:w="1247" w:type="dxa"/>
          </w:tcPr>
          <w:p w14:paraId="77C9F00C"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190AF153"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Priza de pamint, verticala, din otel rotund, diametru 16 mm</w:t>
            </w:r>
          </w:p>
        </w:tc>
        <w:tc>
          <w:tcPr>
            <w:tcW w:w="1592" w:type="dxa"/>
            <w:vAlign w:val="center"/>
          </w:tcPr>
          <w:p w14:paraId="53D8C575"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10 buc</w:t>
            </w:r>
          </w:p>
        </w:tc>
        <w:tc>
          <w:tcPr>
            <w:tcW w:w="1714" w:type="dxa"/>
            <w:vAlign w:val="center"/>
          </w:tcPr>
          <w:p w14:paraId="3E1BFE35"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0,50</w:t>
            </w:r>
          </w:p>
        </w:tc>
      </w:tr>
      <w:tr w:rsidR="005B31C4" w:rsidRPr="005B31C4" w14:paraId="4BC6F791" w14:textId="77777777" w:rsidTr="00ED46AA">
        <w:tc>
          <w:tcPr>
            <w:tcW w:w="698" w:type="dxa"/>
            <w:vAlign w:val="center"/>
          </w:tcPr>
          <w:p w14:paraId="78F88F1C"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9</w:t>
            </w:r>
          </w:p>
        </w:tc>
        <w:tc>
          <w:tcPr>
            <w:tcW w:w="1247" w:type="dxa"/>
          </w:tcPr>
          <w:p w14:paraId="729729B8"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2C285E1F"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Priza de pamint, verticala, din otel rotund, diametru 12 mm cu executare repetata..</w:t>
            </w:r>
          </w:p>
        </w:tc>
        <w:tc>
          <w:tcPr>
            <w:tcW w:w="1592" w:type="dxa"/>
            <w:vAlign w:val="center"/>
          </w:tcPr>
          <w:p w14:paraId="23AFA2DB"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10 buc</w:t>
            </w:r>
          </w:p>
        </w:tc>
        <w:tc>
          <w:tcPr>
            <w:tcW w:w="1714" w:type="dxa"/>
            <w:vAlign w:val="center"/>
          </w:tcPr>
          <w:p w14:paraId="24076C00"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6,60</w:t>
            </w:r>
          </w:p>
        </w:tc>
      </w:tr>
      <w:tr w:rsidR="005B31C4" w:rsidRPr="005B31C4" w14:paraId="43F69BFE" w14:textId="77777777" w:rsidTr="00ED46AA">
        <w:tc>
          <w:tcPr>
            <w:tcW w:w="698" w:type="dxa"/>
            <w:vAlign w:val="center"/>
          </w:tcPr>
          <w:p w14:paraId="2B145F07"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10</w:t>
            </w:r>
          </w:p>
        </w:tc>
        <w:tc>
          <w:tcPr>
            <w:tcW w:w="1247" w:type="dxa"/>
          </w:tcPr>
          <w:p w14:paraId="478E51DB"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39E70EE2"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Montarea corpurilor de iluminat: cu lampi luminiscente  de tip LED KRST/KR-4 cu capacitatea  50Wt</w:t>
            </w:r>
          </w:p>
        </w:tc>
        <w:tc>
          <w:tcPr>
            <w:tcW w:w="1592" w:type="dxa"/>
            <w:vAlign w:val="center"/>
          </w:tcPr>
          <w:p w14:paraId="7032C326"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66757AD8"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104,00</w:t>
            </w:r>
          </w:p>
        </w:tc>
      </w:tr>
      <w:tr w:rsidR="005B31C4" w:rsidRPr="005B31C4" w14:paraId="6572DE69" w14:textId="77777777" w:rsidTr="00ED46AA">
        <w:tc>
          <w:tcPr>
            <w:tcW w:w="698" w:type="dxa"/>
            <w:vAlign w:val="center"/>
          </w:tcPr>
          <w:p w14:paraId="66CB2BD9"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lastRenderedPageBreak/>
              <w:t xml:space="preserve"> 11</w:t>
            </w:r>
          </w:p>
        </w:tc>
        <w:tc>
          <w:tcPr>
            <w:tcW w:w="1247" w:type="dxa"/>
          </w:tcPr>
          <w:p w14:paraId="1B5E161A"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03829700"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Suspendarea cu ajutorul mecanismelor a conductorilor izolati LEA  0,38 kV</w:t>
            </w:r>
          </w:p>
        </w:tc>
        <w:tc>
          <w:tcPr>
            <w:tcW w:w="1592" w:type="dxa"/>
            <w:vAlign w:val="center"/>
          </w:tcPr>
          <w:p w14:paraId="43E78D47"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1 km</w:t>
            </w:r>
          </w:p>
        </w:tc>
        <w:tc>
          <w:tcPr>
            <w:tcW w:w="1714" w:type="dxa"/>
            <w:vAlign w:val="center"/>
          </w:tcPr>
          <w:p w14:paraId="2523B210"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7,27</w:t>
            </w:r>
          </w:p>
        </w:tc>
      </w:tr>
      <w:tr w:rsidR="005B31C4" w:rsidRPr="005B31C4" w14:paraId="09EEEEE6" w14:textId="77777777" w:rsidTr="00ED46AA">
        <w:tc>
          <w:tcPr>
            <w:tcW w:w="698" w:type="dxa"/>
            <w:vAlign w:val="center"/>
          </w:tcPr>
          <w:p w14:paraId="02CB50BE"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12</w:t>
            </w:r>
          </w:p>
        </w:tc>
        <w:tc>
          <w:tcPr>
            <w:tcW w:w="1247" w:type="dxa"/>
          </w:tcPr>
          <w:p w14:paraId="4CE54065"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11E44574"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Suporti pentru corpuri de iluminat  KPCT/KP-4/D48</w:t>
            </w:r>
          </w:p>
        </w:tc>
        <w:tc>
          <w:tcPr>
            <w:tcW w:w="1592" w:type="dxa"/>
            <w:vAlign w:val="center"/>
          </w:tcPr>
          <w:p w14:paraId="7D4926B0"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7A5E2CF0"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67,00</w:t>
            </w:r>
          </w:p>
        </w:tc>
      </w:tr>
      <w:tr w:rsidR="005B31C4" w:rsidRPr="005B31C4" w14:paraId="5C6746A6" w14:textId="77777777" w:rsidTr="00ED46AA">
        <w:tc>
          <w:tcPr>
            <w:tcW w:w="698" w:type="dxa"/>
            <w:vAlign w:val="center"/>
          </w:tcPr>
          <w:p w14:paraId="2E4F9CD6"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13</w:t>
            </w:r>
          </w:p>
        </w:tc>
        <w:tc>
          <w:tcPr>
            <w:tcW w:w="1247" w:type="dxa"/>
          </w:tcPr>
          <w:p w14:paraId="3F4088D2"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29CDBA48"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Suporti pentru corpuri de iluminat  LED  50WT BULB</w:t>
            </w:r>
          </w:p>
        </w:tc>
        <w:tc>
          <w:tcPr>
            <w:tcW w:w="1592" w:type="dxa"/>
            <w:vAlign w:val="center"/>
          </w:tcPr>
          <w:p w14:paraId="54701567"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6AF1E190"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37,00</w:t>
            </w:r>
          </w:p>
        </w:tc>
      </w:tr>
      <w:tr w:rsidR="005B31C4" w:rsidRPr="005B31C4" w14:paraId="26FBFBD6" w14:textId="77777777" w:rsidTr="00ED46AA">
        <w:tc>
          <w:tcPr>
            <w:tcW w:w="698" w:type="dxa"/>
            <w:vAlign w:val="center"/>
          </w:tcPr>
          <w:p w14:paraId="010E3988"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14</w:t>
            </w:r>
          </w:p>
        </w:tc>
        <w:tc>
          <w:tcPr>
            <w:tcW w:w="1247" w:type="dxa"/>
          </w:tcPr>
          <w:p w14:paraId="19C1C71D"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3A00598F" w14:textId="77777777" w:rsidR="005B31C4" w:rsidRPr="005B31C4" w:rsidRDefault="005B31C4" w:rsidP="005B31C4">
            <w:pPr>
              <w:autoSpaceDE w:val="0"/>
              <w:autoSpaceDN w:val="0"/>
              <w:rPr>
                <w:rFonts w:ascii="Calibri" w:eastAsia="Calibri" w:hAnsi="Calibri"/>
                <w:noProof w:val="0"/>
                <w:sz w:val="22"/>
                <w:szCs w:val="22"/>
                <w:lang w:val="ru-RU"/>
              </w:rPr>
            </w:pPr>
            <w:r w:rsidRPr="005B31C4">
              <w:rPr>
                <w:rFonts w:ascii="Calibri" w:eastAsia="Calibri" w:hAnsi="Calibri"/>
                <w:noProof w:val="0"/>
                <w:sz w:val="22"/>
                <w:szCs w:val="22"/>
                <w:lang w:val="ru-RU"/>
              </w:rPr>
              <w:t>Suporti AL CS1500/TY/1810011</w:t>
            </w:r>
          </w:p>
        </w:tc>
        <w:tc>
          <w:tcPr>
            <w:tcW w:w="1592" w:type="dxa"/>
            <w:vAlign w:val="center"/>
          </w:tcPr>
          <w:p w14:paraId="3A78A6DE"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41A661A0"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174,00</w:t>
            </w:r>
          </w:p>
        </w:tc>
      </w:tr>
      <w:tr w:rsidR="005B31C4" w:rsidRPr="005B31C4" w14:paraId="57B394AE" w14:textId="77777777" w:rsidTr="00ED46AA">
        <w:tc>
          <w:tcPr>
            <w:tcW w:w="698" w:type="dxa"/>
            <w:vAlign w:val="center"/>
          </w:tcPr>
          <w:p w14:paraId="2BF909E0"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15</w:t>
            </w:r>
          </w:p>
        </w:tc>
        <w:tc>
          <w:tcPr>
            <w:tcW w:w="1247" w:type="dxa"/>
          </w:tcPr>
          <w:p w14:paraId="0BFC94A5"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73DF2F3E"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Clema de conexiune PC120-16/TY3801587</w:t>
            </w:r>
          </w:p>
        </w:tc>
        <w:tc>
          <w:tcPr>
            <w:tcW w:w="1592" w:type="dxa"/>
            <w:vAlign w:val="center"/>
          </w:tcPr>
          <w:p w14:paraId="54244B4B"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0F695A22"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170,00</w:t>
            </w:r>
          </w:p>
        </w:tc>
      </w:tr>
      <w:tr w:rsidR="005B31C4" w:rsidRPr="005B31C4" w14:paraId="05738110" w14:textId="77777777" w:rsidTr="00ED46AA">
        <w:tc>
          <w:tcPr>
            <w:tcW w:w="698" w:type="dxa"/>
            <w:vAlign w:val="center"/>
          </w:tcPr>
          <w:p w14:paraId="1F5BB83F"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16</w:t>
            </w:r>
          </w:p>
        </w:tc>
        <w:tc>
          <w:tcPr>
            <w:tcW w:w="1247" w:type="dxa"/>
          </w:tcPr>
          <w:p w14:paraId="1CB804FB"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5AA3DE95" w14:textId="77777777" w:rsidR="005B31C4" w:rsidRPr="005B31C4" w:rsidRDefault="005B31C4" w:rsidP="005B31C4">
            <w:pPr>
              <w:autoSpaceDE w:val="0"/>
              <w:autoSpaceDN w:val="0"/>
              <w:rPr>
                <w:rFonts w:ascii="Calibri" w:eastAsia="Calibri" w:hAnsi="Calibri"/>
                <w:noProof w:val="0"/>
                <w:sz w:val="22"/>
                <w:szCs w:val="22"/>
                <w:lang w:val="ru-RU"/>
              </w:rPr>
            </w:pPr>
            <w:r w:rsidRPr="005B31C4">
              <w:rPr>
                <w:rFonts w:ascii="Calibri" w:eastAsia="Calibri" w:hAnsi="Calibri"/>
                <w:noProof w:val="0"/>
                <w:sz w:val="22"/>
                <w:szCs w:val="22"/>
                <w:lang w:val="ru-RU"/>
              </w:rPr>
              <w:t xml:space="preserve">Cronstein di aluminiu CS-1500 </w:t>
            </w:r>
          </w:p>
        </w:tc>
        <w:tc>
          <w:tcPr>
            <w:tcW w:w="1592" w:type="dxa"/>
            <w:vAlign w:val="center"/>
          </w:tcPr>
          <w:p w14:paraId="5B9EEC51"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7ADCD8BB"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65,00</w:t>
            </w:r>
          </w:p>
        </w:tc>
      </w:tr>
      <w:tr w:rsidR="005B31C4" w:rsidRPr="005B31C4" w14:paraId="3601FF64" w14:textId="77777777" w:rsidTr="00ED46AA">
        <w:tc>
          <w:tcPr>
            <w:tcW w:w="698" w:type="dxa"/>
            <w:vAlign w:val="center"/>
          </w:tcPr>
          <w:p w14:paraId="3B2AF17E"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17</w:t>
            </w:r>
          </w:p>
        </w:tc>
        <w:tc>
          <w:tcPr>
            <w:tcW w:w="1247" w:type="dxa"/>
          </w:tcPr>
          <w:p w14:paraId="797F4ED4"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240015FA" w14:textId="77777777" w:rsidR="005B31C4" w:rsidRPr="005B31C4" w:rsidRDefault="005B31C4" w:rsidP="005B31C4">
            <w:pPr>
              <w:autoSpaceDE w:val="0"/>
              <w:autoSpaceDN w:val="0"/>
              <w:rPr>
                <w:rFonts w:ascii="Calibri" w:eastAsia="Calibri" w:hAnsi="Calibri"/>
                <w:noProof w:val="0"/>
                <w:sz w:val="22"/>
                <w:szCs w:val="22"/>
                <w:lang w:val="ru-RU"/>
              </w:rPr>
            </w:pPr>
            <w:r w:rsidRPr="005B31C4">
              <w:rPr>
                <w:rFonts w:ascii="Calibri" w:eastAsia="Calibri" w:hAnsi="Calibri"/>
                <w:noProof w:val="0"/>
                <w:sz w:val="22"/>
                <w:szCs w:val="22"/>
                <w:lang w:val="ru-RU"/>
              </w:rPr>
              <w:t>Conexiuni FIDOS/PC4-35/6-150</w:t>
            </w:r>
          </w:p>
        </w:tc>
        <w:tc>
          <w:tcPr>
            <w:tcW w:w="1592" w:type="dxa"/>
            <w:vAlign w:val="center"/>
          </w:tcPr>
          <w:p w14:paraId="3257CE25"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6D8C2F5D"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289,00</w:t>
            </w:r>
          </w:p>
        </w:tc>
      </w:tr>
      <w:tr w:rsidR="005B31C4" w:rsidRPr="005B31C4" w14:paraId="72661E71" w14:textId="77777777" w:rsidTr="00ED46AA">
        <w:tc>
          <w:tcPr>
            <w:tcW w:w="698" w:type="dxa"/>
            <w:vAlign w:val="center"/>
          </w:tcPr>
          <w:p w14:paraId="05AF7BDE"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18</w:t>
            </w:r>
          </w:p>
        </w:tc>
        <w:tc>
          <w:tcPr>
            <w:tcW w:w="1247" w:type="dxa"/>
          </w:tcPr>
          <w:p w14:paraId="382FB3A3"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190B52B4" w14:textId="77777777" w:rsidR="005B31C4" w:rsidRPr="005B31C4" w:rsidRDefault="005B31C4" w:rsidP="005B31C4">
            <w:pPr>
              <w:autoSpaceDE w:val="0"/>
              <w:autoSpaceDN w:val="0"/>
              <w:rPr>
                <w:rFonts w:ascii="Calibri" w:eastAsia="Calibri" w:hAnsi="Calibri"/>
                <w:noProof w:val="0"/>
                <w:sz w:val="22"/>
                <w:szCs w:val="22"/>
                <w:lang w:val="ru-RU"/>
              </w:rPr>
            </w:pPr>
            <w:r w:rsidRPr="005B31C4">
              <w:rPr>
                <w:rFonts w:ascii="Calibri" w:eastAsia="Calibri" w:hAnsi="Calibri"/>
                <w:noProof w:val="0"/>
                <w:sz w:val="22"/>
                <w:szCs w:val="22"/>
                <w:lang w:val="ru-RU"/>
              </w:rPr>
              <w:t>Clema de sustine  RA-25</w:t>
            </w:r>
          </w:p>
        </w:tc>
        <w:tc>
          <w:tcPr>
            <w:tcW w:w="1592" w:type="dxa"/>
            <w:vAlign w:val="center"/>
          </w:tcPr>
          <w:p w14:paraId="627078BD"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0FD4D117"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149,00</w:t>
            </w:r>
          </w:p>
        </w:tc>
      </w:tr>
      <w:tr w:rsidR="005B31C4" w:rsidRPr="005B31C4" w14:paraId="57F21E5B" w14:textId="77777777" w:rsidTr="00ED46AA">
        <w:tc>
          <w:tcPr>
            <w:tcW w:w="698" w:type="dxa"/>
            <w:vAlign w:val="center"/>
          </w:tcPr>
          <w:p w14:paraId="52AAD301"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19</w:t>
            </w:r>
          </w:p>
        </w:tc>
        <w:tc>
          <w:tcPr>
            <w:tcW w:w="1247" w:type="dxa"/>
          </w:tcPr>
          <w:p w14:paraId="7E6DB43D"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51A8710F"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Clema de intindere ZAB-20 2x16-35/SO158</w:t>
            </w:r>
          </w:p>
        </w:tc>
        <w:tc>
          <w:tcPr>
            <w:tcW w:w="1592" w:type="dxa"/>
            <w:vAlign w:val="center"/>
          </w:tcPr>
          <w:p w14:paraId="460631AD"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76ACA2E5"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108,00</w:t>
            </w:r>
          </w:p>
        </w:tc>
      </w:tr>
      <w:tr w:rsidR="005B31C4" w:rsidRPr="005B31C4" w14:paraId="2D85BCF5" w14:textId="77777777" w:rsidTr="00ED46AA">
        <w:tc>
          <w:tcPr>
            <w:tcW w:w="698" w:type="dxa"/>
            <w:vAlign w:val="center"/>
          </w:tcPr>
          <w:p w14:paraId="7E8369F0"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20</w:t>
            </w:r>
          </w:p>
        </w:tc>
        <w:tc>
          <w:tcPr>
            <w:tcW w:w="1247" w:type="dxa"/>
          </w:tcPr>
          <w:p w14:paraId="12841713"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7075E32E"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Banda de montare din inox  F19-07  30mm</w:t>
            </w:r>
          </w:p>
        </w:tc>
        <w:tc>
          <w:tcPr>
            <w:tcW w:w="1592" w:type="dxa"/>
            <w:vAlign w:val="center"/>
          </w:tcPr>
          <w:p w14:paraId="75994D26"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m</w:t>
            </w:r>
          </w:p>
        </w:tc>
        <w:tc>
          <w:tcPr>
            <w:tcW w:w="1714" w:type="dxa"/>
            <w:vAlign w:val="center"/>
          </w:tcPr>
          <w:p w14:paraId="1531AB4F"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1 310,00</w:t>
            </w:r>
          </w:p>
        </w:tc>
      </w:tr>
      <w:tr w:rsidR="005B31C4" w:rsidRPr="005B31C4" w14:paraId="6868969E" w14:textId="77777777" w:rsidTr="00ED46AA">
        <w:tc>
          <w:tcPr>
            <w:tcW w:w="698" w:type="dxa"/>
            <w:vAlign w:val="center"/>
          </w:tcPr>
          <w:p w14:paraId="7EAED2E0"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21</w:t>
            </w:r>
          </w:p>
        </w:tc>
        <w:tc>
          <w:tcPr>
            <w:tcW w:w="1247" w:type="dxa"/>
          </w:tcPr>
          <w:p w14:paraId="13DCCD58"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18BE6716"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Clema pentru banda de montare din inox A-20</w:t>
            </w:r>
          </w:p>
        </w:tc>
        <w:tc>
          <w:tcPr>
            <w:tcW w:w="1592" w:type="dxa"/>
            <w:vAlign w:val="center"/>
          </w:tcPr>
          <w:p w14:paraId="5B8580B8"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2BA808DB"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1 120,00</w:t>
            </w:r>
          </w:p>
        </w:tc>
      </w:tr>
      <w:tr w:rsidR="005B31C4" w:rsidRPr="005B31C4" w14:paraId="61B90C25" w14:textId="77777777" w:rsidTr="00ED46AA">
        <w:tc>
          <w:tcPr>
            <w:tcW w:w="698" w:type="dxa"/>
            <w:vAlign w:val="center"/>
          </w:tcPr>
          <w:p w14:paraId="0F671C2B"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22</w:t>
            </w:r>
          </w:p>
        </w:tc>
        <w:tc>
          <w:tcPr>
            <w:tcW w:w="1247" w:type="dxa"/>
          </w:tcPr>
          <w:p w14:paraId="01B05F43"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6643454F"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Demontarea a 3 conductori LEA 0,38 kV</w:t>
            </w:r>
          </w:p>
        </w:tc>
        <w:tc>
          <w:tcPr>
            <w:tcW w:w="1592" w:type="dxa"/>
            <w:vAlign w:val="center"/>
          </w:tcPr>
          <w:p w14:paraId="3DC6DBD7"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10ECA66B"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15,00</w:t>
            </w:r>
          </w:p>
        </w:tc>
      </w:tr>
      <w:tr w:rsidR="005B31C4" w:rsidRPr="005B31C4" w14:paraId="657C5EA4" w14:textId="77777777" w:rsidTr="00ED46AA">
        <w:tc>
          <w:tcPr>
            <w:tcW w:w="698" w:type="dxa"/>
          </w:tcPr>
          <w:p w14:paraId="1313C6E7" w14:textId="77777777" w:rsidR="005B31C4" w:rsidRPr="005B31C4" w:rsidRDefault="005B31C4" w:rsidP="005B31C4">
            <w:pPr>
              <w:autoSpaceDE w:val="0"/>
              <w:autoSpaceDN w:val="0"/>
              <w:jc w:val="center"/>
              <w:rPr>
                <w:rFonts w:ascii="Calibri" w:eastAsia="Calibri" w:hAnsi="Calibri"/>
                <w:noProof w:val="0"/>
                <w:sz w:val="22"/>
                <w:szCs w:val="22"/>
                <w:lang w:val="ru-RU"/>
              </w:rPr>
            </w:pPr>
            <w:r w:rsidRPr="005B31C4">
              <w:rPr>
                <w:rFonts w:ascii="Calibri" w:eastAsia="Calibri" w:hAnsi="Calibri"/>
                <w:noProof w:val="0"/>
                <w:sz w:val="22"/>
                <w:szCs w:val="22"/>
                <w:lang w:val="ru-RU"/>
              </w:rPr>
              <w:t xml:space="preserve"> </w:t>
            </w:r>
          </w:p>
        </w:tc>
        <w:tc>
          <w:tcPr>
            <w:tcW w:w="1247" w:type="dxa"/>
          </w:tcPr>
          <w:p w14:paraId="78C24F20"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tcPr>
          <w:p w14:paraId="51627C34" w14:textId="77777777" w:rsidR="005B31C4" w:rsidRPr="005B31C4" w:rsidRDefault="005B31C4" w:rsidP="005B31C4">
            <w:pPr>
              <w:autoSpaceDE w:val="0"/>
              <w:autoSpaceDN w:val="0"/>
              <w:rPr>
                <w:rFonts w:ascii="Calibri" w:eastAsia="Calibri" w:hAnsi="Calibri"/>
                <w:b/>
                <w:bCs/>
                <w:noProof w:val="0"/>
                <w:sz w:val="22"/>
                <w:szCs w:val="22"/>
                <w:lang w:val="en-US"/>
              </w:rPr>
            </w:pPr>
            <w:r w:rsidRPr="005B31C4">
              <w:rPr>
                <w:rFonts w:ascii="Calibri" w:eastAsia="Calibri" w:hAnsi="Calibri"/>
                <w:b/>
                <w:bCs/>
                <w:noProof w:val="0"/>
                <w:sz w:val="22"/>
                <w:szCs w:val="22"/>
                <w:lang w:val="en-US"/>
              </w:rPr>
              <w:t>Capitolul 1.2. lucrari de reparatii speciale.</w:t>
            </w:r>
          </w:p>
        </w:tc>
        <w:tc>
          <w:tcPr>
            <w:tcW w:w="1592" w:type="dxa"/>
          </w:tcPr>
          <w:p w14:paraId="4A43C137" w14:textId="77777777" w:rsidR="005B31C4" w:rsidRPr="005B31C4" w:rsidRDefault="005B31C4" w:rsidP="005B31C4">
            <w:pPr>
              <w:autoSpaceDE w:val="0"/>
              <w:autoSpaceDN w:val="0"/>
              <w:rPr>
                <w:rFonts w:ascii="Calibri" w:eastAsia="Calibri" w:hAnsi="Calibri"/>
                <w:noProof w:val="0"/>
                <w:sz w:val="22"/>
                <w:szCs w:val="22"/>
                <w:lang w:val="en-US"/>
              </w:rPr>
            </w:pPr>
          </w:p>
        </w:tc>
        <w:tc>
          <w:tcPr>
            <w:tcW w:w="1714" w:type="dxa"/>
          </w:tcPr>
          <w:p w14:paraId="24582B28" w14:textId="77777777" w:rsidR="005B31C4" w:rsidRPr="005B31C4" w:rsidRDefault="005B31C4" w:rsidP="005B31C4">
            <w:pPr>
              <w:autoSpaceDE w:val="0"/>
              <w:autoSpaceDN w:val="0"/>
              <w:rPr>
                <w:rFonts w:ascii="Calibri" w:eastAsia="Calibri" w:hAnsi="Calibri"/>
                <w:noProof w:val="0"/>
                <w:sz w:val="22"/>
                <w:szCs w:val="22"/>
                <w:lang w:val="en-US"/>
              </w:rPr>
            </w:pPr>
          </w:p>
        </w:tc>
      </w:tr>
      <w:tr w:rsidR="005B31C4" w:rsidRPr="005B31C4" w14:paraId="48DF7DC1" w14:textId="77777777" w:rsidTr="00ED46AA">
        <w:tc>
          <w:tcPr>
            <w:tcW w:w="698" w:type="dxa"/>
          </w:tcPr>
          <w:p w14:paraId="6F47B3DC" w14:textId="77777777" w:rsidR="005B31C4" w:rsidRPr="005B31C4" w:rsidRDefault="005B31C4" w:rsidP="005B31C4">
            <w:pPr>
              <w:autoSpaceDE w:val="0"/>
              <w:autoSpaceDN w:val="0"/>
              <w:jc w:val="center"/>
              <w:rPr>
                <w:rFonts w:ascii="Calibri" w:eastAsia="Calibri" w:hAnsi="Calibri"/>
                <w:noProof w:val="0"/>
                <w:sz w:val="22"/>
                <w:szCs w:val="22"/>
                <w:lang w:val="en-US"/>
              </w:rPr>
            </w:pPr>
          </w:p>
        </w:tc>
        <w:tc>
          <w:tcPr>
            <w:tcW w:w="1247" w:type="dxa"/>
          </w:tcPr>
          <w:p w14:paraId="2CCBE98C" w14:textId="77777777" w:rsidR="005B31C4" w:rsidRPr="005B31C4" w:rsidRDefault="005B31C4" w:rsidP="005B31C4">
            <w:pPr>
              <w:autoSpaceDE w:val="0"/>
              <w:autoSpaceDN w:val="0"/>
              <w:rPr>
                <w:rFonts w:ascii="Calibri" w:eastAsia="Calibri" w:hAnsi="Calibri"/>
                <w:b/>
                <w:noProof w:val="0"/>
                <w:sz w:val="22"/>
                <w:szCs w:val="22"/>
                <w:lang w:val="en-US"/>
              </w:rPr>
            </w:pPr>
          </w:p>
        </w:tc>
        <w:tc>
          <w:tcPr>
            <w:tcW w:w="4320" w:type="dxa"/>
          </w:tcPr>
          <w:p w14:paraId="25CB659F" w14:textId="77777777" w:rsidR="005B31C4" w:rsidRPr="005B31C4" w:rsidRDefault="005B31C4" w:rsidP="005B31C4">
            <w:pPr>
              <w:autoSpaceDE w:val="0"/>
              <w:autoSpaceDN w:val="0"/>
              <w:rPr>
                <w:rFonts w:ascii="Calibri" w:eastAsia="Calibri" w:hAnsi="Calibri"/>
                <w:b/>
                <w:bCs/>
                <w:noProof w:val="0"/>
                <w:sz w:val="22"/>
                <w:szCs w:val="22"/>
                <w:lang w:val="en-US"/>
              </w:rPr>
            </w:pPr>
            <w:r w:rsidRPr="005B31C4">
              <w:rPr>
                <w:rFonts w:ascii="Calibri" w:eastAsia="Calibri" w:hAnsi="Calibri"/>
                <w:b/>
                <w:bCs/>
                <w:noProof w:val="0"/>
                <w:sz w:val="22"/>
                <w:szCs w:val="22"/>
                <w:lang w:val="en-US"/>
              </w:rPr>
              <w:t>Capitolul 1.2.1. lucrari de montare LEA 0,38KV -PT-342/160,344/400,345/160,346/160,511/160.</w:t>
            </w:r>
          </w:p>
        </w:tc>
        <w:tc>
          <w:tcPr>
            <w:tcW w:w="1592" w:type="dxa"/>
          </w:tcPr>
          <w:p w14:paraId="07063C5D" w14:textId="77777777" w:rsidR="005B31C4" w:rsidRPr="005B31C4" w:rsidRDefault="005B31C4" w:rsidP="005B31C4">
            <w:pPr>
              <w:autoSpaceDE w:val="0"/>
              <w:autoSpaceDN w:val="0"/>
              <w:rPr>
                <w:rFonts w:ascii="Calibri" w:eastAsia="Calibri" w:hAnsi="Calibri"/>
                <w:noProof w:val="0"/>
                <w:sz w:val="22"/>
                <w:szCs w:val="22"/>
                <w:lang w:val="en-US"/>
              </w:rPr>
            </w:pPr>
          </w:p>
        </w:tc>
        <w:tc>
          <w:tcPr>
            <w:tcW w:w="1714" w:type="dxa"/>
          </w:tcPr>
          <w:p w14:paraId="154666B9" w14:textId="77777777" w:rsidR="005B31C4" w:rsidRPr="005B31C4" w:rsidRDefault="005B31C4" w:rsidP="005B31C4">
            <w:pPr>
              <w:autoSpaceDE w:val="0"/>
              <w:autoSpaceDN w:val="0"/>
              <w:rPr>
                <w:rFonts w:ascii="Calibri" w:eastAsia="Calibri" w:hAnsi="Calibri"/>
                <w:noProof w:val="0"/>
                <w:sz w:val="22"/>
                <w:szCs w:val="22"/>
                <w:lang w:val="en-US"/>
              </w:rPr>
            </w:pPr>
          </w:p>
        </w:tc>
      </w:tr>
      <w:tr w:rsidR="005B31C4" w:rsidRPr="005B31C4" w14:paraId="4491F9AB" w14:textId="77777777" w:rsidTr="00ED46AA">
        <w:tc>
          <w:tcPr>
            <w:tcW w:w="698" w:type="dxa"/>
            <w:vAlign w:val="center"/>
          </w:tcPr>
          <w:p w14:paraId="40E837F2"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23</w:t>
            </w:r>
          </w:p>
        </w:tc>
        <w:tc>
          <w:tcPr>
            <w:tcW w:w="1247" w:type="dxa"/>
          </w:tcPr>
          <w:p w14:paraId="27B708CC"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33D93155"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Montarea cablurilor electrice de tip ABBG   3x25mm2</w:t>
            </w:r>
          </w:p>
        </w:tc>
        <w:tc>
          <w:tcPr>
            <w:tcW w:w="1592" w:type="dxa"/>
            <w:vAlign w:val="center"/>
          </w:tcPr>
          <w:p w14:paraId="2E465EB3"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m</w:t>
            </w:r>
          </w:p>
        </w:tc>
        <w:tc>
          <w:tcPr>
            <w:tcW w:w="1714" w:type="dxa"/>
            <w:vAlign w:val="center"/>
          </w:tcPr>
          <w:p w14:paraId="5CABC42E"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252,00</w:t>
            </w:r>
          </w:p>
        </w:tc>
      </w:tr>
      <w:tr w:rsidR="005B31C4" w:rsidRPr="005B31C4" w14:paraId="7F20566D" w14:textId="77777777" w:rsidTr="00ED46AA">
        <w:tc>
          <w:tcPr>
            <w:tcW w:w="698" w:type="dxa"/>
            <w:vAlign w:val="center"/>
          </w:tcPr>
          <w:p w14:paraId="2F23F09C"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24</w:t>
            </w:r>
          </w:p>
        </w:tc>
        <w:tc>
          <w:tcPr>
            <w:tcW w:w="1247" w:type="dxa"/>
          </w:tcPr>
          <w:p w14:paraId="10D26232"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720DE39D"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Montarea cablurilor electrice de tip C</w:t>
            </w:r>
            <w:r w:rsidRPr="005B31C4">
              <w:rPr>
                <w:rFonts w:ascii="Calibri" w:eastAsia="Calibri" w:hAnsi="Calibri"/>
                <w:noProof w:val="0"/>
                <w:sz w:val="22"/>
                <w:szCs w:val="22"/>
                <w:lang w:val="ru-RU"/>
              </w:rPr>
              <w:t>ИП</w:t>
            </w:r>
            <w:r w:rsidRPr="005B31C4">
              <w:rPr>
                <w:rFonts w:ascii="Calibri" w:eastAsia="Calibri" w:hAnsi="Calibri"/>
                <w:noProof w:val="0"/>
                <w:sz w:val="22"/>
                <w:szCs w:val="22"/>
                <w:lang w:val="en-US"/>
              </w:rPr>
              <w:t xml:space="preserve"> 2A  2x25mm2</w:t>
            </w:r>
          </w:p>
        </w:tc>
        <w:tc>
          <w:tcPr>
            <w:tcW w:w="1592" w:type="dxa"/>
            <w:vAlign w:val="center"/>
          </w:tcPr>
          <w:p w14:paraId="19E1FADE"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m</w:t>
            </w:r>
          </w:p>
        </w:tc>
        <w:tc>
          <w:tcPr>
            <w:tcW w:w="1714" w:type="dxa"/>
            <w:vAlign w:val="center"/>
          </w:tcPr>
          <w:p w14:paraId="0D61E1CE"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7 270,00</w:t>
            </w:r>
          </w:p>
        </w:tc>
      </w:tr>
      <w:tr w:rsidR="005B31C4" w:rsidRPr="005B31C4" w14:paraId="7E4FED19" w14:textId="77777777" w:rsidTr="00ED46AA">
        <w:tc>
          <w:tcPr>
            <w:tcW w:w="698" w:type="dxa"/>
            <w:vAlign w:val="center"/>
          </w:tcPr>
          <w:p w14:paraId="16A09574"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25</w:t>
            </w:r>
          </w:p>
        </w:tc>
        <w:tc>
          <w:tcPr>
            <w:tcW w:w="1247" w:type="dxa"/>
          </w:tcPr>
          <w:p w14:paraId="29922E60"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6809EB4B"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Bloc de comanda de executare tip dulap sau punct de distributie (dulap), montat pe perete, inaltime si latime, mm, pina la 600</w:t>
            </w:r>
            <w:r w:rsidRPr="005B31C4">
              <w:rPr>
                <w:rFonts w:ascii="Calibri" w:eastAsia="Calibri" w:hAnsi="Calibri"/>
                <w:noProof w:val="0"/>
                <w:sz w:val="22"/>
                <w:szCs w:val="22"/>
                <w:lang w:val="ru-RU"/>
              </w:rPr>
              <w:t>х</w:t>
            </w:r>
            <w:r w:rsidRPr="005B31C4">
              <w:rPr>
                <w:rFonts w:ascii="Calibri" w:eastAsia="Calibri" w:hAnsi="Calibri"/>
                <w:noProof w:val="0"/>
                <w:sz w:val="22"/>
                <w:szCs w:val="22"/>
                <w:lang w:val="en-US"/>
              </w:rPr>
              <w:t>600</w:t>
            </w:r>
          </w:p>
        </w:tc>
        <w:tc>
          <w:tcPr>
            <w:tcW w:w="1592" w:type="dxa"/>
            <w:vAlign w:val="center"/>
          </w:tcPr>
          <w:p w14:paraId="5F9494F4"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62234661"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3,00</w:t>
            </w:r>
          </w:p>
        </w:tc>
      </w:tr>
      <w:tr w:rsidR="005B31C4" w:rsidRPr="005B31C4" w14:paraId="17C040C0" w14:textId="77777777" w:rsidTr="00ED46AA">
        <w:tc>
          <w:tcPr>
            <w:tcW w:w="698" w:type="dxa"/>
            <w:vAlign w:val="center"/>
          </w:tcPr>
          <w:p w14:paraId="5B47CD91"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26</w:t>
            </w:r>
          </w:p>
        </w:tc>
        <w:tc>
          <w:tcPr>
            <w:tcW w:w="1247" w:type="dxa"/>
          </w:tcPr>
          <w:p w14:paraId="6CA62CAF"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3E0D1CD3"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Contoare, montate pe suport pregatit, monofaza de model ZCG112ASe 5-40A</w:t>
            </w:r>
          </w:p>
        </w:tc>
        <w:tc>
          <w:tcPr>
            <w:tcW w:w="1592" w:type="dxa"/>
            <w:vAlign w:val="center"/>
          </w:tcPr>
          <w:p w14:paraId="1817B02F"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5FCEB345"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3,00</w:t>
            </w:r>
          </w:p>
        </w:tc>
      </w:tr>
      <w:tr w:rsidR="005B31C4" w:rsidRPr="005B31C4" w14:paraId="2EAD43C8" w14:textId="77777777" w:rsidTr="00ED46AA">
        <w:tc>
          <w:tcPr>
            <w:tcW w:w="698" w:type="dxa"/>
            <w:vAlign w:val="center"/>
          </w:tcPr>
          <w:p w14:paraId="4580C1B1"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27</w:t>
            </w:r>
          </w:p>
        </w:tc>
        <w:tc>
          <w:tcPr>
            <w:tcW w:w="1247" w:type="dxa"/>
          </w:tcPr>
          <w:p w14:paraId="77938920"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72008B0E"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 xml:space="preserve">Dispozitiv sau aparat demontat inainte de transportare conform avizului Intrerupator automat </w:t>
            </w:r>
            <w:r w:rsidRPr="005B31C4">
              <w:rPr>
                <w:rFonts w:ascii="Calibri" w:eastAsia="Calibri" w:hAnsi="Calibri"/>
                <w:noProof w:val="0"/>
                <w:sz w:val="22"/>
                <w:szCs w:val="22"/>
                <w:lang w:val="ru-RU"/>
              </w:rPr>
              <w:t>ВА</w:t>
            </w:r>
            <w:r w:rsidRPr="005B31C4">
              <w:rPr>
                <w:rFonts w:ascii="Calibri" w:eastAsia="Calibri" w:hAnsi="Calibri"/>
                <w:noProof w:val="0"/>
                <w:sz w:val="22"/>
                <w:szCs w:val="22"/>
                <w:lang w:val="en-US"/>
              </w:rPr>
              <w:t>47-29 IP /</w:t>
            </w:r>
            <w:r w:rsidRPr="005B31C4">
              <w:rPr>
                <w:rFonts w:ascii="Calibri" w:eastAsia="Calibri" w:hAnsi="Calibri"/>
                <w:noProof w:val="0"/>
                <w:sz w:val="22"/>
                <w:szCs w:val="22"/>
                <w:lang w:val="ru-RU"/>
              </w:rPr>
              <w:t>В</w:t>
            </w:r>
            <w:r w:rsidRPr="005B31C4">
              <w:rPr>
                <w:rFonts w:ascii="Calibri" w:eastAsia="Calibri" w:hAnsi="Calibri"/>
                <w:noProof w:val="0"/>
                <w:sz w:val="22"/>
                <w:szCs w:val="22"/>
                <w:lang w:val="en-US"/>
              </w:rPr>
              <w:t xml:space="preserve"> 16A</w:t>
            </w:r>
          </w:p>
        </w:tc>
        <w:tc>
          <w:tcPr>
            <w:tcW w:w="1592" w:type="dxa"/>
            <w:vAlign w:val="center"/>
          </w:tcPr>
          <w:p w14:paraId="19E390CC"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4A36AD90"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3,00</w:t>
            </w:r>
          </w:p>
        </w:tc>
      </w:tr>
      <w:tr w:rsidR="005B31C4" w:rsidRPr="005B31C4" w14:paraId="6D2BE41A" w14:textId="77777777" w:rsidTr="00ED46AA">
        <w:tc>
          <w:tcPr>
            <w:tcW w:w="698" w:type="dxa"/>
            <w:vAlign w:val="center"/>
          </w:tcPr>
          <w:p w14:paraId="480E1AA9"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28</w:t>
            </w:r>
          </w:p>
        </w:tc>
        <w:tc>
          <w:tcPr>
            <w:tcW w:w="1247" w:type="dxa"/>
          </w:tcPr>
          <w:p w14:paraId="6021986A"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03E0FE3E"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Dispozitiv sau aparat demontat inainte de transportare conform avizului Intrerupator automat - KMI  101210  12A</w:t>
            </w:r>
          </w:p>
        </w:tc>
        <w:tc>
          <w:tcPr>
            <w:tcW w:w="1592" w:type="dxa"/>
            <w:vAlign w:val="center"/>
          </w:tcPr>
          <w:p w14:paraId="69863AEE"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5D8FB552"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3,00</w:t>
            </w:r>
          </w:p>
        </w:tc>
      </w:tr>
      <w:tr w:rsidR="005B31C4" w:rsidRPr="005B31C4" w14:paraId="3B93C242" w14:textId="77777777" w:rsidTr="00ED46AA">
        <w:tc>
          <w:tcPr>
            <w:tcW w:w="698" w:type="dxa"/>
            <w:vAlign w:val="center"/>
          </w:tcPr>
          <w:p w14:paraId="47DAA711"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29</w:t>
            </w:r>
          </w:p>
        </w:tc>
        <w:tc>
          <w:tcPr>
            <w:tcW w:w="1247" w:type="dxa"/>
          </w:tcPr>
          <w:p w14:paraId="2A480720"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28462933"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 xml:space="preserve">Dispozitiv sau aparat demontat inainte de transportare conform avizului Intrerupator de sarcina </w:t>
            </w:r>
            <w:r w:rsidRPr="005B31C4">
              <w:rPr>
                <w:rFonts w:ascii="Calibri" w:eastAsia="Calibri" w:hAnsi="Calibri"/>
                <w:noProof w:val="0"/>
                <w:sz w:val="22"/>
                <w:szCs w:val="22"/>
                <w:lang w:val="ru-RU"/>
              </w:rPr>
              <w:t>В</w:t>
            </w:r>
            <w:r w:rsidRPr="005B31C4">
              <w:rPr>
                <w:rFonts w:ascii="Calibri" w:eastAsia="Calibri" w:hAnsi="Calibri"/>
                <w:noProof w:val="0"/>
                <w:sz w:val="22"/>
                <w:szCs w:val="22"/>
                <w:lang w:val="en-US"/>
              </w:rPr>
              <w:t>H-32 , 32A</w:t>
            </w:r>
          </w:p>
        </w:tc>
        <w:tc>
          <w:tcPr>
            <w:tcW w:w="1592" w:type="dxa"/>
            <w:vAlign w:val="center"/>
          </w:tcPr>
          <w:p w14:paraId="26A74373"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79D355E9"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6,00</w:t>
            </w:r>
          </w:p>
        </w:tc>
      </w:tr>
      <w:tr w:rsidR="005B31C4" w:rsidRPr="005B31C4" w14:paraId="12EEB956" w14:textId="77777777" w:rsidTr="00ED46AA">
        <w:tc>
          <w:tcPr>
            <w:tcW w:w="698" w:type="dxa"/>
          </w:tcPr>
          <w:p w14:paraId="2E902622" w14:textId="77777777" w:rsidR="005B31C4" w:rsidRPr="005B31C4" w:rsidRDefault="005B31C4" w:rsidP="005B31C4">
            <w:pPr>
              <w:autoSpaceDE w:val="0"/>
              <w:autoSpaceDN w:val="0"/>
              <w:jc w:val="center"/>
              <w:rPr>
                <w:rFonts w:ascii="Calibri" w:eastAsia="Calibri" w:hAnsi="Calibri"/>
                <w:noProof w:val="0"/>
                <w:sz w:val="22"/>
                <w:szCs w:val="22"/>
                <w:lang w:val="ru-RU"/>
              </w:rPr>
            </w:pPr>
            <w:r w:rsidRPr="005B31C4">
              <w:rPr>
                <w:rFonts w:ascii="Calibri" w:eastAsia="Calibri" w:hAnsi="Calibri"/>
                <w:noProof w:val="0"/>
                <w:sz w:val="22"/>
                <w:szCs w:val="22"/>
                <w:lang w:val="ru-RU"/>
              </w:rPr>
              <w:t xml:space="preserve"> </w:t>
            </w:r>
          </w:p>
        </w:tc>
        <w:tc>
          <w:tcPr>
            <w:tcW w:w="1247" w:type="dxa"/>
          </w:tcPr>
          <w:p w14:paraId="6B13BD1E"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tcPr>
          <w:p w14:paraId="6F4B0EC6" w14:textId="77777777" w:rsidR="005B31C4" w:rsidRPr="005B31C4" w:rsidRDefault="005B31C4" w:rsidP="005B31C4">
            <w:pPr>
              <w:autoSpaceDE w:val="0"/>
              <w:autoSpaceDN w:val="0"/>
              <w:rPr>
                <w:rFonts w:ascii="Calibri" w:eastAsia="Calibri" w:hAnsi="Calibri"/>
                <w:b/>
                <w:bCs/>
                <w:noProof w:val="0"/>
                <w:sz w:val="22"/>
                <w:szCs w:val="22"/>
                <w:lang w:val="ru-RU"/>
              </w:rPr>
            </w:pPr>
            <w:r w:rsidRPr="005B31C4">
              <w:rPr>
                <w:rFonts w:ascii="Calibri" w:eastAsia="Calibri" w:hAnsi="Calibri"/>
                <w:b/>
                <w:bCs/>
                <w:noProof w:val="0"/>
                <w:sz w:val="22"/>
                <w:szCs w:val="22"/>
                <w:lang w:val="en-US"/>
              </w:rPr>
              <w:t xml:space="preserve">Capitolul </w:t>
            </w:r>
            <w:r w:rsidRPr="005B31C4">
              <w:rPr>
                <w:rFonts w:ascii="Calibri" w:eastAsia="Calibri" w:hAnsi="Calibri"/>
                <w:b/>
                <w:bCs/>
                <w:noProof w:val="0"/>
                <w:sz w:val="22"/>
                <w:szCs w:val="22"/>
                <w:lang w:val="ru-RU"/>
              </w:rPr>
              <w:t>1.3. Utilaj</w:t>
            </w:r>
          </w:p>
        </w:tc>
        <w:tc>
          <w:tcPr>
            <w:tcW w:w="1592" w:type="dxa"/>
          </w:tcPr>
          <w:p w14:paraId="2D82AAE8" w14:textId="77777777" w:rsidR="005B31C4" w:rsidRPr="005B31C4" w:rsidRDefault="005B31C4" w:rsidP="005B31C4">
            <w:pPr>
              <w:autoSpaceDE w:val="0"/>
              <w:autoSpaceDN w:val="0"/>
              <w:rPr>
                <w:rFonts w:ascii="Calibri" w:eastAsia="Calibri" w:hAnsi="Calibri"/>
                <w:noProof w:val="0"/>
                <w:sz w:val="22"/>
                <w:szCs w:val="22"/>
                <w:lang w:val="ru-RU"/>
              </w:rPr>
            </w:pPr>
          </w:p>
        </w:tc>
        <w:tc>
          <w:tcPr>
            <w:tcW w:w="1714" w:type="dxa"/>
          </w:tcPr>
          <w:p w14:paraId="08E34C31" w14:textId="77777777" w:rsidR="005B31C4" w:rsidRPr="005B31C4" w:rsidRDefault="005B31C4" w:rsidP="005B31C4">
            <w:pPr>
              <w:autoSpaceDE w:val="0"/>
              <w:autoSpaceDN w:val="0"/>
              <w:rPr>
                <w:rFonts w:ascii="Calibri" w:eastAsia="Calibri" w:hAnsi="Calibri"/>
                <w:noProof w:val="0"/>
                <w:sz w:val="22"/>
                <w:szCs w:val="22"/>
                <w:lang w:val="ru-RU"/>
              </w:rPr>
            </w:pPr>
          </w:p>
        </w:tc>
      </w:tr>
      <w:tr w:rsidR="005B31C4" w:rsidRPr="005B31C4" w14:paraId="4E15538D" w14:textId="77777777" w:rsidTr="00ED46AA">
        <w:tc>
          <w:tcPr>
            <w:tcW w:w="698" w:type="dxa"/>
            <w:vAlign w:val="center"/>
          </w:tcPr>
          <w:p w14:paraId="6B48E14C"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30</w:t>
            </w:r>
          </w:p>
        </w:tc>
        <w:tc>
          <w:tcPr>
            <w:tcW w:w="1247" w:type="dxa"/>
          </w:tcPr>
          <w:p w14:paraId="65F7FE45"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75E27900" w14:textId="77777777" w:rsidR="005B31C4" w:rsidRPr="005B31C4" w:rsidRDefault="005B31C4" w:rsidP="005B31C4">
            <w:pPr>
              <w:autoSpaceDE w:val="0"/>
              <w:autoSpaceDN w:val="0"/>
              <w:rPr>
                <w:rFonts w:ascii="Calibri" w:eastAsia="Calibri" w:hAnsi="Calibri"/>
                <w:noProof w:val="0"/>
                <w:sz w:val="22"/>
                <w:szCs w:val="22"/>
                <w:lang w:val="ru-RU"/>
              </w:rPr>
            </w:pPr>
            <w:r w:rsidRPr="005B31C4">
              <w:rPr>
                <w:rFonts w:ascii="Calibri" w:eastAsia="Calibri" w:hAnsi="Calibri"/>
                <w:noProof w:val="0"/>
                <w:sz w:val="22"/>
                <w:szCs w:val="22"/>
                <w:lang w:val="ru-RU"/>
              </w:rPr>
              <w:t>Lada metalica ЩМП350 x 250</w:t>
            </w:r>
          </w:p>
        </w:tc>
        <w:tc>
          <w:tcPr>
            <w:tcW w:w="1592" w:type="dxa"/>
            <w:vAlign w:val="center"/>
          </w:tcPr>
          <w:p w14:paraId="0C48F056"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6538C61E"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3,00</w:t>
            </w:r>
          </w:p>
        </w:tc>
      </w:tr>
      <w:tr w:rsidR="005B31C4" w:rsidRPr="005B31C4" w14:paraId="16B44502" w14:textId="77777777" w:rsidTr="00ED46AA">
        <w:tc>
          <w:tcPr>
            <w:tcW w:w="698" w:type="dxa"/>
            <w:vAlign w:val="center"/>
          </w:tcPr>
          <w:p w14:paraId="23331C38"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31</w:t>
            </w:r>
          </w:p>
        </w:tc>
        <w:tc>
          <w:tcPr>
            <w:tcW w:w="1247" w:type="dxa"/>
          </w:tcPr>
          <w:p w14:paraId="7ACE5B92"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599BD7F7"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BZUM - DDE   1tip  25 A/V</w:t>
            </w:r>
          </w:p>
        </w:tc>
        <w:tc>
          <w:tcPr>
            <w:tcW w:w="1592" w:type="dxa"/>
            <w:vAlign w:val="center"/>
          </w:tcPr>
          <w:p w14:paraId="4AB8F62C"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34C8CEDA"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3,00</w:t>
            </w:r>
          </w:p>
        </w:tc>
      </w:tr>
      <w:tr w:rsidR="005B31C4" w:rsidRPr="005B31C4" w14:paraId="0B3F8EB8" w14:textId="77777777" w:rsidTr="00ED46AA">
        <w:tc>
          <w:tcPr>
            <w:tcW w:w="698" w:type="dxa"/>
            <w:vAlign w:val="center"/>
          </w:tcPr>
          <w:p w14:paraId="1CC81FF7"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32</w:t>
            </w:r>
          </w:p>
        </w:tc>
        <w:tc>
          <w:tcPr>
            <w:tcW w:w="1247" w:type="dxa"/>
          </w:tcPr>
          <w:p w14:paraId="447F1016"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5998EF29"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Contor electronic monofazat de tip ZCG112ASe  5-40A</w:t>
            </w:r>
          </w:p>
        </w:tc>
        <w:tc>
          <w:tcPr>
            <w:tcW w:w="1592" w:type="dxa"/>
            <w:vAlign w:val="center"/>
          </w:tcPr>
          <w:p w14:paraId="5B1BE98F"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58DC01D8"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3,00</w:t>
            </w:r>
          </w:p>
        </w:tc>
      </w:tr>
      <w:tr w:rsidR="005B31C4" w:rsidRPr="005B31C4" w14:paraId="2541BF5F" w14:textId="77777777" w:rsidTr="00ED46AA">
        <w:tc>
          <w:tcPr>
            <w:tcW w:w="698" w:type="dxa"/>
            <w:vAlign w:val="center"/>
          </w:tcPr>
          <w:p w14:paraId="2052D4C1"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33</w:t>
            </w:r>
          </w:p>
        </w:tc>
        <w:tc>
          <w:tcPr>
            <w:tcW w:w="1247" w:type="dxa"/>
          </w:tcPr>
          <w:p w14:paraId="24B8B486"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5CF24C4C"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Taimer  de tip NTR-E-D01-GR61559</w:t>
            </w:r>
          </w:p>
        </w:tc>
        <w:tc>
          <w:tcPr>
            <w:tcW w:w="1592" w:type="dxa"/>
            <w:vAlign w:val="center"/>
          </w:tcPr>
          <w:p w14:paraId="5665F4B9"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206A3360"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3,00</w:t>
            </w:r>
          </w:p>
        </w:tc>
      </w:tr>
      <w:tr w:rsidR="005B31C4" w:rsidRPr="005B31C4" w14:paraId="5DA34C28" w14:textId="77777777" w:rsidTr="00ED46AA">
        <w:tc>
          <w:tcPr>
            <w:tcW w:w="698" w:type="dxa"/>
            <w:vAlign w:val="center"/>
          </w:tcPr>
          <w:p w14:paraId="66575CA7"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34</w:t>
            </w:r>
          </w:p>
        </w:tc>
        <w:tc>
          <w:tcPr>
            <w:tcW w:w="1247" w:type="dxa"/>
          </w:tcPr>
          <w:p w14:paraId="408A54E6"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15E7DA6B"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Limitator de supratensiuni OPS-1C 1P</w:t>
            </w:r>
          </w:p>
        </w:tc>
        <w:tc>
          <w:tcPr>
            <w:tcW w:w="1592" w:type="dxa"/>
            <w:vAlign w:val="center"/>
          </w:tcPr>
          <w:p w14:paraId="7AB2ECB2"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3D2F60D9"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3,00</w:t>
            </w:r>
          </w:p>
        </w:tc>
      </w:tr>
      <w:tr w:rsidR="005B31C4" w:rsidRPr="005B31C4" w14:paraId="1DA302D9" w14:textId="77777777" w:rsidTr="00ED46AA">
        <w:tc>
          <w:tcPr>
            <w:tcW w:w="698" w:type="dxa"/>
            <w:vAlign w:val="center"/>
          </w:tcPr>
          <w:p w14:paraId="5CAD86E0"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35</w:t>
            </w:r>
          </w:p>
        </w:tc>
        <w:tc>
          <w:tcPr>
            <w:tcW w:w="1247" w:type="dxa"/>
          </w:tcPr>
          <w:p w14:paraId="081C323E"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3CC03975"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 xml:space="preserve">Pornitor magnetic </w:t>
            </w:r>
            <w:r w:rsidRPr="005B31C4">
              <w:rPr>
                <w:rFonts w:ascii="Calibri" w:eastAsia="Calibri" w:hAnsi="Calibri"/>
                <w:noProof w:val="0"/>
                <w:sz w:val="22"/>
                <w:szCs w:val="22"/>
                <w:lang w:val="ru-RU"/>
              </w:rPr>
              <w:t>КМ</w:t>
            </w:r>
            <w:r w:rsidRPr="005B31C4">
              <w:rPr>
                <w:rFonts w:ascii="Calibri" w:eastAsia="Calibri" w:hAnsi="Calibri"/>
                <w:noProof w:val="0"/>
                <w:sz w:val="22"/>
                <w:szCs w:val="22"/>
                <w:lang w:val="en-US"/>
              </w:rPr>
              <w:t>I  101210  12A 230V AC3</w:t>
            </w:r>
          </w:p>
        </w:tc>
        <w:tc>
          <w:tcPr>
            <w:tcW w:w="1592" w:type="dxa"/>
            <w:vAlign w:val="center"/>
          </w:tcPr>
          <w:p w14:paraId="35691B8A"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1C525567"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3,00</w:t>
            </w:r>
          </w:p>
        </w:tc>
      </w:tr>
      <w:tr w:rsidR="005B31C4" w:rsidRPr="005B31C4" w14:paraId="4ABEF772" w14:textId="77777777" w:rsidTr="00ED46AA">
        <w:tc>
          <w:tcPr>
            <w:tcW w:w="698" w:type="dxa"/>
            <w:vAlign w:val="center"/>
          </w:tcPr>
          <w:p w14:paraId="11B0FBAD"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36</w:t>
            </w:r>
          </w:p>
        </w:tc>
        <w:tc>
          <w:tcPr>
            <w:tcW w:w="1247" w:type="dxa"/>
          </w:tcPr>
          <w:p w14:paraId="4DB3E234"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08F9D43D"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Intrerupator automat BA 47-29 IP/B 16A</w:t>
            </w:r>
          </w:p>
        </w:tc>
        <w:tc>
          <w:tcPr>
            <w:tcW w:w="1592" w:type="dxa"/>
            <w:vAlign w:val="center"/>
          </w:tcPr>
          <w:p w14:paraId="734FD87C"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59311351"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9,00</w:t>
            </w:r>
          </w:p>
        </w:tc>
      </w:tr>
      <w:tr w:rsidR="005B31C4" w:rsidRPr="005B31C4" w14:paraId="6E02BA6D" w14:textId="77777777" w:rsidTr="00ED46AA">
        <w:tc>
          <w:tcPr>
            <w:tcW w:w="698" w:type="dxa"/>
            <w:vAlign w:val="center"/>
          </w:tcPr>
          <w:p w14:paraId="1B27B545" w14:textId="77777777" w:rsidR="005B31C4" w:rsidRPr="005B31C4" w:rsidRDefault="005B31C4" w:rsidP="005B31C4">
            <w:pPr>
              <w:autoSpaceDE w:val="0"/>
              <w:autoSpaceDN w:val="0"/>
              <w:rPr>
                <w:rFonts w:ascii="Calibri" w:eastAsia="Calibri" w:hAnsi="Calibri"/>
                <w:noProof w:val="0"/>
                <w:lang w:val="ru-RU"/>
              </w:rPr>
            </w:pPr>
            <w:r w:rsidRPr="005B31C4">
              <w:rPr>
                <w:rFonts w:ascii="Calibri" w:eastAsia="Calibri" w:hAnsi="Calibri"/>
                <w:noProof w:val="0"/>
                <w:lang w:val="ru-RU"/>
              </w:rPr>
              <w:t xml:space="preserve"> 37</w:t>
            </w:r>
          </w:p>
        </w:tc>
        <w:tc>
          <w:tcPr>
            <w:tcW w:w="1247" w:type="dxa"/>
          </w:tcPr>
          <w:p w14:paraId="5D61DE46" w14:textId="77777777" w:rsidR="005B31C4" w:rsidRPr="005B31C4" w:rsidRDefault="005B31C4" w:rsidP="005B31C4">
            <w:pPr>
              <w:autoSpaceDE w:val="0"/>
              <w:autoSpaceDN w:val="0"/>
              <w:rPr>
                <w:rFonts w:ascii="Calibri" w:eastAsia="Calibri" w:hAnsi="Calibri"/>
                <w:b/>
                <w:noProof w:val="0"/>
                <w:sz w:val="22"/>
                <w:szCs w:val="22"/>
                <w:lang w:val="ru-RU"/>
              </w:rPr>
            </w:pPr>
          </w:p>
        </w:tc>
        <w:tc>
          <w:tcPr>
            <w:tcW w:w="4320" w:type="dxa"/>
            <w:vAlign w:val="center"/>
          </w:tcPr>
          <w:p w14:paraId="0E9904D7" w14:textId="77777777" w:rsidR="005B31C4" w:rsidRPr="005B31C4" w:rsidRDefault="005B31C4" w:rsidP="005B31C4">
            <w:pPr>
              <w:autoSpaceDE w:val="0"/>
              <w:autoSpaceDN w:val="0"/>
              <w:rPr>
                <w:rFonts w:ascii="Calibri" w:eastAsia="Calibri" w:hAnsi="Calibri"/>
                <w:noProof w:val="0"/>
                <w:sz w:val="22"/>
                <w:szCs w:val="22"/>
                <w:lang w:val="en-US"/>
              </w:rPr>
            </w:pPr>
            <w:r w:rsidRPr="005B31C4">
              <w:rPr>
                <w:rFonts w:ascii="Calibri" w:eastAsia="Calibri" w:hAnsi="Calibri"/>
                <w:noProof w:val="0"/>
                <w:sz w:val="22"/>
                <w:szCs w:val="22"/>
                <w:lang w:val="en-US"/>
              </w:rPr>
              <w:t>Intrerupator de sarcina BH -32  ,32A</w:t>
            </w:r>
          </w:p>
        </w:tc>
        <w:tc>
          <w:tcPr>
            <w:tcW w:w="1592" w:type="dxa"/>
            <w:vAlign w:val="center"/>
          </w:tcPr>
          <w:p w14:paraId="1F5B64AE"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buc</w:t>
            </w:r>
          </w:p>
        </w:tc>
        <w:tc>
          <w:tcPr>
            <w:tcW w:w="1714" w:type="dxa"/>
            <w:vAlign w:val="center"/>
          </w:tcPr>
          <w:p w14:paraId="10322003" w14:textId="77777777" w:rsidR="005B31C4" w:rsidRPr="005B31C4" w:rsidRDefault="005B31C4" w:rsidP="005B31C4">
            <w:pPr>
              <w:autoSpaceDE w:val="0"/>
              <w:autoSpaceDN w:val="0"/>
              <w:jc w:val="center"/>
              <w:rPr>
                <w:rFonts w:ascii="Calibri" w:eastAsia="Calibri" w:hAnsi="Calibri"/>
                <w:noProof w:val="0"/>
                <w:lang w:val="ru-RU"/>
              </w:rPr>
            </w:pPr>
            <w:r w:rsidRPr="005B31C4">
              <w:rPr>
                <w:rFonts w:ascii="Calibri" w:eastAsia="Calibri" w:hAnsi="Calibri"/>
                <w:noProof w:val="0"/>
                <w:lang w:val="ru-RU"/>
              </w:rPr>
              <w:t>6,00</w:t>
            </w:r>
          </w:p>
        </w:tc>
      </w:tr>
    </w:tbl>
    <w:p w14:paraId="5BE09467" w14:textId="77777777" w:rsidR="005B31C4" w:rsidRDefault="005B31C4" w:rsidP="009E2657">
      <w:pPr>
        <w:tabs>
          <w:tab w:val="left" w:pos="567"/>
        </w:tabs>
        <w:jc w:val="both"/>
        <w:rPr>
          <w:lang w:val="ro-MD"/>
        </w:rPr>
      </w:pPr>
    </w:p>
    <w:p w14:paraId="51AA2AA1" w14:textId="77777777" w:rsidR="005B31C4" w:rsidRDefault="005B31C4" w:rsidP="009E2657">
      <w:pPr>
        <w:tabs>
          <w:tab w:val="left" w:pos="567"/>
        </w:tabs>
        <w:jc w:val="both"/>
        <w:rPr>
          <w:lang w:val="ro-MD"/>
        </w:rPr>
      </w:pPr>
    </w:p>
    <w:p w14:paraId="08323BF5" w14:textId="77777777" w:rsidR="005B31C4" w:rsidRDefault="005B31C4" w:rsidP="009E2657">
      <w:pPr>
        <w:tabs>
          <w:tab w:val="left" w:pos="567"/>
        </w:tabs>
        <w:jc w:val="both"/>
        <w:rPr>
          <w:lang w:val="ro-MD"/>
        </w:rPr>
      </w:pPr>
    </w:p>
    <w:p w14:paraId="0A32D4D6" w14:textId="77777777" w:rsidR="005B31C4" w:rsidRDefault="005B31C4" w:rsidP="009E2657">
      <w:pPr>
        <w:tabs>
          <w:tab w:val="left" w:pos="567"/>
        </w:tabs>
        <w:jc w:val="both"/>
        <w:rPr>
          <w:lang w:val="ro-MD"/>
        </w:rPr>
      </w:pPr>
    </w:p>
    <w:p w14:paraId="5B1BDD5F" w14:textId="77777777" w:rsidR="005B31C4" w:rsidRPr="00FF430B" w:rsidRDefault="005B31C4"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lastRenderedPageBreak/>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6C54A7CF"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4267DE"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w:t>
            </w:r>
            <w:r w:rsidR="006A5D51">
              <w:rPr>
                <w:lang w:val="ro-MD"/>
              </w:rPr>
              <w:t xml:space="preserve">_____, între primăria </w:t>
            </w:r>
            <w:r w:rsidR="006A5D51" w:rsidRPr="006A5D51">
              <w:rPr>
                <w:b/>
                <w:lang w:val="ro-MD"/>
              </w:rPr>
              <w:t>satului Criva ,raionul Briceni</w:t>
            </w:r>
            <w:r w:rsidR="006A5D51">
              <w:rPr>
                <w:lang w:val="ro-MD"/>
              </w:rPr>
              <w:t xml:space="preserve"> </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2766AC3B" w:rsidR="00460653" w:rsidRPr="00FF430B" w:rsidRDefault="006A5D51" w:rsidP="00385C85">
            <w:pPr>
              <w:tabs>
                <w:tab w:val="left" w:pos="567"/>
                <w:tab w:val="right" w:pos="9531"/>
              </w:tabs>
              <w:jc w:val="both"/>
              <w:rPr>
                <w:lang w:val="ro-MD"/>
              </w:rPr>
            </w:pPr>
            <w:r>
              <w:rPr>
                <w:lang w:val="ro-MD"/>
              </w:rPr>
              <w:t xml:space="preserve">Satul Criva ,raionul Briceni </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56649066"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 xml:space="preserve">telefon: </w:t>
            </w:r>
            <w:r w:rsidR="006A5D51" w:rsidRPr="006A5D51">
              <w:rPr>
                <w:b/>
                <w:lang w:val="ro-MD"/>
              </w:rPr>
              <w:t>024747336, 024747340</w:t>
            </w:r>
            <w:r w:rsidRPr="00FF430B">
              <w:rPr>
                <w:lang w:val="ro-MD"/>
              </w:rPr>
              <w:t xml:space="preserve">, fax: </w:t>
            </w:r>
            <w:r w:rsidR="006A5D51" w:rsidRPr="006A5D51">
              <w:rPr>
                <w:b/>
                <w:lang w:val="ro-MD"/>
              </w:rPr>
              <w:t>034747336</w:t>
            </w:r>
            <w:r w:rsidRPr="006A5D51">
              <w:rPr>
                <w:b/>
                <w:lang w:val="ro-MD"/>
              </w:rPr>
              <w:t>,</w:t>
            </w:r>
          </w:p>
          <w:p w14:paraId="022881C4" w14:textId="7E8AF26A"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w:t>
            </w:r>
            <w:r w:rsidR="006A5D51" w:rsidRPr="006A5D51">
              <w:rPr>
                <w:rFonts w:eastAsia="Calibri"/>
                <w:b/>
                <w:u w:val="single"/>
                <w:lang w:val="ro-RO" w:eastAsia="en-US"/>
              </w:rPr>
              <w:t>1007601004906</w:t>
            </w:r>
            <w:r w:rsidR="00B51B6E" w:rsidRPr="00FF430B">
              <w:rPr>
                <w:lang w:val="ro-MD"/>
              </w:rPr>
              <w:t xml:space="preserve">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0257419C" w:rsidR="00460653" w:rsidRPr="006A5D51" w:rsidRDefault="00A156C0" w:rsidP="006A5D51">
            <w:pPr>
              <w:spacing w:after="200" w:line="276" w:lineRule="auto"/>
              <w:ind w:right="567"/>
              <w:rPr>
                <w:b/>
                <w:bCs/>
                <w:noProof w:val="0"/>
                <w:u w:val="single"/>
                <w:lang w:val="en-US" w:eastAsia="ru-RU"/>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6A5D51">
              <w:rPr>
                <w:i/>
                <w:lang w:val="ro-MD"/>
              </w:rPr>
              <w:t xml:space="preserve">   </w:t>
            </w:r>
            <w:r w:rsidR="006A5D51" w:rsidRPr="006A5D51">
              <w:rPr>
                <w:rFonts w:eastAsia="Calibri"/>
                <w:b/>
                <w:noProof w:val="0"/>
                <w:u w:val="single"/>
              </w:rPr>
              <w:t xml:space="preserve">Renovarea sistemului  de iluminat stradal </w:t>
            </w:r>
            <w:r w:rsidR="006A5D51" w:rsidRPr="006A5D51">
              <w:rPr>
                <w:b/>
                <w:bCs/>
                <w:noProof w:val="0"/>
                <w:u w:val="single"/>
                <w:lang w:val="en-US" w:eastAsia="ru-RU"/>
              </w:rPr>
              <w:t>în  s. Criva, raionul  Briceni.</w:t>
            </w:r>
            <w:r w:rsidR="006A5D51" w:rsidRPr="006A5D51">
              <w:rPr>
                <w:b/>
                <w:noProof w:val="0"/>
                <w:color w:val="000000"/>
                <w:u w:val="single"/>
                <w:lang w:val="ro-MD" w:eastAsia="ru-RU"/>
              </w:rPr>
              <w:t>.</w:t>
            </w:r>
            <w:r w:rsidR="006A5D51" w:rsidRPr="006A5D51">
              <w:rPr>
                <w:noProof w:val="0"/>
                <w:sz w:val="20"/>
                <w:szCs w:val="22"/>
                <w:lang w:val="ro-MD" w:eastAsia="ru-RU"/>
              </w:rPr>
              <w:t xml:space="preserve"> </w:t>
            </w:r>
            <w:r w:rsidR="006A5D51">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lastRenderedPageBreak/>
              <w:t xml:space="preserve">2. </w:t>
            </w:r>
            <w:r w:rsidR="00460653" w:rsidRPr="00FF430B">
              <w:rPr>
                <w:b/>
                <w:lang w:val="ro-MD"/>
              </w:rPr>
              <w:t>PERIOADA DE EXECUŢIE</w:t>
            </w:r>
          </w:p>
          <w:p w14:paraId="12C43B02" w14:textId="6257A766"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6A5D51" w:rsidRPr="006A5D51">
              <w:rPr>
                <w:b/>
                <w:lang w:val="ro-MD"/>
              </w:rPr>
              <w:t xml:space="preserve">2 </w:t>
            </w:r>
            <w:r w:rsidR="009F0FE8" w:rsidRPr="006A5D51">
              <w:rPr>
                <w:b/>
                <w:lang w:val="ro-MD"/>
              </w:rPr>
              <w:t xml:space="preserve"> luni</w:t>
            </w:r>
            <w:r w:rsidR="005D4B79" w:rsidRPr="00FF430B">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74B1129D" w14:textId="557B7038" w:rsidR="007A2F41" w:rsidRDefault="009E4204" w:rsidP="006A5D51">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006A5D51">
              <w:rPr>
                <w:b/>
                <w:noProof w:val="0"/>
                <w:lang w:val="ro-MD" w:eastAsia="ru-RU"/>
              </w:rPr>
              <w:t xml:space="preserve">   3 ani .</w:t>
            </w:r>
          </w:p>
          <w:p w14:paraId="7B8D070E" w14:textId="77777777" w:rsidR="006A5D51" w:rsidRPr="00FF430B" w:rsidRDefault="006A5D51" w:rsidP="006A5D51">
            <w:pPr>
              <w:shd w:val="clear" w:color="auto" w:fill="FFFFFF" w:themeFill="background1"/>
              <w:tabs>
                <w:tab w:val="right" w:pos="0"/>
              </w:tabs>
              <w:spacing w:before="120"/>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5BD5DA8"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6A5D51">
              <w:rPr>
                <w:b/>
                <w:lang w:val="ro-MD"/>
              </w:rPr>
              <w:t xml:space="preserve">3 </w:t>
            </w:r>
            <w:r w:rsidR="00460653" w:rsidRPr="00FF430B">
              <w:rPr>
                <w:lang w:val="ro-MD"/>
              </w:rPr>
              <w:t xml:space="preserve">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D2602F">
              <w:trPr>
                <w:trHeight w:val="623"/>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313ECB1A" w:rsidR="00460653" w:rsidRPr="00FF430B" w:rsidRDefault="00D2602F" w:rsidP="00196AB4">
                  <w:pPr>
                    <w:jc w:val="both"/>
                    <w:rPr>
                      <w:b/>
                      <w:lang w:val="ro-MD"/>
                    </w:rPr>
                  </w:pPr>
                  <w:r>
                    <w:rPr>
                      <w:b/>
                      <w:lang w:val="ro-MD"/>
                    </w:rPr>
                    <w:t xml:space="preserve">                     Primăria Criva </w:t>
                  </w: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2BD567D2" w:rsidR="007E709D" w:rsidRPr="00FF430B" w:rsidRDefault="007E709D" w:rsidP="00D2602F">
            <w:pPr>
              <w:tabs>
                <w:tab w:val="left" w:pos="2295"/>
              </w:tabs>
              <w:jc w:val="center"/>
              <w:rPr>
                <w:b/>
                <w:lang w:val="ro-MD"/>
              </w:rPr>
            </w:pPr>
            <w:r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026"/>
              <w:gridCol w:w="1476"/>
              <w:gridCol w:w="50"/>
              <w:gridCol w:w="2409"/>
              <w:gridCol w:w="3401"/>
            </w:tblGrid>
            <w:tr w:rsidR="007E709D" w:rsidRPr="00EC30C2" w14:paraId="49F0A33E" w14:textId="77777777" w:rsidTr="000B28B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10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52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0B28B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FEA76C" w14:textId="79797A04" w:rsidR="000B28B4" w:rsidRPr="000B28B4" w:rsidRDefault="000B28B4" w:rsidP="000B28B4">
                  <w:pPr>
                    <w:spacing w:after="200" w:line="276" w:lineRule="auto"/>
                    <w:ind w:right="567"/>
                    <w:rPr>
                      <w:b/>
                      <w:bCs/>
                      <w:noProof w:val="0"/>
                      <w:u w:val="single"/>
                      <w:lang w:val="en-US" w:eastAsia="ru-RU"/>
                    </w:rPr>
                  </w:pPr>
                  <w:r w:rsidRPr="000B28B4">
                    <w:rPr>
                      <w:rFonts w:eastAsia="Calibri"/>
                      <w:b/>
                      <w:noProof w:val="0"/>
                      <w:u w:val="single"/>
                    </w:rPr>
                    <w:t xml:space="preserve">Renovarea sistemului  de iluminat stradal </w:t>
                  </w:r>
                  <w:r w:rsidRPr="000B28B4">
                    <w:rPr>
                      <w:b/>
                      <w:bCs/>
                      <w:noProof w:val="0"/>
                      <w:u w:val="single"/>
                      <w:lang w:val="en-US" w:eastAsia="ru-RU"/>
                    </w:rPr>
                    <w:t>în  s. Criva, raionul  Briceni.</w:t>
                  </w:r>
                </w:p>
                <w:p w14:paraId="0F06ED7C" w14:textId="77777777" w:rsidR="007E709D" w:rsidRPr="000B28B4" w:rsidRDefault="007E709D" w:rsidP="004D7C86">
                  <w:pPr>
                    <w:jc w:val="both"/>
                    <w:rPr>
                      <w:noProof w:val="0"/>
                      <w:lang w:val="en-US"/>
                    </w:rPr>
                  </w:pPr>
                </w:p>
              </w:tc>
              <w:tc>
                <w:tcPr>
                  <w:tcW w:w="102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518987E8" w:rsidR="007E709D" w:rsidRPr="00FF430B" w:rsidRDefault="000B28B4" w:rsidP="004D7C86">
                  <w:pPr>
                    <w:jc w:val="both"/>
                    <w:rPr>
                      <w:noProof w:val="0"/>
                      <w:lang w:val="ro-MD"/>
                    </w:rPr>
                  </w:pPr>
                  <w:r w:rsidRPr="000B28B4">
                    <w:rPr>
                      <w:b/>
                      <w:noProof w:val="0"/>
                      <w:color w:val="555555"/>
                      <w:sz w:val="18"/>
                      <w:szCs w:val="18"/>
                      <w:lang w:val="ru-RU" w:eastAsia="ru-RU"/>
                    </w:rPr>
                    <w:t>45316110-9</w:t>
                  </w: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3D08C539" w:rsidR="007E709D" w:rsidRPr="00FF430B" w:rsidRDefault="000B28B4" w:rsidP="000B28B4">
                  <w:pPr>
                    <w:jc w:val="both"/>
                    <w:rPr>
                      <w:noProof w:val="0"/>
                      <w:lang w:val="ro-MD"/>
                    </w:rPr>
                  </w:pPr>
                  <w:r w:rsidRPr="000B28B4">
                    <w:rPr>
                      <w:noProof w:val="0"/>
                      <w:lang w:val="ro-MD"/>
                    </w:rPr>
                    <w:t>Conform devizelor (formularul 7,5,3)</w:t>
                  </w:r>
                  <w:r w:rsidRPr="000B28B4">
                    <w:rPr>
                      <w:noProof w:val="0"/>
                      <w:lang w:val="ro-MD"/>
                    </w:rPr>
                    <w:tab/>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1482E13E" w:rsidR="007E709D" w:rsidRPr="00FF430B" w:rsidRDefault="000B28B4" w:rsidP="004D7C86">
                  <w:pPr>
                    <w:jc w:val="both"/>
                    <w:rPr>
                      <w:noProof w:val="0"/>
                      <w:lang w:val="ro-MD"/>
                    </w:rPr>
                  </w:pPr>
                  <w:r w:rsidRPr="000B28B4">
                    <w:rPr>
                      <w:noProof w:val="0"/>
                      <w:lang w:val="ro-MD"/>
                    </w:rPr>
                    <w:t>Conform devizelor (formularul 7,5,3)</w:t>
                  </w:r>
                  <w:r w:rsidRPr="000B28B4">
                    <w:rPr>
                      <w:noProof w:val="0"/>
                      <w:lang w:val="ro-MD"/>
                    </w:rPr>
                    <w:tab/>
                  </w: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345546EC" w:rsidR="007E709D" w:rsidRPr="00FF430B" w:rsidRDefault="000B28B4" w:rsidP="004D7C86">
                  <w:pPr>
                    <w:jc w:val="both"/>
                    <w:rPr>
                      <w:noProof w:val="0"/>
                      <w:lang w:val="ro-MD"/>
                    </w:rPr>
                  </w:pPr>
                  <w:r w:rsidRPr="000B28B4">
                    <w:rPr>
                      <w:noProof w:val="0"/>
                      <w:lang w:val="ro-MD"/>
                    </w:rPr>
                    <w:t>Conform listei de lucrări</w:t>
                  </w:r>
                </w:p>
              </w:tc>
            </w:tr>
            <w:tr w:rsidR="007E709D" w:rsidRPr="00EC30C2" w14:paraId="49FDA97A" w14:textId="77777777" w:rsidTr="000B28B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10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014D6193" w:rsidR="007E709D" w:rsidRPr="00D2602F" w:rsidRDefault="00D2602F" w:rsidP="00D2602F">
                  <w:pPr>
                    <w:tabs>
                      <w:tab w:val="left" w:pos="1828"/>
                    </w:tabs>
                    <w:rPr>
                      <w:b/>
                      <w:noProof w:val="0"/>
                      <w:lang w:val="ro-MD"/>
                    </w:rPr>
                  </w:pPr>
                  <w:r>
                    <w:rPr>
                      <w:noProof w:val="0"/>
                      <w:lang w:val="ro-MD"/>
                    </w:rPr>
                    <w:tab/>
                  </w:r>
                  <w:r w:rsidRPr="00D2602F">
                    <w:rPr>
                      <w:b/>
                      <w:noProof w:val="0"/>
                      <w:lang w:val="ro-MD"/>
                    </w:rPr>
                    <w:t xml:space="preserve">Primăria Criva </w:t>
                  </w: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444ADFD1" w:rsidR="00803E7E" w:rsidRPr="00FF430B" w:rsidRDefault="00D2602F" w:rsidP="004D7C86">
                  <w:pPr>
                    <w:keepNext/>
                    <w:keepLines/>
                    <w:spacing w:before="200"/>
                    <w:jc w:val="both"/>
                    <w:outlineLvl w:val="2"/>
                    <w:rPr>
                      <w:noProof w:val="0"/>
                      <w:lang w:val="ro-MD"/>
                    </w:rPr>
                  </w:pPr>
                  <w:r w:rsidRPr="000B28B4">
                    <w:rPr>
                      <w:rFonts w:eastAsia="Calibri"/>
                      <w:b/>
                      <w:noProof w:val="0"/>
                      <w:u w:val="single"/>
                    </w:rPr>
                    <w:t xml:space="preserve">Renovarea sistemului  de iluminat stradal </w:t>
                  </w:r>
                  <w:r w:rsidRPr="000B28B4">
                    <w:rPr>
                      <w:b/>
                      <w:bCs/>
                      <w:noProof w:val="0"/>
                      <w:u w:val="single"/>
                      <w:lang w:val="en-US" w:eastAsia="ru-RU"/>
                    </w:rPr>
                    <w:t>în  s. Criva, raionul  Briceni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3463FFBC" w:rsidR="00803E7E" w:rsidRPr="00FF430B" w:rsidRDefault="00D2602F" w:rsidP="004D7C86">
                  <w:pPr>
                    <w:keepNext/>
                    <w:keepLines/>
                    <w:spacing w:before="200"/>
                    <w:jc w:val="both"/>
                    <w:outlineLvl w:val="2"/>
                    <w:rPr>
                      <w:noProof w:val="0"/>
                      <w:lang w:val="ro-MD"/>
                    </w:rPr>
                  </w:pPr>
                  <w:r w:rsidRPr="000B28B4">
                    <w:rPr>
                      <w:b/>
                      <w:noProof w:val="0"/>
                      <w:color w:val="555555"/>
                      <w:sz w:val="18"/>
                      <w:szCs w:val="18"/>
                      <w:lang w:val="ru-RU" w:eastAsia="ru-RU"/>
                    </w:rPr>
                    <w:t>45316110-9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B5D70CF" w:rsidR="00803E7E" w:rsidRPr="00D2602F" w:rsidRDefault="00D2602F" w:rsidP="004D7C86">
                  <w:pPr>
                    <w:keepNext/>
                    <w:keepLines/>
                    <w:spacing w:before="200"/>
                    <w:jc w:val="both"/>
                    <w:outlineLvl w:val="2"/>
                    <w:rPr>
                      <w:b/>
                      <w:noProof w:val="0"/>
                      <w:lang w:val="ro-MD"/>
                    </w:rPr>
                  </w:pPr>
                  <w:r w:rsidRPr="00D2602F">
                    <w:rPr>
                      <w:b/>
                      <w:noProof w:val="0"/>
                      <w:lang w:val="ro-MD"/>
                    </w:rPr>
                    <w:t>Lucrări</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4ABD9E2C" w:rsidR="00803E7E" w:rsidRPr="00D2602F" w:rsidRDefault="00D2602F" w:rsidP="004D7C86">
                  <w:pPr>
                    <w:keepNext/>
                    <w:keepLines/>
                    <w:spacing w:before="200"/>
                    <w:jc w:val="both"/>
                    <w:outlineLvl w:val="2"/>
                    <w:rPr>
                      <w:b/>
                      <w:noProof w:val="0"/>
                      <w:lang w:val="ro-MD"/>
                    </w:rPr>
                  </w:pPr>
                  <w:r w:rsidRPr="00D2602F">
                    <w:rPr>
                      <w:b/>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6769EA41" w:rsidR="00803E7E" w:rsidRPr="00D2602F" w:rsidRDefault="00D2602F" w:rsidP="004D7C86">
                  <w:pPr>
                    <w:keepNext/>
                    <w:keepLines/>
                    <w:spacing w:before="200"/>
                    <w:jc w:val="both"/>
                    <w:outlineLvl w:val="2"/>
                    <w:rPr>
                      <w:b/>
                      <w:noProof w:val="0"/>
                      <w:lang w:val="ro-MD"/>
                    </w:rPr>
                  </w:pPr>
                  <w:r w:rsidRPr="00D2602F">
                    <w:rPr>
                      <w:b/>
                      <w:noProof w:val="0"/>
                      <w:lang w:val="ro-MD"/>
                    </w:rPr>
                    <w:t>2 luni</w:t>
                  </w: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080999B1" w:rsidR="00803E7E" w:rsidRPr="00D2602F" w:rsidRDefault="00D2602F" w:rsidP="00D2602F">
                  <w:pPr>
                    <w:tabs>
                      <w:tab w:val="left" w:pos="1640"/>
                    </w:tabs>
                    <w:ind w:firstLine="567"/>
                    <w:jc w:val="both"/>
                    <w:rPr>
                      <w:b/>
                      <w:noProof w:val="0"/>
                      <w:lang w:val="ro-MD"/>
                    </w:rPr>
                  </w:pPr>
                  <w:r>
                    <w:rPr>
                      <w:noProof w:val="0"/>
                      <w:lang w:val="ro-MD"/>
                    </w:rPr>
                    <w:tab/>
                    <w:t xml:space="preserve"> </w:t>
                  </w:r>
                  <w:r w:rsidRPr="00D2602F">
                    <w:rPr>
                      <w:b/>
                      <w:noProof w:val="0"/>
                      <w:lang w:val="ro-MD"/>
                    </w:rPr>
                    <w:t xml:space="preserve">Primăria Criva </w:t>
                  </w: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lastRenderedPageBreak/>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lastRenderedPageBreak/>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 xml:space="preserve">131/2015 priviind achizițiile publice și/sau tratatele </w:t>
            </w:r>
            <w:r w:rsidRPr="00FF430B">
              <w:rPr>
                <w:lang w:val="ro-MD"/>
              </w:rPr>
              <w:lastRenderedPageBreak/>
              <w:t>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lastRenderedPageBreak/>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2D0B4DC9"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r w:rsidR="00304E28">
                    <w:rPr>
                      <w:lang w:val="ro-MD"/>
                    </w:rPr>
                    <w:t>primaria Criva</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25B3D9E2"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r w:rsidR="00304E28">
                    <w:rPr>
                      <w:lang w:val="ro-MD"/>
                    </w:rPr>
                    <w:t>024747336,024747340</w:t>
                  </w:r>
                  <w:bookmarkStart w:id="63" w:name="_GoBack"/>
                  <w:bookmarkEnd w:id="63"/>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44BD4BA2"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r w:rsidR="00304E28" w:rsidRPr="00304E28">
                    <w:rPr>
                      <w:rFonts w:eastAsia="Calibri"/>
                      <w:b/>
                      <w:noProof w:val="0"/>
                      <w:u w:val="single"/>
                    </w:rPr>
                    <w:t xml:space="preserve"> </w:t>
                  </w:r>
                  <w:r w:rsidR="00304E28" w:rsidRPr="00304E28">
                    <w:rPr>
                      <w:rFonts w:eastAsia="Calibri"/>
                      <w:b/>
                      <w:noProof w:val="0"/>
                      <w:u w:val="single"/>
                    </w:rPr>
                    <w:t>1007601004906</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E2D2EFF" w:rsidR="00DF4A99" w:rsidRPr="00FF430B" w:rsidRDefault="00DF4A99" w:rsidP="00304E28">
                  <w:pPr>
                    <w:tabs>
                      <w:tab w:val="left" w:pos="1134"/>
                      <w:tab w:val="left" w:pos="4680"/>
                      <w:tab w:val="left" w:pos="7020"/>
                    </w:tabs>
                    <w:suppressAutoHyphens/>
                    <w:ind w:firstLine="567"/>
                    <w:jc w:val="both"/>
                    <w:rPr>
                      <w:lang w:val="ro-MD"/>
                    </w:rPr>
                  </w:pPr>
                  <w:r w:rsidRPr="00FF430B">
                    <w:rPr>
                      <w:lang w:val="ro-MD"/>
                    </w:rPr>
                    <w:t>Banca:</w:t>
                  </w:r>
                  <w:r w:rsidR="00304E28">
                    <w:rPr>
                      <w:lang w:val="ro-MD"/>
                    </w:rPr>
                    <w:t>MF-TR Nord Briceni</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02DE616"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r w:rsidR="00304E28">
                    <w:rPr>
                      <w:lang w:val="ro-MD"/>
                    </w:rPr>
                    <w:t>TREZMD2X</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6C7F7163"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r w:rsidR="00304E28">
                    <w:rPr>
                      <w:lang w:val="ro-MD"/>
                    </w:rPr>
                    <w:t xml:space="preserve"> :</w:t>
                  </w:r>
                  <w:r w:rsidR="00304E28" w:rsidRPr="00304E28">
                    <w:rPr>
                      <w:lang w:val="ro-MD"/>
                    </w:rPr>
                    <w:t>MD83TRPDAX313120A10813AC</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lastRenderedPageBreak/>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B19C6B" w14:textId="77777777" w:rsidR="008B2F90" w:rsidRDefault="008B2F90" w:rsidP="00A20ACF">
      <w:r>
        <w:separator/>
      </w:r>
    </w:p>
  </w:endnote>
  <w:endnote w:type="continuationSeparator" w:id="0">
    <w:p w14:paraId="541373CB" w14:textId="77777777" w:rsidR="008B2F90" w:rsidRDefault="008B2F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1966DD" w:rsidRDefault="001966DD"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1966DD" w:rsidRDefault="001966DD">
        <w:pPr>
          <w:pStyle w:val="a4"/>
          <w:jc w:val="right"/>
        </w:pPr>
        <w:r>
          <w:fldChar w:fldCharType="begin"/>
        </w:r>
        <w:r>
          <w:instrText xml:space="preserve"> PAGE   \* MERGEFORMAT </w:instrText>
        </w:r>
        <w:r>
          <w:fldChar w:fldCharType="separate"/>
        </w:r>
        <w:r w:rsidR="00304E28">
          <w:t>72</w:t>
        </w:r>
        <w:r>
          <w:fldChar w:fldCharType="end"/>
        </w:r>
      </w:p>
    </w:sdtContent>
  </w:sdt>
  <w:p w14:paraId="075618FA" w14:textId="77777777" w:rsidR="001966DD" w:rsidRDefault="001966D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5E986D" w14:textId="77777777" w:rsidR="008B2F90" w:rsidRDefault="008B2F90" w:rsidP="00A20ACF">
      <w:r>
        <w:separator/>
      </w:r>
    </w:p>
  </w:footnote>
  <w:footnote w:type="continuationSeparator" w:id="0">
    <w:p w14:paraId="5C5F351F" w14:textId="77777777" w:rsidR="008B2F90" w:rsidRDefault="008B2F9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28B4"/>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6D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E28"/>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1C4"/>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D51"/>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F90"/>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1EE3"/>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602F"/>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2CE8"/>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12">
    <w:name w:val="Сетка таблицы1"/>
    <w:basedOn w:val="a2"/>
    <w:next w:val="af1"/>
    <w:uiPriority w:val="59"/>
    <w:rsid w:val="005B31C4"/>
    <w:pPr>
      <w:spacing w:after="0" w:line="240" w:lineRule="auto"/>
    </w:pPr>
    <w:rPr>
      <w:rFonts w:eastAsia="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7F6B5-EC93-4E93-BD3D-CF4F4ADC7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25780</Words>
  <Characters>146952</Characters>
  <Application>Microsoft Office Word</Application>
  <DocSecurity>0</DocSecurity>
  <Lines>1224</Lines>
  <Paragraphs>344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2021-06-01T11:52:00Z</cp:lastPrinted>
  <dcterms:created xsi:type="dcterms:W3CDTF">2021-06-14T10:00:00Z</dcterms:created>
  <dcterms:modified xsi:type="dcterms:W3CDTF">2022-09-06T08:54:00Z</dcterms:modified>
</cp:coreProperties>
</file>