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F21ED">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07653" w:rsidP="009F21ED">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BodyText"/>
        <w:tabs>
          <w:tab w:val="left" w:pos="567"/>
        </w:tabs>
        <w:rPr>
          <w:rFonts w:ascii="Times New Roman" w:hAnsi="Times New Roman"/>
          <w:b/>
          <w:szCs w:val="24"/>
        </w:rPr>
      </w:pPr>
    </w:p>
    <w:p w14:paraId="0EDFDAEE" w14:textId="77777777" w:rsidR="00E74100" w:rsidRDefault="00E74100" w:rsidP="00E74100">
      <w:pPr>
        <w:pStyle w:val="Body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BodyText"/>
        <w:tabs>
          <w:tab w:val="left" w:pos="567"/>
        </w:tabs>
        <w:jc w:val="center"/>
        <w:rPr>
          <w:rFonts w:ascii="Times New Roman" w:hAnsi="Times New Roman"/>
          <w:szCs w:val="24"/>
        </w:rPr>
      </w:pPr>
    </w:p>
    <w:p w14:paraId="4394E138"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7132150E"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30854CFF"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04E79660"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43809C25"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70C50671"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B447BD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476DFCA1"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818713"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4127D4E5"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301F2BB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36DD9D4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6EE72EF7"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7710E7FD"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EA0DF87"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sînt prezentate într-un formular de ofertă separat, marcat în mod clar „alternativă”;</w:t>
      </w:r>
    </w:p>
    <w:p w14:paraId="51568830"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216E8712"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8408F96"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sînteţiobligaţi să acceptaţi oferta cu cel mai scăzut preţ sau orice altă ofertă pe care o puteţi primi.</w:t>
      </w:r>
    </w:p>
    <w:p w14:paraId="4FD1435C" w14:textId="77777777" w:rsidR="00E74100" w:rsidRDefault="00E74100" w:rsidP="00E74100">
      <w:pPr>
        <w:pStyle w:val="BodyText"/>
        <w:tabs>
          <w:tab w:val="left" w:pos="567"/>
        </w:tabs>
        <w:spacing w:line="360" w:lineRule="auto"/>
        <w:rPr>
          <w:rFonts w:ascii="Times New Roman" w:hAnsi="Times New Roman"/>
          <w:szCs w:val="24"/>
        </w:rPr>
      </w:pPr>
    </w:p>
    <w:p w14:paraId="2A12006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D406D83"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BodyText"/>
        <w:tabs>
          <w:tab w:val="left" w:pos="567"/>
        </w:tabs>
        <w:spacing w:line="360" w:lineRule="auto"/>
        <w:rPr>
          <w:rFonts w:ascii="Times New Roman" w:hAnsi="Times New Roman"/>
          <w:b/>
          <w:szCs w:val="24"/>
        </w:rPr>
      </w:pPr>
    </w:p>
    <w:p w14:paraId="061790CF"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BodyText"/>
        <w:tabs>
          <w:tab w:val="left" w:pos="567"/>
        </w:tabs>
        <w:spacing w:line="360" w:lineRule="auto"/>
        <w:rPr>
          <w:rFonts w:ascii="Times New Roman" w:hAnsi="Times New Roman"/>
          <w:szCs w:val="24"/>
        </w:rPr>
      </w:pPr>
    </w:p>
    <w:p w14:paraId="14EC493D"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47C2660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07CFFAB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50D2543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2FF48C21"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3B0ADE5"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3C0C1736" w14:textId="77777777" w:rsidR="00E74100" w:rsidRDefault="00E74100" w:rsidP="00E74100">
      <w:pPr>
        <w:pStyle w:val="BodyText"/>
        <w:tabs>
          <w:tab w:val="left" w:pos="567"/>
        </w:tabs>
        <w:spacing w:line="360" w:lineRule="auto"/>
        <w:rPr>
          <w:rFonts w:ascii="Times New Roman" w:hAnsi="Times New Roman"/>
          <w:szCs w:val="24"/>
        </w:rPr>
      </w:pPr>
    </w:p>
    <w:p w14:paraId="36E3577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ph"/>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44F0850C" w14:textId="77777777" w:rsidR="00507653" w:rsidRPr="00FF430B" w:rsidRDefault="00507653" w:rsidP="00507653">
            <w:pPr>
              <w:rPr>
                <w:b/>
                <w:kern w:val="28"/>
                <w:lang w:val="ro-MD"/>
              </w:rPr>
            </w:pPr>
            <w:r w:rsidRPr="00FF430B">
              <w:rPr>
                <w:b/>
                <w:kern w:val="28"/>
                <w:lang w:val="ro-MD"/>
              </w:rPr>
              <w:t>PĂRŢILE CONTRACTANTE</w:t>
            </w:r>
          </w:p>
          <w:p w14:paraId="5A2CF28D" w14:textId="77777777" w:rsidR="00507653" w:rsidRPr="00FF430B" w:rsidRDefault="00507653" w:rsidP="00507653">
            <w:pPr>
              <w:rPr>
                <w:b/>
                <w:kern w:val="28"/>
                <w:lang w:val="ro-MD"/>
              </w:rPr>
            </w:pPr>
          </w:p>
          <w:p w14:paraId="0961F939" w14:textId="77777777" w:rsidR="00507653" w:rsidRPr="00FF430B" w:rsidRDefault="00507653" w:rsidP="00507653">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0EA2A5B3" w14:textId="77777777" w:rsidR="00507653" w:rsidRPr="00FF430B" w:rsidRDefault="00507653" w:rsidP="00507653">
            <w:pPr>
              <w:tabs>
                <w:tab w:val="left" w:pos="567"/>
                <w:tab w:val="right" w:pos="10205"/>
              </w:tabs>
              <w:jc w:val="both"/>
              <w:rPr>
                <w:lang w:val="ro-MD"/>
              </w:rPr>
            </w:pPr>
            <w:r w:rsidRPr="00FF430B">
              <w:rPr>
                <w:lang w:val="ro-MD"/>
              </w:rPr>
              <w:t>_____________________________________________________________________, cu sediul în</w:t>
            </w:r>
          </w:p>
          <w:p w14:paraId="10BB7B07" w14:textId="77777777" w:rsidR="00507653" w:rsidRPr="00FF430B" w:rsidRDefault="00507653" w:rsidP="00507653">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36B7B76" w14:textId="77777777" w:rsidR="00507653" w:rsidRPr="00FF430B" w:rsidRDefault="00507653" w:rsidP="00507653">
            <w:pPr>
              <w:tabs>
                <w:tab w:val="left" w:pos="567"/>
                <w:tab w:val="right" w:pos="9531"/>
              </w:tabs>
              <w:jc w:val="both"/>
              <w:rPr>
                <w:lang w:val="ro-MD"/>
              </w:rPr>
            </w:pPr>
            <w:r w:rsidRPr="00FF430B">
              <w:rPr>
                <w:lang w:val="ro-MD"/>
              </w:rPr>
              <w:t>______________________________________________________________________________</w:t>
            </w:r>
          </w:p>
          <w:p w14:paraId="4D6C0F05" w14:textId="77777777" w:rsidR="00507653" w:rsidRPr="00FF430B" w:rsidRDefault="00507653" w:rsidP="00507653">
            <w:pPr>
              <w:pStyle w:val="cn"/>
              <w:tabs>
                <w:tab w:val="left" w:pos="567"/>
              </w:tabs>
              <w:jc w:val="both"/>
              <w:rPr>
                <w:sz w:val="20"/>
                <w:szCs w:val="20"/>
                <w:lang w:val="ro-MD"/>
              </w:rPr>
            </w:pPr>
            <w:r w:rsidRPr="00FF430B">
              <w:rPr>
                <w:sz w:val="20"/>
                <w:szCs w:val="20"/>
                <w:lang w:val="ro-MD"/>
              </w:rPr>
              <w:t xml:space="preserve">                                                                   (localitatea) </w:t>
            </w:r>
          </w:p>
          <w:p w14:paraId="458912A6" w14:textId="77777777" w:rsidR="00507653" w:rsidRPr="00FF430B" w:rsidRDefault="00507653" w:rsidP="00507653">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369D505C" w14:textId="77777777" w:rsidR="00507653" w:rsidRPr="00FF430B" w:rsidRDefault="00507653" w:rsidP="00507653">
            <w:pPr>
              <w:pStyle w:val="NormalWeb"/>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4C209C08" w14:textId="77777777" w:rsidR="00507653" w:rsidRPr="00FF430B" w:rsidRDefault="00507653" w:rsidP="00507653">
            <w:pPr>
              <w:pStyle w:val="NormalWeb"/>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1A0ECB1B" w14:textId="77777777" w:rsidR="00507653" w:rsidRPr="00FF430B" w:rsidRDefault="00507653" w:rsidP="00507653">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44928960" w14:textId="77777777" w:rsidR="00507653" w:rsidRPr="00FF430B" w:rsidRDefault="00507653" w:rsidP="00507653">
            <w:pPr>
              <w:tabs>
                <w:tab w:val="left" w:pos="567"/>
                <w:tab w:val="right" w:pos="10205"/>
              </w:tabs>
              <w:jc w:val="both"/>
              <w:rPr>
                <w:sz w:val="20"/>
                <w:szCs w:val="20"/>
                <w:lang w:val="ro-MD"/>
              </w:rPr>
            </w:pPr>
            <w:r w:rsidRPr="00FF430B">
              <w:rPr>
                <w:sz w:val="20"/>
                <w:szCs w:val="20"/>
                <w:lang w:val="ro-MD"/>
              </w:rPr>
              <w:t xml:space="preserve">                                                                                                (denumirea operatorului economic) </w:t>
            </w:r>
          </w:p>
          <w:p w14:paraId="44ACF50D" w14:textId="77777777" w:rsidR="00507653" w:rsidRPr="00FF430B" w:rsidRDefault="00507653" w:rsidP="00507653">
            <w:pPr>
              <w:tabs>
                <w:tab w:val="left" w:pos="567"/>
                <w:tab w:val="right" w:pos="9531"/>
              </w:tabs>
              <w:jc w:val="both"/>
              <w:rPr>
                <w:lang w:val="ro-MD"/>
              </w:rPr>
            </w:pPr>
            <w:r w:rsidRPr="00FF430B">
              <w:rPr>
                <w:lang w:val="ro-MD"/>
              </w:rPr>
              <w:t>cu sediul în _________________________________str._________________________________,</w:t>
            </w:r>
          </w:p>
          <w:p w14:paraId="3A41D102" w14:textId="77777777" w:rsidR="00507653" w:rsidRPr="00FF430B" w:rsidRDefault="00507653" w:rsidP="00507653">
            <w:pPr>
              <w:tabs>
                <w:tab w:val="left" w:pos="567"/>
                <w:tab w:val="right" w:pos="10205"/>
              </w:tabs>
              <w:jc w:val="both"/>
              <w:rPr>
                <w:sz w:val="20"/>
                <w:szCs w:val="20"/>
                <w:lang w:val="ro-MD"/>
              </w:rPr>
            </w:pPr>
            <w:r w:rsidRPr="00FF430B">
              <w:rPr>
                <w:sz w:val="20"/>
                <w:szCs w:val="20"/>
                <w:lang w:val="ro-MD"/>
              </w:rPr>
              <w:t xml:space="preserve">                                                    (localitatea) </w:t>
            </w:r>
          </w:p>
          <w:p w14:paraId="09FC190A" w14:textId="77777777" w:rsidR="00507653" w:rsidRPr="00FF430B" w:rsidRDefault="00507653" w:rsidP="00507653">
            <w:pPr>
              <w:pStyle w:val="NormalWeb"/>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75949E9" w14:textId="77777777" w:rsidR="00507653" w:rsidRPr="00FF430B" w:rsidRDefault="00507653" w:rsidP="00507653">
            <w:pPr>
              <w:pStyle w:val="NormalWeb"/>
              <w:tabs>
                <w:tab w:val="left" w:pos="567"/>
              </w:tabs>
              <w:ind w:firstLine="0"/>
              <w:rPr>
                <w:sz w:val="20"/>
                <w:szCs w:val="20"/>
                <w:lang w:val="ro-MD"/>
              </w:rPr>
            </w:pPr>
            <w:r w:rsidRPr="00FF430B">
              <w:rPr>
                <w:sz w:val="20"/>
                <w:szCs w:val="20"/>
                <w:lang w:val="ro-MD"/>
              </w:rPr>
              <w:t xml:space="preserve"> (numele şi funcţia conducătorului)</w:t>
            </w:r>
          </w:p>
          <w:p w14:paraId="277528BE" w14:textId="77777777" w:rsidR="00507653" w:rsidRPr="00FF430B" w:rsidRDefault="00507653" w:rsidP="00507653">
            <w:pPr>
              <w:pStyle w:val="ListParagraph"/>
              <w:numPr>
                <w:ilvl w:val="0"/>
                <w:numId w:val="0"/>
              </w:numPr>
              <w:tabs>
                <w:tab w:val="clear" w:pos="1134"/>
                <w:tab w:val="left" w:pos="3705"/>
              </w:tabs>
              <w:spacing w:after="200" w:line="276" w:lineRule="auto"/>
              <w:contextualSpacing/>
              <w:rPr>
                <w:lang w:val="ro-MD"/>
              </w:rPr>
            </w:pPr>
          </w:p>
          <w:p w14:paraId="54A8C43C" w14:textId="77777777" w:rsidR="00507653" w:rsidRPr="00FF430B" w:rsidRDefault="00507653" w:rsidP="00507653">
            <w:pPr>
              <w:tabs>
                <w:tab w:val="left" w:pos="3705"/>
              </w:tabs>
              <w:spacing w:after="200" w:line="276" w:lineRule="auto"/>
              <w:contextualSpacing/>
              <w:rPr>
                <w:lang w:val="ro-MD"/>
              </w:rPr>
            </w:pPr>
            <w:r w:rsidRPr="00FF430B">
              <w:rPr>
                <w:b/>
                <w:lang w:val="ro-MD"/>
              </w:rPr>
              <w:t>1. OBIECTUL CONTRACTULUI</w:t>
            </w:r>
          </w:p>
          <w:p w14:paraId="697D0903" w14:textId="38AE083E" w:rsidR="00507653" w:rsidRPr="00FF430B" w:rsidRDefault="00507653" w:rsidP="00507653">
            <w:pPr>
              <w:spacing w:line="276" w:lineRule="auto"/>
              <w:contextualSpacing/>
              <w:jc w:val="both"/>
              <w:rPr>
                <w:lang w:val="ro-MD"/>
              </w:rPr>
            </w:pPr>
            <w:r w:rsidRPr="00FF430B">
              <w:rPr>
                <w:lang w:val="ro-MD"/>
              </w:rPr>
              <w:t xml:space="preserve">1.1. Antreprenorul se obligă să execute </w:t>
            </w:r>
            <w:r w:rsidRPr="00507653">
              <w:rPr>
                <w:b/>
                <w:bCs/>
                <w:lang w:eastAsia="ru-RU"/>
              </w:rPr>
              <w:t>Lucrări ,,</w:t>
            </w:r>
            <w:r w:rsidRPr="00507653">
              <w:rPr>
                <w:b/>
                <w:bCs/>
              </w:rPr>
              <w:t>Termoizolarea fațadei a clădirii administrative pentru DDF Edineț, imobilului cu nr. cad. 4101208.242.01, din str. Independen</w:t>
            </w:r>
            <w:r w:rsidRPr="00507653">
              <w:rPr>
                <w:b/>
                <w:bCs/>
                <w:lang w:val="ro-MD"/>
              </w:rPr>
              <w:t>ței, nr.95, or. Edineț</w:t>
            </w:r>
            <w:r w:rsidRPr="00507653">
              <w:rPr>
                <w:b/>
                <w:bCs/>
                <w:lang w:eastAsia="ru-RU"/>
              </w:rPr>
              <w:t>” (Finisarea lucrărilor rămase)</w:t>
            </w:r>
            <w:r>
              <w:rPr>
                <w:b/>
                <w:bCs/>
                <w:lang w:eastAsia="ru-RU"/>
              </w:rPr>
              <w:t xml:space="preserve"> </w:t>
            </w:r>
            <w:r w:rsidRPr="00FF430B">
              <w:rPr>
                <w:lang w:val="ro-MD"/>
              </w:rPr>
              <w:t>în conformitate cu prevederile proiectului tehnic, cu detaliile de execuţie, precum şi cu normativele, standardele şi prescripţiile tehnice.</w:t>
            </w:r>
          </w:p>
          <w:p w14:paraId="7CCFA269" w14:textId="77777777" w:rsidR="00507653" w:rsidRPr="00FF430B" w:rsidRDefault="00507653" w:rsidP="00507653">
            <w:pPr>
              <w:jc w:val="both"/>
              <w:rPr>
                <w:lang w:val="ro-MD"/>
              </w:rPr>
            </w:pPr>
          </w:p>
          <w:p w14:paraId="44968CAE" w14:textId="77777777" w:rsidR="00507653" w:rsidRPr="00FF430B" w:rsidRDefault="00507653" w:rsidP="00507653">
            <w:pPr>
              <w:tabs>
                <w:tab w:val="left" w:pos="3585"/>
              </w:tabs>
              <w:spacing w:line="276" w:lineRule="auto"/>
              <w:contextualSpacing/>
              <w:rPr>
                <w:lang w:val="ro-MD"/>
              </w:rPr>
            </w:pPr>
            <w:r w:rsidRPr="00FF430B">
              <w:rPr>
                <w:b/>
                <w:lang w:val="ro-MD"/>
              </w:rPr>
              <w:t>2. PERIOADA DE EXECUŢIE</w:t>
            </w:r>
          </w:p>
          <w:p w14:paraId="5E9FD6D6" w14:textId="20582B98" w:rsidR="00507653" w:rsidRPr="00FF430B" w:rsidRDefault="00507653" w:rsidP="00507653">
            <w:pPr>
              <w:pStyle w:val="NormalWeb"/>
              <w:tabs>
                <w:tab w:val="left" w:pos="567"/>
              </w:tabs>
              <w:spacing w:line="276" w:lineRule="auto"/>
              <w:ind w:firstLine="0"/>
              <w:rPr>
                <w:lang w:val="ro-MD"/>
              </w:rPr>
            </w:pPr>
            <w:r w:rsidRPr="00FF430B">
              <w:rPr>
                <w:lang w:val="ro-MD"/>
              </w:rPr>
              <w:lastRenderedPageBreak/>
              <w:t xml:space="preserve">2.1. Durata de execuţie a lucrărilor contractate este de </w:t>
            </w:r>
            <w:r>
              <w:rPr>
                <w:lang w:val="ro-MD"/>
              </w:rPr>
              <w:t>2</w:t>
            </w:r>
            <w:r w:rsidRPr="00FF430B">
              <w:rPr>
                <w:lang w:val="ro-MD"/>
              </w:rPr>
              <w:t xml:space="preserve"> luni după primirea ordinului de începere a execuţiei şi asigurării lucrului ritmic de către beneficiar-ordonatorul de credite.</w:t>
            </w:r>
          </w:p>
          <w:p w14:paraId="3501B199"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1D071CF7" w14:textId="77777777" w:rsidR="00507653" w:rsidRPr="00FF430B" w:rsidRDefault="00507653" w:rsidP="00507653">
            <w:pPr>
              <w:pStyle w:val="NormalWeb"/>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34EEF62A" w14:textId="77777777" w:rsidR="00507653" w:rsidRPr="00FF430B" w:rsidRDefault="00507653" w:rsidP="00507653">
            <w:pPr>
              <w:numPr>
                <w:ilvl w:val="0"/>
                <w:numId w:val="9"/>
              </w:numPr>
              <w:tabs>
                <w:tab w:val="left" w:pos="1276"/>
              </w:tabs>
              <w:spacing w:line="276" w:lineRule="auto"/>
              <w:ind w:left="0" w:hanging="425"/>
              <w:jc w:val="both"/>
              <w:rPr>
                <w:lang w:val="ro-MD"/>
              </w:rPr>
            </w:pPr>
            <w:r w:rsidRPr="00FF430B">
              <w:rPr>
                <w:lang w:val="ro-MD"/>
              </w:rPr>
              <w:t>generate de Beneficiar;</w:t>
            </w:r>
          </w:p>
          <w:p w14:paraId="4E667935" w14:textId="77777777" w:rsidR="00507653" w:rsidRPr="00FF430B" w:rsidRDefault="00507653" w:rsidP="00507653">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4C44B8D3" w14:textId="77777777" w:rsidR="00507653" w:rsidRPr="00FF430B" w:rsidRDefault="00507653" w:rsidP="00507653">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037356F0" w14:textId="77777777" w:rsidR="00507653" w:rsidRPr="00FF430B" w:rsidRDefault="00507653" w:rsidP="00507653">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7ADAF852" w14:textId="77777777" w:rsidR="00507653" w:rsidRPr="00FF430B" w:rsidRDefault="00507653" w:rsidP="00507653">
            <w:pPr>
              <w:pStyle w:val="NormalWeb"/>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D755867" w14:textId="77777777" w:rsidR="00507653" w:rsidRPr="00FF430B" w:rsidRDefault="00507653" w:rsidP="00507653">
            <w:pPr>
              <w:pStyle w:val="NormalWeb"/>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9CD2F93" w14:textId="77777777" w:rsidR="00507653" w:rsidRPr="00FF430B" w:rsidRDefault="00507653" w:rsidP="00507653">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FA6F12C" w14:textId="77777777" w:rsidR="00507653" w:rsidRPr="00FF430B" w:rsidRDefault="00507653" w:rsidP="00507653">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327EE580" w14:textId="77777777" w:rsidR="00507653" w:rsidRPr="00FF430B" w:rsidRDefault="00507653" w:rsidP="00507653">
            <w:pPr>
              <w:pStyle w:val="ListParagraph"/>
              <w:numPr>
                <w:ilvl w:val="0"/>
                <w:numId w:val="0"/>
              </w:numPr>
              <w:rPr>
                <w:lang w:val="ro-MD"/>
              </w:rPr>
            </w:pPr>
          </w:p>
          <w:p w14:paraId="49372209" w14:textId="77777777" w:rsidR="00507653" w:rsidRPr="00FF430B" w:rsidRDefault="00507653" w:rsidP="00507653">
            <w:pPr>
              <w:tabs>
                <w:tab w:val="left" w:pos="3645"/>
              </w:tabs>
              <w:spacing w:line="276" w:lineRule="auto"/>
              <w:contextualSpacing/>
              <w:rPr>
                <w:lang w:val="ro-MD"/>
              </w:rPr>
            </w:pPr>
            <w:r w:rsidRPr="00FF430B">
              <w:rPr>
                <w:b/>
                <w:lang w:val="ro-MD"/>
              </w:rPr>
              <w:t>3. VALOAREA LUCRĂRILOR ŞI MODALITĂŢILE DE PLATĂ</w:t>
            </w:r>
          </w:p>
          <w:p w14:paraId="6321987F" w14:textId="77777777" w:rsidR="00507653" w:rsidRPr="00FF430B" w:rsidRDefault="00507653" w:rsidP="0050765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1AE42930" w14:textId="77777777" w:rsidR="00507653" w:rsidRPr="00FF430B" w:rsidRDefault="00507653" w:rsidP="00507653">
            <w:pPr>
              <w:pStyle w:val="NormalWeb"/>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3E0CE33D" w14:textId="77777777" w:rsidR="00507653" w:rsidRPr="00FF430B" w:rsidRDefault="00507653" w:rsidP="00507653">
            <w:pPr>
              <w:pStyle w:val="NormalWeb"/>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0F767BF9" w14:textId="77777777" w:rsidR="00507653" w:rsidRPr="00FF430B" w:rsidRDefault="00507653" w:rsidP="00507653">
            <w:pPr>
              <w:pStyle w:val="NormalWeb"/>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F7EA6A5" w14:textId="77777777" w:rsidR="00507653" w:rsidRPr="00FF430B" w:rsidRDefault="00507653" w:rsidP="00507653">
            <w:pPr>
              <w:pStyle w:val="NormalWeb"/>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48CBE1B5" w14:textId="77777777" w:rsidR="00507653" w:rsidRPr="00FF430B" w:rsidRDefault="00507653" w:rsidP="00507653">
            <w:pPr>
              <w:pStyle w:val="NormalWeb"/>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09EA775" w14:textId="77777777" w:rsidR="00507653" w:rsidRPr="00FF430B" w:rsidRDefault="00507653" w:rsidP="00507653">
            <w:pPr>
              <w:pStyle w:val="NormalWeb"/>
              <w:tabs>
                <w:tab w:val="left" w:pos="37"/>
              </w:tabs>
              <w:spacing w:line="276" w:lineRule="auto"/>
              <w:ind w:firstLine="0"/>
              <w:rPr>
                <w:lang w:val="ro-MD"/>
              </w:rPr>
            </w:pPr>
          </w:p>
          <w:p w14:paraId="718B1103" w14:textId="77777777" w:rsidR="00507653" w:rsidRPr="00FF430B" w:rsidRDefault="00507653" w:rsidP="00507653">
            <w:pPr>
              <w:tabs>
                <w:tab w:val="left" w:pos="2625"/>
              </w:tabs>
              <w:spacing w:after="200" w:line="276" w:lineRule="auto"/>
              <w:contextualSpacing/>
              <w:rPr>
                <w:b/>
                <w:lang w:val="ro-MD"/>
              </w:rPr>
            </w:pPr>
            <w:r w:rsidRPr="00FF430B">
              <w:rPr>
                <w:b/>
                <w:lang w:val="ro-MD"/>
              </w:rPr>
              <w:t>4. DREPTURILE ŞI OBLIGAŢIUNILE ANTREPRENORULUI ŞI ALE BENEFICIARULUI</w:t>
            </w:r>
          </w:p>
          <w:p w14:paraId="7F18944D" w14:textId="77777777" w:rsidR="00507653" w:rsidRPr="00FF430B" w:rsidRDefault="00507653" w:rsidP="0050765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CFE43AF" w14:textId="77777777" w:rsidR="00507653" w:rsidRPr="00FF430B" w:rsidRDefault="00507653" w:rsidP="00507653">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1777833" w14:textId="77777777" w:rsidR="00507653" w:rsidRPr="00FF430B" w:rsidRDefault="00507653" w:rsidP="00507653">
            <w:pPr>
              <w:pStyle w:val="NormalWeb"/>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F4B1E76"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4.4. Documentaţia pusă la dispoziţia Antreprenorului se repartizează astfel: </w:t>
            </w:r>
          </w:p>
          <w:p w14:paraId="4FDC57ED" w14:textId="77777777" w:rsidR="00507653" w:rsidRPr="00FF430B" w:rsidRDefault="00507653" w:rsidP="00507653">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3260EBD"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76105B39"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C888F7E"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DF5C34B"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851EB16"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9B498D7" w14:textId="77777777" w:rsidR="00507653" w:rsidRPr="00FF430B" w:rsidRDefault="00507653" w:rsidP="00507653">
            <w:pPr>
              <w:pStyle w:val="NormalWeb"/>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14:paraId="10582E86"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14:paraId="21FD89EC"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6A0E1E7"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507131D"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6B752237"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7AE7A4A" w14:textId="77777777" w:rsidR="00507653" w:rsidRPr="00FF430B" w:rsidRDefault="00507653" w:rsidP="00507653">
            <w:pPr>
              <w:pStyle w:val="NormalWeb"/>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B962859"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96B266"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246EB9D"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55C9C9D7"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95114D9"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6999734"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7D4AA5F1" w14:textId="77777777" w:rsidR="00507653" w:rsidRPr="00FF430B" w:rsidRDefault="00507653" w:rsidP="00507653">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33CCF8BA" w14:textId="77777777" w:rsidR="00507653" w:rsidRPr="00FF430B" w:rsidRDefault="00507653" w:rsidP="00507653">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596EB9E1" w14:textId="77777777" w:rsidR="00507653" w:rsidRPr="00FF430B" w:rsidRDefault="00507653" w:rsidP="00507653">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07DDE36E" w14:textId="77777777" w:rsidR="00507653" w:rsidRPr="00FF430B" w:rsidRDefault="00507653" w:rsidP="00507653">
            <w:pPr>
              <w:pStyle w:val="NormalWeb"/>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66A9BA5"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2E1FAFC"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2665A8E" w14:textId="77777777" w:rsidR="00507653" w:rsidRPr="00FF430B" w:rsidRDefault="00507653" w:rsidP="00507653">
            <w:pPr>
              <w:pStyle w:val="NormalWeb"/>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BACDE97" w14:textId="77777777" w:rsidR="00507653" w:rsidRPr="00FF430B" w:rsidRDefault="00507653" w:rsidP="00507653">
            <w:pPr>
              <w:pStyle w:val="NormalWeb"/>
              <w:tabs>
                <w:tab w:val="left" w:pos="426"/>
                <w:tab w:val="left" w:pos="3645"/>
              </w:tabs>
              <w:spacing w:line="276" w:lineRule="auto"/>
              <w:ind w:firstLine="0"/>
              <w:rPr>
                <w:lang w:val="ro-MD"/>
              </w:rPr>
            </w:pPr>
          </w:p>
          <w:p w14:paraId="71E41AFF" w14:textId="77777777" w:rsidR="00507653" w:rsidRPr="00FF430B" w:rsidRDefault="00507653" w:rsidP="00507653">
            <w:pPr>
              <w:tabs>
                <w:tab w:val="left" w:pos="3225"/>
              </w:tabs>
              <w:spacing w:after="200" w:line="276" w:lineRule="auto"/>
              <w:contextualSpacing/>
              <w:rPr>
                <w:lang w:val="ro-MD"/>
              </w:rPr>
            </w:pPr>
            <w:r w:rsidRPr="00FF430B">
              <w:rPr>
                <w:b/>
                <w:lang w:val="ro-MD"/>
              </w:rPr>
              <w:t>5. AJUSTAREA VALORII CONTRACTULUI</w:t>
            </w:r>
          </w:p>
          <w:p w14:paraId="56ECA82A" w14:textId="77777777" w:rsidR="00507653" w:rsidRPr="00FF430B" w:rsidRDefault="00507653" w:rsidP="00507653">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FFC3317" w14:textId="77777777" w:rsidR="00507653" w:rsidRPr="00FF430B" w:rsidRDefault="00507653" w:rsidP="00507653">
            <w:pPr>
              <w:pStyle w:val="ListParagraph"/>
              <w:numPr>
                <w:ilvl w:val="0"/>
                <w:numId w:val="0"/>
              </w:numPr>
              <w:tabs>
                <w:tab w:val="left" w:pos="1755"/>
              </w:tabs>
              <w:rPr>
                <w:lang w:val="ro-MD"/>
              </w:rPr>
            </w:pPr>
          </w:p>
          <w:p w14:paraId="1940DF69" w14:textId="77777777" w:rsidR="00507653" w:rsidRPr="00FF430B" w:rsidRDefault="00507653" w:rsidP="00507653">
            <w:pPr>
              <w:tabs>
                <w:tab w:val="left" w:pos="4365"/>
              </w:tabs>
              <w:spacing w:line="276" w:lineRule="auto"/>
              <w:contextualSpacing/>
              <w:rPr>
                <w:lang w:val="ro-MD"/>
              </w:rPr>
            </w:pPr>
            <w:r w:rsidRPr="00FF430B">
              <w:rPr>
                <w:b/>
                <w:lang w:val="ro-MD"/>
              </w:rPr>
              <w:t xml:space="preserve">6. ANTREPRENORUL ŞI SUBANTREPRENORII </w:t>
            </w:r>
          </w:p>
          <w:p w14:paraId="68C781C1" w14:textId="77777777" w:rsidR="00507653" w:rsidRPr="00FF430B" w:rsidRDefault="00507653" w:rsidP="00507653">
            <w:pPr>
              <w:pStyle w:val="NormalWeb"/>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8C9B54F"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7D3D7CA0"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3AE2F9AA" w14:textId="77777777" w:rsidR="00507653" w:rsidRPr="00FF430B" w:rsidRDefault="00507653" w:rsidP="00507653">
            <w:pPr>
              <w:pStyle w:val="NormalWeb"/>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3090CC32" w14:textId="77777777" w:rsidR="00507653" w:rsidRPr="00FF430B" w:rsidRDefault="00507653" w:rsidP="00507653">
            <w:pPr>
              <w:pStyle w:val="NormalWeb"/>
              <w:tabs>
                <w:tab w:val="left" w:pos="142"/>
                <w:tab w:val="left" w:pos="284"/>
              </w:tabs>
              <w:spacing w:line="276" w:lineRule="auto"/>
              <w:ind w:firstLine="0"/>
              <w:rPr>
                <w:lang w:val="ro-MD"/>
              </w:rPr>
            </w:pPr>
          </w:p>
          <w:p w14:paraId="3DF6610C" w14:textId="77777777" w:rsidR="00507653" w:rsidRPr="00FF430B" w:rsidRDefault="00507653" w:rsidP="00507653">
            <w:pPr>
              <w:tabs>
                <w:tab w:val="left" w:pos="3645"/>
              </w:tabs>
              <w:spacing w:after="200" w:line="276" w:lineRule="auto"/>
              <w:contextualSpacing/>
              <w:rPr>
                <w:lang w:val="ro-MD"/>
              </w:rPr>
            </w:pPr>
            <w:r w:rsidRPr="00FF430B">
              <w:rPr>
                <w:b/>
                <w:lang w:val="ro-MD"/>
              </w:rPr>
              <w:t>7. FORŢA DE MUNCĂ</w:t>
            </w:r>
          </w:p>
          <w:p w14:paraId="2FF5DCC2" w14:textId="77777777" w:rsidR="00507653" w:rsidRPr="00FF430B" w:rsidRDefault="00507653" w:rsidP="00507653">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0622B853" w14:textId="77777777" w:rsidR="00507653" w:rsidRPr="00FF430B" w:rsidRDefault="00507653" w:rsidP="00507653">
            <w:pPr>
              <w:tabs>
                <w:tab w:val="left" w:pos="2385"/>
              </w:tabs>
              <w:jc w:val="both"/>
              <w:rPr>
                <w:lang w:val="ro-MD"/>
              </w:rPr>
            </w:pPr>
          </w:p>
          <w:p w14:paraId="7D060451" w14:textId="77777777" w:rsidR="00507653" w:rsidRPr="00FF430B" w:rsidRDefault="00507653" w:rsidP="00507653">
            <w:pPr>
              <w:tabs>
                <w:tab w:val="left" w:pos="4275"/>
              </w:tabs>
              <w:spacing w:line="276" w:lineRule="auto"/>
              <w:contextualSpacing/>
              <w:rPr>
                <w:lang w:val="ro-MD"/>
              </w:rPr>
            </w:pPr>
            <w:r w:rsidRPr="00FF430B">
              <w:rPr>
                <w:b/>
                <w:lang w:val="ro-MD"/>
              </w:rPr>
              <w:t>8. MATERIALELE ŞI EXECUŢIA LUCRĂRILOR PROPRIU-ZISE</w:t>
            </w:r>
          </w:p>
          <w:p w14:paraId="6AE09228" w14:textId="77777777" w:rsidR="00507653" w:rsidRPr="00FF430B" w:rsidRDefault="00507653" w:rsidP="00507653">
            <w:pPr>
              <w:pStyle w:val="NormalWeb"/>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453F6C0" w14:textId="77777777" w:rsidR="00507653" w:rsidRPr="00FF430B" w:rsidRDefault="00507653" w:rsidP="00507653">
            <w:pPr>
              <w:pStyle w:val="NormalWeb"/>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642E0514" w14:textId="77777777" w:rsidR="00507653" w:rsidRPr="00FF430B" w:rsidRDefault="00507653" w:rsidP="00507653">
            <w:pPr>
              <w:pStyle w:val="NormalWeb"/>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14:paraId="5485CE98" w14:textId="77777777" w:rsidR="00507653" w:rsidRPr="00FF430B" w:rsidRDefault="00507653" w:rsidP="00507653">
            <w:pPr>
              <w:pStyle w:val="NormalWeb"/>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2C538080" w14:textId="77777777" w:rsidR="00507653" w:rsidRPr="00FF430B" w:rsidRDefault="00507653" w:rsidP="00507653">
            <w:pPr>
              <w:pStyle w:val="NormalWeb"/>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A757BD4" w14:textId="77777777" w:rsidR="00507653" w:rsidRPr="00FF430B" w:rsidRDefault="00507653" w:rsidP="00507653">
            <w:pPr>
              <w:pStyle w:val="NormalWeb"/>
              <w:numPr>
                <w:ilvl w:val="1"/>
                <w:numId w:val="16"/>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81C38E0" w14:textId="77777777" w:rsidR="00507653" w:rsidRPr="00FF430B" w:rsidRDefault="00507653" w:rsidP="00507653">
            <w:pPr>
              <w:pStyle w:val="NormalWeb"/>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5DBEC071" w14:textId="77777777" w:rsidR="00507653" w:rsidRPr="00FF430B" w:rsidRDefault="00507653" w:rsidP="00507653">
            <w:pPr>
              <w:pStyle w:val="NormalWeb"/>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9E98B6F" w14:textId="77777777" w:rsidR="00507653" w:rsidRPr="00FF430B" w:rsidRDefault="00507653" w:rsidP="00507653">
            <w:pPr>
              <w:pStyle w:val="NormalWeb"/>
              <w:numPr>
                <w:ilvl w:val="1"/>
                <w:numId w:val="16"/>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0F97201B" w14:textId="77777777" w:rsidR="00507653" w:rsidRPr="00FF430B" w:rsidRDefault="00507653" w:rsidP="00507653">
            <w:pPr>
              <w:pStyle w:val="NormalWeb"/>
              <w:tabs>
                <w:tab w:val="left" w:pos="284"/>
                <w:tab w:val="left" w:pos="426"/>
              </w:tabs>
              <w:spacing w:line="276" w:lineRule="auto"/>
              <w:ind w:firstLine="0"/>
              <w:rPr>
                <w:lang w:val="ro-MD"/>
              </w:rPr>
            </w:pPr>
          </w:p>
          <w:p w14:paraId="33B76C2C" w14:textId="77777777" w:rsidR="00507653" w:rsidRPr="00FF430B" w:rsidRDefault="00507653" w:rsidP="00507653">
            <w:pPr>
              <w:pStyle w:val="ListParagraph"/>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1EBDAEF3" w14:textId="3B26AEC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9.1. Perioada de</w:t>
            </w:r>
            <w:r w:rsidR="00F25F12">
              <w:rPr>
                <w:lang w:val="ro-MD"/>
              </w:rPr>
              <w:t xml:space="preserve"> garanţie pentru lucrărieste de</w:t>
            </w:r>
            <w:bookmarkStart w:id="63" w:name="_GoBack"/>
            <w:bookmarkEnd w:id="63"/>
            <w:r w:rsidRPr="00FF430B">
              <w:rPr>
                <w:lang w:val="ro-MD"/>
              </w:rPr>
              <w:t xml:space="preserve"> </w:t>
            </w:r>
            <w:r>
              <w:rPr>
                <w:b/>
                <w:lang w:val="ro-MD"/>
              </w:rPr>
              <w:t>5</w:t>
            </w:r>
            <w:r w:rsidRPr="00FF430B">
              <w:rPr>
                <w:lang w:val="ro-MD"/>
              </w:rPr>
              <w:t xml:space="preserve"> ani. </w:t>
            </w:r>
          </w:p>
          <w:p w14:paraId="6DED6762"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47A402E7"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7A102BC2" w14:textId="77777777" w:rsidR="00507653" w:rsidRPr="00FF430B" w:rsidRDefault="00507653" w:rsidP="00507653">
            <w:pPr>
              <w:pStyle w:val="NormalWeb"/>
              <w:tabs>
                <w:tab w:val="left" w:pos="567"/>
              </w:tabs>
              <w:spacing w:line="276" w:lineRule="auto"/>
              <w:ind w:firstLine="0"/>
              <w:rPr>
                <w:lang w:val="ro-MD"/>
              </w:rPr>
            </w:pPr>
          </w:p>
          <w:p w14:paraId="596BBB7E" w14:textId="77777777" w:rsidR="00507653" w:rsidRPr="00FF430B" w:rsidRDefault="00507653" w:rsidP="00507653">
            <w:pPr>
              <w:pStyle w:val="ListParagraph"/>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14:paraId="1504C118"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727073E8"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F1B8257"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3D643592"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8680671"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9CC062D"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315C01F"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4781B95"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3EC7176C"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6DA5130" w14:textId="77777777" w:rsidR="00507653" w:rsidRPr="00FF430B" w:rsidRDefault="00507653" w:rsidP="00507653">
            <w:pPr>
              <w:pStyle w:val="NormalWeb"/>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0699F2A" w14:textId="77777777" w:rsidR="00507653" w:rsidRPr="00FF430B" w:rsidRDefault="00507653" w:rsidP="00507653">
            <w:pPr>
              <w:pStyle w:val="NormalWeb"/>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5F0BEA7E" w14:textId="77777777" w:rsidR="00507653" w:rsidRPr="00FF430B" w:rsidRDefault="00507653" w:rsidP="00507653">
            <w:pPr>
              <w:pStyle w:val="NormalWeb"/>
              <w:tabs>
                <w:tab w:val="left" w:pos="567"/>
                <w:tab w:val="left" w:pos="1890"/>
              </w:tabs>
              <w:spacing w:line="276" w:lineRule="auto"/>
              <w:ind w:firstLine="0"/>
              <w:rPr>
                <w:lang w:val="ro-MD"/>
              </w:rPr>
            </w:pPr>
          </w:p>
          <w:p w14:paraId="672FD49D" w14:textId="77777777" w:rsidR="00507653" w:rsidRPr="00FF430B" w:rsidRDefault="00507653" w:rsidP="00507653">
            <w:pPr>
              <w:pStyle w:val="ListParagraph"/>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14:paraId="30FC7A01" w14:textId="77777777" w:rsidR="00507653" w:rsidRPr="00FF430B" w:rsidRDefault="00507653" w:rsidP="00507653">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0E15293" w14:textId="77777777" w:rsidR="00507653" w:rsidRPr="00FF430B" w:rsidRDefault="00507653" w:rsidP="00507653">
            <w:pPr>
              <w:tabs>
                <w:tab w:val="left" w:pos="567"/>
              </w:tabs>
              <w:jc w:val="both"/>
              <w:rPr>
                <w:lang w:val="ro-MD"/>
              </w:rPr>
            </w:pPr>
          </w:p>
          <w:p w14:paraId="3F29C5EB" w14:textId="77777777" w:rsidR="00507653" w:rsidRPr="00FF430B" w:rsidRDefault="00507653" w:rsidP="00507653">
            <w:pPr>
              <w:pStyle w:val="ListParagraph"/>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14:paraId="409A8D28" w14:textId="77777777" w:rsidR="00507653" w:rsidRPr="00FF430B" w:rsidRDefault="00507653" w:rsidP="00507653">
            <w:pPr>
              <w:pStyle w:val="NormalWeb"/>
              <w:tabs>
                <w:tab w:val="left" w:pos="567"/>
              </w:tabs>
              <w:spacing w:line="276" w:lineRule="auto"/>
              <w:ind w:firstLine="0"/>
              <w:rPr>
                <w:lang w:val="ro-MD"/>
              </w:rPr>
            </w:pPr>
            <w:r w:rsidRPr="00FF430B">
              <w:rPr>
                <w:lang w:val="ro-MD"/>
              </w:rPr>
              <w:t xml:space="preserve">12.1. Antreprenorul poate cere rezoluțiunea contractului, dacă: </w:t>
            </w:r>
          </w:p>
          <w:p w14:paraId="042607A2" w14:textId="77777777" w:rsidR="00507653" w:rsidRPr="00FF430B" w:rsidRDefault="00507653" w:rsidP="00507653">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41FF8BFF" w14:textId="77777777" w:rsidR="00507653" w:rsidRPr="00FF430B" w:rsidRDefault="00507653" w:rsidP="00507653">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03AA8DAE" w14:textId="77777777" w:rsidR="00507653" w:rsidRPr="00FF430B" w:rsidRDefault="00507653" w:rsidP="00507653">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410A1019" w14:textId="77777777" w:rsidR="00507653" w:rsidRPr="00FF430B" w:rsidRDefault="00507653" w:rsidP="00507653">
            <w:pPr>
              <w:pStyle w:val="NormalWeb"/>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3A18584A" w14:textId="77777777" w:rsidR="00507653" w:rsidRPr="00FF430B" w:rsidRDefault="00507653" w:rsidP="00507653">
            <w:pPr>
              <w:pStyle w:val="ListParagraph"/>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52FFD41E" w14:textId="77777777" w:rsidR="00507653" w:rsidRPr="00FF430B" w:rsidRDefault="00507653" w:rsidP="00507653">
            <w:pPr>
              <w:pStyle w:val="ListParagraph"/>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3B795672" w14:textId="77777777" w:rsidR="00507653" w:rsidRPr="00FF430B" w:rsidRDefault="00507653" w:rsidP="00507653">
            <w:pPr>
              <w:pStyle w:val="ListParagraph"/>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14:paraId="38F61B32" w14:textId="77777777" w:rsidR="00507653" w:rsidRPr="00FF430B" w:rsidRDefault="00507653" w:rsidP="00507653">
            <w:pPr>
              <w:pStyle w:val="ListParagraph"/>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547E2774"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06BC6243"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04126502"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0B9A7D6"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7D6899BA" w14:textId="77777777" w:rsidR="00507653" w:rsidRPr="00FF430B" w:rsidRDefault="00507653" w:rsidP="00507653">
            <w:pPr>
              <w:pStyle w:val="NormalWeb"/>
              <w:tabs>
                <w:tab w:val="left" w:pos="567"/>
                <w:tab w:val="left" w:pos="2070"/>
              </w:tabs>
              <w:ind w:firstLine="0"/>
              <w:rPr>
                <w:lang w:val="ro-MD"/>
              </w:rPr>
            </w:pPr>
            <w:r w:rsidRPr="00FF430B">
              <w:rPr>
                <w:lang w:val="ro-MD"/>
              </w:rPr>
              <w:t>12.7. Cazuri specifice de încetare a contractului de achiziţii publice:</w:t>
            </w:r>
          </w:p>
          <w:p w14:paraId="30DE5E5F" w14:textId="77777777" w:rsidR="00507653" w:rsidRPr="00FF430B" w:rsidRDefault="00507653" w:rsidP="00507653">
            <w:pPr>
              <w:pStyle w:val="NormalWeb"/>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5DD72845" w14:textId="77777777" w:rsidR="00507653" w:rsidRPr="00FF430B" w:rsidRDefault="00507653" w:rsidP="00507653">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2230BD07" w14:textId="77777777" w:rsidR="00507653" w:rsidRPr="00FF430B" w:rsidRDefault="00507653" w:rsidP="00507653">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42D086D7" w14:textId="77777777" w:rsidR="00507653" w:rsidRPr="00FF430B" w:rsidRDefault="00507653" w:rsidP="00507653">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4D1C304" w14:textId="77777777" w:rsidR="00507653" w:rsidRPr="00FF430B" w:rsidRDefault="00507653" w:rsidP="00507653">
            <w:pPr>
              <w:pStyle w:val="NormalWeb"/>
              <w:tabs>
                <w:tab w:val="left" w:pos="567"/>
                <w:tab w:val="left" w:pos="2070"/>
              </w:tabs>
              <w:ind w:firstLine="0"/>
              <w:rPr>
                <w:lang w:val="ro-MD"/>
              </w:rPr>
            </w:pPr>
          </w:p>
          <w:p w14:paraId="0E335349" w14:textId="77777777" w:rsidR="00507653" w:rsidRPr="00FF430B" w:rsidRDefault="00507653" w:rsidP="00507653">
            <w:pPr>
              <w:pStyle w:val="ListParagraph"/>
              <w:numPr>
                <w:ilvl w:val="0"/>
                <w:numId w:val="16"/>
              </w:numPr>
              <w:tabs>
                <w:tab w:val="clear" w:pos="1134"/>
                <w:tab w:val="left" w:pos="3705"/>
              </w:tabs>
              <w:ind w:left="0"/>
              <w:contextualSpacing/>
              <w:rPr>
                <w:lang w:val="ro-MD"/>
              </w:rPr>
            </w:pPr>
            <w:r w:rsidRPr="00FF430B">
              <w:rPr>
                <w:b/>
                <w:lang w:val="ro-MD"/>
              </w:rPr>
              <w:t>13. DISPOZIŢII FINALE</w:t>
            </w:r>
          </w:p>
          <w:p w14:paraId="620EE166"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6FE9E3A3" w14:textId="77777777" w:rsidR="00507653" w:rsidRPr="00FF430B" w:rsidRDefault="00507653" w:rsidP="00507653">
            <w:pPr>
              <w:numPr>
                <w:ilvl w:val="0"/>
                <w:numId w:val="13"/>
              </w:numPr>
              <w:tabs>
                <w:tab w:val="left" w:pos="1276"/>
              </w:tabs>
              <w:ind w:left="0" w:hanging="425"/>
              <w:jc w:val="both"/>
              <w:rPr>
                <w:lang w:val="ro-MD"/>
              </w:rPr>
            </w:pPr>
            <w:r w:rsidRPr="00FF430B">
              <w:rPr>
                <w:lang w:val="ro-MD"/>
              </w:rPr>
              <w:t>a) Caietul de sarcini;</w:t>
            </w:r>
          </w:p>
          <w:p w14:paraId="7ACEDF65" w14:textId="77777777" w:rsidR="00507653" w:rsidRPr="00FF430B" w:rsidRDefault="00507653" w:rsidP="00507653">
            <w:pPr>
              <w:numPr>
                <w:ilvl w:val="0"/>
                <w:numId w:val="13"/>
              </w:numPr>
              <w:tabs>
                <w:tab w:val="left" w:pos="1276"/>
              </w:tabs>
              <w:ind w:left="0" w:hanging="425"/>
              <w:jc w:val="both"/>
              <w:rPr>
                <w:lang w:val="ro-MD"/>
              </w:rPr>
            </w:pPr>
            <w:r w:rsidRPr="00FF430B">
              <w:rPr>
                <w:lang w:val="ro-MD"/>
              </w:rPr>
              <w:t>b) Propunerea tehnică;</w:t>
            </w:r>
          </w:p>
          <w:p w14:paraId="6D5D1735" w14:textId="77777777" w:rsidR="00507653" w:rsidRPr="00FF430B" w:rsidRDefault="00507653" w:rsidP="00507653">
            <w:pPr>
              <w:numPr>
                <w:ilvl w:val="0"/>
                <w:numId w:val="13"/>
              </w:numPr>
              <w:tabs>
                <w:tab w:val="left" w:pos="1276"/>
              </w:tabs>
              <w:ind w:left="0" w:hanging="425"/>
              <w:jc w:val="both"/>
              <w:rPr>
                <w:lang w:val="ro-MD"/>
              </w:rPr>
            </w:pPr>
            <w:r w:rsidRPr="00FF430B">
              <w:rPr>
                <w:lang w:val="ro-MD"/>
              </w:rPr>
              <w:t>c) Propunerea financiară;</w:t>
            </w:r>
          </w:p>
          <w:p w14:paraId="27502D4A" w14:textId="77777777" w:rsidR="00507653" w:rsidRPr="00FF430B" w:rsidRDefault="00507653" w:rsidP="00507653">
            <w:pPr>
              <w:numPr>
                <w:ilvl w:val="0"/>
                <w:numId w:val="13"/>
              </w:numPr>
              <w:tabs>
                <w:tab w:val="left" w:pos="1276"/>
              </w:tabs>
              <w:ind w:left="0" w:hanging="425"/>
              <w:jc w:val="both"/>
              <w:rPr>
                <w:lang w:val="ro-MD"/>
              </w:rPr>
            </w:pPr>
            <w:r w:rsidRPr="00FF430B">
              <w:rPr>
                <w:lang w:val="ro-MD"/>
              </w:rPr>
              <w:t xml:space="preserve">d) Graficul de executare a lucrărilor ; </w:t>
            </w:r>
          </w:p>
          <w:p w14:paraId="49E62C0D" w14:textId="77777777" w:rsidR="00507653" w:rsidRPr="00FF430B" w:rsidRDefault="00507653" w:rsidP="00507653">
            <w:pPr>
              <w:numPr>
                <w:ilvl w:val="0"/>
                <w:numId w:val="13"/>
              </w:numPr>
              <w:tabs>
                <w:tab w:val="left" w:pos="1276"/>
              </w:tabs>
              <w:ind w:left="0" w:hanging="425"/>
              <w:jc w:val="both"/>
              <w:rPr>
                <w:lang w:val="ro-MD"/>
              </w:rPr>
            </w:pPr>
            <w:r w:rsidRPr="00FF430B">
              <w:rPr>
                <w:lang w:val="ro-MD"/>
              </w:rPr>
              <w:t>e) Garanția de bună execuție.</w:t>
            </w:r>
          </w:p>
          <w:p w14:paraId="1E34C318"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13.2. Documentele contractului vor fi întocmite în limba română.</w:t>
            </w:r>
          </w:p>
          <w:p w14:paraId="692D376C" w14:textId="77777777" w:rsidR="00507653" w:rsidRPr="00FF430B" w:rsidRDefault="00507653" w:rsidP="00507653">
            <w:pPr>
              <w:pStyle w:val="NormalWeb"/>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06B423EC" w14:textId="77777777" w:rsidR="00507653" w:rsidRPr="00FF430B" w:rsidRDefault="00507653" w:rsidP="00507653">
            <w:pPr>
              <w:pStyle w:val="NormalWeb"/>
              <w:numPr>
                <w:ilvl w:val="1"/>
                <w:numId w:val="16"/>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1E367F13" w14:textId="77777777" w:rsidR="00460653" w:rsidRPr="00FF430B" w:rsidRDefault="00460653" w:rsidP="00196AB4">
            <w:pPr>
              <w:jc w:val="both"/>
              <w:rPr>
                <w:b/>
                <w:caps/>
                <w:sz w:val="28"/>
                <w:szCs w:val="28"/>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9F21ED">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D8E8D" w14:textId="77777777" w:rsidR="006862C3" w:rsidRDefault="006862C3" w:rsidP="00A20ACF">
      <w:r>
        <w:separator/>
      </w:r>
    </w:p>
  </w:endnote>
  <w:endnote w:type="continuationSeparator" w:id="0">
    <w:p w14:paraId="33F4C870" w14:textId="77777777" w:rsidR="006862C3" w:rsidRDefault="006862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7653" w:rsidRDefault="0050765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005E5B51" w:rsidR="00507653" w:rsidRDefault="00507653">
        <w:pPr>
          <w:pStyle w:val="Footer"/>
          <w:jc w:val="right"/>
        </w:pPr>
        <w:r>
          <w:fldChar w:fldCharType="begin"/>
        </w:r>
        <w:r>
          <w:instrText xml:space="preserve"> PAGE   \* MERGEFORMAT </w:instrText>
        </w:r>
        <w:r>
          <w:fldChar w:fldCharType="separate"/>
        </w:r>
        <w:r w:rsidR="00F25F12">
          <w:t>49</w:t>
        </w:r>
        <w:r>
          <w:fldChar w:fldCharType="end"/>
        </w:r>
      </w:p>
    </w:sdtContent>
  </w:sdt>
  <w:p w14:paraId="075618FA" w14:textId="77777777" w:rsidR="00507653" w:rsidRDefault="00507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8187B" w14:textId="77777777" w:rsidR="006862C3" w:rsidRDefault="006862C3" w:rsidP="00A20ACF">
      <w:r>
        <w:separator/>
      </w:r>
    </w:p>
  </w:footnote>
  <w:footnote w:type="continuationSeparator" w:id="0">
    <w:p w14:paraId="652A4EF5" w14:textId="77777777" w:rsidR="006862C3" w:rsidRDefault="006862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qForma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23F4F-4733-4526-8615-AD253162D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71</Pages>
  <Words>25250</Words>
  <Characters>143929</Characters>
  <Application>Microsoft Office Word</Application>
  <DocSecurity>0</DocSecurity>
  <Lines>1199</Lines>
  <Paragraphs>337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4</cp:revision>
  <cp:lastPrinted>2021-06-01T11:52:00Z</cp:lastPrinted>
  <dcterms:created xsi:type="dcterms:W3CDTF">2025-06-19T11:35:00Z</dcterms:created>
  <dcterms:modified xsi:type="dcterms:W3CDTF">2026-02-10T11:38:00Z</dcterms:modified>
</cp:coreProperties>
</file>