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F21ED">
      <w:pPr>
        <w:pStyle w:val="ListParagraph"/>
        <w:numPr>
          <w:ilvl w:val="0"/>
          <w:numId w:val="17"/>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9F21ED">
      <w:pPr>
        <w:pStyle w:val="ListParagraph"/>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9F21ED">
      <w:pPr>
        <w:pStyle w:val="ListParagraph"/>
        <w:numPr>
          <w:ilvl w:val="0"/>
          <w:numId w:val="36"/>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9F21ED">
      <w:pPr>
        <w:pStyle w:val="ListParagraph"/>
        <w:numPr>
          <w:ilvl w:val="0"/>
          <w:numId w:val="36"/>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9F21ED">
      <w:pPr>
        <w:pStyle w:val="ListParagraph"/>
        <w:numPr>
          <w:ilvl w:val="0"/>
          <w:numId w:val="36"/>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9F21ED">
      <w:pPr>
        <w:pStyle w:val="ListParagraph"/>
        <w:numPr>
          <w:ilvl w:val="0"/>
          <w:numId w:val="36"/>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9F21ED">
      <w:pPr>
        <w:pStyle w:val="ListParagraph"/>
        <w:numPr>
          <w:ilvl w:val="0"/>
          <w:numId w:val="36"/>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9F21ED">
      <w:pPr>
        <w:pStyle w:val="ListParagraph"/>
        <w:numPr>
          <w:ilvl w:val="0"/>
          <w:numId w:val="36"/>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9F21ED">
      <w:pPr>
        <w:pStyle w:val="ListParagraph"/>
        <w:numPr>
          <w:ilvl w:val="0"/>
          <w:numId w:val="36"/>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9F21ED">
      <w:pPr>
        <w:pStyle w:val="ListParagraph"/>
        <w:numPr>
          <w:ilvl w:val="0"/>
          <w:numId w:val="36"/>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9F21ED">
      <w:pPr>
        <w:pStyle w:val="ListParagraph"/>
        <w:numPr>
          <w:ilvl w:val="0"/>
          <w:numId w:val="36"/>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9F21ED">
      <w:pPr>
        <w:pStyle w:val="ListParagraph"/>
        <w:numPr>
          <w:ilvl w:val="0"/>
          <w:numId w:val="36"/>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9F21ED">
      <w:pPr>
        <w:pStyle w:val="ListParagraph"/>
        <w:numPr>
          <w:ilvl w:val="0"/>
          <w:numId w:val="36"/>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9F21ED">
      <w:pPr>
        <w:pStyle w:val="ListParagraph"/>
        <w:numPr>
          <w:ilvl w:val="0"/>
          <w:numId w:val="36"/>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9F21ED">
      <w:pPr>
        <w:pStyle w:val="ListParagraph"/>
        <w:numPr>
          <w:ilvl w:val="0"/>
          <w:numId w:val="36"/>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9F21ED">
      <w:pPr>
        <w:pStyle w:val="ListParagraph"/>
        <w:numPr>
          <w:ilvl w:val="0"/>
          <w:numId w:val="36"/>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9F21ED">
      <w:pPr>
        <w:pStyle w:val="ListParagraph"/>
        <w:numPr>
          <w:ilvl w:val="0"/>
          <w:numId w:val="36"/>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9F21ED">
      <w:pPr>
        <w:pStyle w:val="ListParagraph"/>
        <w:numPr>
          <w:ilvl w:val="0"/>
          <w:numId w:val="36"/>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9F21ED">
      <w:pPr>
        <w:pStyle w:val="ListParagraph"/>
        <w:numPr>
          <w:ilvl w:val="0"/>
          <w:numId w:val="36"/>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9F21ED">
      <w:pPr>
        <w:pStyle w:val="ListParagraph"/>
        <w:numPr>
          <w:ilvl w:val="0"/>
          <w:numId w:val="36"/>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9F21ED">
      <w:pPr>
        <w:pStyle w:val="ListParagraph"/>
        <w:numPr>
          <w:ilvl w:val="0"/>
          <w:numId w:val="36"/>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9F21ED">
      <w:pPr>
        <w:pStyle w:val="ListParagraph"/>
        <w:numPr>
          <w:ilvl w:val="0"/>
          <w:numId w:val="36"/>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9F21ED">
      <w:pPr>
        <w:pStyle w:val="ListParagraph"/>
        <w:numPr>
          <w:ilvl w:val="0"/>
          <w:numId w:val="36"/>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9F21ED">
      <w:pPr>
        <w:pStyle w:val="ListParagraph"/>
        <w:numPr>
          <w:ilvl w:val="0"/>
          <w:numId w:val="36"/>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9F21ED">
      <w:pPr>
        <w:pStyle w:val="ListParagraph"/>
        <w:numPr>
          <w:ilvl w:val="0"/>
          <w:numId w:val="36"/>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9F21ED">
      <w:pPr>
        <w:pStyle w:val="ListParagraph"/>
        <w:numPr>
          <w:ilvl w:val="0"/>
          <w:numId w:val="36"/>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9F21ED">
      <w:pPr>
        <w:pStyle w:val="ListParagraph"/>
        <w:numPr>
          <w:ilvl w:val="0"/>
          <w:numId w:val="36"/>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9F21ED">
      <w:pPr>
        <w:pStyle w:val="ListParagraph"/>
        <w:numPr>
          <w:ilvl w:val="0"/>
          <w:numId w:val="36"/>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9F21ED">
      <w:pPr>
        <w:pStyle w:val="ListParagraph"/>
        <w:numPr>
          <w:ilvl w:val="0"/>
          <w:numId w:val="36"/>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9F21ED">
      <w:pPr>
        <w:pStyle w:val="ListParagraph"/>
        <w:numPr>
          <w:ilvl w:val="0"/>
          <w:numId w:val="36"/>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ListParagraph"/>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9F21ED">
      <w:pPr>
        <w:pStyle w:val="ListParagraph"/>
        <w:numPr>
          <w:ilvl w:val="0"/>
          <w:numId w:val="17"/>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ListParagraph"/>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9F21ED">
      <w:pPr>
        <w:pStyle w:val="ListParagraph"/>
        <w:numPr>
          <w:ilvl w:val="0"/>
          <w:numId w:val="17"/>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ListParagraph"/>
        <w:numPr>
          <w:ilvl w:val="0"/>
          <w:numId w:val="0"/>
        </w:numPr>
        <w:ind w:left="360"/>
        <w:rPr>
          <w:lang w:val="ro-MD"/>
        </w:rPr>
      </w:pPr>
    </w:p>
    <w:p w14:paraId="4FFC2F44" w14:textId="77777777" w:rsidR="00352B05" w:rsidRPr="00FF430B" w:rsidRDefault="00033577" w:rsidP="009F21ED">
      <w:pPr>
        <w:pStyle w:val="ListParagraph"/>
        <w:numPr>
          <w:ilvl w:val="0"/>
          <w:numId w:val="17"/>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ListParagraph"/>
        <w:numPr>
          <w:ilvl w:val="0"/>
          <w:numId w:val="0"/>
        </w:numPr>
        <w:ind w:left="357"/>
        <w:rPr>
          <w:lang w:val="ro-MD"/>
        </w:rPr>
      </w:pPr>
    </w:p>
    <w:p w14:paraId="6E4805C8" w14:textId="77777777" w:rsidR="00352B05" w:rsidRPr="00FF430B" w:rsidRDefault="00033577" w:rsidP="009F21ED">
      <w:pPr>
        <w:pStyle w:val="ListParagraph"/>
        <w:numPr>
          <w:ilvl w:val="0"/>
          <w:numId w:val="17"/>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9F21ED">
      <w:pPr>
        <w:pStyle w:val="ListParagraph"/>
        <w:numPr>
          <w:ilvl w:val="0"/>
          <w:numId w:val="18"/>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4371E1" w:rsidP="009F21ED">
      <w:pPr>
        <w:pStyle w:val="ListParagraph"/>
        <w:numPr>
          <w:ilvl w:val="0"/>
          <w:numId w:val="18"/>
        </w:numPr>
        <w:tabs>
          <w:tab w:val="clear" w:pos="1134"/>
          <w:tab w:val="left" w:pos="-284"/>
          <w:tab w:val="left" w:pos="284"/>
        </w:tabs>
        <w:spacing w:after="120"/>
        <w:ind w:left="-284" w:firstLine="284"/>
        <w:rPr>
          <w:lang w:val="ro-MD"/>
        </w:rPr>
      </w:pPr>
      <w:hyperlink r:id="rId8" w:history="1">
        <w:r w:rsidR="00DA6115" w:rsidRPr="00FF430B">
          <w:rPr>
            <w:rStyle w:val="Hyperlink"/>
            <w:rFonts w:eastAsiaTheme="majorEastAsia"/>
            <w:bCs/>
            <w:color w:val="auto"/>
            <w:u w:val="none"/>
            <w:bdr w:val="none" w:sz="0" w:space="0" w:color="auto" w:frame="1"/>
            <w:shd w:val="clear" w:color="auto" w:fill="FFFFFF"/>
            <w:lang w:val="ro-MD"/>
          </w:rPr>
          <w:t>Hotărârii Guvernului nr.</w:t>
        </w:r>
        <w:r w:rsidR="00FF430B">
          <w:rPr>
            <w:rStyle w:val="Hyperlink"/>
            <w:rFonts w:eastAsiaTheme="majorEastAsia"/>
            <w:bCs/>
            <w:color w:val="auto"/>
            <w:u w:val="none"/>
            <w:bdr w:val="none" w:sz="0" w:space="0" w:color="auto" w:frame="1"/>
            <w:shd w:val="clear" w:color="auto" w:fill="FFFFFF"/>
            <w:lang w:val="ro-MD"/>
          </w:rPr>
          <w:t xml:space="preserve"> </w:t>
        </w:r>
        <w:r w:rsidR="004B16DD" w:rsidRPr="00FF430B">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Strong"/>
          <w:b w:val="0"/>
          <w:bdr w:val="none" w:sz="0" w:space="0" w:color="auto" w:frame="1"/>
          <w:shd w:val="clear" w:color="auto" w:fill="FFFFFF"/>
          <w:lang w:val="ro-MD"/>
        </w:rPr>
        <w:t>.</w:t>
      </w:r>
    </w:p>
    <w:p w14:paraId="1C4D7021" w14:textId="2DA1F513" w:rsidR="00A50D0A" w:rsidRPr="00FF430B" w:rsidRDefault="00033577" w:rsidP="009F21ED">
      <w:pPr>
        <w:pStyle w:val="ListParagraph"/>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9F21ED">
      <w:pPr>
        <w:pStyle w:val="ListParagraph"/>
        <w:numPr>
          <w:ilvl w:val="0"/>
          <w:numId w:val="17"/>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9F21ED">
      <w:pPr>
        <w:pStyle w:val="ListParagraph"/>
        <w:numPr>
          <w:ilvl w:val="0"/>
          <w:numId w:val="17"/>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9F21ED">
      <w:pPr>
        <w:pStyle w:val="ListParagraph"/>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9F21ED">
      <w:pPr>
        <w:pStyle w:val="ListParagraph"/>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9F21ED">
      <w:pPr>
        <w:pStyle w:val="ListParagraph"/>
        <w:numPr>
          <w:ilvl w:val="0"/>
          <w:numId w:val="17"/>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9F21ED">
      <w:pPr>
        <w:pStyle w:val="ListParagraph"/>
        <w:numPr>
          <w:ilvl w:val="0"/>
          <w:numId w:val="17"/>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9F21ED">
      <w:pPr>
        <w:pStyle w:val="ListParagraph"/>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9F21ED">
      <w:pPr>
        <w:pStyle w:val="ListParagraph"/>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9F21ED">
      <w:pPr>
        <w:pStyle w:val="ListParagraph"/>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9F21ED">
      <w:pPr>
        <w:pStyle w:val="ListParagraph"/>
        <w:numPr>
          <w:ilvl w:val="0"/>
          <w:numId w:val="19"/>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9F21ED">
      <w:pPr>
        <w:pStyle w:val="ListParagraph"/>
        <w:numPr>
          <w:ilvl w:val="0"/>
          <w:numId w:val="19"/>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9F21ED">
      <w:pPr>
        <w:pStyle w:val="ListParagraph"/>
        <w:numPr>
          <w:ilvl w:val="0"/>
          <w:numId w:val="17"/>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9F21ED">
      <w:pPr>
        <w:pStyle w:val="ListParagraph"/>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9F21ED">
      <w:pPr>
        <w:pStyle w:val="ListParagraph"/>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9F21ED">
      <w:pPr>
        <w:pStyle w:val="ListParagraph"/>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9F21ED">
      <w:pPr>
        <w:pStyle w:val="ListParagraph"/>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9F21ED">
      <w:pPr>
        <w:pStyle w:val="ListParagraph"/>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ListParagraph"/>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ListParagraph"/>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ListParagraph"/>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ListParagraph"/>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ListParagraph"/>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ListParagraph"/>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ListParagraph"/>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ListParagraph"/>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ph"/>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ListParagraph"/>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ListParagraph"/>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ListParagraph"/>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ListParagraph"/>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ph"/>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ListParagraph"/>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recunoaşterii reciproce, autoritatea contractantă are obligaţia de a accepta certificatele echivalente emise de organismele stabilite în statele membre ale Uniunii </w:t>
      </w:r>
      <w:r w:rsidR="007167E4" w:rsidRPr="00FF430B">
        <w:rPr>
          <w:lang w:val="ro-MD"/>
        </w:rPr>
        <w:lastRenderedPageBreak/>
        <w:t>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NormalWeb"/>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2698CBB2" w:rsidR="000E4D7D"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4ECB444E" w14:textId="6708399A" w:rsidR="00E74100" w:rsidRDefault="00E74100" w:rsidP="00006D6D">
      <w:pPr>
        <w:tabs>
          <w:tab w:val="left" w:pos="284"/>
          <w:tab w:val="left" w:pos="426"/>
          <w:tab w:val="decimal" w:pos="8364"/>
        </w:tabs>
        <w:spacing w:after="120" w:line="276" w:lineRule="auto"/>
        <w:ind w:left="-284" w:right="-142" w:firstLine="284"/>
        <w:jc w:val="both"/>
        <w:rPr>
          <w:bCs/>
          <w:color w:val="000000"/>
          <w:lang w:val="ro-MD"/>
        </w:rPr>
      </w:pPr>
    </w:p>
    <w:p w14:paraId="4F005BE0" w14:textId="77777777" w:rsidR="00E74100" w:rsidRDefault="00E74100" w:rsidP="00E74100">
      <w:pPr>
        <w:pStyle w:val="Style3"/>
        <w:tabs>
          <w:tab w:val="left" w:pos="567"/>
        </w:tabs>
        <w:ind w:left="0" w:firstLine="0"/>
        <w:jc w:val="center"/>
        <w:rPr>
          <w:rFonts w:eastAsia="PMingLiU"/>
          <w:b w:val="0"/>
          <w:lang w:val="ro-RO" w:eastAsia="zh-CN"/>
        </w:rPr>
      </w:pPr>
      <w:r>
        <w:rPr>
          <w:rFonts w:eastAsia="PMingLiU"/>
          <w:lang w:val="ro-RO" w:eastAsia="zh-CN"/>
        </w:rPr>
        <w:t>FORMULARUL</w:t>
      </w:r>
    </w:p>
    <w:p w14:paraId="5BD17E1C" w14:textId="77777777" w:rsidR="00E74100" w:rsidRDefault="00E74100" w:rsidP="00E74100">
      <w:pPr>
        <w:pStyle w:val="BodyText"/>
        <w:tabs>
          <w:tab w:val="left" w:pos="567"/>
        </w:tabs>
        <w:rPr>
          <w:rFonts w:ascii="Times New Roman" w:hAnsi="Times New Roman"/>
          <w:b/>
          <w:szCs w:val="24"/>
        </w:rPr>
      </w:pPr>
    </w:p>
    <w:p w14:paraId="0EDFDAEE" w14:textId="77777777" w:rsidR="00E74100" w:rsidRDefault="00E74100" w:rsidP="00E74100">
      <w:pPr>
        <w:pStyle w:val="BodyText"/>
        <w:tabs>
          <w:tab w:val="left" w:pos="567"/>
        </w:tabs>
        <w:jc w:val="center"/>
        <w:rPr>
          <w:rFonts w:ascii="Times New Roman" w:hAnsi="Times New Roman"/>
          <w:b/>
          <w:szCs w:val="24"/>
        </w:rPr>
      </w:pPr>
      <w:r>
        <w:rPr>
          <w:rFonts w:ascii="Times New Roman" w:hAnsi="Times New Roman"/>
          <w:b/>
          <w:szCs w:val="24"/>
        </w:rPr>
        <w:t>OFERTĂ</w:t>
      </w:r>
    </w:p>
    <w:p w14:paraId="3CDE9F5F" w14:textId="77777777" w:rsidR="00E74100" w:rsidRDefault="00E74100" w:rsidP="00E74100">
      <w:pPr>
        <w:pStyle w:val="BodyText"/>
        <w:tabs>
          <w:tab w:val="left" w:pos="567"/>
        </w:tabs>
        <w:jc w:val="center"/>
        <w:rPr>
          <w:rFonts w:ascii="Times New Roman" w:hAnsi="Times New Roman"/>
          <w:szCs w:val="24"/>
        </w:rPr>
      </w:pPr>
    </w:p>
    <w:p w14:paraId="4394E138" w14:textId="77777777" w:rsidR="00E74100" w:rsidRDefault="00E74100" w:rsidP="00E74100">
      <w:pPr>
        <w:pStyle w:val="BodyText"/>
        <w:tabs>
          <w:tab w:val="left" w:pos="567"/>
        </w:tabs>
        <w:rPr>
          <w:rFonts w:ascii="Times New Roman" w:hAnsi="Times New Roman"/>
          <w:szCs w:val="24"/>
        </w:rPr>
      </w:pPr>
      <w:r>
        <w:rPr>
          <w:rFonts w:ascii="Times New Roman" w:hAnsi="Times New Roman"/>
          <w:szCs w:val="24"/>
        </w:rPr>
        <w:t>Către_________________________________________________________________________</w:t>
      </w:r>
    </w:p>
    <w:p w14:paraId="4190F5CA" w14:textId="77777777" w:rsidR="00E74100" w:rsidRDefault="00E74100" w:rsidP="00E74100">
      <w:pPr>
        <w:pStyle w:val="BodyText"/>
        <w:tabs>
          <w:tab w:val="left" w:pos="567"/>
        </w:tabs>
        <w:spacing w:line="360" w:lineRule="auto"/>
        <w:rPr>
          <w:rFonts w:ascii="Times New Roman" w:hAnsi="Times New Roman"/>
          <w:szCs w:val="24"/>
        </w:rPr>
      </w:pPr>
      <w:r>
        <w:rPr>
          <w:rFonts w:ascii="Times New Roman" w:hAnsi="Times New Roman"/>
          <w:szCs w:val="24"/>
        </w:rPr>
        <w:t xml:space="preserve">                          (dinumirea autorităţii contractante şi adresa completă)</w:t>
      </w:r>
    </w:p>
    <w:p w14:paraId="7132150E" w14:textId="77777777" w:rsidR="00E74100" w:rsidRDefault="00E74100" w:rsidP="00E74100">
      <w:pPr>
        <w:pStyle w:val="BodyText"/>
        <w:tabs>
          <w:tab w:val="left" w:pos="567"/>
        </w:tabs>
        <w:spacing w:line="360" w:lineRule="auto"/>
        <w:rPr>
          <w:rFonts w:ascii="Times New Roman" w:hAnsi="Times New Roman"/>
          <w:szCs w:val="24"/>
        </w:rPr>
      </w:pPr>
      <w:r>
        <w:rPr>
          <w:rFonts w:ascii="Times New Roman" w:hAnsi="Times New Roman"/>
          <w:szCs w:val="24"/>
        </w:rPr>
        <w:t>_____________________________________________________________________________</w:t>
      </w:r>
    </w:p>
    <w:p w14:paraId="295EAFA6" w14:textId="77777777" w:rsidR="00E74100" w:rsidRDefault="00E74100" w:rsidP="00E74100">
      <w:pPr>
        <w:pStyle w:val="BodyText"/>
        <w:tabs>
          <w:tab w:val="left" w:pos="567"/>
        </w:tabs>
        <w:spacing w:line="360" w:lineRule="auto"/>
        <w:rPr>
          <w:rFonts w:ascii="Times New Roman" w:hAnsi="Times New Roman"/>
          <w:szCs w:val="24"/>
        </w:rPr>
      </w:pPr>
      <w:r>
        <w:rPr>
          <w:rFonts w:ascii="Times New Roman" w:hAnsi="Times New Roman"/>
          <w:szCs w:val="24"/>
        </w:rPr>
        <w:t>Stimaţi domni,</w:t>
      </w:r>
    </w:p>
    <w:p w14:paraId="30854CFF" w14:textId="77777777" w:rsidR="00E74100" w:rsidRDefault="00E74100" w:rsidP="009F21ED">
      <w:pPr>
        <w:pStyle w:val="BodyText"/>
        <w:numPr>
          <w:ilvl w:val="0"/>
          <w:numId w:val="38"/>
        </w:numPr>
        <w:tabs>
          <w:tab w:val="left" w:pos="567"/>
        </w:tabs>
        <w:spacing w:line="360" w:lineRule="auto"/>
        <w:ind w:left="0" w:firstLine="0"/>
        <w:jc w:val="both"/>
        <w:rPr>
          <w:rFonts w:ascii="Times New Roman" w:hAnsi="Times New Roman"/>
          <w:szCs w:val="24"/>
        </w:rPr>
      </w:pPr>
      <w:r>
        <w:rPr>
          <w:rFonts w:ascii="Times New Roman" w:hAnsi="Times New Roman"/>
          <w:szCs w:val="24"/>
        </w:rPr>
        <w:t>Examinînddocumentaţia standard pentru elaborarea şi prezentarea ofertei, subsemnaţii,___________________________________________________________________</w:t>
      </w:r>
    </w:p>
    <w:p w14:paraId="04E79660" w14:textId="77777777" w:rsidR="00E74100" w:rsidRDefault="00E74100" w:rsidP="00E74100">
      <w:pPr>
        <w:pStyle w:val="BodyText"/>
        <w:tabs>
          <w:tab w:val="left" w:pos="567"/>
        </w:tabs>
        <w:rPr>
          <w:rFonts w:ascii="Times New Roman" w:hAnsi="Times New Roman"/>
          <w:szCs w:val="24"/>
        </w:rPr>
      </w:pPr>
      <w:r>
        <w:rPr>
          <w:rFonts w:ascii="Times New Roman" w:hAnsi="Times New Roman"/>
          <w:szCs w:val="24"/>
        </w:rPr>
        <w:t xml:space="preserve">reprezentanţi ai ofertantului _______________________________________________________ </w:t>
      </w:r>
    </w:p>
    <w:p w14:paraId="43809C25" w14:textId="77777777" w:rsidR="00E74100" w:rsidRDefault="00E74100" w:rsidP="00E74100">
      <w:pPr>
        <w:pStyle w:val="BodyText"/>
        <w:tabs>
          <w:tab w:val="left" w:pos="567"/>
        </w:tabs>
        <w:jc w:val="center"/>
        <w:rPr>
          <w:rFonts w:ascii="Times New Roman" w:hAnsi="Times New Roman"/>
          <w:szCs w:val="24"/>
        </w:rPr>
      </w:pPr>
      <w:r>
        <w:rPr>
          <w:rFonts w:ascii="Times New Roman" w:hAnsi="Times New Roman"/>
          <w:szCs w:val="24"/>
        </w:rPr>
        <w:t>(denumirea, numele ofertantului)</w:t>
      </w:r>
    </w:p>
    <w:p w14:paraId="37F304EB" w14:textId="77777777" w:rsidR="00E74100" w:rsidRDefault="00E74100" w:rsidP="00E74100">
      <w:pPr>
        <w:pStyle w:val="BodyText"/>
        <w:tabs>
          <w:tab w:val="left" w:pos="567"/>
        </w:tabs>
        <w:spacing w:line="360" w:lineRule="auto"/>
        <w:rPr>
          <w:rFonts w:ascii="Times New Roman" w:hAnsi="Times New Roman"/>
          <w:szCs w:val="24"/>
        </w:rPr>
      </w:pPr>
      <w:r>
        <w:rPr>
          <w:rFonts w:ascii="Times New Roman" w:hAnsi="Times New Roman"/>
          <w:szCs w:val="24"/>
        </w:rPr>
        <w:t>_____________________________________________________________________________</w:t>
      </w:r>
    </w:p>
    <w:p w14:paraId="01107E2C" w14:textId="77777777" w:rsidR="00E74100" w:rsidRDefault="00E74100" w:rsidP="00E74100">
      <w:pPr>
        <w:pStyle w:val="BodyText"/>
        <w:tabs>
          <w:tab w:val="left" w:pos="567"/>
        </w:tabs>
        <w:rPr>
          <w:rFonts w:ascii="Times New Roman" w:hAnsi="Times New Roman"/>
          <w:szCs w:val="24"/>
        </w:rPr>
      </w:pPr>
      <w:r>
        <w:rPr>
          <w:rFonts w:ascii="Times New Roman" w:hAnsi="Times New Roman"/>
          <w:szCs w:val="24"/>
        </w:rPr>
        <w:t>ne oferim ca, în conformitate cu prevederile şicerinţele cuprinse în documentaţiamenţionată, să executăm__________________________________________________________</w:t>
      </w:r>
    </w:p>
    <w:p w14:paraId="70C50671" w14:textId="77777777" w:rsidR="00E74100" w:rsidRDefault="00E74100" w:rsidP="00E74100">
      <w:pPr>
        <w:pStyle w:val="BodyText"/>
        <w:tabs>
          <w:tab w:val="left" w:pos="567"/>
        </w:tabs>
        <w:rPr>
          <w:rFonts w:ascii="Times New Roman" w:hAnsi="Times New Roman"/>
          <w:szCs w:val="24"/>
        </w:rPr>
      </w:pPr>
      <w:r>
        <w:rPr>
          <w:rFonts w:ascii="Times New Roman" w:hAnsi="Times New Roman"/>
          <w:szCs w:val="24"/>
        </w:rPr>
        <w:t xml:space="preserve">                                                                                      (denumirea lucrării)</w:t>
      </w:r>
    </w:p>
    <w:p w14:paraId="5195208D" w14:textId="77777777" w:rsidR="00E74100" w:rsidRDefault="00E74100" w:rsidP="00E74100">
      <w:pPr>
        <w:pStyle w:val="BodyText"/>
        <w:tabs>
          <w:tab w:val="left" w:pos="567"/>
        </w:tabs>
        <w:spacing w:line="360" w:lineRule="auto"/>
        <w:rPr>
          <w:rFonts w:ascii="Times New Roman" w:hAnsi="Times New Roman"/>
          <w:szCs w:val="24"/>
        </w:rPr>
      </w:pPr>
      <w:r>
        <w:rPr>
          <w:rFonts w:ascii="Times New Roman" w:hAnsi="Times New Roman"/>
          <w:szCs w:val="24"/>
        </w:rPr>
        <w:t>_____________________________________________________________________________</w:t>
      </w:r>
    </w:p>
    <w:p w14:paraId="610E9E35" w14:textId="77777777" w:rsidR="00E74100" w:rsidRDefault="00E74100" w:rsidP="00E74100">
      <w:pPr>
        <w:pStyle w:val="BodyText"/>
        <w:tabs>
          <w:tab w:val="left" w:pos="567"/>
        </w:tabs>
        <w:rPr>
          <w:rFonts w:ascii="Times New Roman" w:hAnsi="Times New Roman"/>
          <w:szCs w:val="24"/>
        </w:rPr>
      </w:pPr>
      <w:r>
        <w:rPr>
          <w:rFonts w:ascii="Times New Roman" w:hAnsi="Times New Roman"/>
          <w:szCs w:val="24"/>
        </w:rPr>
        <w:t xml:space="preserve">pentru suma fără TVA de ________________________________________________________lei, </w:t>
      </w:r>
    </w:p>
    <w:p w14:paraId="08D8410E" w14:textId="77777777" w:rsidR="00E74100" w:rsidRDefault="00E74100" w:rsidP="00E74100">
      <w:pPr>
        <w:pStyle w:val="BodyText"/>
        <w:tabs>
          <w:tab w:val="left" w:pos="567"/>
        </w:tabs>
        <w:jc w:val="center"/>
        <w:rPr>
          <w:rFonts w:ascii="Times New Roman" w:hAnsi="Times New Roman"/>
          <w:szCs w:val="24"/>
        </w:rPr>
      </w:pPr>
      <w:r>
        <w:rPr>
          <w:rFonts w:ascii="Times New Roman" w:hAnsi="Times New Roman"/>
          <w:szCs w:val="24"/>
        </w:rPr>
        <w:t>(suma în litere şi în cifre)</w:t>
      </w:r>
    </w:p>
    <w:p w14:paraId="6B447BD8" w14:textId="77777777" w:rsidR="00E74100" w:rsidRDefault="00E74100" w:rsidP="00E74100">
      <w:pPr>
        <w:pStyle w:val="BodyText"/>
        <w:tabs>
          <w:tab w:val="left" w:pos="567"/>
        </w:tabs>
        <w:spacing w:line="360" w:lineRule="auto"/>
        <w:rPr>
          <w:rFonts w:ascii="Times New Roman" w:hAnsi="Times New Roman"/>
          <w:szCs w:val="24"/>
        </w:rPr>
      </w:pPr>
      <w:r>
        <w:rPr>
          <w:rFonts w:ascii="Times New Roman" w:hAnsi="Times New Roman"/>
          <w:szCs w:val="24"/>
        </w:rPr>
        <w:t>la care se adaugă taxa pe valoarea adăugată în cuantum de ______________________________</w:t>
      </w:r>
    </w:p>
    <w:p w14:paraId="3D4FEB6E" w14:textId="77777777" w:rsidR="00E74100" w:rsidRDefault="00E74100" w:rsidP="00E74100">
      <w:pPr>
        <w:pStyle w:val="BodyText"/>
        <w:tabs>
          <w:tab w:val="left" w:pos="567"/>
        </w:tabs>
        <w:rPr>
          <w:rFonts w:ascii="Times New Roman" w:hAnsi="Times New Roman"/>
          <w:szCs w:val="24"/>
        </w:rPr>
      </w:pPr>
      <w:r>
        <w:rPr>
          <w:rFonts w:ascii="Times New Roman" w:hAnsi="Times New Roman"/>
          <w:szCs w:val="24"/>
        </w:rPr>
        <w:t>________________________________________________ lei.</w:t>
      </w:r>
    </w:p>
    <w:p w14:paraId="3E07AC69" w14:textId="77777777" w:rsidR="00E74100" w:rsidRDefault="00E74100" w:rsidP="00E74100">
      <w:pPr>
        <w:pStyle w:val="BodyText"/>
        <w:tabs>
          <w:tab w:val="left" w:pos="567"/>
        </w:tabs>
        <w:spacing w:line="360" w:lineRule="auto"/>
        <w:rPr>
          <w:rFonts w:ascii="Times New Roman" w:hAnsi="Times New Roman"/>
          <w:szCs w:val="24"/>
        </w:rPr>
      </w:pPr>
      <w:r>
        <w:rPr>
          <w:rFonts w:ascii="Times New Roman" w:hAnsi="Times New Roman"/>
          <w:szCs w:val="24"/>
        </w:rPr>
        <w:t xml:space="preserve">                          (suma în litere şi în cifre)</w:t>
      </w:r>
    </w:p>
    <w:p w14:paraId="476DFCA1" w14:textId="77777777" w:rsidR="00E74100" w:rsidRDefault="00E74100" w:rsidP="009F21ED">
      <w:pPr>
        <w:pStyle w:val="BodyText"/>
        <w:numPr>
          <w:ilvl w:val="0"/>
          <w:numId w:val="38"/>
        </w:numPr>
        <w:tabs>
          <w:tab w:val="left" w:pos="567"/>
        </w:tabs>
        <w:ind w:left="0" w:firstLine="0"/>
        <w:jc w:val="both"/>
        <w:rPr>
          <w:rFonts w:ascii="Times New Roman" w:hAnsi="Times New Roman"/>
          <w:szCs w:val="24"/>
        </w:rPr>
      </w:pPr>
      <w:r>
        <w:rPr>
          <w:rFonts w:ascii="Times New Roman" w:hAnsi="Times New Roman"/>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14:paraId="61818713" w14:textId="77777777" w:rsidR="00E74100" w:rsidRDefault="00E74100" w:rsidP="00E74100">
      <w:pPr>
        <w:pStyle w:val="BodyText"/>
        <w:tabs>
          <w:tab w:val="left" w:pos="567"/>
        </w:tabs>
        <w:spacing w:line="360" w:lineRule="auto"/>
        <w:rPr>
          <w:rFonts w:ascii="Times New Roman" w:hAnsi="Times New Roman"/>
          <w:szCs w:val="24"/>
        </w:rPr>
      </w:pPr>
      <w:r>
        <w:rPr>
          <w:rFonts w:ascii="Times New Roman" w:hAnsi="Times New Roman"/>
          <w:szCs w:val="24"/>
        </w:rPr>
        <w:t xml:space="preserve">                          (perioada în litere şi în cifre)</w:t>
      </w:r>
    </w:p>
    <w:p w14:paraId="4127D4E5" w14:textId="77777777" w:rsidR="00E74100" w:rsidRDefault="00E74100" w:rsidP="009F21ED">
      <w:pPr>
        <w:pStyle w:val="BodyText"/>
        <w:numPr>
          <w:ilvl w:val="0"/>
          <w:numId w:val="38"/>
        </w:numPr>
        <w:tabs>
          <w:tab w:val="left" w:pos="567"/>
        </w:tabs>
        <w:ind w:left="0" w:firstLine="0"/>
        <w:jc w:val="both"/>
        <w:rPr>
          <w:rFonts w:ascii="Times New Roman" w:hAnsi="Times New Roman"/>
          <w:szCs w:val="24"/>
        </w:rPr>
      </w:pPr>
      <w:r>
        <w:rPr>
          <w:rFonts w:ascii="Times New Roman" w:hAnsi="Times New Roman"/>
          <w:szCs w:val="24"/>
        </w:rPr>
        <w:t xml:space="preserve">Ne angajăm să menţinem această ofertă valabilă pentru o durată de __________________________________ zile, respectiv pînă la data de____________________                             </w:t>
      </w:r>
    </w:p>
    <w:p w14:paraId="301F2BBC" w14:textId="77777777" w:rsidR="00E74100" w:rsidRDefault="00E74100" w:rsidP="00E74100">
      <w:pPr>
        <w:pStyle w:val="BodyText"/>
        <w:tabs>
          <w:tab w:val="left" w:pos="567"/>
        </w:tabs>
        <w:rPr>
          <w:rFonts w:ascii="Times New Roman" w:hAnsi="Times New Roman"/>
          <w:szCs w:val="24"/>
        </w:rPr>
      </w:pPr>
      <w:r>
        <w:rPr>
          <w:rFonts w:ascii="Times New Roman" w:hAnsi="Times New Roman"/>
          <w:szCs w:val="24"/>
        </w:rPr>
        <w:t xml:space="preserve">              (durata în litere şi în cifre)</w:t>
      </w:r>
    </w:p>
    <w:p w14:paraId="36DD9D45" w14:textId="77777777" w:rsidR="00E74100" w:rsidRDefault="00E74100" w:rsidP="00E74100">
      <w:pPr>
        <w:pStyle w:val="BodyText"/>
        <w:tabs>
          <w:tab w:val="left" w:pos="567"/>
        </w:tabs>
        <w:rPr>
          <w:rFonts w:ascii="Times New Roman" w:hAnsi="Times New Roman"/>
          <w:szCs w:val="24"/>
        </w:rPr>
      </w:pPr>
      <w:r>
        <w:rPr>
          <w:rFonts w:ascii="Times New Roman" w:hAnsi="Times New Roman"/>
          <w:szCs w:val="24"/>
        </w:rPr>
        <w:t xml:space="preserve">______________________________________, şi ea va rămîne obligatorie pentru noi şi poate fi  </w:t>
      </w:r>
    </w:p>
    <w:p w14:paraId="6EE72EF7" w14:textId="77777777" w:rsidR="00E74100" w:rsidRDefault="00E74100" w:rsidP="00E74100">
      <w:pPr>
        <w:pStyle w:val="BodyText"/>
        <w:tabs>
          <w:tab w:val="left" w:pos="567"/>
        </w:tabs>
        <w:rPr>
          <w:rFonts w:ascii="Times New Roman" w:hAnsi="Times New Roman"/>
          <w:szCs w:val="24"/>
        </w:rPr>
      </w:pPr>
      <w:r>
        <w:rPr>
          <w:rFonts w:ascii="Times New Roman" w:hAnsi="Times New Roman"/>
          <w:szCs w:val="24"/>
        </w:rPr>
        <w:t xml:space="preserve">              (ziua/luna/anul)        </w:t>
      </w:r>
    </w:p>
    <w:p w14:paraId="36019DD6" w14:textId="77777777" w:rsidR="00E74100" w:rsidRDefault="00E74100" w:rsidP="00E74100">
      <w:pPr>
        <w:pStyle w:val="BodyText"/>
        <w:tabs>
          <w:tab w:val="left" w:pos="567"/>
        </w:tabs>
        <w:spacing w:line="360" w:lineRule="auto"/>
        <w:rPr>
          <w:rFonts w:ascii="Times New Roman" w:hAnsi="Times New Roman"/>
          <w:szCs w:val="24"/>
        </w:rPr>
      </w:pPr>
      <w:r>
        <w:rPr>
          <w:rFonts w:ascii="Times New Roman" w:hAnsi="Times New Roman"/>
          <w:szCs w:val="24"/>
        </w:rPr>
        <w:t>acceptată oricînd  înainte de expirarea perioadei de valabilitate.</w:t>
      </w:r>
    </w:p>
    <w:p w14:paraId="7710E7FD" w14:textId="77777777" w:rsidR="00E74100" w:rsidRDefault="00E74100" w:rsidP="009F21ED">
      <w:pPr>
        <w:pStyle w:val="BodyText"/>
        <w:numPr>
          <w:ilvl w:val="0"/>
          <w:numId w:val="38"/>
        </w:numPr>
        <w:tabs>
          <w:tab w:val="left" w:pos="567"/>
        </w:tabs>
        <w:spacing w:line="360" w:lineRule="auto"/>
        <w:ind w:left="0" w:firstLine="0"/>
        <w:jc w:val="both"/>
        <w:rPr>
          <w:rFonts w:ascii="Times New Roman" w:hAnsi="Times New Roman"/>
          <w:szCs w:val="24"/>
        </w:rPr>
      </w:pPr>
      <w:r>
        <w:rPr>
          <w:rFonts w:ascii="Times New Roman" w:hAnsi="Times New Roman"/>
          <w:szCs w:val="24"/>
        </w:rPr>
        <w:t>Pînă la încheierea, semnarea contractului de achiziţie publică această ofertă, împreună cu comunicarea transmisă de dumneavoastră, prin care oferta noastră este stabilită cîştigătoare, vor constitui un contract angajat între noi.</w:t>
      </w:r>
    </w:p>
    <w:p w14:paraId="5EA0DF87" w14:textId="77777777" w:rsidR="00E74100" w:rsidRDefault="00E74100" w:rsidP="009F21ED">
      <w:pPr>
        <w:pStyle w:val="BodyText"/>
        <w:numPr>
          <w:ilvl w:val="0"/>
          <w:numId w:val="38"/>
        </w:numPr>
        <w:tabs>
          <w:tab w:val="left" w:pos="567"/>
        </w:tabs>
        <w:ind w:left="0" w:firstLine="0"/>
        <w:jc w:val="both"/>
        <w:rPr>
          <w:rFonts w:ascii="Times New Roman" w:hAnsi="Times New Roman"/>
          <w:szCs w:val="24"/>
        </w:rPr>
      </w:pPr>
      <w:r>
        <w:rPr>
          <w:rFonts w:ascii="Times New Roman" w:hAnsi="Times New Roman"/>
          <w:szCs w:val="24"/>
        </w:rPr>
        <w:t>Alături de oferta de bază:</w:t>
      </w:r>
    </w:p>
    <w:p w14:paraId="5CAC1961" w14:textId="77777777" w:rsidR="00E74100" w:rsidRDefault="00E74100" w:rsidP="00E74100">
      <w:pPr>
        <w:pStyle w:val="BodyText"/>
        <w:tabs>
          <w:tab w:val="left" w:pos="567"/>
        </w:tabs>
        <w:spacing w:line="360" w:lineRule="auto"/>
        <w:ind w:left="1080"/>
        <w:rPr>
          <w:rFonts w:ascii="Times New Roman" w:hAnsi="Times New Roman"/>
          <w:szCs w:val="24"/>
        </w:rPr>
      </w:pPr>
      <w:r>
        <w:rPr>
          <w:rFonts w:ascii="Times New Roman" w:hAnsi="Times New Roman"/>
          <w:szCs w:val="24"/>
        </w:rPr>
        <w:t xml:space="preserve">[ </w:t>
      </w:r>
      <w:r>
        <w:rPr>
          <w:rFonts w:ascii="Times New Roman" w:hAnsi="Times New Roman"/>
          <w:szCs w:val="24"/>
        </w:rPr>
        <w:sym w:font="Symbol" w:char="005D"/>
      </w:r>
      <w:r>
        <w:rPr>
          <w:rFonts w:ascii="Times New Roman" w:hAnsi="Times New Roman"/>
          <w:szCs w:val="24"/>
        </w:rPr>
        <w:t xml:space="preserve"> depunem oferta alternativă, ale cărei detalii sînt prezentate într-un formular de ofertă separat, marcat în mod clar „alternativă”;</w:t>
      </w:r>
    </w:p>
    <w:p w14:paraId="51568830" w14:textId="77777777" w:rsidR="00E74100" w:rsidRDefault="00E74100" w:rsidP="00E74100">
      <w:pPr>
        <w:pStyle w:val="BodyText"/>
        <w:tabs>
          <w:tab w:val="left" w:pos="567"/>
        </w:tabs>
        <w:spacing w:line="360" w:lineRule="auto"/>
        <w:ind w:left="1080"/>
        <w:rPr>
          <w:rFonts w:ascii="Times New Roman" w:hAnsi="Times New Roman"/>
          <w:szCs w:val="24"/>
        </w:rPr>
      </w:pPr>
      <w:r>
        <w:rPr>
          <w:rFonts w:ascii="Times New Roman" w:hAnsi="Times New Roman"/>
          <w:szCs w:val="24"/>
        </w:rPr>
        <w:sym w:font="Symbol" w:char="005B"/>
      </w:r>
      <w:r>
        <w:rPr>
          <w:rFonts w:ascii="Times New Roman" w:hAnsi="Times New Roman"/>
          <w:szCs w:val="24"/>
        </w:rPr>
        <w:sym w:font="Symbol" w:char="005D"/>
      </w:r>
      <w:r>
        <w:rPr>
          <w:rFonts w:ascii="Times New Roman" w:hAnsi="Times New Roman"/>
          <w:szCs w:val="24"/>
        </w:rPr>
        <w:t xml:space="preserve"> nu depunem ofertă alternativă.</w:t>
      </w:r>
    </w:p>
    <w:p w14:paraId="7FB36D21" w14:textId="77777777" w:rsidR="00E74100" w:rsidRDefault="00E74100" w:rsidP="00E74100">
      <w:pPr>
        <w:pStyle w:val="BodyText"/>
        <w:tabs>
          <w:tab w:val="left" w:pos="567"/>
        </w:tabs>
        <w:spacing w:line="360" w:lineRule="auto"/>
        <w:rPr>
          <w:rFonts w:ascii="Times New Roman" w:hAnsi="Times New Roman"/>
          <w:szCs w:val="24"/>
        </w:rPr>
      </w:pPr>
      <w:r>
        <w:rPr>
          <w:rFonts w:ascii="Times New Roman" w:hAnsi="Times New Roman"/>
          <w:szCs w:val="24"/>
        </w:rPr>
        <w:t xml:space="preserve">     (</w:t>
      </w:r>
      <w:r>
        <w:rPr>
          <w:rFonts w:ascii="Times New Roman" w:hAnsi="Times New Roman"/>
          <w:i/>
          <w:iCs/>
          <w:szCs w:val="24"/>
        </w:rPr>
        <w:t>se bifează opţiunea corespunzătoare</w:t>
      </w:r>
      <w:r>
        <w:rPr>
          <w:rFonts w:ascii="Times New Roman" w:hAnsi="Times New Roman"/>
          <w:szCs w:val="24"/>
        </w:rPr>
        <w:t>)</w:t>
      </w:r>
    </w:p>
    <w:p w14:paraId="216E8712" w14:textId="77777777" w:rsidR="00E74100" w:rsidRDefault="00E74100" w:rsidP="009F21ED">
      <w:pPr>
        <w:pStyle w:val="BodyText"/>
        <w:numPr>
          <w:ilvl w:val="0"/>
          <w:numId w:val="38"/>
        </w:numPr>
        <w:tabs>
          <w:tab w:val="left" w:pos="567"/>
        </w:tabs>
        <w:spacing w:line="360" w:lineRule="auto"/>
        <w:ind w:left="0" w:firstLine="0"/>
        <w:jc w:val="both"/>
        <w:rPr>
          <w:rFonts w:ascii="Times New Roman" w:hAnsi="Times New Roman"/>
          <w:szCs w:val="24"/>
        </w:rPr>
      </w:pPr>
      <w:r>
        <w:rPr>
          <w:rFonts w:ascii="Times New Roman" w:hAnsi="Times New Roman"/>
          <w:szCs w:val="24"/>
        </w:rPr>
        <w:lastRenderedPageBreak/>
        <w:t>Am înţelesşiconsimţim ca, în cazul în care oferta noastră este stabilită ca fiind cîştigătoare, să constituim garanţia de bună executare în conformitate cu prevederile din documentaţia standard pentru elaborarea şi prezentarea ofertei.</w:t>
      </w:r>
    </w:p>
    <w:p w14:paraId="28408F96" w14:textId="77777777" w:rsidR="00E74100" w:rsidRDefault="00E74100" w:rsidP="009F21ED">
      <w:pPr>
        <w:pStyle w:val="BodyText"/>
        <w:numPr>
          <w:ilvl w:val="0"/>
          <w:numId w:val="38"/>
        </w:numPr>
        <w:tabs>
          <w:tab w:val="left" w:pos="567"/>
        </w:tabs>
        <w:spacing w:line="360" w:lineRule="auto"/>
        <w:ind w:left="0" w:firstLine="0"/>
        <w:jc w:val="both"/>
        <w:rPr>
          <w:rFonts w:ascii="Times New Roman" w:hAnsi="Times New Roman"/>
          <w:szCs w:val="24"/>
        </w:rPr>
      </w:pPr>
      <w:r>
        <w:rPr>
          <w:rFonts w:ascii="Times New Roman" w:hAnsi="Times New Roman"/>
          <w:szCs w:val="24"/>
        </w:rPr>
        <w:t>Înţelegem că nu sînteţiobligaţi să acceptaţi oferta cu cel mai scăzut preţ sau orice altă ofertă pe care o puteţi primi.</w:t>
      </w:r>
    </w:p>
    <w:p w14:paraId="4FD1435C" w14:textId="77777777" w:rsidR="00E74100" w:rsidRDefault="00E74100" w:rsidP="00E74100">
      <w:pPr>
        <w:pStyle w:val="BodyText"/>
        <w:tabs>
          <w:tab w:val="left" w:pos="567"/>
        </w:tabs>
        <w:spacing w:line="360" w:lineRule="auto"/>
        <w:rPr>
          <w:rFonts w:ascii="Times New Roman" w:hAnsi="Times New Roman"/>
          <w:szCs w:val="24"/>
        </w:rPr>
      </w:pPr>
    </w:p>
    <w:p w14:paraId="2A120068" w14:textId="77777777" w:rsidR="00E74100" w:rsidRDefault="00E74100" w:rsidP="00E74100">
      <w:pPr>
        <w:pStyle w:val="BodyText"/>
        <w:tabs>
          <w:tab w:val="left" w:pos="567"/>
        </w:tabs>
        <w:spacing w:line="360" w:lineRule="auto"/>
        <w:rPr>
          <w:rFonts w:ascii="Times New Roman" w:hAnsi="Times New Roman"/>
          <w:szCs w:val="24"/>
        </w:rPr>
      </w:pPr>
      <w:r>
        <w:rPr>
          <w:rFonts w:ascii="Times New Roman" w:hAnsi="Times New Roman"/>
          <w:szCs w:val="24"/>
        </w:rPr>
        <w:t>Data____________/__________/___________</w:t>
      </w:r>
    </w:p>
    <w:p w14:paraId="0FA66369" w14:textId="77777777" w:rsidR="00E74100" w:rsidRDefault="00E74100" w:rsidP="00E74100">
      <w:pPr>
        <w:pStyle w:val="BodyText"/>
        <w:tabs>
          <w:tab w:val="left" w:pos="567"/>
        </w:tabs>
        <w:rPr>
          <w:rFonts w:ascii="Times New Roman" w:hAnsi="Times New Roman"/>
          <w:szCs w:val="24"/>
        </w:rPr>
      </w:pPr>
      <w:r>
        <w:rPr>
          <w:rFonts w:ascii="Times New Roman" w:hAnsi="Times New Roman"/>
          <w:szCs w:val="24"/>
        </w:rPr>
        <w:t>______________________________________, în calitate de ___________________________________, legal autorizat să semnez oferta pentru şi în numele                    ____________________________________________________________________________</w:t>
      </w:r>
    </w:p>
    <w:p w14:paraId="7D406D83" w14:textId="77777777" w:rsidR="00E74100" w:rsidRDefault="00E74100" w:rsidP="00E74100">
      <w:pPr>
        <w:pStyle w:val="BodyText"/>
        <w:tabs>
          <w:tab w:val="left" w:pos="567"/>
        </w:tabs>
        <w:spacing w:line="360" w:lineRule="auto"/>
        <w:jc w:val="center"/>
        <w:rPr>
          <w:rFonts w:ascii="Times New Roman" w:hAnsi="Times New Roman"/>
          <w:szCs w:val="24"/>
        </w:rPr>
      </w:pPr>
      <w:r>
        <w:rPr>
          <w:rFonts w:ascii="Times New Roman" w:hAnsi="Times New Roman"/>
          <w:szCs w:val="24"/>
        </w:rPr>
        <w:t>(denumirea/numele ofertantului)</w:t>
      </w:r>
    </w:p>
    <w:p w14:paraId="2BB6278A" w14:textId="77777777" w:rsidR="00E74100" w:rsidRDefault="00E74100" w:rsidP="00E74100">
      <w:pPr>
        <w:pStyle w:val="BodyText"/>
        <w:tabs>
          <w:tab w:val="left" w:pos="567"/>
        </w:tabs>
        <w:spacing w:line="360" w:lineRule="auto"/>
        <w:rPr>
          <w:rFonts w:ascii="Times New Roman" w:hAnsi="Times New Roman"/>
          <w:b/>
          <w:szCs w:val="24"/>
        </w:rPr>
      </w:pPr>
    </w:p>
    <w:p w14:paraId="061790CF" w14:textId="77777777" w:rsidR="00E74100" w:rsidRDefault="00E74100" w:rsidP="00E74100">
      <w:pPr>
        <w:pStyle w:val="BodyText"/>
        <w:tabs>
          <w:tab w:val="left" w:pos="567"/>
        </w:tabs>
        <w:spacing w:line="360" w:lineRule="auto"/>
        <w:jc w:val="center"/>
        <w:rPr>
          <w:rFonts w:ascii="Times New Roman" w:hAnsi="Times New Roman"/>
          <w:szCs w:val="24"/>
        </w:rPr>
      </w:pPr>
      <w:r>
        <w:rPr>
          <w:rFonts w:ascii="Times New Roman" w:hAnsi="Times New Roman"/>
          <w:b/>
          <w:szCs w:val="24"/>
        </w:rPr>
        <w:t>ANEXĂ LA OFERTĂ</w:t>
      </w:r>
    </w:p>
    <w:p w14:paraId="511B071A" w14:textId="77777777" w:rsidR="00E74100" w:rsidRDefault="00E74100" w:rsidP="00E74100">
      <w:pPr>
        <w:pStyle w:val="BodyText"/>
        <w:tabs>
          <w:tab w:val="left" w:pos="567"/>
        </w:tabs>
        <w:spacing w:line="360" w:lineRule="auto"/>
        <w:rPr>
          <w:rFonts w:ascii="Times New Roman" w:hAnsi="Times New Roman"/>
          <w:szCs w:val="24"/>
        </w:rPr>
      </w:pPr>
    </w:p>
    <w:p w14:paraId="14EC493D" w14:textId="77777777" w:rsidR="00E74100" w:rsidRDefault="00E74100" w:rsidP="009F21ED">
      <w:pPr>
        <w:pStyle w:val="BodyText"/>
        <w:numPr>
          <w:ilvl w:val="0"/>
          <w:numId w:val="39"/>
        </w:numPr>
        <w:tabs>
          <w:tab w:val="left" w:pos="567"/>
        </w:tabs>
        <w:spacing w:line="360" w:lineRule="auto"/>
        <w:ind w:left="0" w:firstLine="0"/>
        <w:jc w:val="both"/>
        <w:rPr>
          <w:rFonts w:ascii="Times New Roman" w:hAnsi="Times New Roman"/>
          <w:szCs w:val="24"/>
        </w:rPr>
      </w:pPr>
      <w:r>
        <w:rPr>
          <w:rFonts w:ascii="Times New Roman" w:hAnsi="Times New Roman"/>
          <w:szCs w:val="24"/>
        </w:rPr>
        <w:t>Valoarea maximă a lucrărilor executate de subantreprenor  _________ (% din preţul total ofertat).</w:t>
      </w:r>
    </w:p>
    <w:p w14:paraId="47C26600" w14:textId="77777777" w:rsidR="00E74100" w:rsidRDefault="00E74100" w:rsidP="009F21ED">
      <w:pPr>
        <w:pStyle w:val="BodyText"/>
        <w:numPr>
          <w:ilvl w:val="0"/>
          <w:numId w:val="39"/>
        </w:numPr>
        <w:tabs>
          <w:tab w:val="left" w:pos="567"/>
        </w:tabs>
        <w:spacing w:line="360" w:lineRule="auto"/>
        <w:ind w:left="0" w:firstLine="0"/>
        <w:jc w:val="both"/>
        <w:rPr>
          <w:rFonts w:ascii="Times New Roman" w:hAnsi="Times New Roman"/>
          <w:szCs w:val="24"/>
        </w:rPr>
      </w:pPr>
      <w:r>
        <w:rPr>
          <w:rFonts w:ascii="Times New Roman" w:hAnsi="Times New Roman"/>
          <w:szCs w:val="24"/>
        </w:rPr>
        <w:t>Garanţia de bună executare va fi constituită  sub formă   _____________________________</w:t>
      </w:r>
    </w:p>
    <w:p w14:paraId="07CFFABA" w14:textId="77777777" w:rsidR="00E74100" w:rsidRDefault="00E74100" w:rsidP="00E74100">
      <w:pPr>
        <w:pStyle w:val="BodyText"/>
        <w:tabs>
          <w:tab w:val="left" w:pos="567"/>
        </w:tabs>
        <w:spacing w:line="360" w:lineRule="auto"/>
        <w:rPr>
          <w:rFonts w:ascii="Times New Roman" w:hAnsi="Times New Roman"/>
          <w:szCs w:val="24"/>
        </w:rPr>
      </w:pPr>
      <w:r>
        <w:rPr>
          <w:rFonts w:ascii="Times New Roman" w:hAnsi="Times New Roman"/>
          <w:szCs w:val="24"/>
        </w:rPr>
        <w:t>în cuantum de ____ %  (din preţul total ofertat) și constituie ____________________________mii lei.</w:t>
      </w:r>
    </w:p>
    <w:p w14:paraId="50D25430" w14:textId="77777777" w:rsidR="00E74100" w:rsidRDefault="00E74100" w:rsidP="009F21ED">
      <w:pPr>
        <w:pStyle w:val="BodyText"/>
        <w:numPr>
          <w:ilvl w:val="0"/>
          <w:numId w:val="39"/>
        </w:numPr>
        <w:tabs>
          <w:tab w:val="left" w:pos="567"/>
        </w:tabs>
        <w:spacing w:line="360" w:lineRule="auto"/>
        <w:ind w:left="0" w:firstLine="0"/>
        <w:jc w:val="both"/>
        <w:rPr>
          <w:rFonts w:ascii="Times New Roman" w:hAnsi="Times New Roman"/>
          <w:szCs w:val="24"/>
        </w:rPr>
      </w:pPr>
      <w:r>
        <w:rPr>
          <w:rFonts w:ascii="Times New Roman" w:hAnsi="Times New Roman"/>
          <w:szCs w:val="24"/>
        </w:rPr>
        <w:t xml:space="preserve">Perioada de garanţie pentru lucrările executate _____________________________ luni calendaristice. </w:t>
      </w:r>
    </w:p>
    <w:p w14:paraId="2FF48C21" w14:textId="77777777" w:rsidR="00E74100" w:rsidRDefault="00E74100" w:rsidP="009F21ED">
      <w:pPr>
        <w:pStyle w:val="BodyText"/>
        <w:numPr>
          <w:ilvl w:val="0"/>
          <w:numId w:val="39"/>
        </w:numPr>
        <w:tabs>
          <w:tab w:val="left" w:pos="567"/>
        </w:tabs>
        <w:spacing w:line="360" w:lineRule="auto"/>
        <w:ind w:left="0" w:firstLine="0"/>
        <w:jc w:val="both"/>
        <w:rPr>
          <w:rFonts w:ascii="Times New Roman" w:hAnsi="Times New Roman"/>
          <w:szCs w:val="24"/>
        </w:rPr>
      </w:pPr>
      <w:r>
        <w:rPr>
          <w:rFonts w:ascii="Times New Roman" w:hAnsi="Times New Roman"/>
          <w:szCs w:val="24"/>
        </w:rPr>
        <w:t>Perioada de mobilizare (durata de la data primirii dispoziţiei de începere a lucrărilor pînă la data începerii executării) ______________________________ zile calendaristice.</w:t>
      </w:r>
    </w:p>
    <w:p w14:paraId="53B0ADE5" w14:textId="77777777" w:rsidR="00E74100" w:rsidRDefault="00E74100" w:rsidP="009F21ED">
      <w:pPr>
        <w:pStyle w:val="BodyText"/>
        <w:numPr>
          <w:ilvl w:val="0"/>
          <w:numId w:val="39"/>
        </w:numPr>
        <w:tabs>
          <w:tab w:val="left" w:pos="567"/>
        </w:tabs>
        <w:spacing w:line="360" w:lineRule="auto"/>
        <w:ind w:left="0" w:firstLine="0"/>
        <w:jc w:val="both"/>
        <w:rPr>
          <w:rFonts w:ascii="Times New Roman" w:hAnsi="Times New Roman"/>
          <w:szCs w:val="24"/>
        </w:rPr>
      </w:pPr>
      <w:r>
        <w:rPr>
          <w:rFonts w:ascii="Times New Roman" w:hAnsi="Times New Roman"/>
          <w:szCs w:val="24"/>
        </w:rPr>
        <w:t>Termenul pentru emiterea dispoziţiei de începere a lucrărilor (de la data semnării contractului) _________________________________ zile calendaristice</w:t>
      </w:r>
    </w:p>
    <w:p w14:paraId="3C0C1736" w14:textId="77777777" w:rsidR="00E74100" w:rsidRDefault="00E74100" w:rsidP="00E74100">
      <w:pPr>
        <w:pStyle w:val="BodyText"/>
        <w:tabs>
          <w:tab w:val="left" w:pos="567"/>
        </w:tabs>
        <w:spacing w:line="360" w:lineRule="auto"/>
        <w:rPr>
          <w:rFonts w:ascii="Times New Roman" w:hAnsi="Times New Roman"/>
          <w:szCs w:val="24"/>
        </w:rPr>
      </w:pPr>
    </w:p>
    <w:p w14:paraId="36E35779" w14:textId="77777777" w:rsidR="00E74100" w:rsidRDefault="00E74100" w:rsidP="00E74100">
      <w:pPr>
        <w:pStyle w:val="BodyText"/>
        <w:tabs>
          <w:tab w:val="left" w:pos="567"/>
        </w:tabs>
        <w:spacing w:line="360" w:lineRule="auto"/>
        <w:rPr>
          <w:rFonts w:ascii="Times New Roman" w:hAnsi="Times New Roman"/>
          <w:szCs w:val="24"/>
        </w:rPr>
      </w:pPr>
      <w:r>
        <w:rPr>
          <w:rFonts w:ascii="Times New Roman" w:hAnsi="Times New Roman"/>
          <w:szCs w:val="24"/>
        </w:rPr>
        <w:t xml:space="preserve">Ofertant,                                                               </w:t>
      </w:r>
    </w:p>
    <w:p w14:paraId="4A9F832A" w14:textId="77777777" w:rsidR="00E74100" w:rsidRDefault="00E74100" w:rsidP="00E74100">
      <w:pPr>
        <w:pStyle w:val="BodyText"/>
        <w:tabs>
          <w:tab w:val="left" w:pos="567"/>
        </w:tabs>
        <w:spacing w:line="360" w:lineRule="auto"/>
        <w:rPr>
          <w:rFonts w:ascii="Times New Roman" w:hAnsi="Times New Roman"/>
          <w:szCs w:val="24"/>
        </w:rPr>
      </w:pPr>
      <w:r>
        <w:rPr>
          <w:rFonts w:ascii="Times New Roman" w:hAnsi="Times New Roman"/>
          <w:szCs w:val="24"/>
        </w:rPr>
        <w:t xml:space="preserve">_______________________  </w:t>
      </w:r>
    </w:p>
    <w:p w14:paraId="6477C3AA" w14:textId="77777777" w:rsidR="00E74100" w:rsidRDefault="00E74100" w:rsidP="00E74100">
      <w:pPr>
        <w:pStyle w:val="BodyText"/>
        <w:tabs>
          <w:tab w:val="left" w:pos="567"/>
        </w:tabs>
        <w:spacing w:line="360" w:lineRule="auto"/>
        <w:rPr>
          <w:rFonts w:ascii="Times New Roman" w:hAnsi="Times New Roman"/>
          <w:szCs w:val="24"/>
        </w:rPr>
      </w:pPr>
      <w:r>
        <w:rPr>
          <w:rFonts w:ascii="Times New Roman" w:hAnsi="Times New Roman"/>
          <w:szCs w:val="24"/>
        </w:rPr>
        <w:t xml:space="preserve">          (semnătura autorizată)</w:t>
      </w:r>
    </w:p>
    <w:p w14:paraId="4196BDE9" w14:textId="77777777" w:rsidR="00E74100" w:rsidRPr="00E74100" w:rsidRDefault="00E74100" w:rsidP="00006D6D">
      <w:pPr>
        <w:tabs>
          <w:tab w:val="left" w:pos="284"/>
          <w:tab w:val="left" w:pos="426"/>
          <w:tab w:val="decimal" w:pos="8364"/>
        </w:tabs>
        <w:spacing w:after="120" w:line="276" w:lineRule="auto"/>
        <w:ind w:left="-284" w:right="-142" w:firstLine="284"/>
        <w:jc w:val="both"/>
        <w:rPr>
          <w:bCs/>
          <w:color w:val="000000"/>
        </w:rPr>
      </w:pPr>
    </w:p>
    <w:p w14:paraId="2BBBA6F8" w14:textId="77777777" w:rsidR="0042521A" w:rsidRDefault="0042521A" w:rsidP="00964783">
      <w:pPr>
        <w:jc w:val="right"/>
        <w:rPr>
          <w:noProof w:val="0"/>
          <w:lang w:val="ro-MD"/>
        </w:rPr>
      </w:pPr>
    </w:p>
    <w:p w14:paraId="2188FCD2" w14:textId="77777777" w:rsidR="0042521A" w:rsidRDefault="0042521A" w:rsidP="00964783">
      <w:pPr>
        <w:jc w:val="right"/>
        <w:rPr>
          <w:noProof w:val="0"/>
          <w:lang w:val="ro-MD"/>
        </w:rPr>
      </w:pPr>
    </w:p>
    <w:p w14:paraId="037F4863" w14:textId="77777777" w:rsidR="0042521A" w:rsidRDefault="0042521A" w:rsidP="00964783">
      <w:pPr>
        <w:jc w:val="right"/>
        <w:rPr>
          <w:noProof w:val="0"/>
          <w:lang w:val="ro-MD"/>
        </w:rPr>
      </w:pPr>
    </w:p>
    <w:p w14:paraId="7A0D67E6" w14:textId="77777777" w:rsidR="0042521A" w:rsidRDefault="0042521A" w:rsidP="00964783">
      <w:pPr>
        <w:jc w:val="right"/>
        <w:rPr>
          <w:noProof w:val="0"/>
          <w:lang w:val="ro-MD"/>
        </w:rPr>
      </w:pPr>
    </w:p>
    <w:p w14:paraId="1A861416" w14:textId="77777777" w:rsidR="0042521A" w:rsidRDefault="0042521A" w:rsidP="00964783">
      <w:pPr>
        <w:jc w:val="right"/>
        <w:rPr>
          <w:noProof w:val="0"/>
          <w:lang w:val="ro-MD"/>
        </w:rPr>
      </w:pPr>
    </w:p>
    <w:p w14:paraId="0B0EAD10" w14:textId="77777777" w:rsidR="0042521A" w:rsidRDefault="0042521A" w:rsidP="00964783">
      <w:pPr>
        <w:jc w:val="right"/>
        <w:rPr>
          <w:noProof w:val="0"/>
          <w:lang w:val="ro-MD"/>
        </w:rPr>
      </w:pPr>
    </w:p>
    <w:p w14:paraId="4637FF28" w14:textId="77777777" w:rsidR="0042521A" w:rsidRDefault="0042521A" w:rsidP="00964783">
      <w:pPr>
        <w:jc w:val="right"/>
        <w:rPr>
          <w:noProof w:val="0"/>
          <w:lang w:val="ro-MD"/>
        </w:rPr>
      </w:pPr>
    </w:p>
    <w:p w14:paraId="7685C575" w14:textId="77777777" w:rsidR="0042521A" w:rsidRDefault="0042521A" w:rsidP="00964783">
      <w:pPr>
        <w:jc w:val="right"/>
        <w:rPr>
          <w:noProof w:val="0"/>
          <w:lang w:val="ro-MD"/>
        </w:rPr>
      </w:pPr>
    </w:p>
    <w:p w14:paraId="49248F4B" w14:textId="77777777" w:rsidR="0042521A" w:rsidRDefault="0042521A" w:rsidP="00964783">
      <w:pPr>
        <w:jc w:val="right"/>
        <w:rPr>
          <w:noProof w:val="0"/>
          <w:lang w:val="ro-MD"/>
        </w:rPr>
      </w:pPr>
    </w:p>
    <w:p w14:paraId="253C403D" w14:textId="77777777" w:rsidR="0042521A" w:rsidRDefault="0042521A" w:rsidP="00964783">
      <w:pPr>
        <w:jc w:val="right"/>
        <w:rPr>
          <w:noProof w:val="0"/>
          <w:lang w:val="ro-MD"/>
        </w:rPr>
      </w:pPr>
    </w:p>
    <w:p w14:paraId="2CA2BF4E" w14:textId="77777777" w:rsidR="0042521A" w:rsidRDefault="0042521A" w:rsidP="00964783">
      <w:pPr>
        <w:jc w:val="right"/>
        <w:rPr>
          <w:noProof w:val="0"/>
          <w:lang w:val="ro-MD"/>
        </w:rPr>
      </w:pPr>
    </w:p>
    <w:p w14:paraId="4764F5A3" w14:textId="77777777" w:rsidR="0042521A" w:rsidRDefault="0042521A" w:rsidP="00964783">
      <w:pPr>
        <w:jc w:val="right"/>
        <w:rPr>
          <w:noProof w:val="0"/>
          <w:lang w:val="ro-MD"/>
        </w:rPr>
      </w:pPr>
    </w:p>
    <w:p w14:paraId="6293CF65" w14:textId="77777777" w:rsidR="0042521A" w:rsidRDefault="0042521A" w:rsidP="00964783">
      <w:pPr>
        <w:jc w:val="right"/>
        <w:rPr>
          <w:noProof w:val="0"/>
          <w:lang w:val="ro-MD"/>
        </w:rPr>
      </w:pPr>
    </w:p>
    <w:p w14:paraId="5B27C5CF" w14:textId="07304A01" w:rsidR="00964783" w:rsidRPr="00FF430B" w:rsidRDefault="00964783" w:rsidP="00964783">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Default="000E4D7D" w:rsidP="00093AE5">
      <w:pPr>
        <w:pStyle w:val="Style3"/>
        <w:tabs>
          <w:tab w:val="left" w:pos="567"/>
        </w:tabs>
        <w:spacing w:before="0" w:beforeAutospacing="0" w:after="0"/>
        <w:ind w:left="0" w:firstLine="0"/>
        <w:jc w:val="center"/>
        <w:rPr>
          <w:rFonts w:eastAsia="PMingLiU"/>
          <w:b w:val="0"/>
          <w:lang w:val="ro-MD" w:eastAsia="zh-CN"/>
        </w:rPr>
      </w:pPr>
    </w:p>
    <w:p w14:paraId="4C7DC866" w14:textId="77777777" w:rsidR="0042521A" w:rsidRDefault="0042521A"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9F21ED">
      <w:pPr>
        <w:numPr>
          <w:ilvl w:val="0"/>
          <w:numId w:val="22"/>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9F21ED">
      <w:pPr>
        <w:numPr>
          <w:ilvl w:val="0"/>
          <w:numId w:val="22"/>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9F21ED">
      <w:pPr>
        <w:numPr>
          <w:ilvl w:val="0"/>
          <w:numId w:val="22"/>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9F21ED">
      <w:pPr>
        <w:numPr>
          <w:ilvl w:val="0"/>
          <w:numId w:val="22"/>
        </w:numPr>
        <w:spacing w:before="240" w:after="160" w:line="276" w:lineRule="auto"/>
        <w:jc w:val="both"/>
        <w:rPr>
          <w:rFonts w:eastAsia="Calibri"/>
          <w:b/>
          <w:noProof w:val="0"/>
          <w:lang w:val="ro-MD"/>
        </w:rPr>
      </w:pPr>
      <w:r w:rsidRPr="00FF430B">
        <w:rPr>
          <w:rFonts w:eastAsia="Calibri"/>
          <w:b/>
          <w:noProof w:val="0"/>
          <w:lang w:val="ro-MD"/>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9F21ED">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9F21ED">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9F21ED">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9F21ED">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9F21ED">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9F21ED">
      <w:pPr>
        <w:numPr>
          <w:ilvl w:val="0"/>
          <w:numId w:val="23"/>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9F21ED">
      <w:pPr>
        <w:numPr>
          <w:ilvl w:val="0"/>
          <w:numId w:val="23"/>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9F21ED">
      <w:pPr>
        <w:numPr>
          <w:ilvl w:val="0"/>
          <w:numId w:val="23"/>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9F21ED">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candidaţilor şi,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9F21ED">
      <w:pPr>
        <w:numPr>
          <w:ilvl w:val="0"/>
          <w:numId w:val="23"/>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9F21ED">
      <w:pPr>
        <w:numPr>
          <w:ilvl w:val="0"/>
          <w:numId w:val="24"/>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rsidP="009F21ED">
      <w:pPr>
        <w:numPr>
          <w:ilvl w:val="0"/>
          <w:numId w:val="24"/>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9F21ED">
      <w:pPr>
        <w:numPr>
          <w:ilvl w:val="0"/>
          <w:numId w:val="24"/>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9F21ED">
      <w:pPr>
        <w:numPr>
          <w:ilvl w:val="0"/>
          <w:numId w:val="24"/>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9F21ED">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lastRenderedPageBreak/>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t>(indicați se admite sau nu se admite)</w:t>
      </w:r>
    </w:p>
    <w:p w14:paraId="3AF1E4BB" w14:textId="77777777" w:rsidR="00BE362C" w:rsidRPr="00FF430B" w:rsidRDefault="00BE362C" w:rsidP="009F21ED">
      <w:pPr>
        <w:numPr>
          <w:ilvl w:val="0"/>
          <w:numId w:val="23"/>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9F21ED">
      <w:pPr>
        <w:numPr>
          <w:ilvl w:val="0"/>
          <w:numId w:val="23"/>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9F21ED">
      <w:pPr>
        <w:numPr>
          <w:ilvl w:val="0"/>
          <w:numId w:val="23"/>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9F21ED">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r w:rsidR="00A57290" w:rsidRPr="00FF430B">
        <w:rPr>
          <w:b/>
          <w:noProof w:val="0"/>
          <w:lang w:val="ro-MD" w:eastAsia="ru-RU"/>
        </w:rPr>
        <w:t>legi</w:t>
      </w:r>
      <w:r w:rsidRPr="00FF430B">
        <w:rPr>
          <w:b/>
          <w:noProof w:val="0"/>
          <w:lang w:val="ro-MD" w:eastAsia="ru-RU"/>
        </w:rPr>
        <w:t>sau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9F21ED">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shd w:val="clear" w:color="auto" w:fill="auto"/>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shd w:val="clear" w:color="auto" w:fill="auto"/>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shd w:val="clear" w:color="auto" w:fill="auto"/>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shd w:val="clear" w:color="auto" w:fill="auto"/>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shd w:val="clear" w:color="auto" w:fill="auto"/>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9F21ED">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9F21ED">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Termenul de garanție a lucrărilor</w:t>
      </w:r>
      <w:r w:rsidR="00984FA2" w:rsidRPr="00FF430B">
        <w:rPr>
          <w:b/>
          <w:noProof w:val="0"/>
          <w:lang w:val="ro-MD" w:eastAsia="ru-RU"/>
        </w:rPr>
        <w:t>sau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9F21ED">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9F21ED">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9F21ED">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9F21ED">
      <w:pPr>
        <w:numPr>
          <w:ilvl w:val="0"/>
          <w:numId w:val="23"/>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9F21ED">
      <w:pPr>
        <w:numPr>
          <w:ilvl w:val="0"/>
          <w:numId w:val="23"/>
        </w:numPr>
        <w:tabs>
          <w:tab w:val="right" w:pos="426"/>
        </w:tabs>
        <w:spacing w:before="120"/>
        <w:ind w:left="0" w:firstLine="0"/>
        <w:rPr>
          <w:b/>
          <w:noProof w:val="0"/>
          <w:lang w:val="ro-MD" w:eastAsia="ru-RU"/>
        </w:rPr>
      </w:pPr>
      <w:bookmarkStart w:id="45" w:name="_Hlk71621175"/>
      <w:r w:rsidRPr="00FF430B">
        <w:rPr>
          <w:b/>
          <w:noProof w:val="0"/>
          <w:lang w:val="ro-MD" w:eastAsia="ru-RU"/>
        </w:rPr>
        <w:t>Ofertele se prezintă în valuta________________</w:t>
      </w:r>
      <w:bookmarkEnd w:id="45"/>
      <w:r w:rsidRPr="00FF430B">
        <w:rPr>
          <w:b/>
          <w:noProof w:val="0"/>
          <w:lang w:val="ro-MD" w:eastAsia="ru-RU"/>
        </w:rPr>
        <w:t>_________________________________</w:t>
      </w:r>
    </w:p>
    <w:p w14:paraId="432C1F0F" w14:textId="77777777" w:rsidR="00BE362C" w:rsidRPr="00FF430B" w:rsidRDefault="00BE362C" w:rsidP="009F21ED">
      <w:pPr>
        <w:numPr>
          <w:ilvl w:val="0"/>
          <w:numId w:val="23"/>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9F21ED">
      <w:pPr>
        <w:numPr>
          <w:ilvl w:val="0"/>
          <w:numId w:val="23"/>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shd w:val="clear" w:color="auto" w:fill="auto"/>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shd w:val="clear" w:color="auto" w:fill="auto"/>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9F21ED">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9F21ED">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9F21ED">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9F21ED">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9F21ED">
      <w:pPr>
        <w:numPr>
          <w:ilvl w:val="0"/>
          <w:numId w:val="23"/>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9F21ED">
      <w:pPr>
        <w:numPr>
          <w:ilvl w:val="0"/>
          <w:numId w:val="23"/>
        </w:numPr>
        <w:tabs>
          <w:tab w:val="right" w:pos="426"/>
        </w:tabs>
        <w:spacing w:before="120"/>
        <w:ind w:left="0" w:firstLine="0"/>
        <w:rPr>
          <w:b/>
          <w:noProof w:val="0"/>
          <w:lang w:val="ro-MD" w:eastAsia="ru-RU"/>
        </w:rPr>
      </w:pPr>
      <w:r w:rsidRPr="00FF430B">
        <w:rPr>
          <w:b/>
          <w:noProof w:val="0"/>
          <w:lang w:val="ro-MD" w:eastAsia="ru-RU"/>
        </w:rPr>
        <w:lastRenderedPageBreak/>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9F21ED">
      <w:pPr>
        <w:numPr>
          <w:ilvl w:val="0"/>
          <w:numId w:val="23"/>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9F21ED">
      <w:pPr>
        <w:numPr>
          <w:ilvl w:val="0"/>
          <w:numId w:val="23"/>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9F21ED">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denumireaproiectului și/sau programului)</w:t>
      </w:r>
    </w:p>
    <w:p w14:paraId="16F7BF55" w14:textId="77777777" w:rsidR="00BE362C" w:rsidRPr="00FF430B" w:rsidRDefault="00BE362C" w:rsidP="009F21ED">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9F21ED">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9F21ED">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9F21ED">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9F21ED">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9F21ED">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9F21ED">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9F21ED">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9F21ED">
      <w:pPr>
        <w:pStyle w:val="ListParagraph"/>
        <w:numPr>
          <w:ilvl w:val="0"/>
          <w:numId w:val="29"/>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9F21ED">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9F21ED">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9F21ED">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9F21ED">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9F21ED">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9F21ED">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9F21ED">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9F21ED">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9F21ED">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9F21ED">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9F21ED">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9F21ED">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9F21ED">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9F21ED">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9F21ED">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9F21ED">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9F21ED">
      <w:pPr>
        <w:numPr>
          <w:ilvl w:val="0"/>
          <w:numId w:val="29"/>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9F21ED">
      <w:pPr>
        <w:numPr>
          <w:ilvl w:val="0"/>
          <w:numId w:val="29"/>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9F21ED">
      <w:pPr>
        <w:numPr>
          <w:ilvl w:val="0"/>
          <w:numId w:val="2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9F21ED">
      <w:pPr>
        <w:numPr>
          <w:ilvl w:val="0"/>
          <w:numId w:val="2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9F21ED">
      <w:pPr>
        <w:numPr>
          <w:ilvl w:val="0"/>
          <w:numId w:val="29"/>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9F21ED">
      <w:pPr>
        <w:numPr>
          <w:ilvl w:val="0"/>
          <w:numId w:val="2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9F21ED">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Default="005B235E" w:rsidP="00A26B23">
      <w:pPr>
        <w:pStyle w:val="Style3"/>
        <w:tabs>
          <w:tab w:val="left" w:pos="567"/>
        </w:tabs>
        <w:spacing w:before="0" w:beforeAutospacing="0" w:after="0"/>
        <w:ind w:left="0" w:firstLine="0"/>
        <w:rPr>
          <w:rFonts w:eastAsia="PMingLiU"/>
          <w:lang w:val="ro-MD" w:eastAsia="zh-CN"/>
        </w:rPr>
      </w:pPr>
    </w:p>
    <w:p w14:paraId="13B3B926" w14:textId="77777777" w:rsidR="0042521A" w:rsidRDefault="0042521A" w:rsidP="00A26B23">
      <w:pPr>
        <w:pStyle w:val="Style3"/>
        <w:tabs>
          <w:tab w:val="left" w:pos="567"/>
        </w:tabs>
        <w:spacing w:before="0" w:beforeAutospacing="0" w:after="0"/>
        <w:ind w:left="0" w:firstLine="0"/>
        <w:rPr>
          <w:rFonts w:eastAsia="PMingLiU"/>
          <w:lang w:val="ro-MD" w:eastAsia="zh-CN"/>
        </w:rPr>
      </w:pPr>
    </w:p>
    <w:p w14:paraId="5BDFBD88" w14:textId="77777777" w:rsidR="0042521A" w:rsidRDefault="0042521A" w:rsidP="00A26B23">
      <w:pPr>
        <w:pStyle w:val="Style3"/>
        <w:tabs>
          <w:tab w:val="left" w:pos="567"/>
        </w:tabs>
        <w:spacing w:before="0" w:beforeAutospacing="0" w:after="0"/>
        <w:ind w:left="0" w:firstLine="0"/>
        <w:rPr>
          <w:rFonts w:eastAsia="PMingLiU"/>
          <w:lang w:val="ro-MD" w:eastAsia="zh-CN"/>
        </w:rPr>
      </w:pPr>
    </w:p>
    <w:p w14:paraId="3BB9F88E" w14:textId="77777777" w:rsidR="0042521A" w:rsidRDefault="0042521A" w:rsidP="00A26B23">
      <w:pPr>
        <w:pStyle w:val="Style3"/>
        <w:tabs>
          <w:tab w:val="left" w:pos="567"/>
        </w:tabs>
        <w:spacing w:before="0" w:beforeAutospacing="0" w:after="0"/>
        <w:ind w:left="0" w:firstLine="0"/>
        <w:rPr>
          <w:rFonts w:eastAsia="PMingLiU"/>
          <w:lang w:val="ro-MD" w:eastAsia="zh-CN"/>
        </w:rPr>
      </w:pPr>
    </w:p>
    <w:p w14:paraId="40E697DF" w14:textId="77777777" w:rsidR="0042521A" w:rsidRPr="00FF430B" w:rsidRDefault="0042521A"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9F21ED">
      <w:pPr>
        <w:numPr>
          <w:ilvl w:val="0"/>
          <w:numId w:val="26"/>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9F21ED">
      <w:pPr>
        <w:numPr>
          <w:ilvl w:val="0"/>
          <w:numId w:val="26"/>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9F21ED">
      <w:pPr>
        <w:numPr>
          <w:ilvl w:val="0"/>
          <w:numId w:val="26"/>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9F21ED">
      <w:pPr>
        <w:numPr>
          <w:ilvl w:val="0"/>
          <w:numId w:val="26"/>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9F21ED">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9F21ED">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9F21ED">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9F21ED">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9F21ED">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9F21ED">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9F21ED">
      <w:pPr>
        <w:numPr>
          <w:ilvl w:val="0"/>
          <w:numId w:val="27"/>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BodyText"/>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Body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BodyText"/>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Body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BodyText"/>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BodyText"/>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Body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Body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Body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Body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Body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Heading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Body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Body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Body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Body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BodyText"/>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Body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BodyText"/>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BodyText"/>
        <w:tabs>
          <w:tab w:val="left" w:pos="567"/>
        </w:tabs>
        <w:rPr>
          <w:rFonts w:ascii="Times New Roman" w:hAnsi="Times New Roman"/>
          <w:b/>
          <w:szCs w:val="24"/>
          <w:lang w:val="ro-MD"/>
        </w:rPr>
      </w:pPr>
    </w:p>
    <w:p w14:paraId="03AD0F21"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BodyText"/>
        <w:tabs>
          <w:tab w:val="left" w:pos="567"/>
        </w:tabs>
        <w:rPr>
          <w:rFonts w:ascii="Times New Roman" w:hAnsi="Times New Roman"/>
          <w:b/>
          <w:szCs w:val="24"/>
          <w:lang w:val="ro-MD"/>
        </w:rPr>
      </w:pPr>
    </w:p>
    <w:p w14:paraId="7A2AAB82"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BodyText"/>
        <w:tabs>
          <w:tab w:val="left" w:pos="567"/>
        </w:tabs>
        <w:rPr>
          <w:rFonts w:ascii="Times New Roman" w:hAnsi="Times New Roman"/>
          <w:szCs w:val="24"/>
          <w:lang w:val="ro-MD"/>
        </w:rPr>
      </w:pPr>
    </w:p>
    <w:p w14:paraId="5D1725F5" w14:textId="77777777" w:rsidR="00AA1372" w:rsidRPr="00FF430B" w:rsidRDefault="00AA1372" w:rsidP="00950D18">
      <w:pPr>
        <w:pStyle w:val="BodyText"/>
        <w:tabs>
          <w:tab w:val="left" w:pos="567"/>
        </w:tabs>
        <w:rPr>
          <w:rFonts w:ascii="Times New Roman" w:hAnsi="Times New Roman"/>
          <w:szCs w:val="24"/>
          <w:lang w:val="ro-MD"/>
        </w:rPr>
      </w:pPr>
    </w:p>
    <w:p w14:paraId="5C17FDCC"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BodyText"/>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BodyText"/>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Body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BodyText"/>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Body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Body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BodyText"/>
        <w:tabs>
          <w:tab w:val="left" w:pos="567"/>
        </w:tabs>
        <w:ind w:hanging="502"/>
        <w:rPr>
          <w:rFonts w:ascii="Times New Roman" w:hAnsi="Times New Roman"/>
          <w:szCs w:val="24"/>
          <w:lang w:val="ro-MD"/>
        </w:rPr>
      </w:pPr>
    </w:p>
    <w:p w14:paraId="59A22C7D" w14:textId="77777777" w:rsidR="00AA1372" w:rsidRPr="00FF430B" w:rsidRDefault="00A227F2" w:rsidP="00E706C1">
      <w:pPr>
        <w:pStyle w:val="BodyText"/>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Body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Body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Body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Body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Body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Body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Body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BodyText"/>
              <w:tabs>
                <w:tab w:val="left" w:pos="567"/>
              </w:tabs>
              <w:rPr>
                <w:rFonts w:ascii="Times New Roman" w:hAnsi="Times New Roman"/>
                <w:szCs w:val="24"/>
                <w:lang w:val="ro-MD"/>
              </w:rPr>
            </w:pPr>
          </w:p>
          <w:p w14:paraId="407D3D03" w14:textId="77777777" w:rsidR="00AA1372" w:rsidRPr="00FF430B" w:rsidRDefault="00AA1372" w:rsidP="00950D18">
            <w:pPr>
              <w:pStyle w:val="BodyText"/>
              <w:tabs>
                <w:tab w:val="left" w:pos="567"/>
              </w:tabs>
              <w:rPr>
                <w:rFonts w:ascii="Times New Roman" w:hAnsi="Times New Roman"/>
                <w:szCs w:val="24"/>
                <w:lang w:val="ro-MD"/>
              </w:rPr>
            </w:pPr>
          </w:p>
          <w:p w14:paraId="1F9A6ED0" w14:textId="77777777" w:rsidR="00AA1372" w:rsidRPr="00FF430B" w:rsidRDefault="00AA1372" w:rsidP="00950D18">
            <w:pPr>
              <w:pStyle w:val="BodyText"/>
              <w:tabs>
                <w:tab w:val="left" w:pos="567"/>
              </w:tabs>
              <w:rPr>
                <w:rFonts w:ascii="Times New Roman" w:hAnsi="Times New Roman"/>
                <w:szCs w:val="24"/>
                <w:lang w:val="ro-MD"/>
              </w:rPr>
            </w:pPr>
          </w:p>
          <w:p w14:paraId="0299E96C" w14:textId="77777777" w:rsidR="00AA1372" w:rsidRPr="00FF430B" w:rsidRDefault="00AA1372" w:rsidP="00950D18">
            <w:pPr>
              <w:pStyle w:val="Body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Body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Body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BodyText"/>
              <w:tabs>
                <w:tab w:val="left" w:pos="567"/>
              </w:tabs>
              <w:rPr>
                <w:rFonts w:ascii="Times New Roman" w:hAnsi="Times New Roman"/>
                <w:szCs w:val="24"/>
                <w:lang w:val="ro-MD"/>
              </w:rPr>
            </w:pPr>
          </w:p>
          <w:p w14:paraId="54ABA37C" w14:textId="77777777" w:rsidR="00AA1372" w:rsidRPr="00FF430B" w:rsidRDefault="00AA1372" w:rsidP="00950D18">
            <w:pPr>
              <w:pStyle w:val="BodyText"/>
              <w:tabs>
                <w:tab w:val="left" w:pos="567"/>
              </w:tabs>
              <w:rPr>
                <w:rFonts w:ascii="Times New Roman" w:hAnsi="Times New Roman"/>
                <w:szCs w:val="24"/>
                <w:lang w:val="ro-MD"/>
              </w:rPr>
            </w:pPr>
          </w:p>
          <w:p w14:paraId="57ABB82B" w14:textId="77777777" w:rsidR="00AA1372" w:rsidRPr="00FF430B" w:rsidRDefault="00AA1372" w:rsidP="00950D18">
            <w:pPr>
              <w:pStyle w:val="BodyText"/>
              <w:tabs>
                <w:tab w:val="left" w:pos="567"/>
              </w:tabs>
              <w:rPr>
                <w:rFonts w:ascii="Times New Roman" w:hAnsi="Times New Roman"/>
                <w:szCs w:val="24"/>
                <w:lang w:val="ro-MD"/>
              </w:rPr>
            </w:pPr>
          </w:p>
          <w:p w14:paraId="71C52794" w14:textId="77777777" w:rsidR="00AA1372" w:rsidRPr="00FF430B" w:rsidRDefault="00AA1372" w:rsidP="00950D18">
            <w:pPr>
              <w:pStyle w:val="Body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Body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Body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Body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Body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Body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Body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BodyText"/>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BodyText"/>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BodyText"/>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BodyText"/>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BodyText"/>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BodyText"/>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BodyText"/>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BodyText"/>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BodyText"/>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BodyText"/>
              <w:tabs>
                <w:tab w:val="left" w:pos="567"/>
              </w:tabs>
              <w:rPr>
                <w:rFonts w:ascii="Times New Roman" w:hAnsi="Times New Roman"/>
                <w:szCs w:val="24"/>
                <w:lang w:val="ro-MD"/>
              </w:rPr>
            </w:pPr>
          </w:p>
          <w:p w14:paraId="7261E288" w14:textId="77777777" w:rsidR="00D01642" w:rsidRPr="00FF430B" w:rsidRDefault="00D01642" w:rsidP="00F43D02">
            <w:pPr>
              <w:pStyle w:val="BodyText"/>
              <w:tabs>
                <w:tab w:val="left" w:pos="567"/>
              </w:tabs>
              <w:rPr>
                <w:rFonts w:ascii="Times New Roman" w:hAnsi="Times New Roman"/>
                <w:szCs w:val="24"/>
                <w:lang w:val="ro-MD"/>
              </w:rPr>
            </w:pPr>
          </w:p>
          <w:p w14:paraId="303C6D39" w14:textId="77777777" w:rsidR="00D01642" w:rsidRPr="00FF430B" w:rsidRDefault="00D01642" w:rsidP="00F43D02">
            <w:pPr>
              <w:pStyle w:val="BodyText"/>
              <w:tabs>
                <w:tab w:val="left" w:pos="567"/>
              </w:tabs>
              <w:rPr>
                <w:rFonts w:ascii="Times New Roman" w:hAnsi="Times New Roman"/>
                <w:szCs w:val="24"/>
                <w:lang w:val="ro-MD"/>
              </w:rPr>
            </w:pPr>
          </w:p>
          <w:p w14:paraId="1936FA40" w14:textId="77777777" w:rsidR="00D01642" w:rsidRPr="00FF430B" w:rsidRDefault="00D01642" w:rsidP="00F43D02">
            <w:pPr>
              <w:pStyle w:val="BodyText"/>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BodyText"/>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BodyText"/>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BodyText"/>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BodyText"/>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BodyText"/>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BodyText"/>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BodyText"/>
              <w:tabs>
                <w:tab w:val="left" w:pos="567"/>
              </w:tabs>
              <w:rPr>
                <w:rFonts w:ascii="Times New Roman" w:hAnsi="Times New Roman"/>
                <w:szCs w:val="24"/>
                <w:lang w:val="ro-MD"/>
              </w:rPr>
            </w:pPr>
          </w:p>
          <w:p w14:paraId="3CEB5A05" w14:textId="77777777" w:rsidR="00D01642" w:rsidRPr="00FF430B" w:rsidRDefault="00D01642" w:rsidP="00F43D02">
            <w:pPr>
              <w:pStyle w:val="BodyText"/>
              <w:tabs>
                <w:tab w:val="left" w:pos="567"/>
              </w:tabs>
              <w:rPr>
                <w:rFonts w:ascii="Times New Roman" w:hAnsi="Times New Roman"/>
                <w:szCs w:val="24"/>
                <w:lang w:val="ro-MD"/>
              </w:rPr>
            </w:pPr>
          </w:p>
          <w:p w14:paraId="2BE9467D" w14:textId="77777777" w:rsidR="00D01642" w:rsidRPr="00FF430B" w:rsidRDefault="00D01642" w:rsidP="00F43D02">
            <w:pPr>
              <w:pStyle w:val="BodyText"/>
              <w:tabs>
                <w:tab w:val="left" w:pos="567"/>
              </w:tabs>
              <w:rPr>
                <w:rFonts w:ascii="Times New Roman" w:hAnsi="Times New Roman"/>
                <w:szCs w:val="24"/>
                <w:lang w:val="ro-MD"/>
              </w:rPr>
            </w:pPr>
          </w:p>
          <w:p w14:paraId="2F41E6A1" w14:textId="77777777" w:rsidR="00D01642" w:rsidRPr="00FF430B" w:rsidRDefault="00D01642" w:rsidP="00F43D02">
            <w:pPr>
              <w:pStyle w:val="BodyText"/>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BodyText"/>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BodyText"/>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BodyText"/>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BodyText"/>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BodyText"/>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BodyText"/>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BodyText"/>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BodyText"/>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BodyText"/>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BodyText"/>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BodyText"/>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BodyText"/>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BodyText"/>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Body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BodyText"/>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BodyText"/>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Body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Body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Body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Body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Body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Body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BodyText"/>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Body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Body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Body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FootnoteReference"/>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BodyText"/>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ListParagraph"/>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ListParagraph"/>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ListParagraph"/>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BodyText"/>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Footer"/>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Heading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Heading1"/>
        <w:numPr>
          <w:ilvl w:val="0"/>
          <w:numId w:val="0"/>
        </w:numPr>
        <w:ind w:left="720"/>
        <w:rPr>
          <w:sz w:val="22"/>
          <w:szCs w:val="22"/>
          <w:lang w:val="ro-MD"/>
        </w:rPr>
      </w:pPr>
    </w:p>
    <w:p w14:paraId="04A21A3C" w14:textId="77777777" w:rsidR="00653E70" w:rsidRPr="00FF430B" w:rsidRDefault="00653E70" w:rsidP="00653E70">
      <w:pPr>
        <w:pStyle w:val="Heading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TableGrid"/>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9F21ED">
            <w:pPr>
              <w:pStyle w:val="ListParagraph"/>
              <w:numPr>
                <w:ilvl w:val="0"/>
                <w:numId w:val="21"/>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Heading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Heading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Heading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Heading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Heading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ListParagraph"/>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Heading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BodyText"/>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BodyText"/>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BodyText"/>
        <w:tabs>
          <w:tab w:val="left" w:pos="567"/>
        </w:tabs>
        <w:rPr>
          <w:rFonts w:ascii="Times New Roman" w:hAnsi="Times New Roman"/>
          <w:szCs w:val="24"/>
          <w:lang w:val="ro-MD"/>
        </w:rPr>
      </w:pPr>
    </w:p>
    <w:p w14:paraId="2258319A" w14:textId="77777777" w:rsidR="00AA7E9A" w:rsidRPr="00FF430B" w:rsidRDefault="00AA7E9A" w:rsidP="009E2657">
      <w:pPr>
        <w:pStyle w:val="BodyText"/>
        <w:tabs>
          <w:tab w:val="left" w:pos="567"/>
        </w:tabs>
        <w:rPr>
          <w:rFonts w:ascii="Times New Roman" w:hAnsi="Times New Roman"/>
          <w:szCs w:val="24"/>
          <w:lang w:val="ro-MD"/>
        </w:rPr>
      </w:pPr>
    </w:p>
    <w:p w14:paraId="2C73A8CE" w14:textId="29DE13C2" w:rsidR="00AA7E9A" w:rsidRDefault="00AA7E9A" w:rsidP="009E2657">
      <w:pPr>
        <w:pStyle w:val="BodyText"/>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BodyText"/>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Heading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Heading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ListParagraph"/>
        <w:numPr>
          <w:ilvl w:val="0"/>
          <w:numId w:val="0"/>
        </w:numPr>
        <w:rPr>
          <w:lang w:val="ro-MD"/>
        </w:rPr>
      </w:pPr>
    </w:p>
    <w:p w14:paraId="45CBD70E" w14:textId="77777777" w:rsidR="00233538" w:rsidRPr="00FF430B" w:rsidRDefault="00233538" w:rsidP="002F556B">
      <w:pPr>
        <w:pStyle w:val="ListParagraph"/>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ListParagraph"/>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ListParagraph"/>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ListParagraph"/>
        <w:numPr>
          <w:ilvl w:val="0"/>
          <w:numId w:val="0"/>
        </w:numPr>
        <w:rPr>
          <w:lang w:val="ro-MD"/>
        </w:rPr>
      </w:pPr>
      <w:r w:rsidRPr="00FF430B">
        <w:rPr>
          <w:lang w:val="ro-MD"/>
        </w:rPr>
        <w:t>Se precizează adresa.</w:t>
      </w:r>
    </w:p>
    <w:p w14:paraId="11F77E4D" w14:textId="77777777" w:rsidR="00233538" w:rsidRPr="00FF430B" w:rsidRDefault="00233538" w:rsidP="002F556B">
      <w:pPr>
        <w:pStyle w:val="ListParagraph"/>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ListParagraph"/>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ListParagraph"/>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ListParagraph"/>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ListParagraph"/>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ListParagraph"/>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ListParagraph"/>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ListParagraph"/>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ListParagraph"/>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ListParagraph"/>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ListParagraph"/>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ListParagraph"/>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ListParagraph"/>
        <w:numPr>
          <w:ilvl w:val="0"/>
          <w:numId w:val="0"/>
        </w:numPr>
        <w:ind w:right="-1"/>
        <w:rPr>
          <w:i/>
          <w:lang w:val="ro-MD"/>
        </w:rPr>
      </w:pPr>
    </w:p>
    <w:p w14:paraId="1950596A" w14:textId="77777777" w:rsidR="00806E2B" w:rsidRPr="00FF430B" w:rsidRDefault="00806E2B" w:rsidP="00196AB4">
      <w:pPr>
        <w:pStyle w:val="ListParagraph"/>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ListParagraph"/>
        <w:numPr>
          <w:ilvl w:val="0"/>
          <w:numId w:val="0"/>
        </w:numPr>
        <w:ind w:right="-1"/>
        <w:rPr>
          <w:i/>
          <w:lang w:val="ro-MD"/>
        </w:rPr>
      </w:pPr>
    </w:p>
    <w:p w14:paraId="35367A78" w14:textId="77777777" w:rsidR="002D6E71" w:rsidRPr="00FF430B" w:rsidRDefault="002D6E71" w:rsidP="00196AB4">
      <w:pPr>
        <w:pStyle w:val="ListParagraph"/>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ListParagraph"/>
        <w:numPr>
          <w:ilvl w:val="0"/>
          <w:numId w:val="0"/>
        </w:numPr>
        <w:ind w:right="-1"/>
        <w:rPr>
          <w:i/>
          <w:lang w:val="ro-MD"/>
        </w:rPr>
      </w:pPr>
    </w:p>
    <w:p w14:paraId="7A2D4CB9" w14:textId="77777777" w:rsidR="002D6E71" w:rsidRPr="00FF430B" w:rsidRDefault="002D6E71" w:rsidP="00196AB4">
      <w:pPr>
        <w:pStyle w:val="ListParagraph"/>
        <w:numPr>
          <w:ilvl w:val="0"/>
          <w:numId w:val="0"/>
        </w:numPr>
        <w:ind w:right="-1"/>
        <w:rPr>
          <w:i/>
          <w:lang w:val="ro-MD"/>
        </w:rPr>
      </w:pPr>
    </w:p>
    <w:p w14:paraId="36E55B8E" w14:textId="77777777" w:rsidR="002D6E71" w:rsidRPr="00FF430B" w:rsidRDefault="002D6E71" w:rsidP="00196AB4">
      <w:pPr>
        <w:pStyle w:val="ListParagraph"/>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ListParagraph"/>
        <w:numPr>
          <w:ilvl w:val="0"/>
          <w:numId w:val="0"/>
        </w:numPr>
        <w:ind w:right="-1"/>
        <w:rPr>
          <w:lang w:val="ro-MD"/>
        </w:rPr>
      </w:pPr>
    </w:p>
    <w:p w14:paraId="135D94E2" w14:textId="77777777" w:rsidR="00806E2B" w:rsidRPr="00FF430B" w:rsidRDefault="00806E2B" w:rsidP="00196AB4">
      <w:pPr>
        <w:pStyle w:val="ListParagraph"/>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7E5CD97B" w14:textId="77777777" w:rsidR="00507653" w:rsidRPr="00FF430B" w:rsidRDefault="00507653" w:rsidP="00507653">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4B104529" w14:textId="77777777" w:rsidR="00507653" w:rsidRPr="00FF430B" w:rsidRDefault="00507653" w:rsidP="00507653">
            <w:pPr>
              <w:jc w:val="center"/>
              <w:rPr>
                <w:b/>
                <w:lang w:val="ro-MD"/>
              </w:rPr>
            </w:pPr>
            <w:r w:rsidRPr="00FF430B">
              <w:rPr>
                <w:b/>
                <w:lang w:val="ro-MD"/>
              </w:rPr>
              <w:t>privind achiziţia prin</w:t>
            </w:r>
            <w:r w:rsidRPr="00FF430B">
              <w:rPr>
                <w:b/>
                <w:lang w:val="ro-MD"/>
              </w:rPr>
              <w:softHyphen/>
            </w:r>
            <w:r w:rsidRPr="00FF430B">
              <w:rPr>
                <w:b/>
                <w:lang w:val="ro-MD"/>
              </w:rPr>
              <w:softHyphen/>
            </w:r>
            <w:r w:rsidRPr="00FF430B">
              <w:rPr>
                <w:b/>
                <w:lang w:val="ro-MD"/>
              </w:rPr>
              <w:softHyphen/>
              <w:t>________________</w:t>
            </w:r>
          </w:p>
          <w:p w14:paraId="4A3A0AF0" w14:textId="77777777" w:rsidR="00507653" w:rsidRPr="00FF430B" w:rsidRDefault="00507653" w:rsidP="00507653">
            <w:pPr>
              <w:jc w:val="both"/>
              <w:rPr>
                <w:b/>
                <w:i/>
                <w:lang w:val="ro-MD"/>
              </w:rPr>
            </w:pPr>
          </w:p>
          <w:p w14:paraId="2FC2793F" w14:textId="77777777" w:rsidR="00507653" w:rsidRPr="00FF430B" w:rsidRDefault="00507653" w:rsidP="00507653">
            <w:pPr>
              <w:jc w:val="both"/>
              <w:rPr>
                <w:b/>
                <w:i/>
                <w:lang w:val="ro-MD"/>
              </w:rPr>
            </w:pPr>
          </w:p>
          <w:p w14:paraId="52B23A7B" w14:textId="77777777" w:rsidR="00507653" w:rsidRPr="00FF430B" w:rsidRDefault="00507653" w:rsidP="00507653">
            <w:pPr>
              <w:tabs>
                <w:tab w:val="center" w:pos="-6663"/>
                <w:tab w:val="left" w:pos="567"/>
                <w:tab w:val="right" w:pos="10206"/>
              </w:tabs>
              <w:rPr>
                <w:lang w:val="ro-MD"/>
              </w:rPr>
            </w:pPr>
            <w:r w:rsidRPr="00FF430B">
              <w:rPr>
                <w:lang w:val="ro-MD"/>
              </w:rPr>
              <w:t>„___”_________20__                                                                                  _________________</w:t>
            </w:r>
          </w:p>
          <w:p w14:paraId="1A7A5D4C" w14:textId="77777777" w:rsidR="00507653" w:rsidRPr="00FF430B" w:rsidRDefault="00507653" w:rsidP="00507653">
            <w:pPr>
              <w:jc w:val="center"/>
              <w:rPr>
                <w:lang w:val="ro-MD"/>
              </w:rPr>
            </w:pPr>
            <w:r w:rsidRPr="00FF430B">
              <w:rPr>
                <w:sz w:val="20"/>
                <w:szCs w:val="20"/>
                <w:lang w:val="ro-MD"/>
              </w:rPr>
              <w:t xml:space="preserve">                                                                                                                                    (municipiu, oraş)</w:t>
            </w:r>
          </w:p>
          <w:p w14:paraId="6359F391" w14:textId="77777777" w:rsidR="00507653" w:rsidRPr="00FF430B" w:rsidRDefault="00507653" w:rsidP="00507653">
            <w:pPr>
              <w:jc w:val="both"/>
              <w:rPr>
                <w:lang w:val="ro-MD"/>
              </w:rPr>
            </w:pPr>
          </w:p>
          <w:p w14:paraId="0CE1DC0B" w14:textId="77777777" w:rsidR="00507653" w:rsidRPr="00FF430B" w:rsidRDefault="00507653" w:rsidP="00507653">
            <w:pPr>
              <w:jc w:val="both"/>
              <w:rPr>
                <w:lang w:val="ro-MD"/>
              </w:rPr>
            </w:pPr>
          </w:p>
          <w:p w14:paraId="4FC347B8" w14:textId="77777777" w:rsidR="00507653" w:rsidRPr="00FF430B" w:rsidRDefault="00507653" w:rsidP="00507653">
            <w:pPr>
              <w:pStyle w:val="ListParagraph"/>
              <w:numPr>
                <w:ilvl w:val="3"/>
                <w:numId w:val="3"/>
              </w:numPr>
              <w:rPr>
                <w:b/>
                <w:kern w:val="28"/>
                <w:lang w:val="ro-MD"/>
              </w:rPr>
            </w:pPr>
            <w:r w:rsidRPr="00FF430B">
              <w:rPr>
                <w:b/>
                <w:kern w:val="28"/>
                <w:lang w:val="ro-MD"/>
              </w:rPr>
              <w:t>PARTEA GENERALĂ</w:t>
            </w:r>
          </w:p>
          <w:p w14:paraId="11A340C1" w14:textId="77777777" w:rsidR="00507653" w:rsidRPr="00FF430B" w:rsidRDefault="00507653" w:rsidP="00507653">
            <w:pPr>
              <w:pStyle w:val="ListParagraph"/>
              <w:numPr>
                <w:ilvl w:val="0"/>
                <w:numId w:val="0"/>
              </w:numPr>
              <w:ind w:left="3240"/>
              <w:rPr>
                <w:kern w:val="28"/>
                <w:sz w:val="20"/>
                <w:szCs w:val="20"/>
                <w:lang w:val="ro-MD"/>
              </w:rPr>
            </w:pPr>
            <w:r w:rsidRPr="00FF430B">
              <w:rPr>
                <w:kern w:val="28"/>
                <w:sz w:val="20"/>
                <w:szCs w:val="20"/>
                <w:lang w:val="ro-MD"/>
              </w:rPr>
              <w:t xml:space="preserve"> (OBLIGATORIU)</w:t>
            </w:r>
          </w:p>
          <w:p w14:paraId="3EF7D699" w14:textId="77777777" w:rsidR="00507653" w:rsidRPr="00FF430B" w:rsidRDefault="00507653" w:rsidP="00507653">
            <w:pPr>
              <w:rPr>
                <w:b/>
                <w:kern w:val="28"/>
                <w:lang w:val="ro-MD"/>
              </w:rPr>
            </w:pPr>
          </w:p>
          <w:p w14:paraId="25663E9D" w14:textId="77777777" w:rsidR="00E71894" w:rsidRDefault="00E71894" w:rsidP="00E71894">
            <w:pPr>
              <w:pStyle w:val="ListParagraph"/>
              <w:tabs>
                <w:tab w:val="left" w:pos="540"/>
              </w:tabs>
              <w:spacing w:after="120"/>
              <w:ind w:left="0"/>
              <w:rPr>
                <w:b/>
                <w:lang w:val="ro-RO"/>
              </w:rPr>
            </w:pPr>
            <w:r>
              <w:rPr>
                <w:b/>
                <w:lang w:val="ro-RO"/>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62"/>
              <w:gridCol w:w="4660"/>
            </w:tblGrid>
            <w:tr w:rsidR="00E71894" w14:paraId="324B592B" w14:textId="77777777" w:rsidTr="00EB7AD3">
              <w:tc>
                <w:tcPr>
                  <w:tcW w:w="2553" w:type="pct"/>
                  <w:tcBorders>
                    <w:top w:val="single" w:sz="4" w:space="0" w:color="auto"/>
                    <w:left w:val="single" w:sz="4" w:space="0" w:color="auto"/>
                    <w:bottom w:val="single" w:sz="4" w:space="0" w:color="auto"/>
                    <w:right w:val="single" w:sz="4" w:space="0" w:color="auto"/>
                  </w:tcBorders>
                  <w:hideMark/>
                </w:tcPr>
                <w:p w14:paraId="5E7CE11A" w14:textId="77777777" w:rsidR="00E71894" w:rsidRDefault="00E71894" w:rsidP="00E71894">
                  <w:pPr>
                    <w:tabs>
                      <w:tab w:val="left" w:pos="360"/>
                    </w:tabs>
                    <w:spacing w:line="276" w:lineRule="auto"/>
                    <w:jc w:val="both"/>
                    <w:rPr>
                      <w:b/>
                      <w:lang w:val="ru-RU"/>
                    </w:rPr>
                  </w:pPr>
                  <w:r>
                    <w:rPr>
                      <w:b/>
                    </w:rPr>
                    <w:t>Beneficiar</w:t>
                  </w:r>
                </w:p>
              </w:tc>
              <w:tc>
                <w:tcPr>
                  <w:tcW w:w="2447" w:type="pct"/>
                  <w:tcBorders>
                    <w:top w:val="single" w:sz="4" w:space="0" w:color="auto"/>
                    <w:left w:val="single" w:sz="4" w:space="0" w:color="auto"/>
                    <w:bottom w:val="single" w:sz="4" w:space="0" w:color="auto"/>
                    <w:right w:val="single" w:sz="4" w:space="0" w:color="auto"/>
                  </w:tcBorders>
                  <w:hideMark/>
                </w:tcPr>
                <w:p w14:paraId="77D49B00" w14:textId="77777777" w:rsidR="00E71894" w:rsidRDefault="00E71894" w:rsidP="00E71894">
                  <w:pPr>
                    <w:tabs>
                      <w:tab w:val="left" w:pos="360"/>
                    </w:tabs>
                    <w:spacing w:line="276" w:lineRule="auto"/>
                    <w:jc w:val="both"/>
                    <w:rPr>
                      <w:b/>
                    </w:rPr>
                  </w:pPr>
                  <w:r>
                    <w:rPr>
                      <w:b/>
                    </w:rPr>
                    <w:t>Antreprenor</w:t>
                  </w:r>
                </w:p>
              </w:tc>
            </w:tr>
            <w:tr w:rsidR="00E71894" w14:paraId="16081296" w14:textId="77777777" w:rsidTr="00EB7AD3">
              <w:tc>
                <w:tcPr>
                  <w:tcW w:w="2553" w:type="pct"/>
                  <w:tcBorders>
                    <w:top w:val="single" w:sz="4" w:space="0" w:color="auto"/>
                    <w:left w:val="single" w:sz="4" w:space="0" w:color="auto"/>
                    <w:bottom w:val="single" w:sz="4" w:space="0" w:color="auto"/>
                    <w:right w:val="single" w:sz="4" w:space="0" w:color="auto"/>
                  </w:tcBorders>
                  <w:hideMark/>
                </w:tcPr>
                <w:p w14:paraId="0FA89E5E" w14:textId="77777777" w:rsidR="00E71894" w:rsidRDefault="00E71894" w:rsidP="00E71894">
                  <w:pPr>
                    <w:tabs>
                      <w:tab w:val="left" w:pos="360"/>
                    </w:tabs>
                    <w:spacing w:line="276" w:lineRule="auto"/>
                    <w:jc w:val="both"/>
                    <w:rPr>
                      <w:lang w:val="en-US"/>
                    </w:rPr>
                  </w:pPr>
                  <w:r>
                    <w:rPr>
                      <w:b/>
                      <w:lang w:val="en-US"/>
                    </w:rPr>
                    <w:t>_________________________</w:t>
                  </w:r>
                  <w:r>
                    <w:rPr>
                      <w:lang w:val="en-US"/>
                    </w:rPr>
                    <w:t>reprezentat legal prin</w:t>
                  </w:r>
                  <w:r>
                    <w:rPr>
                      <w:b/>
                      <w:lang w:val="en-US"/>
                    </w:rPr>
                    <w:t>___________________</w:t>
                  </w:r>
                  <w:r>
                    <w:rPr>
                      <w:lang w:val="en-US"/>
                    </w:rPr>
                    <w:t xml:space="preserve">, </w:t>
                  </w:r>
                  <w:r>
                    <w:t>în calitate</w:t>
                  </w:r>
                  <w:r>
                    <w:rPr>
                      <w:lang w:val="en-US"/>
                    </w:rPr>
                    <w:t xml:space="preserve"> de </w:t>
                  </w:r>
                  <w:r>
                    <w:rPr>
                      <w:i/>
                      <w:lang w:val="en-US"/>
                    </w:rPr>
                    <w:t>Beneficiar</w:t>
                  </w:r>
                  <w:r>
                    <w:rPr>
                      <w:lang w:val="en-US"/>
                    </w:rPr>
                    <w:t>, IDNO,</w:t>
                  </w:r>
                  <w:r>
                    <w:rPr>
                      <w:i/>
                      <w:lang w:val="en-US"/>
                    </w:rPr>
                    <w:t xml:space="preserve"> </w:t>
                  </w:r>
                  <w:r>
                    <w:rPr>
                      <w:lang w:val="en-US"/>
                    </w:rPr>
                    <w:t xml:space="preserve"> pe de o parte,</w:t>
                  </w:r>
                </w:p>
              </w:tc>
              <w:tc>
                <w:tcPr>
                  <w:tcW w:w="2447" w:type="pct"/>
                  <w:tcBorders>
                    <w:top w:val="single" w:sz="4" w:space="0" w:color="auto"/>
                    <w:left w:val="single" w:sz="4" w:space="0" w:color="auto"/>
                    <w:bottom w:val="single" w:sz="4" w:space="0" w:color="auto"/>
                    <w:right w:val="single" w:sz="4" w:space="0" w:color="auto"/>
                  </w:tcBorders>
                  <w:hideMark/>
                </w:tcPr>
                <w:p w14:paraId="52D02429" w14:textId="77777777" w:rsidR="00E71894" w:rsidRDefault="00E71894" w:rsidP="00E71894">
                  <w:pPr>
                    <w:tabs>
                      <w:tab w:val="left" w:pos="360"/>
                    </w:tabs>
                    <w:spacing w:line="276" w:lineRule="auto"/>
                    <w:jc w:val="both"/>
                    <w:rPr>
                      <w:lang w:val="en-US"/>
                    </w:rPr>
                  </w:pPr>
                  <w:r>
                    <w:rPr>
                      <w:b/>
                      <w:lang w:val="en-US"/>
                    </w:rPr>
                    <w:t>_______________________</w:t>
                  </w:r>
                  <w:r>
                    <w:rPr>
                      <w:lang w:val="en-US"/>
                    </w:rPr>
                    <w:t>reprezentat legal prin</w:t>
                  </w:r>
                  <w:r>
                    <w:rPr>
                      <w:b/>
                      <w:lang w:val="en-US"/>
                    </w:rPr>
                    <w:t>___________________</w:t>
                  </w:r>
                  <w:r>
                    <w:rPr>
                      <w:lang w:val="en-US"/>
                    </w:rPr>
                    <w:t xml:space="preserve">, în calitate de </w:t>
                  </w:r>
                  <w:r>
                    <w:rPr>
                      <w:i/>
                      <w:lang w:val="en-US"/>
                    </w:rPr>
                    <w:t xml:space="preserve">Antreprenor, </w:t>
                  </w:r>
                  <w:r>
                    <w:rPr>
                      <w:lang w:val="en-US"/>
                    </w:rPr>
                    <w:t>IDNO</w:t>
                  </w:r>
                  <w:r>
                    <w:rPr>
                      <w:i/>
                      <w:lang w:val="en-US"/>
                    </w:rPr>
                    <w:t xml:space="preserve">, </w:t>
                  </w:r>
                  <w:r>
                    <w:rPr>
                      <w:lang w:val="en-US"/>
                    </w:rPr>
                    <w:t xml:space="preserve"> pe de altă parte,</w:t>
                  </w:r>
                </w:p>
              </w:tc>
            </w:tr>
          </w:tbl>
          <w:p w14:paraId="4EBDC83A" w14:textId="77777777" w:rsidR="00E71894" w:rsidRDefault="00E71894" w:rsidP="00E71894">
            <w:pPr>
              <w:pStyle w:val="ListParagraph"/>
              <w:tabs>
                <w:tab w:val="left" w:pos="1260"/>
              </w:tabs>
              <w:ind w:left="0"/>
              <w:rPr>
                <w:lang w:eastAsia="ru-RU"/>
              </w:rPr>
            </w:pPr>
            <w:r>
              <w:t xml:space="preserve">ambii (denumiţi în continuare </w:t>
            </w:r>
            <w:r>
              <w:rPr>
                <w:i/>
              </w:rPr>
              <w:t>Părţi</w:t>
            </w:r>
            <w:r>
              <w:t>), au încheiat prezentul contract referitor la următoarele:</w:t>
            </w:r>
          </w:p>
          <w:p w14:paraId="0FAEAA7D" w14:textId="77777777" w:rsidR="00E71894" w:rsidRDefault="00E71894" w:rsidP="00E71894">
            <w:pPr>
              <w:tabs>
                <w:tab w:val="left" w:pos="525"/>
                <w:tab w:val="left" w:pos="1134"/>
                <w:tab w:val="left" w:pos="3705"/>
              </w:tabs>
              <w:spacing w:line="276" w:lineRule="auto"/>
              <w:jc w:val="both"/>
              <w:rPr>
                <w:b/>
                <w:lang w:val="en-US"/>
              </w:rPr>
            </w:pPr>
            <w:r>
              <w:rPr>
                <w:b/>
                <w:lang w:val="en-US"/>
              </w:rPr>
              <w:t>1. OBIECTUL CONTRACTULUI</w:t>
            </w:r>
          </w:p>
          <w:p w14:paraId="3ACF4318" w14:textId="25A0E3D6" w:rsidR="00E71894" w:rsidRDefault="00E71894" w:rsidP="00E71894">
            <w:pPr>
              <w:tabs>
                <w:tab w:val="left" w:pos="360"/>
              </w:tabs>
              <w:spacing w:line="276" w:lineRule="auto"/>
              <w:ind w:left="-15" w:right="-15" w:firstLine="15"/>
              <w:jc w:val="both"/>
              <w:rPr>
                <w:lang w:val="en-US"/>
              </w:rPr>
            </w:pPr>
            <w:r>
              <w:rPr>
                <w:lang w:val="en-US"/>
              </w:rPr>
              <w:t xml:space="preserve">Antreprenorul se obligă să execute </w:t>
            </w:r>
            <w:r w:rsidRPr="00600A9D">
              <w:rPr>
                <w:bCs/>
                <w:lang w:eastAsia="ru-RU"/>
              </w:rPr>
              <w:t>Lucrări ,,</w:t>
            </w:r>
            <w:r w:rsidRPr="00600A9D">
              <w:rPr>
                <w:bCs/>
              </w:rPr>
              <w:t>Termoizolarea fațadei a clădirii administrative pentru DDF Edineț, imobilului cu nr. cad. 4101208.242.01, din str. Independen</w:t>
            </w:r>
            <w:r w:rsidRPr="00600A9D">
              <w:rPr>
                <w:bCs/>
                <w:lang w:val="ro-MD"/>
              </w:rPr>
              <w:t>ței, nr.95, or. Edineț</w:t>
            </w:r>
            <w:r w:rsidRPr="00600A9D">
              <w:rPr>
                <w:bCs/>
                <w:lang w:eastAsia="ru-RU"/>
              </w:rPr>
              <w:t>” (Finisarea lucrărilor rămase)</w:t>
            </w:r>
            <w:r>
              <w:rPr>
                <w:i/>
                <w:lang w:val="en-US"/>
              </w:rPr>
              <w:t xml:space="preserve"> </w:t>
            </w:r>
            <w:r>
              <w:rPr>
                <w:lang w:val="en-US"/>
              </w:rPr>
              <w:t xml:space="preserve">în conformitate cu prevederile proiectului tehnic, cu detaliile de execuţie, precum şi cu normativele, standardele şi prescripţiile tehnice, achiziționate conform procedurii de achiziție publică                               nr.     </w:t>
            </w:r>
            <w:r>
              <w:rPr>
                <w:b/>
                <w:lang w:val="en-US"/>
              </w:rPr>
              <w:t xml:space="preserve">________________ </w:t>
            </w:r>
            <w:r>
              <w:rPr>
                <w:lang w:val="en-US"/>
              </w:rPr>
              <w:t xml:space="preserve">din </w:t>
            </w:r>
            <w:r>
              <w:rPr>
                <w:b/>
                <w:lang w:val="en-US"/>
              </w:rPr>
              <w:t>___________________</w:t>
            </w:r>
            <w:r>
              <w:rPr>
                <w:lang w:val="en-US"/>
              </w:rPr>
              <w:t>,</w:t>
            </w:r>
            <w:r>
              <w:rPr>
                <w:b/>
                <w:lang w:val="en-US"/>
              </w:rPr>
              <w:t xml:space="preserve"> </w:t>
            </w:r>
            <w:r>
              <w:rPr>
                <w:lang w:val="en-US"/>
              </w:rPr>
              <w:t xml:space="preserve">în baza deciziei grupului de lucru al Beneficiarului nr. </w:t>
            </w:r>
            <w:r>
              <w:rPr>
                <w:b/>
                <w:lang w:val="en-US"/>
              </w:rPr>
              <w:t>_____________</w:t>
            </w:r>
            <w:r>
              <w:rPr>
                <w:lang w:val="en-US"/>
              </w:rPr>
              <w:t xml:space="preserve"> din </w:t>
            </w:r>
            <w:r>
              <w:rPr>
                <w:b/>
                <w:lang w:val="en-US"/>
              </w:rPr>
              <w:t>___________________</w:t>
            </w:r>
            <w:r>
              <w:rPr>
                <w:lang w:val="en-US"/>
              </w:rPr>
              <w:t>.</w:t>
            </w:r>
          </w:p>
          <w:p w14:paraId="3C4DC6B6" w14:textId="77777777" w:rsidR="00E71894" w:rsidRDefault="00E71894" w:rsidP="00E71894">
            <w:pPr>
              <w:tabs>
                <w:tab w:val="left" w:pos="360"/>
              </w:tabs>
              <w:spacing w:line="276" w:lineRule="auto"/>
              <w:jc w:val="both"/>
              <w:rPr>
                <w:lang w:val="en-US"/>
              </w:rPr>
            </w:pPr>
          </w:p>
          <w:p w14:paraId="0ECD098A" w14:textId="77777777" w:rsidR="00E71894" w:rsidRDefault="00E71894" w:rsidP="00E71894">
            <w:pPr>
              <w:pStyle w:val="NormalWeb"/>
              <w:tabs>
                <w:tab w:val="left" w:pos="525"/>
                <w:tab w:val="left" w:pos="567"/>
              </w:tabs>
              <w:spacing w:line="276" w:lineRule="auto"/>
              <w:ind w:left="-15"/>
              <w:rPr>
                <w:b/>
                <w:lang w:val="en-US"/>
              </w:rPr>
            </w:pPr>
            <w:r>
              <w:rPr>
                <w:b/>
                <w:lang w:val="en-US"/>
              </w:rPr>
              <w:t>2. DOCUMENTELE CONTRACTULUI</w:t>
            </w:r>
          </w:p>
          <w:p w14:paraId="6AF3A94E" w14:textId="77777777" w:rsidR="00E71894" w:rsidRDefault="00E71894" w:rsidP="00E71894">
            <w:pPr>
              <w:tabs>
                <w:tab w:val="left" w:pos="360"/>
              </w:tabs>
              <w:spacing w:line="276" w:lineRule="auto"/>
              <w:jc w:val="both"/>
              <w:rPr>
                <w:lang w:val="en-US"/>
              </w:rPr>
            </w:pPr>
            <w:r>
              <w:rPr>
                <w:lang w:val="en-US"/>
              </w:rPr>
              <w:t>2.1. Următoarele documente vor fi considerate părţi componente ale Contractului:</w:t>
            </w:r>
          </w:p>
          <w:p w14:paraId="20B2FBB1" w14:textId="77777777" w:rsidR="00E71894" w:rsidRDefault="00E71894" w:rsidP="00E71894">
            <w:pPr>
              <w:numPr>
                <w:ilvl w:val="0"/>
                <w:numId w:val="40"/>
              </w:numPr>
              <w:tabs>
                <w:tab w:val="left" w:pos="360"/>
              </w:tabs>
              <w:suppressAutoHyphens/>
              <w:spacing w:line="276" w:lineRule="auto"/>
              <w:ind w:left="-15" w:firstLine="0"/>
              <w:jc w:val="both"/>
              <w:rPr>
                <w:lang w:val="ru-RU"/>
              </w:rPr>
            </w:pPr>
            <w:r>
              <w:t>Formularul contractului;</w:t>
            </w:r>
          </w:p>
          <w:p w14:paraId="0D6E6D93" w14:textId="77777777" w:rsidR="00E71894" w:rsidRDefault="00E71894" w:rsidP="00E71894">
            <w:pPr>
              <w:numPr>
                <w:ilvl w:val="0"/>
                <w:numId w:val="40"/>
              </w:numPr>
              <w:tabs>
                <w:tab w:val="left" w:pos="360"/>
              </w:tabs>
              <w:suppressAutoHyphens/>
              <w:spacing w:line="276" w:lineRule="auto"/>
              <w:ind w:left="-15" w:firstLine="0"/>
              <w:jc w:val="both"/>
              <w:rPr>
                <w:lang w:val="en-US"/>
              </w:rPr>
            </w:pPr>
            <w:r>
              <w:rPr>
                <w:lang w:val="en-US"/>
              </w:rPr>
              <w:t>Propunerea tehnică și propunerea financiară;</w:t>
            </w:r>
          </w:p>
          <w:p w14:paraId="606E63B0" w14:textId="77777777" w:rsidR="00E71894" w:rsidRDefault="00E71894" w:rsidP="00E71894">
            <w:pPr>
              <w:numPr>
                <w:ilvl w:val="0"/>
                <w:numId w:val="40"/>
              </w:numPr>
              <w:tabs>
                <w:tab w:val="left" w:pos="360"/>
              </w:tabs>
              <w:suppressAutoHyphens/>
              <w:spacing w:line="276" w:lineRule="auto"/>
              <w:ind w:left="-15" w:firstLine="0"/>
              <w:jc w:val="both"/>
              <w:rPr>
                <w:lang w:val="ru-RU"/>
              </w:rPr>
            </w:pPr>
            <w:r>
              <w:t>Caietul de sarcini;</w:t>
            </w:r>
          </w:p>
          <w:p w14:paraId="05F33520" w14:textId="77777777" w:rsidR="00E71894" w:rsidRDefault="00E71894" w:rsidP="00E71894">
            <w:pPr>
              <w:numPr>
                <w:ilvl w:val="0"/>
                <w:numId w:val="40"/>
              </w:numPr>
              <w:tabs>
                <w:tab w:val="left" w:pos="360"/>
              </w:tabs>
              <w:suppressAutoHyphens/>
              <w:spacing w:line="276" w:lineRule="auto"/>
              <w:ind w:left="-15" w:firstLine="0"/>
              <w:jc w:val="both"/>
              <w:rPr>
                <w:lang w:val="en-US"/>
              </w:rPr>
            </w:pPr>
            <w:r>
              <w:rPr>
                <w:lang w:val="en-US"/>
              </w:rPr>
              <w:t>Garanția de bună execuție a contractului;</w:t>
            </w:r>
          </w:p>
          <w:p w14:paraId="5E49CC76" w14:textId="77777777" w:rsidR="00E71894" w:rsidRDefault="00E71894" w:rsidP="00E71894">
            <w:pPr>
              <w:numPr>
                <w:ilvl w:val="0"/>
                <w:numId w:val="40"/>
              </w:numPr>
              <w:tabs>
                <w:tab w:val="left" w:pos="360"/>
              </w:tabs>
              <w:suppressAutoHyphens/>
              <w:spacing w:line="276" w:lineRule="auto"/>
              <w:ind w:left="-15" w:firstLine="0"/>
              <w:jc w:val="both"/>
              <w:rPr>
                <w:lang w:val="en-US"/>
              </w:rPr>
            </w:pPr>
            <w:r>
              <w:rPr>
                <w:lang w:val="en-US"/>
              </w:rPr>
              <w:t>Acordul de asociere (după caz);</w:t>
            </w:r>
          </w:p>
          <w:p w14:paraId="5035C1C7" w14:textId="77777777" w:rsidR="00E71894" w:rsidRDefault="00E71894" w:rsidP="00E71894">
            <w:pPr>
              <w:numPr>
                <w:ilvl w:val="0"/>
                <w:numId w:val="40"/>
              </w:numPr>
              <w:tabs>
                <w:tab w:val="left" w:pos="360"/>
              </w:tabs>
              <w:suppressAutoHyphens/>
              <w:spacing w:line="276" w:lineRule="auto"/>
              <w:ind w:left="-15" w:firstLine="0"/>
              <w:jc w:val="both"/>
              <w:rPr>
                <w:lang w:val="en-US"/>
              </w:rPr>
            </w:pPr>
            <w:r>
              <w:rPr>
                <w:lang w:val="en-US"/>
              </w:rPr>
              <w:t xml:space="preserve">Contractele încheiate cu subcontractanții (după </w:t>
            </w:r>
            <w:r>
              <w:t>caz</w:t>
            </w:r>
            <w:r>
              <w:rPr>
                <w:lang w:val="en-US"/>
              </w:rPr>
              <w:t>);</w:t>
            </w:r>
          </w:p>
          <w:p w14:paraId="3957D33F" w14:textId="77777777" w:rsidR="00E71894" w:rsidRDefault="00E71894" w:rsidP="00E71894">
            <w:pPr>
              <w:numPr>
                <w:ilvl w:val="0"/>
                <w:numId w:val="40"/>
              </w:numPr>
              <w:tabs>
                <w:tab w:val="left" w:pos="360"/>
              </w:tabs>
              <w:suppressAutoHyphens/>
              <w:spacing w:line="276" w:lineRule="auto"/>
              <w:ind w:left="-15" w:firstLine="0"/>
              <w:jc w:val="both"/>
              <w:rPr>
                <w:lang w:val="en-US"/>
              </w:rPr>
            </w:pPr>
            <w:r>
              <w:rPr>
                <w:lang w:val="en-US"/>
              </w:rPr>
              <w:t>Graficul de execuție a contractului aprobat de ambele părți.</w:t>
            </w:r>
          </w:p>
          <w:p w14:paraId="0CBF69D0" w14:textId="66DFCAD9" w:rsidR="00E71894" w:rsidRPr="00E71894" w:rsidRDefault="00E71894" w:rsidP="00E71894">
            <w:pPr>
              <w:pStyle w:val="ListParagraph"/>
              <w:tabs>
                <w:tab w:val="left" w:pos="360"/>
              </w:tabs>
              <w:spacing w:line="276" w:lineRule="auto"/>
              <w:ind w:left="1530"/>
            </w:pPr>
            <w:r w:rsidRPr="00E71894">
              <w:rPr>
                <w:b/>
              </w:rPr>
              <w:t xml:space="preserve"> PREȚUL CONTRACTULUI ŞI MODALITĂŢILE DE PLATĂ</w:t>
            </w:r>
          </w:p>
          <w:p w14:paraId="264B04A4" w14:textId="77777777" w:rsidR="00E71894" w:rsidRDefault="00E71894" w:rsidP="00E71894">
            <w:pPr>
              <w:spacing w:line="276" w:lineRule="auto"/>
              <w:jc w:val="both"/>
              <w:rPr>
                <w:lang w:val="en-US"/>
              </w:rPr>
            </w:pPr>
            <w:r>
              <w:rPr>
                <w:lang w:val="en-US"/>
              </w:rPr>
              <w:t>3.1. Prețul lucrărilor, ce reprezintă obiectul prezentului contract, este stabilit în lei MDL.</w:t>
            </w:r>
          </w:p>
          <w:p w14:paraId="26FDC446" w14:textId="77777777" w:rsidR="00E71894" w:rsidRDefault="00E71894" w:rsidP="00E71894">
            <w:pPr>
              <w:spacing w:line="276" w:lineRule="auto"/>
              <w:rPr>
                <w:iCs/>
                <w:color w:val="000000" w:themeColor="text1"/>
              </w:rPr>
            </w:pPr>
            <w:r>
              <w:rPr>
                <w:lang w:val="en-US"/>
              </w:rPr>
              <w:t xml:space="preserve">3.2. </w:t>
            </w:r>
            <w:r>
              <w:rPr>
                <w:bCs/>
                <w:iCs/>
                <w:color w:val="000000" w:themeColor="text1"/>
              </w:rPr>
              <w:t>Prețul prezentului contract este de</w:t>
            </w:r>
            <w:r>
              <w:rPr>
                <w:iCs/>
                <w:color w:val="000000" w:themeColor="text1"/>
              </w:rPr>
              <w:t>_________</w:t>
            </w:r>
            <w:r>
              <w:rPr>
                <w:bCs/>
                <w:iCs/>
                <w:color w:val="000000" w:themeColor="text1"/>
              </w:rPr>
              <w:t>lei MDL, fără TVA, la care se adaugă cota legală de TVA, după cum urmează:</w:t>
            </w:r>
            <w:r>
              <w:rPr>
                <w:iCs/>
                <w:color w:val="000000" w:themeColor="text1"/>
              </w:rPr>
              <w:br/>
            </w:r>
            <w:r>
              <w:rPr>
                <w:iCs/>
                <w:color w:val="000000" w:themeColor="text1"/>
              </w:rPr>
              <w:lastRenderedPageBreak/>
              <w:t>– valoarea fără TVA:_________ lei MDL;</w:t>
            </w:r>
            <w:r>
              <w:rPr>
                <w:iCs/>
                <w:color w:val="000000" w:themeColor="text1"/>
              </w:rPr>
              <w:br/>
              <w:t>– TVA _________%: _________ lei MDL;</w:t>
            </w:r>
            <w:r>
              <w:rPr>
                <w:iCs/>
                <w:color w:val="000000" w:themeColor="text1"/>
              </w:rPr>
              <w:br/>
              <w:t>– valoarea totală cu TVA: _________lei MDL.</w:t>
            </w:r>
          </w:p>
          <w:p w14:paraId="705F69D9" w14:textId="77777777" w:rsidR="00E71894" w:rsidRDefault="00E71894" w:rsidP="00E71894">
            <w:pPr>
              <w:spacing w:line="276" w:lineRule="auto"/>
              <w:jc w:val="both"/>
              <w:rPr>
                <w:lang w:val="en-US"/>
              </w:rPr>
            </w:pPr>
            <w:r>
              <w:rPr>
                <w:lang w:val="en-US"/>
              </w:rPr>
              <w:t>3.3. Achitările vor fi efectuate prin transfer în baza facturilor fiscale, după primirea proceselor-verbale de recepţie a lucrărilor executate, semnate şi acceptate de către Beneficiar, în decurs de ________zile.</w:t>
            </w:r>
          </w:p>
          <w:p w14:paraId="176CA16C" w14:textId="77777777" w:rsidR="00E71894" w:rsidRDefault="00E71894" w:rsidP="00E71894">
            <w:pPr>
              <w:spacing w:line="276" w:lineRule="auto"/>
              <w:jc w:val="both"/>
              <w:rPr>
                <w:lang w:val="en-US"/>
              </w:rPr>
            </w:pPr>
            <w:r>
              <w:rPr>
                <w:lang w:val="en-US"/>
              </w:rPr>
              <w:t>3.4. Beneficiarul va verifica procesele-verbale de recepție a lucrărilor executate în termen de ________ zile de la primirea acestora de la Antreprenor.</w:t>
            </w:r>
          </w:p>
          <w:p w14:paraId="3D795BD0" w14:textId="77777777" w:rsidR="00E71894" w:rsidRDefault="00E71894" w:rsidP="00E71894">
            <w:pPr>
              <w:spacing w:line="276" w:lineRule="auto"/>
              <w:jc w:val="both"/>
              <w:rPr>
                <w:lang w:val="en-US"/>
              </w:rPr>
            </w:pPr>
            <w:r>
              <w:rPr>
                <w:lang w:val="en-US"/>
              </w:rPr>
              <w:t>3.5.</w:t>
            </w:r>
            <w:r>
              <w:rPr>
                <w:iCs/>
                <w:color w:val="000000" w:themeColor="text1"/>
                <w:sz w:val="20"/>
                <w:szCs w:val="20"/>
              </w:rPr>
              <w:t xml:space="preserve"> </w:t>
            </w:r>
            <w:r>
              <w:rPr>
                <w:iCs/>
                <w:color w:val="000000" w:themeColor="text1"/>
              </w:rPr>
              <w:t>Plata facturii finale se va efectua imediat după verificarea și acceptarea situației de plată definitive de către Beneficiar</w:t>
            </w:r>
            <w:r>
              <w:rPr>
                <w:lang w:val="en-US"/>
              </w:rPr>
              <w:t xml:space="preserve">. Dacă verificarea se prelungeşte din diferite motive, dar în special datorită unor eventuale litigii, contravaloarea lucrărilor care nu sunt în litigiu va fi plătită imediat. </w:t>
            </w:r>
          </w:p>
          <w:p w14:paraId="73C42183" w14:textId="77777777" w:rsidR="00E71894" w:rsidRDefault="00E71894" w:rsidP="00E71894">
            <w:pPr>
              <w:spacing w:line="276" w:lineRule="auto"/>
              <w:jc w:val="both"/>
              <w:rPr>
                <w:lang w:val="en-US"/>
              </w:rPr>
            </w:pPr>
            <w:r>
              <w:rPr>
                <w:lang w:val="en-US"/>
              </w:rPr>
              <w:t>3.6. Lucrările nu vor fi considerate finalizate până când procesul-verbal de recepţie la terminarea lucrărilor  nu va fi semnat de comisia de recepţie, care confirmă că lucrările au fost executate conform contractului.</w:t>
            </w:r>
          </w:p>
          <w:p w14:paraId="46468E75" w14:textId="77777777" w:rsidR="00E71894" w:rsidRDefault="00E71894" w:rsidP="00E71894">
            <w:pPr>
              <w:spacing w:line="276" w:lineRule="auto"/>
              <w:jc w:val="both"/>
              <w:rPr>
                <w:lang w:val="en-US"/>
              </w:rPr>
            </w:pPr>
          </w:p>
          <w:p w14:paraId="1BD3FFB0" w14:textId="77777777" w:rsidR="00E71894" w:rsidRDefault="00E71894" w:rsidP="00E71894">
            <w:pPr>
              <w:pStyle w:val="NormalWeb"/>
              <w:tabs>
                <w:tab w:val="left" w:pos="567"/>
              </w:tabs>
              <w:spacing w:line="276" w:lineRule="auto"/>
              <w:rPr>
                <w:b/>
                <w:lang w:val="en-US"/>
              </w:rPr>
            </w:pPr>
            <w:r>
              <w:rPr>
                <w:b/>
                <w:lang w:val="en-US"/>
              </w:rPr>
              <w:t>4. DURATA DE EXECUȚIE</w:t>
            </w:r>
          </w:p>
          <w:p w14:paraId="2F04CCF8" w14:textId="77777777" w:rsidR="00E71894" w:rsidRDefault="00E71894" w:rsidP="00E71894">
            <w:pPr>
              <w:pStyle w:val="NormalWeb"/>
              <w:tabs>
                <w:tab w:val="left" w:pos="567"/>
              </w:tabs>
              <w:spacing w:line="276" w:lineRule="auto"/>
              <w:rPr>
                <w:lang w:val="en-US"/>
              </w:rPr>
            </w:pPr>
            <w:r>
              <w:rPr>
                <w:lang w:val="en-US"/>
              </w:rPr>
              <w:t xml:space="preserve">4.1. Durata de execuţie a prezentului contract este de _________ luni, </w:t>
            </w:r>
            <w:r>
              <w:rPr>
                <w:lang w:val="ro-RO"/>
              </w:rPr>
              <w:t>începând de la data prevăzută în Ordinul de începere</w:t>
            </w:r>
            <w:r>
              <w:rPr>
                <w:lang w:val="en-US"/>
              </w:rPr>
              <w:t>.</w:t>
            </w:r>
          </w:p>
          <w:p w14:paraId="66380B40" w14:textId="77777777" w:rsidR="00E71894" w:rsidRDefault="00E71894" w:rsidP="00E71894">
            <w:pPr>
              <w:pStyle w:val="NormalWeb"/>
              <w:tabs>
                <w:tab w:val="left" w:pos="567"/>
              </w:tabs>
              <w:spacing w:line="276" w:lineRule="auto"/>
              <w:rPr>
                <w:lang w:val="en-US"/>
              </w:rPr>
            </w:pPr>
            <w:r>
              <w:rPr>
                <w:lang w:val="en-US"/>
              </w:rPr>
              <w:t xml:space="preserve">4.2. </w:t>
            </w:r>
            <w:r>
              <w:rPr>
                <w:lang w:val="ro-RO"/>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0F148931" w14:textId="77777777" w:rsidR="00E71894" w:rsidRDefault="00E71894" w:rsidP="00E71894">
            <w:pPr>
              <w:spacing w:line="276" w:lineRule="auto"/>
              <w:jc w:val="both"/>
            </w:pPr>
            <w:r>
              <w:t>- obținerea autorizației de construire de către Beneficiar;</w:t>
            </w:r>
          </w:p>
          <w:p w14:paraId="21DFE8B5" w14:textId="77777777" w:rsidR="00E71894" w:rsidRDefault="00E71894" w:rsidP="00E71894">
            <w:pPr>
              <w:spacing w:line="276" w:lineRule="auto"/>
              <w:jc w:val="both"/>
            </w:pPr>
            <w:r>
              <w:t>- constituirea garanției de bună execuție a contractului;</w:t>
            </w:r>
          </w:p>
          <w:p w14:paraId="25EF1B4E" w14:textId="77777777" w:rsidR="00E71894" w:rsidRDefault="00E71894" w:rsidP="00E71894">
            <w:pPr>
              <w:spacing w:line="276" w:lineRule="auto"/>
              <w:jc w:val="both"/>
            </w:pPr>
            <w:r>
              <w:t>- semnarea procesului–verbal de predare - primire a amplasamentului, liber de orice sarcini care împiedică realizarea obiectului prezentului contract.</w:t>
            </w:r>
          </w:p>
          <w:p w14:paraId="60F757F9" w14:textId="77777777" w:rsidR="00E71894" w:rsidRDefault="00E71894" w:rsidP="00E71894">
            <w:pPr>
              <w:pStyle w:val="NormalWeb"/>
              <w:tabs>
                <w:tab w:val="left" w:pos="567"/>
              </w:tabs>
              <w:spacing w:line="276" w:lineRule="auto"/>
              <w:ind w:firstLine="29"/>
              <w:rPr>
                <w:lang w:val="en-US"/>
              </w:rPr>
            </w:pPr>
            <w:r>
              <w:rPr>
                <w:lang w:val="en-US"/>
              </w:rPr>
              <w:t>4.3. Executarea lucrărilor se va face în succesiunea și termenele stabilite prin graficul de execuție, alcătuit în ordinea tehnologică de execuţie, anexă la contract și parte integrantă a acestuia.</w:t>
            </w:r>
          </w:p>
          <w:p w14:paraId="0BF6E718" w14:textId="77777777" w:rsidR="00E71894" w:rsidRDefault="00E71894" w:rsidP="00E71894">
            <w:pPr>
              <w:pStyle w:val="NormalWeb"/>
              <w:tabs>
                <w:tab w:val="left" w:pos="567"/>
              </w:tabs>
              <w:spacing w:line="276" w:lineRule="auto"/>
              <w:ind w:right="-110"/>
              <w:rPr>
                <w:lang w:val="en-US"/>
              </w:rPr>
            </w:pPr>
            <w:r>
              <w:rPr>
                <w:lang w:val="en-US"/>
              </w:rPr>
              <w:t>4.4. Antreprenorul are dreptul la modificarea duratei de execuţie doar dacă aceasta nu se datorează din culpa sa.</w:t>
            </w:r>
          </w:p>
          <w:p w14:paraId="1A0C2BF5" w14:textId="77777777" w:rsidR="00E71894" w:rsidRDefault="00E71894" w:rsidP="00E71894">
            <w:pPr>
              <w:pStyle w:val="NormalWeb"/>
              <w:tabs>
                <w:tab w:val="left" w:pos="567"/>
              </w:tabs>
              <w:spacing w:line="276" w:lineRule="auto"/>
              <w:rPr>
                <w:lang w:val="en-US"/>
              </w:rPr>
            </w:pPr>
            <w:r>
              <w:rPr>
                <w:lang w:val="en-US"/>
              </w:rPr>
              <w:t>4.5. Perioada de execuţie poate fi prelungită sau suspendată, cu modificarea graficului de execuție aprobat de ambele părți, dacă constrângerea activităţii se datorează următoarelor cauze:</w:t>
            </w:r>
          </w:p>
          <w:p w14:paraId="5FFF1E3C" w14:textId="77777777" w:rsidR="00E71894" w:rsidRDefault="00E71894" w:rsidP="00E71894">
            <w:pPr>
              <w:tabs>
                <w:tab w:val="left" w:pos="1276"/>
              </w:tabs>
              <w:spacing w:line="276" w:lineRule="auto"/>
              <w:jc w:val="both"/>
              <w:rPr>
                <w:lang w:val="en-US"/>
              </w:rPr>
            </w:pPr>
            <w:r>
              <w:rPr>
                <w:lang w:val="en-US"/>
              </w:rPr>
              <w:t>a) generate de Beneficiar;</w:t>
            </w:r>
          </w:p>
          <w:p w14:paraId="5937C188" w14:textId="77777777" w:rsidR="00E71894" w:rsidRDefault="00E71894" w:rsidP="00E71894">
            <w:pPr>
              <w:tabs>
                <w:tab w:val="left" w:pos="1276"/>
              </w:tabs>
              <w:spacing w:line="276" w:lineRule="auto"/>
              <w:jc w:val="both"/>
              <w:rPr>
                <w:lang w:val="en-US"/>
              </w:rPr>
            </w:pPr>
            <w:r>
              <w:rPr>
                <w:lang w:val="en-US"/>
              </w:rPr>
              <w:t>b) datorită impedimentului care justifică neexecutarea obligației sau altei situaţii extreme neimputabile şi imprevizibile pentru Antreprenor;</w:t>
            </w:r>
          </w:p>
          <w:p w14:paraId="4B086129" w14:textId="77777777" w:rsidR="00E71894" w:rsidRDefault="00E71894" w:rsidP="00E71894">
            <w:pPr>
              <w:tabs>
                <w:tab w:val="left" w:pos="1276"/>
              </w:tabs>
              <w:spacing w:line="276" w:lineRule="auto"/>
              <w:jc w:val="both"/>
              <w:rPr>
                <w:lang w:val="en-US"/>
              </w:rPr>
            </w:pPr>
            <w:r>
              <w:rPr>
                <w:lang w:val="en-US"/>
              </w:rPr>
              <w:t>c) influenţei factorilor climatici, care duc la imposibilitatea executării lucrărilor stabilite conform caietului de sarcini, or executarea lor în asemenea codiții climaterice se va răsfrânge asupra calității lucrărilor;</w:t>
            </w:r>
          </w:p>
          <w:p w14:paraId="1B844B2C" w14:textId="77777777" w:rsidR="00E71894" w:rsidRDefault="00E71894" w:rsidP="00E71894">
            <w:pPr>
              <w:tabs>
                <w:tab w:val="left" w:pos="1276"/>
              </w:tabs>
              <w:spacing w:line="276" w:lineRule="auto"/>
              <w:jc w:val="both"/>
              <w:rPr>
                <w:lang w:val="en-US"/>
              </w:rPr>
            </w:pPr>
            <w:r>
              <w:rPr>
                <w:lang w:val="en-US"/>
              </w:rPr>
              <w:t>d) calamităţilor naturale recunoscute de autoritatea legală.</w:t>
            </w:r>
          </w:p>
          <w:p w14:paraId="3D449254" w14:textId="77777777" w:rsidR="00E71894" w:rsidRDefault="00E71894" w:rsidP="00E71894">
            <w:pPr>
              <w:pStyle w:val="NormalWeb"/>
              <w:tabs>
                <w:tab w:val="left" w:pos="567"/>
              </w:tabs>
              <w:spacing w:line="276" w:lineRule="auto"/>
              <w:rPr>
                <w:lang w:val="en-US"/>
              </w:rPr>
            </w:pPr>
            <w:r>
              <w:rPr>
                <w:lang w:val="en-US"/>
              </w:rPr>
              <w:t xml:space="preserve">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w:t>
            </w:r>
            <w:r>
              <w:rPr>
                <w:lang w:val="en-US"/>
              </w:rPr>
              <w:lastRenderedPageBreak/>
              <w:t>Antreprenorului, acesta suportă pe timpul suspendării toate cheltuielile, privind protejarea şi conservarea lucrărilor cu bună diligenţă.</w:t>
            </w:r>
          </w:p>
          <w:p w14:paraId="0AAE74F7" w14:textId="77777777" w:rsidR="00E71894" w:rsidRDefault="00E71894" w:rsidP="00E71894">
            <w:pPr>
              <w:pStyle w:val="NormalWeb"/>
              <w:tabs>
                <w:tab w:val="left" w:pos="567"/>
              </w:tabs>
              <w:spacing w:line="276" w:lineRule="auto"/>
              <w:rPr>
                <w:lang w:val="en-US"/>
              </w:rPr>
            </w:pPr>
            <w:r>
              <w:rPr>
                <w:lang w:val="en-US"/>
              </w:rPr>
              <w:t>4.7. Lipsa informării Beneficiarului face inopozabila decizia Antreprenorului de sistare a lucrărilor, cu consecinţa exercitării de către Beneficiar a dreptului de a refuza prelungirea duratei de execuţie a lucrărilor contractate.</w:t>
            </w:r>
          </w:p>
          <w:p w14:paraId="61C9D00A" w14:textId="77777777" w:rsidR="00E71894" w:rsidRDefault="00E71894" w:rsidP="00E71894">
            <w:pPr>
              <w:tabs>
                <w:tab w:val="left" w:pos="360"/>
              </w:tabs>
              <w:spacing w:line="276" w:lineRule="auto"/>
              <w:jc w:val="both"/>
              <w:rPr>
                <w:lang w:val="en-US"/>
              </w:rPr>
            </w:pPr>
          </w:p>
          <w:p w14:paraId="163F0533" w14:textId="77777777" w:rsidR="00E71894" w:rsidRDefault="00E71894" w:rsidP="00E71894">
            <w:pPr>
              <w:pStyle w:val="NormalWeb"/>
              <w:tabs>
                <w:tab w:val="left" w:pos="525"/>
              </w:tabs>
              <w:spacing w:line="276" w:lineRule="auto"/>
              <w:rPr>
                <w:b/>
                <w:lang w:val="en-US"/>
              </w:rPr>
            </w:pPr>
            <w:r>
              <w:rPr>
                <w:b/>
                <w:lang w:val="en-US"/>
              </w:rPr>
              <w:t>5. RECEPŢIA LUCRĂRILOR DE EXECUŢIE</w:t>
            </w:r>
          </w:p>
          <w:p w14:paraId="0AB728C8" w14:textId="77777777" w:rsidR="00E71894" w:rsidRDefault="00E71894" w:rsidP="00E71894">
            <w:pPr>
              <w:pStyle w:val="NormalWeb"/>
              <w:tabs>
                <w:tab w:val="left" w:pos="567"/>
              </w:tabs>
              <w:spacing w:line="276" w:lineRule="auto"/>
              <w:rPr>
                <w:lang w:val="en-US"/>
              </w:rPr>
            </w:pPr>
            <w:r>
              <w:rPr>
                <w:lang w:val="en-US"/>
              </w:rPr>
              <w:t>5.1. Terminarea lucrărilor</w:t>
            </w:r>
          </w:p>
          <w:p w14:paraId="2FA43D6D" w14:textId="77777777" w:rsidR="00E71894" w:rsidRDefault="00E71894" w:rsidP="00E71894">
            <w:pPr>
              <w:pStyle w:val="NormalWeb"/>
              <w:tabs>
                <w:tab w:val="left" w:pos="567"/>
              </w:tabs>
              <w:spacing w:line="276" w:lineRule="auto"/>
              <w:rPr>
                <w:lang w:val="en-US"/>
              </w:rPr>
            </w:pPr>
            <w:r>
              <w:rPr>
                <w:lang w:val="en-US"/>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4AD53DFD" w14:textId="77777777" w:rsidR="00E71894" w:rsidRDefault="00E71894" w:rsidP="00E71894">
            <w:pPr>
              <w:pStyle w:val="NormalWeb"/>
              <w:tabs>
                <w:tab w:val="left" w:pos="567"/>
              </w:tabs>
              <w:spacing w:line="276" w:lineRule="auto"/>
              <w:rPr>
                <w:lang w:val="en-US"/>
              </w:rPr>
            </w:pPr>
            <w:r>
              <w:rPr>
                <w:lang w:val="en-US"/>
              </w:rPr>
              <w:t>5.2. Înştiinţarea de Recepţie</w:t>
            </w:r>
          </w:p>
          <w:p w14:paraId="71B7E002" w14:textId="77777777" w:rsidR="00E71894" w:rsidRDefault="00E71894" w:rsidP="00E71894">
            <w:pPr>
              <w:pStyle w:val="NormalWeb"/>
              <w:tabs>
                <w:tab w:val="left" w:pos="567"/>
              </w:tabs>
              <w:spacing w:line="276" w:lineRule="auto"/>
              <w:rPr>
                <w:lang w:val="ro-RO"/>
              </w:rPr>
            </w:pPr>
            <w:r>
              <w:rPr>
                <w:lang w:val="en-US"/>
              </w:rPr>
              <w:t xml:space="preserve">5.2.1. Antreprenorul are obligaţia de a notifica în scris Beneficiarul cu privire la îndeplinirea condiţiilor de recepţie, solicitând acestuia convocarea comisiei de recepţie conform prevederilor art.196 din </w:t>
            </w:r>
            <w:r>
              <w:rPr>
                <w:lang w:val="ro-RO"/>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3619A968" w14:textId="77777777" w:rsidR="00E71894" w:rsidRDefault="00E71894" w:rsidP="00E71894">
            <w:pPr>
              <w:pStyle w:val="NormalWeb"/>
              <w:tabs>
                <w:tab w:val="left" w:pos="567"/>
              </w:tabs>
              <w:spacing w:line="276" w:lineRule="auto"/>
              <w:rPr>
                <w:lang w:val="en-US"/>
              </w:rPr>
            </w:pPr>
            <w:r>
              <w:rPr>
                <w:lang w:val="en-US"/>
              </w:rPr>
              <w:t>5.2.2. În cazul în care Comisia de recep</w:t>
            </w:r>
            <w:r>
              <w:rPr>
                <w:lang w:val="ro-RO"/>
              </w:rPr>
              <w:t>ție</w:t>
            </w:r>
            <w:r>
              <w:rPr>
                <w:lang w:val="en-US"/>
              </w:rPr>
              <w:t xml:space="preserve"> constată că sunt lipsuri sau deficienţe, acestea vor fi consemnate </w:t>
            </w:r>
            <w:r>
              <w:rPr>
                <w:lang w:val="ro-RO"/>
              </w:rPr>
              <w:t>î</w:t>
            </w:r>
            <w:r>
              <w:rPr>
                <w:lang w:val="en-US"/>
              </w:rPr>
              <w:t>ntr-un proces-verbal şi notificate Antreprenorului, stabilindu-se şi termenele pentru remediere şi finalizare din contul Antreprenorului, sub sancțiunea perceperii de penalități în condițiile punctului 15 din prezentele condiții contractuale.</w:t>
            </w:r>
          </w:p>
          <w:p w14:paraId="1184DE37" w14:textId="77777777" w:rsidR="00E71894" w:rsidRDefault="00E71894" w:rsidP="00E71894">
            <w:pPr>
              <w:pStyle w:val="NormalWeb"/>
              <w:tabs>
                <w:tab w:val="left" w:pos="567"/>
              </w:tabs>
              <w:spacing w:line="276" w:lineRule="auto"/>
              <w:rPr>
                <w:lang w:val="en-US"/>
              </w:rPr>
            </w:pPr>
            <w:r>
              <w:rPr>
                <w:lang w:val="en-US"/>
              </w:rPr>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Pr>
                <w:color w:val="333333"/>
                <w:shd w:val="clear" w:color="auto" w:fill="FFFFFF"/>
                <w:lang w:val="en-US"/>
              </w:rPr>
              <w:t xml:space="preserve"> </w:t>
            </w:r>
          </w:p>
          <w:p w14:paraId="314D98E2" w14:textId="77777777" w:rsidR="00E71894" w:rsidRDefault="00E71894" w:rsidP="00E71894">
            <w:pPr>
              <w:pStyle w:val="NormalWeb"/>
              <w:tabs>
                <w:tab w:val="left" w:pos="567"/>
              </w:tabs>
              <w:spacing w:line="276" w:lineRule="auto"/>
              <w:rPr>
                <w:lang w:val="en-US"/>
              </w:rPr>
            </w:pPr>
            <w:r>
              <w:rPr>
                <w:lang w:val="en-US"/>
              </w:rPr>
              <w:t>5.2.4. Beneficiarul va proceda la recepţia lucrărilor potrivit actelor normative şi va înştiinţa Antreprenorul referitor la decizia sa, transmiţând acestuia o copie a procesului verbal de recepţie la terminarea lucrărilor.</w:t>
            </w:r>
          </w:p>
          <w:p w14:paraId="08EED2B9" w14:textId="77777777" w:rsidR="00E71894" w:rsidRDefault="00E71894" w:rsidP="00E71894">
            <w:pPr>
              <w:pStyle w:val="NormalWeb"/>
              <w:tabs>
                <w:tab w:val="left" w:pos="567"/>
              </w:tabs>
              <w:spacing w:line="276" w:lineRule="auto"/>
              <w:rPr>
                <w:lang w:val="en-US"/>
              </w:rPr>
            </w:pPr>
            <w:r>
              <w:rPr>
                <w:lang w:val="en-US"/>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4D16B4A9" w14:textId="77777777" w:rsidR="00E71894" w:rsidRDefault="00E71894" w:rsidP="00E71894">
            <w:pPr>
              <w:pStyle w:val="NormalWeb"/>
              <w:tabs>
                <w:tab w:val="left" w:pos="567"/>
              </w:tabs>
              <w:spacing w:line="276" w:lineRule="auto"/>
              <w:rPr>
                <w:lang w:val="en-US"/>
              </w:rPr>
            </w:pPr>
            <w:r>
              <w:rPr>
                <w:lang w:val="en-US"/>
              </w:rPr>
              <w:t xml:space="preserve">5.2.6. Recepţia finală va fi efectuată conform prevederilor actelor normative. </w:t>
            </w:r>
          </w:p>
          <w:p w14:paraId="7B1D8CBC" w14:textId="77777777" w:rsidR="00E71894" w:rsidRDefault="00E71894" w:rsidP="00E71894">
            <w:pPr>
              <w:pStyle w:val="NormalWeb"/>
              <w:tabs>
                <w:tab w:val="left" w:pos="567"/>
              </w:tabs>
              <w:spacing w:line="276" w:lineRule="auto"/>
              <w:rPr>
                <w:lang w:val="en-US"/>
              </w:rPr>
            </w:pPr>
          </w:p>
          <w:p w14:paraId="37AD043B" w14:textId="77777777" w:rsidR="00E71894" w:rsidRDefault="00E71894" w:rsidP="00E71894">
            <w:pPr>
              <w:tabs>
                <w:tab w:val="left" w:pos="525"/>
              </w:tabs>
              <w:spacing w:line="276" w:lineRule="auto"/>
              <w:jc w:val="both"/>
              <w:rPr>
                <w:b/>
                <w:lang w:val="en-US"/>
              </w:rPr>
            </w:pPr>
            <w:r>
              <w:rPr>
                <w:b/>
                <w:lang w:val="en-US"/>
              </w:rPr>
              <w:t>6. REMEDIEREA DEFECTELOR</w:t>
            </w:r>
          </w:p>
          <w:p w14:paraId="03880FB3" w14:textId="77777777" w:rsidR="00E71894" w:rsidRDefault="00E71894" w:rsidP="00E71894">
            <w:pPr>
              <w:spacing w:line="276" w:lineRule="auto"/>
              <w:jc w:val="both"/>
              <w:rPr>
                <w:lang w:val="en-US"/>
              </w:rPr>
            </w:pPr>
            <w:r>
              <w:rPr>
                <w:lang w:val="en-US"/>
              </w:rPr>
              <w:t>6.1. În orice moment înainte de expirarea perioadei stabilite la punctul 13 din prezentele condiții contractuale, Beneficiarul poate să înştiinţeze Antreprenorul cu privire la orice defecte, fie ele aparente sau ascunse, sau lucrări nefinalizate.</w:t>
            </w:r>
          </w:p>
          <w:p w14:paraId="15CEE55A" w14:textId="77777777" w:rsidR="00E71894" w:rsidRDefault="00E71894" w:rsidP="00E71894">
            <w:pPr>
              <w:spacing w:line="276" w:lineRule="auto"/>
              <w:jc w:val="both"/>
              <w:rPr>
                <w:lang w:val="en-US"/>
              </w:rPr>
            </w:pPr>
            <w:r>
              <w:rPr>
                <w:lang w:val="en-US"/>
              </w:rPr>
              <w:t>6.2. Antreprenorul va remedia, fără costuri suplimentare pentru Beneficiar, orice defecte datorate faptului că materialele, echipamentele sau calitatea execuţiei nu sunt în conformitate cu prevederile Contractului.</w:t>
            </w:r>
          </w:p>
          <w:p w14:paraId="3D415E53" w14:textId="77777777" w:rsidR="00E71894" w:rsidRDefault="00E71894" w:rsidP="00E71894">
            <w:pPr>
              <w:spacing w:line="276" w:lineRule="auto"/>
              <w:jc w:val="both"/>
              <w:rPr>
                <w:lang w:val="en-US"/>
              </w:rPr>
            </w:pPr>
            <w:r>
              <w:rPr>
                <w:lang w:val="en-US"/>
              </w:rPr>
              <w:t>6.3. Remedierea defectelor calitative apărute din vina Antreprenorului, atât în perioada de execuţie, cât şi în perioada de garanţie stabilită, se face pe cheltuiala acestuia potrivit actelor normative.</w:t>
            </w:r>
          </w:p>
          <w:p w14:paraId="0FCC6B93" w14:textId="77777777" w:rsidR="00E71894" w:rsidRDefault="00E71894" w:rsidP="00E71894">
            <w:pPr>
              <w:pStyle w:val="NormalWeb"/>
              <w:tabs>
                <w:tab w:val="left" w:pos="567"/>
              </w:tabs>
              <w:spacing w:line="276" w:lineRule="auto"/>
              <w:rPr>
                <w:lang w:val="en-US"/>
              </w:rPr>
            </w:pPr>
          </w:p>
          <w:p w14:paraId="30479C94" w14:textId="77777777" w:rsidR="00E71894" w:rsidRDefault="00E71894" w:rsidP="00E71894">
            <w:pPr>
              <w:pStyle w:val="NormalWeb"/>
              <w:tabs>
                <w:tab w:val="left" w:pos="525"/>
              </w:tabs>
              <w:spacing w:line="276" w:lineRule="auto"/>
              <w:rPr>
                <w:lang w:val="en-US"/>
              </w:rPr>
            </w:pPr>
            <w:r>
              <w:rPr>
                <w:b/>
                <w:lang w:val="en-US"/>
              </w:rPr>
              <w:t>7. DREPTURILE ŞI OBLIGAŢIUNILE ANTREPRENORULUI ŞI ALE BENEFICIARULUI</w:t>
            </w:r>
          </w:p>
          <w:p w14:paraId="464E99C1" w14:textId="77777777" w:rsidR="00E71894" w:rsidRDefault="00E71894" w:rsidP="00E71894">
            <w:pPr>
              <w:tabs>
                <w:tab w:val="left" w:pos="2625"/>
              </w:tabs>
              <w:spacing w:after="200" w:line="276" w:lineRule="auto"/>
              <w:contextualSpacing/>
              <w:jc w:val="both"/>
              <w:rPr>
                <w:lang w:val="en-US"/>
              </w:rPr>
            </w:pPr>
            <w:r>
              <w:rPr>
                <w:lang w:val="en-US"/>
              </w:rPr>
              <w:lastRenderedPageBreak/>
              <w:t>7.1. Întreaga documentaţie necesară pentru executarea lucrărilor contractate se pune de către Beneficiar la dispoziţia Antreprenorului în două exemplare.</w:t>
            </w:r>
          </w:p>
          <w:p w14:paraId="506D5F99" w14:textId="77777777" w:rsidR="00E71894" w:rsidRDefault="00E71894" w:rsidP="00E71894">
            <w:pPr>
              <w:tabs>
                <w:tab w:val="left" w:pos="2625"/>
              </w:tabs>
              <w:spacing w:after="200" w:line="276" w:lineRule="auto"/>
              <w:contextualSpacing/>
              <w:jc w:val="both"/>
              <w:rPr>
                <w:lang w:val="en-US"/>
              </w:rPr>
            </w:pPr>
            <w:r>
              <w:rPr>
                <w:lang w:val="en-US"/>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0EF94C4C" w14:textId="77777777" w:rsidR="00E71894" w:rsidRDefault="00E71894" w:rsidP="00E71894">
            <w:pPr>
              <w:tabs>
                <w:tab w:val="left" w:pos="2625"/>
              </w:tabs>
              <w:spacing w:after="200" w:line="276" w:lineRule="auto"/>
              <w:contextualSpacing/>
              <w:jc w:val="both"/>
              <w:rPr>
                <w:lang w:val="en-US"/>
              </w:rPr>
            </w:pPr>
            <w:r>
              <w:rPr>
                <w:lang w:val="en-US"/>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0CF0BFAD" w14:textId="77777777" w:rsidR="00E71894" w:rsidRDefault="00E71894" w:rsidP="00E71894">
            <w:pPr>
              <w:tabs>
                <w:tab w:val="left" w:pos="2625"/>
              </w:tabs>
              <w:spacing w:after="200" w:line="276" w:lineRule="auto"/>
              <w:contextualSpacing/>
              <w:jc w:val="both"/>
              <w:rPr>
                <w:lang w:val="en-US"/>
              </w:rPr>
            </w:pPr>
            <w:r>
              <w:rPr>
                <w:lang w:val="en-US"/>
              </w:rPr>
              <w:t xml:space="preserve">7.4. Documentaţia pusă la dispoziţia Antreprenorului se repartizează astfel: </w:t>
            </w:r>
          </w:p>
          <w:p w14:paraId="0AF60EF1" w14:textId="77777777" w:rsidR="00E71894" w:rsidRDefault="00E71894" w:rsidP="00E71894">
            <w:pPr>
              <w:tabs>
                <w:tab w:val="left" w:pos="1276"/>
              </w:tabs>
              <w:spacing w:line="276" w:lineRule="auto"/>
              <w:jc w:val="both"/>
              <w:rPr>
                <w:lang w:val="en-US"/>
              </w:rPr>
            </w:pPr>
            <w:r>
              <w:rPr>
                <w:lang w:val="en-US"/>
              </w:rPr>
              <w:t>a) un exemplar rămâne la dispoziţia Antreprenorului,</w:t>
            </w:r>
          </w:p>
          <w:p w14:paraId="1CA7E4C8" w14:textId="77777777" w:rsidR="00E71894" w:rsidRDefault="00E71894" w:rsidP="00E71894">
            <w:pPr>
              <w:tabs>
                <w:tab w:val="left" w:pos="1276"/>
              </w:tabs>
              <w:spacing w:line="276" w:lineRule="auto"/>
              <w:jc w:val="both"/>
              <w:rPr>
                <w:lang w:val="en-US"/>
              </w:rPr>
            </w:pPr>
            <w:r>
              <w:rPr>
                <w:lang w:val="en-US"/>
              </w:rPr>
              <w:t>b) un exemplar</w:t>
            </w:r>
            <w:r>
              <w:t xml:space="preserve"> </w:t>
            </w:r>
            <w:r>
              <w:rPr>
                <w:lang w:val="en-US"/>
              </w:rPr>
              <w:t xml:space="preserve">va fi ţinut de către acesta la dispoziţie pentru consultare de către Inspectoratul Național pentru Supraveghere Tehnică, precum şi de către alte persoane autorizate, inclusiv dirigintele de șantier. </w:t>
            </w:r>
          </w:p>
          <w:p w14:paraId="70008D18" w14:textId="77777777" w:rsidR="00E71894" w:rsidRDefault="00E71894" w:rsidP="00E71894">
            <w:pPr>
              <w:tabs>
                <w:tab w:val="left" w:pos="1276"/>
              </w:tabs>
              <w:spacing w:line="276" w:lineRule="auto"/>
              <w:jc w:val="both"/>
              <w:rPr>
                <w:lang w:val="en-US"/>
              </w:rPr>
            </w:pPr>
            <w:r>
              <w:rPr>
                <w:lang w:val="en-US"/>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6031B3A6" w14:textId="77777777" w:rsidR="00E71894" w:rsidRDefault="00E71894" w:rsidP="00E71894">
            <w:pPr>
              <w:tabs>
                <w:tab w:val="left" w:pos="1276"/>
              </w:tabs>
              <w:spacing w:line="276" w:lineRule="auto"/>
              <w:jc w:val="both"/>
              <w:rPr>
                <w:lang w:val="en-US"/>
              </w:rPr>
            </w:pPr>
            <w:r>
              <w:rPr>
                <w:lang w:val="en-US"/>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6DC5D0BA" w14:textId="77777777" w:rsidR="00E71894" w:rsidRDefault="00E71894" w:rsidP="00E71894">
            <w:pPr>
              <w:tabs>
                <w:tab w:val="left" w:pos="1276"/>
              </w:tabs>
              <w:spacing w:line="276" w:lineRule="auto"/>
              <w:jc w:val="both"/>
              <w:rPr>
                <w:lang w:val="en-US"/>
              </w:rPr>
            </w:pPr>
            <w:r>
              <w:rPr>
                <w:lang w:val="en-US"/>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58E55F36" w14:textId="77777777" w:rsidR="00E71894" w:rsidRDefault="00E71894" w:rsidP="00E71894">
            <w:pPr>
              <w:tabs>
                <w:tab w:val="left" w:pos="1276"/>
              </w:tabs>
              <w:spacing w:line="276" w:lineRule="auto"/>
              <w:jc w:val="both"/>
              <w:rPr>
                <w:lang w:val="en-US"/>
              </w:rPr>
            </w:pPr>
            <w:r>
              <w:rPr>
                <w:lang w:val="en-US"/>
              </w:rPr>
              <w:t xml:space="preserve">7.8. La lucrările la care se fac încercări, se consideră calitatea probei îndeplinită atâta timp cât rezultatele se înscriu în limitele admise prin reglementările tehnice. </w:t>
            </w:r>
          </w:p>
          <w:p w14:paraId="72828D54" w14:textId="77777777" w:rsidR="00E71894" w:rsidRDefault="00E71894" w:rsidP="00E71894">
            <w:pPr>
              <w:tabs>
                <w:tab w:val="left" w:pos="1276"/>
              </w:tabs>
              <w:spacing w:line="276" w:lineRule="auto"/>
              <w:jc w:val="both"/>
              <w:rPr>
                <w:lang w:val="en-US"/>
              </w:rPr>
            </w:pPr>
            <w:r>
              <w:rPr>
                <w:lang w:val="en-US"/>
              </w:rPr>
              <w:t>7.9.</w:t>
            </w:r>
            <w:r>
              <w:rPr>
                <w:sz w:val="20"/>
                <w:szCs w:val="20"/>
                <w:lang w:val="en-US"/>
              </w:rPr>
              <w:t xml:space="preserve"> </w:t>
            </w:r>
            <w:r>
              <w:rPr>
                <w:lang w:val="en-US"/>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1574D33E" w14:textId="77777777" w:rsidR="00E71894" w:rsidRDefault="00E71894" w:rsidP="00E71894">
            <w:pPr>
              <w:tabs>
                <w:tab w:val="left" w:pos="1276"/>
              </w:tabs>
              <w:spacing w:line="276" w:lineRule="auto"/>
              <w:jc w:val="both"/>
              <w:rPr>
                <w:lang w:val="en-US"/>
              </w:rPr>
            </w:pPr>
            <w:r>
              <w:rPr>
                <w:lang w:val="en-US"/>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3DD8B196" w14:textId="77777777" w:rsidR="00E71894" w:rsidRDefault="00E71894" w:rsidP="00E71894">
            <w:pPr>
              <w:tabs>
                <w:tab w:val="left" w:pos="1276"/>
              </w:tabs>
              <w:spacing w:line="276" w:lineRule="auto"/>
              <w:jc w:val="both"/>
              <w:rPr>
                <w:lang w:val="en-US"/>
              </w:rPr>
            </w:pPr>
            <w:r>
              <w:rPr>
                <w:lang w:val="en-US"/>
              </w:rPr>
              <w:lastRenderedPageBreak/>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3D21ACF2" w14:textId="77777777" w:rsidR="00E71894" w:rsidRDefault="00E71894" w:rsidP="00E71894">
            <w:pPr>
              <w:tabs>
                <w:tab w:val="left" w:pos="1276"/>
              </w:tabs>
              <w:spacing w:line="276" w:lineRule="auto"/>
              <w:jc w:val="both"/>
              <w:rPr>
                <w:lang w:val="en-US"/>
              </w:rPr>
            </w:pPr>
            <w:r>
              <w:rPr>
                <w:lang w:val="en-US"/>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4FF49781" w14:textId="77777777" w:rsidR="00E71894" w:rsidRDefault="00E71894" w:rsidP="00E71894">
            <w:pPr>
              <w:tabs>
                <w:tab w:val="left" w:pos="1276"/>
              </w:tabs>
              <w:spacing w:line="276" w:lineRule="auto"/>
              <w:jc w:val="both"/>
              <w:rPr>
                <w:lang w:val="en-US"/>
              </w:rPr>
            </w:pPr>
            <w:r>
              <w:rPr>
                <w:lang w:val="en-US"/>
              </w:rPr>
              <w:t xml:space="preserve">7.13. Pentru verificarea trasării de către Beneficiar sau proiectant, Antreprenorul este obligat să protejeze şi să păstreze toate reperele, bornele sau alte obiecte folosite la trasarea lucrărilor. </w:t>
            </w:r>
          </w:p>
          <w:p w14:paraId="756516A9" w14:textId="77777777" w:rsidR="00E71894" w:rsidRDefault="00E71894" w:rsidP="00E71894">
            <w:pPr>
              <w:tabs>
                <w:tab w:val="left" w:pos="1276"/>
              </w:tabs>
              <w:spacing w:line="276" w:lineRule="auto"/>
              <w:jc w:val="both"/>
              <w:rPr>
                <w:lang w:val="en-US"/>
              </w:rPr>
            </w:pPr>
            <w:r>
              <w:rPr>
                <w:lang w:val="en-US"/>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422359B0" w14:textId="77777777" w:rsidR="00E71894" w:rsidRDefault="00E71894" w:rsidP="00E71894">
            <w:pPr>
              <w:tabs>
                <w:tab w:val="left" w:pos="1276"/>
              </w:tabs>
              <w:spacing w:line="276" w:lineRule="auto"/>
              <w:jc w:val="both"/>
              <w:rPr>
                <w:lang w:val="en-US"/>
              </w:rPr>
            </w:pPr>
            <w:r>
              <w:rPr>
                <w:lang w:val="en-US"/>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61349E5C" w14:textId="77777777" w:rsidR="00E71894" w:rsidRDefault="00E71894" w:rsidP="00E71894">
            <w:pPr>
              <w:tabs>
                <w:tab w:val="left" w:pos="1276"/>
              </w:tabs>
              <w:spacing w:line="276" w:lineRule="auto"/>
              <w:jc w:val="both"/>
              <w:rPr>
                <w:lang w:val="en-US"/>
              </w:rPr>
            </w:pPr>
            <w:r>
              <w:rPr>
                <w:lang w:val="en-US"/>
              </w:rPr>
              <w:t xml:space="preserve">7.16. Pe parcursul executării lucrărilor, Beneficiarul are dreptul să dispună în scris: </w:t>
            </w:r>
          </w:p>
          <w:p w14:paraId="3AAC1F11" w14:textId="77777777" w:rsidR="00E71894" w:rsidRDefault="00E71894" w:rsidP="00E71894">
            <w:pPr>
              <w:pStyle w:val="ListParagraph"/>
              <w:numPr>
                <w:ilvl w:val="0"/>
                <w:numId w:val="41"/>
              </w:numPr>
              <w:tabs>
                <w:tab w:val="clear" w:pos="1134"/>
                <w:tab w:val="left" w:pos="345"/>
              </w:tabs>
              <w:spacing w:line="276" w:lineRule="auto"/>
              <w:ind w:left="0" w:firstLine="0"/>
              <w:contextualSpacing/>
            </w:pPr>
            <w:r>
              <w:t xml:space="preserve">îndepărtarea de pe şantier a oricăror materiale care sunt calitativ necorespunzătoare; </w:t>
            </w:r>
          </w:p>
          <w:p w14:paraId="78309B60" w14:textId="77777777" w:rsidR="00E71894" w:rsidRDefault="00E71894" w:rsidP="00E71894">
            <w:pPr>
              <w:numPr>
                <w:ilvl w:val="0"/>
                <w:numId w:val="41"/>
              </w:numPr>
              <w:tabs>
                <w:tab w:val="left" w:pos="345"/>
              </w:tabs>
              <w:spacing w:line="276" w:lineRule="auto"/>
              <w:ind w:left="0" w:firstLine="0"/>
              <w:jc w:val="both"/>
              <w:rPr>
                <w:lang w:val="en-US"/>
              </w:rPr>
            </w:pPr>
            <w:r>
              <w:rPr>
                <w:lang w:val="en-US"/>
              </w:rPr>
              <w:t xml:space="preserve">înlocuirea materialelor necorespunzătoare calitativ cu altele corespunzătoare; </w:t>
            </w:r>
          </w:p>
          <w:p w14:paraId="7BC5A7A9" w14:textId="77777777" w:rsidR="00E71894" w:rsidRDefault="00E71894" w:rsidP="00E71894">
            <w:pPr>
              <w:numPr>
                <w:ilvl w:val="0"/>
                <w:numId w:val="41"/>
              </w:numPr>
              <w:tabs>
                <w:tab w:val="left" w:pos="345"/>
              </w:tabs>
              <w:spacing w:line="276" w:lineRule="auto"/>
              <w:ind w:left="0" w:firstLine="0"/>
              <w:jc w:val="both"/>
              <w:rPr>
                <w:lang w:val="en-US"/>
              </w:rPr>
            </w:pPr>
            <w:r>
              <w:rPr>
                <w:lang w:val="en-US"/>
              </w:rPr>
              <w:t xml:space="preserve">îndepărtarea sau refacerea oricărei lucrări sau părţi de lucrare necorespunzătoare din punct de vedere calitativ. </w:t>
            </w:r>
          </w:p>
          <w:p w14:paraId="68BDECE9" w14:textId="77777777" w:rsidR="00E71894" w:rsidRDefault="00E71894" w:rsidP="00E71894">
            <w:pPr>
              <w:tabs>
                <w:tab w:val="left" w:pos="314"/>
              </w:tabs>
              <w:spacing w:line="276" w:lineRule="auto"/>
              <w:jc w:val="both"/>
              <w:rPr>
                <w:lang w:val="en-US"/>
              </w:rPr>
            </w:pPr>
            <w:r>
              <w:rPr>
                <w:lang w:val="en-US"/>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5936A3D9" w14:textId="77777777" w:rsidR="00E71894" w:rsidRDefault="00E71894" w:rsidP="00E71894">
            <w:pPr>
              <w:tabs>
                <w:tab w:val="left" w:pos="314"/>
              </w:tabs>
              <w:spacing w:line="276" w:lineRule="auto"/>
              <w:jc w:val="both"/>
              <w:rPr>
                <w:lang w:val="en-US"/>
              </w:rPr>
            </w:pPr>
            <w:r>
              <w:rPr>
                <w:lang w:val="en-US"/>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2038A9AE" w14:textId="77777777" w:rsidR="00E71894" w:rsidRDefault="00E71894" w:rsidP="00E71894">
            <w:pPr>
              <w:tabs>
                <w:tab w:val="left" w:pos="314"/>
              </w:tabs>
              <w:spacing w:line="276" w:lineRule="auto"/>
              <w:jc w:val="both"/>
              <w:rPr>
                <w:lang w:val="en-US"/>
              </w:rPr>
            </w:pPr>
            <w:r>
              <w:rPr>
                <w:lang w:val="en-US"/>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38D236A1" w14:textId="77777777" w:rsidR="00E71894" w:rsidRDefault="00E71894" w:rsidP="00E71894">
            <w:pPr>
              <w:tabs>
                <w:tab w:val="left" w:pos="314"/>
              </w:tabs>
              <w:spacing w:line="276" w:lineRule="auto"/>
              <w:jc w:val="both"/>
              <w:rPr>
                <w:lang w:val="en-US"/>
              </w:rPr>
            </w:pPr>
            <w:r>
              <w:rPr>
                <w:lang w:val="en-US"/>
              </w:rPr>
              <w:t xml:space="preserve">7.20. Lucrările suplimentare față de cele contractate, considerate necesare de Antreprenor, nu pot fi demarate sau executate fără modificarea prin Acord adițional a prezentului contract. </w:t>
            </w:r>
          </w:p>
          <w:p w14:paraId="73867DBA" w14:textId="77777777" w:rsidR="00E71894" w:rsidRDefault="00E71894" w:rsidP="00E71894">
            <w:pPr>
              <w:tabs>
                <w:tab w:val="left" w:pos="314"/>
              </w:tabs>
              <w:spacing w:line="276" w:lineRule="auto"/>
              <w:jc w:val="both"/>
              <w:rPr>
                <w:lang w:val="en-US"/>
              </w:rPr>
            </w:pPr>
            <w:r>
              <w:rPr>
                <w:lang w:val="en-US"/>
              </w:rPr>
              <w:t>7.21. Antreprenorul răspunde pentru defectele ascunse ale construcției, în conformitate cu prevederile actelor normative.</w:t>
            </w:r>
          </w:p>
          <w:p w14:paraId="09922E1A" w14:textId="77777777" w:rsidR="00E71894" w:rsidRDefault="00E71894" w:rsidP="00E71894">
            <w:pPr>
              <w:pStyle w:val="NormalWeb"/>
              <w:tabs>
                <w:tab w:val="left" w:pos="525"/>
              </w:tabs>
              <w:spacing w:line="276" w:lineRule="auto"/>
              <w:rPr>
                <w:lang w:val="en-US"/>
              </w:rPr>
            </w:pPr>
            <w:r>
              <w:rPr>
                <w:lang w:val="en-US"/>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47FF53B7" w14:textId="77777777" w:rsidR="00E71894" w:rsidRDefault="00E71894" w:rsidP="00E71894">
            <w:pPr>
              <w:pStyle w:val="NormalWeb"/>
              <w:tabs>
                <w:tab w:val="left" w:pos="525"/>
              </w:tabs>
              <w:spacing w:line="276" w:lineRule="auto"/>
              <w:rPr>
                <w:lang w:val="en-US"/>
              </w:rPr>
            </w:pPr>
          </w:p>
          <w:p w14:paraId="293B7D22" w14:textId="77777777" w:rsidR="00E71894" w:rsidRDefault="00E71894" w:rsidP="00E71894">
            <w:pPr>
              <w:pStyle w:val="NormalWeb"/>
              <w:tabs>
                <w:tab w:val="left" w:pos="525"/>
              </w:tabs>
              <w:spacing w:line="276" w:lineRule="auto"/>
              <w:rPr>
                <w:b/>
                <w:lang w:val="en-US"/>
              </w:rPr>
            </w:pPr>
            <w:r>
              <w:rPr>
                <w:b/>
                <w:lang w:val="en-US"/>
              </w:rPr>
              <w:t>8. MODIFICĂRI</w:t>
            </w:r>
          </w:p>
          <w:p w14:paraId="6A3C392C" w14:textId="77777777" w:rsidR="00E71894" w:rsidRDefault="00E71894" w:rsidP="00E71894">
            <w:pPr>
              <w:tabs>
                <w:tab w:val="left" w:pos="360"/>
              </w:tabs>
              <w:spacing w:line="276" w:lineRule="auto"/>
              <w:jc w:val="both"/>
              <w:rPr>
                <w:lang w:val="en-US"/>
              </w:rPr>
            </w:pPr>
            <w:r>
              <w:rPr>
                <w:lang w:val="en-US"/>
              </w:rPr>
              <w:t>Modificarea contractului de achiziţie publică, în cursul perioadei sale de valabilitate, se va efectua conform prevederilor actelor normative aplicabile în domeniul achiziţiilor publice, prin acord adiţional la prezentul contract.</w:t>
            </w:r>
          </w:p>
          <w:p w14:paraId="236A3330" w14:textId="77777777" w:rsidR="00E71894" w:rsidRDefault="00E71894" w:rsidP="00E71894">
            <w:pPr>
              <w:tabs>
                <w:tab w:val="left" w:pos="360"/>
              </w:tabs>
              <w:spacing w:line="276" w:lineRule="auto"/>
              <w:jc w:val="both"/>
              <w:rPr>
                <w:lang w:val="en-US"/>
              </w:rPr>
            </w:pPr>
          </w:p>
          <w:p w14:paraId="3C3A88FC" w14:textId="77777777" w:rsidR="00E71894" w:rsidRDefault="00E71894" w:rsidP="00E71894">
            <w:pPr>
              <w:tabs>
                <w:tab w:val="left" w:pos="360"/>
              </w:tabs>
              <w:spacing w:line="276" w:lineRule="auto"/>
              <w:jc w:val="both"/>
              <w:rPr>
                <w:lang w:val="en-US"/>
              </w:rPr>
            </w:pPr>
            <w:r>
              <w:rPr>
                <w:b/>
                <w:lang w:val="en-US"/>
              </w:rPr>
              <w:lastRenderedPageBreak/>
              <w:t>9. AJUSTAREA PREŢULUI CONTRACTULUI</w:t>
            </w:r>
          </w:p>
          <w:p w14:paraId="2CA60F81" w14:textId="77777777" w:rsidR="00E71894" w:rsidRDefault="00E71894" w:rsidP="00E71894">
            <w:pPr>
              <w:spacing w:line="276" w:lineRule="auto"/>
              <w:jc w:val="both"/>
            </w:pPr>
            <w:r>
              <w:rPr>
                <w:lang w:val="en-US"/>
              </w:rPr>
              <w:t xml:space="preserve">9.1. </w:t>
            </w:r>
            <w:r>
              <w:t xml:space="preserve">Ajustarea prețului contractului pe parcursul derulării contractului aflat în perioada sa de valabilitate se va efectua conform prevederilor actelor normative aplicabile în domeniul achiziţiilor publice. </w:t>
            </w:r>
          </w:p>
          <w:p w14:paraId="79AD872D" w14:textId="77777777" w:rsidR="00E71894" w:rsidRDefault="00E71894" w:rsidP="00E71894">
            <w:pPr>
              <w:tabs>
                <w:tab w:val="left" w:pos="360"/>
              </w:tabs>
              <w:spacing w:line="276" w:lineRule="auto"/>
              <w:jc w:val="both"/>
              <w:rPr>
                <w:lang w:val="en-US"/>
              </w:rPr>
            </w:pPr>
            <w:r>
              <w:t>9.2.</w:t>
            </w:r>
            <w:r>
              <w:rPr>
                <w:color w:val="333333"/>
                <w:shd w:val="clear" w:color="auto" w:fill="FFFFFF"/>
              </w:rPr>
              <w:t xml:space="preserve"> </w:t>
            </w:r>
            <w:r>
              <w:t xml:space="preserve">Ajustarea valorii prezentului contract de achiziție se va efectua ținând cont de rata inflației sau deflației/în baza actualizării prețurilor de cost (modalitate stabilită de comun acord </w:t>
            </w:r>
            <w:r>
              <w:rPr>
                <w:color w:val="333333"/>
                <w:shd w:val="clear" w:color="auto" w:fill="FFFFFF"/>
              </w:rPr>
              <w:t>între părți la semnarea acestuia și nu poate fi modificată pe durata executării</w:t>
            </w:r>
            <w:r>
              <w:t>, potrivit Regulamentului privind ajustarea periodică a valorii contractelor de achiziții publice cu executare continuă, încheiate pe un termen mai mare de un an, aprobat prin Hotărârea Guvernului nr. 1129/2018).</w:t>
            </w:r>
          </w:p>
          <w:p w14:paraId="1127B5D9" w14:textId="77777777" w:rsidR="00E71894" w:rsidRDefault="00E71894" w:rsidP="00E71894">
            <w:pPr>
              <w:tabs>
                <w:tab w:val="left" w:pos="360"/>
              </w:tabs>
              <w:spacing w:line="276" w:lineRule="auto"/>
              <w:jc w:val="both"/>
              <w:rPr>
                <w:lang w:val="en-US"/>
              </w:rPr>
            </w:pPr>
          </w:p>
          <w:p w14:paraId="3B77F9E8" w14:textId="77777777" w:rsidR="00E71894" w:rsidRDefault="00E71894" w:rsidP="00E71894">
            <w:pPr>
              <w:tabs>
                <w:tab w:val="left" w:pos="555"/>
                <w:tab w:val="left" w:pos="4365"/>
              </w:tabs>
              <w:spacing w:line="276" w:lineRule="auto"/>
              <w:jc w:val="both"/>
              <w:rPr>
                <w:b/>
                <w:lang w:val="en-US"/>
              </w:rPr>
            </w:pPr>
            <w:r>
              <w:rPr>
                <w:b/>
                <w:lang w:val="en-US"/>
              </w:rPr>
              <w:t xml:space="preserve">10. ANTREPRENORUL ŞI SUBANTREPRENORII </w:t>
            </w:r>
          </w:p>
          <w:p w14:paraId="04BB1C57" w14:textId="77777777" w:rsidR="00E71894" w:rsidRDefault="00E71894" w:rsidP="00E71894">
            <w:pPr>
              <w:tabs>
                <w:tab w:val="left" w:pos="4365"/>
              </w:tabs>
              <w:spacing w:line="276" w:lineRule="auto"/>
              <w:jc w:val="both"/>
              <w:rPr>
                <w:lang w:val="en-US"/>
              </w:rPr>
            </w:pPr>
            <w:r>
              <w:rPr>
                <w:lang w:val="en-US"/>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193AEE07" w14:textId="77777777" w:rsidR="00E71894" w:rsidRDefault="00E71894" w:rsidP="00E71894">
            <w:pPr>
              <w:tabs>
                <w:tab w:val="left" w:pos="4365"/>
              </w:tabs>
              <w:spacing w:before="240" w:after="240" w:line="276" w:lineRule="auto"/>
              <w:contextualSpacing/>
              <w:jc w:val="both"/>
              <w:rPr>
                <w:lang w:val="en-US"/>
              </w:rPr>
            </w:pPr>
            <w:r>
              <w:rPr>
                <w:lang w:val="en-US"/>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04CA53C5" w14:textId="77777777" w:rsidR="00E71894" w:rsidRDefault="00E71894" w:rsidP="00E71894">
            <w:pPr>
              <w:tabs>
                <w:tab w:val="left" w:pos="4365"/>
              </w:tabs>
              <w:spacing w:before="240" w:after="240" w:line="276" w:lineRule="auto"/>
              <w:contextualSpacing/>
              <w:jc w:val="both"/>
            </w:pPr>
            <w:r>
              <w:rPr>
                <w:lang w:val="en-US"/>
              </w:rPr>
              <w:t xml:space="preserve">10.3. În vederea obţinerii acordului Beneficiarului, noii subcontractanţi sunt obligati sã prezinte la solicitare, informații cu privire la activitățile ce urmează a fi subcontractate, proporționale cerințelor impuse inițial prin </w:t>
            </w:r>
            <w:r>
              <w:t>documentația de atribuire.</w:t>
            </w:r>
          </w:p>
          <w:p w14:paraId="60FC5C25" w14:textId="77777777" w:rsidR="00E71894" w:rsidRDefault="00E71894" w:rsidP="00E71894">
            <w:pPr>
              <w:tabs>
                <w:tab w:val="left" w:pos="4365"/>
              </w:tabs>
              <w:spacing w:before="240" w:after="240" w:line="276" w:lineRule="auto"/>
              <w:contextualSpacing/>
              <w:jc w:val="both"/>
              <w:rPr>
                <w:lang w:val="en-US"/>
              </w:rPr>
            </w:pPr>
            <w:r>
              <w:rPr>
                <w:lang w:val="en-US"/>
              </w:rPr>
              <w:t>10.4. Înlocuirea/implicarea de noi subcontractanţi nu diminueaza în nici o situaţie răspunderea Antreprenorului în ceea ce priveşte modul de îndeplinire a contractului.</w:t>
            </w:r>
          </w:p>
          <w:p w14:paraId="4C67DE64" w14:textId="77777777" w:rsidR="00E71894" w:rsidRDefault="00E71894" w:rsidP="00E71894">
            <w:pPr>
              <w:tabs>
                <w:tab w:val="left" w:pos="4365"/>
              </w:tabs>
              <w:spacing w:before="240" w:after="240" w:line="276" w:lineRule="auto"/>
              <w:contextualSpacing/>
              <w:jc w:val="both"/>
              <w:rPr>
                <w:lang w:val="en-US"/>
              </w:rPr>
            </w:pPr>
            <w:r>
              <w:rPr>
                <w:lang w:val="en-US"/>
              </w:rPr>
              <w:t>10.5. Angajarea forţei de muncă pe bază de acord nu este considerată obiectul unei subcontractări.</w:t>
            </w:r>
          </w:p>
          <w:p w14:paraId="47CB9232" w14:textId="77777777" w:rsidR="00E71894" w:rsidRDefault="00E71894" w:rsidP="00E71894">
            <w:pPr>
              <w:tabs>
                <w:tab w:val="left" w:pos="4365"/>
              </w:tabs>
              <w:spacing w:line="276" w:lineRule="auto"/>
              <w:jc w:val="both"/>
              <w:rPr>
                <w:b/>
                <w:lang w:val="en-US"/>
              </w:rPr>
            </w:pPr>
          </w:p>
          <w:p w14:paraId="67B46945" w14:textId="77777777" w:rsidR="00E71894" w:rsidRDefault="00E71894" w:rsidP="00E71894">
            <w:pPr>
              <w:tabs>
                <w:tab w:val="left" w:pos="4365"/>
              </w:tabs>
              <w:spacing w:line="276" w:lineRule="auto"/>
              <w:jc w:val="both"/>
              <w:rPr>
                <w:lang w:val="en-US"/>
              </w:rPr>
            </w:pPr>
            <w:r>
              <w:rPr>
                <w:b/>
                <w:lang w:val="en-US"/>
              </w:rPr>
              <w:t>11. FORȚA DE MUNCĂ</w:t>
            </w:r>
          </w:p>
          <w:p w14:paraId="0F37657E" w14:textId="77777777" w:rsidR="00E71894" w:rsidRDefault="00E71894" w:rsidP="00E71894">
            <w:pPr>
              <w:pStyle w:val="ListParagraph"/>
              <w:tabs>
                <w:tab w:val="left" w:pos="795"/>
              </w:tabs>
              <w:spacing w:line="276" w:lineRule="auto"/>
              <w:ind w:left="-14"/>
            </w:pPr>
            <w:r>
              <w:t xml:space="preserve">Antreprenorul şi subantreprenorii vor îndeplini toate formalităţile necesare angajării întregii forţe de muncă pentru executarea lucrărilor contractate în conformitate cu prevederile actelor normative în domeniul </w:t>
            </w:r>
            <w:r>
              <w:rPr>
                <w:lang w:val="ro-RO"/>
              </w:rPr>
              <w:t>securității şi sănătății în muncă</w:t>
            </w:r>
            <w:r>
              <w:t>.</w:t>
            </w:r>
          </w:p>
          <w:p w14:paraId="5B3D5C0D" w14:textId="77777777" w:rsidR="00E71894" w:rsidRDefault="00E71894" w:rsidP="00E71894">
            <w:pPr>
              <w:pStyle w:val="ListParagraph"/>
              <w:tabs>
                <w:tab w:val="left" w:pos="795"/>
              </w:tabs>
              <w:spacing w:line="276" w:lineRule="auto"/>
              <w:ind w:left="-15"/>
            </w:pPr>
          </w:p>
          <w:p w14:paraId="5C015149" w14:textId="77777777" w:rsidR="00E71894" w:rsidRDefault="00E71894" w:rsidP="00E71894">
            <w:pPr>
              <w:tabs>
                <w:tab w:val="left" w:pos="795"/>
              </w:tabs>
              <w:spacing w:line="276" w:lineRule="auto"/>
              <w:jc w:val="both"/>
              <w:rPr>
                <w:lang w:val="en-US"/>
              </w:rPr>
            </w:pPr>
            <w:r>
              <w:rPr>
                <w:b/>
                <w:lang w:val="en-US"/>
              </w:rPr>
              <w:t>12. MATERIALELE ŞI EXECUŢIA LUCRĂRILOR</w:t>
            </w:r>
          </w:p>
          <w:p w14:paraId="3998534F" w14:textId="77777777" w:rsidR="00E71894" w:rsidRDefault="00E71894" w:rsidP="00E71894">
            <w:pPr>
              <w:pStyle w:val="NormalWeb"/>
              <w:tabs>
                <w:tab w:val="left" w:pos="0"/>
              </w:tabs>
              <w:spacing w:line="276" w:lineRule="auto"/>
              <w:rPr>
                <w:lang w:val="en-US"/>
              </w:rPr>
            </w:pPr>
            <w:r>
              <w:rPr>
                <w:lang w:val="en-US"/>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3C0C5DB" w14:textId="77777777" w:rsidR="00E71894" w:rsidRDefault="00E71894" w:rsidP="00E71894">
            <w:pPr>
              <w:pStyle w:val="NormalWeb"/>
              <w:tabs>
                <w:tab w:val="left" w:pos="0"/>
              </w:tabs>
              <w:spacing w:line="276" w:lineRule="auto"/>
              <w:rPr>
                <w:lang w:val="en-US"/>
              </w:rPr>
            </w:pPr>
            <w:r>
              <w:rPr>
                <w:lang w:val="en-US"/>
              </w:rPr>
              <w:t xml:space="preserve">12.2. Costul probelor şi încercărilor va fi suportat de Antreprenor, dacă acesta este prevăzut în documentaţie, în caz contrar cheltuielile vor fi suportate de Beneficiar. </w:t>
            </w:r>
          </w:p>
          <w:p w14:paraId="35733954" w14:textId="77777777" w:rsidR="00E71894" w:rsidRDefault="00E71894" w:rsidP="00E71894">
            <w:pPr>
              <w:pStyle w:val="NormalWeb"/>
              <w:tabs>
                <w:tab w:val="left" w:pos="284"/>
              </w:tabs>
              <w:spacing w:line="276" w:lineRule="auto"/>
              <w:rPr>
                <w:lang w:val="en-US"/>
              </w:rPr>
            </w:pPr>
            <w:r>
              <w:rPr>
                <w:lang w:val="en-US"/>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206B0C08" w14:textId="77777777" w:rsidR="00E71894" w:rsidRDefault="00E71894" w:rsidP="00E71894">
            <w:pPr>
              <w:pStyle w:val="NormalWeb"/>
              <w:tabs>
                <w:tab w:val="left" w:pos="284"/>
              </w:tabs>
              <w:spacing w:line="276" w:lineRule="auto"/>
              <w:rPr>
                <w:lang w:val="en-US"/>
              </w:rPr>
            </w:pPr>
            <w:r>
              <w:rPr>
                <w:lang w:val="en-US"/>
              </w:rPr>
              <w:lastRenderedPageBreak/>
              <w:t xml:space="preserve">12.4. Beneficiarul, proiectantul sau orice altă persoană autorizată de aceştia au acces tot timpul la lucrări pe şantier şi în locurile unde se pregăteşte lucrarea, în depozite de materiale prefabricate. </w:t>
            </w:r>
          </w:p>
          <w:p w14:paraId="45B95171" w14:textId="77777777" w:rsidR="00E71894" w:rsidRDefault="00E71894" w:rsidP="00E71894">
            <w:pPr>
              <w:pStyle w:val="NormalWeb"/>
              <w:tabs>
                <w:tab w:val="left" w:pos="284"/>
              </w:tabs>
              <w:spacing w:line="276" w:lineRule="auto"/>
              <w:rPr>
                <w:lang w:val="en-US"/>
              </w:rPr>
            </w:pPr>
            <w:r>
              <w:rPr>
                <w:lang w:val="en-US"/>
              </w:rPr>
              <w:t xml:space="preserve">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 atestat, proiectantul ori de câte ori astfel de lucrări, inclusiv fundaţiile clădirii, sunt gata pentru a fi examinate. Dirigintele de șantier atestat şi proiectantul vor participa la examinarea şi măsurarea lucrărilor. </w:t>
            </w:r>
          </w:p>
          <w:p w14:paraId="71764147" w14:textId="77777777" w:rsidR="00E71894" w:rsidRDefault="00E71894" w:rsidP="00E71894">
            <w:pPr>
              <w:pStyle w:val="NormalWeb"/>
              <w:tabs>
                <w:tab w:val="left" w:pos="284"/>
              </w:tabs>
              <w:spacing w:line="276" w:lineRule="auto"/>
              <w:rPr>
                <w:lang w:val="en-US"/>
              </w:rPr>
            </w:pPr>
            <w:r>
              <w:rPr>
                <w:lang w:val="en-US"/>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60B329D7" w14:textId="77777777" w:rsidR="00E71894" w:rsidRDefault="00E71894" w:rsidP="00E71894">
            <w:pPr>
              <w:pStyle w:val="NormalWeb"/>
              <w:tabs>
                <w:tab w:val="left" w:pos="284"/>
              </w:tabs>
              <w:spacing w:line="276" w:lineRule="auto"/>
              <w:rPr>
                <w:lang w:val="en-US"/>
              </w:rPr>
            </w:pPr>
            <w:r>
              <w:rPr>
                <w:lang w:val="en-US"/>
              </w:rPr>
              <w:t xml:space="preserve">12.7. Costurile pentru consumul de utilităţi, precum şi cel al contoarelor sau al altor aparate de măsurat se suportă de către Antreprenor. În cazul mai multor antreprenori, costurile se suportă proporţional de către aceştia. </w:t>
            </w:r>
          </w:p>
          <w:p w14:paraId="5459106B" w14:textId="77777777" w:rsidR="00E71894" w:rsidRDefault="00E71894" w:rsidP="00E71894">
            <w:pPr>
              <w:tabs>
                <w:tab w:val="left" w:pos="360"/>
              </w:tabs>
              <w:spacing w:line="276" w:lineRule="auto"/>
              <w:jc w:val="both"/>
              <w:rPr>
                <w:lang w:val="en-US"/>
              </w:rPr>
            </w:pPr>
            <w:r>
              <w:rPr>
                <w:lang w:val="en-US"/>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77D7C79D" w14:textId="77777777" w:rsidR="00E71894" w:rsidRDefault="00E71894" w:rsidP="00E71894">
            <w:pPr>
              <w:tabs>
                <w:tab w:val="left" w:pos="360"/>
              </w:tabs>
              <w:spacing w:line="276" w:lineRule="auto"/>
              <w:jc w:val="both"/>
              <w:rPr>
                <w:lang w:val="en-US"/>
              </w:rPr>
            </w:pPr>
          </w:p>
          <w:p w14:paraId="2C11BDB5" w14:textId="77777777" w:rsidR="00E71894" w:rsidRDefault="00E71894" w:rsidP="00E71894">
            <w:pPr>
              <w:tabs>
                <w:tab w:val="left" w:pos="525"/>
              </w:tabs>
              <w:spacing w:line="276" w:lineRule="auto"/>
              <w:jc w:val="both"/>
              <w:rPr>
                <w:lang w:val="en-US"/>
              </w:rPr>
            </w:pPr>
            <w:r>
              <w:rPr>
                <w:b/>
                <w:lang w:val="en-US"/>
              </w:rPr>
              <w:t>13. PERIOADA DE GARANŢIE ŞI REMEDIERI ÎN PERIOADA DE GARANŢIE</w:t>
            </w:r>
          </w:p>
          <w:p w14:paraId="3FA7A358" w14:textId="77777777" w:rsidR="00E71894" w:rsidRDefault="00E71894" w:rsidP="00E71894">
            <w:pPr>
              <w:pStyle w:val="NormalWeb"/>
              <w:tabs>
                <w:tab w:val="left" w:pos="567"/>
              </w:tabs>
              <w:spacing w:line="276" w:lineRule="auto"/>
              <w:rPr>
                <w:lang w:val="en-US"/>
              </w:rPr>
            </w:pPr>
            <w:r>
              <w:rPr>
                <w:lang w:val="en-US"/>
              </w:rPr>
              <w:t xml:space="preserve">13.1. Perioada de garanție curge de la data recepției la terminarea lucrărilor și este  de  ____ luni. </w:t>
            </w:r>
          </w:p>
          <w:p w14:paraId="1D32319A" w14:textId="77777777" w:rsidR="00E71894" w:rsidRDefault="00E71894" w:rsidP="00E71894">
            <w:pPr>
              <w:pStyle w:val="NormalWeb"/>
              <w:tabs>
                <w:tab w:val="left" w:pos="567"/>
              </w:tabs>
              <w:spacing w:line="276" w:lineRule="auto"/>
              <w:rPr>
                <w:lang w:val="en-US"/>
              </w:rPr>
            </w:pPr>
            <w:r>
              <w:rPr>
                <w:lang w:val="en-US"/>
              </w:rPr>
              <w:t xml:space="preserve">13.2. </w:t>
            </w:r>
            <w:r>
              <w:rPr>
                <w:lang w:val="ro-RO"/>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29A59120" w14:textId="77777777" w:rsidR="00E71894" w:rsidRDefault="00E71894" w:rsidP="00E71894">
            <w:pPr>
              <w:pStyle w:val="NormalWeb"/>
              <w:tabs>
                <w:tab w:val="left" w:pos="567"/>
              </w:tabs>
              <w:spacing w:line="276" w:lineRule="auto"/>
              <w:rPr>
                <w:lang w:val="ro-RO"/>
              </w:rPr>
            </w:pPr>
            <w:r>
              <w:rPr>
                <w:lang w:val="ro-RO"/>
              </w:rPr>
              <w:t>13.3. Intervenţiile efectuate în perioada de garanţie, aflate în sarcina Antreprenorului, se realizează pe cheltuiala acestuia, în cazul în care ele sunt necesare ca urmare a:</w:t>
            </w:r>
          </w:p>
          <w:p w14:paraId="4FBD4A99" w14:textId="77777777" w:rsidR="00E71894" w:rsidRDefault="00E71894" w:rsidP="00E71894">
            <w:pPr>
              <w:pStyle w:val="NormalWeb"/>
              <w:tabs>
                <w:tab w:val="left" w:pos="567"/>
              </w:tabs>
              <w:spacing w:line="276" w:lineRule="auto"/>
              <w:rPr>
                <w:lang w:val="ro-RO"/>
              </w:rPr>
            </w:pPr>
            <w:r>
              <w:rPr>
                <w:lang w:val="ro-RO"/>
              </w:rPr>
              <w:t>a) utilizării de materiale, instalaţii sau a unei manopere neconforme cu prevederile contractului și/sau cu prevederile documentației tehnico-economice;</w:t>
            </w:r>
          </w:p>
          <w:p w14:paraId="2BE39E7C" w14:textId="77777777" w:rsidR="00E71894" w:rsidRDefault="00E71894" w:rsidP="00E71894">
            <w:pPr>
              <w:pStyle w:val="NormalWeb"/>
              <w:tabs>
                <w:tab w:val="left" w:pos="567"/>
              </w:tabs>
              <w:spacing w:line="276" w:lineRule="auto"/>
              <w:rPr>
                <w:lang w:val="ro-RO"/>
              </w:rPr>
            </w:pPr>
            <w:r>
              <w:rPr>
                <w:lang w:val="ro-RO"/>
              </w:rPr>
              <w:t>b) neglijenţei sau neîndeplinirii de către Antreprenor a oricăreia dintre obligaţiile care îi revin în baza contractului.</w:t>
            </w:r>
          </w:p>
          <w:p w14:paraId="5643B8C9" w14:textId="77777777" w:rsidR="00E71894" w:rsidRDefault="00E71894" w:rsidP="00E71894">
            <w:pPr>
              <w:tabs>
                <w:tab w:val="left" w:pos="360"/>
              </w:tabs>
              <w:spacing w:line="276" w:lineRule="auto"/>
              <w:jc w:val="both"/>
            </w:pPr>
            <w: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7F14EAA1" w14:textId="77777777" w:rsidR="00E71894" w:rsidRDefault="00E71894" w:rsidP="00E71894">
            <w:pPr>
              <w:tabs>
                <w:tab w:val="left" w:pos="360"/>
              </w:tabs>
              <w:spacing w:line="276" w:lineRule="auto"/>
              <w:jc w:val="both"/>
            </w:pPr>
          </w:p>
          <w:p w14:paraId="607A2D1B" w14:textId="77777777" w:rsidR="00E71894" w:rsidRDefault="00E71894" w:rsidP="00E71894">
            <w:pPr>
              <w:tabs>
                <w:tab w:val="left" w:pos="525"/>
              </w:tabs>
              <w:spacing w:line="276" w:lineRule="auto"/>
              <w:jc w:val="both"/>
              <w:rPr>
                <w:lang w:val="en-US"/>
              </w:rPr>
            </w:pPr>
            <w:r>
              <w:rPr>
                <w:b/>
                <w:lang w:val="en-US"/>
              </w:rPr>
              <w:t>14. RĂSPUNDEREA PĂRŢILOR</w:t>
            </w:r>
          </w:p>
          <w:p w14:paraId="4A214025" w14:textId="77777777" w:rsidR="00E71894" w:rsidRDefault="00E71894" w:rsidP="00E71894">
            <w:pPr>
              <w:pStyle w:val="NormalWeb"/>
              <w:tabs>
                <w:tab w:val="left" w:pos="567"/>
              </w:tabs>
              <w:spacing w:line="276" w:lineRule="auto"/>
              <w:rPr>
                <w:lang w:val="en-US"/>
              </w:rPr>
            </w:pPr>
            <w:r>
              <w:rPr>
                <w:lang w:val="en-US"/>
              </w:rPr>
              <w:t>14.1. Părţile poartă răspundere pentru neexecutarea sau executarea necorespunzătoare a obligaţiilor  prevăzute de prezentul contract în conformitate cu actele normative a Republicii Moldova.</w:t>
            </w:r>
          </w:p>
          <w:p w14:paraId="78A6B563" w14:textId="77777777" w:rsidR="00E71894" w:rsidRDefault="00E71894" w:rsidP="00E71894">
            <w:pPr>
              <w:pStyle w:val="NormalWeb"/>
              <w:tabs>
                <w:tab w:val="left" w:pos="567"/>
              </w:tabs>
              <w:spacing w:line="276" w:lineRule="auto"/>
              <w:rPr>
                <w:lang w:val="en-US"/>
              </w:rPr>
            </w:pPr>
            <w:r>
              <w:rPr>
                <w:lang w:val="en-US"/>
              </w:rPr>
              <w:lastRenderedPageBreak/>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14:paraId="2E899106" w14:textId="77777777" w:rsidR="00E71894" w:rsidRDefault="00E71894" w:rsidP="00E71894">
            <w:pPr>
              <w:pStyle w:val="NormalWeb"/>
              <w:tabs>
                <w:tab w:val="left" w:pos="567"/>
              </w:tabs>
              <w:spacing w:line="276" w:lineRule="auto"/>
              <w:rPr>
                <w:lang w:val="en-US"/>
              </w:rPr>
            </w:pPr>
            <w:r>
              <w:rPr>
                <w:lang w:val="en-US"/>
              </w:rPr>
              <w:t>14.3. Membrii asocierii își păstrează individualitatea ca subiecți de drept, însă sunt obligați să răspundă solidar față de Beneficiar pentru modul de îndeplinire a obligațiilor contractuale.</w:t>
            </w:r>
          </w:p>
          <w:p w14:paraId="6E8D68F8" w14:textId="77777777" w:rsidR="00E71894" w:rsidRDefault="00E71894" w:rsidP="00E71894">
            <w:pPr>
              <w:pStyle w:val="NormalWeb"/>
              <w:tabs>
                <w:tab w:val="left" w:pos="567"/>
              </w:tabs>
              <w:spacing w:line="276" w:lineRule="auto"/>
              <w:rPr>
                <w:lang w:val="en-US"/>
              </w:rPr>
            </w:pPr>
            <w:r>
              <w:rPr>
                <w:lang w:val="en-US"/>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4200F179" w14:textId="77777777" w:rsidR="00E71894" w:rsidRDefault="00E71894" w:rsidP="00E71894">
            <w:pPr>
              <w:pStyle w:val="NormalWeb"/>
              <w:tabs>
                <w:tab w:val="left" w:pos="567"/>
              </w:tabs>
              <w:spacing w:line="276" w:lineRule="auto"/>
              <w:rPr>
                <w:lang w:val="en-US"/>
              </w:rPr>
            </w:pPr>
            <w:r>
              <w:rPr>
                <w:lang w:val="en-US"/>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393C80B4" w14:textId="77777777" w:rsidR="00E71894" w:rsidRDefault="00E71894" w:rsidP="00E71894">
            <w:pPr>
              <w:pStyle w:val="NormalWeb"/>
              <w:tabs>
                <w:tab w:val="left" w:pos="567"/>
              </w:tabs>
              <w:spacing w:line="276" w:lineRule="auto"/>
              <w:rPr>
                <w:lang w:val="en-US"/>
              </w:rPr>
            </w:pPr>
            <w:r>
              <w:rPr>
                <w:lang w:val="en-US"/>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612259BF" w14:textId="77777777" w:rsidR="00E71894" w:rsidRDefault="00E71894" w:rsidP="00E71894">
            <w:pPr>
              <w:pStyle w:val="NormalWeb"/>
              <w:tabs>
                <w:tab w:val="left" w:pos="567"/>
              </w:tabs>
              <w:spacing w:line="276" w:lineRule="auto"/>
              <w:rPr>
                <w:lang w:val="en-US"/>
              </w:rPr>
            </w:pPr>
            <w:r>
              <w:rPr>
                <w:lang w:val="en-US"/>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7DD9E4DA" w14:textId="77777777" w:rsidR="00E71894" w:rsidRDefault="00E71894" w:rsidP="00E71894">
            <w:pPr>
              <w:spacing w:line="276" w:lineRule="auto"/>
              <w:jc w:val="both"/>
              <w:rPr>
                <w:lang w:val="en-US"/>
              </w:rPr>
            </w:pPr>
            <w:r>
              <w:rPr>
                <w:lang w:val="en-US"/>
              </w:rPr>
              <w:t xml:space="preserve">14.8. Dacă motivele constrângerii sau ale întreruperii sunt imputabile uneia dintre părţile contractante, atunci cealaltă parte poate emite pretenţii privind despăgubirea pentru daunele intervenite şi care pot fi dovedite. </w:t>
            </w:r>
          </w:p>
          <w:p w14:paraId="2B2D71B0" w14:textId="77777777" w:rsidR="00E71894" w:rsidRDefault="00E71894" w:rsidP="00E71894">
            <w:pPr>
              <w:pStyle w:val="ListParagraph"/>
              <w:tabs>
                <w:tab w:val="left" w:pos="0"/>
              </w:tabs>
              <w:spacing w:line="276" w:lineRule="auto"/>
              <w:ind w:left="0"/>
            </w:pPr>
            <w:r>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14:paraId="096F3566" w14:textId="77777777" w:rsidR="00E71894" w:rsidRDefault="00E71894" w:rsidP="00E71894">
            <w:pPr>
              <w:tabs>
                <w:tab w:val="left" w:pos="360"/>
              </w:tabs>
              <w:spacing w:line="276" w:lineRule="auto"/>
              <w:jc w:val="both"/>
              <w:rPr>
                <w:lang w:val="en-US"/>
              </w:rPr>
            </w:pPr>
          </w:p>
          <w:p w14:paraId="0A602FF9" w14:textId="77777777" w:rsidR="00E71894" w:rsidRDefault="00E71894" w:rsidP="00E71894">
            <w:pPr>
              <w:tabs>
                <w:tab w:val="left" w:pos="525"/>
              </w:tabs>
              <w:spacing w:line="276" w:lineRule="auto"/>
              <w:jc w:val="both"/>
              <w:rPr>
                <w:lang w:val="en-US"/>
              </w:rPr>
            </w:pPr>
            <w:r>
              <w:rPr>
                <w:b/>
                <w:lang w:val="en-US"/>
              </w:rPr>
              <w:t>15. RECLAMAŢII ŞI SANCŢIUNI</w:t>
            </w:r>
          </w:p>
          <w:p w14:paraId="271D137D" w14:textId="77777777" w:rsidR="00E71894" w:rsidRDefault="00E71894" w:rsidP="00E71894">
            <w:pPr>
              <w:spacing w:line="276" w:lineRule="auto"/>
              <w:jc w:val="both"/>
              <w:rPr>
                <w:lang w:val="en-US"/>
              </w:rPr>
            </w:pPr>
            <w:r>
              <w:rPr>
                <w:lang w:val="en-US"/>
              </w:rPr>
              <w:t xml:space="preserve">15.1. Toate lucrările contractate vor fi finalizate de Antreprenor și recepţionate de Beneficiar în cadrul termenului convenit de parți potrivit punctului 4.1., sub sancţiunea aplicării unor penalitați de întârziere în cuantum de: ________ %/ zi din valoarea restului de executat dar nu mai mult de ________%  din suma totală a prezentului contract, </w:t>
            </w:r>
            <w:r>
              <w:t>în conformitate cu prevederile Codului</w:t>
            </w:r>
            <w:r>
              <w:rPr>
                <w:lang w:val="en-US"/>
              </w:rPr>
              <w:t xml:space="preserve"> civil al </w:t>
            </w:r>
            <w:r>
              <w:t>Republicii Moldova nr</w:t>
            </w:r>
            <w:r>
              <w:rPr>
                <w:lang w:val="en-US"/>
              </w:rPr>
              <w:t>. 1107/2002</w:t>
            </w:r>
            <w:r>
              <w:rPr>
                <w:color w:val="000000"/>
                <w:lang w:val="en-US"/>
              </w:rPr>
              <w:t>,</w:t>
            </w:r>
            <w:r>
              <w:rPr>
                <w:lang w:val="en-US"/>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21816672" w14:textId="77777777" w:rsidR="00E71894" w:rsidRDefault="00E71894" w:rsidP="00E71894">
            <w:pPr>
              <w:spacing w:line="276" w:lineRule="auto"/>
              <w:jc w:val="both"/>
              <w:rPr>
                <w:color w:val="000000"/>
                <w:lang w:val="en-US"/>
              </w:rPr>
            </w:pPr>
            <w:r>
              <w:rPr>
                <w:color w:val="000000"/>
                <w:lang w:val="en-US"/>
              </w:rPr>
              <w:t>15.2. Beneficiarul va notifica Antreprenorul în scris cu privire la deducerea acestor penalități și modul de calcul.</w:t>
            </w:r>
          </w:p>
          <w:p w14:paraId="7C43FA8D" w14:textId="77777777" w:rsidR="00E71894" w:rsidRDefault="00E71894" w:rsidP="00E71894">
            <w:pPr>
              <w:spacing w:line="276" w:lineRule="auto"/>
              <w:jc w:val="both"/>
              <w:rPr>
                <w:color w:val="000000"/>
                <w:lang w:val="en-US"/>
              </w:rPr>
            </w:pPr>
            <w:r>
              <w:rPr>
                <w:lang w:val="en-US"/>
              </w:rPr>
              <w:t>15.3. Plata sumelor datorate de către Beneficiar se efectuează după achitarea de către Antreprenor a sumelor datorate.</w:t>
            </w:r>
            <w:r>
              <w:rPr>
                <w:color w:val="000000"/>
                <w:lang w:val="en-US"/>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56EFFCF1" w14:textId="77777777" w:rsidR="00E71894" w:rsidRDefault="00E71894" w:rsidP="00E71894">
            <w:pPr>
              <w:spacing w:line="276" w:lineRule="auto"/>
              <w:jc w:val="both"/>
              <w:rPr>
                <w:lang w:val="en-US"/>
              </w:rPr>
            </w:pPr>
            <w:r>
              <w:rPr>
                <w:lang w:val="en-US"/>
              </w:rPr>
              <w:t xml:space="preserve">15.4. Antreprenorul nu datorează penalități de întârziere atunci când întârzierile sunt urmare a lipsei frontului de lucru, datorate culpei Beneficiarului. În această ipoteză termenul de execuţie ce curge </w:t>
            </w:r>
            <w:r>
              <w:rPr>
                <w:lang w:val="en-US"/>
              </w:rPr>
              <w:lastRenderedPageBreak/>
              <w:t>împotriva Antreprenorului va fi prelungit cu durata acestui impediment, constatat în scris de către părți și încheierea unui acord adiţional la contract.</w:t>
            </w:r>
          </w:p>
          <w:p w14:paraId="4FC77DFF" w14:textId="77777777" w:rsidR="00E71894" w:rsidRDefault="00E71894" w:rsidP="00E71894">
            <w:pPr>
              <w:spacing w:line="276" w:lineRule="auto"/>
              <w:jc w:val="both"/>
            </w:pPr>
            <w:r>
              <w:rPr>
                <w:lang w:val="en-US"/>
              </w:rPr>
              <w:t xml:space="preserve">15.5. Pentru refuzul de a executa lucrările prevăzute în prezentul contract, Antreprenorul suportă o penalitate în valoare de _____ % din prețul contractului, </w:t>
            </w:r>
            <w:r>
              <w:t>în conformitate cu prevederile Codului civil al Republicii Moldova nr. 1107/2002.</w:t>
            </w:r>
          </w:p>
          <w:p w14:paraId="33396E50" w14:textId="77777777" w:rsidR="00E71894" w:rsidRDefault="00E71894" w:rsidP="00E71894">
            <w:pPr>
              <w:spacing w:line="276" w:lineRule="auto"/>
              <w:jc w:val="both"/>
            </w:pPr>
            <w: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D49C243" w14:textId="77777777" w:rsidR="00E71894" w:rsidRDefault="00E71894" w:rsidP="00E71894">
            <w:pPr>
              <w:tabs>
                <w:tab w:val="left" w:pos="360"/>
              </w:tabs>
              <w:spacing w:line="276" w:lineRule="auto"/>
              <w:jc w:val="both"/>
              <w:rPr>
                <w:lang w:val="en-US"/>
              </w:rPr>
            </w:pPr>
            <w:r>
              <w:rPr>
                <w:lang w:val="en-US"/>
              </w:rPr>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14:paraId="51AE5DF4" w14:textId="77777777" w:rsidR="00E71894" w:rsidRDefault="00E71894" w:rsidP="00E71894">
            <w:pPr>
              <w:tabs>
                <w:tab w:val="left" w:pos="360"/>
              </w:tabs>
              <w:spacing w:line="276" w:lineRule="auto"/>
              <w:jc w:val="both"/>
              <w:rPr>
                <w:lang w:val="en-US"/>
              </w:rPr>
            </w:pPr>
          </w:p>
          <w:p w14:paraId="29573CC6" w14:textId="77777777" w:rsidR="00E71894" w:rsidRDefault="00E71894" w:rsidP="00E71894">
            <w:pPr>
              <w:tabs>
                <w:tab w:val="left" w:pos="540"/>
              </w:tabs>
              <w:spacing w:line="276" w:lineRule="auto"/>
              <w:jc w:val="both"/>
              <w:rPr>
                <w:b/>
                <w:lang w:val="en-US"/>
              </w:rPr>
            </w:pPr>
            <w:r>
              <w:rPr>
                <w:b/>
                <w:lang w:val="en-US"/>
              </w:rPr>
              <w:t xml:space="preserve">16. GARANŢIA DE BUNĂ EXECUŢIE A CONTRACTULUI </w:t>
            </w:r>
          </w:p>
          <w:p w14:paraId="12C33752" w14:textId="77777777" w:rsidR="00E71894" w:rsidRDefault="00E71894" w:rsidP="00E71894">
            <w:pPr>
              <w:spacing w:line="276" w:lineRule="auto"/>
              <w:jc w:val="both"/>
            </w:pPr>
            <w:r>
              <w:rPr>
                <w:lang w:val="en-US"/>
              </w:rPr>
              <w:t xml:space="preserve">16.1. </w:t>
            </w:r>
            <w: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662E11E3" w14:textId="77777777" w:rsidR="00E71894" w:rsidRDefault="00E71894" w:rsidP="00E71894">
            <w:pPr>
              <w:spacing w:line="276" w:lineRule="auto"/>
              <w:jc w:val="both"/>
            </w:pPr>
            <w:r>
              <w:t xml:space="preserve">16.2. Cuantumul garanţiei de bună execuţie a contractului reprezintă _____ %  </w:t>
            </w:r>
            <w:r>
              <w:rPr>
                <w:color w:val="333333"/>
                <w:shd w:val="clear" w:color="auto" w:fill="FFFFFF"/>
              </w:rPr>
              <w:t xml:space="preserve">din valoarea de deviz a contractului de achiziţii publice </w:t>
            </w:r>
            <w:r>
              <w:t>şi se va constitui fie:</w:t>
            </w:r>
          </w:p>
          <w:p w14:paraId="10712E26" w14:textId="77777777" w:rsidR="00E71894" w:rsidRDefault="00E71894" w:rsidP="00E71894">
            <w:pPr>
              <w:spacing w:line="276" w:lineRule="auto"/>
              <w:jc w:val="both"/>
            </w:pPr>
            <w: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610424DF" w14:textId="77777777" w:rsidR="00E71894" w:rsidRDefault="00E71894" w:rsidP="00E71894">
            <w:pPr>
              <w:spacing w:line="276" w:lineRule="auto"/>
              <w:jc w:val="both"/>
            </w:pPr>
            <w:r>
              <w:t xml:space="preserve">b) reţineri succesive din sumele datorate pentru facturi parţiale, într- un cont disponibil distinct. Suma iniţială care se va depune de către Antreprenor, nu trebuie să fie mai mică de 0,5% din </w:t>
            </w:r>
            <w:r>
              <w:rPr>
                <w:color w:val="333333"/>
                <w:shd w:val="clear" w:color="auto" w:fill="FFFFFF"/>
              </w:rPr>
              <w:t>valoarea de deviz a contractului</w:t>
            </w:r>
            <w:r>
              <w:t>.</w:t>
            </w:r>
          </w:p>
          <w:p w14:paraId="77075A45" w14:textId="77777777" w:rsidR="00E71894" w:rsidRDefault="00E71894" w:rsidP="00E71894">
            <w:pPr>
              <w:spacing w:line="276" w:lineRule="auto"/>
              <w:jc w:val="both"/>
            </w:pPr>
            <w: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701F1268" w14:textId="77777777" w:rsidR="00E71894" w:rsidRDefault="00E71894" w:rsidP="00E71894">
            <w:pPr>
              <w:spacing w:line="276" w:lineRule="auto"/>
              <w:jc w:val="both"/>
            </w:pPr>
            <w: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73121E08" w14:textId="77777777" w:rsidR="00E71894" w:rsidRDefault="00E71894" w:rsidP="00E71894">
            <w:pPr>
              <w:spacing w:line="276" w:lineRule="auto"/>
              <w:jc w:val="both"/>
            </w:pPr>
            <w:r>
              <w:t>16.5. Beneficiarul va executa garanţia de bună execuţie, în eventualitatea în care:</w:t>
            </w:r>
          </w:p>
          <w:p w14:paraId="19171BA9" w14:textId="77777777" w:rsidR="00E71894" w:rsidRDefault="00E71894" w:rsidP="00E71894">
            <w:pPr>
              <w:spacing w:line="276" w:lineRule="auto"/>
              <w:jc w:val="both"/>
            </w:pPr>
            <w:r>
              <w:t>a) oricând pe parcursul îndeplinirii contractului, în limita prejudiciului creat, în conformitate cu actele normative;</w:t>
            </w:r>
          </w:p>
          <w:p w14:paraId="268CD486" w14:textId="77777777" w:rsidR="00E71894" w:rsidRDefault="00E71894" w:rsidP="00E71894">
            <w:pPr>
              <w:spacing w:line="276" w:lineRule="auto"/>
              <w:jc w:val="both"/>
            </w:pPr>
            <w: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03C1E004" w14:textId="77777777" w:rsidR="00E71894" w:rsidRDefault="00E71894" w:rsidP="00E71894">
            <w:pPr>
              <w:spacing w:line="276" w:lineRule="auto"/>
              <w:jc w:val="both"/>
            </w:pPr>
            <w: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3FBBA9EF" w14:textId="77777777" w:rsidR="00E71894" w:rsidRDefault="00E71894" w:rsidP="00E71894">
            <w:pPr>
              <w:tabs>
                <w:tab w:val="left" w:pos="360"/>
              </w:tabs>
              <w:spacing w:line="276" w:lineRule="auto"/>
              <w:rPr>
                <w:lang w:val="en-US"/>
              </w:rPr>
            </w:pPr>
            <w:r w:rsidRPr="00E71894">
              <w:lastRenderedPageBreak/>
              <w:t>16.7. Restituirea garanţiei de bună execuţie a contractului se va face în conformitate cu prevederile Codul urbanismului și construcțiilor al Republicii Moldova nr.</w:t>
            </w:r>
            <w:r>
              <w:rPr>
                <w:lang w:val="en-US"/>
              </w:rPr>
              <w:t xml:space="preserve"> 434/2023.</w:t>
            </w:r>
          </w:p>
          <w:p w14:paraId="1D72FD4F" w14:textId="77777777" w:rsidR="00E71894" w:rsidRDefault="00E71894" w:rsidP="00E71894">
            <w:pPr>
              <w:tabs>
                <w:tab w:val="left" w:pos="360"/>
              </w:tabs>
              <w:spacing w:line="276" w:lineRule="auto"/>
              <w:jc w:val="both"/>
              <w:rPr>
                <w:lang w:val="en-US"/>
              </w:rPr>
            </w:pPr>
          </w:p>
          <w:p w14:paraId="5F6C7E1D" w14:textId="77777777" w:rsidR="00E71894" w:rsidRDefault="00E71894" w:rsidP="00E71894">
            <w:pPr>
              <w:pStyle w:val="ListParagraph"/>
              <w:numPr>
                <w:ilvl w:val="0"/>
                <w:numId w:val="42"/>
              </w:numPr>
              <w:tabs>
                <w:tab w:val="clear" w:pos="1134"/>
                <w:tab w:val="left" w:pos="525"/>
              </w:tabs>
              <w:spacing w:line="276" w:lineRule="auto"/>
              <w:ind w:left="0" w:hanging="15"/>
              <w:contextualSpacing/>
              <w:rPr>
                <w:lang w:val="ru-RU"/>
              </w:rPr>
            </w:pPr>
            <w:r>
              <w:rPr>
                <w:b/>
              </w:rPr>
              <w:t>SOLUŢIONAREA LITIGIILOR</w:t>
            </w:r>
          </w:p>
          <w:p w14:paraId="602F0423" w14:textId="77777777" w:rsidR="00E71894" w:rsidRDefault="00E71894" w:rsidP="00E71894">
            <w:pPr>
              <w:pStyle w:val="ListParagraph"/>
              <w:tabs>
                <w:tab w:val="left" w:pos="3465"/>
              </w:tabs>
              <w:spacing w:line="276" w:lineRule="auto"/>
              <w:ind w:left="0"/>
            </w:pPr>
            <w:r>
              <w:t>17.1. Beneficiarul și Antreprenorul vor face eforturi pentru a rezolva pe cale amiabilă orice neînţelegere sau litigiu care se poate ivi intre ei, în cadrul sau în legătură cu îndeplinirea Contractului.</w:t>
            </w:r>
          </w:p>
          <w:p w14:paraId="06BE983F" w14:textId="77777777" w:rsidR="00E71894" w:rsidRDefault="00E71894" w:rsidP="00E71894">
            <w:pPr>
              <w:pStyle w:val="ListParagraph"/>
              <w:tabs>
                <w:tab w:val="left" w:pos="3465"/>
              </w:tabs>
              <w:spacing w:line="276" w:lineRule="auto"/>
              <w:ind w:left="0"/>
            </w:pPr>
            <w:r>
              <w:t>17.2. În ipoteza în care părţile nu reusesc o soluţionare amiabila în termen de _____ zile, fiecare dintre acestea poate solicita ca litigiul să se soluţioneze de către instantele judecătoreşti competente.</w:t>
            </w:r>
          </w:p>
          <w:p w14:paraId="58E36115" w14:textId="77777777" w:rsidR="00E71894" w:rsidRDefault="00E71894" w:rsidP="00E71894">
            <w:pPr>
              <w:pStyle w:val="ListParagraph"/>
              <w:tabs>
                <w:tab w:val="left" w:pos="567"/>
              </w:tabs>
              <w:spacing w:line="276" w:lineRule="auto"/>
              <w:ind w:left="0"/>
            </w:pPr>
            <w:r>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Pr>
                <w:lang w:val="ro-RO"/>
              </w:rPr>
              <w:t xml:space="preserve">ăsurarea și testarea, conform normativelor. </w:t>
            </w:r>
            <w:r>
              <w:t>Costurile cercetărilor efectuate le suportă  partea a cărei culpă a fost dovedită.</w:t>
            </w:r>
          </w:p>
          <w:p w14:paraId="26104550" w14:textId="77777777" w:rsidR="00E71894" w:rsidRDefault="00E71894" w:rsidP="00E71894">
            <w:pPr>
              <w:tabs>
                <w:tab w:val="left" w:pos="567"/>
              </w:tabs>
              <w:spacing w:line="276" w:lineRule="auto"/>
              <w:jc w:val="both"/>
              <w:rPr>
                <w:b/>
                <w:lang w:val="en-US"/>
              </w:rPr>
            </w:pPr>
          </w:p>
          <w:p w14:paraId="593FCA01" w14:textId="77777777" w:rsidR="00E71894" w:rsidRDefault="00E71894" w:rsidP="00E71894">
            <w:pPr>
              <w:tabs>
                <w:tab w:val="left" w:pos="567"/>
              </w:tabs>
              <w:spacing w:line="276" w:lineRule="auto"/>
              <w:jc w:val="both"/>
              <w:rPr>
                <w:b/>
                <w:lang w:val="en-US"/>
              </w:rPr>
            </w:pPr>
            <w:r>
              <w:rPr>
                <w:b/>
                <w:lang w:val="en-US"/>
              </w:rPr>
              <w:t>18. REZOLUȚIUNEA CONTRACTULUI</w:t>
            </w:r>
          </w:p>
          <w:p w14:paraId="7F356E30" w14:textId="77777777" w:rsidR="00E71894" w:rsidRDefault="00E71894" w:rsidP="00E71894">
            <w:pPr>
              <w:pStyle w:val="NormalWeb"/>
              <w:tabs>
                <w:tab w:val="left" w:pos="567"/>
              </w:tabs>
              <w:spacing w:line="276" w:lineRule="auto"/>
              <w:rPr>
                <w:lang w:val="en-US"/>
              </w:rPr>
            </w:pPr>
            <w:r>
              <w:rPr>
                <w:lang w:val="en-US"/>
              </w:rPr>
              <w:t xml:space="preserve">18.1. Antreprenorul poate cere rezoluțiunea contractului, dacă: </w:t>
            </w:r>
          </w:p>
          <w:p w14:paraId="3FD121DF" w14:textId="77777777" w:rsidR="00E71894" w:rsidRDefault="00E71894" w:rsidP="00E71894">
            <w:pPr>
              <w:tabs>
                <w:tab w:val="left" w:pos="1276"/>
              </w:tabs>
              <w:spacing w:line="276" w:lineRule="auto"/>
              <w:jc w:val="both"/>
              <w:rPr>
                <w:lang w:val="en-US"/>
              </w:rPr>
            </w:pPr>
            <w:r>
              <w:rPr>
                <w:lang w:val="en-US"/>
              </w:rPr>
              <w:t xml:space="preserve">a) Beneficiarul nu-şi îndeplineşte o obligaţie care este în sarcina sa şi prin aceasta pune Antreprenorul în situaţia de a nu putea executa lucrarea; </w:t>
            </w:r>
          </w:p>
          <w:p w14:paraId="550D3A5B" w14:textId="77777777" w:rsidR="00E71894" w:rsidRDefault="00E71894" w:rsidP="00E71894">
            <w:pPr>
              <w:numPr>
                <w:ilvl w:val="0"/>
                <w:numId w:val="43"/>
              </w:numPr>
              <w:tabs>
                <w:tab w:val="left" w:pos="1276"/>
              </w:tabs>
              <w:spacing w:line="276" w:lineRule="auto"/>
              <w:ind w:left="0" w:hanging="425"/>
              <w:jc w:val="both"/>
              <w:rPr>
                <w:lang w:val="en-US"/>
              </w:rPr>
            </w:pPr>
            <w:r>
              <w:rPr>
                <w:lang w:val="en-US"/>
              </w:rPr>
              <w:t xml:space="preserve">b) Beneficiarul nu onorează o plată scadentă mai mult de 3 luni; </w:t>
            </w:r>
          </w:p>
          <w:p w14:paraId="7784A6CC" w14:textId="77777777" w:rsidR="00E71894" w:rsidRDefault="00E71894" w:rsidP="00E71894">
            <w:pPr>
              <w:pStyle w:val="ListParagraph"/>
              <w:numPr>
                <w:ilvl w:val="0"/>
                <w:numId w:val="44"/>
              </w:numPr>
              <w:tabs>
                <w:tab w:val="clear" w:pos="1134"/>
                <w:tab w:val="left" w:pos="1276"/>
              </w:tabs>
              <w:spacing w:line="276" w:lineRule="auto"/>
              <w:ind w:left="0"/>
              <w:contextualSpacing/>
            </w:pPr>
            <w:r>
              <w:t xml:space="preserve">c) Beneficiarul notifică Antreprenorul că datorită unor conjuncturi economice din motive neimputabile Beneficiarului, este în imposibilitate de a continua îndeplinirea obligaţiunilor contractuale. </w:t>
            </w:r>
          </w:p>
          <w:p w14:paraId="36FFD5F9" w14:textId="77777777" w:rsidR="00E71894" w:rsidRDefault="00E71894" w:rsidP="00E71894">
            <w:pPr>
              <w:pStyle w:val="NormalWeb"/>
              <w:numPr>
                <w:ilvl w:val="1"/>
                <w:numId w:val="45"/>
              </w:numPr>
              <w:tabs>
                <w:tab w:val="left" w:pos="567"/>
              </w:tabs>
              <w:spacing w:line="276" w:lineRule="auto"/>
              <w:ind w:left="0" w:hanging="567"/>
              <w:rPr>
                <w:lang w:val="en-US"/>
              </w:rPr>
            </w:pPr>
            <w:r>
              <w:rPr>
                <w:lang w:val="en-US"/>
              </w:rPr>
              <w:t xml:space="preserve">18.2. Beneficiarul poate cere rezoluțiunea contractului, dacă: </w:t>
            </w:r>
          </w:p>
          <w:p w14:paraId="0FC080A9" w14:textId="77777777" w:rsidR="00E71894" w:rsidRDefault="00E71894" w:rsidP="00E71894">
            <w:pPr>
              <w:pStyle w:val="ListParagraph"/>
              <w:numPr>
                <w:ilvl w:val="0"/>
                <w:numId w:val="44"/>
              </w:numPr>
              <w:tabs>
                <w:tab w:val="clear" w:pos="1134"/>
                <w:tab w:val="left" w:pos="1276"/>
              </w:tabs>
              <w:spacing w:line="276" w:lineRule="auto"/>
              <w:ind w:left="0"/>
              <w:contextualSpacing/>
            </w:pPr>
            <w:r>
              <w:t>a) Antreprenorul se află în incapacitate de plată, lichidare sau bunurile acestuia sunt subsechestru;</w:t>
            </w:r>
          </w:p>
          <w:p w14:paraId="671486A5" w14:textId="77777777" w:rsidR="00E71894" w:rsidRDefault="00E71894" w:rsidP="00E71894">
            <w:pPr>
              <w:pStyle w:val="ListParagraph"/>
              <w:numPr>
                <w:ilvl w:val="0"/>
                <w:numId w:val="44"/>
              </w:numPr>
              <w:tabs>
                <w:tab w:val="clear" w:pos="1134"/>
                <w:tab w:val="left" w:pos="1276"/>
              </w:tabs>
              <w:spacing w:line="276" w:lineRule="auto"/>
              <w:ind w:left="0"/>
              <w:contextualSpacing/>
            </w:pPr>
            <w:r>
              <w:t xml:space="preserve">b) Antreprenorul nu începe lucrările fără să aibă un motiv justificat sau nu reia lucrările suspendate, în termenul stabilit de la primirea dispoziţiei scrise de începere/reîncepere a lucrărilor; </w:t>
            </w:r>
          </w:p>
          <w:p w14:paraId="197E4B13" w14:textId="77777777" w:rsidR="00E71894" w:rsidRDefault="00E71894" w:rsidP="00E71894">
            <w:pPr>
              <w:pStyle w:val="ListParagraph"/>
              <w:numPr>
                <w:ilvl w:val="0"/>
                <w:numId w:val="44"/>
              </w:numPr>
              <w:tabs>
                <w:tab w:val="clear" w:pos="1134"/>
                <w:tab w:val="left" w:pos="1276"/>
              </w:tabs>
              <w:spacing w:line="276" w:lineRule="auto"/>
              <w:ind w:left="0"/>
              <w:contextualSpacing/>
            </w:pPr>
            <w:r>
              <w:t>c) Antreprenorul nu a îndepărtat materialele necorespunzătoare de pe şantier sau nu a refăcut o lucrare în termenul stabilit de către beneficiar;</w:t>
            </w:r>
          </w:p>
          <w:p w14:paraId="1D12D74B" w14:textId="77777777" w:rsidR="00E71894" w:rsidRDefault="00E71894" w:rsidP="00E71894">
            <w:pPr>
              <w:pStyle w:val="ListParagraph"/>
              <w:numPr>
                <w:ilvl w:val="0"/>
                <w:numId w:val="44"/>
              </w:numPr>
              <w:tabs>
                <w:tab w:val="clear" w:pos="1134"/>
                <w:tab w:val="left" w:pos="1276"/>
              </w:tabs>
              <w:spacing w:line="276" w:lineRule="auto"/>
              <w:ind w:left="0"/>
              <w:contextualSpacing/>
            </w:pPr>
            <w:r>
              <w:t>d) Antreprenorul nu furnizează/menține garanția de bună execuție în condițiile solicitate prin prezentul contract;</w:t>
            </w:r>
          </w:p>
          <w:p w14:paraId="76DA2558" w14:textId="77777777" w:rsidR="00E71894" w:rsidRDefault="00E71894" w:rsidP="00E71894">
            <w:pPr>
              <w:pStyle w:val="ListParagraph"/>
              <w:numPr>
                <w:ilvl w:val="0"/>
                <w:numId w:val="44"/>
              </w:numPr>
              <w:tabs>
                <w:tab w:val="clear" w:pos="1134"/>
                <w:tab w:val="left" w:pos="1276"/>
              </w:tabs>
              <w:spacing w:line="276" w:lineRule="auto"/>
              <w:ind w:left="0"/>
              <w:contextualSpacing/>
            </w:pPr>
            <w:r>
              <w:t xml:space="preserve">e) Antreprenorul notifică Beneficiarul că datorită unor conjuncturi economice din motive neimputabile Antreprenorului, este în imposibilitate de a continua îndeplinirea obligaţiunilor contractuale. </w:t>
            </w:r>
          </w:p>
          <w:p w14:paraId="29D79DA7" w14:textId="77777777" w:rsidR="00E71894" w:rsidRDefault="00E71894" w:rsidP="00E71894">
            <w:pPr>
              <w:pStyle w:val="ListParagraph"/>
              <w:numPr>
                <w:ilvl w:val="0"/>
                <w:numId w:val="44"/>
              </w:numPr>
              <w:tabs>
                <w:tab w:val="clear" w:pos="1134"/>
                <w:tab w:val="left" w:pos="1276"/>
              </w:tabs>
              <w:spacing w:line="276" w:lineRule="auto"/>
              <w:ind w:left="0"/>
              <w:contextualSpacing/>
            </w:pPr>
            <w: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4FC7CCBC" w14:textId="77777777" w:rsidR="00E71894" w:rsidRDefault="00E71894" w:rsidP="00E71894">
            <w:pPr>
              <w:pStyle w:val="NormalWeb"/>
              <w:numPr>
                <w:ilvl w:val="1"/>
                <w:numId w:val="45"/>
              </w:numPr>
              <w:tabs>
                <w:tab w:val="left" w:pos="567"/>
              </w:tabs>
              <w:spacing w:line="276" w:lineRule="auto"/>
              <w:ind w:left="0" w:hanging="567"/>
              <w:rPr>
                <w:lang w:val="en-US"/>
              </w:rPr>
            </w:pPr>
            <w:r>
              <w:rPr>
                <w:lang w:val="en-US"/>
              </w:rPr>
              <w:t xml:space="preserve">18.4. Contractul se consideră rezolvit, dacă partea contractantă va comunica în scris celeilalte părţi contractante în termen de 15 zile motivele indicate la punctele 18.1. şi 18.2. din prezentul contract.  </w:t>
            </w:r>
          </w:p>
          <w:p w14:paraId="3F06238F" w14:textId="77777777" w:rsidR="00E71894" w:rsidRDefault="00E71894" w:rsidP="00E71894">
            <w:pPr>
              <w:pStyle w:val="NormalWeb"/>
              <w:numPr>
                <w:ilvl w:val="1"/>
                <w:numId w:val="45"/>
              </w:numPr>
              <w:tabs>
                <w:tab w:val="left" w:pos="567"/>
              </w:tabs>
              <w:spacing w:line="276" w:lineRule="auto"/>
              <w:ind w:left="0" w:hanging="567"/>
              <w:rPr>
                <w:lang w:val="en-US"/>
              </w:rPr>
            </w:pPr>
            <w:r>
              <w:rPr>
                <w:lang w:val="en-US"/>
              </w:rPr>
              <w:t>18.5. Beneficiarul, în caz de rezoluțiunea contractului, va convoca comisia de recepţie care va efectua recepţia cantitativă şi calitativă a lucrărilor executate, în maximum 15 zile de la data rezoluțiunii contractului.</w:t>
            </w:r>
          </w:p>
          <w:p w14:paraId="698F07ED" w14:textId="77777777" w:rsidR="00E71894" w:rsidRDefault="00E71894" w:rsidP="00E71894">
            <w:pPr>
              <w:pStyle w:val="NormalWeb"/>
              <w:numPr>
                <w:ilvl w:val="1"/>
                <w:numId w:val="45"/>
              </w:numPr>
              <w:tabs>
                <w:tab w:val="left" w:pos="567"/>
              </w:tabs>
              <w:spacing w:line="276" w:lineRule="auto"/>
              <w:ind w:left="0" w:hanging="567"/>
              <w:rPr>
                <w:lang w:val="en-US"/>
              </w:rPr>
            </w:pPr>
            <w:r>
              <w:rPr>
                <w:lang w:val="en-US"/>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2F300D47" w14:textId="77777777" w:rsidR="00E71894" w:rsidRDefault="00E71894" w:rsidP="00E71894">
            <w:pPr>
              <w:pStyle w:val="NormalWeb"/>
              <w:numPr>
                <w:ilvl w:val="1"/>
                <w:numId w:val="45"/>
              </w:numPr>
              <w:tabs>
                <w:tab w:val="left" w:pos="567"/>
              </w:tabs>
              <w:spacing w:line="276" w:lineRule="auto"/>
              <w:ind w:left="0" w:hanging="567"/>
              <w:rPr>
                <w:lang w:val="en-US"/>
              </w:rPr>
            </w:pPr>
            <w:r>
              <w:rPr>
                <w:lang w:val="en-US"/>
              </w:rPr>
              <w:lastRenderedPageBreak/>
              <w:t xml:space="preserve">18.7. După rezoluțiunea contractului, Beneficiarul poate continua execuţia lucrărilor cu respectarea prevederilor legale. </w:t>
            </w:r>
          </w:p>
          <w:p w14:paraId="617A3222" w14:textId="77777777" w:rsidR="00E71894" w:rsidRDefault="00E71894" w:rsidP="00E71894">
            <w:pPr>
              <w:pStyle w:val="NormalWeb"/>
              <w:numPr>
                <w:ilvl w:val="1"/>
                <w:numId w:val="45"/>
              </w:numPr>
              <w:tabs>
                <w:tab w:val="left" w:pos="567"/>
              </w:tabs>
              <w:spacing w:line="276" w:lineRule="auto"/>
              <w:ind w:left="0" w:hanging="567"/>
              <w:rPr>
                <w:lang w:val="en-US"/>
              </w:rPr>
            </w:pPr>
            <w:r>
              <w:rPr>
                <w:lang w:val="en-US"/>
              </w:rPr>
              <w:t>18.8. Cazuri specifice de încetare a contractului de achiziţii publice:</w:t>
            </w:r>
          </w:p>
          <w:p w14:paraId="27E23E49" w14:textId="77777777" w:rsidR="00E71894" w:rsidRDefault="00E71894" w:rsidP="00E71894">
            <w:pPr>
              <w:pStyle w:val="NormalWeb"/>
              <w:numPr>
                <w:ilvl w:val="1"/>
                <w:numId w:val="45"/>
              </w:numPr>
              <w:tabs>
                <w:tab w:val="left" w:pos="567"/>
              </w:tabs>
              <w:spacing w:line="276" w:lineRule="auto"/>
              <w:ind w:left="0" w:hanging="567"/>
              <w:rPr>
                <w:lang w:val="en-US"/>
              </w:rPr>
            </w:pPr>
            <w:r>
              <w:rPr>
                <w:lang w:val="en-US"/>
              </w:rPr>
              <w:t>Beneficiarul are dreptul de a rezolvi unilateral un contract de achiziţii publice în perioada de valabilitate a acestuia în una dintre următoarele situaţii:</w:t>
            </w:r>
          </w:p>
          <w:p w14:paraId="2D7C3AA1" w14:textId="77777777" w:rsidR="00E71894" w:rsidRDefault="00E71894" w:rsidP="00E71894">
            <w:pPr>
              <w:pStyle w:val="NormalWeb"/>
              <w:numPr>
                <w:ilvl w:val="1"/>
                <w:numId w:val="45"/>
              </w:numPr>
              <w:tabs>
                <w:tab w:val="left" w:pos="567"/>
              </w:tabs>
              <w:spacing w:line="276" w:lineRule="auto"/>
              <w:ind w:left="0" w:hanging="567"/>
              <w:rPr>
                <w:lang w:val="en-US"/>
              </w:rPr>
            </w:pPr>
            <w:r>
              <w:rPr>
                <w:lang w:val="en-US"/>
              </w:rPr>
              <w:t>a) contractantul se afla, la momentul atribuirii lui, în una dintre situaţiile care ar fi determinat excluderea sa din procedura de atribuire potrivit art. 19 al Legii nr. 131/2015 privind achizițiile publice;</w:t>
            </w:r>
          </w:p>
          <w:p w14:paraId="11E2109A" w14:textId="77777777" w:rsidR="00E71894" w:rsidRDefault="00E71894" w:rsidP="00E71894">
            <w:pPr>
              <w:pStyle w:val="NormalWeb"/>
              <w:numPr>
                <w:ilvl w:val="1"/>
                <w:numId w:val="45"/>
              </w:numPr>
              <w:tabs>
                <w:tab w:val="left" w:pos="567"/>
              </w:tabs>
              <w:spacing w:line="276" w:lineRule="auto"/>
              <w:ind w:left="0" w:hanging="567"/>
              <w:rPr>
                <w:lang w:val="en-US"/>
              </w:rPr>
            </w:pPr>
            <w:r>
              <w:rPr>
                <w:lang w:val="en-US"/>
              </w:rPr>
              <w:t>b) contractul a făcut obiectul unei modificări substanțiale care necesita o nouă procedură de achiziție publică în conformitate cu art. 76 al Legii nr. 131/2015 privind achizițiile publice;</w:t>
            </w:r>
          </w:p>
          <w:p w14:paraId="28A39CD1" w14:textId="77777777" w:rsidR="00E71894" w:rsidRDefault="00E71894" w:rsidP="00E71894">
            <w:pPr>
              <w:tabs>
                <w:tab w:val="left" w:pos="567"/>
              </w:tabs>
              <w:spacing w:line="276" w:lineRule="auto"/>
              <w:jc w:val="both"/>
              <w:rPr>
                <w:lang w:val="en-US"/>
              </w:rPr>
            </w:pPr>
            <w:r>
              <w:rPr>
                <w:lang w:val="en-US"/>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27C3D299" w14:textId="77777777" w:rsidR="00E71894" w:rsidRDefault="00E71894" w:rsidP="00E71894">
            <w:pPr>
              <w:tabs>
                <w:tab w:val="left" w:pos="567"/>
              </w:tabs>
              <w:spacing w:line="276" w:lineRule="auto"/>
              <w:jc w:val="both"/>
              <w:rPr>
                <w:lang w:val="en-US"/>
              </w:rPr>
            </w:pPr>
          </w:p>
          <w:p w14:paraId="1E72F4CD" w14:textId="77777777" w:rsidR="00E71894" w:rsidRDefault="00E71894" w:rsidP="00E71894">
            <w:pPr>
              <w:tabs>
                <w:tab w:val="left" w:pos="567"/>
              </w:tabs>
              <w:spacing w:line="276" w:lineRule="auto"/>
              <w:jc w:val="both"/>
              <w:rPr>
                <w:b/>
                <w:lang w:val="en-US"/>
              </w:rPr>
            </w:pPr>
            <w:r>
              <w:rPr>
                <w:b/>
                <w:lang w:val="en-US"/>
              </w:rPr>
              <w:t>19. DISPOZIȚII FINALE</w:t>
            </w:r>
          </w:p>
          <w:p w14:paraId="3B261F4F" w14:textId="77777777" w:rsidR="00E71894" w:rsidRDefault="00E71894" w:rsidP="00E71894">
            <w:pPr>
              <w:spacing w:line="276" w:lineRule="auto"/>
              <w:jc w:val="both"/>
              <w:rPr>
                <w:lang w:val="en-US"/>
              </w:rPr>
            </w:pPr>
            <w:r>
              <w:rPr>
                <w:lang w:val="en-US"/>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408BF470" w14:textId="77777777" w:rsidR="00E71894" w:rsidRDefault="00E71894" w:rsidP="00E71894">
            <w:pPr>
              <w:spacing w:line="276" w:lineRule="auto"/>
              <w:jc w:val="both"/>
              <w:rPr>
                <w:lang w:val="en-US"/>
              </w:rPr>
            </w:pPr>
            <w:r>
              <w:rPr>
                <w:lang w:val="en-US"/>
              </w:rPr>
              <w:t>19.2. Nici una dintre Părţi nu are dreptul să transmită obligaţiile şi drepturile sale stipulate în prezentul contract unor terţe persoane, fără acordul în scris al celeilalte părţi.</w:t>
            </w:r>
          </w:p>
          <w:p w14:paraId="542D4540" w14:textId="77777777" w:rsidR="00E71894" w:rsidRDefault="00E71894" w:rsidP="00E71894">
            <w:pPr>
              <w:spacing w:line="276" w:lineRule="auto"/>
              <w:jc w:val="both"/>
              <w:rPr>
                <w:lang w:val="en-US"/>
              </w:rPr>
            </w:pPr>
            <w:r>
              <w:rPr>
                <w:lang w:val="en-US"/>
              </w:rPr>
              <w:t>19.3. Prezentul contract este întocmit în limba de română, în două exemplare de valoare juridică egală, câte un exemplar pentru Beneficiar și Antreprenor.</w:t>
            </w:r>
          </w:p>
          <w:p w14:paraId="67C69CE9" w14:textId="77777777" w:rsidR="00E71894" w:rsidRDefault="00E71894" w:rsidP="00E71894">
            <w:pPr>
              <w:pStyle w:val="NormalWeb"/>
              <w:tabs>
                <w:tab w:val="left" w:pos="567"/>
              </w:tabs>
              <w:spacing w:line="276" w:lineRule="auto"/>
              <w:rPr>
                <w:lang w:val="en-US"/>
              </w:rPr>
            </w:pPr>
            <w:r>
              <w:rPr>
                <w:lang w:val="en-US"/>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14:paraId="497E8FBA" w14:textId="77777777" w:rsidR="00E71894" w:rsidRDefault="00E71894" w:rsidP="00E71894">
            <w:pPr>
              <w:tabs>
                <w:tab w:val="left" w:pos="2295"/>
              </w:tabs>
              <w:spacing w:line="276" w:lineRule="auto"/>
              <w:jc w:val="both"/>
            </w:pPr>
            <w:r>
              <w:rPr>
                <w:lang w:val="en-US"/>
              </w:rPr>
              <w:t xml:space="preserve">19.5. </w:t>
            </w:r>
            <w:r>
              <w:t>Contractul operează valabil între parți, potrivit legii, ofertei și documentatiei de atribuire, de la data intrării sale în vigoare și până la epuizarea convențională sau legală a oricărui efect pe care îl produce.</w:t>
            </w:r>
          </w:p>
          <w:p w14:paraId="509EA775" w14:textId="77777777" w:rsidR="00507653" w:rsidRPr="00E71894" w:rsidRDefault="00507653" w:rsidP="00507653">
            <w:pPr>
              <w:pStyle w:val="NormalWeb"/>
              <w:tabs>
                <w:tab w:val="left" w:pos="37"/>
              </w:tabs>
              <w:spacing w:line="276" w:lineRule="auto"/>
              <w:ind w:firstLine="0"/>
              <w:rPr>
                <w:lang w:val="ro-RO"/>
              </w:rPr>
            </w:pPr>
          </w:p>
          <w:p w14:paraId="1CAF6945" w14:textId="68049E16" w:rsidR="00C33344" w:rsidRDefault="00C33344" w:rsidP="00E71894">
            <w:pPr>
              <w:pStyle w:val="NormalWeb"/>
              <w:tabs>
                <w:tab w:val="left" w:pos="567"/>
              </w:tabs>
              <w:spacing w:line="276" w:lineRule="auto"/>
              <w:ind w:firstLine="0"/>
              <w:rPr>
                <w:lang w:val="ro-MD"/>
              </w:rPr>
            </w:pPr>
          </w:p>
          <w:p w14:paraId="081E5D1C" w14:textId="220FB2F9"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ListParagraph"/>
              <w:numPr>
                <w:ilvl w:val="3"/>
                <w:numId w:val="3"/>
              </w:numPr>
              <w:tabs>
                <w:tab w:val="left" w:pos="2295"/>
              </w:tabs>
              <w:rPr>
                <w:lang w:val="ro-MD"/>
              </w:rPr>
            </w:pPr>
            <w:r w:rsidRPr="00FF430B">
              <w:rPr>
                <w:b/>
                <w:lang w:val="ro-MD"/>
              </w:rPr>
              <w:t xml:space="preserve">PARTEA CE ȚINE DE CONDIȚIILE </w:t>
            </w:r>
          </w:p>
          <w:p w14:paraId="1D79A27E" w14:textId="77777777" w:rsidR="00877B36" w:rsidRPr="00FF430B" w:rsidRDefault="00877B36" w:rsidP="00877B36">
            <w:pPr>
              <w:pStyle w:val="ListParagraph"/>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41AB9C30" w14:textId="29729CC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9F21ED">
            <w:pPr>
              <w:pStyle w:val="ListParagraph"/>
              <w:numPr>
                <w:ilvl w:val="0"/>
                <w:numId w:val="16"/>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ListParagraph"/>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1CB45F84" w:rsidR="006A7C1C" w:rsidRDefault="006A7C1C" w:rsidP="00196AB4">
            <w:pPr>
              <w:tabs>
                <w:tab w:val="left" w:pos="2295"/>
              </w:tabs>
              <w:jc w:val="both"/>
              <w:rPr>
                <w:lang w:val="ro-MD"/>
              </w:rPr>
            </w:pPr>
          </w:p>
          <w:p w14:paraId="4EC11B80" w14:textId="40B89980" w:rsidR="00E71894" w:rsidRDefault="00E71894" w:rsidP="00196AB4">
            <w:pPr>
              <w:tabs>
                <w:tab w:val="left" w:pos="2295"/>
              </w:tabs>
              <w:jc w:val="both"/>
              <w:rPr>
                <w:lang w:val="ro-MD"/>
              </w:rPr>
            </w:pPr>
          </w:p>
          <w:p w14:paraId="04E5A06A" w14:textId="491C92A5" w:rsidR="00E71894" w:rsidRDefault="00E71894" w:rsidP="00196AB4">
            <w:pPr>
              <w:tabs>
                <w:tab w:val="left" w:pos="2295"/>
              </w:tabs>
              <w:jc w:val="both"/>
              <w:rPr>
                <w:lang w:val="ro-MD"/>
              </w:rPr>
            </w:pPr>
          </w:p>
          <w:p w14:paraId="6832A32C" w14:textId="45AF0E1A" w:rsidR="00E71894" w:rsidRDefault="00E71894" w:rsidP="00196AB4">
            <w:pPr>
              <w:tabs>
                <w:tab w:val="left" w:pos="2295"/>
              </w:tabs>
              <w:jc w:val="both"/>
              <w:rPr>
                <w:lang w:val="ro-MD"/>
              </w:rPr>
            </w:pPr>
          </w:p>
          <w:p w14:paraId="67BCCE3D" w14:textId="708E6C5B" w:rsidR="00E71894" w:rsidRDefault="00E71894" w:rsidP="00196AB4">
            <w:pPr>
              <w:tabs>
                <w:tab w:val="left" w:pos="2295"/>
              </w:tabs>
              <w:jc w:val="both"/>
              <w:rPr>
                <w:lang w:val="ro-MD"/>
              </w:rPr>
            </w:pPr>
          </w:p>
          <w:p w14:paraId="22DFE46F" w14:textId="46B75EBC" w:rsidR="00E71894" w:rsidRDefault="00E71894" w:rsidP="00196AB4">
            <w:pPr>
              <w:tabs>
                <w:tab w:val="left" w:pos="2295"/>
              </w:tabs>
              <w:jc w:val="both"/>
              <w:rPr>
                <w:lang w:val="ro-MD"/>
              </w:rPr>
            </w:pPr>
          </w:p>
          <w:p w14:paraId="03BA3C1A" w14:textId="3C6259C5" w:rsidR="00E71894" w:rsidRDefault="00E71894" w:rsidP="00196AB4">
            <w:pPr>
              <w:tabs>
                <w:tab w:val="left" w:pos="2295"/>
              </w:tabs>
              <w:jc w:val="both"/>
              <w:rPr>
                <w:lang w:val="ro-MD"/>
              </w:rPr>
            </w:pPr>
          </w:p>
          <w:p w14:paraId="241AAB44" w14:textId="42EFEEC3" w:rsidR="00E71894" w:rsidRDefault="00E71894" w:rsidP="00196AB4">
            <w:pPr>
              <w:tabs>
                <w:tab w:val="left" w:pos="2295"/>
              </w:tabs>
              <w:jc w:val="both"/>
              <w:rPr>
                <w:lang w:val="ro-MD"/>
              </w:rPr>
            </w:pPr>
          </w:p>
          <w:p w14:paraId="09A7823D" w14:textId="00B045E6" w:rsidR="00E71894" w:rsidRDefault="00E71894" w:rsidP="00196AB4">
            <w:pPr>
              <w:tabs>
                <w:tab w:val="left" w:pos="2295"/>
              </w:tabs>
              <w:jc w:val="both"/>
              <w:rPr>
                <w:lang w:val="ro-MD"/>
              </w:rPr>
            </w:pPr>
          </w:p>
          <w:p w14:paraId="05763DFC" w14:textId="6E1AB23E" w:rsidR="00E71894" w:rsidRDefault="00E71894" w:rsidP="00196AB4">
            <w:pPr>
              <w:tabs>
                <w:tab w:val="left" w:pos="2295"/>
              </w:tabs>
              <w:jc w:val="both"/>
              <w:rPr>
                <w:lang w:val="ro-MD"/>
              </w:rPr>
            </w:pPr>
          </w:p>
          <w:p w14:paraId="1134D94E" w14:textId="71F87654" w:rsidR="00E71894" w:rsidRDefault="00E71894" w:rsidP="00196AB4">
            <w:pPr>
              <w:tabs>
                <w:tab w:val="left" w:pos="2295"/>
              </w:tabs>
              <w:jc w:val="both"/>
              <w:rPr>
                <w:lang w:val="ro-MD"/>
              </w:rPr>
            </w:pPr>
          </w:p>
          <w:p w14:paraId="63E058B1" w14:textId="007C751F" w:rsidR="00E71894" w:rsidRDefault="00E71894" w:rsidP="00196AB4">
            <w:pPr>
              <w:tabs>
                <w:tab w:val="left" w:pos="2295"/>
              </w:tabs>
              <w:jc w:val="both"/>
              <w:rPr>
                <w:lang w:val="ro-MD"/>
              </w:rPr>
            </w:pPr>
          </w:p>
          <w:p w14:paraId="41A5DD1C" w14:textId="21BBEABE" w:rsidR="00E71894" w:rsidRDefault="00E71894" w:rsidP="00196AB4">
            <w:pPr>
              <w:tabs>
                <w:tab w:val="left" w:pos="2295"/>
              </w:tabs>
              <w:jc w:val="both"/>
              <w:rPr>
                <w:lang w:val="ro-MD"/>
              </w:rPr>
            </w:pPr>
          </w:p>
          <w:p w14:paraId="41293039" w14:textId="627517AC" w:rsidR="00E71894" w:rsidRDefault="00E71894" w:rsidP="00196AB4">
            <w:pPr>
              <w:tabs>
                <w:tab w:val="left" w:pos="2295"/>
              </w:tabs>
              <w:jc w:val="both"/>
              <w:rPr>
                <w:lang w:val="ro-MD"/>
              </w:rPr>
            </w:pPr>
          </w:p>
          <w:p w14:paraId="411A1300" w14:textId="300456F9" w:rsidR="00E71894" w:rsidRDefault="00E71894" w:rsidP="00196AB4">
            <w:pPr>
              <w:tabs>
                <w:tab w:val="left" w:pos="2295"/>
              </w:tabs>
              <w:jc w:val="both"/>
              <w:rPr>
                <w:lang w:val="ro-MD"/>
              </w:rPr>
            </w:pPr>
          </w:p>
          <w:p w14:paraId="31896779" w14:textId="3D2DFE2C" w:rsidR="00E71894" w:rsidRDefault="00E71894" w:rsidP="00196AB4">
            <w:pPr>
              <w:tabs>
                <w:tab w:val="left" w:pos="2295"/>
              </w:tabs>
              <w:jc w:val="both"/>
              <w:rPr>
                <w:lang w:val="ro-MD"/>
              </w:rPr>
            </w:pPr>
          </w:p>
          <w:p w14:paraId="287CB37B" w14:textId="3E4B4B4B" w:rsidR="00E71894" w:rsidRDefault="00E71894" w:rsidP="00196AB4">
            <w:pPr>
              <w:tabs>
                <w:tab w:val="left" w:pos="2295"/>
              </w:tabs>
              <w:jc w:val="both"/>
              <w:rPr>
                <w:lang w:val="ro-MD"/>
              </w:rPr>
            </w:pPr>
          </w:p>
          <w:p w14:paraId="699446CC" w14:textId="2D726B68" w:rsidR="00E71894" w:rsidRDefault="00E71894" w:rsidP="00196AB4">
            <w:pPr>
              <w:tabs>
                <w:tab w:val="left" w:pos="2295"/>
              </w:tabs>
              <w:jc w:val="both"/>
              <w:rPr>
                <w:lang w:val="ro-MD"/>
              </w:rPr>
            </w:pPr>
          </w:p>
          <w:p w14:paraId="198F3FF0" w14:textId="21D2C61D" w:rsidR="00E71894" w:rsidRDefault="00E71894" w:rsidP="00196AB4">
            <w:pPr>
              <w:tabs>
                <w:tab w:val="left" w:pos="2295"/>
              </w:tabs>
              <w:jc w:val="both"/>
              <w:rPr>
                <w:lang w:val="ro-MD"/>
              </w:rPr>
            </w:pPr>
          </w:p>
          <w:p w14:paraId="2E070939" w14:textId="77777777" w:rsidR="00E71894" w:rsidRDefault="00E71894" w:rsidP="00196AB4">
            <w:pPr>
              <w:tabs>
                <w:tab w:val="left" w:pos="2295"/>
              </w:tabs>
              <w:jc w:val="both"/>
              <w:rPr>
                <w:lang w:val="ro-MD"/>
              </w:rPr>
            </w:pPr>
            <w:bookmarkStart w:id="63" w:name="_GoBack"/>
            <w:bookmarkEnd w:id="63"/>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r w:rsidRPr="00FF430B">
                    <w:rPr>
                      <w:b/>
                      <w:bCs/>
                      <w:noProof w:val="0"/>
                      <w:lang w:val="ro-MD"/>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lastRenderedPageBreak/>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r w:rsidRPr="00FF430B">
                    <w:rPr>
                      <w:b/>
                      <w:bCs/>
                      <w:noProof w:val="0"/>
                      <w:lang w:val="ro-MD"/>
                    </w:rPr>
                    <w:t>Preţ</w:t>
                  </w:r>
                  <w:r w:rsidR="00892A6D" w:rsidRPr="00FF430B">
                    <w:rPr>
                      <w:b/>
                      <w:bCs/>
                      <w:noProof w:val="0"/>
                      <w:lang w:val="ro-MD"/>
                    </w:rPr>
                    <w:t>ul</w:t>
                  </w:r>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r w:rsidRPr="00FF430B">
                    <w:rPr>
                      <w:b/>
                      <w:bCs/>
                      <w:noProof w:val="0"/>
                      <w:lang w:val="ro-MD"/>
                    </w:rPr>
                    <w:t>Suma</w:t>
                  </w:r>
                  <w:r w:rsidR="0060188C" w:rsidRPr="00FF430B">
                    <w:rPr>
                      <w:b/>
                      <w:bCs/>
                      <w:noProof w:val="0"/>
                      <w:lang w:val="ro-MD"/>
                    </w:rPr>
                    <w:t>l</w:t>
                  </w:r>
                  <w:r w:rsidRPr="00FF430B">
                    <w:rPr>
                      <w:b/>
                      <w:bCs/>
                      <w:noProof w:val="0"/>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lastRenderedPageBreak/>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9F21ED">
            <w:pPr>
              <w:pStyle w:val="ListParagraph"/>
              <w:numPr>
                <w:ilvl w:val="0"/>
                <w:numId w:val="3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ListParagraph"/>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ListParagraph"/>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ListParagraph"/>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ListParagraph"/>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rsidP="009F21ED">
            <w:pPr>
              <w:numPr>
                <w:ilvl w:val="0"/>
                <w:numId w:val="30"/>
              </w:numPr>
              <w:suppressAutoHyphens/>
              <w:ind w:left="0" w:firstLine="720"/>
              <w:jc w:val="both"/>
              <w:rPr>
                <w:lang w:val="ro-MD"/>
              </w:rPr>
            </w:pPr>
            <w:r w:rsidRPr="00FF430B">
              <w:rPr>
                <w:lang w:val="ro-MD"/>
              </w:rPr>
              <w:t>Formularul Contractului;</w:t>
            </w:r>
          </w:p>
          <w:p w14:paraId="62BECD35" w14:textId="77777777" w:rsidR="00AD32DD" w:rsidRPr="00FF430B" w:rsidRDefault="004C7DFB" w:rsidP="009F21ED">
            <w:pPr>
              <w:numPr>
                <w:ilvl w:val="0"/>
                <w:numId w:val="30"/>
              </w:numPr>
              <w:suppressAutoHyphens/>
              <w:ind w:left="0" w:firstLine="720"/>
              <w:jc w:val="both"/>
              <w:rPr>
                <w:i/>
                <w:lang w:val="ro-MD"/>
              </w:rPr>
            </w:pPr>
            <w:r w:rsidRPr="00FF430B">
              <w:rPr>
                <w:lang w:val="ro-MD"/>
              </w:rPr>
              <w:t>Formularul ofertei;</w:t>
            </w:r>
          </w:p>
          <w:p w14:paraId="4CD35ADF" w14:textId="77777777" w:rsidR="00AD32DD" w:rsidRPr="00FF430B" w:rsidRDefault="004C7DFB" w:rsidP="009F21ED">
            <w:pPr>
              <w:numPr>
                <w:ilvl w:val="0"/>
                <w:numId w:val="30"/>
              </w:numPr>
              <w:suppressAutoHyphens/>
              <w:ind w:left="0" w:firstLine="720"/>
              <w:jc w:val="both"/>
              <w:rPr>
                <w:i/>
                <w:lang w:val="ro-MD"/>
              </w:rPr>
            </w:pPr>
            <w:r w:rsidRPr="00FF430B">
              <w:rPr>
                <w:lang w:val="ro-MD"/>
              </w:rPr>
              <w:t>Caietul de sarcini;</w:t>
            </w:r>
          </w:p>
          <w:p w14:paraId="6351F713" w14:textId="77777777" w:rsidR="00AD32DD" w:rsidRPr="00FF430B" w:rsidRDefault="004C7DFB" w:rsidP="009F21ED">
            <w:pPr>
              <w:numPr>
                <w:ilvl w:val="0"/>
                <w:numId w:val="30"/>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ListParagraph"/>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ListParagraph"/>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lastRenderedPageBreak/>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ListParagraph"/>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rsidP="009F21ED">
            <w:pPr>
              <w:numPr>
                <w:ilvl w:val="0"/>
                <w:numId w:val="31"/>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rsidP="009F21ED">
            <w:pPr>
              <w:numPr>
                <w:ilvl w:val="0"/>
                <w:numId w:val="31"/>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rsidP="009F21ED">
            <w:pPr>
              <w:numPr>
                <w:ilvl w:val="0"/>
                <w:numId w:val="32"/>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rsidP="009F21ED">
            <w:pPr>
              <w:numPr>
                <w:ilvl w:val="0"/>
                <w:numId w:val="32"/>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rsidP="009F21ED">
            <w:pPr>
              <w:numPr>
                <w:ilvl w:val="0"/>
                <w:numId w:val="32"/>
              </w:numPr>
              <w:tabs>
                <w:tab w:val="clear" w:pos="1065"/>
                <w:tab w:val="left" w:pos="792"/>
                <w:tab w:val="left" w:pos="1080"/>
              </w:tabs>
              <w:suppressAutoHyphens/>
              <w:ind w:left="0" w:firstLine="720"/>
              <w:jc w:val="both"/>
              <w:rPr>
                <w:lang w:val="ro-MD"/>
              </w:rPr>
            </w:pPr>
            <w:r w:rsidRPr="00FF430B">
              <w:rPr>
                <w:lang w:val="ro-MD"/>
              </w:rPr>
              <w:t>să indice t</w:t>
            </w:r>
            <w:r w:rsidRPr="00FF430B">
              <w:rPr>
                <w:noProof w:val="0"/>
                <w:lang w:val="ro-MD" w:eastAsia="ru-RU"/>
              </w:rPr>
              <w:t>ermenul de garanție a lucrărilor;</w:t>
            </w:r>
          </w:p>
          <w:p w14:paraId="2DD7CAA6" w14:textId="77777777" w:rsidR="00AD32DD" w:rsidRPr="00FF430B" w:rsidRDefault="001C3DC4" w:rsidP="009F21ED">
            <w:pPr>
              <w:numPr>
                <w:ilvl w:val="0"/>
                <w:numId w:val="32"/>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rsidP="009F21ED">
            <w:pPr>
              <w:numPr>
                <w:ilvl w:val="0"/>
                <w:numId w:val="32"/>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rsidP="009F21ED">
            <w:pPr>
              <w:numPr>
                <w:ilvl w:val="0"/>
                <w:numId w:val="32"/>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rsidP="009F21ED">
            <w:pPr>
              <w:numPr>
                <w:ilvl w:val="0"/>
                <w:numId w:val="32"/>
              </w:numPr>
              <w:tabs>
                <w:tab w:val="clear" w:pos="1065"/>
                <w:tab w:val="left" w:pos="792"/>
                <w:tab w:val="left" w:pos="1080"/>
              </w:tabs>
              <w:suppressAutoHyphens/>
              <w:ind w:left="0" w:firstLine="720"/>
              <w:jc w:val="both"/>
              <w:rPr>
                <w:lang w:val="ro-MD"/>
              </w:rPr>
            </w:pPr>
            <w:r w:rsidRPr="00FF430B">
              <w:rPr>
                <w:lang w:val="ro-MD"/>
              </w:rPr>
              <w:lastRenderedPageBreak/>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rsidP="009F21ED">
            <w:pPr>
              <w:numPr>
                <w:ilvl w:val="0"/>
                <w:numId w:val="32"/>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rsidP="009F21ED">
            <w:pPr>
              <w:numPr>
                <w:ilvl w:val="0"/>
                <w:numId w:val="33"/>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rsidP="009F21ED">
            <w:pPr>
              <w:numPr>
                <w:ilvl w:val="0"/>
                <w:numId w:val="33"/>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rsidP="009F21ED">
            <w:pPr>
              <w:numPr>
                <w:ilvl w:val="0"/>
                <w:numId w:val="33"/>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rsidP="009F21ED">
            <w:pPr>
              <w:numPr>
                <w:ilvl w:val="0"/>
                <w:numId w:val="34"/>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rsidP="009F21ED">
            <w:pPr>
              <w:numPr>
                <w:ilvl w:val="0"/>
                <w:numId w:val="34"/>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rsidP="009F21ED">
            <w:pPr>
              <w:numPr>
                <w:ilvl w:val="0"/>
                <w:numId w:val="34"/>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rsidP="009F21ED">
            <w:pPr>
              <w:numPr>
                <w:ilvl w:val="0"/>
                <w:numId w:val="34"/>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rsidP="009F21ED">
            <w:pPr>
              <w:numPr>
                <w:ilvl w:val="0"/>
                <w:numId w:val="34"/>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9F21ED">
            <w:pPr>
              <w:pStyle w:val="NormalWeb"/>
              <w:numPr>
                <w:ilvl w:val="0"/>
                <w:numId w:val="34"/>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9F21ED">
            <w:pPr>
              <w:pStyle w:val="NormalWeb"/>
              <w:numPr>
                <w:ilvl w:val="0"/>
                <w:numId w:val="34"/>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avînd în vedere o încălcare gravă a obligaţiilor ce rezultă din Legea </w:t>
            </w:r>
            <w:r w:rsidR="00E10240" w:rsidRPr="00FF430B">
              <w:rPr>
                <w:lang w:val="ro-MD"/>
              </w:rPr>
              <w:t>nr.</w:t>
            </w:r>
            <w:r w:rsidR="00FF5CB2">
              <w:rPr>
                <w:lang w:val="ro-MD"/>
              </w:rPr>
              <w:t xml:space="preserve"> </w:t>
            </w:r>
            <w:r w:rsidRPr="00FF430B">
              <w:rPr>
                <w:lang w:val="ro-MD"/>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lastRenderedPageBreak/>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9F21ED">
            <w:pPr>
              <w:pStyle w:val="ListParagraph"/>
              <w:numPr>
                <w:ilvl w:val="0"/>
                <w:numId w:val="3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ListParagraph"/>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9F21ED">
            <w:pPr>
              <w:pStyle w:val="ListParagraph"/>
              <w:numPr>
                <w:ilvl w:val="0"/>
                <w:numId w:val="16"/>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ListParagraph"/>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ListParagraph"/>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r w:rsidRPr="00FF430B">
                    <w:rPr>
                      <w:b/>
                      <w:bCs/>
                      <w:noProof w:val="0"/>
                      <w:lang w:val="ro-MD"/>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Specificarea tehnică</w:t>
                  </w:r>
                  <w:r w:rsidRPr="00FF430B">
                    <w:rPr>
                      <w:b/>
                      <w:lang w:val="ro-MD"/>
                    </w:rPr>
                    <w:t>deplină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r w:rsidRPr="00FF430B">
                    <w:rPr>
                      <w:b/>
                      <w:bCs/>
                      <w:noProof w:val="0"/>
                      <w:lang w:val="ro-MD"/>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lastRenderedPageBreak/>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r w:rsidRPr="00FF430B">
                    <w:rPr>
                      <w:b/>
                      <w:bCs/>
                      <w:noProof w:val="0"/>
                      <w:lang w:val="ro-MD"/>
                    </w:rPr>
                    <w:t>Preţ</w:t>
                  </w:r>
                  <w:r w:rsidR="0077604C" w:rsidRPr="00FF430B">
                    <w:rPr>
                      <w:b/>
                      <w:bCs/>
                      <w:noProof w:val="0"/>
                      <w:lang w:val="ro-MD"/>
                    </w:rPr>
                    <w:t>ul</w:t>
                  </w:r>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BodyTextIndent"/>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persoana_________</w:t>
                  </w:r>
                  <w:r w:rsidRPr="00FF430B">
                    <w:rPr>
                      <w:sz w:val="24"/>
                      <w:szCs w:val="24"/>
                      <w:lang w:val="ro-MD"/>
                    </w:rPr>
                    <w:t xml:space="preserve">____,în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BodyTextIndent"/>
                    <w:ind w:firstLine="0"/>
                    <w:rPr>
                      <w:sz w:val="24"/>
                      <w:szCs w:val="24"/>
                      <w:lang w:val="ro-MD"/>
                    </w:rPr>
                  </w:pPr>
                </w:p>
                <w:p w14:paraId="320C32A8" w14:textId="77777777" w:rsidR="00F94BAD" w:rsidRPr="00FF430B" w:rsidRDefault="00F94BAD" w:rsidP="00411C62">
                  <w:pPr>
                    <w:pStyle w:val="BodyTextIndent"/>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BodyTextIndent"/>
                    <w:ind w:firstLine="0"/>
                    <w:rPr>
                      <w:sz w:val="24"/>
                      <w:szCs w:val="24"/>
                      <w:lang w:val="ro-MD"/>
                    </w:rPr>
                  </w:pPr>
                </w:p>
                <w:p w14:paraId="35E43DC1" w14:textId="77777777" w:rsidR="00F94BAD" w:rsidRPr="00FF430B" w:rsidRDefault="00F94BAD" w:rsidP="00F94BAD">
                  <w:pPr>
                    <w:pStyle w:val="BodyTextIndent"/>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NormalWeb"/>
                    <w:tabs>
                      <w:tab w:val="right" w:pos="10205"/>
                    </w:tabs>
                    <w:ind w:firstLine="0"/>
                    <w:jc w:val="left"/>
                    <w:rPr>
                      <w:lang w:val="ro-MD"/>
                    </w:rPr>
                  </w:pPr>
                </w:p>
                <w:p w14:paraId="01D00D32" w14:textId="77777777" w:rsidR="00F94BAD" w:rsidRPr="00FF430B" w:rsidRDefault="00F94BAD" w:rsidP="00F94BAD">
                  <w:pPr>
                    <w:pStyle w:val="BodyTextIndent"/>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ListParagraph"/>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Heading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 xml:space="preserve">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9F21ED">
            <w:pPr>
              <w:numPr>
                <w:ilvl w:val="0"/>
                <w:numId w:val="28"/>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9F21ED">
            <w:pPr>
              <w:pStyle w:val="ListParagraph"/>
              <w:numPr>
                <w:ilvl w:val="0"/>
                <w:numId w:val="28"/>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ListParagraph"/>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9F21ED">
            <w:pPr>
              <w:pStyle w:val="ListParagraph"/>
              <w:numPr>
                <w:ilvl w:val="0"/>
                <w:numId w:val="37"/>
              </w:numPr>
              <w:rPr>
                <w:lang w:val="ro-MD"/>
              </w:rPr>
            </w:pPr>
            <w:r w:rsidRPr="00FF430B">
              <w:rPr>
                <w:lang w:val="ro-MD"/>
              </w:rPr>
              <w:t>prin acordul de voinţă al părţilor ;</w:t>
            </w:r>
          </w:p>
          <w:p w14:paraId="0472106D" w14:textId="77777777" w:rsidR="0063773E" w:rsidRPr="00FF430B" w:rsidRDefault="0063773E" w:rsidP="009F21ED">
            <w:pPr>
              <w:pStyle w:val="ListParagraph"/>
              <w:numPr>
                <w:ilvl w:val="0"/>
                <w:numId w:val="37"/>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obligaţiilor asumate pr</w:t>
            </w:r>
            <w:r w:rsidR="001278C6" w:rsidRPr="00FF430B">
              <w:rPr>
                <w:lang w:val="ro-MD"/>
              </w:rPr>
              <w:t>in prezentul acord–cadru</w:t>
            </w:r>
            <w:r w:rsidRPr="00FF430B">
              <w:rPr>
                <w:lang w:val="ro-MD"/>
              </w:rPr>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9F21ED">
            <w:pPr>
              <w:pStyle w:val="ListParagraph"/>
              <w:numPr>
                <w:ilvl w:val="0"/>
                <w:numId w:val="28"/>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ListParagraph"/>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52AD9A2" w14:textId="77777777" w:rsidR="004371E1" w:rsidRDefault="004371E1" w:rsidP="00A20ACF">
      <w:r>
        <w:separator/>
      </w:r>
    </w:p>
  </w:endnote>
  <w:endnote w:type="continuationSeparator" w:id="0">
    <w:p w14:paraId="08C64DC9" w14:textId="77777777" w:rsidR="004371E1" w:rsidRDefault="004371E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charset w:val="00"/>
    <w:family w:val="auto"/>
    <w:pitch w:val="default"/>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503D5C" w14:textId="77777777" w:rsidR="00507653" w:rsidRDefault="00507653" w:rsidP="001F6E5A">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14:paraId="16FD1D34" w14:textId="63D07A8E" w:rsidR="00507653" w:rsidRDefault="00507653">
        <w:pPr>
          <w:pStyle w:val="Footer"/>
          <w:jc w:val="right"/>
        </w:pPr>
        <w:r>
          <w:fldChar w:fldCharType="begin"/>
        </w:r>
        <w:r>
          <w:instrText xml:space="preserve"> PAGE   \* MERGEFORMAT </w:instrText>
        </w:r>
        <w:r>
          <w:fldChar w:fldCharType="separate"/>
        </w:r>
        <w:r w:rsidR="00E71894">
          <w:t>73</w:t>
        </w:r>
        <w:r>
          <w:fldChar w:fldCharType="end"/>
        </w:r>
      </w:p>
    </w:sdtContent>
  </w:sdt>
  <w:p w14:paraId="075618FA" w14:textId="77777777" w:rsidR="00507653" w:rsidRDefault="005076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31093F4" w14:textId="77777777" w:rsidR="004371E1" w:rsidRDefault="004371E1" w:rsidP="00A20ACF">
      <w:r>
        <w:separator/>
      </w:r>
    </w:p>
  </w:footnote>
  <w:footnote w:type="continuationSeparator" w:id="0">
    <w:p w14:paraId="2EDB6116" w14:textId="77777777" w:rsidR="004371E1" w:rsidRDefault="004371E1"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1B10692F"/>
    <w:multiLevelType w:val="hybridMultilevel"/>
    <w:tmpl w:val="76DEADDC"/>
    <w:lvl w:ilvl="0" w:tplc="0409000F">
      <w:start w:val="1"/>
      <w:numFmt w:val="decimal"/>
      <w:lvlText w:val="%1."/>
      <w:lvlJc w:val="left"/>
      <w:pPr>
        <w:ind w:left="720" w:hanging="360"/>
      </w:pPr>
      <w:rPr>
        <w:rFonts w:cs="Times New Roman"/>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5"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8"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2"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15:restartNumberingAfterBreak="0">
    <w:nsid w:val="36D72051"/>
    <w:multiLevelType w:val="hybridMultilevel"/>
    <w:tmpl w:val="343C3650"/>
    <w:lvl w:ilvl="0" w:tplc="AEAC8468">
      <w:start w:val="17"/>
      <w:numFmt w:val="decimal"/>
      <w:lvlText w:val="%1."/>
      <w:lvlJc w:val="left"/>
      <w:pPr>
        <w:ind w:left="345" w:hanging="360"/>
      </w:pPr>
      <w:rPr>
        <w:b/>
      </w:rPr>
    </w:lvl>
    <w:lvl w:ilvl="1" w:tplc="04090019">
      <w:start w:val="1"/>
      <w:numFmt w:val="lowerLetter"/>
      <w:lvlText w:val="%2."/>
      <w:lvlJc w:val="left"/>
      <w:pPr>
        <w:ind w:left="1065" w:hanging="360"/>
      </w:pPr>
    </w:lvl>
    <w:lvl w:ilvl="2" w:tplc="0409001B">
      <w:start w:val="1"/>
      <w:numFmt w:val="lowerRoman"/>
      <w:lvlText w:val="%3."/>
      <w:lvlJc w:val="right"/>
      <w:pPr>
        <w:ind w:left="1785" w:hanging="180"/>
      </w:pPr>
    </w:lvl>
    <w:lvl w:ilvl="3" w:tplc="0409000F">
      <w:start w:val="1"/>
      <w:numFmt w:val="decimal"/>
      <w:lvlText w:val="%4."/>
      <w:lvlJc w:val="left"/>
      <w:pPr>
        <w:ind w:left="2505" w:hanging="360"/>
      </w:pPr>
    </w:lvl>
    <w:lvl w:ilvl="4" w:tplc="04090019">
      <w:start w:val="1"/>
      <w:numFmt w:val="lowerLetter"/>
      <w:lvlText w:val="%5."/>
      <w:lvlJc w:val="left"/>
      <w:pPr>
        <w:ind w:left="3225" w:hanging="360"/>
      </w:pPr>
    </w:lvl>
    <w:lvl w:ilvl="5" w:tplc="0409001B">
      <w:start w:val="1"/>
      <w:numFmt w:val="lowerRoman"/>
      <w:lvlText w:val="%6."/>
      <w:lvlJc w:val="right"/>
      <w:pPr>
        <w:ind w:left="3945" w:hanging="180"/>
      </w:pPr>
    </w:lvl>
    <w:lvl w:ilvl="6" w:tplc="0409000F">
      <w:start w:val="1"/>
      <w:numFmt w:val="decimal"/>
      <w:lvlText w:val="%7."/>
      <w:lvlJc w:val="left"/>
      <w:pPr>
        <w:ind w:left="4665" w:hanging="360"/>
      </w:pPr>
    </w:lvl>
    <w:lvl w:ilvl="7" w:tplc="04090019">
      <w:start w:val="1"/>
      <w:numFmt w:val="lowerLetter"/>
      <w:lvlText w:val="%8."/>
      <w:lvlJc w:val="left"/>
      <w:pPr>
        <w:ind w:left="5385" w:hanging="360"/>
      </w:pPr>
    </w:lvl>
    <w:lvl w:ilvl="8" w:tplc="0409001B">
      <w:start w:val="1"/>
      <w:numFmt w:val="lowerRoman"/>
      <w:lvlText w:val="%9."/>
      <w:lvlJc w:val="right"/>
      <w:pPr>
        <w:ind w:left="6105" w:hanging="180"/>
      </w:pPr>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8"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0"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57854DB2"/>
    <w:multiLevelType w:val="multilevel"/>
    <w:tmpl w:val="8FE4C73E"/>
    <w:lvl w:ilvl="0">
      <w:start w:val="3"/>
      <w:numFmt w:val="decimal"/>
      <w:lvlText w:val="%1"/>
      <w:lvlJc w:val="left"/>
      <w:pPr>
        <w:ind w:left="360" w:hanging="360"/>
      </w:pPr>
    </w:lvl>
    <w:lvl w:ilvl="1">
      <w:start w:val="3"/>
      <w:numFmt w:val="decimal"/>
      <w:lvlText w:val="%1.%2"/>
      <w:lvlJc w:val="left"/>
      <w:pPr>
        <w:ind w:left="397" w:hanging="360"/>
      </w:pPr>
    </w:lvl>
    <w:lvl w:ilvl="2">
      <w:start w:val="1"/>
      <w:numFmt w:val="decimal"/>
      <w:lvlText w:val="%1.%2.%3"/>
      <w:lvlJc w:val="left"/>
      <w:pPr>
        <w:ind w:left="794" w:hanging="720"/>
      </w:pPr>
    </w:lvl>
    <w:lvl w:ilvl="3">
      <w:start w:val="1"/>
      <w:numFmt w:val="decimal"/>
      <w:lvlText w:val="%1.%2.%3.%4"/>
      <w:lvlJc w:val="left"/>
      <w:pPr>
        <w:ind w:left="831" w:hanging="720"/>
      </w:pPr>
    </w:lvl>
    <w:lvl w:ilvl="4">
      <w:start w:val="1"/>
      <w:numFmt w:val="decimal"/>
      <w:lvlText w:val="%1.%2.%3.%4.%5"/>
      <w:lvlJc w:val="left"/>
      <w:pPr>
        <w:ind w:left="1228" w:hanging="1080"/>
      </w:pPr>
    </w:lvl>
    <w:lvl w:ilvl="5">
      <w:start w:val="1"/>
      <w:numFmt w:val="decimal"/>
      <w:lvlText w:val="%1.%2.%3.%4.%5.%6"/>
      <w:lvlJc w:val="left"/>
      <w:pPr>
        <w:ind w:left="1265" w:hanging="1080"/>
      </w:pPr>
    </w:lvl>
    <w:lvl w:ilvl="6">
      <w:start w:val="1"/>
      <w:numFmt w:val="decimal"/>
      <w:lvlText w:val="%1.%2.%3.%4.%5.%6.%7"/>
      <w:lvlJc w:val="left"/>
      <w:pPr>
        <w:ind w:left="1662" w:hanging="1440"/>
      </w:pPr>
    </w:lvl>
    <w:lvl w:ilvl="7">
      <w:start w:val="1"/>
      <w:numFmt w:val="decimal"/>
      <w:lvlText w:val="%1.%2.%3.%4.%5.%6.%7.%8"/>
      <w:lvlJc w:val="left"/>
      <w:pPr>
        <w:ind w:left="1699" w:hanging="1440"/>
      </w:pPr>
    </w:lvl>
    <w:lvl w:ilvl="8">
      <w:start w:val="1"/>
      <w:numFmt w:val="decimal"/>
      <w:lvlText w:val="%1.%2.%3.%4.%5.%6.%7.%8.%9"/>
      <w:lvlJc w:val="left"/>
      <w:pPr>
        <w:ind w:left="2096" w:hanging="1800"/>
      </w:pPr>
    </w:lvl>
  </w:abstractNum>
  <w:abstractNum w:abstractNumId="33"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4"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6"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0" w15:restartNumberingAfterBreak="0">
    <w:nsid w:val="789F504C"/>
    <w:multiLevelType w:val="hybridMultilevel"/>
    <w:tmpl w:val="75E2F6E0"/>
    <w:lvl w:ilvl="0" w:tplc="81DC58FA">
      <w:start w:val="1"/>
      <w:numFmt w:val="lowerLetter"/>
      <w:lvlText w:val="%1)"/>
      <w:lvlJc w:val="left"/>
      <w:pPr>
        <w:ind w:left="459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1" w15:restartNumberingAfterBreak="0">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2"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42"/>
  </w:num>
  <w:num w:numId="3">
    <w:abstractNumId w:val="30"/>
  </w:num>
  <w:num w:numId="4">
    <w:abstractNumId w:val="29"/>
  </w:num>
  <w:num w:numId="5">
    <w:abstractNumId w:val="13"/>
  </w:num>
  <w:num w:numId="6">
    <w:abstractNumId w:val="17"/>
  </w:num>
  <w:num w:numId="7">
    <w:abstractNumId w:val="15"/>
  </w:num>
  <w:num w:numId="8">
    <w:abstractNumId w:val="7"/>
  </w:num>
  <w:num w:numId="9">
    <w:abstractNumId w:val="28"/>
  </w:num>
  <w:num w:numId="10">
    <w:abstractNumId w:val="11"/>
  </w:num>
  <w:num w:numId="11">
    <w:abstractNumId w:val="21"/>
  </w:num>
  <w:num w:numId="12">
    <w:abstractNumId w:val="22"/>
  </w:num>
  <w:num w:numId="13">
    <w:abstractNumId w:val="36"/>
  </w:num>
  <w:num w:numId="14">
    <w:abstractNumId w:val="27"/>
  </w:num>
  <w:num w:numId="15">
    <w:abstractNumId w:val="6"/>
  </w:num>
  <w:num w:numId="16">
    <w:abstractNumId w:val="25"/>
  </w:num>
  <w:num w:numId="17">
    <w:abstractNumId w:val="9"/>
  </w:num>
  <w:num w:numId="18">
    <w:abstractNumId w:val="38"/>
  </w:num>
  <w:num w:numId="19">
    <w:abstractNumId w:val="33"/>
  </w:num>
  <w:num w:numId="20">
    <w:abstractNumId w:val="10"/>
  </w:num>
  <w:num w:numId="21">
    <w:abstractNumId w:val="31"/>
  </w:num>
  <w:num w:numId="22">
    <w:abstractNumId w:val="18"/>
  </w:num>
  <w:num w:numId="23">
    <w:abstractNumId w:val="26"/>
  </w:num>
  <w:num w:numId="24">
    <w:abstractNumId w:val="20"/>
  </w:num>
  <w:num w:numId="25">
    <w:abstractNumId w:val="37"/>
  </w:num>
  <w:num w:numId="26">
    <w:abstractNumId w:val="12"/>
  </w:num>
  <w:num w:numId="27">
    <w:abstractNumId w:val="8"/>
  </w:num>
  <w:num w:numId="28">
    <w:abstractNumId w:val="19"/>
  </w:num>
  <w:num w:numId="29">
    <w:abstractNumId w:val="5"/>
  </w:num>
  <w:num w:numId="30">
    <w:abstractNumId w:val="3"/>
  </w:num>
  <w:num w:numId="31">
    <w:abstractNumId w:val="0"/>
  </w:num>
  <w:num w:numId="32">
    <w:abstractNumId w:val="2"/>
  </w:num>
  <w:num w:numId="33">
    <w:abstractNumId w:val="4"/>
  </w:num>
  <w:num w:numId="34">
    <w:abstractNumId w:val="1"/>
  </w:num>
  <w:num w:numId="35">
    <w:abstractNumId w:val="35"/>
  </w:num>
  <w:num w:numId="36">
    <w:abstractNumId w:val="16"/>
  </w:num>
  <w:num w:numId="37">
    <w:abstractNumId w:val="39"/>
  </w:num>
  <w:num w:numId="38">
    <w:abstractNumId w:val="4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4"/>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7"/>
    <w:lvlOverride w:ilvl="0"/>
    <w:lvlOverride w:ilvl="1"/>
    <w:lvlOverride w:ilvl="2"/>
    <w:lvlOverride w:ilvl="3"/>
    <w:lvlOverride w:ilvl="4"/>
    <w:lvlOverride w:ilvl="5"/>
    <w:lvlOverride w:ilvl="6"/>
    <w:lvlOverride w:ilvl="7"/>
    <w:lvlOverride w:ilvl="8"/>
  </w:num>
  <w:num w:numId="45">
    <w:abstractNumId w:val="32"/>
    <w:lvlOverride w:ilvl="0">
      <w:startOverride w:val="3"/>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17BA8"/>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53E4"/>
    <w:rsid w:val="00156CFC"/>
    <w:rsid w:val="0015798C"/>
    <w:rsid w:val="00160A28"/>
    <w:rsid w:val="00160DF3"/>
    <w:rsid w:val="0016369C"/>
    <w:rsid w:val="00164565"/>
    <w:rsid w:val="001701DE"/>
    <w:rsid w:val="001704FB"/>
    <w:rsid w:val="001710E7"/>
    <w:rsid w:val="001718AE"/>
    <w:rsid w:val="00174C61"/>
    <w:rsid w:val="00174E5F"/>
    <w:rsid w:val="0017594C"/>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1E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06EF"/>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2DBC"/>
    <w:rsid w:val="002B3E6F"/>
    <w:rsid w:val="002B41C5"/>
    <w:rsid w:val="002B4280"/>
    <w:rsid w:val="002B4D12"/>
    <w:rsid w:val="002B5DEF"/>
    <w:rsid w:val="002B624D"/>
    <w:rsid w:val="002B7A36"/>
    <w:rsid w:val="002C07A2"/>
    <w:rsid w:val="002C2210"/>
    <w:rsid w:val="002C4803"/>
    <w:rsid w:val="002C56C5"/>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50C"/>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946"/>
    <w:rsid w:val="00341C8C"/>
    <w:rsid w:val="00341FE4"/>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262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67BE"/>
    <w:rsid w:val="003E7B03"/>
    <w:rsid w:val="003F06E8"/>
    <w:rsid w:val="003F0C88"/>
    <w:rsid w:val="003F2E01"/>
    <w:rsid w:val="003F63A0"/>
    <w:rsid w:val="003F6B9C"/>
    <w:rsid w:val="003F6EE2"/>
    <w:rsid w:val="0040003F"/>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21A"/>
    <w:rsid w:val="00425938"/>
    <w:rsid w:val="00426FF4"/>
    <w:rsid w:val="0042741C"/>
    <w:rsid w:val="00427553"/>
    <w:rsid w:val="004331E5"/>
    <w:rsid w:val="004334FF"/>
    <w:rsid w:val="004344C6"/>
    <w:rsid w:val="004371E1"/>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964"/>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21F3"/>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53"/>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65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3BD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862C3"/>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377"/>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5E50"/>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63A"/>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21ED"/>
    <w:rsid w:val="009F3CEA"/>
    <w:rsid w:val="009F5BE7"/>
    <w:rsid w:val="009F6B02"/>
    <w:rsid w:val="009F6CFB"/>
    <w:rsid w:val="009F7ECD"/>
    <w:rsid w:val="00A01179"/>
    <w:rsid w:val="00A01A87"/>
    <w:rsid w:val="00A04D1E"/>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631"/>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0444"/>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B1C"/>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894"/>
    <w:rsid w:val="00E71F7B"/>
    <w:rsid w:val="00E73079"/>
    <w:rsid w:val="00E74100"/>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090F"/>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5F12"/>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qForma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qFormat/>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D9F958-77BB-4833-8E44-4D0C7EBCBA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TotalTime>
  <Pages>74</Pages>
  <Words>26755</Words>
  <Characters>152508</Characters>
  <Application>Microsoft Office Word</Application>
  <DocSecurity>0</DocSecurity>
  <Lines>1270</Lines>
  <Paragraphs>357</Paragraphs>
  <ScaleCrop>false</ScaleCrop>
  <HeadingPairs>
    <vt:vector size="8" baseType="variant">
      <vt:variant>
        <vt:lpstr>Title</vt:lpstr>
      </vt:variant>
      <vt:variant>
        <vt:i4>1</vt:i4>
      </vt:variant>
      <vt:variant>
        <vt:lpstr>Название</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178906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Nuta Trofim</cp:lastModifiedBy>
  <cp:revision>5</cp:revision>
  <cp:lastPrinted>2021-06-01T11:52:00Z</cp:lastPrinted>
  <dcterms:created xsi:type="dcterms:W3CDTF">2025-06-19T11:35:00Z</dcterms:created>
  <dcterms:modified xsi:type="dcterms:W3CDTF">2026-02-10T15:11:00Z</dcterms:modified>
</cp:coreProperties>
</file>