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93FCE" w14:textId="77777777" w:rsidR="003A3FE7" w:rsidRPr="003A3FE7" w:rsidRDefault="003A3FE7" w:rsidP="003A3FE7">
      <w:pPr>
        <w:tabs>
          <w:tab w:val="left" w:pos="5103"/>
          <w:tab w:val="left" w:pos="10348"/>
        </w:tabs>
        <w:jc w:val="right"/>
        <w:rPr>
          <w:noProof w:val="0"/>
          <w:lang w:val="en-US" w:eastAsia="ru-RU"/>
        </w:rPr>
      </w:pPr>
      <w:r w:rsidRPr="003A3FE7">
        <w:rPr>
          <w:noProof w:val="0"/>
          <w:lang w:val="en-US" w:eastAsia="ru-RU"/>
        </w:rPr>
        <w:t>APROBATĂ</w:t>
      </w:r>
    </w:p>
    <w:p w14:paraId="4751BD2B" w14:textId="77777777" w:rsidR="003A3FE7" w:rsidRPr="003A3FE7" w:rsidRDefault="003A3FE7" w:rsidP="003A3FE7">
      <w:pPr>
        <w:tabs>
          <w:tab w:val="left" w:pos="5103"/>
          <w:tab w:val="left" w:pos="10348"/>
        </w:tabs>
        <w:jc w:val="right"/>
        <w:rPr>
          <w:noProof w:val="0"/>
          <w:lang w:val="en-US" w:eastAsia="ru-RU"/>
        </w:rPr>
      </w:pPr>
      <w:r w:rsidRPr="003A3FE7">
        <w:rPr>
          <w:noProof w:val="0"/>
          <w:lang w:val="en-US" w:eastAsia="ru-RU"/>
        </w:rPr>
        <w:t>prin Ordinul nr. 69 din 7 mai 2021</w:t>
      </w:r>
    </w:p>
    <w:p w14:paraId="25D2F3DD" w14:textId="77777777" w:rsidR="003A3FE7" w:rsidRPr="003A3FE7" w:rsidRDefault="003A3FE7" w:rsidP="003A3FE7">
      <w:pPr>
        <w:tabs>
          <w:tab w:val="left" w:pos="5103"/>
          <w:tab w:val="left" w:pos="10348"/>
        </w:tabs>
        <w:jc w:val="right"/>
        <w:rPr>
          <w:noProof w:val="0"/>
          <w:lang w:val="en-US" w:eastAsia="ru-RU"/>
        </w:rPr>
      </w:pPr>
      <w:r w:rsidRPr="003A3FE7">
        <w:rPr>
          <w:noProof w:val="0"/>
          <w:lang w:val="en-US" w:eastAsia="ru-RU"/>
        </w:rPr>
        <w:t> </w:t>
      </w:r>
    </w:p>
    <w:p w14:paraId="49A2A71F" w14:textId="77777777" w:rsidR="008F1D40" w:rsidRPr="00FF430B" w:rsidRDefault="008F1D40" w:rsidP="003961E7">
      <w:pPr>
        <w:tabs>
          <w:tab w:val="left" w:pos="5103"/>
          <w:tab w:val="left" w:pos="10348"/>
        </w:tabs>
        <w:jc w:val="right"/>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D1E3D"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îşi asumă riscul producerii unui eventual accident care s-ar putea solda cu moartea sau rănirea fizică a unei persoane şi/sau cu pierderea ori deteriorarea </w:t>
      </w:r>
      <w:r w:rsidRPr="00FF430B">
        <w:rPr>
          <w:lang w:val="ro-MD"/>
        </w:rPr>
        <w:lastRenderedPageBreak/>
        <w:t>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w:t>
      </w:r>
      <w:r w:rsidR="006F3B8E" w:rsidRPr="00FF430B">
        <w:rPr>
          <w:lang w:val="ro-MD"/>
        </w:rPr>
        <w:lastRenderedPageBreak/>
        <w:t>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legislaţia internă a statului în care sunt stabiliţi ofertanţii, aceste solicitări se referă la persoanele fizice şi persoanele juridice, inclusiv, </w:t>
      </w:r>
      <w:r w:rsidR="007167E4" w:rsidRPr="00FF430B">
        <w:rPr>
          <w:lang w:val="ro-MD"/>
        </w:rPr>
        <w:lastRenderedPageBreak/>
        <w:t>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0F094D7C"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3A3FE7" w:rsidRDefault="00BA7FF4" w:rsidP="00BA7FF4">
      <w:pPr>
        <w:jc w:val="right"/>
        <w:rPr>
          <w:noProof w:val="0"/>
          <w:sz w:val="22"/>
          <w:szCs w:val="22"/>
          <w:lang w:val="ro-MD"/>
        </w:rPr>
      </w:pPr>
      <w:bookmarkStart w:id="45" w:name="_Toc449692095"/>
      <w:r w:rsidRPr="003A3FE7">
        <w:rPr>
          <w:noProof w:val="0"/>
          <w:lang w:val="ro-MD"/>
        </w:rPr>
        <w:t>Anexa nr.</w:t>
      </w:r>
      <w:r w:rsidR="00FF430B" w:rsidRPr="003A3FE7">
        <w:rPr>
          <w:noProof w:val="0"/>
          <w:lang w:val="ro-MD"/>
        </w:rPr>
        <w:t xml:space="preserve"> </w:t>
      </w:r>
      <w:r w:rsidRPr="003A3FE7">
        <w:rPr>
          <w:noProof w:val="0"/>
          <w:lang w:val="ro-MD"/>
        </w:rPr>
        <w:t>7</w:t>
      </w:r>
    </w:p>
    <w:p w14:paraId="7FFC7DA0" w14:textId="77777777" w:rsidR="003A3FE7" w:rsidRPr="003A3FE7" w:rsidRDefault="003A3FE7" w:rsidP="003A3FE7">
      <w:pPr>
        <w:jc w:val="right"/>
        <w:rPr>
          <w:noProof w:val="0"/>
          <w:lang w:val="ro-MD"/>
        </w:rPr>
      </w:pPr>
      <w:r w:rsidRPr="003A3FE7">
        <w:rPr>
          <w:noProof w:val="0"/>
          <w:lang w:val="ro-MD"/>
        </w:rPr>
        <w:t>la Documentația standard nr.69</w:t>
      </w:r>
    </w:p>
    <w:p w14:paraId="60706878" w14:textId="146C56E4" w:rsidR="00101CBC"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5364B2A3" w14:textId="77777777" w:rsidR="00B65C93" w:rsidRPr="003A3FE7" w:rsidRDefault="00B65C93" w:rsidP="00B322B4">
      <w:pPr>
        <w:pStyle w:val="Style3"/>
        <w:tabs>
          <w:tab w:val="left" w:pos="567"/>
        </w:tabs>
        <w:spacing w:before="0" w:beforeAutospacing="0" w:after="0"/>
        <w:ind w:left="0" w:firstLine="0"/>
        <w:jc w:val="center"/>
        <w:rPr>
          <w:rFonts w:eastAsia="PMingLiU"/>
          <w:b w:val="0"/>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3EB2BBB8" w14:textId="77777777" w:rsidR="003A3FE7" w:rsidRPr="003A3FE7" w:rsidRDefault="003A3FE7" w:rsidP="003A3FE7">
      <w:pPr>
        <w:jc w:val="right"/>
        <w:rPr>
          <w:noProof w:val="0"/>
          <w:lang w:val="ro-MD"/>
        </w:rPr>
      </w:pPr>
      <w:r w:rsidRPr="003A3FE7">
        <w:rPr>
          <w:noProof w:val="0"/>
          <w:lang w:val="ro-MD"/>
        </w:rPr>
        <w:t>la Documentația standard nr.69</w:t>
      </w:r>
    </w:p>
    <w:p w14:paraId="69D85683"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2B7BC32C" w14:textId="77777777" w:rsidR="003A3FE7" w:rsidRPr="003A3FE7" w:rsidRDefault="003A3FE7" w:rsidP="003A3FE7">
      <w:pPr>
        <w:jc w:val="right"/>
        <w:rPr>
          <w:noProof w:val="0"/>
          <w:lang w:val="ro-MD"/>
        </w:rPr>
      </w:pPr>
      <w:r w:rsidRPr="003A3FE7">
        <w:rPr>
          <w:noProof w:val="0"/>
          <w:lang w:val="ro-MD"/>
        </w:rPr>
        <w:t>la Documentația standard nr.69</w:t>
      </w:r>
    </w:p>
    <w:p w14:paraId="45FB31D2"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50B32007" w14:textId="77777777" w:rsidR="003A3FE7" w:rsidRPr="003A3FE7" w:rsidRDefault="003A3FE7" w:rsidP="003A3FE7">
      <w:pPr>
        <w:jc w:val="right"/>
        <w:rPr>
          <w:noProof w:val="0"/>
          <w:lang w:val="ro-MD"/>
        </w:rPr>
      </w:pPr>
      <w:r w:rsidRPr="003A3FE7">
        <w:rPr>
          <w:noProof w:val="0"/>
          <w:lang w:val="ro-MD"/>
        </w:rPr>
        <w:t>la Documentația standard nr.69</w:t>
      </w:r>
    </w:p>
    <w:p w14:paraId="02E0851D"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7A5F5178" w14:textId="77777777" w:rsidR="003A3FE7" w:rsidRPr="003A3FE7" w:rsidRDefault="003A3FE7" w:rsidP="003A3FE7">
      <w:pPr>
        <w:jc w:val="right"/>
        <w:rPr>
          <w:noProof w:val="0"/>
          <w:lang w:val="ro-MD"/>
        </w:rPr>
      </w:pPr>
      <w:r w:rsidRPr="003A3FE7">
        <w:rPr>
          <w:noProof w:val="0"/>
          <w:lang w:val="ro-MD"/>
        </w:rPr>
        <w:t>la Documentația standard nr.69</w:t>
      </w:r>
    </w:p>
    <w:p w14:paraId="35C561AE"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70412F24" w14:textId="77777777" w:rsidR="003A3FE7" w:rsidRPr="003A3FE7" w:rsidRDefault="003A3FE7" w:rsidP="003A3FE7">
      <w:pPr>
        <w:jc w:val="right"/>
        <w:rPr>
          <w:noProof w:val="0"/>
          <w:lang w:val="ro-MD"/>
        </w:rPr>
      </w:pPr>
      <w:r w:rsidRPr="003A3FE7">
        <w:rPr>
          <w:noProof w:val="0"/>
          <w:lang w:val="ro-MD"/>
        </w:rPr>
        <w:t>la Documentația standard nr.69</w:t>
      </w:r>
    </w:p>
    <w:p w14:paraId="0FBA7D9B"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0714ACD" w14:textId="77777777" w:rsidR="003A3FE7" w:rsidRPr="003A3FE7" w:rsidRDefault="003A3FE7" w:rsidP="003A3FE7">
      <w:pPr>
        <w:jc w:val="right"/>
        <w:rPr>
          <w:noProof w:val="0"/>
          <w:lang w:val="ro-MD"/>
        </w:rPr>
      </w:pPr>
      <w:r w:rsidRPr="003A3FE7">
        <w:rPr>
          <w:noProof w:val="0"/>
          <w:lang w:val="ro-MD"/>
        </w:rPr>
        <w:t>la Documentația standard nr.69</w:t>
      </w:r>
    </w:p>
    <w:p w14:paraId="154F4363"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1CD8E730" w14:textId="77777777" w:rsidR="003A3FE7" w:rsidRPr="003A3FE7" w:rsidRDefault="003A3FE7" w:rsidP="003A3FE7">
      <w:pPr>
        <w:jc w:val="right"/>
        <w:rPr>
          <w:noProof w:val="0"/>
          <w:lang w:val="ro-MD"/>
        </w:rPr>
      </w:pPr>
      <w:r w:rsidRPr="003A3FE7">
        <w:rPr>
          <w:noProof w:val="0"/>
          <w:lang w:val="ro-MD"/>
        </w:rPr>
        <w:t>la Documentația standard nr.69</w:t>
      </w:r>
    </w:p>
    <w:p w14:paraId="4829E096"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0999A8E9" w14:textId="77777777" w:rsidR="003A3FE7" w:rsidRPr="003A3FE7" w:rsidRDefault="003A3FE7" w:rsidP="003A3FE7">
      <w:pPr>
        <w:jc w:val="right"/>
        <w:rPr>
          <w:noProof w:val="0"/>
          <w:lang w:val="ro-MD"/>
        </w:rPr>
      </w:pPr>
      <w:r w:rsidRPr="003A3FE7">
        <w:rPr>
          <w:noProof w:val="0"/>
          <w:lang w:val="ro-MD"/>
        </w:rPr>
        <w:t>la Documentația standard nr.69</w:t>
      </w:r>
    </w:p>
    <w:p w14:paraId="66F1964F"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204038" w14:textId="77777777" w:rsidR="003A3FE7" w:rsidRPr="003A3FE7" w:rsidRDefault="003A3FE7" w:rsidP="003A3FE7">
      <w:pPr>
        <w:jc w:val="right"/>
        <w:rPr>
          <w:noProof w:val="0"/>
          <w:lang w:val="ro-MD"/>
        </w:rPr>
      </w:pPr>
      <w:r w:rsidRPr="003A3FE7">
        <w:rPr>
          <w:noProof w:val="0"/>
          <w:lang w:val="ro-MD"/>
        </w:rPr>
        <w:t>la Documentația standard nr.69</w:t>
      </w:r>
    </w:p>
    <w:p w14:paraId="394C9749"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4A54976C" w14:textId="77777777" w:rsidR="003A3FE7" w:rsidRPr="003A3FE7" w:rsidRDefault="003A3FE7" w:rsidP="003A3FE7">
      <w:pPr>
        <w:jc w:val="right"/>
        <w:rPr>
          <w:noProof w:val="0"/>
          <w:lang w:val="ro-MD"/>
        </w:rPr>
      </w:pPr>
      <w:r w:rsidRPr="003A3FE7">
        <w:rPr>
          <w:noProof w:val="0"/>
          <w:lang w:val="ro-MD"/>
        </w:rPr>
        <w:t>la Documentația standard nr.69</w:t>
      </w:r>
    </w:p>
    <w:p w14:paraId="2A41E426"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7D63FE93" w14:textId="77777777" w:rsidR="003A3FE7" w:rsidRPr="003A3FE7" w:rsidRDefault="003A3FE7" w:rsidP="003A3FE7">
      <w:pPr>
        <w:jc w:val="right"/>
        <w:rPr>
          <w:noProof w:val="0"/>
          <w:lang w:val="ro-MD"/>
        </w:rPr>
      </w:pPr>
      <w:r w:rsidRPr="003A3FE7">
        <w:rPr>
          <w:noProof w:val="0"/>
          <w:lang w:val="ro-MD"/>
        </w:rPr>
        <w:t>la Documentația standard nr.69</w:t>
      </w:r>
    </w:p>
    <w:p w14:paraId="002A5181"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535FD097" w14:textId="069AD82E" w:rsidR="00BA7FF4" w:rsidRPr="00FF430B" w:rsidRDefault="00BA7FF4" w:rsidP="00BA7FF4">
      <w:pPr>
        <w:jc w:val="right"/>
        <w:rPr>
          <w:noProof w:val="0"/>
          <w:lang w:val="ro-MD"/>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38299A73" w14:textId="77777777" w:rsidR="003A3FE7" w:rsidRPr="003A3FE7" w:rsidRDefault="003A3FE7" w:rsidP="003A3FE7">
      <w:pPr>
        <w:jc w:val="right"/>
        <w:rPr>
          <w:noProof w:val="0"/>
          <w:lang w:val="ro-MD"/>
        </w:rPr>
      </w:pPr>
      <w:r w:rsidRPr="003A3FE7">
        <w:rPr>
          <w:noProof w:val="0"/>
          <w:lang w:val="ro-MD"/>
        </w:rPr>
        <w:t>la Documentația standard nr.69</w:t>
      </w:r>
    </w:p>
    <w:p w14:paraId="2F16FDCD"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06281272" w14:textId="77777777" w:rsidR="003A3FE7" w:rsidRPr="003A3FE7" w:rsidRDefault="003A3FE7" w:rsidP="003A3FE7">
      <w:pPr>
        <w:jc w:val="right"/>
        <w:rPr>
          <w:noProof w:val="0"/>
          <w:lang w:val="ro-MD"/>
        </w:rPr>
      </w:pPr>
      <w:r w:rsidRPr="003A3FE7">
        <w:rPr>
          <w:noProof w:val="0"/>
          <w:lang w:val="ro-MD"/>
        </w:rPr>
        <w:t>la Documentația standard nr.69</w:t>
      </w:r>
    </w:p>
    <w:p w14:paraId="4A584747"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6BDA0D1C" w14:textId="77777777" w:rsidR="003A3FE7" w:rsidRPr="003A3FE7" w:rsidRDefault="003A3FE7" w:rsidP="003A3FE7">
      <w:pPr>
        <w:jc w:val="right"/>
        <w:rPr>
          <w:noProof w:val="0"/>
          <w:lang w:val="ro-MD"/>
        </w:rPr>
      </w:pPr>
      <w:r w:rsidRPr="003A3FE7">
        <w:rPr>
          <w:noProof w:val="0"/>
          <w:lang w:val="ro-MD"/>
        </w:rPr>
        <w:t>la Documentația standard nr.69</w:t>
      </w:r>
    </w:p>
    <w:p w14:paraId="2735E2C2"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4BE2A521" w14:textId="77777777" w:rsidR="003A3FE7" w:rsidRPr="003A3FE7" w:rsidRDefault="003A3FE7" w:rsidP="003A3FE7">
      <w:pPr>
        <w:jc w:val="right"/>
        <w:rPr>
          <w:noProof w:val="0"/>
          <w:lang w:val="ro-MD"/>
        </w:rPr>
      </w:pPr>
      <w:r w:rsidRPr="003A3FE7">
        <w:rPr>
          <w:noProof w:val="0"/>
          <w:lang w:val="ro-MD"/>
        </w:rPr>
        <w:t>la Documentația standard nr.69</w:t>
      </w:r>
    </w:p>
    <w:p w14:paraId="50E5D301"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68D12FDD" w14:textId="77777777" w:rsidR="003A3FE7" w:rsidRPr="003A3FE7" w:rsidRDefault="003A3FE7" w:rsidP="003A3FE7">
      <w:pPr>
        <w:jc w:val="right"/>
        <w:rPr>
          <w:noProof w:val="0"/>
          <w:lang w:val="ro-MD"/>
        </w:rPr>
      </w:pPr>
      <w:r w:rsidRPr="003A3FE7">
        <w:rPr>
          <w:noProof w:val="0"/>
          <w:lang w:val="ro-MD"/>
        </w:rPr>
        <w:t>la Documentația standard nr.69</w:t>
      </w:r>
    </w:p>
    <w:p w14:paraId="3C2632C3"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3157390C" w14:textId="77777777" w:rsidR="003A3FE7" w:rsidRPr="003A3FE7" w:rsidRDefault="003A3FE7" w:rsidP="003A3FE7">
      <w:pPr>
        <w:jc w:val="right"/>
        <w:rPr>
          <w:noProof w:val="0"/>
          <w:lang w:val="ro-MD"/>
        </w:rPr>
      </w:pPr>
      <w:r w:rsidRPr="003A3FE7">
        <w:rPr>
          <w:noProof w:val="0"/>
          <w:lang w:val="ro-MD"/>
        </w:rPr>
        <w:t>la Documentația standard nr.69</w:t>
      </w:r>
    </w:p>
    <w:p w14:paraId="7A34593F" w14:textId="77777777" w:rsidR="003A3FE7" w:rsidRPr="003A3FE7" w:rsidRDefault="003A3FE7" w:rsidP="003A3FE7">
      <w:pPr>
        <w:pStyle w:val="Style3"/>
        <w:tabs>
          <w:tab w:val="left" w:pos="567"/>
        </w:tabs>
        <w:spacing w:before="0" w:beforeAutospacing="0" w:after="0"/>
        <w:ind w:left="0" w:firstLine="0"/>
        <w:jc w:val="right"/>
        <w:rPr>
          <w:rFonts w:eastAsia="PMingLiU"/>
          <w:b w:val="0"/>
          <w:lang w:val="ro-MD" w:eastAsia="zh-CN"/>
        </w:rPr>
      </w:pPr>
      <w:r w:rsidRPr="003A3FE7">
        <w:rPr>
          <w:b w:val="0"/>
          <w:lang w:val="ro-MD"/>
        </w:rPr>
        <w:t>din 7 mai 2021</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2D2A6819" w14:textId="77777777" w:rsidR="00233538" w:rsidRPr="00FF430B" w:rsidRDefault="00233538" w:rsidP="003A3FE7">
            <w:pPr>
              <w:jc w:val="both"/>
              <w:rPr>
                <w:lang w:val="ro-MD"/>
              </w:rPr>
            </w:pPr>
            <w:bookmarkStart w:id="62" w:name="_GoBack"/>
            <w:bookmarkEnd w:id="62"/>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33703" w14:textId="77777777" w:rsidR="008D1E3D" w:rsidRDefault="008D1E3D" w:rsidP="00A20ACF">
      <w:r>
        <w:separator/>
      </w:r>
    </w:p>
  </w:endnote>
  <w:endnote w:type="continuationSeparator" w:id="0">
    <w:p w14:paraId="75018246" w14:textId="77777777" w:rsidR="008D1E3D" w:rsidRDefault="008D1E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8713BEC" w:rsidR="008F1D40" w:rsidRDefault="008F1D40">
        <w:pPr>
          <w:pStyle w:val="a4"/>
          <w:jc w:val="right"/>
        </w:pPr>
        <w:r>
          <w:fldChar w:fldCharType="begin"/>
        </w:r>
        <w:r>
          <w:instrText xml:space="preserve"> PAGE   \* MERGEFORMAT </w:instrText>
        </w:r>
        <w:r>
          <w:fldChar w:fldCharType="separate"/>
        </w:r>
        <w:r w:rsidR="003A3FE7">
          <w:t>44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9D2D8" w14:textId="77777777" w:rsidR="008D1E3D" w:rsidRDefault="008D1E3D" w:rsidP="00A20ACF">
      <w:r>
        <w:separator/>
      </w:r>
    </w:p>
  </w:footnote>
  <w:footnote w:type="continuationSeparator" w:id="0">
    <w:p w14:paraId="0CEFD1C4" w14:textId="77777777" w:rsidR="008D1E3D" w:rsidRDefault="008D1E3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5398" w:hanging="720"/>
      </w:pPr>
      <w:rPr>
        <w:rFonts w:hint="default"/>
        <w:b/>
      </w:rPr>
    </w:lvl>
    <w:lvl w:ilvl="1" w:tplc="04100019" w:tentative="1">
      <w:start w:val="1"/>
      <w:numFmt w:val="lowerLetter"/>
      <w:lvlText w:val="%2."/>
      <w:lvlJc w:val="left"/>
      <w:pPr>
        <w:ind w:left="5758" w:hanging="360"/>
      </w:pPr>
    </w:lvl>
    <w:lvl w:ilvl="2" w:tplc="0410001B" w:tentative="1">
      <w:start w:val="1"/>
      <w:numFmt w:val="lowerRoman"/>
      <w:lvlText w:val="%3."/>
      <w:lvlJc w:val="right"/>
      <w:pPr>
        <w:ind w:left="6478" w:hanging="180"/>
      </w:pPr>
    </w:lvl>
    <w:lvl w:ilvl="3" w:tplc="0410000F" w:tentative="1">
      <w:start w:val="1"/>
      <w:numFmt w:val="decimal"/>
      <w:lvlText w:val="%4."/>
      <w:lvlJc w:val="left"/>
      <w:pPr>
        <w:ind w:left="7198" w:hanging="360"/>
      </w:pPr>
    </w:lvl>
    <w:lvl w:ilvl="4" w:tplc="04100019" w:tentative="1">
      <w:start w:val="1"/>
      <w:numFmt w:val="lowerLetter"/>
      <w:lvlText w:val="%5."/>
      <w:lvlJc w:val="left"/>
      <w:pPr>
        <w:ind w:left="7918" w:hanging="360"/>
      </w:pPr>
    </w:lvl>
    <w:lvl w:ilvl="5" w:tplc="0410001B" w:tentative="1">
      <w:start w:val="1"/>
      <w:numFmt w:val="lowerRoman"/>
      <w:lvlText w:val="%6."/>
      <w:lvlJc w:val="right"/>
      <w:pPr>
        <w:ind w:left="8638" w:hanging="180"/>
      </w:pPr>
    </w:lvl>
    <w:lvl w:ilvl="6" w:tplc="0410000F" w:tentative="1">
      <w:start w:val="1"/>
      <w:numFmt w:val="decimal"/>
      <w:lvlText w:val="%7."/>
      <w:lvlJc w:val="left"/>
      <w:pPr>
        <w:ind w:left="9358" w:hanging="360"/>
      </w:pPr>
    </w:lvl>
    <w:lvl w:ilvl="7" w:tplc="04100019" w:tentative="1">
      <w:start w:val="1"/>
      <w:numFmt w:val="lowerLetter"/>
      <w:lvlText w:val="%8."/>
      <w:lvlJc w:val="left"/>
      <w:pPr>
        <w:ind w:left="10078" w:hanging="360"/>
      </w:pPr>
    </w:lvl>
    <w:lvl w:ilvl="8" w:tplc="0410001B" w:tentative="1">
      <w:start w:val="1"/>
      <w:numFmt w:val="lowerRoman"/>
      <w:lvlText w:val="%9."/>
      <w:lvlJc w:val="right"/>
      <w:pPr>
        <w:ind w:left="10798"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FE7"/>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3D"/>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5969"/>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9A6"/>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39049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42FFA-95BA-47DB-A062-851534606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44</Pages>
  <Words>17137</Words>
  <Characters>97686</Characters>
  <Application>Microsoft Office Word</Application>
  <DocSecurity>0</DocSecurity>
  <Lines>814</Lines>
  <Paragraphs>229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CS Drochia ,,A.Manziuc"</cp:lastModifiedBy>
  <cp:revision>3</cp:revision>
  <cp:lastPrinted>2021-06-01T11:52:00Z</cp:lastPrinted>
  <dcterms:created xsi:type="dcterms:W3CDTF">2022-03-28T06:55:00Z</dcterms:created>
  <dcterms:modified xsi:type="dcterms:W3CDTF">2022-03-29T12:01:00Z</dcterms:modified>
</cp:coreProperties>
</file>