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830E5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30E5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830E57">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830E57">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830E57">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830E57">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830E57">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830E57">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830E57">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830E57">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830E57">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830E57">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830E57">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830E57">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830E57">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830E57">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830E57">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830E57">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830E5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830E5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830E5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830E57">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30E57" w:rsidP="00830E57">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830E5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830E5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830E57">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830E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830E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830E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30E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830E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830E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830E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30E57">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30E57">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830E5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830E5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30E5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30E5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30E5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830E5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830E57">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830E57">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830E57">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830E57">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34762676" w14:textId="77777777" w:rsidR="00830E57" w:rsidRPr="00813F2F" w:rsidRDefault="00830E57" w:rsidP="00830E57">
      <w:pPr>
        <w:jc w:val="right"/>
        <w:rPr>
          <w:sz w:val="20"/>
          <w:szCs w:val="20"/>
        </w:rPr>
      </w:pPr>
      <w:r w:rsidRPr="00813F2F">
        <w:rPr>
          <w:sz w:val="20"/>
          <w:szCs w:val="20"/>
        </w:rPr>
        <w:lastRenderedPageBreak/>
        <w:t>Anexa nr. 2</w:t>
      </w:r>
    </w:p>
    <w:p w14:paraId="33AE4852" w14:textId="77777777" w:rsidR="00830E57" w:rsidRPr="00813F2F" w:rsidRDefault="00830E57" w:rsidP="00830E57">
      <w:pPr>
        <w:jc w:val="right"/>
        <w:rPr>
          <w:sz w:val="20"/>
          <w:szCs w:val="20"/>
        </w:rPr>
      </w:pPr>
      <w:r w:rsidRPr="00813F2F">
        <w:rPr>
          <w:sz w:val="20"/>
          <w:szCs w:val="20"/>
        </w:rPr>
        <w:t>la Documentația standard nr. 69</w:t>
      </w:r>
    </w:p>
    <w:p w14:paraId="40194842" w14:textId="77777777" w:rsidR="00830E57" w:rsidRPr="00813F2F" w:rsidRDefault="00830E57" w:rsidP="00830E57">
      <w:pPr>
        <w:jc w:val="right"/>
        <w:rPr>
          <w:sz w:val="20"/>
          <w:szCs w:val="20"/>
        </w:rPr>
      </w:pPr>
      <w:r w:rsidRPr="00813F2F">
        <w:rPr>
          <w:sz w:val="20"/>
          <w:szCs w:val="20"/>
        </w:rPr>
        <w:t>din „07” mai  2021</w:t>
      </w:r>
    </w:p>
    <w:p w14:paraId="24F5D6FB" w14:textId="77777777" w:rsidR="00830E57" w:rsidRPr="00A7790F" w:rsidRDefault="00830E57" w:rsidP="00830E57">
      <w:pPr>
        <w:pStyle w:val="Style3"/>
        <w:tabs>
          <w:tab w:val="left" w:pos="567"/>
        </w:tabs>
        <w:spacing w:before="0" w:beforeAutospacing="0" w:after="0"/>
        <w:ind w:left="0" w:firstLine="0"/>
        <w:jc w:val="center"/>
        <w:rPr>
          <w:rFonts w:eastAsia="PMingLiU"/>
          <w:lang w:val="it-IT" w:eastAsia="zh-CN"/>
        </w:rPr>
      </w:pPr>
    </w:p>
    <w:p w14:paraId="06452E35" w14:textId="77777777" w:rsidR="00830E57" w:rsidRPr="00FA4E58" w:rsidRDefault="00830E57" w:rsidP="00830E57">
      <w:pPr>
        <w:spacing w:before="120"/>
        <w:jc w:val="center"/>
        <w:outlineLvl w:val="0"/>
        <w:rPr>
          <w:b/>
          <w:noProof w:val="0"/>
          <w:lang w:eastAsia="ru-RU"/>
        </w:rPr>
      </w:pPr>
      <w:bookmarkStart w:id="45" w:name="_Hlk77770922"/>
      <w:r w:rsidRPr="00A7790F">
        <w:rPr>
          <w:b/>
          <w:noProof w:val="0"/>
          <w:lang w:eastAsia="ru-RU"/>
        </w:rPr>
        <w:t>ANUNȚ DE PARTICIPARE INCLUSIV PENTRU PROCEDURILE DE PRESELECȚIE/PROCEDURILE NEGOCIATE</w:t>
      </w:r>
      <w:bookmarkEnd w:id="45"/>
    </w:p>
    <w:p w14:paraId="270A649F" w14:textId="77777777" w:rsidR="00830E57" w:rsidRPr="00C60CEC" w:rsidRDefault="00830E57" w:rsidP="00830E57">
      <w:pPr>
        <w:shd w:val="clear" w:color="auto" w:fill="FFFFFF" w:themeFill="background1"/>
        <w:spacing w:before="120"/>
        <w:jc w:val="center"/>
        <w:rPr>
          <w:b/>
          <w:noProof w:val="0"/>
          <w:shd w:val="clear" w:color="auto" w:fill="FFFFFF" w:themeFill="background1"/>
          <w:lang w:val="it-IT" w:eastAsia="ru-RU"/>
        </w:rPr>
      </w:pPr>
      <w:r w:rsidRPr="00C60CEC">
        <w:rPr>
          <w:b/>
          <w:noProof w:val="0"/>
          <w:lang w:val="it-IT" w:eastAsia="ru-RU"/>
        </w:rPr>
        <w:t xml:space="preserve">privind achiziționarea </w:t>
      </w:r>
      <w:r w:rsidRPr="00C60CEC">
        <w:rPr>
          <w:b/>
          <w:noProof w:val="0"/>
          <w:shd w:val="clear" w:color="auto" w:fill="FFFFFF" w:themeFill="background1"/>
          <w:lang w:val="it-IT" w:eastAsia="ru-RU"/>
        </w:rPr>
        <w:t>lucrărilor</w:t>
      </w:r>
    </w:p>
    <w:p w14:paraId="54C2F889" w14:textId="77777777" w:rsidR="00830E57" w:rsidRDefault="00830E57" w:rsidP="00830E57">
      <w:pPr>
        <w:shd w:val="clear" w:color="auto" w:fill="FFFFFF" w:themeFill="background1"/>
        <w:spacing w:before="120"/>
        <w:jc w:val="center"/>
        <w:rPr>
          <w:b/>
          <w:i/>
          <w:lang w:val="ro-MD"/>
        </w:rPr>
      </w:pPr>
      <w:r w:rsidRPr="008537C4">
        <w:rPr>
          <w:b/>
          <w:i/>
          <w:lang w:val="ro-MD"/>
        </w:rPr>
        <w:t xml:space="preserve">de </w:t>
      </w:r>
      <w:r w:rsidRPr="00E16803">
        <w:rPr>
          <w:b/>
          <w:i/>
          <w:lang w:val="ro-MD"/>
        </w:rPr>
        <w:t xml:space="preserve">defrișare a arborilor din spațiile verzi a mun. Chișinău </w:t>
      </w:r>
      <w:r>
        <w:rPr>
          <w:b/>
          <w:i/>
          <w:lang w:val="ro-MD"/>
        </w:rPr>
        <w:t xml:space="preserve">sectorul Ciocana </w:t>
      </w:r>
    </w:p>
    <w:p w14:paraId="56C57244" w14:textId="77777777" w:rsidR="00830E57" w:rsidRPr="00027428" w:rsidRDefault="00830E57" w:rsidP="00830E57">
      <w:pPr>
        <w:shd w:val="clear" w:color="auto" w:fill="FFFFFF" w:themeFill="background1"/>
        <w:spacing w:before="120"/>
        <w:jc w:val="center"/>
        <w:rPr>
          <w:b/>
          <w:i/>
        </w:rPr>
      </w:pPr>
      <w:r w:rsidRPr="00C60CEC">
        <w:rPr>
          <w:b/>
          <w:noProof w:val="0"/>
          <w:lang w:val="it-IT" w:eastAsia="ru-RU"/>
        </w:rPr>
        <w:t xml:space="preserve">prin procedura de achiziție: </w:t>
      </w:r>
      <w:r>
        <w:rPr>
          <w:b/>
          <w:noProof w:val="0"/>
          <w:lang w:val="it-IT" w:eastAsia="ru-RU"/>
        </w:rPr>
        <w:t>COP</w:t>
      </w:r>
    </w:p>
    <w:p w14:paraId="6FBD7404" w14:textId="77777777" w:rsidR="00830E57" w:rsidRPr="00C60CEC" w:rsidRDefault="00830E57" w:rsidP="00830E57">
      <w:pPr>
        <w:shd w:val="clear" w:color="auto" w:fill="FFFFFF" w:themeFill="background1"/>
        <w:tabs>
          <w:tab w:val="left" w:pos="284"/>
          <w:tab w:val="right" w:pos="9531"/>
        </w:tabs>
        <w:spacing w:before="120"/>
        <w:rPr>
          <w:b/>
          <w:sz w:val="20"/>
          <w:szCs w:val="20"/>
        </w:rPr>
      </w:pPr>
      <w:r w:rsidRPr="00C60CEC">
        <w:rPr>
          <w:b/>
          <w:sz w:val="20"/>
          <w:szCs w:val="20"/>
        </w:rPr>
        <w:t>*Procedura a fost inclusă în planul de achiziții publice a autorității contractante (Da/Nu): DA</w:t>
      </w:r>
    </w:p>
    <w:p w14:paraId="5218AB13" w14:textId="77777777" w:rsidR="00830E57" w:rsidRDefault="00830E57" w:rsidP="00830E57">
      <w:pPr>
        <w:shd w:val="clear" w:color="auto" w:fill="FFFFFF" w:themeFill="background1"/>
        <w:tabs>
          <w:tab w:val="left" w:pos="284"/>
          <w:tab w:val="right" w:pos="426"/>
        </w:tabs>
        <w:spacing w:before="120"/>
        <w:rPr>
          <w:b/>
          <w:sz w:val="20"/>
          <w:szCs w:val="20"/>
        </w:rPr>
      </w:pPr>
      <w:r w:rsidRPr="00C60CEC">
        <w:rPr>
          <w:b/>
          <w:sz w:val="20"/>
          <w:szCs w:val="20"/>
        </w:rPr>
        <w:t xml:space="preserve">Link-ul către planul de achiziții publice publicat: </w:t>
      </w:r>
      <w:hyperlink r:id="rId13" w:history="1">
        <w:r w:rsidRPr="00AE2B18">
          <w:rPr>
            <w:rStyle w:val="af4"/>
            <w:b/>
            <w:sz w:val="20"/>
            <w:szCs w:val="20"/>
          </w:rPr>
          <w:t>https://achizitii.md/ro/cabinet/eplan/list</w:t>
        </w:r>
      </w:hyperlink>
    </w:p>
    <w:p w14:paraId="1767C7DB" w14:textId="77777777" w:rsidR="00830E57" w:rsidRPr="00813F2F" w:rsidRDefault="00830E57" w:rsidP="00830E57">
      <w:pPr>
        <w:shd w:val="clear" w:color="auto" w:fill="FFFFFF" w:themeFill="background1"/>
        <w:tabs>
          <w:tab w:val="left" w:pos="284"/>
          <w:tab w:val="right" w:pos="426"/>
        </w:tabs>
        <w:spacing w:before="120"/>
        <w:rPr>
          <w:b/>
          <w:noProof w:val="0"/>
          <w:sz w:val="20"/>
          <w:szCs w:val="20"/>
          <w:lang w:val="en-US" w:eastAsia="ru-RU"/>
        </w:rPr>
      </w:pPr>
      <w:r w:rsidRPr="00813F2F">
        <w:rPr>
          <w:b/>
          <w:noProof w:val="0"/>
          <w:sz w:val="20"/>
          <w:szCs w:val="20"/>
          <w:lang w:val="en-US" w:eastAsia="ru-RU"/>
        </w:rPr>
        <w:t>Denumirea</w:t>
      </w:r>
      <w:r w:rsidRPr="00813F2F">
        <w:rPr>
          <w:b/>
          <w:noProof w:val="0"/>
          <w:sz w:val="20"/>
          <w:szCs w:val="20"/>
          <w:lang w:eastAsia="ru-RU"/>
        </w:rPr>
        <w:t xml:space="preserve"> </w:t>
      </w:r>
      <w:r w:rsidRPr="00813F2F">
        <w:rPr>
          <w:b/>
          <w:noProof w:val="0"/>
          <w:sz w:val="20"/>
          <w:szCs w:val="20"/>
          <w:lang w:val="en-US" w:eastAsia="ru-RU"/>
        </w:rPr>
        <w:t>autorității</w:t>
      </w:r>
      <w:r w:rsidRPr="00813F2F">
        <w:rPr>
          <w:b/>
          <w:noProof w:val="0"/>
          <w:sz w:val="20"/>
          <w:szCs w:val="20"/>
          <w:lang w:eastAsia="ru-RU"/>
        </w:rPr>
        <w:t xml:space="preserve"> </w:t>
      </w:r>
      <w:r w:rsidRPr="00813F2F">
        <w:rPr>
          <w:b/>
          <w:noProof w:val="0"/>
          <w:sz w:val="20"/>
          <w:szCs w:val="20"/>
          <w:lang w:val="en-US" w:eastAsia="ru-RU"/>
        </w:rPr>
        <w:t xml:space="preserve">contractante: </w:t>
      </w:r>
      <w:r w:rsidRPr="00813F2F">
        <w:rPr>
          <w:b/>
          <w:i/>
          <w:sz w:val="20"/>
          <w:szCs w:val="20"/>
        </w:rPr>
        <w:t>Pretura sectorului Ciocana</w:t>
      </w:r>
    </w:p>
    <w:p w14:paraId="036AC8C5" w14:textId="77777777" w:rsidR="00830E57" w:rsidRPr="00813F2F" w:rsidRDefault="00830E57" w:rsidP="00830E57">
      <w:pPr>
        <w:numPr>
          <w:ilvl w:val="0"/>
          <w:numId w:val="19"/>
        </w:numPr>
        <w:shd w:val="clear" w:color="auto" w:fill="FFFFFF" w:themeFill="background1"/>
        <w:tabs>
          <w:tab w:val="left" w:pos="284"/>
          <w:tab w:val="right" w:pos="9531"/>
        </w:tabs>
        <w:spacing w:before="120"/>
        <w:ind w:left="284" w:hanging="284"/>
        <w:rPr>
          <w:b/>
          <w:noProof w:val="0"/>
          <w:sz w:val="20"/>
          <w:szCs w:val="20"/>
          <w:lang w:val="ru-RU" w:eastAsia="ru-RU"/>
        </w:rPr>
      </w:pPr>
      <w:r w:rsidRPr="00813F2F">
        <w:rPr>
          <w:b/>
          <w:noProof w:val="0"/>
          <w:sz w:val="20"/>
          <w:szCs w:val="20"/>
          <w:lang w:val="ru-RU" w:eastAsia="ru-RU"/>
        </w:rPr>
        <w:t>IDNO:</w:t>
      </w:r>
      <w:r w:rsidRPr="00813F2F">
        <w:rPr>
          <w:b/>
          <w:noProof w:val="0"/>
          <w:sz w:val="20"/>
          <w:szCs w:val="20"/>
          <w:shd w:val="clear" w:color="auto" w:fill="FFFFFF" w:themeFill="background1"/>
          <w:lang w:eastAsia="ru-RU"/>
        </w:rPr>
        <w:t xml:space="preserve"> 1007601010518</w:t>
      </w:r>
    </w:p>
    <w:p w14:paraId="32A4E77D" w14:textId="77777777" w:rsidR="00830E57" w:rsidRPr="00813F2F" w:rsidRDefault="00830E57" w:rsidP="00830E57">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13F2F">
        <w:rPr>
          <w:b/>
          <w:noProof w:val="0"/>
          <w:sz w:val="20"/>
          <w:szCs w:val="20"/>
          <w:lang w:val="en-US" w:eastAsia="ru-RU"/>
        </w:rPr>
        <w:t>Adresa</w:t>
      </w:r>
      <w:r w:rsidRPr="00813F2F">
        <w:rPr>
          <w:b/>
          <w:noProof w:val="0"/>
          <w:sz w:val="20"/>
          <w:szCs w:val="20"/>
          <w:shd w:val="clear" w:color="auto" w:fill="FFFFFF" w:themeFill="background1"/>
          <w:lang w:eastAsia="ru-RU"/>
        </w:rPr>
        <w:t xml:space="preserve">: </w:t>
      </w:r>
      <w:r w:rsidRPr="00813F2F">
        <w:rPr>
          <w:b/>
          <w:i/>
          <w:sz w:val="20"/>
          <w:szCs w:val="20"/>
        </w:rPr>
        <w:t>MD 2044, mun. Chişinău, bd. Mircea cel Bătrân, 4/3</w:t>
      </w:r>
    </w:p>
    <w:p w14:paraId="7B51698B" w14:textId="77777777" w:rsidR="00830E57" w:rsidRPr="00813F2F" w:rsidRDefault="00830E57" w:rsidP="00830E57">
      <w:pPr>
        <w:numPr>
          <w:ilvl w:val="0"/>
          <w:numId w:val="19"/>
        </w:numPr>
        <w:shd w:val="clear" w:color="auto" w:fill="FFFFFF" w:themeFill="background1"/>
        <w:tabs>
          <w:tab w:val="left" w:pos="284"/>
          <w:tab w:val="right" w:pos="9531"/>
        </w:tabs>
        <w:spacing w:before="120"/>
        <w:ind w:left="284" w:hanging="284"/>
        <w:rPr>
          <w:b/>
          <w:noProof w:val="0"/>
          <w:sz w:val="20"/>
          <w:szCs w:val="20"/>
          <w:lang w:val="ru-RU" w:eastAsia="ru-RU"/>
        </w:rPr>
      </w:pPr>
      <w:r w:rsidRPr="00813F2F">
        <w:rPr>
          <w:b/>
          <w:noProof w:val="0"/>
          <w:sz w:val="20"/>
          <w:szCs w:val="20"/>
          <w:lang w:val="ru-RU" w:eastAsia="ru-RU"/>
        </w:rPr>
        <w:t>Numărul</w:t>
      </w:r>
      <w:r w:rsidRPr="00813F2F">
        <w:rPr>
          <w:b/>
          <w:noProof w:val="0"/>
          <w:sz w:val="20"/>
          <w:szCs w:val="20"/>
          <w:lang w:eastAsia="ru-RU"/>
        </w:rPr>
        <w:t xml:space="preserve"> </w:t>
      </w:r>
      <w:r w:rsidRPr="00813F2F">
        <w:rPr>
          <w:b/>
          <w:noProof w:val="0"/>
          <w:sz w:val="20"/>
          <w:szCs w:val="20"/>
          <w:lang w:val="ru-RU" w:eastAsia="ru-RU"/>
        </w:rPr>
        <w:t>de</w:t>
      </w:r>
      <w:r w:rsidRPr="00813F2F">
        <w:rPr>
          <w:b/>
          <w:noProof w:val="0"/>
          <w:sz w:val="20"/>
          <w:szCs w:val="20"/>
          <w:lang w:eastAsia="ru-RU"/>
        </w:rPr>
        <w:t xml:space="preserve"> </w:t>
      </w:r>
      <w:r w:rsidRPr="00813F2F">
        <w:rPr>
          <w:b/>
          <w:noProof w:val="0"/>
          <w:sz w:val="20"/>
          <w:szCs w:val="20"/>
          <w:lang w:val="ru-RU" w:eastAsia="ru-RU"/>
        </w:rPr>
        <w:t xml:space="preserve">telefon/fax: </w:t>
      </w:r>
      <w:r w:rsidRPr="00813F2F">
        <w:rPr>
          <w:b/>
          <w:noProof w:val="0"/>
          <w:sz w:val="20"/>
          <w:szCs w:val="20"/>
          <w:shd w:val="clear" w:color="auto" w:fill="FFFFFF" w:themeFill="background1"/>
          <w:lang w:eastAsia="ru-RU"/>
        </w:rPr>
        <w:t>022-33-18-07, 022-33-34-34</w:t>
      </w:r>
    </w:p>
    <w:p w14:paraId="7D4AF01B" w14:textId="77777777" w:rsidR="00830E57" w:rsidRPr="00813F2F" w:rsidRDefault="00830E57" w:rsidP="00830E57">
      <w:pPr>
        <w:numPr>
          <w:ilvl w:val="0"/>
          <w:numId w:val="19"/>
        </w:numPr>
        <w:shd w:val="clear" w:color="auto" w:fill="FFFFFF" w:themeFill="background1"/>
        <w:tabs>
          <w:tab w:val="left" w:pos="284"/>
          <w:tab w:val="right" w:pos="9531"/>
        </w:tabs>
        <w:spacing w:before="120"/>
        <w:ind w:left="284" w:hanging="284"/>
        <w:rPr>
          <w:noProof w:val="0"/>
          <w:sz w:val="20"/>
          <w:szCs w:val="20"/>
          <w:lang w:val="it-IT" w:eastAsia="ru-RU"/>
        </w:rPr>
      </w:pPr>
      <w:r w:rsidRPr="00813F2F">
        <w:rPr>
          <w:b/>
          <w:noProof w:val="0"/>
          <w:sz w:val="20"/>
          <w:szCs w:val="20"/>
          <w:lang w:val="it-IT" w:eastAsia="ru-RU"/>
        </w:rPr>
        <w:t xml:space="preserve">Adresa de e-mail și pagina web oficială ale autorității contractante: </w:t>
      </w:r>
      <w:hyperlink r:id="rId14" w:history="1">
        <w:r w:rsidRPr="00813F2F">
          <w:rPr>
            <w:rStyle w:val="af4"/>
            <w:noProof w:val="0"/>
            <w:sz w:val="20"/>
            <w:szCs w:val="20"/>
            <w:shd w:val="clear" w:color="auto" w:fill="FFFFFF" w:themeFill="background1"/>
            <w:lang w:val="it-IT" w:eastAsia="ru-RU"/>
          </w:rPr>
          <w:t>ciocana.achizitii@gmail.com</w:t>
        </w:r>
      </w:hyperlink>
      <w:r w:rsidRPr="00813F2F">
        <w:rPr>
          <w:noProof w:val="0"/>
          <w:sz w:val="20"/>
          <w:szCs w:val="20"/>
          <w:shd w:val="clear" w:color="auto" w:fill="FFFFFF" w:themeFill="background1"/>
          <w:lang w:val="it-IT" w:eastAsia="ru-RU"/>
        </w:rPr>
        <w:t xml:space="preserve">, </w:t>
      </w:r>
      <w:hyperlink r:id="rId15" w:history="1">
        <w:r w:rsidRPr="00813F2F">
          <w:rPr>
            <w:rStyle w:val="af4"/>
            <w:noProof w:val="0"/>
            <w:sz w:val="20"/>
            <w:szCs w:val="20"/>
            <w:shd w:val="clear" w:color="auto" w:fill="FFFFFF" w:themeFill="background1"/>
            <w:lang w:val="it-IT" w:eastAsia="ru-RU"/>
          </w:rPr>
          <w:t>info@pretura.ciocana.md</w:t>
        </w:r>
      </w:hyperlink>
      <w:r w:rsidRPr="00813F2F">
        <w:rPr>
          <w:noProof w:val="0"/>
          <w:sz w:val="20"/>
          <w:szCs w:val="20"/>
          <w:shd w:val="clear" w:color="auto" w:fill="FFFFFF" w:themeFill="background1"/>
          <w:lang w:val="it-IT" w:eastAsia="ru-RU"/>
        </w:rPr>
        <w:t>, https://www.ciocana.md.</w:t>
      </w:r>
    </w:p>
    <w:p w14:paraId="3EEA2A54" w14:textId="77777777" w:rsidR="00830E57" w:rsidRPr="00813F2F" w:rsidRDefault="00830E57" w:rsidP="00830E57">
      <w:pPr>
        <w:numPr>
          <w:ilvl w:val="0"/>
          <w:numId w:val="19"/>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813F2F">
        <w:rPr>
          <w:b/>
          <w:noProof w:val="0"/>
          <w:sz w:val="20"/>
          <w:szCs w:val="20"/>
          <w:lang w:val="it-IT" w:eastAsia="ru-RU"/>
        </w:rPr>
        <w:t xml:space="preserve">Adresa de e-mail sau pagina web oficială de la care se va putea obține accesul la documentația de atribuire: </w:t>
      </w:r>
      <w:r w:rsidRPr="00813F2F">
        <w:rPr>
          <w:b/>
          <w:i/>
          <w:noProof w:val="0"/>
          <w:sz w:val="20"/>
          <w:szCs w:val="20"/>
          <w:lang w:val="it-IT" w:eastAsia="ru-RU"/>
        </w:rPr>
        <w:t>documentația de atribuire este anexată în cadrul procedurii în SIA RSAP</w:t>
      </w:r>
    </w:p>
    <w:p w14:paraId="3866AF5C" w14:textId="77777777" w:rsidR="00830E57" w:rsidRPr="00813F2F" w:rsidRDefault="00830E57" w:rsidP="00830E57">
      <w:pPr>
        <w:numPr>
          <w:ilvl w:val="0"/>
          <w:numId w:val="19"/>
        </w:numPr>
        <w:shd w:val="clear" w:color="auto" w:fill="FFFFFF" w:themeFill="background1"/>
        <w:tabs>
          <w:tab w:val="left" w:pos="284"/>
          <w:tab w:val="right" w:pos="9531"/>
        </w:tabs>
        <w:spacing w:before="120"/>
        <w:ind w:left="288" w:hanging="288"/>
        <w:rPr>
          <w:b/>
          <w:noProof w:val="0"/>
          <w:sz w:val="20"/>
          <w:szCs w:val="20"/>
          <w:lang w:val="it-IT" w:eastAsia="ru-RU"/>
        </w:rPr>
      </w:pPr>
      <w:r w:rsidRPr="00813F2F">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3F2F">
        <w:rPr>
          <w:b/>
          <w:i/>
          <w:noProof w:val="0"/>
          <w:sz w:val="20"/>
          <w:szCs w:val="20"/>
          <w:lang w:val="it-IT" w:eastAsia="ru-RU"/>
        </w:rPr>
        <w:t>Adminmistrație publică locală.</w:t>
      </w:r>
    </w:p>
    <w:p w14:paraId="566223E7" w14:textId="77777777" w:rsidR="00830E57" w:rsidRPr="00813F2F" w:rsidRDefault="00830E57" w:rsidP="00830E57">
      <w:pPr>
        <w:numPr>
          <w:ilvl w:val="0"/>
          <w:numId w:val="19"/>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813F2F">
        <w:rPr>
          <w:b/>
          <w:noProof w:val="0"/>
          <w:sz w:val="20"/>
          <w:szCs w:val="2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83"/>
        <w:gridCol w:w="1083"/>
        <w:gridCol w:w="2126"/>
        <w:gridCol w:w="1191"/>
        <w:gridCol w:w="1116"/>
        <w:gridCol w:w="2377"/>
        <w:gridCol w:w="1465"/>
      </w:tblGrid>
      <w:tr w:rsidR="00830E57" w:rsidRPr="00813F2F" w14:paraId="1C180531" w14:textId="77777777" w:rsidTr="004D13ED">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0E0839B3" w14:textId="77777777" w:rsidR="00830E57" w:rsidRPr="00813F2F" w:rsidRDefault="00830E57" w:rsidP="004D13ED">
            <w:pPr>
              <w:shd w:val="clear" w:color="auto" w:fill="FFFFFF" w:themeFill="background1"/>
              <w:spacing w:before="120"/>
              <w:jc w:val="center"/>
              <w:rPr>
                <w:b/>
                <w:noProof w:val="0"/>
                <w:sz w:val="20"/>
                <w:szCs w:val="20"/>
                <w:lang w:val="ru-RU" w:eastAsia="ru-RU"/>
              </w:rPr>
            </w:pPr>
            <w:r w:rsidRPr="00813F2F">
              <w:rPr>
                <w:b/>
                <w:noProof w:val="0"/>
                <w:sz w:val="20"/>
                <w:szCs w:val="20"/>
                <w:lang w:val="ru-RU" w:eastAsia="ru-RU"/>
              </w:rPr>
              <w:t>Nr. d/o</w:t>
            </w:r>
          </w:p>
        </w:tc>
        <w:tc>
          <w:tcPr>
            <w:tcW w:w="1008" w:type="dxa"/>
            <w:tcBorders>
              <w:top w:val="single" w:sz="4" w:space="0" w:color="auto"/>
              <w:left w:val="single" w:sz="4" w:space="0" w:color="auto"/>
              <w:bottom w:val="single" w:sz="4" w:space="0" w:color="auto"/>
              <w:right w:val="single" w:sz="4" w:space="0" w:color="auto"/>
            </w:tcBorders>
            <w:vAlign w:val="center"/>
          </w:tcPr>
          <w:p w14:paraId="6C9A4744" w14:textId="77777777" w:rsidR="00830E57" w:rsidRPr="00813F2F" w:rsidRDefault="00830E57" w:rsidP="004D13ED">
            <w:pPr>
              <w:shd w:val="clear" w:color="auto" w:fill="FFFFFF" w:themeFill="background1"/>
              <w:spacing w:before="120"/>
              <w:jc w:val="center"/>
              <w:rPr>
                <w:b/>
                <w:noProof w:val="0"/>
                <w:sz w:val="20"/>
                <w:szCs w:val="20"/>
                <w:lang w:val="ru-RU" w:eastAsia="ru-RU"/>
              </w:rPr>
            </w:pPr>
            <w:r w:rsidRPr="00813F2F">
              <w:rPr>
                <w:b/>
                <w:noProof w:val="0"/>
                <w:sz w:val="20"/>
                <w:szCs w:val="20"/>
                <w:lang w:val="ru-RU" w:eastAsia="ru-RU"/>
              </w:rPr>
              <w:t>Cod CPV</w:t>
            </w:r>
          </w:p>
        </w:tc>
        <w:tc>
          <w:tcPr>
            <w:tcW w:w="2126" w:type="dxa"/>
            <w:tcBorders>
              <w:top w:val="single" w:sz="4" w:space="0" w:color="auto"/>
              <w:left w:val="single" w:sz="4" w:space="0" w:color="auto"/>
              <w:bottom w:val="single" w:sz="4" w:space="0" w:color="auto"/>
              <w:right w:val="single" w:sz="4" w:space="0" w:color="auto"/>
            </w:tcBorders>
            <w:vAlign w:val="center"/>
          </w:tcPr>
          <w:p w14:paraId="75ACE13A" w14:textId="77777777" w:rsidR="00830E57" w:rsidRPr="00813F2F" w:rsidRDefault="00830E57" w:rsidP="004D13ED">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tcPr>
          <w:p w14:paraId="04497312" w14:textId="77777777" w:rsidR="00830E57" w:rsidRPr="00813F2F" w:rsidRDefault="00830E57" w:rsidP="004D13ED">
            <w:pPr>
              <w:shd w:val="clear" w:color="auto" w:fill="FFFFFF" w:themeFill="background1"/>
              <w:spacing w:before="120"/>
              <w:jc w:val="center"/>
              <w:rPr>
                <w:b/>
                <w:noProof w:val="0"/>
                <w:sz w:val="20"/>
                <w:szCs w:val="20"/>
                <w:lang w:val="ru-RU" w:eastAsia="ru-RU"/>
              </w:rPr>
            </w:pPr>
            <w:r w:rsidRPr="00813F2F">
              <w:rPr>
                <w:b/>
                <w:noProof w:val="0"/>
                <w:sz w:val="20"/>
                <w:szCs w:val="20"/>
                <w:lang w:val="ru-RU" w:eastAsia="ru-RU"/>
              </w:rPr>
              <w:t>Unitatea</w:t>
            </w:r>
            <w:r w:rsidRPr="00813F2F">
              <w:rPr>
                <w:b/>
                <w:noProof w:val="0"/>
                <w:sz w:val="20"/>
                <w:szCs w:val="20"/>
                <w:lang w:eastAsia="ru-RU"/>
              </w:rPr>
              <w:t xml:space="preserve"> </w:t>
            </w:r>
            <w:r w:rsidRPr="00813F2F">
              <w:rPr>
                <w:b/>
                <w:noProof w:val="0"/>
                <w:sz w:val="20"/>
                <w:szCs w:val="20"/>
                <w:lang w:val="ru-RU" w:eastAsia="ru-RU"/>
              </w:rPr>
              <w:t>de</w:t>
            </w:r>
            <w:r w:rsidRPr="00813F2F">
              <w:rPr>
                <w:b/>
                <w:noProof w:val="0"/>
                <w:sz w:val="20"/>
                <w:szCs w:val="20"/>
                <w:lang w:eastAsia="ru-RU"/>
              </w:rPr>
              <w:t xml:space="preserve"> </w:t>
            </w:r>
            <w:r w:rsidRPr="00813F2F">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vAlign w:val="center"/>
          </w:tcPr>
          <w:p w14:paraId="10D03CE7" w14:textId="77777777" w:rsidR="00830E57" w:rsidRPr="00813F2F" w:rsidRDefault="00830E57" w:rsidP="004D13ED">
            <w:pPr>
              <w:shd w:val="clear" w:color="auto" w:fill="FFFFFF" w:themeFill="background1"/>
              <w:spacing w:before="120"/>
              <w:jc w:val="center"/>
              <w:rPr>
                <w:b/>
                <w:noProof w:val="0"/>
                <w:sz w:val="20"/>
                <w:szCs w:val="20"/>
                <w:lang w:val="ru-RU" w:eastAsia="ru-RU"/>
              </w:rPr>
            </w:pPr>
            <w:r w:rsidRPr="00813F2F">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vAlign w:val="center"/>
          </w:tcPr>
          <w:p w14:paraId="1FBD28B6" w14:textId="77777777" w:rsidR="00830E57" w:rsidRPr="00813F2F" w:rsidRDefault="00830E57" w:rsidP="004D13ED">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36CF89D6" w14:textId="77777777" w:rsidR="00830E57" w:rsidRDefault="00830E57" w:rsidP="004D13ED">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Valoarea estimată</w:t>
            </w:r>
          </w:p>
          <w:p w14:paraId="52E7A7AA" w14:textId="77777777" w:rsidR="00830E57" w:rsidRPr="00813F2F" w:rsidRDefault="00830E57" w:rsidP="004D13ED">
            <w:pPr>
              <w:shd w:val="clear" w:color="auto" w:fill="FFFFFF" w:themeFill="background1"/>
              <w:spacing w:before="120"/>
              <w:jc w:val="center"/>
              <w:rPr>
                <w:b/>
                <w:noProof w:val="0"/>
                <w:sz w:val="20"/>
                <w:szCs w:val="20"/>
                <w:lang w:val="it-IT" w:eastAsia="ru-RU"/>
              </w:rPr>
            </w:pPr>
          </w:p>
        </w:tc>
      </w:tr>
      <w:tr w:rsidR="00830E57" w:rsidRPr="00813F2F" w14:paraId="1E9FCCA4" w14:textId="77777777" w:rsidTr="004D13ED">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08BF9DF" w14:textId="77777777" w:rsidR="00830E57" w:rsidRPr="00813F2F" w:rsidRDefault="00830E57" w:rsidP="004D13ED">
            <w:pPr>
              <w:shd w:val="clear" w:color="auto" w:fill="FFFFFF" w:themeFill="background1"/>
              <w:spacing w:before="120"/>
              <w:jc w:val="center"/>
              <w:rPr>
                <w:noProof w:val="0"/>
                <w:sz w:val="20"/>
                <w:szCs w:val="20"/>
                <w:lang w:eastAsia="ru-RU"/>
              </w:rPr>
            </w:pPr>
            <w:bookmarkStart w:id="46" w:name="_Hlk158719504"/>
            <w:r w:rsidRPr="00813F2F">
              <w:rPr>
                <w:noProof w:val="0"/>
                <w:sz w:val="20"/>
                <w:szCs w:val="20"/>
                <w:lang w:eastAsia="ru-RU"/>
              </w:rPr>
              <w:t>1</w:t>
            </w:r>
          </w:p>
        </w:tc>
        <w:tc>
          <w:tcPr>
            <w:tcW w:w="1008" w:type="dxa"/>
            <w:tcBorders>
              <w:top w:val="single" w:sz="4" w:space="0" w:color="auto"/>
              <w:left w:val="single" w:sz="4" w:space="0" w:color="auto"/>
              <w:bottom w:val="single" w:sz="4" w:space="0" w:color="auto"/>
              <w:right w:val="single" w:sz="4" w:space="0" w:color="auto"/>
            </w:tcBorders>
            <w:vAlign w:val="center"/>
          </w:tcPr>
          <w:p w14:paraId="74FDCE61" w14:textId="77777777" w:rsidR="00830E57" w:rsidRPr="00813F2F" w:rsidRDefault="00830E57" w:rsidP="004D13ED">
            <w:pPr>
              <w:shd w:val="clear" w:color="auto" w:fill="FFFFFF" w:themeFill="background1"/>
              <w:spacing w:before="120"/>
              <w:jc w:val="center"/>
              <w:rPr>
                <w:noProof w:val="0"/>
                <w:sz w:val="20"/>
                <w:szCs w:val="20"/>
                <w:lang w:eastAsia="ru-RU"/>
              </w:rPr>
            </w:pPr>
            <w:r w:rsidRPr="00A9273A">
              <w:rPr>
                <w:noProof w:val="0"/>
                <w:sz w:val="20"/>
                <w:szCs w:val="20"/>
                <w:lang w:eastAsia="ru-RU"/>
              </w:rPr>
              <w:t>45200000-9</w:t>
            </w:r>
          </w:p>
        </w:tc>
        <w:tc>
          <w:tcPr>
            <w:tcW w:w="2126" w:type="dxa"/>
            <w:tcBorders>
              <w:top w:val="single" w:sz="4" w:space="0" w:color="auto"/>
              <w:left w:val="single" w:sz="4" w:space="0" w:color="auto"/>
              <w:bottom w:val="single" w:sz="4" w:space="0" w:color="auto"/>
              <w:right w:val="single" w:sz="4" w:space="0" w:color="auto"/>
            </w:tcBorders>
            <w:vAlign w:val="center"/>
          </w:tcPr>
          <w:p w14:paraId="47E34E6F" w14:textId="77777777" w:rsidR="00830E57" w:rsidRPr="005E1F40" w:rsidRDefault="00830E57" w:rsidP="004D13ED">
            <w:pPr>
              <w:shd w:val="clear" w:color="auto" w:fill="FFFFFF" w:themeFill="background1"/>
              <w:spacing w:before="120"/>
              <w:jc w:val="center"/>
            </w:pPr>
            <w:r>
              <w:rPr>
                <w:sz w:val="20"/>
                <w:szCs w:val="20"/>
              </w:rPr>
              <w:t xml:space="preserve">Lucrări </w:t>
            </w:r>
            <w:r w:rsidRPr="00E16803">
              <w:rPr>
                <w:sz w:val="20"/>
                <w:szCs w:val="20"/>
              </w:rPr>
              <w:t>de defrișare a arborilor din spațiile verzi a mun. Chișinău</w:t>
            </w:r>
            <w:r>
              <w:rPr>
                <w:sz w:val="20"/>
                <w:szCs w:val="20"/>
              </w:rPr>
              <w:t xml:space="preserve"> sectorul Ciocana</w:t>
            </w:r>
          </w:p>
        </w:tc>
        <w:tc>
          <w:tcPr>
            <w:tcW w:w="1191" w:type="dxa"/>
            <w:tcBorders>
              <w:top w:val="single" w:sz="4" w:space="0" w:color="auto"/>
              <w:left w:val="single" w:sz="4" w:space="0" w:color="auto"/>
              <w:bottom w:val="single" w:sz="4" w:space="0" w:color="auto"/>
              <w:right w:val="single" w:sz="4" w:space="0" w:color="auto"/>
            </w:tcBorders>
            <w:vAlign w:val="center"/>
          </w:tcPr>
          <w:p w14:paraId="7644C114" w14:textId="77777777" w:rsidR="00830E57" w:rsidRPr="00813F2F" w:rsidRDefault="00830E57" w:rsidP="004D13ED">
            <w:pPr>
              <w:shd w:val="clear" w:color="auto" w:fill="FFFFFF" w:themeFill="background1"/>
              <w:spacing w:before="120"/>
              <w:jc w:val="center"/>
              <w:rPr>
                <w:noProof w:val="0"/>
                <w:sz w:val="20"/>
                <w:szCs w:val="20"/>
                <w:lang w:val="en-US" w:eastAsia="ru-RU"/>
              </w:rPr>
            </w:pPr>
            <w:r>
              <w:rPr>
                <w:noProof w:val="0"/>
                <w:sz w:val="20"/>
                <w:szCs w:val="20"/>
                <w:lang w:val="en-US" w:eastAsia="ru-RU"/>
              </w:rPr>
              <w:t>proiect</w:t>
            </w:r>
          </w:p>
        </w:tc>
        <w:tc>
          <w:tcPr>
            <w:tcW w:w="0" w:type="auto"/>
            <w:tcBorders>
              <w:top w:val="single" w:sz="4" w:space="0" w:color="auto"/>
              <w:left w:val="single" w:sz="4" w:space="0" w:color="auto"/>
              <w:bottom w:val="single" w:sz="4" w:space="0" w:color="auto"/>
              <w:right w:val="single" w:sz="4" w:space="0" w:color="auto"/>
            </w:tcBorders>
            <w:vAlign w:val="center"/>
          </w:tcPr>
          <w:p w14:paraId="46B0046A" w14:textId="77777777" w:rsidR="00830E57" w:rsidRPr="00813F2F" w:rsidRDefault="00830E57" w:rsidP="004D13ED">
            <w:pPr>
              <w:shd w:val="clear" w:color="auto" w:fill="FFFFFF" w:themeFill="background1"/>
              <w:spacing w:before="120"/>
              <w:jc w:val="center"/>
              <w:rPr>
                <w:noProof w:val="0"/>
                <w:sz w:val="20"/>
                <w:szCs w:val="20"/>
                <w:lang w:val="en-US" w:eastAsia="ru-RU"/>
              </w:rPr>
            </w:pPr>
            <w:r w:rsidRPr="00813F2F">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69A642ED" w14:textId="77777777" w:rsidR="00830E57" w:rsidRPr="00813F2F" w:rsidRDefault="00830E57" w:rsidP="004D13ED">
            <w:pPr>
              <w:shd w:val="clear" w:color="auto" w:fill="FFFFFF" w:themeFill="background1"/>
              <w:spacing w:before="120"/>
              <w:jc w:val="center"/>
              <w:rPr>
                <w:noProof w:val="0"/>
                <w:sz w:val="20"/>
                <w:szCs w:val="20"/>
                <w:lang w:val="en-US" w:eastAsia="ru-RU"/>
              </w:rPr>
            </w:pPr>
            <w:r w:rsidRPr="00813F2F">
              <w:rPr>
                <w:sz w:val="20"/>
                <w:szCs w:val="20"/>
              </w:rPr>
              <w:t xml:space="preserve">Conform caietului de sarcini </w:t>
            </w:r>
          </w:p>
        </w:tc>
        <w:tc>
          <w:tcPr>
            <w:tcW w:w="0" w:type="auto"/>
            <w:tcBorders>
              <w:top w:val="single" w:sz="4" w:space="0" w:color="auto"/>
              <w:left w:val="single" w:sz="4" w:space="0" w:color="auto"/>
              <w:bottom w:val="single" w:sz="4" w:space="0" w:color="auto"/>
              <w:right w:val="single" w:sz="4" w:space="0" w:color="auto"/>
            </w:tcBorders>
          </w:tcPr>
          <w:p w14:paraId="2A6277EF" w14:textId="77777777" w:rsidR="00830E57" w:rsidRPr="00027428" w:rsidRDefault="00830E57" w:rsidP="004D13ED">
            <w:pPr>
              <w:shd w:val="clear" w:color="auto" w:fill="FFFFFF" w:themeFill="background1"/>
              <w:spacing w:before="120"/>
              <w:jc w:val="center"/>
              <w:rPr>
                <w:b/>
                <w:bCs/>
                <w:noProof w:val="0"/>
                <w:sz w:val="20"/>
                <w:szCs w:val="20"/>
                <w:lang w:val="en-US" w:eastAsia="ru-RU"/>
              </w:rPr>
            </w:pPr>
            <w:r>
              <w:rPr>
                <w:b/>
                <w:bCs/>
                <w:lang w:val="en-US" w:eastAsia="ru-RU"/>
              </w:rPr>
              <w:t>1499873.89</w:t>
            </w:r>
          </w:p>
        </w:tc>
      </w:tr>
      <w:bookmarkEnd w:id="46"/>
      <w:tr w:rsidR="00830E57" w:rsidRPr="00813F2F" w14:paraId="5046E445" w14:textId="77777777" w:rsidTr="004D13ED">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737A679F" w14:textId="77777777" w:rsidR="00830E57" w:rsidRPr="00D658B8" w:rsidRDefault="00830E57" w:rsidP="004D13ED">
            <w:pPr>
              <w:shd w:val="clear" w:color="auto" w:fill="FFFFFF" w:themeFill="background1"/>
              <w:spacing w:before="120"/>
              <w:jc w:val="center"/>
              <w:rPr>
                <w:noProof w:val="0"/>
                <w:lang w:val="en-US" w:eastAsia="ru-RU"/>
              </w:rPr>
            </w:pPr>
            <w:r>
              <w:rPr>
                <w:b/>
                <w:noProof w:val="0"/>
                <w:sz w:val="20"/>
                <w:szCs w:val="20"/>
                <w:lang w:val="en-US" w:eastAsia="ru-RU"/>
              </w:rPr>
              <w:t>BUGET DE STAT</w:t>
            </w:r>
            <w:r w:rsidRPr="00813F2F">
              <w:rPr>
                <w:b/>
                <w:noProof w:val="0"/>
                <w:sz w:val="20"/>
                <w:szCs w:val="20"/>
                <w:lang w:val="en-US" w:eastAsia="ru-RU"/>
              </w:rPr>
              <w:t xml:space="preserve">                                           </w:t>
            </w:r>
            <w:r w:rsidRPr="00D658B8">
              <w:rPr>
                <w:b/>
                <w:noProof w:val="0"/>
                <w:lang w:val="en-US" w:eastAsia="ru-RU"/>
              </w:rPr>
              <w:t>Valoarea</w:t>
            </w:r>
            <w:r w:rsidRPr="00D658B8">
              <w:rPr>
                <w:b/>
                <w:noProof w:val="0"/>
                <w:lang w:eastAsia="ru-RU"/>
              </w:rPr>
              <w:t xml:space="preserve"> </w:t>
            </w:r>
            <w:r w:rsidRPr="00D658B8">
              <w:rPr>
                <w:b/>
                <w:noProof w:val="0"/>
                <w:lang w:val="en-US" w:eastAsia="ru-RU"/>
              </w:rPr>
              <w:t>estimativă</w:t>
            </w:r>
            <w:r w:rsidRPr="00D658B8">
              <w:rPr>
                <w:b/>
                <w:noProof w:val="0"/>
                <w:lang w:eastAsia="ru-RU"/>
              </w:rPr>
              <w:t xml:space="preserve"> </w:t>
            </w:r>
            <w:r w:rsidRPr="00D658B8">
              <w:rPr>
                <w:b/>
                <w:noProof w:val="0"/>
                <w:lang w:val="en-US" w:eastAsia="ru-RU"/>
              </w:rPr>
              <w:t>totală</w:t>
            </w:r>
          </w:p>
        </w:tc>
        <w:tc>
          <w:tcPr>
            <w:tcW w:w="0" w:type="auto"/>
            <w:tcBorders>
              <w:top w:val="single" w:sz="4" w:space="0" w:color="auto"/>
              <w:left w:val="single" w:sz="4" w:space="0" w:color="auto"/>
              <w:bottom w:val="single" w:sz="4" w:space="0" w:color="auto"/>
              <w:right w:val="single" w:sz="4" w:space="0" w:color="auto"/>
            </w:tcBorders>
          </w:tcPr>
          <w:p w14:paraId="39E639DF" w14:textId="77777777" w:rsidR="00830E57" w:rsidRPr="00027428" w:rsidRDefault="00830E57" w:rsidP="004D13ED">
            <w:pPr>
              <w:shd w:val="clear" w:color="auto" w:fill="FFFFFF" w:themeFill="background1"/>
              <w:spacing w:before="120"/>
              <w:rPr>
                <w:b/>
                <w:bCs/>
                <w:noProof w:val="0"/>
                <w:sz w:val="20"/>
                <w:szCs w:val="20"/>
                <w:lang w:val="en-US" w:eastAsia="ru-RU"/>
              </w:rPr>
            </w:pPr>
            <w:r>
              <w:rPr>
                <w:b/>
                <w:bCs/>
                <w:lang w:val="en-US" w:eastAsia="ru-RU"/>
              </w:rPr>
              <w:t>1499873.89</w:t>
            </w:r>
          </w:p>
        </w:tc>
      </w:tr>
    </w:tbl>
    <w:p w14:paraId="4AB0171D" w14:textId="77777777" w:rsidR="00830E57" w:rsidRPr="00813F2F" w:rsidRDefault="00830E57" w:rsidP="00830E57">
      <w:pPr>
        <w:numPr>
          <w:ilvl w:val="0"/>
          <w:numId w:val="19"/>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În cazul procedurilor de preselecție se indică numărul minim al candidaţilor şi, dacă este cazul, numărul maxim al acestora. Nu se aplică.</w:t>
      </w:r>
    </w:p>
    <w:p w14:paraId="60738A86" w14:textId="77777777" w:rsidR="00830E57" w:rsidRPr="00813F2F" w:rsidRDefault="00830E57" w:rsidP="00830E57">
      <w:pPr>
        <w:numPr>
          <w:ilvl w:val="0"/>
          <w:numId w:val="19"/>
        </w:numPr>
        <w:shd w:val="clear" w:color="auto" w:fill="FFFFFF" w:themeFill="background1"/>
        <w:tabs>
          <w:tab w:val="right" w:pos="426"/>
        </w:tabs>
        <w:ind w:left="357"/>
        <w:rPr>
          <w:b/>
          <w:noProof w:val="0"/>
          <w:sz w:val="20"/>
          <w:szCs w:val="20"/>
          <w:lang w:val="it-IT" w:eastAsia="ru-RU"/>
        </w:rPr>
      </w:pPr>
      <w:r w:rsidRPr="00813F2F">
        <w:rPr>
          <w:b/>
          <w:noProof w:val="0"/>
          <w:sz w:val="20"/>
          <w:szCs w:val="20"/>
          <w:lang w:val="it-IT" w:eastAsia="ru-RU"/>
        </w:rPr>
        <w:t>În cazul în care contractul este împărțit pe loturi un operator economic poate depune oferta (se va selecta):</w:t>
      </w:r>
    </w:p>
    <w:p w14:paraId="4B963276" w14:textId="77777777" w:rsidR="00830E57" w:rsidRPr="00813F2F" w:rsidRDefault="00830E57" w:rsidP="00830E57">
      <w:pPr>
        <w:numPr>
          <w:ilvl w:val="0"/>
          <w:numId w:val="20"/>
        </w:numPr>
        <w:shd w:val="clear" w:color="auto" w:fill="FFFFFF" w:themeFill="background1"/>
        <w:tabs>
          <w:tab w:val="right" w:pos="426"/>
        </w:tabs>
        <w:rPr>
          <w:b/>
          <w:noProof w:val="0"/>
          <w:sz w:val="20"/>
          <w:szCs w:val="20"/>
          <w:u w:val="single"/>
          <w:lang w:val="ru-RU" w:eastAsia="ru-RU"/>
        </w:rPr>
      </w:pPr>
      <w:r w:rsidRPr="00813F2F">
        <w:rPr>
          <w:b/>
          <w:noProof w:val="0"/>
          <w:sz w:val="20"/>
          <w:szCs w:val="20"/>
          <w:u w:val="single"/>
          <w:lang w:val="it-IT" w:eastAsia="ru-RU"/>
        </w:rPr>
        <w:t xml:space="preserve">Pentru un singur </w:t>
      </w:r>
      <w:r w:rsidRPr="00813F2F">
        <w:rPr>
          <w:b/>
          <w:noProof w:val="0"/>
          <w:sz w:val="20"/>
          <w:szCs w:val="20"/>
          <w:u w:val="single"/>
          <w:lang w:val="ru-RU" w:eastAsia="ru-RU"/>
        </w:rPr>
        <w:t>lot;</w:t>
      </w:r>
    </w:p>
    <w:p w14:paraId="5C1AB567" w14:textId="77777777" w:rsidR="00830E57" w:rsidRPr="00813F2F" w:rsidRDefault="00830E57" w:rsidP="00830E57">
      <w:pPr>
        <w:numPr>
          <w:ilvl w:val="0"/>
          <w:numId w:val="20"/>
        </w:num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Pentru</w:t>
      </w:r>
      <w:r w:rsidRPr="00813F2F">
        <w:rPr>
          <w:noProof w:val="0"/>
          <w:sz w:val="20"/>
          <w:szCs w:val="20"/>
          <w:lang w:eastAsia="ru-RU"/>
        </w:rPr>
        <w:t xml:space="preserve"> </w:t>
      </w:r>
      <w:r w:rsidRPr="00813F2F">
        <w:rPr>
          <w:noProof w:val="0"/>
          <w:sz w:val="20"/>
          <w:szCs w:val="20"/>
          <w:lang w:val="ru-RU" w:eastAsia="ru-RU"/>
        </w:rPr>
        <w:t>mai</w:t>
      </w:r>
      <w:r w:rsidRPr="00813F2F">
        <w:rPr>
          <w:noProof w:val="0"/>
          <w:sz w:val="20"/>
          <w:szCs w:val="20"/>
          <w:lang w:eastAsia="ru-RU"/>
        </w:rPr>
        <w:t xml:space="preserve"> </w:t>
      </w:r>
      <w:r w:rsidRPr="00813F2F">
        <w:rPr>
          <w:noProof w:val="0"/>
          <w:sz w:val="20"/>
          <w:szCs w:val="20"/>
          <w:lang w:val="ru-RU" w:eastAsia="ru-RU"/>
        </w:rPr>
        <w:t>multe</w:t>
      </w:r>
      <w:r w:rsidRPr="00813F2F">
        <w:rPr>
          <w:noProof w:val="0"/>
          <w:sz w:val="20"/>
          <w:szCs w:val="20"/>
          <w:lang w:eastAsia="ru-RU"/>
        </w:rPr>
        <w:t xml:space="preserve"> </w:t>
      </w:r>
      <w:r w:rsidRPr="00813F2F">
        <w:rPr>
          <w:noProof w:val="0"/>
          <w:sz w:val="20"/>
          <w:szCs w:val="20"/>
          <w:lang w:val="ru-RU" w:eastAsia="ru-RU"/>
        </w:rPr>
        <w:t>loturi;</w:t>
      </w:r>
    </w:p>
    <w:p w14:paraId="07AE16C6" w14:textId="77777777" w:rsidR="00830E57" w:rsidRPr="00813F2F" w:rsidRDefault="00830E57" w:rsidP="00830E57">
      <w:pPr>
        <w:numPr>
          <w:ilvl w:val="0"/>
          <w:numId w:val="20"/>
        </w:num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Pentru</w:t>
      </w:r>
      <w:r w:rsidRPr="00813F2F">
        <w:rPr>
          <w:noProof w:val="0"/>
          <w:sz w:val="20"/>
          <w:szCs w:val="20"/>
          <w:lang w:eastAsia="ru-RU"/>
        </w:rPr>
        <w:t xml:space="preserve"> </w:t>
      </w:r>
      <w:r w:rsidRPr="00813F2F">
        <w:rPr>
          <w:noProof w:val="0"/>
          <w:sz w:val="20"/>
          <w:szCs w:val="20"/>
          <w:lang w:val="ru-RU" w:eastAsia="ru-RU"/>
        </w:rPr>
        <w:t>toate</w:t>
      </w:r>
      <w:r w:rsidRPr="00813F2F">
        <w:rPr>
          <w:noProof w:val="0"/>
          <w:sz w:val="20"/>
          <w:szCs w:val="20"/>
          <w:lang w:eastAsia="ru-RU"/>
        </w:rPr>
        <w:t xml:space="preserve"> </w:t>
      </w:r>
      <w:r w:rsidRPr="00813F2F">
        <w:rPr>
          <w:noProof w:val="0"/>
          <w:sz w:val="20"/>
          <w:szCs w:val="20"/>
          <w:lang w:val="ru-RU" w:eastAsia="ru-RU"/>
        </w:rPr>
        <w:t>loturile;</w:t>
      </w:r>
    </w:p>
    <w:p w14:paraId="3CAC620D" w14:textId="77777777" w:rsidR="00830E57" w:rsidRPr="00813F2F" w:rsidRDefault="00830E57" w:rsidP="00830E57">
      <w:pPr>
        <w:numPr>
          <w:ilvl w:val="0"/>
          <w:numId w:val="20"/>
        </w:numPr>
        <w:shd w:val="clear" w:color="auto" w:fill="FFFFFF" w:themeFill="background1"/>
        <w:tabs>
          <w:tab w:val="right" w:pos="426"/>
        </w:tabs>
        <w:rPr>
          <w:noProof w:val="0"/>
          <w:sz w:val="20"/>
          <w:szCs w:val="20"/>
          <w:lang w:val="it-IT" w:eastAsia="ru-RU"/>
        </w:rPr>
      </w:pPr>
      <w:r w:rsidRPr="00813F2F">
        <w:rPr>
          <w:noProof w:val="0"/>
          <w:sz w:val="20"/>
          <w:szCs w:val="20"/>
          <w:lang w:val="it-IT" w:eastAsia="ru-RU"/>
        </w:rPr>
        <w:t>Alte limitări privind numărul de loturi care pot fi atribuite aceluiași ofertant________________</w:t>
      </w:r>
    </w:p>
    <w:p w14:paraId="3C3A686F" w14:textId="77777777" w:rsidR="00830E57" w:rsidRPr="00813F2F" w:rsidRDefault="00830E57" w:rsidP="00830E57">
      <w:pPr>
        <w:numPr>
          <w:ilvl w:val="0"/>
          <w:numId w:val="19"/>
        </w:numPr>
        <w:shd w:val="clear" w:color="auto" w:fill="FFFFFF" w:themeFill="background1"/>
        <w:tabs>
          <w:tab w:val="right" w:pos="426"/>
        </w:tabs>
        <w:spacing w:before="120"/>
        <w:ind w:left="0" w:firstLine="0"/>
        <w:rPr>
          <w:noProof w:val="0"/>
          <w:sz w:val="20"/>
          <w:szCs w:val="20"/>
          <w:lang w:val="en-US" w:eastAsia="ru-RU"/>
        </w:rPr>
      </w:pPr>
      <w:r w:rsidRPr="00813F2F">
        <w:rPr>
          <w:b/>
          <w:noProof w:val="0"/>
          <w:sz w:val="20"/>
          <w:szCs w:val="20"/>
          <w:lang w:val="en-US" w:eastAsia="ru-RU"/>
        </w:rPr>
        <w:t>Admiterea sau interzicerea ofertelor alternative: nu se admit</w:t>
      </w:r>
    </w:p>
    <w:p w14:paraId="27C550C1" w14:textId="77777777" w:rsidR="00830E57" w:rsidRPr="00076F93" w:rsidRDefault="00830E57" w:rsidP="00830E57">
      <w:pPr>
        <w:numPr>
          <w:ilvl w:val="0"/>
          <w:numId w:val="19"/>
        </w:numPr>
        <w:shd w:val="clear" w:color="auto" w:fill="FFFFFF" w:themeFill="background1"/>
        <w:tabs>
          <w:tab w:val="left" w:pos="0"/>
          <w:tab w:val="left" w:pos="284"/>
          <w:tab w:val="left" w:pos="426"/>
        </w:tabs>
        <w:spacing w:before="120"/>
        <w:ind w:left="284" w:hanging="284"/>
        <w:rPr>
          <w:b/>
          <w:i/>
          <w:noProof w:val="0"/>
          <w:sz w:val="20"/>
          <w:szCs w:val="20"/>
          <w:lang w:val="it-IT" w:eastAsia="ru-RU"/>
        </w:rPr>
      </w:pPr>
      <w:r w:rsidRPr="00813F2F">
        <w:rPr>
          <w:b/>
          <w:noProof w:val="0"/>
          <w:sz w:val="20"/>
          <w:szCs w:val="20"/>
          <w:lang w:val="it-IT" w:eastAsia="ru-RU"/>
        </w:rPr>
        <w:t xml:space="preserve">Termenii și condițiile de executare solicitați: </w:t>
      </w:r>
      <w:r w:rsidRPr="00884A69">
        <w:rPr>
          <w:b/>
          <w:i/>
          <w:noProof w:val="0"/>
          <w:sz w:val="20"/>
          <w:szCs w:val="20"/>
          <w:lang w:val="it-IT" w:eastAsia="ru-RU"/>
        </w:rPr>
        <w:t>la solicitarea Beneficiarului, în decurs de 10 zile.</w:t>
      </w:r>
    </w:p>
    <w:p w14:paraId="57B7BB34" w14:textId="77777777" w:rsidR="00830E57" w:rsidRPr="00076F93" w:rsidRDefault="00830E57" w:rsidP="00830E57">
      <w:pPr>
        <w:numPr>
          <w:ilvl w:val="0"/>
          <w:numId w:val="19"/>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076F93">
        <w:rPr>
          <w:b/>
          <w:noProof w:val="0"/>
          <w:sz w:val="20"/>
          <w:szCs w:val="20"/>
          <w:lang w:val="it-IT" w:eastAsia="ru-RU"/>
        </w:rPr>
        <w:t>Termenul de valabilitate a contractului: 31 decembrie 202</w:t>
      </w:r>
      <w:r>
        <w:rPr>
          <w:b/>
          <w:noProof w:val="0"/>
          <w:sz w:val="20"/>
          <w:szCs w:val="20"/>
          <w:lang w:val="it-IT" w:eastAsia="ru-RU"/>
        </w:rPr>
        <w:t>6.</w:t>
      </w:r>
    </w:p>
    <w:p w14:paraId="3E95917B" w14:textId="77777777" w:rsidR="00830E57" w:rsidRPr="00813F2F" w:rsidRDefault="00830E57" w:rsidP="00830E57">
      <w:pPr>
        <w:numPr>
          <w:ilvl w:val="0"/>
          <w:numId w:val="19"/>
        </w:numPr>
        <w:tabs>
          <w:tab w:val="right" w:pos="426"/>
        </w:tabs>
        <w:spacing w:before="120"/>
        <w:ind w:left="360"/>
        <w:rPr>
          <w:noProof w:val="0"/>
          <w:sz w:val="20"/>
          <w:szCs w:val="20"/>
          <w:lang w:val="en-US" w:eastAsia="ru-RU"/>
        </w:rPr>
      </w:pPr>
      <w:r w:rsidRPr="00813F2F">
        <w:rPr>
          <w:b/>
          <w:noProof w:val="0"/>
          <w:sz w:val="20"/>
          <w:szCs w:val="20"/>
          <w:lang w:val="it-IT" w:eastAsia="ru-RU"/>
        </w:rPr>
        <w:t>Contract de achiziție rezervat atelierelor protejate sau că acesta poate fi executat numai în cadrul unor programe de angajare protejată (după caz): NU.</w:t>
      </w:r>
    </w:p>
    <w:p w14:paraId="0AFB027D" w14:textId="77777777" w:rsidR="00830E57" w:rsidRPr="00813F2F" w:rsidRDefault="00830E57" w:rsidP="00830E57">
      <w:pPr>
        <w:numPr>
          <w:ilvl w:val="0"/>
          <w:numId w:val="19"/>
        </w:numPr>
        <w:shd w:val="clear" w:color="auto" w:fill="FFFFFF" w:themeFill="background1"/>
        <w:tabs>
          <w:tab w:val="right" w:pos="426"/>
        </w:tabs>
        <w:spacing w:before="120"/>
        <w:ind w:left="360"/>
        <w:rPr>
          <w:i/>
          <w:noProof w:val="0"/>
          <w:sz w:val="20"/>
          <w:szCs w:val="20"/>
          <w:lang w:val="en-US" w:eastAsia="ru-RU"/>
        </w:rPr>
      </w:pPr>
      <w:r w:rsidRPr="00813F2F">
        <w:rPr>
          <w:b/>
          <w:noProof w:val="0"/>
          <w:sz w:val="20"/>
          <w:szCs w:val="20"/>
          <w:lang w:val="it-IT" w:eastAsia="ru-RU"/>
        </w:rPr>
        <w:tab/>
        <w:t xml:space="preserve">Prestarea serviciului este rezervată unei anumite profesii în temeiul unor legi sau al unor acte administrative (după caz): </w:t>
      </w:r>
      <w:r w:rsidRPr="00A9273A">
        <w:rPr>
          <w:b/>
          <w:i/>
          <w:noProof w:val="0"/>
          <w:sz w:val="20"/>
          <w:szCs w:val="20"/>
          <w:lang w:val="it-IT" w:eastAsia="ru-RU"/>
        </w:rPr>
        <w:t>Nu este cazul.</w:t>
      </w:r>
    </w:p>
    <w:p w14:paraId="5A9B30FA" w14:textId="77777777" w:rsidR="00830E57" w:rsidRPr="00813F2F" w:rsidRDefault="00830E57" w:rsidP="00830E57">
      <w:pPr>
        <w:numPr>
          <w:ilvl w:val="0"/>
          <w:numId w:val="19"/>
        </w:numPr>
        <w:shd w:val="clear" w:color="auto" w:fill="FFFFFF" w:themeFill="background1"/>
        <w:tabs>
          <w:tab w:val="right" w:pos="426"/>
        </w:tabs>
        <w:spacing w:before="120"/>
        <w:ind w:left="360"/>
        <w:jc w:val="both"/>
        <w:rPr>
          <w:b/>
          <w:noProof w:val="0"/>
          <w:sz w:val="20"/>
          <w:szCs w:val="20"/>
          <w:lang w:val="it-IT" w:eastAsia="ru-RU"/>
        </w:rPr>
      </w:pPr>
      <w:r w:rsidRPr="00813F2F">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2728"/>
        <w:gridCol w:w="4764"/>
        <w:gridCol w:w="1494"/>
      </w:tblGrid>
      <w:tr w:rsidR="00830E57" w:rsidRPr="00813F2F" w14:paraId="24E28719" w14:textId="77777777" w:rsidTr="004D13ED">
        <w:tc>
          <w:tcPr>
            <w:tcW w:w="500" w:type="dxa"/>
          </w:tcPr>
          <w:p w14:paraId="0EB2D02C" w14:textId="77777777" w:rsidR="00830E57" w:rsidRPr="00767A76" w:rsidRDefault="00830E57" w:rsidP="004D13ED">
            <w:pPr>
              <w:shd w:val="clear" w:color="auto" w:fill="FFFFFF" w:themeFill="background1"/>
              <w:tabs>
                <w:tab w:val="left" w:pos="612"/>
              </w:tabs>
              <w:rPr>
                <w:b/>
                <w:iCs/>
                <w:noProof w:val="0"/>
                <w:sz w:val="20"/>
                <w:szCs w:val="20"/>
                <w:lang w:val="ru-RU" w:eastAsia="ru-RU"/>
              </w:rPr>
            </w:pPr>
            <w:r w:rsidRPr="00767A76">
              <w:rPr>
                <w:b/>
                <w:iCs/>
                <w:noProof w:val="0"/>
                <w:sz w:val="20"/>
                <w:szCs w:val="20"/>
                <w:lang w:val="ru-RU" w:eastAsia="ru-RU"/>
              </w:rPr>
              <w:t>Nr. d/o</w:t>
            </w:r>
          </w:p>
        </w:tc>
        <w:tc>
          <w:tcPr>
            <w:tcW w:w="2756" w:type="dxa"/>
          </w:tcPr>
          <w:p w14:paraId="7CE8EA4B" w14:textId="77777777" w:rsidR="00830E57" w:rsidRPr="00767A76" w:rsidRDefault="00830E57" w:rsidP="004D13ED">
            <w:pPr>
              <w:shd w:val="clear" w:color="auto" w:fill="FFFFFF" w:themeFill="background1"/>
              <w:tabs>
                <w:tab w:val="left" w:pos="612"/>
              </w:tabs>
              <w:jc w:val="center"/>
              <w:rPr>
                <w:b/>
                <w:iCs/>
                <w:noProof w:val="0"/>
                <w:sz w:val="20"/>
                <w:szCs w:val="20"/>
                <w:lang w:eastAsia="ru-RU"/>
              </w:rPr>
            </w:pPr>
            <w:r w:rsidRPr="00767A76">
              <w:rPr>
                <w:b/>
                <w:iCs/>
                <w:noProof w:val="0"/>
                <w:sz w:val="20"/>
                <w:szCs w:val="20"/>
                <w:lang w:eastAsia="ru-RU"/>
              </w:rPr>
              <w:t>Criteriile de calificare și de selecție</w:t>
            </w:r>
          </w:p>
          <w:p w14:paraId="0E7135F0" w14:textId="77777777" w:rsidR="00830E57" w:rsidRPr="00767A76" w:rsidRDefault="00830E57" w:rsidP="004D13ED">
            <w:pPr>
              <w:shd w:val="clear" w:color="auto" w:fill="FFFFFF" w:themeFill="background1"/>
              <w:tabs>
                <w:tab w:val="left" w:pos="612"/>
              </w:tabs>
              <w:rPr>
                <w:b/>
                <w:iCs/>
                <w:noProof w:val="0"/>
                <w:sz w:val="20"/>
                <w:szCs w:val="20"/>
                <w:lang w:eastAsia="ru-RU"/>
              </w:rPr>
            </w:pPr>
          </w:p>
        </w:tc>
        <w:tc>
          <w:tcPr>
            <w:tcW w:w="4878" w:type="dxa"/>
          </w:tcPr>
          <w:p w14:paraId="282EE0E0" w14:textId="77777777" w:rsidR="00830E57" w:rsidRPr="00767A76" w:rsidRDefault="00830E57" w:rsidP="004D13ED">
            <w:pPr>
              <w:shd w:val="clear" w:color="auto" w:fill="FFFFFF" w:themeFill="background1"/>
              <w:tabs>
                <w:tab w:val="left" w:pos="612"/>
              </w:tabs>
              <w:jc w:val="center"/>
              <w:rPr>
                <w:b/>
                <w:iCs/>
                <w:noProof w:val="0"/>
                <w:sz w:val="20"/>
                <w:szCs w:val="20"/>
                <w:lang w:val="it-IT" w:eastAsia="ru-RU"/>
              </w:rPr>
            </w:pPr>
            <w:r w:rsidRPr="00767A76">
              <w:rPr>
                <w:b/>
                <w:iCs/>
                <w:noProof w:val="0"/>
                <w:sz w:val="20"/>
                <w:szCs w:val="20"/>
                <w:lang w:val="it-IT" w:eastAsia="ru-RU"/>
              </w:rPr>
              <w:t>Mod de demonstrare a îndeplinirii criteriului/cerinței:</w:t>
            </w:r>
          </w:p>
        </w:tc>
        <w:tc>
          <w:tcPr>
            <w:tcW w:w="0" w:type="auto"/>
          </w:tcPr>
          <w:p w14:paraId="2975BD0E" w14:textId="77777777" w:rsidR="00830E57" w:rsidRPr="00767A76" w:rsidRDefault="00830E57" w:rsidP="004D13ED">
            <w:pPr>
              <w:shd w:val="clear" w:color="auto" w:fill="FFFFFF" w:themeFill="background1"/>
              <w:tabs>
                <w:tab w:val="left" w:pos="612"/>
              </w:tabs>
              <w:jc w:val="center"/>
              <w:rPr>
                <w:b/>
                <w:iCs/>
                <w:noProof w:val="0"/>
                <w:sz w:val="20"/>
                <w:szCs w:val="20"/>
                <w:lang w:val="ru-RU" w:eastAsia="ru-RU"/>
              </w:rPr>
            </w:pPr>
            <w:r w:rsidRPr="00767A76">
              <w:rPr>
                <w:b/>
                <w:iCs/>
                <w:noProof w:val="0"/>
                <w:sz w:val="20"/>
                <w:szCs w:val="20"/>
                <w:lang w:val="ru-RU" w:eastAsia="ru-RU"/>
              </w:rPr>
              <w:t>Nivelul</w:t>
            </w:r>
            <w:r w:rsidRPr="00767A76">
              <w:rPr>
                <w:b/>
                <w:iCs/>
                <w:noProof w:val="0"/>
                <w:sz w:val="20"/>
                <w:szCs w:val="20"/>
                <w:lang w:eastAsia="ru-RU"/>
              </w:rPr>
              <w:t xml:space="preserve"> </w:t>
            </w:r>
            <w:r w:rsidRPr="00767A76">
              <w:rPr>
                <w:b/>
                <w:iCs/>
                <w:noProof w:val="0"/>
                <w:sz w:val="20"/>
                <w:szCs w:val="20"/>
                <w:lang w:val="ru-RU" w:eastAsia="ru-RU"/>
              </w:rPr>
              <w:t>minim/</w:t>
            </w:r>
            <w:r w:rsidRPr="00767A76">
              <w:rPr>
                <w:b/>
                <w:iCs/>
                <w:noProof w:val="0"/>
                <w:sz w:val="20"/>
                <w:szCs w:val="20"/>
                <w:lang w:val="ru-RU" w:eastAsia="ru-RU"/>
              </w:rPr>
              <w:br/>
              <w:t>Obligativitatea</w:t>
            </w:r>
          </w:p>
        </w:tc>
      </w:tr>
      <w:tr w:rsidR="00830E57" w:rsidRPr="00813F2F" w14:paraId="371F524D" w14:textId="77777777" w:rsidTr="004D13ED">
        <w:tc>
          <w:tcPr>
            <w:tcW w:w="500" w:type="dxa"/>
          </w:tcPr>
          <w:p w14:paraId="216588B9" w14:textId="77777777" w:rsidR="00830E57" w:rsidRPr="00767A76" w:rsidRDefault="00830E57" w:rsidP="004D13ED">
            <w:pPr>
              <w:shd w:val="clear" w:color="auto" w:fill="FFFFFF" w:themeFill="background1"/>
              <w:tabs>
                <w:tab w:val="left" w:pos="612"/>
              </w:tabs>
              <w:rPr>
                <w:b/>
                <w:iCs/>
                <w:noProof w:val="0"/>
                <w:sz w:val="20"/>
                <w:szCs w:val="20"/>
                <w:lang w:eastAsia="ru-RU"/>
              </w:rPr>
            </w:pPr>
            <w:r w:rsidRPr="00052379">
              <w:rPr>
                <w:sz w:val="22"/>
                <w:szCs w:val="22"/>
                <w:lang w:val="ro-MD" w:eastAsia="ru-RU"/>
              </w:rPr>
              <w:lastRenderedPageBreak/>
              <w:t>1</w:t>
            </w:r>
          </w:p>
        </w:tc>
        <w:tc>
          <w:tcPr>
            <w:tcW w:w="2756" w:type="dxa"/>
          </w:tcPr>
          <w:p w14:paraId="4F3AF55A" w14:textId="77777777" w:rsidR="00830E57" w:rsidRPr="00767A76" w:rsidRDefault="00830E57" w:rsidP="004D13ED">
            <w:pPr>
              <w:shd w:val="clear" w:color="auto" w:fill="FFFFFF" w:themeFill="background1"/>
              <w:tabs>
                <w:tab w:val="left" w:pos="612"/>
              </w:tabs>
              <w:rPr>
                <w:b/>
                <w:iCs/>
                <w:noProof w:val="0"/>
                <w:sz w:val="20"/>
                <w:szCs w:val="20"/>
                <w:lang w:eastAsia="ru-RU"/>
              </w:rPr>
            </w:pPr>
            <w:r w:rsidRPr="00052379">
              <w:rPr>
                <w:sz w:val="22"/>
                <w:szCs w:val="22"/>
                <w:lang w:val="ro-MD"/>
              </w:rPr>
              <w:t>Propunerea tehnică;</w:t>
            </w:r>
          </w:p>
        </w:tc>
        <w:tc>
          <w:tcPr>
            <w:tcW w:w="4878" w:type="dxa"/>
          </w:tcPr>
          <w:p w14:paraId="23E356DD" w14:textId="77777777" w:rsidR="00830E57" w:rsidRPr="00D8280D" w:rsidRDefault="00830E57" w:rsidP="004D13ED">
            <w:pPr>
              <w:tabs>
                <w:tab w:val="left" w:pos="-284"/>
                <w:tab w:val="left" w:pos="426"/>
                <w:tab w:val="left" w:pos="604"/>
                <w:tab w:val="left" w:pos="960"/>
              </w:tabs>
              <w:jc w:val="both"/>
              <w:rPr>
                <w:sz w:val="22"/>
                <w:szCs w:val="22"/>
                <w:lang w:val="ro-MD"/>
              </w:rPr>
            </w:pPr>
            <w:r w:rsidRPr="00D8280D">
              <w:rPr>
                <w:sz w:val="22"/>
                <w:szCs w:val="22"/>
                <w:lang w:val="ro-MD"/>
              </w:rPr>
              <w:t>Ofertantul elaborează propunerea tehnică, astfel încât aceasta să respecte în totalitate cerinţele de calificare, precum şi cerinţele prevăzute în caietul de sarcini, cât și lista cu cantitățile de lucrări.</w:t>
            </w:r>
          </w:p>
          <w:p w14:paraId="6388159A" w14:textId="77777777" w:rsidR="00830E57" w:rsidRPr="00D8280D" w:rsidRDefault="00830E57" w:rsidP="004D13ED">
            <w:pPr>
              <w:tabs>
                <w:tab w:val="left" w:pos="-284"/>
                <w:tab w:val="left" w:pos="426"/>
                <w:tab w:val="left" w:pos="604"/>
                <w:tab w:val="left" w:pos="960"/>
              </w:tabs>
              <w:jc w:val="both"/>
              <w:rPr>
                <w:sz w:val="22"/>
                <w:szCs w:val="22"/>
                <w:lang w:val="ro-MD"/>
              </w:rPr>
            </w:pPr>
            <w:r w:rsidRPr="00D8280D">
              <w:rPr>
                <w:sz w:val="22"/>
                <w:szCs w:val="22"/>
                <w:lang w:val="ro-MD"/>
              </w:rPr>
              <w:t>În acest scop propunerea tehnică conține:</w:t>
            </w:r>
          </w:p>
          <w:p w14:paraId="76B1B36C" w14:textId="77777777" w:rsidR="00830E57" w:rsidRPr="00767A76" w:rsidRDefault="00830E57" w:rsidP="004D13ED">
            <w:pPr>
              <w:shd w:val="clear" w:color="auto" w:fill="FFFFFF" w:themeFill="background1"/>
              <w:tabs>
                <w:tab w:val="left" w:pos="612"/>
              </w:tabs>
              <w:rPr>
                <w:b/>
                <w:iCs/>
                <w:noProof w:val="0"/>
                <w:sz w:val="20"/>
                <w:szCs w:val="20"/>
                <w:lang w:val="it-IT" w:eastAsia="ru-RU"/>
              </w:rPr>
            </w:pPr>
            <w:r w:rsidRPr="00D8280D">
              <w:rPr>
                <w:sz w:val="22"/>
                <w:szCs w:val="22"/>
                <w:lang w:val="ro-MD"/>
              </w:rPr>
              <w:t xml:space="preserve">a) </w:t>
            </w:r>
            <w:r w:rsidRPr="00052379">
              <w:rPr>
                <w:sz w:val="22"/>
                <w:szCs w:val="22"/>
                <w:lang w:val="ro-MD" w:eastAsia="en-US"/>
              </w:rPr>
              <w:t xml:space="preserve">documentația de deviz (formularele 3, 5 și 7 corespunzător CPL.01.01-2012 sau alte metode elaborate și aprobate prin acte normative de către Ministerul Economiei și Infrastructurii), conform Formularului de deviz nr. 1, din anexa nr. 23, lista cu cantitățile de lucrări </w:t>
            </w:r>
            <w:r w:rsidRPr="00052379">
              <w:rPr>
                <w:sz w:val="22"/>
                <w:szCs w:val="22"/>
                <w:lang w:val="en-GB" w:eastAsia="en-US"/>
              </w:rPr>
              <w:t xml:space="preserve">original confirmată prin </w:t>
            </w:r>
            <w:r w:rsidRPr="00052379">
              <w:rPr>
                <w:color w:val="000000"/>
                <w:sz w:val="22"/>
                <w:szCs w:val="22"/>
                <w:lang w:val="en-GB" w:eastAsia="en-US"/>
              </w:rPr>
              <w:t>aplicarea semnăturii electronice</w:t>
            </w:r>
            <w:r w:rsidRPr="00052379">
              <w:rPr>
                <w:sz w:val="22"/>
                <w:szCs w:val="22"/>
                <w:lang w:val="ro-MD" w:eastAsia="en-US"/>
              </w:rPr>
              <w:t xml:space="preserve">, </w:t>
            </w:r>
            <w:r w:rsidRPr="00052379">
              <w:rPr>
                <w:sz w:val="22"/>
                <w:szCs w:val="22"/>
                <w:lang w:val="en-GB" w:eastAsia="en-US"/>
              </w:rPr>
              <w:t>original, confirmat prin aplicarea semnăturii electronice a ofertantului</w:t>
            </w:r>
          </w:p>
        </w:tc>
        <w:tc>
          <w:tcPr>
            <w:tcW w:w="0" w:type="auto"/>
          </w:tcPr>
          <w:p w14:paraId="1A3D2774" w14:textId="77777777" w:rsidR="00830E57" w:rsidRPr="00767A76" w:rsidRDefault="00830E57" w:rsidP="004D13ED">
            <w:pPr>
              <w:shd w:val="clear" w:color="auto" w:fill="FFFFFF" w:themeFill="background1"/>
              <w:tabs>
                <w:tab w:val="left" w:pos="612"/>
              </w:tabs>
              <w:rPr>
                <w:b/>
                <w:iCs/>
                <w:noProof w:val="0"/>
                <w:sz w:val="20"/>
                <w:szCs w:val="20"/>
                <w:lang w:val="en-US" w:eastAsia="ru-RU"/>
              </w:rPr>
            </w:pPr>
            <w:r w:rsidRPr="00052379">
              <w:rPr>
                <w:sz w:val="22"/>
                <w:szCs w:val="22"/>
              </w:rPr>
              <w:t>Obligatoriu încarcat in sistemul SIARSAP</w:t>
            </w:r>
          </w:p>
        </w:tc>
      </w:tr>
      <w:tr w:rsidR="00830E57" w:rsidRPr="00813F2F" w14:paraId="20687D33" w14:textId="77777777" w:rsidTr="004D13ED">
        <w:trPr>
          <w:trHeight w:val="872"/>
        </w:trPr>
        <w:tc>
          <w:tcPr>
            <w:tcW w:w="500" w:type="dxa"/>
          </w:tcPr>
          <w:p w14:paraId="47A5208D" w14:textId="77777777" w:rsidR="00830E57" w:rsidRPr="00767A76" w:rsidRDefault="00830E57" w:rsidP="004D13ED">
            <w:pPr>
              <w:shd w:val="clear" w:color="auto" w:fill="FFFFFF" w:themeFill="background1"/>
              <w:tabs>
                <w:tab w:val="left" w:pos="612"/>
              </w:tabs>
              <w:spacing w:before="120" w:after="120"/>
              <w:rPr>
                <w:iCs/>
                <w:noProof w:val="0"/>
                <w:sz w:val="20"/>
                <w:szCs w:val="20"/>
                <w:lang w:eastAsia="ru-RU"/>
              </w:rPr>
            </w:pPr>
            <w:r w:rsidRPr="00052379">
              <w:rPr>
                <w:sz w:val="22"/>
                <w:szCs w:val="22"/>
                <w:lang w:val="ro-MD" w:eastAsia="ru-RU"/>
              </w:rPr>
              <w:t>2</w:t>
            </w:r>
          </w:p>
        </w:tc>
        <w:tc>
          <w:tcPr>
            <w:tcW w:w="2756" w:type="dxa"/>
          </w:tcPr>
          <w:p w14:paraId="24DE8D21" w14:textId="77777777" w:rsidR="00830E57" w:rsidRPr="00767A76" w:rsidRDefault="00830E57" w:rsidP="004D13ED">
            <w:pPr>
              <w:shd w:val="clear" w:color="auto" w:fill="FFFFFF" w:themeFill="background1"/>
              <w:tabs>
                <w:tab w:val="left" w:pos="612"/>
              </w:tabs>
              <w:spacing w:before="120" w:after="120"/>
              <w:rPr>
                <w:iCs/>
                <w:noProof w:val="0"/>
                <w:sz w:val="20"/>
                <w:szCs w:val="20"/>
                <w:lang w:val="ru-RU" w:eastAsia="ru-RU"/>
              </w:rPr>
            </w:pPr>
            <w:r w:rsidRPr="00052379">
              <w:rPr>
                <w:sz w:val="22"/>
                <w:szCs w:val="22"/>
                <w:lang w:val="ro-MD"/>
              </w:rPr>
              <w:t>Propunerea financiară;</w:t>
            </w:r>
          </w:p>
        </w:tc>
        <w:tc>
          <w:tcPr>
            <w:tcW w:w="4878" w:type="dxa"/>
          </w:tcPr>
          <w:p w14:paraId="08D8DE8B" w14:textId="77777777" w:rsidR="00830E57" w:rsidRPr="00767A76" w:rsidRDefault="00830E57" w:rsidP="004D13ED">
            <w:pPr>
              <w:shd w:val="clear" w:color="auto" w:fill="FFFFFF" w:themeFill="background1"/>
              <w:tabs>
                <w:tab w:val="left" w:pos="612"/>
              </w:tabs>
              <w:spacing w:before="120" w:after="120"/>
              <w:rPr>
                <w:iCs/>
                <w:noProof w:val="0"/>
                <w:sz w:val="20"/>
                <w:szCs w:val="20"/>
                <w:lang w:val="en-US" w:eastAsia="ru-RU"/>
              </w:rPr>
            </w:pPr>
            <w:r w:rsidRPr="00052379">
              <w:rPr>
                <w:bCs/>
                <w:sz w:val="22"/>
                <w:szCs w:val="22"/>
                <w:lang w:val="ro-MD" w:eastAsia="en-US"/>
              </w:rPr>
              <w:t>O</w:t>
            </w:r>
            <w:r w:rsidRPr="00052379">
              <w:rPr>
                <w:sz w:val="22"/>
                <w:szCs w:val="22"/>
                <w:lang w:val="ro-MD" w:eastAsia="en-US"/>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052379">
              <w:rPr>
                <w:sz w:val="22"/>
                <w:szCs w:val="22"/>
                <w:lang w:val="en-GB" w:eastAsia="en-US"/>
              </w:rPr>
              <w:t>original, confirmat prin aplicarea semnăturii electronice a ofertantului</w:t>
            </w:r>
          </w:p>
        </w:tc>
        <w:tc>
          <w:tcPr>
            <w:tcW w:w="0" w:type="auto"/>
          </w:tcPr>
          <w:p w14:paraId="02DE2CC7" w14:textId="77777777" w:rsidR="00830E57" w:rsidRPr="00767A76" w:rsidRDefault="00830E57" w:rsidP="004D13ED">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830E57" w:rsidRPr="00813F2F" w14:paraId="0A750158" w14:textId="77777777" w:rsidTr="004D13ED">
        <w:trPr>
          <w:trHeight w:val="503"/>
        </w:trPr>
        <w:tc>
          <w:tcPr>
            <w:tcW w:w="500" w:type="dxa"/>
          </w:tcPr>
          <w:p w14:paraId="6397DC21" w14:textId="77777777" w:rsidR="00830E57" w:rsidRPr="00767A76" w:rsidRDefault="00830E57" w:rsidP="004D13ED">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ru-RU"/>
              </w:rPr>
              <w:t>3</w:t>
            </w:r>
          </w:p>
        </w:tc>
        <w:tc>
          <w:tcPr>
            <w:tcW w:w="2756" w:type="dxa"/>
          </w:tcPr>
          <w:p w14:paraId="53E4BD39" w14:textId="77777777" w:rsidR="00830E57" w:rsidRPr="00767A76" w:rsidRDefault="00830E57" w:rsidP="004D13ED">
            <w:pPr>
              <w:shd w:val="clear" w:color="auto" w:fill="FFFFFF" w:themeFill="background1"/>
              <w:tabs>
                <w:tab w:val="left" w:pos="612"/>
              </w:tabs>
              <w:spacing w:before="120" w:after="120"/>
              <w:rPr>
                <w:iCs/>
                <w:noProof w:val="0"/>
                <w:sz w:val="20"/>
                <w:szCs w:val="20"/>
                <w:lang w:val="en-US" w:eastAsia="ru-RU"/>
              </w:rPr>
            </w:pPr>
            <w:r w:rsidRPr="00052379">
              <w:rPr>
                <w:color w:val="000000" w:themeColor="text1"/>
                <w:sz w:val="22"/>
                <w:szCs w:val="22"/>
                <w:lang w:val="ro-MD"/>
              </w:rPr>
              <w:t>DUAE;</w:t>
            </w:r>
          </w:p>
        </w:tc>
        <w:tc>
          <w:tcPr>
            <w:tcW w:w="4878" w:type="dxa"/>
          </w:tcPr>
          <w:p w14:paraId="093C0861" w14:textId="77777777" w:rsidR="00830E57" w:rsidRPr="00767A76" w:rsidRDefault="00830E57" w:rsidP="004D13ED">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en-US"/>
              </w:rPr>
              <w:t>C</w:t>
            </w:r>
            <w:r w:rsidRPr="00052379">
              <w:rPr>
                <w:sz w:val="22"/>
                <w:szCs w:val="22"/>
                <w:lang w:val="en-GB" w:eastAsia="en-US"/>
              </w:rPr>
              <w:t>onform Formularului standard al Documentului Unic de Achiziții European, original sau copie, confirmat prin aplicarea semnăturii electronice a ofertantului</w:t>
            </w:r>
          </w:p>
        </w:tc>
        <w:tc>
          <w:tcPr>
            <w:tcW w:w="0" w:type="auto"/>
          </w:tcPr>
          <w:p w14:paraId="5F1A2E74" w14:textId="77777777" w:rsidR="00830E57" w:rsidRPr="00767A76" w:rsidRDefault="00830E57" w:rsidP="004D13ED">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830E57" w:rsidRPr="00DB30D1" w14:paraId="1AD1E233" w14:textId="77777777" w:rsidTr="004D13ED">
        <w:tc>
          <w:tcPr>
            <w:tcW w:w="500" w:type="dxa"/>
          </w:tcPr>
          <w:p w14:paraId="45C14158" w14:textId="77777777" w:rsidR="00830E57" w:rsidRPr="00767A76" w:rsidRDefault="00830E57" w:rsidP="004D13ED">
            <w:pPr>
              <w:shd w:val="clear" w:color="auto" w:fill="FFFFFF" w:themeFill="background1"/>
              <w:tabs>
                <w:tab w:val="left" w:pos="612"/>
              </w:tabs>
              <w:spacing w:before="120" w:after="120"/>
              <w:rPr>
                <w:iCs/>
                <w:sz w:val="20"/>
                <w:szCs w:val="20"/>
              </w:rPr>
            </w:pPr>
            <w:r w:rsidRPr="00052379">
              <w:rPr>
                <w:sz w:val="22"/>
                <w:szCs w:val="22"/>
                <w:lang w:val="ro-MD" w:eastAsia="ru-RU"/>
              </w:rPr>
              <w:t>4</w:t>
            </w:r>
          </w:p>
        </w:tc>
        <w:tc>
          <w:tcPr>
            <w:tcW w:w="2756" w:type="dxa"/>
          </w:tcPr>
          <w:p w14:paraId="21F4A589" w14:textId="77777777" w:rsidR="00830E57" w:rsidRPr="00767A76" w:rsidRDefault="00830E57" w:rsidP="004D13ED">
            <w:pPr>
              <w:tabs>
                <w:tab w:val="left" w:pos="612"/>
              </w:tabs>
              <w:spacing w:before="120" w:after="120"/>
              <w:rPr>
                <w:iCs/>
                <w:sz w:val="20"/>
                <w:szCs w:val="20"/>
              </w:rPr>
            </w:pPr>
            <w:r w:rsidRPr="00052379">
              <w:rPr>
                <w:color w:val="000000" w:themeColor="text1"/>
                <w:sz w:val="22"/>
                <w:szCs w:val="22"/>
                <w:lang w:val="ro-MD"/>
              </w:rPr>
              <w:t>Garanția pentru ofertă</w:t>
            </w:r>
          </w:p>
        </w:tc>
        <w:tc>
          <w:tcPr>
            <w:tcW w:w="4878" w:type="dxa"/>
          </w:tcPr>
          <w:p w14:paraId="417F4712" w14:textId="77777777" w:rsidR="00830E57" w:rsidRPr="00767A76" w:rsidRDefault="00830E57" w:rsidP="004D13ED">
            <w:pPr>
              <w:tabs>
                <w:tab w:val="left" w:pos="612"/>
              </w:tabs>
              <w:spacing w:before="120" w:after="120"/>
              <w:rPr>
                <w:iCs/>
                <w:sz w:val="20"/>
                <w:szCs w:val="20"/>
              </w:rPr>
            </w:pPr>
            <w:r w:rsidRPr="00D8280D">
              <w:rPr>
                <w:bCs/>
                <w:sz w:val="22"/>
                <w:szCs w:val="22"/>
                <w:lang w:val="ro-MD"/>
              </w:rPr>
              <w:t>Scrisoare de</w:t>
            </w:r>
            <w:r w:rsidRPr="00D8280D">
              <w:rPr>
                <w:bCs/>
                <w:sz w:val="22"/>
                <w:szCs w:val="22"/>
              </w:rPr>
              <w:t xml:space="preserve"> garanţie bancară (emisă de o bancă comercială) conform Anexei nr. 9 din Documentația standard</w:t>
            </w:r>
            <w:r>
              <w:rPr>
                <w:bCs/>
                <w:sz w:val="22"/>
                <w:szCs w:val="22"/>
              </w:rPr>
              <w:t>.</w:t>
            </w:r>
          </w:p>
        </w:tc>
        <w:tc>
          <w:tcPr>
            <w:tcW w:w="0" w:type="auto"/>
          </w:tcPr>
          <w:p w14:paraId="4AD65042" w14:textId="77777777" w:rsidR="00830E57" w:rsidRPr="00767A76" w:rsidRDefault="00830E57" w:rsidP="004D13ED">
            <w:r w:rsidRPr="00052379">
              <w:rPr>
                <w:sz w:val="22"/>
                <w:szCs w:val="22"/>
              </w:rPr>
              <w:t>Obligatoriu încarcat in sistemul SIARSAP</w:t>
            </w:r>
          </w:p>
        </w:tc>
      </w:tr>
      <w:tr w:rsidR="00830E57" w:rsidRPr="00DB30D1" w14:paraId="206509D3" w14:textId="77777777" w:rsidTr="004D13ED">
        <w:trPr>
          <w:trHeight w:val="647"/>
        </w:trPr>
        <w:tc>
          <w:tcPr>
            <w:tcW w:w="500" w:type="dxa"/>
          </w:tcPr>
          <w:p w14:paraId="00DF796D" w14:textId="77777777" w:rsidR="00830E57" w:rsidRPr="00767A76" w:rsidRDefault="00830E57" w:rsidP="004D13ED">
            <w:pPr>
              <w:shd w:val="clear" w:color="auto" w:fill="FFFFFF" w:themeFill="background1"/>
              <w:tabs>
                <w:tab w:val="left" w:pos="612"/>
              </w:tabs>
              <w:spacing w:before="120" w:after="120"/>
              <w:rPr>
                <w:iCs/>
                <w:sz w:val="20"/>
                <w:szCs w:val="20"/>
              </w:rPr>
            </w:pPr>
            <w:r w:rsidRPr="00052379">
              <w:rPr>
                <w:sz w:val="22"/>
                <w:szCs w:val="22"/>
                <w:lang w:val="ro-MD" w:eastAsia="ru-RU"/>
              </w:rPr>
              <w:t>5</w:t>
            </w:r>
          </w:p>
        </w:tc>
        <w:tc>
          <w:tcPr>
            <w:tcW w:w="2756" w:type="dxa"/>
          </w:tcPr>
          <w:p w14:paraId="1841F53C" w14:textId="77777777" w:rsidR="00830E57" w:rsidRPr="0097276D" w:rsidRDefault="00830E57" w:rsidP="004D13ED">
            <w:pPr>
              <w:tabs>
                <w:tab w:val="left" w:pos="540"/>
              </w:tabs>
              <w:suppressAutoHyphens/>
              <w:rPr>
                <w:rFonts w:eastAsia="PMingLiU"/>
                <w:bCs/>
                <w:noProof w:val="0"/>
                <w:sz w:val="22"/>
                <w:szCs w:val="22"/>
                <w:lang w:val="ro-MD"/>
              </w:rPr>
            </w:pPr>
            <w:r w:rsidRPr="00052379">
              <w:rPr>
                <w:sz w:val="22"/>
                <w:szCs w:val="22"/>
                <w:lang w:val="ro-MD"/>
              </w:rPr>
              <w:t xml:space="preserve">Cerere de participare </w:t>
            </w:r>
          </w:p>
        </w:tc>
        <w:tc>
          <w:tcPr>
            <w:tcW w:w="4878" w:type="dxa"/>
          </w:tcPr>
          <w:p w14:paraId="3569BFD6" w14:textId="77777777" w:rsidR="00830E57" w:rsidRPr="00052379" w:rsidRDefault="00830E57" w:rsidP="004D13ED">
            <w:pPr>
              <w:pStyle w:val="aff3"/>
              <w:rPr>
                <w:sz w:val="22"/>
                <w:szCs w:val="22"/>
                <w:lang w:val="ro-MD" w:eastAsia="ru-RU"/>
              </w:rPr>
            </w:pPr>
            <w:r w:rsidRPr="00052379">
              <w:rPr>
                <w:sz w:val="22"/>
                <w:szCs w:val="22"/>
                <w:lang w:val="ro-MD" w:eastAsia="ru-RU"/>
              </w:rPr>
              <w:t xml:space="preserve">Documentația standard </w:t>
            </w:r>
          </w:p>
          <w:p w14:paraId="34F14D32" w14:textId="77777777" w:rsidR="00830E57" w:rsidRPr="00767A76" w:rsidRDefault="00830E57" w:rsidP="004D13ED">
            <w:pPr>
              <w:tabs>
                <w:tab w:val="left" w:pos="612"/>
              </w:tabs>
              <w:spacing w:before="120" w:after="120"/>
              <w:rPr>
                <w:iCs/>
                <w:lang w:val="en-US"/>
              </w:rPr>
            </w:pPr>
            <w:r w:rsidRPr="00052379">
              <w:rPr>
                <w:sz w:val="22"/>
                <w:szCs w:val="22"/>
                <w:lang w:val="ro-MD"/>
              </w:rPr>
              <w:t>(anexa nr. 7)</w:t>
            </w:r>
          </w:p>
        </w:tc>
        <w:tc>
          <w:tcPr>
            <w:tcW w:w="0" w:type="auto"/>
          </w:tcPr>
          <w:p w14:paraId="282B4E3C" w14:textId="77777777" w:rsidR="00830E57" w:rsidRPr="00767A76" w:rsidRDefault="00830E57" w:rsidP="004D13ED">
            <w:r w:rsidRPr="00052379">
              <w:rPr>
                <w:sz w:val="22"/>
                <w:szCs w:val="22"/>
              </w:rPr>
              <w:t>Obligatoriu încarcat in sistemul SIARSAP</w:t>
            </w:r>
          </w:p>
        </w:tc>
      </w:tr>
      <w:tr w:rsidR="00830E57" w:rsidRPr="00DB30D1" w14:paraId="6163FBA0" w14:textId="77777777" w:rsidTr="004D13ED">
        <w:trPr>
          <w:trHeight w:val="863"/>
        </w:trPr>
        <w:tc>
          <w:tcPr>
            <w:tcW w:w="500" w:type="dxa"/>
          </w:tcPr>
          <w:p w14:paraId="5F3695B4" w14:textId="77777777" w:rsidR="00830E57" w:rsidRPr="00767A76" w:rsidRDefault="00830E57" w:rsidP="004D13ED">
            <w:pPr>
              <w:shd w:val="clear" w:color="auto" w:fill="FFFFFF" w:themeFill="background1"/>
              <w:tabs>
                <w:tab w:val="left" w:pos="612"/>
              </w:tabs>
              <w:spacing w:before="120" w:after="120"/>
              <w:rPr>
                <w:iCs/>
                <w:sz w:val="20"/>
                <w:szCs w:val="20"/>
              </w:rPr>
            </w:pPr>
            <w:r w:rsidRPr="00052379">
              <w:rPr>
                <w:sz w:val="22"/>
                <w:szCs w:val="22"/>
                <w:lang w:val="ro-MD" w:eastAsia="ru-RU"/>
              </w:rPr>
              <w:t>6</w:t>
            </w:r>
          </w:p>
        </w:tc>
        <w:tc>
          <w:tcPr>
            <w:tcW w:w="2756" w:type="dxa"/>
          </w:tcPr>
          <w:p w14:paraId="4C1A011E" w14:textId="77777777" w:rsidR="00830E57" w:rsidRPr="00767A76" w:rsidRDefault="00830E57" w:rsidP="004D13ED">
            <w:pPr>
              <w:tabs>
                <w:tab w:val="left" w:pos="612"/>
              </w:tabs>
              <w:spacing w:before="120" w:after="120"/>
              <w:rPr>
                <w:iCs/>
                <w:sz w:val="20"/>
                <w:szCs w:val="20"/>
              </w:rPr>
            </w:pPr>
            <w:r w:rsidRPr="00052379">
              <w:rPr>
                <w:sz w:val="22"/>
                <w:szCs w:val="22"/>
                <w:lang w:val="ro-MD"/>
              </w:rPr>
              <w:t xml:space="preserve">Declaraţie privind valabilitatea ofertei </w:t>
            </w:r>
          </w:p>
        </w:tc>
        <w:tc>
          <w:tcPr>
            <w:tcW w:w="4878" w:type="dxa"/>
          </w:tcPr>
          <w:p w14:paraId="1CA9B6DD" w14:textId="77777777" w:rsidR="00830E57" w:rsidRPr="00767A76" w:rsidRDefault="00830E57" w:rsidP="004D13ED">
            <w:pPr>
              <w:tabs>
                <w:tab w:val="left" w:pos="612"/>
              </w:tabs>
              <w:spacing w:before="120" w:after="120"/>
              <w:rPr>
                <w:iCs/>
              </w:rPr>
            </w:pPr>
            <w:r w:rsidRPr="00052379">
              <w:rPr>
                <w:sz w:val="22"/>
                <w:szCs w:val="22"/>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052379">
              <w:rPr>
                <w:rFonts w:eastAsia="Calibri"/>
                <w:sz w:val="22"/>
                <w:szCs w:val="22"/>
                <w:lang w:eastAsia="ru-RU"/>
              </w:rPr>
              <w:t xml:space="preserve"> O</w:t>
            </w:r>
            <w:r w:rsidRPr="00052379">
              <w:rPr>
                <w:sz w:val="22"/>
                <w:szCs w:val="22"/>
                <w:lang w:val="en-GB" w:eastAsia="ru-RU"/>
              </w:rPr>
              <w:t>riginal, confirmat prin aplicarea semnăturii electronice a ofertantului</w:t>
            </w:r>
          </w:p>
        </w:tc>
        <w:tc>
          <w:tcPr>
            <w:tcW w:w="0" w:type="auto"/>
          </w:tcPr>
          <w:p w14:paraId="35D90365" w14:textId="77777777" w:rsidR="00830E57" w:rsidRPr="00767A76" w:rsidRDefault="00830E57" w:rsidP="004D13ED">
            <w:r w:rsidRPr="00052379">
              <w:rPr>
                <w:sz w:val="22"/>
                <w:szCs w:val="22"/>
              </w:rPr>
              <w:t>Obligatoriu încarcat in sistemul SIARSAP</w:t>
            </w:r>
          </w:p>
        </w:tc>
      </w:tr>
      <w:tr w:rsidR="00830E57" w:rsidRPr="00DB30D1" w14:paraId="26FBCB78" w14:textId="77777777" w:rsidTr="004D13ED">
        <w:tc>
          <w:tcPr>
            <w:tcW w:w="500" w:type="dxa"/>
          </w:tcPr>
          <w:p w14:paraId="53B92355" w14:textId="77777777" w:rsidR="00830E57" w:rsidRPr="00767A76" w:rsidRDefault="00830E57" w:rsidP="004D13ED">
            <w:pPr>
              <w:shd w:val="clear" w:color="auto" w:fill="FFFFFF" w:themeFill="background1"/>
              <w:tabs>
                <w:tab w:val="left" w:pos="612"/>
              </w:tabs>
              <w:spacing w:before="120" w:after="120"/>
              <w:rPr>
                <w:iCs/>
                <w:color w:val="FF0000"/>
                <w:sz w:val="20"/>
                <w:szCs w:val="20"/>
              </w:rPr>
            </w:pPr>
            <w:r w:rsidRPr="00052379">
              <w:rPr>
                <w:sz w:val="22"/>
                <w:szCs w:val="22"/>
                <w:lang w:val="ro-MD" w:eastAsia="ru-RU"/>
              </w:rPr>
              <w:t>7</w:t>
            </w:r>
          </w:p>
        </w:tc>
        <w:tc>
          <w:tcPr>
            <w:tcW w:w="2756" w:type="dxa"/>
          </w:tcPr>
          <w:p w14:paraId="008D578A" w14:textId="77777777" w:rsidR="00830E57" w:rsidRPr="00767A76" w:rsidRDefault="00830E57" w:rsidP="004D13ED">
            <w:pPr>
              <w:pStyle w:val="aff3"/>
              <w:rPr>
                <w:color w:val="FF0000"/>
                <w:lang w:val="ro-MD"/>
              </w:rPr>
            </w:pPr>
            <w:r w:rsidRPr="00052379">
              <w:rPr>
                <w:sz w:val="22"/>
                <w:szCs w:val="22"/>
                <w:lang w:val="ro-MD"/>
              </w:rPr>
              <w:t xml:space="preserve">Grafic de executare a lucrărilor (descrierea lucrărilor executate pe fiecare </w:t>
            </w:r>
            <w:r>
              <w:rPr>
                <w:sz w:val="22"/>
                <w:szCs w:val="22"/>
                <w:lang w:val="ro-MD"/>
              </w:rPr>
              <w:t>săptămînă</w:t>
            </w:r>
            <w:r w:rsidRPr="00052379">
              <w:rPr>
                <w:sz w:val="22"/>
                <w:szCs w:val="22"/>
                <w:lang w:val="ro-MD"/>
              </w:rPr>
              <w:t xml:space="preserve">) </w:t>
            </w:r>
          </w:p>
        </w:tc>
        <w:tc>
          <w:tcPr>
            <w:tcW w:w="4878" w:type="dxa"/>
          </w:tcPr>
          <w:p w14:paraId="4963EC93" w14:textId="77777777" w:rsidR="00830E57" w:rsidRPr="00052379" w:rsidRDefault="00830E57" w:rsidP="004D13ED">
            <w:pPr>
              <w:pStyle w:val="aff3"/>
              <w:rPr>
                <w:sz w:val="22"/>
                <w:szCs w:val="22"/>
                <w:lang w:val="ro-MD"/>
              </w:rPr>
            </w:pPr>
            <w:r w:rsidRPr="00052379">
              <w:rPr>
                <w:sz w:val="22"/>
                <w:szCs w:val="22"/>
                <w:lang w:val="ro-MD" w:eastAsia="ru-RU"/>
              </w:rPr>
              <w:t>Documentația standard</w:t>
            </w:r>
            <w:r w:rsidRPr="00052379">
              <w:rPr>
                <w:sz w:val="22"/>
                <w:szCs w:val="22"/>
                <w:lang w:val="ro-MD"/>
              </w:rPr>
              <w:t xml:space="preserve"> </w:t>
            </w:r>
          </w:p>
          <w:p w14:paraId="19779A06" w14:textId="77777777" w:rsidR="00830E57" w:rsidRPr="00767A76" w:rsidRDefault="00830E57" w:rsidP="004D13ED">
            <w:pPr>
              <w:pStyle w:val="2"/>
              <w:tabs>
                <w:tab w:val="left" w:pos="567"/>
              </w:tabs>
              <w:spacing w:before="0"/>
              <w:outlineLvl w:val="1"/>
              <w:rPr>
                <w:rFonts w:ascii="Times New Roman" w:hAnsi="Times New Roman" w:cs="Times New Roman"/>
                <w:iCs/>
                <w:color w:val="auto"/>
                <w:sz w:val="24"/>
                <w:szCs w:val="24"/>
                <w:lang w:val="en-US"/>
              </w:rPr>
            </w:pPr>
            <w:r w:rsidRPr="00052379">
              <w:rPr>
                <w:rFonts w:ascii="Times New Roman" w:hAnsi="Times New Roman" w:cs="Times New Roman"/>
                <w:color w:val="auto"/>
                <w:sz w:val="22"/>
                <w:szCs w:val="22"/>
                <w:lang w:val="ro-MD"/>
              </w:rPr>
              <w:t>(anexa nr. 10.)</w:t>
            </w:r>
          </w:p>
        </w:tc>
        <w:tc>
          <w:tcPr>
            <w:tcW w:w="0" w:type="auto"/>
          </w:tcPr>
          <w:p w14:paraId="1C5C9639" w14:textId="77777777" w:rsidR="00830E57" w:rsidRPr="00767A76" w:rsidRDefault="00830E57" w:rsidP="004D13ED">
            <w:pPr>
              <w:rPr>
                <w:color w:val="FF0000"/>
              </w:rPr>
            </w:pPr>
            <w:r w:rsidRPr="00052379">
              <w:rPr>
                <w:sz w:val="22"/>
                <w:szCs w:val="22"/>
              </w:rPr>
              <w:t>Obligatoriu încarcat in sistemul SIARSAP</w:t>
            </w:r>
          </w:p>
        </w:tc>
      </w:tr>
      <w:tr w:rsidR="00830E57" w:rsidRPr="00DB30D1" w14:paraId="5F57045D" w14:textId="77777777" w:rsidTr="004D13ED">
        <w:tc>
          <w:tcPr>
            <w:tcW w:w="500" w:type="dxa"/>
          </w:tcPr>
          <w:p w14:paraId="24B98E5E" w14:textId="77777777" w:rsidR="00830E57" w:rsidRPr="00767A76" w:rsidRDefault="00830E57" w:rsidP="004D13ED">
            <w:pPr>
              <w:shd w:val="clear" w:color="auto" w:fill="FFFFFF" w:themeFill="background1"/>
              <w:tabs>
                <w:tab w:val="left" w:pos="612"/>
              </w:tabs>
              <w:spacing w:before="120" w:after="120"/>
              <w:rPr>
                <w:iCs/>
                <w:sz w:val="20"/>
                <w:szCs w:val="20"/>
              </w:rPr>
            </w:pPr>
            <w:r w:rsidRPr="00052379">
              <w:rPr>
                <w:sz w:val="22"/>
                <w:szCs w:val="22"/>
                <w:lang w:val="ro-MD" w:eastAsia="ru-RU"/>
              </w:rPr>
              <w:t>8</w:t>
            </w:r>
          </w:p>
        </w:tc>
        <w:tc>
          <w:tcPr>
            <w:tcW w:w="2756" w:type="dxa"/>
          </w:tcPr>
          <w:p w14:paraId="7D976278" w14:textId="77777777" w:rsidR="00830E57" w:rsidRPr="00613CB7" w:rsidRDefault="00830E57" w:rsidP="004D13ED">
            <w:pPr>
              <w:tabs>
                <w:tab w:val="left" w:pos="612"/>
              </w:tabs>
              <w:rPr>
                <w:iCs/>
                <w:sz w:val="20"/>
                <w:szCs w:val="20"/>
                <w:lang w:val="en-US"/>
              </w:rPr>
            </w:pPr>
            <w:r w:rsidRPr="00767A76">
              <w:rPr>
                <w:rFonts w:eastAsia="PMingLiU"/>
                <w:bCs/>
                <w:noProof w:val="0"/>
                <w:sz w:val="22"/>
                <w:szCs w:val="22"/>
                <w:lang w:val="ro-MD"/>
              </w:rPr>
              <w:t xml:space="preserve">Declarația privind experiența similară în lucrări </w:t>
            </w:r>
            <w:r>
              <w:rPr>
                <w:rFonts w:eastAsia="PMingLiU"/>
                <w:bCs/>
                <w:noProof w:val="0"/>
                <w:sz w:val="22"/>
                <w:szCs w:val="22"/>
                <w:lang w:val="ro-MD"/>
              </w:rPr>
              <w:t>de defrișare</w:t>
            </w:r>
          </w:p>
        </w:tc>
        <w:tc>
          <w:tcPr>
            <w:tcW w:w="4878" w:type="dxa"/>
          </w:tcPr>
          <w:p w14:paraId="33A989E2" w14:textId="77777777" w:rsidR="00830E57" w:rsidRPr="00767A76" w:rsidRDefault="00830E57" w:rsidP="004D13ED">
            <w:pPr>
              <w:ind w:left="29"/>
              <w:rPr>
                <w:bCs/>
                <w:iCs/>
                <w:noProof w:val="0"/>
                <w:sz w:val="22"/>
                <w:szCs w:val="22"/>
                <w:lang w:val="it-IT" w:eastAsia="ru-RU"/>
              </w:rPr>
            </w:pPr>
            <w:r w:rsidRPr="00767A76">
              <w:rPr>
                <w:bCs/>
                <w:iCs/>
                <w:noProof w:val="0"/>
                <w:sz w:val="22"/>
                <w:szCs w:val="22"/>
                <w:lang w:val="it-IT" w:eastAsia="ru-RU"/>
              </w:rPr>
              <w:t>Original, conform formularului atașat, semnat electronic</w:t>
            </w:r>
          </w:p>
          <w:p w14:paraId="0A1B7959" w14:textId="77777777" w:rsidR="00830E57" w:rsidRPr="00767A76" w:rsidRDefault="00830E57" w:rsidP="004D13ED">
            <w:pPr>
              <w:ind w:left="29"/>
              <w:rPr>
                <w:bCs/>
                <w:iCs/>
                <w:noProof w:val="0"/>
                <w:sz w:val="22"/>
                <w:szCs w:val="22"/>
                <w:lang w:val="it-IT" w:eastAsia="ru-RU"/>
              </w:rPr>
            </w:pPr>
            <w:r w:rsidRPr="00767A76">
              <w:rPr>
                <w:bCs/>
                <w:iCs/>
                <w:noProof w:val="0"/>
                <w:sz w:val="22"/>
                <w:szCs w:val="22"/>
                <w:lang w:val="it-IT" w:eastAsia="ru-RU"/>
              </w:rPr>
              <w:t>Ofertantul urmează să dispună de un nivel minim de experiență pentru a se califica conform cerințelor de îndeplinire a contractului:</w:t>
            </w:r>
          </w:p>
          <w:p w14:paraId="5B0B016E" w14:textId="77777777" w:rsidR="00830E57" w:rsidRPr="00767A76" w:rsidRDefault="00830E57" w:rsidP="004D13ED">
            <w:pPr>
              <w:pStyle w:val="a"/>
              <w:ind w:left="-64" w:firstLine="142"/>
              <w:rPr>
                <w:bCs/>
                <w:iCs/>
                <w:sz w:val="22"/>
                <w:szCs w:val="22"/>
                <w:lang w:val="it-IT" w:eastAsia="ru-RU"/>
              </w:rPr>
            </w:pPr>
            <w:r w:rsidRPr="00767A76">
              <w:rPr>
                <w:bCs/>
                <w:iCs/>
                <w:sz w:val="22"/>
                <w:szCs w:val="22"/>
                <w:lang w:val="it-IT" w:eastAsia="ru-RU"/>
              </w:rPr>
              <w:t xml:space="preserve">-Executarea în ultimii </w:t>
            </w:r>
            <w:r>
              <w:rPr>
                <w:bCs/>
                <w:iCs/>
                <w:sz w:val="22"/>
                <w:szCs w:val="22"/>
                <w:lang w:val="it-IT" w:eastAsia="ru-RU"/>
              </w:rPr>
              <w:t>3</w:t>
            </w:r>
            <w:r w:rsidRPr="00767A76">
              <w:rPr>
                <w:bCs/>
                <w:iCs/>
                <w:sz w:val="22"/>
                <w:szCs w:val="22"/>
                <w:lang w:val="it-IT" w:eastAsia="ru-RU"/>
              </w:rPr>
              <w:t xml:space="preserve"> ani a cel puțin a unui contract cu o valoare nu mai mică de 75% din valoarea viitorului contract, confirmat prin prezentarea contractului de antrepriză sau subantrepriză, precum și prin procesul-verbal de </w:t>
            </w:r>
            <w:r w:rsidRPr="00767A76">
              <w:rPr>
                <w:bCs/>
                <w:iCs/>
                <w:sz w:val="22"/>
                <w:szCs w:val="22"/>
                <w:lang w:val="it-IT" w:eastAsia="ru-RU"/>
              </w:rPr>
              <w:lastRenderedPageBreak/>
              <w:t>recepție la terminarea lucrărilor/procesului-verbal de recepție finală la expirarea perioadei de garanție, însoțit de certificatul de bună execuție pentru cele mai importante lucrări din partea Beneficiarului</w:t>
            </w:r>
          </w:p>
          <w:p w14:paraId="5042B858" w14:textId="77777777" w:rsidR="00830E57" w:rsidRPr="00767A76" w:rsidRDefault="00830E57" w:rsidP="004D13ED">
            <w:pPr>
              <w:pStyle w:val="a"/>
              <w:ind w:left="-64" w:firstLine="142"/>
              <w:rPr>
                <w:bCs/>
                <w:iCs/>
                <w:sz w:val="22"/>
                <w:szCs w:val="22"/>
                <w:lang w:val="it-IT" w:eastAsia="ru-RU"/>
              </w:rPr>
            </w:pPr>
            <w:r w:rsidRPr="00767A76">
              <w:rPr>
                <w:bCs/>
                <w:iCs/>
                <w:sz w:val="22"/>
                <w:szCs w:val="22"/>
                <w:lang w:val="it-IT" w:eastAsia="ru-RU"/>
              </w:rPr>
              <w:t>Sau</w:t>
            </w:r>
          </w:p>
          <w:p w14:paraId="2AA6EA93" w14:textId="77777777" w:rsidR="00830E57" w:rsidRPr="00613CB7" w:rsidRDefault="00830E57" w:rsidP="004D13ED">
            <w:pPr>
              <w:pStyle w:val="a"/>
              <w:ind w:left="-64" w:firstLine="142"/>
              <w:rPr>
                <w:bCs/>
                <w:iCs/>
                <w:sz w:val="22"/>
                <w:szCs w:val="22"/>
                <w:lang w:val="it-IT" w:eastAsia="ru-RU"/>
              </w:rPr>
            </w:pPr>
            <w:r w:rsidRPr="00767A76">
              <w:rPr>
                <w:bCs/>
                <w:iCs/>
                <w:sz w:val="22"/>
                <w:szCs w:val="22"/>
                <w:lang w:val="it-IT" w:eastAsia="ru-RU"/>
              </w:rPr>
              <w:t xml:space="preserve">-Valoarea cumulată a tuturor contractelor executate în ultimul an de activitate să fie egală sau mai mare decât valoarea viitorului </w:t>
            </w:r>
            <w:r w:rsidRPr="00613CB7">
              <w:rPr>
                <w:bCs/>
                <w:iCs/>
                <w:sz w:val="22"/>
                <w:szCs w:val="22"/>
                <w:lang w:val="it-IT" w:eastAsia="ru-RU"/>
              </w:rPr>
              <w:t xml:space="preserve">contract, procesele-verbale de recepție finală la expirarea perioadei de garanție, însoțite de certificări de bună execuție (recomandări) pentru cele mai importante lucrări din partea Beneficiarului  </w:t>
            </w:r>
          </w:p>
          <w:p w14:paraId="6081E4BD" w14:textId="77777777" w:rsidR="00830E57" w:rsidRPr="00767A76" w:rsidRDefault="00830E57" w:rsidP="004D13ED">
            <w:pPr>
              <w:pStyle w:val="2"/>
              <w:tabs>
                <w:tab w:val="left" w:pos="567"/>
              </w:tabs>
              <w:spacing w:before="0"/>
              <w:outlineLvl w:val="1"/>
              <w:rPr>
                <w:rFonts w:ascii="Times New Roman" w:hAnsi="Times New Roman" w:cs="Times New Roman"/>
                <w:iCs/>
                <w:color w:val="auto"/>
                <w:sz w:val="24"/>
                <w:szCs w:val="24"/>
                <w:lang w:val="en-US"/>
              </w:rPr>
            </w:pPr>
            <w:r w:rsidRPr="00613CB7">
              <w:rPr>
                <w:rFonts w:ascii="Times New Roman" w:hAnsi="Times New Roman" w:cs="Times New Roman"/>
                <w:iCs/>
                <w:color w:val="auto"/>
                <w:sz w:val="22"/>
                <w:szCs w:val="22"/>
                <w:lang w:val="it-IT"/>
              </w:rPr>
              <w:t>Informațiile date se vor include în anexele nr.12 și 13.</w:t>
            </w:r>
          </w:p>
        </w:tc>
        <w:tc>
          <w:tcPr>
            <w:tcW w:w="0" w:type="auto"/>
          </w:tcPr>
          <w:p w14:paraId="7231109B" w14:textId="77777777" w:rsidR="00830E57" w:rsidRPr="00767A76" w:rsidRDefault="00830E57" w:rsidP="004D13ED">
            <w:r w:rsidRPr="00052379">
              <w:rPr>
                <w:sz w:val="22"/>
                <w:szCs w:val="22"/>
              </w:rPr>
              <w:lastRenderedPageBreak/>
              <w:t>Obligatoriu încarcat in sistemul SIARSAP</w:t>
            </w:r>
          </w:p>
        </w:tc>
      </w:tr>
      <w:tr w:rsidR="00830E57" w:rsidRPr="00DB30D1" w14:paraId="4A924D53" w14:textId="77777777" w:rsidTr="004D13ED">
        <w:tc>
          <w:tcPr>
            <w:tcW w:w="500" w:type="dxa"/>
          </w:tcPr>
          <w:p w14:paraId="284F5FF1" w14:textId="77777777" w:rsidR="00830E57" w:rsidRPr="00767A76" w:rsidRDefault="00830E57" w:rsidP="004D13ED">
            <w:pPr>
              <w:shd w:val="clear" w:color="auto" w:fill="FFFFFF" w:themeFill="background1"/>
              <w:tabs>
                <w:tab w:val="left" w:pos="612"/>
              </w:tabs>
              <w:spacing w:before="120" w:after="120"/>
              <w:rPr>
                <w:iCs/>
                <w:sz w:val="20"/>
                <w:szCs w:val="20"/>
              </w:rPr>
            </w:pPr>
            <w:r w:rsidRPr="00052379">
              <w:rPr>
                <w:sz w:val="22"/>
                <w:szCs w:val="22"/>
                <w:lang w:val="ro-MD" w:eastAsia="ru-RU"/>
              </w:rPr>
              <w:t>9</w:t>
            </w:r>
          </w:p>
        </w:tc>
        <w:tc>
          <w:tcPr>
            <w:tcW w:w="2756" w:type="dxa"/>
          </w:tcPr>
          <w:p w14:paraId="08207992" w14:textId="77777777" w:rsidR="00830E57" w:rsidRPr="00767A76" w:rsidRDefault="00830E57" w:rsidP="004D13ED">
            <w:pPr>
              <w:tabs>
                <w:tab w:val="left" w:pos="612"/>
              </w:tabs>
              <w:spacing w:before="120" w:after="120"/>
              <w:rPr>
                <w:iCs/>
                <w:sz w:val="20"/>
                <w:szCs w:val="20"/>
              </w:rPr>
            </w:pPr>
            <w:r w:rsidRPr="00052379">
              <w:rPr>
                <w:sz w:val="22"/>
                <w:szCs w:val="22"/>
                <w:lang w:val="ro-MD"/>
              </w:rPr>
              <w:t>Declaraţie privind dotările specifice, utilajul şi echipamentul necesar pentru îndeplinirea corespunzătoare a contractului (cu anexarea actelor care confirmă proprietatea/ arenda al utilajului, echipamentului)</w:t>
            </w:r>
          </w:p>
        </w:tc>
        <w:tc>
          <w:tcPr>
            <w:tcW w:w="4878" w:type="dxa"/>
          </w:tcPr>
          <w:p w14:paraId="60E4816C" w14:textId="77777777" w:rsidR="00830E57" w:rsidRPr="00767A76" w:rsidRDefault="00830E57" w:rsidP="004D13ED">
            <w:pPr>
              <w:pStyle w:val="2"/>
              <w:tabs>
                <w:tab w:val="left" w:pos="567"/>
              </w:tabs>
              <w:spacing w:before="0"/>
              <w:outlineLvl w:val="1"/>
              <w:rPr>
                <w:rFonts w:ascii="Times New Roman" w:eastAsia="PMingLiU" w:hAnsi="Times New Roman" w:cs="Times New Roman"/>
                <w:iCs/>
                <w:color w:val="auto"/>
                <w:sz w:val="24"/>
                <w:szCs w:val="24"/>
                <w:lang w:val="en-US"/>
              </w:rPr>
            </w:pPr>
            <w:r w:rsidRPr="00052379">
              <w:rPr>
                <w:rFonts w:ascii="Times New Roman" w:eastAsia="Times New Roman" w:hAnsi="Times New Roman" w:cs="Times New Roman"/>
                <w:color w:val="auto"/>
                <w:sz w:val="22"/>
                <w:szCs w:val="22"/>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0" w:type="auto"/>
          </w:tcPr>
          <w:p w14:paraId="3945EC98" w14:textId="77777777" w:rsidR="00830E57" w:rsidRPr="00767A76" w:rsidRDefault="00830E57" w:rsidP="004D13ED">
            <w:r w:rsidRPr="00052379">
              <w:rPr>
                <w:sz w:val="22"/>
                <w:szCs w:val="22"/>
              </w:rPr>
              <w:t>Obligatoriu încarcat in sistemul SIARSAP</w:t>
            </w:r>
          </w:p>
        </w:tc>
      </w:tr>
      <w:tr w:rsidR="00830E57" w:rsidRPr="00DB30D1" w14:paraId="0E823D8B" w14:textId="77777777" w:rsidTr="004D13ED">
        <w:tc>
          <w:tcPr>
            <w:tcW w:w="500" w:type="dxa"/>
          </w:tcPr>
          <w:p w14:paraId="69AD3547" w14:textId="77777777" w:rsidR="00830E57" w:rsidRPr="00767A76" w:rsidRDefault="00830E57" w:rsidP="004D13ED">
            <w:pPr>
              <w:shd w:val="clear" w:color="auto" w:fill="FFFFFF" w:themeFill="background1"/>
              <w:tabs>
                <w:tab w:val="left" w:pos="612"/>
              </w:tabs>
              <w:spacing w:before="120" w:after="120"/>
              <w:rPr>
                <w:iCs/>
                <w:sz w:val="20"/>
                <w:szCs w:val="20"/>
              </w:rPr>
            </w:pPr>
            <w:r w:rsidRPr="00052379">
              <w:rPr>
                <w:sz w:val="22"/>
                <w:szCs w:val="22"/>
                <w:lang w:val="ro-MD" w:eastAsia="ru-RU"/>
              </w:rPr>
              <w:t>10</w:t>
            </w:r>
          </w:p>
        </w:tc>
        <w:tc>
          <w:tcPr>
            <w:tcW w:w="2756" w:type="dxa"/>
          </w:tcPr>
          <w:p w14:paraId="34E1D39D" w14:textId="77777777" w:rsidR="00830E57" w:rsidRPr="00767A76" w:rsidRDefault="00830E57" w:rsidP="004D13ED">
            <w:pPr>
              <w:tabs>
                <w:tab w:val="left" w:pos="612"/>
              </w:tabs>
              <w:spacing w:before="120" w:after="120"/>
              <w:rPr>
                <w:iCs/>
                <w:sz w:val="20"/>
                <w:szCs w:val="20"/>
              </w:rPr>
            </w:pPr>
            <w:r w:rsidRPr="00052379">
              <w:rPr>
                <w:sz w:val="22"/>
                <w:szCs w:val="22"/>
                <w:lang w:val="ro-MD"/>
              </w:rPr>
              <w:t xml:space="preserve">Declaraţie privind personalul de specialitate propus pentru implementarea contractului </w:t>
            </w:r>
          </w:p>
        </w:tc>
        <w:tc>
          <w:tcPr>
            <w:tcW w:w="4878" w:type="dxa"/>
          </w:tcPr>
          <w:p w14:paraId="567FFA50" w14:textId="77777777" w:rsidR="00830E57" w:rsidRPr="005F28F6" w:rsidRDefault="00830E57" w:rsidP="004D13ED">
            <w:pPr>
              <w:pStyle w:val="2"/>
              <w:tabs>
                <w:tab w:val="left" w:pos="567"/>
              </w:tabs>
              <w:spacing w:before="0"/>
              <w:outlineLvl w:val="1"/>
              <w:rPr>
                <w:rFonts w:ascii="Times New Roman" w:eastAsia="PMingLiU" w:hAnsi="Times New Roman" w:cs="Times New Roman"/>
                <w:iCs/>
                <w:color w:val="auto"/>
                <w:sz w:val="22"/>
                <w:szCs w:val="22"/>
                <w:lang w:val="en-US"/>
              </w:rPr>
            </w:pPr>
            <w:r w:rsidRPr="005F28F6">
              <w:rPr>
                <w:rFonts w:ascii="Times New Roman" w:hAnsi="Times New Roman" w:cs="Times New Roman"/>
                <w:color w:val="auto"/>
                <w:sz w:val="22"/>
                <w:szCs w:val="22"/>
                <w:lang w:val="en-GB"/>
              </w:rPr>
              <w:t>Declarație privind personalul de specialitate propus pentru implementarea contractului conform anexei 15 din docuemntația standard, original, confirmat prin aplicarea semnăturii electronice a ofertantului</w:t>
            </w:r>
          </w:p>
        </w:tc>
        <w:tc>
          <w:tcPr>
            <w:tcW w:w="0" w:type="auto"/>
          </w:tcPr>
          <w:p w14:paraId="06B2A575" w14:textId="77777777" w:rsidR="00830E57" w:rsidRPr="00767A76" w:rsidRDefault="00830E57" w:rsidP="004D13ED">
            <w:r w:rsidRPr="00052379">
              <w:rPr>
                <w:sz w:val="22"/>
                <w:szCs w:val="22"/>
              </w:rPr>
              <w:t>Obligatoriu încarcat in sistemul SIARSAP</w:t>
            </w:r>
          </w:p>
        </w:tc>
      </w:tr>
      <w:tr w:rsidR="00830E57" w:rsidRPr="00DB30D1" w14:paraId="6CACB43F" w14:textId="77777777" w:rsidTr="004D13ED">
        <w:tc>
          <w:tcPr>
            <w:tcW w:w="500" w:type="dxa"/>
          </w:tcPr>
          <w:p w14:paraId="357FAE46" w14:textId="77777777" w:rsidR="00830E57" w:rsidRPr="00767A76" w:rsidRDefault="00830E57" w:rsidP="004D13ED">
            <w:pPr>
              <w:shd w:val="clear" w:color="auto" w:fill="FFFFFF" w:themeFill="background1"/>
              <w:tabs>
                <w:tab w:val="left" w:pos="612"/>
              </w:tabs>
              <w:spacing w:before="120" w:after="120"/>
              <w:rPr>
                <w:iCs/>
                <w:sz w:val="20"/>
                <w:szCs w:val="20"/>
              </w:rPr>
            </w:pPr>
            <w:r w:rsidRPr="00052379">
              <w:rPr>
                <w:sz w:val="22"/>
                <w:szCs w:val="22"/>
                <w:lang w:val="ro-MD" w:eastAsia="ru-RU"/>
              </w:rPr>
              <w:t>11</w:t>
            </w:r>
          </w:p>
        </w:tc>
        <w:tc>
          <w:tcPr>
            <w:tcW w:w="2756" w:type="dxa"/>
          </w:tcPr>
          <w:p w14:paraId="7E4D96C8" w14:textId="77777777" w:rsidR="00830E57" w:rsidRPr="00767A76" w:rsidRDefault="00830E57" w:rsidP="004D13ED">
            <w:pPr>
              <w:tabs>
                <w:tab w:val="left" w:pos="612"/>
              </w:tabs>
              <w:spacing w:before="120" w:after="120"/>
              <w:rPr>
                <w:iCs/>
                <w:sz w:val="20"/>
                <w:szCs w:val="20"/>
              </w:rPr>
            </w:pPr>
            <w:r w:rsidRPr="00052379">
              <w:rPr>
                <w:sz w:val="22"/>
                <w:szCs w:val="22"/>
                <w:lang w:val="ro-MD"/>
              </w:rPr>
              <w:t xml:space="preserve">Lista subcontractanților şi partea/părţile din contract care sunt îndeplinite de aceştia </w:t>
            </w:r>
          </w:p>
        </w:tc>
        <w:tc>
          <w:tcPr>
            <w:tcW w:w="4878" w:type="dxa"/>
          </w:tcPr>
          <w:p w14:paraId="019E7151" w14:textId="77777777" w:rsidR="00830E57" w:rsidRPr="005F28F6" w:rsidRDefault="00830E57" w:rsidP="004D13ED">
            <w:pPr>
              <w:pStyle w:val="aff3"/>
              <w:rPr>
                <w:sz w:val="22"/>
                <w:szCs w:val="22"/>
                <w:lang w:val="ro-MD"/>
              </w:rPr>
            </w:pPr>
            <w:r w:rsidRPr="005F28F6">
              <w:rPr>
                <w:sz w:val="22"/>
                <w:szCs w:val="22"/>
                <w:lang w:val="ro-MD" w:eastAsia="ru-RU"/>
              </w:rPr>
              <w:t>Documentația standard</w:t>
            </w:r>
            <w:r w:rsidRPr="005F28F6">
              <w:rPr>
                <w:sz w:val="22"/>
                <w:szCs w:val="22"/>
                <w:lang w:val="ro-MD"/>
              </w:rPr>
              <w:t xml:space="preserve"> </w:t>
            </w:r>
          </w:p>
          <w:p w14:paraId="366DF13D" w14:textId="77777777" w:rsidR="00830E57" w:rsidRPr="005F28F6" w:rsidRDefault="00830E57" w:rsidP="004D13ED">
            <w:pPr>
              <w:pStyle w:val="2"/>
              <w:tabs>
                <w:tab w:val="left" w:pos="567"/>
              </w:tabs>
              <w:spacing w:before="0"/>
              <w:outlineLvl w:val="1"/>
              <w:rPr>
                <w:rFonts w:ascii="Times New Roman" w:eastAsia="PMingLiU" w:hAnsi="Times New Roman" w:cs="Times New Roman"/>
                <w:iCs/>
                <w:color w:val="auto"/>
                <w:sz w:val="22"/>
                <w:szCs w:val="22"/>
                <w:lang w:val="en-US"/>
              </w:rPr>
            </w:pPr>
            <w:r w:rsidRPr="005F28F6">
              <w:rPr>
                <w:rFonts w:ascii="Times New Roman" w:hAnsi="Times New Roman" w:cs="Times New Roman"/>
                <w:color w:val="auto"/>
                <w:sz w:val="22"/>
                <w:szCs w:val="22"/>
                <w:lang w:val="ro-MD"/>
              </w:rPr>
              <w:t>(anexa nr. 16)</w:t>
            </w:r>
          </w:p>
        </w:tc>
        <w:tc>
          <w:tcPr>
            <w:tcW w:w="0" w:type="auto"/>
          </w:tcPr>
          <w:p w14:paraId="32CC8F92" w14:textId="77777777" w:rsidR="00830E57" w:rsidRPr="00767A76" w:rsidRDefault="00830E57" w:rsidP="004D13ED">
            <w:pPr>
              <w:rPr>
                <w:iCs/>
                <w:caps/>
                <w:sz w:val="20"/>
                <w:szCs w:val="20"/>
                <w:lang w:val="en-US"/>
              </w:rPr>
            </w:pPr>
            <w:r w:rsidRPr="00052379">
              <w:rPr>
                <w:sz w:val="22"/>
                <w:szCs w:val="22"/>
              </w:rPr>
              <w:t>Obligatoriu încarcat in sistemul SIARSAP</w:t>
            </w:r>
          </w:p>
        </w:tc>
      </w:tr>
      <w:tr w:rsidR="00830E57" w:rsidRPr="00DB30D1" w14:paraId="1C6077B8" w14:textId="77777777" w:rsidTr="004D13ED">
        <w:tc>
          <w:tcPr>
            <w:tcW w:w="500" w:type="dxa"/>
          </w:tcPr>
          <w:p w14:paraId="388BB76B" w14:textId="77777777" w:rsidR="00830E57" w:rsidRPr="00767A76" w:rsidRDefault="00830E57" w:rsidP="004D13ED">
            <w:pPr>
              <w:shd w:val="clear" w:color="auto" w:fill="FFFFFF" w:themeFill="background1"/>
              <w:tabs>
                <w:tab w:val="left" w:pos="612"/>
              </w:tabs>
              <w:spacing w:before="120" w:after="120"/>
              <w:rPr>
                <w:iCs/>
                <w:sz w:val="20"/>
                <w:szCs w:val="20"/>
              </w:rPr>
            </w:pPr>
            <w:r w:rsidRPr="00052379">
              <w:rPr>
                <w:sz w:val="22"/>
                <w:szCs w:val="22"/>
                <w:lang w:val="ro-MD" w:eastAsia="ru-RU"/>
              </w:rPr>
              <w:t>12</w:t>
            </w:r>
          </w:p>
        </w:tc>
        <w:tc>
          <w:tcPr>
            <w:tcW w:w="2756" w:type="dxa"/>
          </w:tcPr>
          <w:p w14:paraId="63085850" w14:textId="77777777" w:rsidR="00830E57" w:rsidRPr="00767A76" w:rsidRDefault="00830E57" w:rsidP="004D13ED">
            <w:pPr>
              <w:spacing w:after="60"/>
              <w:rPr>
                <w:sz w:val="20"/>
                <w:szCs w:val="20"/>
                <w:lang w:val="en-US" w:eastAsia="ro-RO" w:bidi="ro-RO"/>
              </w:rPr>
            </w:pPr>
            <w:r w:rsidRPr="00052379">
              <w:rPr>
                <w:sz w:val="22"/>
                <w:szCs w:val="22"/>
                <w:lang w:val="ro-MD"/>
              </w:rPr>
              <w:t xml:space="preserve">Informaţii privind asocierea </w:t>
            </w:r>
          </w:p>
        </w:tc>
        <w:tc>
          <w:tcPr>
            <w:tcW w:w="4878" w:type="dxa"/>
          </w:tcPr>
          <w:p w14:paraId="5230EA1A" w14:textId="77777777" w:rsidR="00830E57" w:rsidRPr="00052379" w:rsidRDefault="00830E57" w:rsidP="004D13ED">
            <w:pPr>
              <w:pStyle w:val="aff3"/>
              <w:rPr>
                <w:sz w:val="22"/>
                <w:szCs w:val="22"/>
                <w:lang w:val="ro-MD"/>
              </w:rPr>
            </w:pPr>
            <w:r w:rsidRPr="00052379">
              <w:rPr>
                <w:sz w:val="22"/>
                <w:szCs w:val="22"/>
                <w:lang w:val="ro-MD" w:eastAsia="ru-RU"/>
              </w:rPr>
              <w:t>Documentația standard</w:t>
            </w:r>
            <w:r w:rsidRPr="00052379">
              <w:rPr>
                <w:sz w:val="22"/>
                <w:szCs w:val="22"/>
                <w:lang w:val="ro-MD"/>
              </w:rPr>
              <w:t xml:space="preserve"> </w:t>
            </w:r>
          </w:p>
          <w:p w14:paraId="3991B6A5" w14:textId="77777777" w:rsidR="00830E57" w:rsidRPr="00767A76" w:rsidRDefault="00830E57" w:rsidP="004D13ED">
            <w:pPr>
              <w:rPr>
                <w:rFonts w:eastAsia="PMingLiU"/>
                <w:iCs/>
                <w:sz w:val="20"/>
                <w:szCs w:val="20"/>
                <w:lang w:val="en-US"/>
              </w:rPr>
            </w:pPr>
            <w:r w:rsidRPr="00052379">
              <w:rPr>
                <w:sz w:val="22"/>
                <w:szCs w:val="22"/>
                <w:lang w:val="ro-MD"/>
              </w:rPr>
              <w:t>(anexa nr. 17)</w:t>
            </w:r>
          </w:p>
        </w:tc>
        <w:tc>
          <w:tcPr>
            <w:tcW w:w="0" w:type="auto"/>
          </w:tcPr>
          <w:p w14:paraId="2618B18F" w14:textId="77777777" w:rsidR="00830E57" w:rsidRPr="00767A76" w:rsidRDefault="00830E57" w:rsidP="004D13ED">
            <w:pPr>
              <w:tabs>
                <w:tab w:val="left" w:pos="612"/>
              </w:tabs>
              <w:spacing w:before="120" w:after="120"/>
              <w:rPr>
                <w:iCs/>
                <w:sz w:val="20"/>
                <w:szCs w:val="20"/>
              </w:rPr>
            </w:pPr>
            <w:r w:rsidRPr="00052379">
              <w:rPr>
                <w:sz w:val="22"/>
                <w:szCs w:val="22"/>
              </w:rPr>
              <w:t>Obligatoriu încarcat in sistemul SIARSAP</w:t>
            </w:r>
          </w:p>
        </w:tc>
      </w:tr>
      <w:tr w:rsidR="00830E57" w:rsidRPr="00DB30D1" w14:paraId="23A753EA" w14:textId="77777777" w:rsidTr="004D13ED">
        <w:tc>
          <w:tcPr>
            <w:tcW w:w="500" w:type="dxa"/>
          </w:tcPr>
          <w:p w14:paraId="3BDD8D3C" w14:textId="77777777" w:rsidR="00830E57" w:rsidRPr="00767A76" w:rsidRDefault="00830E57" w:rsidP="004D13ED">
            <w:pPr>
              <w:shd w:val="clear" w:color="auto" w:fill="FFFFFF" w:themeFill="background1"/>
              <w:tabs>
                <w:tab w:val="left" w:pos="612"/>
              </w:tabs>
              <w:spacing w:before="120" w:after="120"/>
              <w:rPr>
                <w:iCs/>
                <w:sz w:val="20"/>
                <w:szCs w:val="20"/>
              </w:rPr>
            </w:pPr>
            <w:r w:rsidRPr="00052379">
              <w:rPr>
                <w:sz w:val="22"/>
                <w:szCs w:val="22"/>
                <w:lang w:val="ro-MD" w:eastAsia="ru-RU"/>
              </w:rPr>
              <w:t>13</w:t>
            </w:r>
          </w:p>
        </w:tc>
        <w:tc>
          <w:tcPr>
            <w:tcW w:w="2756" w:type="dxa"/>
          </w:tcPr>
          <w:p w14:paraId="3D8003E6" w14:textId="77777777" w:rsidR="00830E57" w:rsidRPr="00767A76" w:rsidRDefault="00830E57" w:rsidP="004D13ED">
            <w:pPr>
              <w:spacing w:after="60"/>
              <w:rPr>
                <w:sz w:val="20"/>
                <w:szCs w:val="20"/>
                <w:lang w:val="en-US" w:eastAsia="ro-RO" w:bidi="ro-RO"/>
              </w:rPr>
            </w:pPr>
            <w:r w:rsidRPr="00052379">
              <w:rPr>
                <w:sz w:val="22"/>
                <w:szCs w:val="22"/>
                <w:lang w:val="ro-MD"/>
              </w:rPr>
              <w:t>Angajament terţ susţinător financiar</w:t>
            </w:r>
          </w:p>
        </w:tc>
        <w:tc>
          <w:tcPr>
            <w:tcW w:w="4878" w:type="dxa"/>
          </w:tcPr>
          <w:p w14:paraId="732264DF" w14:textId="77777777" w:rsidR="00830E57" w:rsidRPr="00052379" w:rsidRDefault="00830E57" w:rsidP="004D13ED">
            <w:pPr>
              <w:pStyle w:val="aff3"/>
              <w:rPr>
                <w:sz w:val="22"/>
                <w:szCs w:val="22"/>
                <w:lang w:val="ro-MD"/>
              </w:rPr>
            </w:pPr>
            <w:r w:rsidRPr="00052379">
              <w:rPr>
                <w:sz w:val="22"/>
                <w:szCs w:val="22"/>
                <w:lang w:val="ro-MD" w:eastAsia="ru-RU"/>
              </w:rPr>
              <w:t>Documentația standard</w:t>
            </w:r>
            <w:r w:rsidRPr="00052379">
              <w:rPr>
                <w:sz w:val="22"/>
                <w:szCs w:val="22"/>
                <w:lang w:val="ro-MD"/>
              </w:rPr>
              <w:t xml:space="preserve"> </w:t>
            </w:r>
          </w:p>
          <w:p w14:paraId="0984A272" w14:textId="77777777" w:rsidR="00830E57" w:rsidRPr="00CA25D1" w:rsidRDefault="00830E57" w:rsidP="004D13ED">
            <w:pPr>
              <w:rPr>
                <w:bCs/>
                <w:iCs/>
                <w:noProof w:val="0"/>
                <w:sz w:val="22"/>
                <w:szCs w:val="22"/>
                <w:lang w:val="it-IT" w:eastAsia="ru-RU"/>
              </w:rPr>
            </w:pPr>
            <w:r w:rsidRPr="00052379">
              <w:rPr>
                <w:sz w:val="22"/>
                <w:szCs w:val="22"/>
                <w:lang w:val="ro-MD"/>
              </w:rPr>
              <w:t xml:space="preserve">(anexa nr. 18) </w:t>
            </w:r>
          </w:p>
        </w:tc>
        <w:tc>
          <w:tcPr>
            <w:tcW w:w="0" w:type="auto"/>
          </w:tcPr>
          <w:p w14:paraId="4058A464" w14:textId="77777777" w:rsidR="00830E57" w:rsidRPr="00767A76" w:rsidRDefault="00830E57" w:rsidP="004D13ED">
            <w:pPr>
              <w:tabs>
                <w:tab w:val="left" w:pos="612"/>
              </w:tabs>
              <w:spacing w:before="120" w:after="120"/>
              <w:rPr>
                <w:iCs/>
                <w:sz w:val="20"/>
                <w:szCs w:val="20"/>
              </w:rPr>
            </w:pPr>
            <w:r w:rsidRPr="00052379">
              <w:rPr>
                <w:sz w:val="22"/>
                <w:szCs w:val="22"/>
              </w:rPr>
              <w:t>Obligatoriu încarcat in sistemul SIARSAP</w:t>
            </w:r>
          </w:p>
        </w:tc>
      </w:tr>
      <w:tr w:rsidR="00830E57" w:rsidRPr="00DB30D1" w14:paraId="4EB36892" w14:textId="77777777" w:rsidTr="004D13ED">
        <w:tc>
          <w:tcPr>
            <w:tcW w:w="500" w:type="dxa"/>
          </w:tcPr>
          <w:p w14:paraId="654B0BB3" w14:textId="77777777" w:rsidR="00830E57" w:rsidRPr="00767A76" w:rsidRDefault="00830E57" w:rsidP="004D13ED">
            <w:pPr>
              <w:shd w:val="clear" w:color="auto" w:fill="FFFFFF" w:themeFill="background1"/>
              <w:tabs>
                <w:tab w:val="left" w:pos="612"/>
              </w:tabs>
              <w:spacing w:before="120" w:after="120"/>
              <w:rPr>
                <w:iCs/>
                <w:sz w:val="20"/>
                <w:szCs w:val="20"/>
              </w:rPr>
            </w:pPr>
            <w:r w:rsidRPr="00052379">
              <w:rPr>
                <w:sz w:val="22"/>
                <w:szCs w:val="22"/>
                <w:lang w:val="ro-MD" w:eastAsia="ru-RU"/>
              </w:rPr>
              <w:t>14</w:t>
            </w:r>
          </w:p>
        </w:tc>
        <w:tc>
          <w:tcPr>
            <w:tcW w:w="2756" w:type="dxa"/>
          </w:tcPr>
          <w:p w14:paraId="0B0CCE1D" w14:textId="77777777" w:rsidR="00830E57" w:rsidRPr="00767A76" w:rsidRDefault="00830E57" w:rsidP="004D13ED">
            <w:pPr>
              <w:spacing w:after="60"/>
              <w:rPr>
                <w:sz w:val="20"/>
                <w:szCs w:val="20"/>
                <w:lang w:val="en-US" w:eastAsia="ro-RO" w:bidi="ro-RO"/>
              </w:rPr>
            </w:pPr>
            <w:r w:rsidRPr="00052379">
              <w:rPr>
                <w:sz w:val="22"/>
                <w:szCs w:val="22"/>
                <w:lang w:val="ro-MD"/>
              </w:rPr>
              <w:t>Angajament privind susţinerea tehnică și profesională a ofertantului/grupului de operatori economici  - după caz;</w:t>
            </w:r>
          </w:p>
        </w:tc>
        <w:tc>
          <w:tcPr>
            <w:tcW w:w="4878" w:type="dxa"/>
          </w:tcPr>
          <w:p w14:paraId="054BDA39" w14:textId="77777777" w:rsidR="00830E57" w:rsidRPr="00052379" w:rsidRDefault="00830E57" w:rsidP="004D13ED">
            <w:pPr>
              <w:pStyle w:val="aff3"/>
              <w:rPr>
                <w:sz w:val="22"/>
                <w:szCs w:val="22"/>
                <w:lang w:val="ro-MD"/>
              </w:rPr>
            </w:pPr>
            <w:r w:rsidRPr="00052379">
              <w:rPr>
                <w:sz w:val="22"/>
                <w:szCs w:val="22"/>
                <w:lang w:val="ro-MD" w:eastAsia="ru-RU"/>
              </w:rPr>
              <w:t>Documentația standard</w:t>
            </w:r>
            <w:r w:rsidRPr="00052379">
              <w:rPr>
                <w:sz w:val="22"/>
                <w:szCs w:val="22"/>
                <w:lang w:val="ro-MD"/>
              </w:rPr>
              <w:t xml:space="preserve"> </w:t>
            </w:r>
          </w:p>
          <w:p w14:paraId="49FF6C36" w14:textId="77777777" w:rsidR="00830E57" w:rsidRPr="00767A76" w:rsidRDefault="00830E57" w:rsidP="004D13ED">
            <w:pPr>
              <w:rPr>
                <w:rFonts w:eastAsia="PMingLiU"/>
                <w:iCs/>
                <w:sz w:val="20"/>
                <w:szCs w:val="20"/>
                <w:lang w:val="en-US"/>
              </w:rPr>
            </w:pPr>
            <w:r w:rsidRPr="00052379">
              <w:rPr>
                <w:sz w:val="22"/>
                <w:szCs w:val="22"/>
                <w:lang w:val="ro-MD"/>
              </w:rPr>
              <w:t>(anexa nr. 19)</w:t>
            </w:r>
          </w:p>
        </w:tc>
        <w:tc>
          <w:tcPr>
            <w:tcW w:w="0" w:type="auto"/>
          </w:tcPr>
          <w:p w14:paraId="66E73399" w14:textId="77777777" w:rsidR="00830E57" w:rsidRPr="00767A76" w:rsidRDefault="00830E57" w:rsidP="004D13ED">
            <w:pPr>
              <w:tabs>
                <w:tab w:val="left" w:pos="612"/>
              </w:tabs>
              <w:spacing w:before="120" w:after="120"/>
              <w:rPr>
                <w:iCs/>
                <w:sz w:val="20"/>
                <w:szCs w:val="20"/>
                <w:lang w:val="en-US"/>
              </w:rPr>
            </w:pPr>
            <w:r w:rsidRPr="00052379">
              <w:rPr>
                <w:sz w:val="22"/>
                <w:szCs w:val="22"/>
              </w:rPr>
              <w:t>Obligatoriu încarcat in sistemul SIARSAP</w:t>
            </w:r>
          </w:p>
        </w:tc>
      </w:tr>
      <w:tr w:rsidR="00830E57" w:rsidRPr="00DB30D1" w14:paraId="12B9D097" w14:textId="77777777" w:rsidTr="004D13ED">
        <w:tc>
          <w:tcPr>
            <w:tcW w:w="500" w:type="dxa"/>
          </w:tcPr>
          <w:p w14:paraId="53BF89C5" w14:textId="77777777" w:rsidR="00830E57" w:rsidRPr="00767A76" w:rsidRDefault="00830E57" w:rsidP="004D13ED">
            <w:pPr>
              <w:shd w:val="clear" w:color="auto" w:fill="FFFFFF" w:themeFill="background1"/>
              <w:tabs>
                <w:tab w:val="left" w:pos="612"/>
              </w:tabs>
              <w:spacing w:before="120" w:after="120"/>
              <w:rPr>
                <w:iCs/>
                <w:sz w:val="20"/>
                <w:szCs w:val="20"/>
              </w:rPr>
            </w:pPr>
            <w:r w:rsidRPr="00052379">
              <w:rPr>
                <w:sz w:val="22"/>
                <w:szCs w:val="22"/>
                <w:lang w:val="ro-MD" w:eastAsia="ru-RU"/>
              </w:rPr>
              <w:t>15</w:t>
            </w:r>
          </w:p>
        </w:tc>
        <w:tc>
          <w:tcPr>
            <w:tcW w:w="2756" w:type="dxa"/>
          </w:tcPr>
          <w:p w14:paraId="76153782" w14:textId="77777777" w:rsidR="00830E57" w:rsidRPr="00767A76" w:rsidRDefault="00830E57" w:rsidP="004D13ED">
            <w:pPr>
              <w:spacing w:after="60"/>
              <w:rPr>
                <w:sz w:val="20"/>
                <w:szCs w:val="20"/>
                <w:lang w:val="en-US" w:eastAsia="ro-RO" w:bidi="ro-RO"/>
              </w:rPr>
            </w:pPr>
            <w:r w:rsidRPr="00052379">
              <w:rPr>
                <w:sz w:val="22"/>
                <w:szCs w:val="22"/>
                <w:lang w:val="ro-MD"/>
              </w:rPr>
              <w:t xml:space="preserve">Declaraţie terţ susţinător tehnic  </w:t>
            </w:r>
          </w:p>
        </w:tc>
        <w:tc>
          <w:tcPr>
            <w:tcW w:w="4878" w:type="dxa"/>
          </w:tcPr>
          <w:p w14:paraId="26FF7A7A" w14:textId="77777777" w:rsidR="00830E57" w:rsidRPr="00052379" w:rsidRDefault="00830E57" w:rsidP="004D13ED">
            <w:pPr>
              <w:pStyle w:val="aff3"/>
              <w:rPr>
                <w:sz w:val="22"/>
                <w:szCs w:val="22"/>
                <w:lang w:val="ro-MD"/>
              </w:rPr>
            </w:pPr>
            <w:r w:rsidRPr="00052379">
              <w:rPr>
                <w:sz w:val="22"/>
                <w:szCs w:val="22"/>
                <w:lang w:val="ro-MD" w:eastAsia="ru-RU"/>
              </w:rPr>
              <w:t>Documentația standard</w:t>
            </w:r>
            <w:r w:rsidRPr="00052379">
              <w:rPr>
                <w:sz w:val="22"/>
                <w:szCs w:val="22"/>
                <w:lang w:val="ro-MD"/>
              </w:rPr>
              <w:t xml:space="preserve"> </w:t>
            </w:r>
          </w:p>
          <w:p w14:paraId="320A64BA" w14:textId="77777777" w:rsidR="00830E57" w:rsidRPr="00767A76" w:rsidRDefault="00830E57" w:rsidP="004D13ED">
            <w:pPr>
              <w:rPr>
                <w:rFonts w:eastAsia="PMingLiU"/>
                <w:iCs/>
                <w:sz w:val="20"/>
                <w:szCs w:val="20"/>
                <w:lang w:val="en-US"/>
              </w:rPr>
            </w:pPr>
            <w:r w:rsidRPr="00052379">
              <w:rPr>
                <w:sz w:val="22"/>
                <w:szCs w:val="22"/>
                <w:lang w:val="ro-MD"/>
              </w:rPr>
              <w:t>(anexa nr. 20)</w:t>
            </w:r>
          </w:p>
        </w:tc>
        <w:tc>
          <w:tcPr>
            <w:tcW w:w="0" w:type="auto"/>
          </w:tcPr>
          <w:p w14:paraId="53C6F535" w14:textId="77777777" w:rsidR="00830E57" w:rsidRPr="00767A76" w:rsidRDefault="00830E57" w:rsidP="004D13ED">
            <w:pPr>
              <w:tabs>
                <w:tab w:val="left" w:pos="612"/>
              </w:tabs>
              <w:spacing w:before="120" w:after="120"/>
              <w:rPr>
                <w:iCs/>
                <w:sz w:val="20"/>
                <w:szCs w:val="20"/>
                <w:lang w:val="en-US"/>
              </w:rPr>
            </w:pPr>
            <w:r w:rsidRPr="00052379">
              <w:rPr>
                <w:sz w:val="22"/>
                <w:szCs w:val="22"/>
              </w:rPr>
              <w:t>Obligatoriu încarcat in sistemul SIARSAP</w:t>
            </w:r>
          </w:p>
        </w:tc>
      </w:tr>
      <w:tr w:rsidR="00830E57" w:rsidRPr="00DB30D1" w14:paraId="7A6CD00E" w14:textId="77777777" w:rsidTr="004D13ED">
        <w:tc>
          <w:tcPr>
            <w:tcW w:w="500" w:type="dxa"/>
          </w:tcPr>
          <w:p w14:paraId="7D83FEA1" w14:textId="77777777" w:rsidR="00830E57" w:rsidRPr="00767A76" w:rsidRDefault="00830E57" w:rsidP="004D13ED">
            <w:pPr>
              <w:shd w:val="clear" w:color="auto" w:fill="FFFFFF" w:themeFill="background1"/>
              <w:tabs>
                <w:tab w:val="left" w:pos="612"/>
              </w:tabs>
              <w:spacing w:before="120" w:after="120"/>
              <w:rPr>
                <w:iCs/>
                <w:sz w:val="20"/>
                <w:szCs w:val="20"/>
              </w:rPr>
            </w:pPr>
            <w:r w:rsidRPr="00052379">
              <w:rPr>
                <w:sz w:val="22"/>
                <w:szCs w:val="22"/>
                <w:lang w:val="ro-MD" w:eastAsia="ru-RU"/>
              </w:rPr>
              <w:t>16</w:t>
            </w:r>
          </w:p>
        </w:tc>
        <w:tc>
          <w:tcPr>
            <w:tcW w:w="2756" w:type="dxa"/>
          </w:tcPr>
          <w:p w14:paraId="4BCC5528" w14:textId="77777777" w:rsidR="00830E57" w:rsidRPr="00A9273A" w:rsidRDefault="00830E57" w:rsidP="004D13ED">
            <w:pPr>
              <w:tabs>
                <w:tab w:val="left" w:pos="540"/>
              </w:tabs>
              <w:suppressAutoHyphens/>
              <w:rPr>
                <w:rFonts w:eastAsia="PMingLiU"/>
                <w:bCs/>
                <w:noProof w:val="0"/>
                <w:sz w:val="22"/>
                <w:szCs w:val="22"/>
                <w:lang w:val="ro-MD"/>
              </w:rPr>
            </w:pPr>
            <w:r w:rsidRPr="00052379">
              <w:rPr>
                <w:sz w:val="22"/>
                <w:szCs w:val="22"/>
                <w:lang w:val="ro-MD"/>
              </w:rPr>
              <w:t xml:space="preserve">Declaraţie terţ susţinător profesional </w:t>
            </w:r>
          </w:p>
        </w:tc>
        <w:tc>
          <w:tcPr>
            <w:tcW w:w="4878" w:type="dxa"/>
          </w:tcPr>
          <w:p w14:paraId="78EBC44F" w14:textId="77777777" w:rsidR="00830E57" w:rsidRPr="00052379" w:rsidRDefault="00830E57" w:rsidP="004D13ED">
            <w:pPr>
              <w:pStyle w:val="aff3"/>
              <w:rPr>
                <w:sz w:val="22"/>
                <w:szCs w:val="22"/>
                <w:lang w:val="ro-MD"/>
              </w:rPr>
            </w:pPr>
            <w:r w:rsidRPr="00052379">
              <w:rPr>
                <w:sz w:val="22"/>
                <w:szCs w:val="22"/>
                <w:lang w:val="ro-MD" w:eastAsia="ru-RU"/>
              </w:rPr>
              <w:t>Documentația standard</w:t>
            </w:r>
            <w:r w:rsidRPr="00052379">
              <w:rPr>
                <w:sz w:val="22"/>
                <w:szCs w:val="22"/>
                <w:lang w:val="ro-MD"/>
              </w:rPr>
              <w:t xml:space="preserve"> </w:t>
            </w:r>
          </w:p>
          <w:p w14:paraId="07D6F04E" w14:textId="77777777" w:rsidR="00830E57" w:rsidRPr="00767A76" w:rsidRDefault="00830E57" w:rsidP="004D13ED">
            <w:pPr>
              <w:rPr>
                <w:rFonts w:eastAsia="PMingLiU"/>
                <w:iCs/>
                <w:sz w:val="20"/>
                <w:szCs w:val="20"/>
                <w:lang w:val="en-US"/>
              </w:rPr>
            </w:pPr>
            <w:r w:rsidRPr="00052379">
              <w:rPr>
                <w:sz w:val="22"/>
                <w:szCs w:val="22"/>
                <w:lang w:val="ro-MD"/>
              </w:rPr>
              <w:t>(anexa nr. 21)</w:t>
            </w:r>
          </w:p>
        </w:tc>
        <w:tc>
          <w:tcPr>
            <w:tcW w:w="0" w:type="auto"/>
          </w:tcPr>
          <w:p w14:paraId="5BCD9F80" w14:textId="77777777" w:rsidR="00830E57" w:rsidRPr="00767A76" w:rsidRDefault="00830E57" w:rsidP="004D13ED">
            <w:pPr>
              <w:tabs>
                <w:tab w:val="left" w:pos="612"/>
              </w:tabs>
              <w:spacing w:before="120" w:after="120"/>
              <w:rPr>
                <w:iCs/>
                <w:sz w:val="20"/>
                <w:szCs w:val="20"/>
                <w:lang w:val="en-US"/>
              </w:rPr>
            </w:pPr>
            <w:r w:rsidRPr="00052379">
              <w:rPr>
                <w:sz w:val="22"/>
                <w:szCs w:val="22"/>
              </w:rPr>
              <w:t>Obligatoriu încarcat in sistemul SIARSAP</w:t>
            </w:r>
          </w:p>
        </w:tc>
      </w:tr>
      <w:tr w:rsidR="00830E57" w:rsidRPr="00DB30D1" w14:paraId="3A00DFDB" w14:textId="77777777" w:rsidTr="004D13ED">
        <w:tc>
          <w:tcPr>
            <w:tcW w:w="500" w:type="dxa"/>
          </w:tcPr>
          <w:p w14:paraId="3B76B221" w14:textId="77777777" w:rsidR="00830E57" w:rsidRPr="00767A76" w:rsidRDefault="00830E57" w:rsidP="004D13ED">
            <w:pPr>
              <w:shd w:val="clear" w:color="auto" w:fill="FFFFFF" w:themeFill="background1"/>
              <w:tabs>
                <w:tab w:val="left" w:pos="612"/>
              </w:tabs>
              <w:spacing w:before="120" w:after="120"/>
              <w:rPr>
                <w:iCs/>
                <w:sz w:val="20"/>
                <w:szCs w:val="20"/>
              </w:rPr>
            </w:pPr>
            <w:r w:rsidRPr="00052379">
              <w:rPr>
                <w:sz w:val="22"/>
                <w:szCs w:val="22"/>
                <w:lang w:val="ro-MD" w:eastAsia="ru-RU"/>
              </w:rPr>
              <w:lastRenderedPageBreak/>
              <w:t>17</w:t>
            </w:r>
          </w:p>
        </w:tc>
        <w:tc>
          <w:tcPr>
            <w:tcW w:w="2756" w:type="dxa"/>
          </w:tcPr>
          <w:p w14:paraId="539C7E5E" w14:textId="77777777" w:rsidR="00830E57" w:rsidRPr="00A9273A" w:rsidRDefault="00830E57" w:rsidP="004D13ED">
            <w:pPr>
              <w:tabs>
                <w:tab w:val="left" w:pos="540"/>
              </w:tabs>
              <w:suppressAutoHyphens/>
              <w:rPr>
                <w:rFonts w:eastAsia="PMingLiU"/>
                <w:bCs/>
                <w:noProof w:val="0"/>
                <w:sz w:val="22"/>
                <w:szCs w:val="22"/>
                <w:lang w:val="ro-MD"/>
              </w:rPr>
            </w:pPr>
            <w:r w:rsidRPr="00052379">
              <w:rPr>
                <w:sz w:val="22"/>
                <w:szCs w:val="22"/>
              </w:rPr>
              <w:t>Certificat de efectuare regulată a plăţii impozitelor, contribuţiilor</w:t>
            </w:r>
          </w:p>
        </w:tc>
        <w:tc>
          <w:tcPr>
            <w:tcW w:w="4878" w:type="dxa"/>
          </w:tcPr>
          <w:p w14:paraId="35A8C8F2" w14:textId="77777777" w:rsidR="00830E57" w:rsidRPr="00767A76" w:rsidRDefault="00830E57" w:rsidP="004D13ED">
            <w:pPr>
              <w:rPr>
                <w:rFonts w:eastAsia="PMingLiU"/>
                <w:iCs/>
                <w:sz w:val="20"/>
                <w:szCs w:val="20"/>
                <w:lang w:val="en-US"/>
              </w:rPr>
            </w:pPr>
            <w:r w:rsidRPr="00052379">
              <w:rPr>
                <w:sz w:val="22"/>
                <w:szCs w:val="22"/>
              </w:rPr>
              <w:t>Original – eliberat de Inspectoratul Fiscal, confirmat prin semnătură electronică</w:t>
            </w:r>
          </w:p>
        </w:tc>
        <w:tc>
          <w:tcPr>
            <w:tcW w:w="0" w:type="auto"/>
          </w:tcPr>
          <w:p w14:paraId="2731BBDD" w14:textId="77777777" w:rsidR="00830E57" w:rsidRPr="00767A76" w:rsidRDefault="00830E57" w:rsidP="004D13ED">
            <w:pPr>
              <w:tabs>
                <w:tab w:val="left" w:pos="612"/>
              </w:tabs>
              <w:spacing w:before="120" w:after="120"/>
              <w:rPr>
                <w:iCs/>
                <w:sz w:val="20"/>
                <w:szCs w:val="20"/>
                <w:lang w:val="en-US"/>
              </w:rPr>
            </w:pPr>
            <w:r w:rsidRPr="00052379">
              <w:rPr>
                <w:sz w:val="22"/>
                <w:szCs w:val="22"/>
                <w:lang w:val="ro-MD" w:eastAsia="ru-RU"/>
              </w:rPr>
              <w:t>Obligatoriu încarcat in sistemul SIARSAP</w:t>
            </w:r>
          </w:p>
        </w:tc>
      </w:tr>
      <w:tr w:rsidR="00830E57" w:rsidRPr="00DB30D1" w14:paraId="02EE13DC" w14:textId="77777777" w:rsidTr="004D13ED">
        <w:tc>
          <w:tcPr>
            <w:tcW w:w="500" w:type="dxa"/>
          </w:tcPr>
          <w:p w14:paraId="4E98B4D7" w14:textId="77777777" w:rsidR="00830E57" w:rsidRPr="00767A76" w:rsidRDefault="00830E57" w:rsidP="004D13ED">
            <w:pPr>
              <w:shd w:val="clear" w:color="auto" w:fill="FFFFFF" w:themeFill="background1"/>
              <w:tabs>
                <w:tab w:val="left" w:pos="612"/>
              </w:tabs>
              <w:spacing w:before="120" w:after="120"/>
              <w:rPr>
                <w:lang w:val="ro-MD" w:eastAsia="ru-RU"/>
              </w:rPr>
            </w:pPr>
            <w:r w:rsidRPr="00052379">
              <w:rPr>
                <w:sz w:val="22"/>
                <w:szCs w:val="22"/>
                <w:lang w:val="ro-MD" w:eastAsia="ru-RU"/>
              </w:rPr>
              <w:t>18</w:t>
            </w:r>
          </w:p>
        </w:tc>
        <w:tc>
          <w:tcPr>
            <w:tcW w:w="2756" w:type="dxa"/>
          </w:tcPr>
          <w:p w14:paraId="535E859B" w14:textId="77777777" w:rsidR="00830E57" w:rsidRPr="00A9273A" w:rsidRDefault="00830E57" w:rsidP="004D13ED">
            <w:pPr>
              <w:tabs>
                <w:tab w:val="left" w:pos="540"/>
              </w:tabs>
              <w:suppressAutoHyphens/>
              <w:rPr>
                <w:rFonts w:eastAsia="PMingLiU"/>
                <w:bCs/>
                <w:noProof w:val="0"/>
                <w:sz w:val="22"/>
                <w:szCs w:val="22"/>
                <w:lang w:val="ro-MD"/>
              </w:rPr>
            </w:pPr>
            <w:r w:rsidRPr="00052379">
              <w:rPr>
                <w:sz w:val="22"/>
                <w:szCs w:val="22"/>
              </w:rPr>
              <w:t xml:space="preserve">Dovada înregistrarii persoanei juridice, în conformitate cu prevederile legale din țara în care ofertantul este stabilit </w:t>
            </w:r>
          </w:p>
        </w:tc>
        <w:tc>
          <w:tcPr>
            <w:tcW w:w="4878" w:type="dxa"/>
          </w:tcPr>
          <w:p w14:paraId="6C385B8E" w14:textId="77777777" w:rsidR="00830E57" w:rsidRPr="00767A76" w:rsidRDefault="00830E57" w:rsidP="004D13ED">
            <w:pPr>
              <w:pStyle w:val="aff3"/>
              <w:rPr>
                <w:iCs/>
                <w:lang w:val="ro-MD" w:eastAsia="ru-RU"/>
              </w:rPr>
            </w:pPr>
            <w:r w:rsidRPr="00052379">
              <w:rPr>
                <w:sz w:val="22"/>
                <w:szCs w:val="22"/>
              </w:rPr>
              <w:t xml:space="preserve">Certificat/decizie de </w:t>
            </w:r>
            <w:r w:rsidRPr="00052379">
              <w:rPr>
                <w:sz w:val="22"/>
                <w:szCs w:val="22"/>
                <w:lang w:val="ro-MD"/>
              </w:rPr>
              <w:t>î</w:t>
            </w:r>
            <w:r w:rsidRPr="00052379">
              <w:rPr>
                <w:sz w:val="22"/>
                <w:szCs w:val="22"/>
              </w:rPr>
              <w:t>nregistrare a îtreprinderii și Extras din Registrul de Stat al persoanelor juridice- original confirmat prin semnătura electronică.</w:t>
            </w:r>
          </w:p>
        </w:tc>
        <w:tc>
          <w:tcPr>
            <w:tcW w:w="0" w:type="auto"/>
          </w:tcPr>
          <w:p w14:paraId="491D4508" w14:textId="77777777" w:rsidR="00830E57" w:rsidRPr="00767A76" w:rsidRDefault="00830E57" w:rsidP="004D13ED">
            <w:pPr>
              <w:tabs>
                <w:tab w:val="left" w:pos="612"/>
              </w:tabs>
              <w:spacing w:before="120" w:after="120"/>
            </w:pPr>
            <w:r w:rsidRPr="00052379">
              <w:rPr>
                <w:sz w:val="22"/>
                <w:szCs w:val="22"/>
              </w:rPr>
              <w:t>Obligatoriu încarcat in sistemul SIARSAP</w:t>
            </w:r>
          </w:p>
        </w:tc>
      </w:tr>
      <w:tr w:rsidR="00830E57" w:rsidRPr="00DB30D1" w14:paraId="0B4C2EE4" w14:textId="77777777" w:rsidTr="004D13ED">
        <w:tc>
          <w:tcPr>
            <w:tcW w:w="500" w:type="dxa"/>
          </w:tcPr>
          <w:p w14:paraId="027C8B22" w14:textId="77777777" w:rsidR="00830E57" w:rsidRPr="00052379" w:rsidRDefault="00830E57" w:rsidP="004D13ED">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20</w:t>
            </w:r>
          </w:p>
        </w:tc>
        <w:tc>
          <w:tcPr>
            <w:tcW w:w="2756" w:type="dxa"/>
          </w:tcPr>
          <w:p w14:paraId="7EF25145" w14:textId="77777777" w:rsidR="00830E57" w:rsidRPr="00052379" w:rsidRDefault="00830E57" w:rsidP="004D13ED">
            <w:pPr>
              <w:tabs>
                <w:tab w:val="left" w:pos="540"/>
              </w:tabs>
              <w:suppressAutoHyphens/>
              <w:rPr>
                <w:sz w:val="22"/>
                <w:szCs w:val="22"/>
                <w:lang w:val="ro-MD"/>
              </w:rPr>
            </w:pPr>
            <w:r w:rsidRPr="00052379">
              <w:rPr>
                <w:sz w:val="22"/>
                <w:szCs w:val="22"/>
              </w:rPr>
              <w:t>Raport financiar</w:t>
            </w:r>
            <w:r>
              <w:rPr>
                <w:sz w:val="22"/>
                <w:szCs w:val="22"/>
              </w:rPr>
              <w:t xml:space="preserve"> </w:t>
            </w:r>
            <w:r w:rsidRPr="00052379">
              <w:rPr>
                <w:sz w:val="22"/>
                <w:szCs w:val="22"/>
              </w:rPr>
              <w:t>2022,2023</w:t>
            </w:r>
            <w:r>
              <w:rPr>
                <w:sz w:val="22"/>
                <w:szCs w:val="22"/>
              </w:rPr>
              <w:t>. 2024</w:t>
            </w:r>
          </w:p>
        </w:tc>
        <w:tc>
          <w:tcPr>
            <w:tcW w:w="4878" w:type="dxa"/>
          </w:tcPr>
          <w:p w14:paraId="3124C491" w14:textId="77777777" w:rsidR="00830E57" w:rsidRPr="00052379" w:rsidRDefault="00830E57" w:rsidP="004D13ED">
            <w:pPr>
              <w:pStyle w:val="aff3"/>
              <w:rPr>
                <w:sz w:val="22"/>
                <w:szCs w:val="22"/>
                <w:lang w:val="ro-MD" w:eastAsia="ru-RU"/>
              </w:rPr>
            </w:pPr>
            <w:r w:rsidRPr="00052379">
              <w:rPr>
                <w:sz w:val="22"/>
                <w:szCs w:val="22"/>
              </w:rPr>
              <w:t xml:space="preserve">Original </w:t>
            </w:r>
            <w:r w:rsidRPr="00052379">
              <w:rPr>
                <w:sz w:val="22"/>
                <w:szCs w:val="22"/>
                <w:lang w:val="en-US"/>
              </w:rPr>
              <w:t>confirmat prin semnătura electronică.</w:t>
            </w:r>
          </w:p>
        </w:tc>
        <w:tc>
          <w:tcPr>
            <w:tcW w:w="0" w:type="auto"/>
          </w:tcPr>
          <w:p w14:paraId="6A95AE4A" w14:textId="77777777" w:rsidR="00830E57" w:rsidRPr="00052379" w:rsidRDefault="00830E57" w:rsidP="004D13ED">
            <w:pPr>
              <w:tabs>
                <w:tab w:val="left" w:pos="612"/>
              </w:tabs>
              <w:spacing w:before="120" w:after="120"/>
              <w:rPr>
                <w:sz w:val="22"/>
                <w:szCs w:val="22"/>
              </w:rPr>
            </w:pPr>
            <w:r w:rsidRPr="00052379">
              <w:rPr>
                <w:sz w:val="22"/>
                <w:szCs w:val="22"/>
              </w:rPr>
              <w:t>Obligatoriu încarcat in sistemul SIARSAP</w:t>
            </w:r>
          </w:p>
        </w:tc>
      </w:tr>
      <w:tr w:rsidR="00830E57" w:rsidRPr="00DB30D1" w14:paraId="5D942713" w14:textId="77777777" w:rsidTr="004D13ED">
        <w:tc>
          <w:tcPr>
            <w:tcW w:w="500" w:type="dxa"/>
          </w:tcPr>
          <w:p w14:paraId="04AFAAC9" w14:textId="77777777" w:rsidR="00830E57" w:rsidRPr="00052379" w:rsidRDefault="00830E57" w:rsidP="004D13ED">
            <w:pPr>
              <w:shd w:val="clear" w:color="auto" w:fill="FFFFFF" w:themeFill="background1"/>
              <w:tabs>
                <w:tab w:val="left" w:pos="612"/>
              </w:tabs>
              <w:spacing w:before="120" w:after="120"/>
              <w:rPr>
                <w:sz w:val="22"/>
                <w:szCs w:val="22"/>
                <w:lang w:val="ro-MD" w:eastAsia="ru-RU"/>
              </w:rPr>
            </w:pPr>
            <w:r w:rsidRPr="00052379">
              <w:rPr>
                <w:iCs/>
                <w:sz w:val="22"/>
                <w:szCs w:val="22"/>
              </w:rPr>
              <w:t>21</w:t>
            </w:r>
          </w:p>
        </w:tc>
        <w:tc>
          <w:tcPr>
            <w:tcW w:w="2756" w:type="dxa"/>
          </w:tcPr>
          <w:p w14:paraId="62379F35" w14:textId="77777777" w:rsidR="00830E57" w:rsidRPr="00052379" w:rsidRDefault="00830E57" w:rsidP="004D13ED">
            <w:pPr>
              <w:tabs>
                <w:tab w:val="left" w:pos="540"/>
              </w:tabs>
              <w:suppressAutoHyphens/>
              <w:rPr>
                <w:sz w:val="22"/>
                <w:szCs w:val="22"/>
                <w:lang w:val="ro-MD"/>
              </w:rPr>
            </w:pPr>
            <w:r w:rsidRPr="00052379">
              <w:rPr>
                <w:sz w:val="22"/>
                <w:szCs w:val="22"/>
              </w:rPr>
              <w:t>Certificat de la Centrul de instruire în domeniul securității și sănătății în muncă nivelul I--II</w:t>
            </w:r>
          </w:p>
        </w:tc>
        <w:tc>
          <w:tcPr>
            <w:tcW w:w="4878" w:type="dxa"/>
          </w:tcPr>
          <w:p w14:paraId="0AE3AB52" w14:textId="77777777" w:rsidR="00830E57" w:rsidRPr="00052379" w:rsidRDefault="00830E57" w:rsidP="004D13ED">
            <w:pPr>
              <w:pStyle w:val="aff3"/>
              <w:rPr>
                <w:sz w:val="22"/>
                <w:szCs w:val="22"/>
                <w:lang w:val="ro-MD" w:eastAsia="ru-RU"/>
              </w:rPr>
            </w:pPr>
            <w:r w:rsidRPr="00052379">
              <w:rPr>
                <w:sz w:val="22"/>
                <w:szCs w:val="22"/>
              </w:rPr>
              <w:t>Copie -confirmat prin aplicarea semnăturii electronice</w:t>
            </w:r>
          </w:p>
        </w:tc>
        <w:tc>
          <w:tcPr>
            <w:tcW w:w="0" w:type="auto"/>
          </w:tcPr>
          <w:p w14:paraId="5B300DF4" w14:textId="77777777" w:rsidR="00830E57" w:rsidRPr="00052379" w:rsidRDefault="00830E57" w:rsidP="004D13ED">
            <w:pPr>
              <w:tabs>
                <w:tab w:val="left" w:pos="612"/>
              </w:tabs>
              <w:spacing w:before="120" w:after="120"/>
              <w:rPr>
                <w:sz w:val="22"/>
                <w:szCs w:val="22"/>
              </w:rPr>
            </w:pPr>
            <w:r w:rsidRPr="00052379">
              <w:rPr>
                <w:sz w:val="22"/>
                <w:szCs w:val="22"/>
              </w:rPr>
              <w:t>Obligatoriu încarcat in sistemul SIARSAP</w:t>
            </w:r>
          </w:p>
        </w:tc>
      </w:tr>
      <w:tr w:rsidR="00830E57" w:rsidRPr="00DB30D1" w14:paraId="3555AD63" w14:textId="77777777" w:rsidTr="004D13ED">
        <w:tc>
          <w:tcPr>
            <w:tcW w:w="500" w:type="dxa"/>
          </w:tcPr>
          <w:p w14:paraId="17ABF127" w14:textId="77777777" w:rsidR="00830E57" w:rsidRPr="00052379" w:rsidRDefault="00830E57" w:rsidP="004D13ED">
            <w:pPr>
              <w:shd w:val="clear" w:color="auto" w:fill="FFFFFF" w:themeFill="background1"/>
              <w:tabs>
                <w:tab w:val="left" w:pos="612"/>
              </w:tabs>
              <w:spacing w:before="120" w:after="120"/>
              <w:rPr>
                <w:sz w:val="22"/>
                <w:szCs w:val="22"/>
                <w:lang w:val="ro-MD" w:eastAsia="ru-RU"/>
              </w:rPr>
            </w:pPr>
            <w:r w:rsidRPr="00052379">
              <w:rPr>
                <w:iCs/>
                <w:sz w:val="22"/>
                <w:szCs w:val="22"/>
              </w:rPr>
              <w:t>22</w:t>
            </w:r>
          </w:p>
        </w:tc>
        <w:tc>
          <w:tcPr>
            <w:tcW w:w="2756" w:type="dxa"/>
          </w:tcPr>
          <w:p w14:paraId="3A4F1233" w14:textId="77777777" w:rsidR="00830E57" w:rsidRPr="00052379" w:rsidRDefault="00830E57" w:rsidP="004D13ED">
            <w:pPr>
              <w:tabs>
                <w:tab w:val="left" w:pos="540"/>
              </w:tabs>
              <w:suppressAutoHyphens/>
              <w:rPr>
                <w:sz w:val="22"/>
                <w:szCs w:val="22"/>
                <w:lang w:val="ro-MD"/>
              </w:rPr>
            </w:pPr>
            <w:r w:rsidRPr="00052379">
              <w:rPr>
                <w:sz w:val="22"/>
                <w:szCs w:val="22"/>
              </w:rPr>
              <w:t>Cifra medie anuală de afaceri în ultimii 3 ani egală sau mai mare decât 100% din valoare viitorului contract</w:t>
            </w:r>
          </w:p>
        </w:tc>
        <w:tc>
          <w:tcPr>
            <w:tcW w:w="4878" w:type="dxa"/>
          </w:tcPr>
          <w:p w14:paraId="067A0EBD" w14:textId="77777777" w:rsidR="00830E57" w:rsidRPr="00052379" w:rsidRDefault="00830E57" w:rsidP="004D13ED">
            <w:pPr>
              <w:pStyle w:val="aff3"/>
              <w:rPr>
                <w:sz w:val="22"/>
                <w:szCs w:val="22"/>
                <w:lang w:val="ro-MD" w:eastAsia="ru-RU"/>
              </w:rPr>
            </w:pPr>
            <w:r w:rsidRPr="00052379">
              <w:rPr>
                <w:sz w:val="22"/>
                <w:szCs w:val="22"/>
              </w:rPr>
              <w:t>Original - confirmat prin aplicarea semnăturii electronice</w:t>
            </w:r>
          </w:p>
        </w:tc>
        <w:tc>
          <w:tcPr>
            <w:tcW w:w="0" w:type="auto"/>
          </w:tcPr>
          <w:p w14:paraId="139424D5" w14:textId="77777777" w:rsidR="00830E57" w:rsidRPr="00052379" w:rsidRDefault="00830E57" w:rsidP="004D13ED">
            <w:pPr>
              <w:tabs>
                <w:tab w:val="left" w:pos="612"/>
              </w:tabs>
              <w:spacing w:before="120" w:after="120"/>
              <w:rPr>
                <w:sz w:val="22"/>
                <w:szCs w:val="22"/>
              </w:rPr>
            </w:pPr>
            <w:r w:rsidRPr="00052379">
              <w:rPr>
                <w:sz w:val="22"/>
                <w:szCs w:val="22"/>
              </w:rPr>
              <w:t>Obligatoriu încarcat in sistemul SIARSAP</w:t>
            </w:r>
          </w:p>
        </w:tc>
      </w:tr>
      <w:tr w:rsidR="00830E57" w:rsidRPr="00DB30D1" w14:paraId="33BC4995" w14:textId="77777777" w:rsidTr="004D13ED">
        <w:tc>
          <w:tcPr>
            <w:tcW w:w="500" w:type="dxa"/>
          </w:tcPr>
          <w:p w14:paraId="32E976AC" w14:textId="77777777" w:rsidR="00830E57" w:rsidRPr="00052379" w:rsidRDefault="00830E57" w:rsidP="004D13ED">
            <w:pPr>
              <w:shd w:val="clear" w:color="auto" w:fill="FFFFFF" w:themeFill="background1"/>
              <w:tabs>
                <w:tab w:val="left" w:pos="612"/>
              </w:tabs>
              <w:spacing w:before="120" w:after="120"/>
              <w:rPr>
                <w:sz w:val="22"/>
                <w:szCs w:val="22"/>
                <w:lang w:val="ro-MD" w:eastAsia="ru-RU"/>
              </w:rPr>
            </w:pPr>
            <w:r w:rsidRPr="00052379">
              <w:rPr>
                <w:iCs/>
                <w:sz w:val="22"/>
                <w:szCs w:val="22"/>
              </w:rPr>
              <w:t>23</w:t>
            </w:r>
          </w:p>
        </w:tc>
        <w:tc>
          <w:tcPr>
            <w:tcW w:w="2756" w:type="dxa"/>
            <w:vAlign w:val="center"/>
          </w:tcPr>
          <w:p w14:paraId="417A77CE" w14:textId="77777777" w:rsidR="00830E57" w:rsidRPr="00052379" w:rsidRDefault="00830E57" w:rsidP="004D13ED">
            <w:pPr>
              <w:tabs>
                <w:tab w:val="left" w:pos="540"/>
              </w:tabs>
              <w:suppressAutoHyphens/>
              <w:rPr>
                <w:sz w:val="22"/>
                <w:szCs w:val="22"/>
                <w:lang w:val="ro-MD"/>
              </w:rPr>
            </w:pPr>
            <w:r w:rsidRPr="00052379">
              <w:rPr>
                <w:color w:val="000000" w:themeColor="text1"/>
                <w:sz w:val="22"/>
                <w:szCs w:val="22"/>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878" w:type="dxa"/>
            <w:vAlign w:val="center"/>
          </w:tcPr>
          <w:p w14:paraId="1252F314" w14:textId="77777777" w:rsidR="00830E57" w:rsidRPr="00052379" w:rsidRDefault="00830E57" w:rsidP="004D13ED">
            <w:pPr>
              <w:pStyle w:val="aff3"/>
              <w:rPr>
                <w:sz w:val="22"/>
                <w:szCs w:val="22"/>
                <w:lang w:val="ro-MD" w:eastAsia="ru-RU"/>
              </w:rPr>
            </w:pPr>
            <w:r w:rsidRPr="00052379">
              <w:rPr>
                <w:sz w:val="22"/>
                <w:szCs w:val="22"/>
                <w:lang w:val="en-GB"/>
              </w:rPr>
              <w:t xml:space="preserve">În termen de 5 zile de la data comunicării rezultatelor procedurii de achiziție publică, ofertantul desemnat câștigător va prezenta Declarația autorității contractante și Agenției Achiziții Publice </w:t>
            </w:r>
            <w:r w:rsidRPr="00052379">
              <w:rPr>
                <w:sz w:val="22"/>
                <w:szCs w:val="22"/>
              </w:rPr>
              <w:t>î</w:t>
            </w:r>
            <w:r w:rsidRPr="00052379">
              <w:rPr>
                <w:sz w:val="22"/>
                <w:szCs w:val="22"/>
                <w:lang w:val="en-GB"/>
              </w:rPr>
              <w:t xml:space="preserve">n conformitate cu </w:t>
            </w:r>
            <w:r w:rsidRPr="00052379">
              <w:rPr>
                <w:sz w:val="22"/>
                <w:szCs w:val="22"/>
                <w:lang w:val="ro-MD"/>
              </w:rPr>
              <w:t>Ordinului Ministrului Finanțelor nr. 145 din 24 noiembrie 2020</w:t>
            </w:r>
          </w:p>
        </w:tc>
        <w:tc>
          <w:tcPr>
            <w:tcW w:w="0" w:type="auto"/>
          </w:tcPr>
          <w:p w14:paraId="1344068F" w14:textId="77777777" w:rsidR="00830E57" w:rsidRPr="00052379" w:rsidRDefault="00830E57" w:rsidP="004D13ED">
            <w:pPr>
              <w:tabs>
                <w:tab w:val="left" w:pos="612"/>
              </w:tabs>
              <w:spacing w:before="120" w:after="120"/>
              <w:rPr>
                <w:sz w:val="22"/>
                <w:szCs w:val="22"/>
              </w:rPr>
            </w:pPr>
            <w:r w:rsidRPr="00052379">
              <w:rPr>
                <w:sz w:val="22"/>
                <w:szCs w:val="22"/>
              </w:rPr>
              <w:t>Obligatoriu la semnarea Contractului</w:t>
            </w:r>
          </w:p>
        </w:tc>
      </w:tr>
      <w:tr w:rsidR="00830E57" w:rsidRPr="00DB30D1" w14:paraId="26F32637" w14:textId="77777777" w:rsidTr="004D13ED">
        <w:tc>
          <w:tcPr>
            <w:tcW w:w="500" w:type="dxa"/>
          </w:tcPr>
          <w:p w14:paraId="595FA45B" w14:textId="77777777" w:rsidR="00830E57" w:rsidRPr="00052379" w:rsidRDefault="00830E57" w:rsidP="004D13ED">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24</w:t>
            </w:r>
          </w:p>
        </w:tc>
        <w:tc>
          <w:tcPr>
            <w:tcW w:w="2756" w:type="dxa"/>
            <w:vAlign w:val="center"/>
          </w:tcPr>
          <w:p w14:paraId="45311EFC" w14:textId="77777777" w:rsidR="00830E57" w:rsidRPr="00052379" w:rsidRDefault="00830E57" w:rsidP="004D13ED">
            <w:pPr>
              <w:tabs>
                <w:tab w:val="left" w:pos="540"/>
              </w:tabs>
              <w:suppressAutoHyphens/>
              <w:rPr>
                <w:sz w:val="22"/>
                <w:szCs w:val="22"/>
                <w:lang w:val="ro-MD"/>
              </w:rPr>
            </w:pPr>
            <w:r w:rsidRPr="00052379">
              <w:rPr>
                <w:noProof w:val="0"/>
                <w:sz w:val="22"/>
                <w:szCs w:val="22"/>
                <w:lang w:val="ro-MD" w:eastAsia="ru-RU"/>
              </w:rPr>
              <w:t>Garanția de bună execuție</w:t>
            </w:r>
          </w:p>
        </w:tc>
        <w:tc>
          <w:tcPr>
            <w:tcW w:w="4878" w:type="dxa"/>
            <w:vAlign w:val="center"/>
          </w:tcPr>
          <w:p w14:paraId="087E80EB" w14:textId="77777777" w:rsidR="00830E57" w:rsidRPr="00052379" w:rsidRDefault="00830E57" w:rsidP="004D13ED">
            <w:pPr>
              <w:pStyle w:val="aff3"/>
              <w:rPr>
                <w:sz w:val="22"/>
                <w:szCs w:val="22"/>
                <w:lang w:val="ro-MD" w:eastAsia="ru-RU"/>
              </w:rPr>
            </w:pPr>
            <w:r>
              <w:rPr>
                <w:sz w:val="22"/>
                <w:szCs w:val="22"/>
                <w:lang w:val="ro-MD"/>
              </w:rPr>
              <w:t>5</w:t>
            </w:r>
            <w:r w:rsidRPr="00052379">
              <w:rPr>
                <w:sz w:val="22"/>
                <w:szCs w:val="22"/>
                <w:lang w:val="ro-MD"/>
              </w:rPr>
              <w:t xml:space="preserve">% din valoarea totală a contractului, se </w:t>
            </w:r>
            <w:r>
              <w:rPr>
                <w:sz w:val="22"/>
                <w:szCs w:val="22"/>
                <w:lang w:val="ro-MD"/>
              </w:rPr>
              <w:t xml:space="preserve">v-a </w:t>
            </w:r>
            <w:r w:rsidRPr="00052379">
              <w:rPr>
                <w:sz w:val="22"/>
                <w:szCs w:val="22"/>
                <w:lang w:val="ro-MD"/>
              </w:rPr>
              <w:t>efectua prin:</w:t>
            </w:r>
            <w:r>
              <w:rPr>
                <w:sz w:val="22"/>
                <w:szCs w:val="22"/>
                <w:lang w:val="ro-MD"/>
              </w:rPr>
              <w:t xml:space="preserve"> garanție bancară emisăde o bancă comercială</w:t>
            </w:r>
          </w:p>
        </w:tc>
        <w:tc>
          <w:tcPr>
            <w:tcW w:w="0" w:type="auto"/>
          </w:tcPr>
          <w:p w14:paraId="782462E7" w14:textId="77777777" w:rsidR="00830E57" w:rsidRPr="00052379" w:rsidRDefault="00830E57" w:rsidP="004D13ED">
            <w:pPr>
              <w:tabs>
                <w:tab w:val="left" w:pos="612"/>
              </w:tabs>
              <w:spacing w:before="120" w:after="120"/>
              <w:rPr>
                <w:sz w:val="22"/>
                <w:szCs w:val="22"/>
              </w:rPr>
            </w:pPr>
            <w:r w:rsidRPr="00052379">
              <w:rPr>
                <w:sz w:val="22"/>
                <w:szCs w:val="22"/>
              </w:rPr>
              <w:t>Obligatoriu la semnarea Contractului</w:t>
            </w:r>
          </w:p>
        </w:tc>
      </w:tr>
    </w:tbl>
    <w:p w14:paraId="590DCDD7" w14:textId="77777777" w:rsidR="00830E57" w:rsidRDefault="00830E57" w:rsidP="00830E57">
      <w:pPr>
        <w:shd w:val="clear" w:color="auto" w:fill="FFFFFF" w:themeFill="background1"/>
        <w:tabs>
          <w:tab w:val="right" w:pos="426"/>
        </w:tabs>
        <w:spacing w:before="120"/>
        <w:ind w:left="360"/>
        <w:rPr>
          <w:b/>
          <w:i/>
          <w:sz w:val="20"/>
          <w:szCs w:val="20"/>
        </w:rPr>
      </w:pPr>
      <w:r w:rsidRPr="00813F2F">
        <w:rPr>
          <w:b/>
          <w:i/>
          <w:sz w:val="20"/>
          <w:szCs w:val="20"/>
        </w:rPr>
        <w:t>Documentele solicitate vor fi semnate electronic de către operatorii economici, în caz contrar ofertele vor fi respinse.</w:t>
      </w:r>
    </w:p>
    <w:p w14:paraId="019EA459" w14:textId="77777777" w:rsidR="00830E57" w:rsidRPr="00DA4571" w:rsidRDefault="00830E57" w:rsidP="00830E57">
      <w:pPr>
        <w:numPr>
          <w:ilvl w:val="0"/>
          <w:numId w:val="19"/>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 xml:space="preserve">Garanția pentru ofertă: </w:t>
      </w:r>
      <w:r>
        <w:rPr>
          <w:noProof w:val="0"/>
          <w:sz w:val="20"/>
          <w:szCs w:val="20"/>
          <w:lang w:val="it-IT" w:eastAsia="ru-RU"/>
        </w:rPr>
        <w:t>în cuantum de 1% din valoarea ofertei, scrisoare de garanție bancară prezentată în format de hîrtie de una din băncile din Republica Moldova.</w:t>
      </w:r>
    </w:p>
    <w:p w14:paraId="3E13ABBF" w14:textId="77777777" w:rsidR="00830E57" w:rsidRPr="00DA4571" w:rsidRDefault="00830E57" w:rsidP="00830E57">
      <w:pPr>
        <w:shd w:val="clear" w:color="auto" w:fill="FFFFFF" w:themeFill="background1"/>
        <w:tabs>
          <w:tab w:val="right" w:pos="426"/>
        </w:tabs>
        <w:rPr>
          <w:bCs/>
          <w:noProof w:val="0"/>
          <w:sz w:val="20"/>
          <w:szCs w:val="20"/>
          <w:lang w:val="it-IT" w:eastAsia="ru-RU"/>
        </w:rPr>
      </w:pPr>
      <w:r>
        <w:rPr>
          <w:bCs/>
          <w:noProof w:val="0"/>
          <w:sz w:val="20"/>
          <w:szCs w:val="20"/>
          <w:lang w:val="it-IT" w:eastAsia="ru-RU"/>
        </w:rPr>
        <w:tab/>
      </w:r>
      <w:bookmarkStart w:id="47" w:name="_Hlk159849775"/>
      <w:r w:rsidRPr="00DA4571">
        <w:rPr>
          <w:bCs/>
          <w:noProof w:val="0"/>
          <w:sz w:val="20"/>
          <w:szCs w:val="20"/>
          <w:lang w:val="it-IT" w:eastAsia="ru-RU"/>
        </w:rPr>
        <w:t>Garanția pentru ofertă se va reține:</w:t>
      </w:r>
    </w:p>
    <w:p w14:paraId="13B087D2" w14:textId="77777777" w:rsidR="00830E57" w:rsidRPr="00DA4571" w:rsidRDefault="00830E57" w:rsidP="00830E57">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retragere sau modificare a ofertei pe perioada de  valabilitate a acesteia;</w:t>
      </w:r>
    </w:p>
    <w:p w14:paraId="76574287" w14:textId="77777777" w:rsidR="00830E57" w:rsidRPr="00DA4571" w:rsidRDefault="00830E57" w:rsidP="00830E57">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refuz a ofertantului câştigător de a depune garanţia de bună execuţie sau de a semna contractul constituie motiv pentru anularea atribuirii contractului şi reţinerii garanţiei pentru ofertă.</w:t>
      </w:r>
    </w:p>
    <w:bookmarkEnd w:id="47"/>
    <w:p w14:paraId="0CA01A93" w14:textId="77777777" w:rsidR="00830E57" w:rsidRPr="00813F2F" w:rsidRDefault="00830E57" w:rsidP="00830E57">
      <w:pPr>
        <w:numPr>
          <w:ilvl w:val="0"/>
          <w:numId w:val="19"/>
        </w:numPr>
        <w:shd w:val="clear" w:color="auto" w:fill="FFFFFF" w:themeFill="background1"/>
        <w:tabs>
          <w:tab w:val="right" w:pos="426"/>
        </w:tabs>
        <w:spacing w:before="120"/>
        <w:ind w:left="360"/>
        <w:rPr>
          <w:b/>
          <w:noProof w:val="0"/>
          <w:sz w:val="20"/>
          <w:szCs w:val="20"/>
          <w:lang w:val="it-IT" w:eastAsia="ru-RU"/>
        </w:rPr>
      </w:pPr>
      <w:r w:rsidRPr="00813F2F">
        <w:rPr>
          <w:b/>
          <w:sz w:val="20"/>
          <w:szCs w:val="20"/>
          <w:lang w:eastAsia="ru-RU"/>
        </w:rPr>
        <w:t>Termenul de garanție a lucrărilor sau serviciilor de proiectare și de lucrări.</w:t>
      </w:r>
      <w:r w:rsidRPr="00813F2F">
        <w:rPr>
          <w:sz w:val="20"/>
          <w:szCs w:val="20"/>
        </w:rPr>
        <w:t xml:space="preserve"> </w:t>
      </w:r>
      <w:r>
        <w:rPr>
          <w:sz w:val="20"/>
          <w:szCs w:val="20"/>
        </w:rPr>
        <w:t>--</w:t>
      </w:r>
    </w:p>
    <w:p w14:paraId="752831AC" w14:textId="77777777" w:rsidR="00830E57" w:rsidRPr="00BA7510" w:rsidRDefault="00830E57" w:rsidP="00830E57">
      <w:pPr>
        <w:pStyle w:val="a"/>
        <w:numPr>
          <w:ilvl w:val="0"/>
          <w:numId w:val="19"/>
        </w:numPr>
        <w:tabs>
          <w:tab w:val="clear" w:pos="1134"/>
        </w:tabs>
        <w:ind w:left="0" w:firstLine="0"/>
        <w:contextualSpacing/>
        <w:jc w:val="left"/>
        <w:rPr>
          <w:sz w:val="20"/>
          <w:szCs w:val="20"/>
          <w:lang w:val="it-IT" w:eastAsia="ru-RU"/>
        </w:rPr>
      </w:pPr>
      <w:r w:rsidRPr="00BA7510">
        <w:rPr>
          <w:b/>
          <w:sz w:val="20"/>
          <w:szCs w:val="20"/>
          <w:lang w:val="it-IT" w:eastAsia="ru-RU"/>
        </w:rPr>
        <w:t xml:space="preserve">Garanția de bună execuție a contractului: </w:t>
      </w:r>
      <w:r w:rsidRPr="00BA7510">
        <w:rPr>
          <w:sz w:val="20"/>
          <w:szCs w:val="20"/>
          <w:lang w:val="it-IT" w:eastAsia="ru-RU"/>
        </w:rPr>
        <w:t xml:space="preserve">în cuantum de </w:t>
      </w:r>
      <w:r>
        <w:rPr>
          <w:sz w:val="20"/>
          <w:szCs w:val="20"/>
          <w:lang w:val="it-IT" w:eastAsia="ru-RU"/>
        </w:rPr>
        <w:t xml:space="preserve">5 </w:t>
      </w:r>
      <w:r w:rsidRPr="00BA7510">
        <w:rPr>
          <w:sz w:val="20"/>
          <w:szCs w:val="20"/>
          <w:lang w:val="it-IT" w:eastAsia="ru-RU"/>
        </w:rPr>
        <w:t>% se v-a restitui după recepția finală a lucrărilor.</w:t>
      </w:r>
    </w:p>
    <w:p w14:paraId="22067D23" w14:textId="77777777" w:rsidR="00830E57" w:rsidRPr="00813F2F" w:rsidRDefault="00830E57" w:rsidP="00830E57">
      <w:pPr>
        <w:numPr>
          <w:ilvl w:val="0"/>
          <w:numId w:val="19"/>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Motivul recurgerii la procedura accelerată (în cazul licitației deschise, restrânse și a procedurii negociate), după caz. Nu este cazul.</w:t>
      </w:r>
    </w:p>
    <w:p w14:paraId="6DFB5FAF" w14:textId="77777777" w:rsidR="00830E57" w:rsidRPr="00813F2F" w:rsidRDefault="00830E57" w:rsidP="00830E57">
      <w:pPr>
        <w:numPr>
          <w:ilvl w:val="0"/>
          <w:numId w:val="19"/>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Tehnici și instrumente specifice de atribuire (dacă este cazul specificați dacă se va utiliza acordul-cadru, sistemul dinamic de achiziție sau licitația electronică):</w:t>
      </w:r>
      <w:r>
        <w:rPr>
          <w:b/>
          <w:noProof w:val="0"/>
          <w:sz w:val="20"/>
          <w:szCs w:val="20"/>
          <w:lang w:val="it-IT" w:eastAsia="ru-RU"/>
        </w:rPr>
        <w:t xml:space="preserve"> N</w:t>
      </w:r>
      <w:r w:rsidRPr="00813F2F">
        <w:rPr>
          <w:b/>
          <w:noProof w:val="0"/>
          <w:sz w:val="20"/>
          <w:szCs w:val="20"/>
          <w:lang w:val="it-IT" w:eastAsia="ru-RU"/>
        </w:rPr>
        <w:t>u se aplică.</w:t>
      </w:r>
    </w:p>
    <w:p w14:paraId="5F92B0B6" w14:textId="77777777" w:rsidR="00830E57" w:rsidRPr="00813F2F" w:rsidRDefault="00830E57" w:rsidP="00830E57">
      <w:pPr>
        <w:numPr>
          <w:ilvl w:val="0"/>
          <w:numId w:val="19"/>
        </w:numPr>
        <w:tabs>
          <w:tab w:val="right" w:pos="426"/>
        </w:tabs>
        <w:spacing w:before="120"/>
        <w:ind w:left="0" w:firstLine="0"/>
        <w:rPr>
          <w:b/>
          <w:noProof w:val="0"/>
          <w:sz w:val="20"/>
          <w:szCs w:val="20"/>
          <w:lang w:val="it-IT" w:eastAsia="ru-RU"/>
        </w:rPr>
      </w:pPr>
      <w:r w:rsidRPr="00813F2F">
        <w:rPr>
          <w:b/>
          <w:noProof w:val="0"/>
          <w:sz w:val="20"/>
          <w:szCs w:val="20"/>
          <w:lang w:val="it-IT" w:eastAsia="ru-RU"/>
        </w:rPr>
        <w:t>Condiții speciale de care depinde îndeplinirea contractului (</w:t>
      </w:r>
      <w:r w:rsidRPr="00813F2F">
        <w:rPr>
          <w:noProof w:val="0"/>
          <w:sz w:val="20"/>
          <w:szCs w:val="20"/>
          <w:lang w:val="it-IT" w:eastAsia="ru-RU"/>
        </w:rPr>
        <w:t>indicați după caz</w:t>
      </w:r>
      <w:r w:rsidRPr="00813F2F">
        <w:rPr>
          <w:b/>
          <w:noProof w:val="0"/>
          <w:sz w:val="20"/>
          <w:szCs w:val="20"/>
          <w:lang w:val="it-IT" w:eastAsia="ru-RU"/>
        </w:rPr>
        <w:t xml:space="preserve">): </w:t>
      </w:r>
      <w:r>
        <w:rPr>
          <w:b/>
          <w:noProof w:val="0"/>
          <w:sz w:val="20"/>
          <w:szCs w:val="20"/>
          <w:lang w:val="it-IT" w:eastAsia="ru-RU"/>
        </w:rPr>
        <w:t>N</w:t>
      </w:r>
      <w:r w:rsidRPr="00813F2F">
        <w:rPr>
          <w:b/>
          <w:noProof w:val="0"/>
          <w:sz w:val="20"/>
          <w:szCs w:val="20"/>
          <w:lang w:val="it-IT" w:eastAsia="ru-RU"/>
        </w:rPr>
        <w:t>u este cazul.</w:t>
      </w:r>
    </w:p>
    <w:p w14:paraId="199224F0" w14:textId="77777777" w:rsidR="00830E57" w:rsidRPr="00EC7EE2" w:rsidRDefault="00830E57" w:rsidP="00830E57">
      <w:pPr>
        <w:numPr>
          <w:ilvl w:val="0"/>
          <w:numId w:val="19"/>
        </w:numPr>
        <w:tabs>
          <w:tab w:val="right" w:pos="426"/>
        </w:tabs>
        <w:spacing w:before="120"/>
        <w:ind w:left="0" w:firstLine="0"/>
        <w:rPr>
          <w:b/>
          <w:noProof w:val="0"/>
          <w:sz w:val="20"/>
          <w:szCs w:val="20"/>
          <w:lang w:val="it-IT" w:eastAsia="ru-RU"/>
        </w:rPr>
      </w:pPr>
      <w:bookmarkStart w:id="48" w:name="_Hlk71621175"/>
      <w:r w:rsidRPr="00813F2F">
        <w:rPr>
          <w:b/>
          <w:noProof w:val="0"/>
          <w:sz w:val="20"/>
          <w:szCs w:val="20"/>
          <w:lang w:val="it-IT" w:eastAsia="ru-RU"/>
        </w:rPr>
        <w:t>Ofertele se prezintă în valuta</w:t>
      </w:r>
      <w:bookmarkEnd w:id="48"/>
      <w:r w:rsidRPr="00813F2F">
        <w:rPr>
          <w:b/>
          <w:noProof w:val="0"/>
          <w:sz w:val="20"/>
          <w:szCs w:val="20"/>
          <w:lang w:val="it-IT" w:eastAsia="ru-RU"/>
        </w:rPr>
        <w:t>:</w:t>
      </w:r>
      <w:r>
        <w:rPr>
          <w:b/>
          <w:noProof w:val="0"/>
          <w:sz w:val="20"/>
          <w:szCs w:val="20"/>
          <w:lang w:val="it-IT" w:eastAsia="ru-RU"/>
        </w:rPr>
        <w:t xml:space="preserve"> </w:t>
      </w:r>
      <w:r w:rsidRPr="00EC7EE2">
        <w:rPr>
          <w:b/>
          <w:noProof w:val="0"/>
          <w:sz w:val="20"/>
          <w:szCs w:val="20"/>
          <w:lang w:val="it-IT" w:eastAsia="ru-RU"/>
        </w:rPr>
        <w:t>MDL.</w:t>
      </w:r>
    </w:p>
    <w:p w14:paraId="169FD778" w14:textId="77777777" w:rsidR="00830E57" w:rsidRPr="00813F2F" w:rsidRDefault="00830E57" w:rsidP="00830E57">
      <w:pPr>
        <w:numPr>
          <w:ilvl w:val="0"/>
          <w:numId w:val="19"/>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Criteriul de evaluare aplicat pentru atribuirea contractului: </w:t>
      </w:r>
      <w:r>
        <w:rPr>
          <w:b/>
          <w:i/>
          <w:noProof w:val="0"/>
          <w:sz w:val="20"/>
          <w:szCs w:val="20"/>
          <w:u w:val="single"/>
          <w:lang w:val="it-IT" w:eastAsia="ru-RU"/>
        </w:rPr>
        <w:t>P</w:t>
      </w:r>
      <w:r w:rsidRPr="00813F2F">
        <w:rPr>
          <w:b/>
          <w:i/>
          <w:noProof w:val="0"/>
          <w:sz w:val="20"/>
          <w:szCs w:val="20"/>
          <w:u w:val="single"/>
          <w:lang w:val="it-IT" w:eastAsia="ru-RU"/>
        </w:rPr>
        <w:t>rețul cel mai scăzut.</w:t>
      </w:r>
    </w:p>
    <w:p w14:paraId="0D19C6A0" w14:textId="77777777" w:rsidR="00830E57" w:rsidRPr="00813F2F" w:rsidRDefault="00830E57" w:rsidP="00830E57">
      <w:pPr>
        <w:numPr>
          <w:ilvl w:val="0"/>
          <w:numId w:val="19"/>
        </w:numPr>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Factorii de evaluare a ofertei celei mai avantajoase din punct de vedere economic, precum și ponderile lor:</w:t>
      </w:r>
    </w:p>
    <w:p w14:paraId="30E5AC29" w14:textId="77777777" w:rsidR="00830E57" w:rsidRPr="00813F2F" w:rsidRDefault="00830E57" w:rsidP="00830E57">
      <w:pPr>
        <w:tabs>
          <w:tab w:val="right" w:pos="426"/>
        </w:tabs>
        <w:spacing w:before="120"/>
        <w:ind w:left="360"/>
        <w:rPr>
          <w:b/>
          <w:noProof w:val="0"/>
          <w:sz w:val="20"/>
          <w:szCs w:val="20"/>
          <w:lang w:val="it-IT" w:eastAsia="ru-RU"/>
        </w:rPr>
      </w:pPr>
    </w:p>
    <w:tbl>
      <w:tblPr>
        <w:tblStyle w:val="Grigliatabella2"/>
        <w:tblW w:w="9985" w:type="dxa"/>
        <w:tblLook w:val="04A0" w:firstRow="1" w:lastRow="0" w:firstColumn="1" w:lastColumn="0" w:noHBand="0" w:noVBand="1"/>
      </w:tblPr>
      <w:tblGrid>
        <w:gridCol w:w="577"/>
        <w:gridCol w:w="7248"/>
        <w:gridCol w:w="2160"/>
      </w:tblGrid>
      <w:tr w:rsidR="00830E57" w:rsidRPr="00813F2F" w14:paraId="5682F9B6" w14:textId="77777777" w:rsidTr="004D13ED">
        <w:tc>
          <w:tcPr>
            <w:tcW w:w="577" w:type="dxa"/>
          </w:tcPr>
          <w:p w14:paraId="760A7808" w14:textId="77777777" w:rsidR="00830E57" w:rsidRPr="00813F2F" w:rsidRDefault="00830E57" w:rsidP="004D13ED">
            <w:pPr>
              <w:shd w:val="clear" w:color="auto" w:fill="FFFFFF" w:themeFill="background1"/>
              <w:tabs>
                <w:tab w:val="left" w:pos="612"/>
              </w:tabs>
              <w:spacing w:before="120" w:after="120"/>
              <w:rPr>
                <w:b/>
                <w:iCs/>
                <w:noProof w:val="0"/>
                <w:sz w:val="20"/>
                <w:szCs w:val="20"/>
                <w:lang w:val="ru-RU" w:eastAsia="ru-RU"/>
              </w:rPr>
            </w:pPr>
            <w:r w:rsidRPr="00813F2F">
              <w:rPr>
                <w:b/>
                <w:iCs/>
                <w:noProof w:val="0"/>
                <w:sz w:val="20"/>
                <w:szCs w:val="20"/>
                <w:lang w:val="ru-RU" w:eastAsia="ru-RU"/>
              </w:rPr>
              <w:lastRenderedPageBreak/>
              <w:t>Nr. d/o</w:t>
            </w:r>
          </w:p>
        </w:tc>
        <w:tc>
          <w:tcPr>
            <w:tcW w:w="7248" w:type="dxa"/>
          </w:tcPr>
          <w:p w14:paraId="0AABD4A1" w14:textId="77777777" w:rsidR="00830E57" w:rsidRPr="00813F2F" w:rsidRDefault="00830E57" w:rsidP="004D13ED">
            <w:pPr>
              <w:shd w:val="clear" w:color="auto" w:fill="FFFFFF" w:themeFill="background1"/>
              <w:tabs>
                <w:tab w:val="left" w:pos="612"/>
              </w:tabs>
              <w:spacing w:before="120" w:after="120"/>
              <w:jc w:val="center"/>
              <w:rPr>
                <w:b/>
                <w:iCs/>
                <w:noProof w:val="0"/>
                <w:sz w:val="20"/>
                <w:szCs w:val="20"/>
                <w:lang w:val="ru-RU" w:eastAsia="ru-RU"/>
              </w:rPr>
            </w:pPr>
            <w:r w:rsidRPr="00813F2F">
              <w:rPr>
                <w:b/>
                <w:iCs/>
                <w:noProof w:val="0"/>
                <w:sz w:val="20"/>
                <w:szCs w:val="20"/>
                <w:lang w:val="ru-RU" w:eastAsia="ru-RU"/>
              </w:rPr>
              <w:t>Denumirea</w:t>
            </w:r>
            <w:r w:rsidRPr="00813F2F">
              <w:rPr>
                <w:b/>
                <w:iCs/>
                <w:noProof w:val="0"/>
                <w:sz w:val="20"/>
                <w:szCs w:val="20"/>
                <w:lang w:eastAsia="ru-RU"/>
              </w:rPr>
              <w:t xml:space="preserve"> </w:t>
            </w:r>
            <w:r w:rsidRPr="00813F2F">
              <w:rPr>
                <w:b/>
                <w:iCs/>
                <w:noProof w:val="0"/>
                <w:sz w:val="20"/>
                <w:szCs w:val="20"/>
                <w:lang w:val="ru-RU" w:eastAsia="ru-RU"/>
              </w:rPr>
              <w:t>factorului</w:t>
            </w:r>
            <w:r w:rsidRPr="00813F2F">
              <w:rPr>
                <w:b/>
                <w:iCs/>
                <w:noProof w:val="0"/>
                <w:sz w:val="20"/>
                <w:szCs w:val="20"/>
                <w:lang w:eastAsia="ru-RU"/>
              </w:rPr>
              <w:t xml:space="preserve"> </w:t>
            </w:r>
            <w:r w:rsidRPr="00813F2F">
              <w:rPr>
                <w:b/>
                <w:iCs/>
                <w:noProof w:val="0"/>
                <w:sz w:val="20"/>
                <w:szCs w:val="20"/>
                <w:lang w:val="ru-RU" w:eastAsia="ru-RU"/>
              </w:rPr>
              <w:t>de</w:t>
            </w:r>
            <w:r w:rsidRPr="00813F2F">
              <w:rPr>
                <w:b/>
                <w:iCs/>
                <w:noProof w:val="0"/>
                <w:sz w:val="20"/>
                <w:szCs w:val="20"/>
                <w:lang w:eastAsia="ru-RU"/>
              </w:rPr>
              <w:t xml:space="preserve"> </w:t>
            </w:r>
            <w:r w:rsidRPr="00813F2F">
              <w:rPr>
                <w:b/>
                <w:iCs/>
                <w:noProof w:val="0"/>
                <w:sz w:val="20"/>
                <w:szCs w:val="20"/>
                <w:lang w:val="ru-RU" w:eastAsia="ru-RU"/>
              </w:rPr>
              <w:t>evaluare</w:t>
            </w:r>
          </w:p>
        </w:tc>
        <w:tc>
          <w:tcPr>
            <w:tcW w:w="2160" w:type="dxa"/>
          </w:tcPr>
          <w:p w14:paraId="7D08D291" w14:textId="77777777" w:rsidR="00830E57" w:rsidRPr="00813F2F" w:rsidRDefault="00830E57" w:rsidP="004D13ED">
            <w:pPr>
              <w:shd w:val="clear" w:color="auto" w:fill="FFFFFF" w:themeFill="background1"/>
              <w:tabs>
                <w:tab w:val="left" w:pos="612"/>
              </w:tabs>
              <w:spacing w:before="120" w:after="120"/>
              <w:jc w:val="center"/>
              <w:rPr>
                <w:b/>
                <w:iCs/>
                <w:noProof w:val="0"/>
                <w:sz w:val="20"/>
                <w:szCs w:val="20"/>
                <w:lang w:val="ru-RU" w:eastAsia="ru-RU"/>
              </w:rPr>
            </w:pPr>
            <w:r w:rsidRPr="00813F2F">
              <w:rPr>
                <w:b/>
                <w:iCs/>
                <w:noProof w:val="0"/>
                <w:sz w:val="20"/>
                <w:szCs w:val="20"/>
                <w:lang w:val="ru-RU" w:eastAsia="ru-RU"/>
              </w:rPr>
              <w:t>Ponderea%</w:t>
            </w:r>
          </w:p>
        </w:tc>
      </w:tr>
      <w:tr w:rsidR="00830E57" w:rsidRPr="00813F2F" w14:paraId="47E2D78E" w14:textId="77777777" w:rsidTr="004D13ED">
        <w:tc>
          <w:tcPr>
            <w:tcW w:w="577" w:type="dxa"/>
          </w:tcPr>
          <w:p w14:paraId="79B2B0D4" w14:textId="77777777" w:rsidR="00830E57" w:rsidRPr="00813F2F" w:rsidRDefault="00830E57" w:rsidP="004D13ED">
            <w:pPr>
              <w:shd w:val="clear" w:color="auto" w:fill="FFFFFF" w:themeFill="background1"/>
              <w:tabs>
                <w:tab w:val="left" w:pos="612"/>
              </w:tabs>
              <w:spacing w:before="120" w:after="120"/>
              <w:rPr>
                <w:iCs/>
                <w:noProof w:val="0"/>
                <w:sz w:val="20"/>
                <w:szCs w:val="20"/>
                <w:lang w:val="ru-RU" w:eastAsia="ru-RU"/>
              </w:rPr>
            </w:pPr>
          </w:p>
        </w:tc>
        <w:tc>
          <w:tcPr>
            <w:tcW w:w="7248" w:type="dxa"/>
          </w:tcPr>
          <w:p w14:paraId="57369C91" w14:textId="77777777" w:rsidR="00830E57" w:rsidRPr="00813F2F" w:rsidRDefault="00830E57" w:rsidP="004D13ED">
            <w:pPr>
              <w:shd w:val="clear" w:color="auto" w:fill="FFFFFF" w:themeFill="background1"/>
              <w:tabs>
                <w:tab w:val="left" w:pos="612"/>
              </w:tabs>
              <w:spacing w:before="120" w:after="120"/>
              <w:jc w:val="center"/>
              <w:rPr>
                <w:i/>
                <w:iCs/>
                <w:noProof w:val="0"/>
                <w:sz w:val="20"/>
                <w:szCs w:val="20"/>
                <w:lang w:eastAsia="ru-RU"/>
              </w:rPr>
            </w:pPr>
            <w:r w:rsidRPr="00813F2F">
              <w:rPr>
                <w:i/>
                <w:iCs/>
                <w:noProof w:val="0"/>
                <w:sz w:val="20"/>
                <w:szCs w:val="20"/>
                <w:lang w:eastAsia="ru-RU"/>
              </w:rPr>
              <w:t>Nu se aplică</w:t>
            </w:r>
          </w:p>
        </w:tc>
        <w:tc>
          <w:tcPr>
            <w:tcW w:w="2160" w:type="dxa"/>
          </w:tcPr>
          <w:p w14:paraId="652141B6" w14:textId="77777777" w:rsidR="00830E57" w:rsidRPr="00813F2F" w:rsidRDefault="00830E57" w:rsidP="004D13ED">
            <w:pPr>
              <w:shd w:val="clear" w:color="auto" w:fill="FFFFFF" w:themeFill="background1"/>
              <w:tabs>
                <w:tab w:val="left" w:pos="612"/>
              </w:tabs>
              <w:spacing w:before="120" w:after="120"/>
              <w:rPr>
                <w:iCs/>
                <w:noProof w:val="0"/>
                <w:sz w:val="20"/>
                <w:szCs w:val="20"/>
                <w:lang w:val="ru-RU" w:eastAsia="ru-RU"/>
              </w:rPr>
            </w:pPr>
          </w:p>
        </w:tc>
      </w:tr>
    </w:tbl>
    <w:p w14:paraId="647446C3" w14:textId="77777777" w:rsidR="00830E57" w:rsidRPr="00813F2F" w:rsidRDefault="00830E57" w:rsidP="00830E57">
      <w:pPr>
        <w:numPr>
          <w:ilvl w:val="0"/>
          <w:numId w:val="19"/>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Termenul limită de depunere/deschidere a ofertelor:</w:t>
      </w:r>
    </w:p>
    <w:p w14:paraId="5BCBA16C" w14:textId="77777777" w:rsidR="00830E57" w:rsidRPr="00813F2F" w:rsidRDefault="00830E57" w:rsidP="00830E57">
      <w:pPr>
        <w:numPr>
          <w:ilvl w:val="0"/>
          <w:numId w:val="21"/>
        </w:numPr>
        <w:shd w:val="clear" w:color="auto" w:fill="FFFFFF" w:themeFill="background1"/>
        <w:tabs>
          <w:tab w:val="right" w:pos="426"/>
        </w:tabs>
        <w:spacing w:before="120"/>
        <w:rPr>
          <w:b/>
          <w:noProof w:val="0"/>
          <w:sz w:val="20"/>
          <w:szCs w:val="20"/>
          <w:lang w:val="en-US" w:eastAsia="ru-RU"/>
        </w:rPr>
      </w:pPr>
      <w:r w:rsidRPr="00813F2F">
        <w:rPr>
          <w:b/>
          <w:noProof w:val="0"/>
          <w:sz w:val="20"/>
          <w:szCs w:val="20"/>
          <w:lang w:eastAsia="ru-RU"/>
        </w:rPr>
        <w:t>conform SIA RSAP /p</w:t>
      </w:r>
      <w:r w:rsidRPr="00813F2F">
        <w:rPr>
          <w:b/>
          <w:noProof w:val="0"/>
          <w:sz w:val="20"/>
          <w:szCs w:val="20"/>
          <w:lang w:val="en-US" w:eastAsia="ru-RU"/>
        </w:rPr>
        <w:t>ână</w:t>
      </w:r>
      <w:r w:rsidRPr="00813F2F">
        <w:rPr>
          <w:b/>
          <w:noProof w:val="0"/>
          <w:sz w:val="20"/>
          <w:szCs w:val="20"/>
          <w:lang w:eastAsia="ru-RU"/>
        </w:rPr>
        <w:t xml:space="preserve"> </w:t>
      </w:r>
      <w:r w:rsidRPr="00813F2F">
        <w:rPr>
          <w:b/>
          <w:noProof w:val="0"/>
          <w:sz w:val="20"/>
          <w:szCs w:val="20"/>
          <w:lang w:val="en-US" w:eastAsia="ru-RU"/>
        </w:rPr>
        <w:t>la: conform SIA RSAP</w:t>
      </w:r>
    </w:p>
    <w:p w14:paraId="2DFC8C5E" w14:textId="77777777" w:rsidR="00830E57" w:rsidRPr="00813F2F" w:rsidRDefault="00830E57" w:rsidP="00830E57">
      <w:pPr>
        <w:numPr>
          <w:ilvl w:val="0"/>
          <w:numId w:val="21"/>
        </w:numPr>
        <w:shd w:val="clear" w:color="auto" w:fill="FFFFFF" w:themeFill="background1"/>
        <w:tabs>
          <w:tab w:val="right" w:pos="426"/>
        </w:tabs>
        <w:spacing w:before="120"/>
        <w:rPr>
          <w:b/>
          <w:noProof w:val="0"/>
          <w:sz w:val="20"/>
          <w:szCs w:val="20"/>
          <w:lang w:val="ru-RU" w:eastAsia="ru-RU"/>
        </w:rPr>
      </w:pPr>
      <w:r w:rsidRPr="00813F2F">
        <w:rPr>
          <w:b/>
          <w:noProof w:val="0"/>
          <w:sz w:val="20"/>
          <w:szCs w:val="20"/>
          <w:lang w:val="ru-RU" w:eastAsia="ru-RU"/>
        </w:rPr>
        <w:t xml:space="preserve">pe: </w:t>
      </w:r>
      <w:r w:rsidRPr="00813F2F">
        <w:rPr>
          <w:b/>
          <w:noProof w:val="0"/>
          <w:sz w:val="20"/>
          <w:szCs w:val="20"/>
          <w:lang w:val="en-US" w:eastAsia="ru-RU"/>
        </w:rPr>
        <w:t>conform SIA RSAP</w:t>
      </w:r>
    </w:p>
    <w:p w14:paraId="4CA1CDB6" w14:textId="77777777" w:rsidR="00830E57" w:rsidRPr="00813F2F" w:rsidRDefault="00830E57" w:rsidP="00830E57">
      <w:pPr>
        <w:numPr>
          <w:ilvl w:val="0"/>
          <w:numId w:val="19"/>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Adresa la care trebuie transmise ofertele sau cererile de participare: </w:t>
      </w:r>
    </w:p>
    <w:p w14:paraId="765D979B" w14:textId="77777777" w:rsidR="00830E57" w:rsidRPr="00813F2F" w:rsidRDefault="00830E57" w:rsidP="00830E57">
      <w:pPr>
        <w:shd w:val="clear" w:color="auto" w:fill="FFFFFF" w:themeFill="background1"/>
        <w:tabs>
          <w:tab w:val="right" w:pos="426"/>
        </w:tabs>
        <w:spacing w:before="120"/>
        <w:ind w:left="450"/>
        <w:jc w:val="both"/>
        <w:rPr>
          <w:b/>
          <w:noProof w:val="0"/>
          <w:sz w:val="20"/>
          <w:szCs w:val="20"/>
          <w:lang w:val="it-IT" w:eastAsia="ru-RU"/>
        </w:rPr>
      </w:pPr>
      <w:r w:rsidRPr="00813F2F">
        <w:rPr>
          <w:b/>
          <w:i/>
          <w:noProof w:val="0"/>
          <w:sz w:val="20"/>
          <w:szCs w:val="20"/>
          <w:lang w:val="it-IT" w:eastAsia="ru-RU"/>
        </w:rPr>
        <w:t>Ofertele sau cererile de participare vor fi depuse electronic prin intermediul SIA RSAP</w:t>
      </w:r>
    </w:p>
    <w:p w14:paraId="7F8E0300" w14:textId="77777777" w:rsidR="00830E57" w:rsidRPr="00813F2F" w:rsidRDefault="00830E57" w:rsidP="00830E57">
      <w:pPr>
        <w:numPr>
          <w:ilvl w:val="0"/>
          <w:numId w:val="19"/>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Termenul de valabilitate a ofertelor: </w:t>
      </w:r>
      <w:r>
        <w:rPr>
          <w:b/>
          <w:noProof w:val="0"/>
          <w:sz w:val="20"/>
          <w:szCs w:val="20"/>
          <w:lang w:val="it-IT" w:eastAsia="ru-RU"/>
        </w:rPr>
        <w:t>60</w:t>
      </w:r>
      <w:r w:rsidRPr="00813F2F">
        <w:rPr>
          <w:b/>
          <w:noProof w:val="0"/>
          <w:sz w:val="20"/>
          <w:szCs w:val="20"/>
          <w:lang w:val="it-IT" w:eastAsia="ru-RU"/>
        </w:rPr>
        <w:t xml:space="preserve"> zile.</w:t>
      </w:r>
    </w:p>
    <w:p w14:paraId="06161436" w14:textId="77777777" w:rsidR="00830E57" w:rsidRPr="00813F2F" w:rsidRDefault="00830E57" w:rsidP="00830E57">
      <w:pPr>
        <w:numPr>
          <w:ilvl w:val="0"/>
          <w:numId w:val="19"/>
        </w:numPr>
        <w:tabs>
          <w:tab w:val="right" w:pos="426"/>
        </w:tabs>
        <w:spacing w:before="120"/>
        <w:ind w:left="0" w:firstLine="0"/>
        <w:rPr>
          <w:b/>
          <w:noProof w:val="0"/>
          <w:sz w:val="20"/>
          <w:szCs w:val="20"/>
          <w:u w:val="single"/>
          <w:lang w:val="en-US" w:eastAsia="ru-RU"/>
        </w:rPr>
      </w:pPr>
      <w:r w:rsidRPr="00813F2F">
        <w:rPr>
          <w:b/>
          <w:noProof w:val="0"/>
          <w:sz w:val="20"/>
          <w:szCs w:val="20"/>
          <w:lang w:val="en-US" w:eastAsia="ru-RU"/>
        </w:rPr>
        <w:t>Locul</w:t>
      </w:r>
      <w:r w:rsidRPr="00813F2F">
        <w:rPr>
          <w:b/>
          <w:noProof w:val="0"/>
          <w:sz w:val="20"/>
          <w:szCs w:val="20"/>
          <w:lang w:eastAsia="ru-RU"/>
        </w:rPr>
        <w:t xml:space="preserve"> </w:t>
      </w:r>
      <w:r w:rsidRPr="00813F2F">
        <w:rPr>
          <w:b/>
          <w:noProof w:val="0"/>
          <w:sz w:val="20"/>
          <w:szCs w:val="20"/>
          <w:lang w:val="en-US" w:eastAsia="ru-RU"/>
        </w:rPr>
        <w:t>deschiderii</w:t>
      </w:r>
      <w:r w:rsidRPr="00813F2F">
        <w:rPr>
          <w:b/>
          <w:noProof w:val="0"/>
          <w:sz w:val="20"/>
          <w:szCs w:val="20"/>
          <w:lang w:eastAsia="ru-RU"/>
        </w:rPr>
        <w:t xml:space="preserve"> </w:t>
      </w:r>
      <w:r w:rsidRPr="00813F2F">
        <w:rPr>
          <w:b/>
          <w:noProof w:val="0"/>
          <w:sz w:val="20"/>
          <w:szCs w:val="20"/>
          <w:lang w:val="en-US" w:eastAsia="ru-RU"/>
        </w:rPr>
        <w:t xml:space="preserve">ofertelor: </w:t>
      </w:r>
      <w:r w:rsidRPr="00813F2F">
        <w:rPr>
          <w:b/>
          <w:noProof w:val="0"/>
          <w:sz w:val="20"/>
          <w:szCs w:val="20"/>
          <w:u w:val="single"/>
          <w:lang w:eastAsia="ru-RU"/>
        </w:rPr>
        <w:t>SIA RSAP.</w:t>
      </w:r>
    </w:p>
    <w:p w14:paraId="1811FCD0" w14:textId="77777777" w:rsidR="00830E57" w:rsidRPr="00813F2F" w:rsidRDefault="00830E57" w:rsidP="00830E57">
      <w:pPr>
        <w:shd w:val="clear" w:color="auto" w:fill="FFFFFF" w:themeFill="background1"/>
        <w:tabs>
          <w:tab w:val="left" w:pos="360"/>
          <w:tab w:val="left" w:pos="1800"/>
          <w:tab w:val="left" w:pos="3240"/>
        </w:tabs>
        <w:spacing w:after="120"/>
        <w:ind w:left="360"/>
        <w:rPr>
          <w:b/>
          <w:i/>
          <w:noProof w:val="0"/>
          <w:sz w:val="20"/>
          <w:szCs w:val="20"/>
          <w:u w:val="single"/>
          <w:lang w:val="it-IT" w:eastAsia="ru-RU"/>
        </w:rPr>
      </w:pPr>
      <w:r w:rsidRPr="00813F2F">
        <w:rPr>
          <w:b/>
          <w:i/>
          <w:noProof w:val="0"/>
          <w:sz w:val="20"/>
          <w:szCs w:val="20"/>
          <w:u w:val="single"/>
          <w:lang w:val="it-IT" w:eastAsia="ru-RU"/>
        </w:rPr>
        <w:t xml:space="preserve">Ofertele întârziate vor fi respinse. </w:t>
      </w:r>
      <w:r>
        <w:rPr>
          <w:b/>
          <w:i/>
          <w:noProof w:val="0"/>
          <w:sz w:val="20"/>
          <w:szCs w:val="20"/>
          <w:u w:val="single"/>
          <w:lang w:val="it-IT" w:eastAsia="ru-RU"/>
        </w:rPr>
        <w:t>da</w:t>
      </w:r>
    </w:p>
    <w:p w14:paraId="051C7CF3" w14:textId="77777777" w:rsidR="00830E57" w:rsidRPr="00813F2F" w:rsidRDefault="00830E57" w:rsidP="00830E57">
      <w:pPr>
        <w:numPr>
          <w:ilvl w:val="0"/>
          <w:numId w:val="19"/>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 xml:space="preserve">Persoanele autorizate să asiste la deschiderea ofertelor: </w:t>
      </w:r>
      <w:r w:rsidRPr="00813F2F">
        <w:rPr>
          <w:b/>
          <w:noProof w:val="0"/>
          <w:sz w:val="20"/>
          <w:szCs w:val="20"/>
          <w:lang w:val="it-IT" w:eastAsia="ru-RU"/>
        </w:rPr>
        <w:br/>
      </w:r>
      <w:r w:rsidRPr="00813F2F">
        <w:rPr>
          <w:b/>
          <w:i/>
          <w:noProof w:val="0"/>
          <w:sz w:val="20"/>
          <w:szCs w:val="20"/>
          <w:lang w:val="it-IT" w:eastAsia="ru-RU"/>
        </w:rPr>
        <w:t>Ofertanții sau reprezentanții acestora au dreptul să participe la deschiderea ofertelor, cu excepția cazului cînd ofertele au fost depuse prin SIA RSAP</w:t>
      </w:r>
      <w:r w:rsidRPr="00813F2F">
        <w:rPr>
          <w:b/>
          <w:noProof w:val="0"/>
          <w:sz w:val="20"/>
          <w:szCs w:val="20"/>
          <w:lang w:val="it-IT" w:eastAsia="ru-RU"/>
        </w:rPr>
        <w:t>.</w:t>
      </w:r>
    </w:p>
    <w:p w14:paraId="30F23166" w14:textId="77777777" w:rsidR="00830E57" w:rsidRPr="00813F2F" w:rsidRDefault="00830E57" w:rsidP="00830E57">
      <w:pPr>
        <w:numPr>
          <w:ilvl w:val="0"/>
          <w:numId w:val="19"/>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Limba sau limbile în care trebuie redactate ofertele sau cererile de participare: limba de stat</w:t>
      </w:r>
    </w:p>
    <w:p w14:paraId="565DD598" w14:textId="77777777" w:rsidR="00830E57" w:rsidRPr="00813F2F" w:rsidRDefault="00830E57" w:rsidP="00830E57">
      <w:pPr>
        <w:numPr>
          <w:ilvl w:val="0"/>
          <w:numId w:val="19"/>
        </w:numPr>
        <w:shd w:val="clear" w:color="auto" w:fill="FFFFFF" w:themeFill="background1"/>
        <w:tabs>
          <w:tab w:val="right" w:pos="426"/>
        </w:tabs>
        <w:spacing w:before="120"/>
        <w:ind w:left="360"/>
        <w:rPr>
          <w:noProof w:val="0"/>
          <w:sz w:val="20"/>
          <w:szCs w:val="20"/>
          <w:lang w:val="it-IT" w:eastAsia="ru-RU"/>
        </w:rPr>
      </w:pPr>
      <w:r w:rsidRPr="00813F2F">
        <w:rPr>
          <w:b/>
          <w:noProof w:val="0"/>
          <w:sz w:val="20"/>
          <w:szCs w:val="20"/>
          <w:lang w:val="it-IT" w:eastAsia="ru-RU"/>
        </w:rPr>
        <w:t xml:space="preserve">Respectivul contract se referă la un proiect și/sau program finanțat din fonduri ale Uniunii Europene: </w:t>
      </w:r>
      <w:r w:rsidRPr="00813F2F">
        <w:rPr>
          <w:noProof w:val="0"/>
          <w:sz w:val="20"/>
          <w:szCs w:val="20"/>
          <w:u w:val="single"/>
          <w:lang w:val="it-IT" w:eastAsia="ru-RU"/>
        </w:rPr>
        <w:t>nu se referă.</w:t>
      </w:r>
    </w:p>
    <w:p w14:paraId="68D80341" w14:textId="77777777" w:rsidR="00830E57" w:rsidRPr="00813F2F" w:rsidRDefault="00830E57" w:rsidP="00830E57">
      <w:pPr>
        <w:numPr>
          <w:ilvl w:val="0"/>
          <w:numId w:val="19"/>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Denumirea și adresa organismului competent de soluționare a contestațiilor: </w:t>
      </w:r>
    </w:p>
    <w:p w14:paraId="4201C90D" w14:textId="77777777" w:rsidR="00830E57" w:rsidRPr="00813F2F" w:rsidRDefault="00830E57" w:rsidP="00830E5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Agenția Națională pentru Soluționarea Contestațiilor</w:t>
      </w:r>
    </w:p>
    <w:p w14:paraId="598ADBE7" w14:textId="77777777" w:rsidR="00830E57" w:rsidRPr="00813F2F" w:rsidRDefault="00830E57" w:rsidP="00830E5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Adresa: mun. Chișinău, bd. Ștefan cel Mare și Sfânt nr.124 (et.4), MD 2001;</w:t>
      </w:r>
    </w:p>
    <w:p w14:paraId="3F230123" w14:textId="77777777" w:rsidR="00830E57" w:rsidRPr="00813F2F" w:rsidRDefault="00830E57" w:rsidP="00830E57">
      <w:pPr>
        <w:shd w:val="clear" w:color="auto" w:fill="FFFFFF" w:themeFill="background1"/>
        <w:tabs>
          <w:tab w:val="right" w:pos="426"/>
        </w:tabs>
        <w:ind w:left="450"/>
        <w:rPr>
          <w:b/>
          <w:i/>
          <w:noProof w:val="0"/>
          <w:sz w:val="20"/>
          <w:szCs w:val="20"/>
          <w:lang w:val="en-US" w:eastAsia="ru-RU"/>
        </w:rPr>
      </w:pPr>
      <w:r w:rsidRPr="00813F2F">
        <w:rPr>
          <w:b/>
          <w:i/>
          <w:noProof w:val="0"/>
          <w:sz w:val="20"/>
          <w:szCs w:val="20"/>
          <w:lang w:val="en-US" w:eastAsia="ru-RU"/>
        </w:rPr>
        <w:t>Tel/Fax/email: 022-820 652, 022 820-651, contestatii@ansc.md</w:t>
      </w:r>
    </w:p>
    <w:p w14:paraId="3CEF7BD9" w14:textId="77777777" w:rsidR="00830E57" w:rsidRPr="00813F2F" w:rsidRDefault="00830E57" w:rsidP="00830E57">
      <w:pPr>
        <w:numPr>
          <w:ilvl w:val="0"/>
          <w:numId w:val="19"/>
        </w:numPr>
        <w:shd w:val="clear" w:color="auto" w:fill="FFFFFF" w:themeFill="background1"/>
        <w:tabs>
          <w:tab w:val="right" w:pos="426"/>
        </w:tabs>
        <w:spacing w:before="120"/>
        <w:ind w:left="360"/>
        <w:rPr>
          <w:b/>
          <w:noProof w:val="0"/>
          <w:color w:val="000000" w:themeColor="text1"/>
          <w:sz w:val="20"/>
          <w:szCs w:val="20"/>
          <w:lang w:val="it-IT" w:eastAsia="ru-RU"/>
        </w:rPr>
      </w:pPr>
      <w:r w:rsidRPr="00813F2F">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813F2F">
        <w:rPr>
          <w:b/>
          <w:noProof w:val="0"/>
          <w:color w:val="000000" w:themeColor="text1"/>
          <w:sz w:val="20"/>
          <w:szCs w:val="20"/>
          <w:lang w:val="it-IT" w:eastAsia="ru-RU"/>
        </w:rPr>
        <w:t>nu este cazul</w:t>
      </w:r>
    </w:p>
    <w:p w14:paraId="4A6F0F65" w14:textId="77777777" w:rsidR="00830E57" w:rsidRPr="00813F2F" w:rsidRDefault="00830E57" w:rsidP="00830E57">
      <w:pPr>
        <w:numPr>
          <w:ilvl w:val="0"/>
          <w:numId w:val="19"/>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În cazul achizițiilor periodice, calendarul estimat pentru publicarea anunțurilor viitoare</w:t>
      </w:r>
      <w:r w:rsidRPr="00813F2F">
        <w:rPr>
          <w:b/>
          <w:noProof w:val="0"/>
          <w:sz w:val="20"/>
          <w:szCs w:val="20"/>
          <w:shd w:val="clear" w:color="auto" w:fill="FFFFFF" w:themeFill="background1"/>
          <w:lang w:val="it-IT" w:eastAsia="ru-RU"/>
        </w:rPr>
        <w:t>:_____</w:t>
      </w:r>
    </w:p>
    <w:p w14:paraId="21AE6E2F" w14:textId="77777777" w:rsidR="00830E57" w:rsidRPr="00813F2F" w:rsidRDefault="00830E57" w:rsidP="00830E57">
      <w:pPr>
        <w:numPr>
          <w:ilvl w:val="0"/>
          <w:numId w:val="19"/>
        </w:numPr>
        <w:shd w:val="clear" w:color="auto" w:fill="FFFFFF" w:themeFill="background1"/>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 xml:space="preserve">Data publicării anunțului de intenție sau, după caz, precizarea că nu a fost publicat un astfel de </w:t>
      </w:r>
      <w:r w:rsidRPr="00813F2F">
        <w:rPr>
          <w:b/>
          <w:noProof w:val="0"/>
          <w:sz w:val="20"/>
          <w:szCs w:val="20"/>
          <w:shd w:val="clear" w:color="auto" w:fill="FFFFFF" w:themeFill="background1"/>
          <w:lang w:val="it-IT" w:eastAsia="ru-RU"/>
        </w:rPr>
        <w:t xml:space="preserve">anunţ: </w:t>
      </w:r>
      <w:r>
        <w:rPr>
          <w:b/>
          <w:sz w:val="20"/>
          <w:szCs w:val="20"/>
          <w:shd w:val="clear" w:color="auto" w:fill="FFFFFF" w:themeFill="background1"/>
          <w:lang w:val="en-US"/>
        </w:rPr>
        <w:t>BAP nr.  din</w:t>
      </w:r>
      <w:r w:rsidRPr="00813F2F">
        <w:rPr>
          <w:b/>
          <w:sz w:val="20"/>
          <w:szCs w:val="20"/>
          <w:shd w:val="clear" w:color="auto" w:fill="FFFFFF" w:themeFill="background1"/>
          <w:lang w:val="en-US"/>
        </w:rPr>
        <w:t>.</w:t>
      </w:r>
    </w:p>
    <w:p w14:paraId="3BC5C868" w14:textId="77777777" w:rsidR="00830E57" w:rsidRPr="00813F2F" w:rsidRDefault="00830E57" w:rsidP="00830E57">
      <w:pPr>
        <w:numPr>
          <w:ilvl w:val="0"/>
          <w:numId w:val="19"/>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Data transmiterii spre publicare a anunțului de participar</w:t>
      </w:r>
      <w:r w:rsidRPr="00813F2F">
        <w:rPr>
          <w:b/>
          <w:noProof w:val="0"/>
          <w:sz w:val="20"/>
          <w:szCs w:val="20"/>
          <w:shd w:val="clear" w:color="auto" w:fill="FFFFFF" w:themeFill="background1"/>
          <w:lang w:val="it-IT" w:eastAsia="ru-RU"/>
        </w:rPr>
        <w:t xml:space="preserve">e: </w:t>
      </w:r>
      <w:r>
        <w:rPr>
          <w:b/>
          <w:noProof w:val="0"/>
          <w:sz w:val="20"/>
          <w:szCs w:val="20"/>
          <w:shd w:val="clear" w:color="auto" w:fill="FFFFFF" w:themeFill="background1"/>
          <w:lang w:val="it-IT" w:eastAsia="ru-RU"/>
        </w:rPr>
        <w:t>30.07.2026.</w:t>
      </w:r>
    </w:p>
    <w:p w14:paraId="2DA614A0" w14:textId="77777777" w:rsidR="00830E57" w:rsidRPr="00813F2F" w:rsidRDefault="00830E57" w:rsidP="00830E57">
      <w:pPr>
        <w:numPr>
          <w:ilvl w:val="0"/>
          <w:numId w:val="19"/>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830E57" w:rsidRPr="00813F2F" w14:paraId="65006198" w14:textId="77777777" w:rsidTr="004D13ED">
        <w:tc>
          <w:tcPr>
            <w:tcW w:w="0" w:type="auto"/>
            <w:shd w:val="clear" w:color="auto" w:fill="FFFFFF" w:themeFill="background1"/>
          </w:tcPr>
          <w:p w14:paraId="5772059B" w14:textId="77777777" w:rsidR="00830E57" w:rsidRPr="00813F2F" w:rsidRDefault="00830E57" w:rsidP="004D13ED">
            <w:pPr>
              <w:shd w:val="clear" w:color="auto" w:fill="FFFFFF" w:themeFill="background1"/>
              <w:tabs>
                <w:tab w:val="right" w:pos="426"/>
              </w:tabs>
              <w:rPr>
                <w:b/>
                <w:noProof w:val="0"/>
                <w:sz w:val="20"/>
                <w:szCs w:val="20"/>
                <w:lang w:val="ru-RU" w:eastAsia="ru-RU"/>
              </w:rPr>
            </w:pPr>
            <w:r w:rsidRPr="00813F2F">
              <w:rPr>
                <w:b/>
                <w:noProof w:val="0"/>
                <w:sz w:val="20"/>
                <w:szCs w:val="20"/>
                <w:lang w:val="ru-RU" w:eastAsia="ru-RU"/>
              </w:rPr>
              <w:t>Denumirea</w:t>
            </w:r>
            <w:r w:rsidRPr="00813F2F">
              <w:rPr>
                <w:b/>
                <w:noProof w:val="0"/>
                <w:sz w:val="20"/>
                <w:szCs w:val="20"/>
                <w:lang w:eastAsia="ru-RU"/>
              </w:rPr>
              <w:t xml:space="preserve"> </w:t>
            </w:r>
            <w:r w:rsidRPr="00813F2F">
              <w:rPr>
                <w:b/>
                <w:noProof w:val="0"/>
                <w:sz w:val="20"/>
                <w:szCs w:val="20"/>
                <w:lang w:val="ru-RU" w:eastAsia="ru-RU"/>
              </w:rPr>
              <w:t>instrumentului</w:t>
            </w:r>
            <w:r w:rsidRPr="00813F2F">
              <w:rPr>
                <w:b/>
                <w:noProof w:val="0"/>
                <w:sz w:val="20"/>
                <w:szCs w:val="20"/>
                <w:lang w:eastAsia="ru-RU"/>
              </w:rPr>
              <w:t xml:space="preserve"> </w:t>
            </w:r>
            <w:r w:rsidRPr="00813F2F">
              <w:rPr>
                <w:b/>
                <w:noProof w:val="0"/>
                <w:sz w:val="20"/>
                <w:szCs w:val="20"/>
                <w:lang w:val="ru-RU" w:eastAsia="ru-RU"/>
              </w:rPr>
              <w:t>electronic</w:t>
            </w:r>
          </w:p>
        </w:tc>
        <w:tc>
          <w:tcPr>
            <w:tcW w:w="0" w:type="auto"/>
            <w:shd w:val="clear" w:color="auto" w:fill="FFFFFF" w:themeFill="background1"/>
          </w:tcPr>
          <w:p w14:paraId="4C4DF016" w14:textId="77777777" w:rsidR="00830E57" w:rsidRPr="00813F2F" w:rsidRDefault="00830E57" w:rsidP="004D13ED">
            <w:pPr>
              <w:shd w:val="clear" w:color="auto" w:fill="FFFFFF" w:themeFill="background1"/>
              <w:tabs>
                <w:tab w:val="right" w:pos="426"/>
              </w:tabs>
              <w:rPr>
                <w:b/>
                <w:noProof w:val="0"/>
                <w:sz w:val="20"/>
                <w:szCs w:val="20"/>
                <w:lang w:val="it-IT" w:eastAsia="ru-RU"/>
              </w:rPr>
            </w:pPr>
            <w:r w:rsidRPr="00813F2F">
              <w:rPr>
                <w:b/>
                <w:noProof w:val="0"/>
                <w:sz w:val="20"/>
                <w:szCs w:val="20"/>
                <w:lang w:val="it-IT" w:eastAsia="ru-RU"/>
              </w:rPr>
              <w:t>Se va utiliza/accepta sau nu</w:t>
            </w:r>
          </w:p>
        </w:tc>
      </w:tr>
      <w:tr w:rsidR="00830E57" w:rsidRPr="00813F2F" w14:paraId="52998098" w14:textId="77777777" w:rsidTr="004D13ED">
        <w:tc>
          <w:tcPr>
            <w:tcW w:w="0" w:type="auto"/>
            <w:shd w:val="clear" w:color="auto" w:fill="FFFFFF" w:themeFill="background1"/>
          </w:tcPr>
          <w:p w14:paraId="5AACE9BF" w14:textId="77777777" w:rsidR="00830E57" w:rsidRPr="00813F2F" w:rsidRDefault="00830E57" w:rsidP="004D13ED">
            <w:pPr>
              <w:shd w:val="clear" w:color="auto" w:fill="FFFFFF" w:themeFill="background1"/>
              <w:tabs>
                <w:tab w:val="right" w:pos="426"/>
              </w:tabs>
              <w:rPr>
                <w:noProof w:val="0"/>
                <w:sz w:val="20"/>
                <w:szCs w:val="20"/>
                <w:lang w:val="en-US" w:eastAsia="ru-RU"/>
              </w:rPr>
            </w:pPr>
            <w:r w:rsidRPr="00813F2F">
              <w:rPr>
                <w:noProof w:val="0"/>
                <w:sz w:val="20"/>
                <w:szCs w:val="20"/>
                <w:lang w:val="en-US" w:eastAsia="ru-RU"/>
              </w:rPr>
              <w:t>Depunerea electronică a ofertelor sau a cererilor de participare</w:t>
            </w:r>
          </w:p>
        </w:tc>
        <w:tc>
          <w:tcPr>
            <w:tcW w:w="0" w:type="auto"/>
            <w:shd w:val="clear" w:color="auto" w:fill="FFFFFF" w:themeFill="background1"/>
          </w:tcPr>
          <w:p w14:paraId="369022F2" w14:textId="77777777" w:rsidR="00830E57" w:rsidRPr="00813F2F" w:rsidRDefault="00830E57" w:rsidP="004D13ED">
            <w:pPr>
              <w:shd w:val="clear" w:color="auto" w:fill="FFFFFF" w:themeFill="background1"/>
              <w:tabs>
                <w:tab w:val="right" w:pos="426"/>
              </w:tabs>
              <w:rPr>
                <w:noProof w:val="0"/>
                <w:sz w:val="20"/>
                <w:szCs w:val="20"/>
                <w:lang w:val="en-US" w:eastAsia="ru-RU"/>
              </w:rPr>
            </w:pPr>
            <w:r w:rsidRPr="00813F2F">
              <w:rPr>
                <w:noProof w:val="0"/>
                <w:sz w:val="20"/>
                <w:szCs w:val="20"/>
                <w:lang w:val="en-US" w:eastAsia="ru-RU"/>
              </w:rPr>
              <w:t>Da</w:t>
            </w:r>
          </w:p>
        </w:tc>
      </w:tr>
      <w:tr w:rsidR="00830E57" w:rsidRPr="00813F2F" w14:paraId="1DFB524C" w14:textId="77777777" w:rsidTr="004D13ED">
        <w:tc>
          <w:tcPr>
            <w:tcW w:w="0" w:type="auto"/>
            <w:shd w:val="clear" w:color="auto" w:fill="FFFFFF" w:themeFill="background1"/>
          </w:tcPr>
          <w:p w14:paraId="65E72986" w14:textId="77777777" w:rsidR="00830E57" w:rsidRPr="00813F2F" w:rsidRDefault="00830E57" w:rsidP="004D13ED">
            <w:p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Sistemul</w:t>
            </w:r>
            <w:r w:rsidRPr="00813F2F">
              <w:rPr>
                <w:noProof w:val="0"/>
                <w:sz w:val="20"/>
                <w:szCs w:val="20"/>
                <w:lang w:eastAsia="ru-RU"/>
              </w:rPr>
              <w:t xml:space="preserve"> </w:t>
            </w:r>
            <w:r w:rsidRPr="00813F2F">
              <w:rPr>
                <w:noProof w:val="0"/>
                <w:sz w:val="20"/>
                <w:szCs w:val="20"/>
                <w:lang w:val="ru-RU" w:eastAsia="ru-RU"/>
              </w:rPr>
              <w:t>de</w:t>
            </w:r>
            <w:r w:rsidRPr="00813F2F">
              <w:rPr>
                <w:noProof w:val="0"/>
                <w:sz w:val="20"/>
                <w:szCs w:val="20"/>
                <w:lang w:eastAsia="ru-RU"/>
              </w:rPr>
              <w:t xml:space="preserve"> </w:t>
            </w:r>
            <w:r w:rsidRPr="00813F2F">
              <w:rPr>
                <w:noProof w:val="0"/>
                <w:sz w:val="20"/>
                <w:szCs w:val="20"/>
                <w:lang w:val="ru-RU" w:eastAsia="ru-RU"/>
              </w:rPr>
              <w:t>comenzi</w:t>
            </w:r>
            <w:r w:rsidRPr="00813F2F">
              <w:rPr>
                <w:noProof w:val="0"/>
                <w:sz w:val="20"/>
                <w:szCs w:val="20"/>
                <w:lang w:eastAsia="ru-RU"/>
              </w:rPr>
              <w:t xml:space="preserve"> </w:t>
            </w:r>
            <w:r w:rsidRPr="00813F2F">
              <w:rPr>
                <w:noProof w:val="0"/>
                <w:sz w:val="20"/>
                <w:szCs w:val="20"/>
                <w:lang w:val="ru-RU" w:eastAsia="ru-RU"/>
              </w:rPr>
              <w:t>electronice</w:t>
            </w:r>
          </w:p>
        </w:tc>
        <w:tc>
          <w:tcPr>
            <w:tcW w:w="0" w:type="auto"/>
            <w:shd w:val="clear" w:color="auto" w:fill="FFFFFF" w:themeFill="background1"/>
          </w:tcPr>
          <w:p w14:paraId="7030DF81" w14:textId="77777777" w:rsidR="00830E57" w:rsidRPr="00813F2F" w:rsidRDefault="00830E57" w:rsidP="004D13ED">
            <w:pPr>
              <w:shd w:val="clear" w:color="auto" w:fill="FFFFFF" w:themeFill="background1"/>
              <w:tabs>
                <w:tab w:val="right" w:pos="426"/>
              </w:tabs>
              <w:rPr>
                <w:noProof w:val="0"/>
                <w:sz w:val="20"/>
                <w:szCs w:val="20"/>
                <w:lang w:eastAsia="ru-RU"/>
              </w:rPr>
            </w:pPr>
            <w:r w:rsidRPr="00813F2F">
              <w:rPr>
                <w:noProof w:val="0"/>
                <w:sz w:val="20"/>
                <w:szCs w:val="20"/>
                <w:lang w:eastAsia="ru-RU"/>
              </w:rPr>
              <w:t>Nu</w:t>
            </w:r>
          </w:p>
        </w:tc>
      </w:tr>
      <w:tr w:rsidR="00830E57" w:rsidRPr="00813F2F" w14:paraId="097EF01B" w14:textId="77777777" w:rsidTr="004D13ED">
        <w:tc>
          <w:tcPr>
            <w:tcW w:w="0" w:type="auto"/>
            <w:shd w:val="clear" w:color="auto" w:fill="FFFFFF" w:themeFill="background1"/>
          </w:tcPr>
          <w:p w14:paraId="4D90FFF4" w14:textId="77777777" w:rsidR="00830E57" w:rsidRPr="00813F2F" w:rsidRDefault="00830E57" w:rsidP="004D13ED">
            <w:p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Facturarea</w:t>
            </w:r>
            <w:r w:rsidRPr="00813F2F">
              <w:rPr>
                <w:noProof w:val="0"/>
                <w:sz w:val="20"/>
                <w:szCs w:val="20"/>
                <w:lang w:eastAsia="ru-RU"/>
              </w:rPr>
              <w:t xml:space="preserve"> </w:t>
            </w:r>
            <w:r w:rsidRPr="00813F2F">
              <w:rPr>
                <w:noProof w:val="0"/>
                <w:sz w:val="20"/>
                <w:szCs w:val="20"/>
                <w:lang w:val="ru-RU" w:eastAsia="ru-RU"/>
              </w:rPr>
              <w:t>electronică</w:t>
            </w:r>
          </w:p>
        </w:tc>
        <w:tc>
          <w:tcPr>
            <w:tcW w:w="0" w:type="auto"/>
            <w:shd w:val="clear" w:color="auto" w:fill="FFFFFF" w:themeFill="background1"/>
          </w:tcPr>
          <w:p w14:paraId="4EB82562" w14:textId="77777777" w:rsidR="00830E57" w:rsidRPr="00813F2F" w:rsidRDefault="00830E57" w:rsidP="004D13ED">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r w:rsidR="00830E57" w:rsidRPr="00813F2F" w14:paraId="29502BD4" w14:textId="77777777" w:rsidTr="004D13ED">
        <w:trPr>
          <w:trHeight w:val="77"/>
        </w:trPr>
        <w:tc>
          <w:tcPr>
            <w:tcW w:w="0" w:type="auto"/>
            <w:shd w:val="clear" w:color="auto" w:fill="FFFFFF" w:themeFill="background1"/>
          </w:tcPr>
          <w:p w14:paraId="65CDE491" w14:textId="77777777" w:rsidR="00830E57" w:rsidRPr="00813F2F" w:rsidRDefault="00830E57" w:rsidP="004D13ED">
            <w:p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Plățile</w:t>
            </w:r>
            <w:r w:rsidRPr="00813F2F">
              <w:rPr>
                <w:noProof w:val="0"/>
                <w:sz w:val="20"/>
                <w:szCs w:val="20"/>
                <w:lang w:eastAsia="ru-RU"/>
              </w:rPr>
              <w:t xml:space="preserve"> </w:t>
            </w:r>
            <w:r w:rsidRPr="00813F2F">
              <w:rPr>
                <w:noProof w:val="0"/>
                <w:sz w:val="20"/>
                <w:szCs w:val="20"/>
                <w:lang w:val="ru-RU" w:eastAsia="ru-RU"/>
              </w:rPr>
              <w:t>electronice</w:t>
            </w:r>
          </w:p>
        </w:tc>
        <w:tc>
          <w:tcPr>
            <w:tcW w:w="0" w:type="auto"/>
            <w:shd w:val="clear" w:color="auto" w:fill="FFFFFF" w:themeFill="background1"/>
          </w:tcPr>
          <w:p w14:paraId="26C687B0" w14:textId="77777777" w:rsidR="00830E57" w:rsidRPr="00813F2F" w:rsidRDefault="00830E57" w:rsidP="004D13ED">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bl>
    <w:p w14:paraId="03AE2309" w14:textId="77777777" w:rsidR="00830E57" w:rsidRPr="00813F2F" w:rsidRDefault="00830E57" w:rsidP="00830E57">
      <w:pPr>
        <w:numPr>
          <w:ilvl w:val="0"/>
          <w:numId w:val="19"/>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13F2F">
        <w:rPr>
          <w:b/>
          <w:noProof w:val="0"/>
          <w:sz w:val="20"/>
          <w:szCs w:val="20"/>
          <w:shd w:val="clear" w:color="auto" w:fill="FFFFFF" w:themeFill="background1"/>
          <w:lang w:eastAsia="ru-RU"/>
        </w:rPr>
        <w:t>Nu.</w:t>
      </w:r>
    </w:p>
    <w:p w14:paraId="4A82BA87" w14:textId="77777777" w:rsidR="00830E57" w:rsidRPr="00767A76" w:rsidRDefault="00830E57" w:rsidP="00830E57">
      <w:pPr>
        <w:numPr>
          <w:ilvl w:val="0"/>
          <w:numId w:val="19"/>
        </w:numPr>
        <w:shd w:val="clear" w:color="auto" w:fill="FFFFFF" w:themeFill="background1"/>
        <w:tabs>
          <w:tab w:val="right" w:pos="426"/>
        </w:tabs>
        <w:spacing w:before="120" w:after="120"/>
        <w:ind w:left="0" w:firstLine="0"/>
        <w:jc w:val="both"/>
        <w:rPr>
          <w:bCs/>
          <w:noProof w:val="0"/>
          <w:sz w:val="20"/>
          <w:szCs w:val="20"/>
          <w:lang w:val="ro-MD" w:eastAsia="ru-RU"/>
        </w:rPr>
      </w:pPr>
      <w:r w:rsidRPr="00813F2F">
        <w:rPr>
          <w:b/>
          <w:noProof w:val="0"/>
          <w:sz w:val="20"/>
          <w:szCs w:val="20"/>
          <w:lang w:val="en-US" w:eastAsia="ru-RU"/>
        </w:rPr>
        <w:t>Alte</w:t>
      </w:r>
      <w:r w:rsidRPr="00813F2F">
        <w:rPr>
          <w:b/>
          <w:noProof w:val="0"/>
          <w:sz w:val="20"/>
          <w:szCs w:val="20"/>
          <w:lang w:eastAsia="ru-RU"/>
        </w:rPr>
        <w:t xml:space="preserve"> </w:t>
      </w:r>
      <w:r w:rsidRPr="00813F2F">
        <w:rPr>
          <w:b/>
          <w:noProof w:val="0"/>
          <w:sz w:val="20"/>
          <w:szCs w:val="20"/>
          <w:lang w:val="en-US" w:eastAsia="ru-RU"/>
        </w:rPr>
        <w:t>informații</w:t>
      </w:r>
      <w:r w:rsidRPr="00813F2F">
        <w:rPr>
          <w:b/>
          <w:noProof w:val="0"/>
          <w:sz w:val="20"/>
          <w:szCs w:val="20"/>
          <w:lang w:eastAsia="ru-RU"/>
        </w:rPr>
        <w:t xml:space="preserve"> </w:t>
      </w:r>
      <w:r w:rsidRPr="00813F2F">
        <w:rPr>
          <w:b/>
          <w:noProof w:val="0"/>
          <w:sz w:val="20"/>
          <w:szCs w:val="20"/>
          <w:lang w:val="en-US" w:eastAsia="ru-RU"/>
        </w:rPr>
        <w:t>relevante:</w:t>
      </w:r>
      <w:r>
        <w:rPr>
          <w:b/>
          <w:noProof w:val="0"/>
          <w:sz w:val="20"/>
          <w:szCs w:val="20"/>
          <w:lang w:val="en-US" w:eastAsia="ru-RU"/>
        </w:rPr>
        <w:t xml:space="preserve"> </w:t>
      </w:r>
      <w:r w:rsidRPr="00767A76">
        <w:rPr>
          <w:bCs/>
          <w:noProof w:val="0"/>
          <w:sz w:val="20"/>
          <w:szCs w:val="20"/>
          <w:lang w:val="ro-MD" w:eastAsia="ru-RU"/>
        </w:rPr>
        <w:t xml:space="preserve">Semnarea contractului de achiziții se va efectua în termen de </w:t>
      </w:r>
      <w:r>
        <w:rPr>
          <w:bCs/>
          <w:noProof w:val="0"/>
          <w:sz w:val="20"/>
          <w:szCs w:val="20"/>
          <w:lang w:val="ro-MD" w:eastAsia="ru-RU"/>
        </w:rPr>
        <w:t>3</w:t>
      </w:r>
      <w:r w:rsidRPr="00767A76">
        <w:rPr>
          <w:bCs/>
          <w:noProof w:val="0"/>
          <w:sz w:val="20"/>
          <w:szCs w:val="20"/>
          <w:lang w:val="ro-MD" w:eastAsia="ru-RU"/>
        </w:rPr>
        <w:t xml:space="preserve"> zile de la data la care a fost remis spre semnare operatorului economic. În cazul în care, după expirarea termenului de </w:t>
      </w:r>
      <w:r>
        <w:rPr>
          <w:bCs/>
          <w:noProof w:val="0"/>
          <w:sz w:val="20"/>
          <w:szCs w:val="20"/>
          <w:lang w:val="ro-MD" w:eastAsia="ru-RU"/>
        </w:rPr>
        <w:t>3</w:t>
      </w:r>
      <w:r w:rsidRPr="00767A76">
        <w:rPr>
          <w:bCs/>
          <w:noProof w:val="0"/>
          <w:sz w:val="20"/>
          <w:szCs w:val="20"/>
          <w:lang w:val="ro-MD" w:eastAsia="ru-RU"/>
        </w:rPr>
        <w:t xml:space="preserve"> zile de la data transmiterii spre semnare, ofertantul care a primit comunicarea de acceptare a ofertei refuză sa semneze contractul de </w:t>
      </w:r>
      <w:r>
        <w:rPr>
          <w:bCs/>
          <w:noProof w:val="0"/>
          <w:sz w:val="20"/>
          <w:szCs w:val="20"/>
          <w:lang w:val="ro-MD" w:eastAsia="ru-RU"/>
        </w:rPr>
        <w:t>antrepriză</w:t>
      </w:r>
      <w:r w:rsidRPr="00767A76">
        <w:rPr>
          <w:bCs/>
          <w:noProof w:val="0"/>
          <w:sz w:val="20"/>
          <w:szCs w:val="20"/>
          <w:lang w:val="ro-MD" w:eastAsia="ru-RU"/>
        </w:rPr>
        <w:t xml:space="preserve">, </w:t>
      </w:r>
      <w:r>
        <w:rPr>
          <w:bCs/>
          <w:noProof w:val="0"/>
          <w:sz w:val="20"/>
          <w:szCs w:val="20"/>
          <w:lang w:val="ro-MD" w:eastAsia="ru-RU"/>
        </w:rPr>
        <w:t>Autoritatea Contractantă</w:t>
      </w:r>
      <w:r w:rsidRPr="00767A76">
        <w:rPr>
          <w:bCs/>
          <w:noProof w:val="0"/>
          <w:sz w:val="20"/>
          <w:szCs w:val="20"/>
          <w:lang w:val="ro-MD" w:eastAsia="ru-RU"/>
        </w:rPr>
        <w:t xml:space="preserve"> va respinge oferta și va atribui contractul următorului ofertant clasat, cu condiția că oferta acestuia este în vigoare.</w:t>
      </w:r>
    </w:p>
    <w:p w14:paraId="143AB7F8" w14:textId="77777777" w:rsidR="00830E57" w:rsidRDefault="00830E57" w:rsidP="00830E5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2BB0604A" w14:textId="77777777" w:rsidR="00830E57" w:rsidRDefault="00830E57" w:rsidP="00830E5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15E3FAB2" w14:textId="286ABD64" w:rsidR="002A6E99" w:rsidRPr="00FF430B" w:rsidRDefault="00830E57" w:rsidP="00830E57">
      <w:pPr>
        <w:tabs>
          <w:tab w:val="decimal" w:pos="8364"/>
        </w:tabs>
        <w:spacing w:line="276" w:lineRule="auto"/>
        <w:ind w:right="-144"/>
        <w:jc w:val="center"/>
        <w:rPr>
          <w:b/>
          <w:bCs/>
          <w:color w:val="000000"/>
          <w:lang w:val="ro-MD"/>
        </w:rPr>
      </w:pPr>
      <w:r w:rsidRPr="00813F2F">
        <w:rPr>
          <w:b/>
          <w:noProof w:val="0"/>
          <w:sz w:val="20"/>
          <w:szCs w:val="20"/>
          <w:lang w:val="it-IT" w:eastAsia="ru-RU"/>
        </w:rPr>
        <w:t xml:space="preserve">Conducătorul grupului de lucru:  </w:t>
      </w:r>
      <w:r>
        <w:rPr>
          <w:b/>
          <w:noProof w:val="0"/>
          <w:sz w:val="20"/>
          <w:szCs w:val="20"/>
          <w:shd w:val="clear" w:color="auto" w:fill="FFFFFF" w:themeFill="background1"/>
          <w:lang w:val="it-IT" w:eastAsia="ru-RU"/>
        </w:rPr>
        <w:t>Victor LAȘCOV</w:t>
      </w:r>
      <w:r>
        <w:rPr>
          <w:b/>
          <w:sz w:val="20"/>
          <w:szCs w:val="20"/>
        </w:rPr>
        <w:t xml:space="preserve">         ________________</w:t>
      </w: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lastRenderedPageBreak/>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30E57">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30E5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30E5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30E5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30E5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830E5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830E5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30E5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30E5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830E5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bookmarkStart w:id="49" w:name="_GoBack"/>
      <w:bookmarkEnd w:id="49"/>
    </w:p>
    <w:p w14:paraId="593D9845" w14:textId="77777777" w:rsidR="009C1502" w:rsidRPr="00FF430B" w:rsidRDefault="009C1502" w:rsidP="00830E5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830E5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830E5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30E5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830E5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830E5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30E5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30E57">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30E57">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30E5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30E5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30E5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830E5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30E5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830E57">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830E57">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830E57">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830E57">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830E5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830E5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830E5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830E5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830E5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30E5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30E57">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50"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51" w:name="_Toc449692096"/>
      <w:bookmarkEnd w:id="50"/>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51"/>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2"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6" w:name="_Toc449632664"/>
      <w:bookmarkStart w:id="57" w:name="_Toc449633156"/>
      <w:bookmarkStart w:id="58" w:name="_Toc449692111"/>
      <w:r w:rsidRPr="00FF430B">
        <w:rPr>
          <w:rFonts w:eastAsia="PMingLiU"/>
          <w:b/>
          <w:bCs/>
          <w:iCs/>
          <w:lang w:val="ro-MD" w:eastAsia="zh-CN"/>
        </w:rPr>
        <w:t>DECLARAŢIE</w:t>
      </w:r>
      <w:bookmarkEnd w:id="56"/>
      <w:bookmarkEnd w:id="57"/>
      <w:bookmarkEnd w:id="58"/>
    </w:p>
    <w:p w14:paraId="65E0A4FA" w14:textId="77777777" w:rsidR="00AA1372" w:rsidRPr="00FF430B" w:rsidRDefault="00A227F2" w:rsidP="00284ED0">
      <w:pPr>
        <w:tabs>
          <w:tab w:val="left" w:pos="720"/>
        </w:tabs>
        <w:jc w:val="center"/>
        <w:outlineLvl w:val="1"/>
        <w:rPr>
          <w:rFonts w:eastAsia="PMingLiU"/>
          <w:b/>
          <w:lang w:val="ro-MD" w:eastAsia="zh-CN"/>
        </w:rPr>
      </w:pPr>
      <w:bookmarkStart w:id="59" w:name="_Toc449632665"/>
      <w:bookmarkStart w:id="60" w:name="_Toc449633157"/>
      <w:bookmarkStart w:id="6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9"/>
      <w:bookmarkEnd w:id="60"/>
      <w:bookmarkEnd w:id="6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4"/>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30E5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5" w:name="_Toc449692118"/>
      <w:bookmarkStart w:id="66" w:name="_Toc390252621"/>
      <w:r w:rsidRPr="00FF430B">
        <w:rPr>
          <w:rFonts w:ascii="Times New Roman" w:hAnsi="Times New Roman" w:cs="Times New Roman"/>
          <w:bCs w:val="0"/>
          <w:color w:val="auto"/>
          <w:sz w:val="24"/>
          <w:szCs w:val="24"/>
          <w:lang w:val="ro-MD"/>
        </w:rPr>
        <w:t>CAIET DE SARCINI</w:t>
      </w:r>
      <w:bookmarkEnd w:id="65"/>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6"/>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830E57">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830E57">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830E57">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830E57">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830E57">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830E57">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830E57">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830E57">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830E57">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30E57">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830E57">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30E57">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830E57">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30E57">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830E57">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830E57">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830E57">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830E57">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830E57">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830E57">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30E57">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830E57">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830E5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830E57">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830E57">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830E57">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830E57">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830E57">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830E57">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830E57">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830E57">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30E57">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30E57">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30E57">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30E57">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830E57">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830E57">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830E57">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30E57">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30E57">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30E57">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30E57">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830E5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830E5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830E5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830E5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830E5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830E5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830E5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830E5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30E5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30E57">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830E57">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830E57">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830E57">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830E57">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830E57">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830E57">
          <w:t>72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E57"/>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Lista 1 Знак,body 2 Знак,lp1 Знак,lp11 Знак,List Paragraph1 Знак,List Paragraph2 Знак,List Paragraph1 Caracter Знак"/>
    <w:link w:val="a"/>
    <w:uiPriority w:val="99"/>
    <w:locked/>
    <w:rsid w:val="00830E57"/>
    <w:rPr>
      <w:rFonts w:ascii="Times New Roman" w:eastAsia="Times New Roman" w:hAnsi="Times New Roman" w:cs="Times New Roman"/>
      <w:sz w:val="24"/>
      <w:szCs w:val="24"/>
      <w:lang w:val="en-US"/>
    </w:rPr>
  </w:style>
  <w:style w:type="paragraph" w:styleId="aff3">
    <w:name w:val="No Spacing"/>
    <w:uiPriority w:val="1"/>
    <w:qFormat/>
    <w:rsid w:val="00830E57"/>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achizitii.md/ro/cabinet/eplan/lis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info@pretura.ciocana.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iocana.achiziti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211CD-F867-438B-A6AA-4174F659C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72</Pages>
  <Words>29150</Words>
  <Characters>166159</Characters>
  <Application>Microsoft Office Word</Application>
  <DocSecurity>0</DocSecurity>
  <Lines>1384</Lines>
  <Paragraphs>389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PP</cp:lastModifiedBy>
  <cp:revision>10</cp:revision>
  <cp:lastPrinted>2021-06-01T11:52:00Z</cp:lastPrinted>
  <dcterms:created xsi:type="dcterms:W3CDTF">2026-02-19T08:09:00Z</dcterms:created>
  <dcterms:modified xsi:type="dcterms:W3CDTF">2026-07-30T12:55:00Z</dcterms:modified>
</cp:coreProperties>
</file>