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691D8B"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lastRenderedPageBreak/>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lastRenderedPageBreak/>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xml:space="preserve">. În cazul </w:t>
      </w:r>
      <w:r w:rsidR="004344C6" w:rsidRPr="00FF430B">
        <w:lastRenderedPageBreak/>
        <w:t>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lastRenderedPageBreak/>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xml:space="preserve">, în conformitate cu </w:t>
      </w:r>
      <w:r w:rsidR="00C97B51" w:rsidRPr="00FF430B">
        <w:lastRenderedPageBreak/>
        <w:t>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1D6F918" w14:textId="77777777" w:rsidR="00E37A24" w:rsidRDefault="00E37A24" w:rsidP="00E37A24">
      <w:pPr>
        <w:spacing w:before="151"/>
        <w:ind w:right="320"/>
        <w:jc w:val="center"/>
        <w:rPr>
          <w:b/>
          <w:sz w:val="28"/>
        </w:rPr>
      </w:pPr>
      <w:r>
        <w:rPr>
          <w:b/>
          <w:sz w:val="28"/>
        </w:rPr>
        <w:t>ANUNȚ</w:t>
      </w:r>
      <w:r>
        <w:rPr>
          <w:b/>
          <w:spacing w:val="-6"/>
          <w:sz w:val="28"/>
        </w:rPr>
        <w:t xml:space="preserve"> </w:t>
      </w:r>
      <w:r>
        <w:rPr>
          <w:b/>
          <w:sz w:val="28"/>
        </w:rPr>
        <w:t>DE</w:t>
      </w:r>
      <w:r>
        <w:rPr>
          <w:b/>
          <w:spacing w:val="-5"/>
          <w:sz w:val="28"/>
        </w:rPr>
        <w:t xml:space="preserve"> </w:t>
      </w:r>
      <w:r>
        <w:rPr>
          <w:b/>
          <w:spacing w:val="-2"/>
          <w:sz w:val="28"/>
        </w:rPr>
        <w:t>PARTICIPARE</w:t>
      </w:r>
    </w:p>
    <w:p w14:paraId="2F1EAD0A" w14:textId="77777777" w:rsidR="00E37A24" w:rsidRDefault="00E37A24" w:rsidP="00E37A24">
      <w:pPr>
        <w:pStyle w:val="a8"/>
        <w:spacing w:before="119"/>
        <w:rPr>
          <w:sz w:val="28"/>
        </w:rPr>
      </w:pPr>
    </w:p>
    <w:p w14:paraId="46E12FA0" w14:textId="77777777" w:rsidR="00E37A24" w:rsidRDefault="00E37A24" w:rsidP="00E37A24">
      <w:pPr>
        <w:pStyle w:val="1"/>
        <w:ind w:left="259" w:right="648"/>
      </w:pPr>
      <w:proofErr w:type="spellStart"/>
      <w:r>
        <w:t>Obiectul</w:t>
      </w:r>
      <w:proofErr w:type="spellEnd"/>
      <w:r>
        <w:t xml:space="preserve"> </w:t>
      </w:r>
      <w:proofErr w:type="spellStart"/>
      <w:r>
        <w:t>achizitiei</w:t>
      </w:r>
      <w:proofErr w:type="spellEnd"/>
      <w:r>
        <w:t xml:space="preserve">: </w:t>
      </w:r>
      <w:proofErr w:type="spellStart"/>
      <w:r>
        <w:t>Reparatia</w:t>
      </w:r>
      <w:proofErr w:type="spellEnd"/>
      <w:r>
        <w:t xml:space="preserve"> </w:t>
      </w:r>
      <w:proofErr w:type="spellStart"/>
      <w:r>
        <w:t>curenta</w:t>
      </w:r>
      <w:proofErr w:type="spellEnd"/>
      <w:r>
        <w:t xml:space="preserve"> (</w:t>
      </w:r>
      <w:proofErr w:type="spellStart"/>
      <w:r>
        <w:t>intretinere</w:t>
      </w:r>
      <w:proofErr w:type="spellEnd"/>
      <w:r>
        <w:t xml:space="preserve"> </w:t>
      </w:r>
      <w:proofErr w:type="spellStart"/>
      <w:r>
        <w:t>periodica</w:t>
      </w:r>
      <w:proofErr w:type="spellEnd"/>
      <w:r>
        <w:t xml:space="preserve">) a </w:t>
      </w:r>
      <w:proofErr w:type="spellStart"/>
      <w:r>
        <w:t>strazilor</w:t>
      </w:r>
      <w:proofErr w:type="spellEnd"/>
      <w:r>
        <w:t xml:space="preserve"> din </w:t>
      </w:r>
      <w:proofErr w:type="spellStart"/>
      <w:r>
        <w:t>s.Darcauti</w:t>
      </w:r>
      <w:proofErr w:type="spellEnd"/>
      <w:r>
        <w:t xml:space="preserve">, </w:t>
      </w:r>
      <w:proofErr w:type="spellStart"/>
      <w:r>
        <w:t>com.Darcauti</w:t>
      </w:r>
      <w:proofErr w:type="spellEnd"/>
      <w:r>
        <w:t>, r-</w:t>
      </w:r>
      <w:proofErr w:type="spellStart"/>
      <w:r>
        <w:t>nul</w:t>
      </w:r>
      <w:proofErr w:type="spellEnd"/>
      <w:r>
        <w:t xml:space="preserve"> Soroca</w:t>
      </w:r>
    </w:p>
    <w:p w14:paraId="47ECF98C" w14:textId="77777777" w:rsidR="00E37A24" w:rsidRDefault="00E37A24" w:rsidP="00E37A24">
      <w:pPr>
        <w:spacing w:line="269" w:lineRule="exact"/>
        <w:ind w:left="259"/>
        <w:rPr>
          <w:spacing w:val="-5"/>
        </w:rPr>
      </w:pPr>
      <w:r>
        <w:rPr>
          <w:b/>
        </w:rPr>
        <w:t>prin</w:t>
      </w:r>
      <w:r>
        <w:rPr>
          <w:b/>
          <w:spacing w:val="-3"/>
        </w:rPr>
        <w:t xml:space="preserve"> </w:t>
      </w:r>
      <w:r>
        <w:rPr>
          <w:b/>
        </w:rPr>
        <w:t>procedura</w:t>
      </w:r>
      <w:r>
        <w:rPr>
          <w:b/>
          <w:spacing w:val="-4"/>
        </w:rPr>
        <w:t xml:space="preserve"> </w:t>
      </w:r>
      <w:r>
        <w:rPr>
          <w:b/>
        </w:rPr>
        <w:t>de</w:t>
      </w:r>
      <w:r>
        <w:rPr>
          <w:b/>
          <w:spacing w:val="-4"/>
        </w:rPr>
        <w:t xml:space="preserve"> </w:t>
      </w:r>
      <w:r>
        <w:rPr>
          <w:b/>
        </w:rPr>
        <w:t>achiziție:</w:t>
      </w:r>
      <w:r>
        <w:rPr>
          <w:b/>
          <w:spacing w:val="2"/>
        </w:rPr>
        <w:t xml:space="preserve"> </w:t>
      </w:r>
      <w:r>
        <w:rPr>
          <w:spacing w:val="-5"/>
        </w:rPr>
        <w:t>COP</w:t>
      </w:r>
    </w:p>
    <w:p w14:paraId="692E4354" w14:textId="77777777" w:rsidR="00E37A24" w:rsidRDefault="00E37A24" w:rsidP="00E37A24">
      <w:pPr>
        <w:spacing w:line="269" w:lineRule="exact"/>
        <w:ind w:left="259"/>
      </w:pPr>
      <w:r>
        <w:rPr>
          <w:b/>
        </w:rPr>
        <w:t>COD CPV:</w:t>
      </w:r>
      <w:r>
        <w:t xml:space="preserve"> 45200000-9</w:t>
      </w:r>
    </w:p>
    <w:p w14:paraId="2ED9D4B1" w14:textId="77777777" w:rsidR="00E37A24" w:rsidRDefault="00E37A24" w:rsidP="00E37A24">
      <w:pPr>
        <w:pStyle w:val="a8"/>
        <w:spacing w:before="245"/>
        <w:rPr>
          <w:b/>
        </w:rPr>
      </w:pPr>
    </w:p>
    <w:p w14:paraId="75C168B5" w14:textId="77777777" w:rsidR="00E37A24" w:rsidRDefault="00E37A24" w:rsidP="00E37A24">
      <w:pPr>
        <w:spacing w:line="345" w:lineRule="auto"/>
        <w:ind w:left="259" w:right="2198"/>
        <w:rPr>
          <w:b/>
          <w:color w:val="000000"/>
        </w:rPr>
      </w:pPr>
      <w:r>
        <w:rPr>
          <w:b/>
          <w:color w:val="000000"/>
          <w:highlight w:val="yellow"/>
        </w:rPr>
        <w:t>Procedura</w:t>
      </w:r>
      <w:r>
        <w:rPr>
          <w:b/>
          <w:color w:val="000000"/>
          <w:spacing w:val="-4"/>
          <w:highlight w:val="yellow"/>
        </w:rPr>
        <w:t xml:space="preserve"> </w:t>
      </w:r>
      <w:r>
        <w:rPr>
          <w:b/>
          <w:color w:val="000000"/>
          <w:highlight w:val="yellow"/>
        </w:rPr>
        <w:t>a</w:t>
      </w:r>
      <w:r>
        <w:rPr>
          <w:b/>
          <w:color w:val="000000"/>
          <w:spacing w:val="-4"/>
          <w:highlight w:val="yellow"/>
        </w:rPr>
        <w:t xml:space="preserve"> </w:t>
      </w:r>
      <w:r>
        <w:rPr>
          <w:b/>
          <w:color w:val="000000"/>
          <w:highlight w:val="yellow"/>
        </w:rPr>
        <w:t>fost</w:t>
      </w:r>
      <w:r>
        <w:rPr>
          <w:b/>
          <w:color w:val="000000"/>
          <w:spacing w:val="-3"/>
          <w:highlight w:val="yellow"/>
        </w:rPr>
        <w:t xml:space="preserve"> </w:t>
      </w:r>
      <w:r>
        <w:rPr>
          <w:b/>
          <w:color w:val="000000"/>
          <w:highlight w:val="yellow"/>
        </w:rPr>
        <w:t>inclusă</w:t>
      </w:r>
      <w:r>
        <w:rPr>
          <w:b/>
          <w:color w:val="000000"/>
          <w:spacing w:val="-4"/>
          <w:highlight w:val="yellow"/>
        </w:rPr>
        <w:t xml:space="preserve"> </w:t>
      </w:r>
      <w:r>
        <w:rPr>
          <w:b/>
          <w:color w:val="000000"/>
          <w:highlight w:val="yellow"/>
        </w:rPr>
        <w:t>în</w:t>
      </w:r>
      <w:r>
        <w:rPr>
          <w:b/>
          <w:color w:val="000000"/>
          <w:spacing w:val="-3"/>
          <w:highlight w:val="yellow"/>
        </w:rPr>
        <w:t xml:space="preserve"> </w:t>
      </w:r>
      <w:r>
        <w:rPr>
          <w:b/>
          <w:color w:val="000000"/>
          <w:highlight w:val="yellow"/>
        </w:rPr>
        <w:t>planul</w:t>
      </w:r>
      <w:r>
        <w:rPr>
          <w:b/>
          <w:color w:val="000000"/>
          <w:spacing w:val="-9"/>
          <w:highlight w:val="yellow"/>
        </w:rPr>
        <w:t xml:space="preserve"> </w:t>
      </w:r>
      <w:r>
        <w:rPr>
          <w:b/>
          <w:color w:val="000000"/>
          <w:highlight w:val="yellow"/>
        </w:rPr>
        <w:t>de</w:t>
      </w:r>
      <w:r>
        <w:rPr>
          <w:b/>
          <w:color w:val="000000"/>
          <w:spacing w:val="-5"/>
          <w:highlight w:val="yellow"/>
        </w:rPr>
        <w:t xml:space="preserve"> </w:t>
      </w:r>
      <w:r>
        <w:rPr>
          <w:b/>
          <w:color w:val="000000"/>
          <w:highlight w:val="yellow"/>
        </w:rPr>
        <w:t>achiziții</w:t>
      </w:r>
      <w:r>
        <w:rPr>
          <w:b/>
          <w:color w:val="000000"/>
          <w:spacing w:val="-4"/>
          <w:highlight w:val="yellow"/>
        </w:rPr>
        <w:t xml:space="preserve"> </w:t>
      </w:r>
      <w:r>
        <w:rPr>
          <w:b/>
          <w:color w:val="000000"/>
          <w:highlight w:val="yellow"/>
        </w:rPr>
        <w:t>publice</w:t>
      </w:r>
      <w:r>
        <w:rPr>
          <w:b/>
          <w:color w:val="000000"/>
          <w:spacing w:val="-6"/>
          <w:highlight w:val="yellow"/>
        </w:rPr>
        <w:t xml:space="preserve"> </w:t>
      </w:r>
      <w:r>
        <w:rPr>
          <w:b/>
          <w:color w:val="000000"/>
          <w:highlight w:val="yellow"/>
        </w:rPr>
        <w:t>a</w:t>
      </w:r>
      <w:r>
        <w:rPr>
          <w:b/>
          <w:color w:val="000000"/>
          <w:spacing w:val="-4"/>
          <w:highlight w:val="yellow"/>
        </w:rPr>
        <w:t xml:space="preserve"> </w:t>
      </w:r>
      <w:r>
        <w:rPr>
          <w:b/>
          <w:color w:val="000000"/>
          <w:highlight w:val="yellow"/>
        </w:rPr>
        <w:t>autorității</w:t>
      </w:r>
      <w:r>
        <w:rPr>
          <w:b/>
          <w:color w:val="000000"/>
          <w:spacing w:val="-4"/>
          <w:highlight w:val="yellow"/>
        </w:rPr>
        <w:t xml:space="preserve"> </w:t>
      </w:r>
      <w:r>
        <w:rPr>
          <w:b/>
          <w:color w:val="000000"/>
          <w:highlight w:val="yellow"/>
        </w:rPr>
        <w:t>contractante</w:t>
      </w:r>
      <w:r>
        <w:rPr>
          <w:b/>
          <w:color w:val="000000"/>
        </w:rPr>
        <w:t xml:space="preserve"> Da</w:t>
      </w:r>
    </w:p>
    <w:p w14:paraId="17DAE2DD" w14:textId="77777777" w:rsidR="00E37A24" w:rsidRPr="002F0634" w:rsidRDefault="00E37A24" w:rsidP="00E37A24">
      <w:pPr>
        <w:pStyle w:val="a"/>
        <w:widowControl w:val="0"/>
        <w:numPr>
          <w:ilvl w:val="0"/>
          <w:numId w:val="31"/>
        </w:numPr>
        <w:tabs>
          <w:tab w:val="clear" w:pos="1134"/>
        </w:tabs>
        <w:autoSpaceDE w:val="0"/>
        <w:autoSpaceDN w:val="0"/>
        <w:spacing w:before="122" w:line="345" w:lineRule="auto"/>
        <w:ind w:right="2198"/>
        <w:rPr>
          <w:b/>
        </w:rPr>
      </w:pPr>
      <w:proofErr w:type="spellStart"/>
      <w:r w:rsidRPr="002F0634">
        <w:rPr>
          <w:b/>
        </w:rPr>
        <w:t>Denumirea</w:t>
      </w:r>
      <w:proofErr w:type="spellEnd"/>
      <w:r w:rsidRPr="002F0634">
        <w:rPr>
          <w:b/>
          <w:spacing w:val="-8"/>
        </w:rPr>
        <w:t xml:space="preserve"> </w:t>
      </w:r>
      <w:proofErr w:type="spellStart"/>
      <w:r w:rsidRPr="002F0634">
        <w:rPr>
          <w:b/>
        </w:rPr>
        <w:t>autorității</w:t>
      </w:r>
      <w:proofErr w:type="spellEnd"/>
      <w:r w:rsidRPr="002F0634">
        <w:rPr>
          <w:b/>
          <w:spacing w:val="-7"/>
        </w:rPr>
        <w:t xml:space="preserve"> </w:t>
      </w:r>
      <w:proofErr w:type="spellStart"/>
      <w:r w:rsidRPr="002F0634">
        <w:rPr>
          <w:b/>
        </w:rPr>
        <w:t>contractante</w:t>
      </w:r>
      <w:proofErr w:type="spellEnd"/>
      <w:r w:rsidRPr="002F0634">
        <w:rPr>
          <w:b/>
        </w:rPr>
        <w:t>:</w:t>
      </w:r>
      <w:r w:rsidRPr="002F0634">
        <w:rPr>
          <w:b/>
          <w:spacing w:val="-6"/>
        </w:rPr>
        <w:t xml:space="preserve"> </w:t>
      </w:r>
      <w:proofErr w:type="spellStart"/>
      <w:r w:rsidRPr="002F0634">
        <w:rPr>
          <w:b/>
        </w:rPr>
        <w:t>primăria</w:t>
      </w:r>
      <w:proofErr w:type="spellEnd"/>
      <w:r w:rsidRPr="002F0634">
        <w:rPr>
          <w:b/>
          <w:spacing w:val="-8"/>
        </w:rPr>
        <w:t xml:space="preserve"> </w:t>
      </w:r>
      <w:r w:rsidRPr="002F0634">
        <w:rPr>
          <w:b/>
        </w:rPr>
        <w:t>com.</w:t>
      </w:r>
      <w:r w:rsidRPr="002F0634">
        <w:rPr>
          <w:b/>
          <w:spacing w:val="-1"/>
        </w:rPr>
        <w:t xml:space="preserve"> </w:t>
      </w:r>
      <w:proofErr w:type="spellStart"/>
      <w:r w:rsidRPr="002F0634">
        <w:rPr>
          <w:b/>
        </w:rPr>
        <w:t>Dărcăuţi</w:t>
      </w:r>
      <w:proofErr w:type="spellEnd"/>
      <w:r w:rsidRPr="002F0634">
        <w:rPr>
          <w:b/>
        </w:rPr>
        <w:t>,</w:t>
      </w:r>
      <w:r w:rsidRPr="002F0634">
        <w:rPr>
          <w:b/>
          <w:spacing w:val="-6"/>
        </w:rPr>
        <w:t xml:space="preserve"> </w:t>
      </w:r>
      <w:r w:rsidRPr="002F0634">
        <w:rPr>
          <w:b/>
        </w:rPr>
        <w:t>r.</w:t>
      </w:r>
      <w:r w:rsidRPr="002F0634">
        <w:rPr>
          <w:b/>
          <w:spacing w:val="-6"/>
        </w:rPr>
        <w:t xml:space="preserve"> </w:t>
      </w:r>
      <w:r w:rsidRPr="002F0634">
        <w:rPr>
          <w:b/>
          <w:spacing w:val="-2"/>
        </w:rPr>
        <w:t>Soroca</w:t>
      </w:r>
    </w:p>
    <w:p w14:paraId="433DFC8C" w14:textId="77777777" w:rsidR="00E37A24" w:rsidRDefault="00E37A24" w:rsidP="00E37A24">
      <w:pPr>
        <w:pStyle w:val="a"/>
        <w:widowControl w:val="0"/>
        <w:numPr>
          <w:ilvl w:val="0"/>
          <w:numId w:val="31"/>
        </w:numPr>
        <w:tabs>
          <w:tab w:val="clear" w:pos="1134"/>
          <w:tab w:val="left" w:pos="624"/>
        </w:tabs>
        <w:autoSpaceDE w:val="0"/>
        <w:autoSpaceDN w:val="0"/>
        <w:spacing w:line="272" w:lineRule="exact"/>
        <w:ind w:left="624" w:hanging="365"/>
        <w:jc w:val="left"/>
        <w:rPr>
          <w:sz w:val="23"/>
        </w:rPr>
      </w:pPr>
      <w:r>
        <w:rPr>
          <w:b/>
        </w:rPr>
        <w:t>IDNO:</w:t>
      </w:r>
      <w:r>
        <w:rPr>
          <w:b/>
          <w:spacing w:val="10"/>
        </w:rPr>
        <w:t xml:space="preserve"> </w:t>
      </w:r>
      <w:hyperlink r:id="rId12">
        <w:r>
          <w:rPr>
            <w:color w:val="276FC5"/>
            <w:spacing w:val="-2"/>
            <w:sz w:val="23"/>
          </w:rPr>
          <w:t>1007601001558</w:t>
        </w:r>
      </w:hyperlink>
    </w:p>
    <w:p w14:paraId="3C0E4C8B" w14:textId="77777777" w:rsidR="00E37A24" w:rsidRDefault="00E37A24" w:rsidP="00E37A24">
      <w:pPr>
        <w:pStyle w:val="a"/>
        <w:widowControl w:val="0"/>
        <w:numPr>
          <w:ilvl w:val="0"/>
          <w:numId w:val="31"/>
        </w:numPr>
        <w:tabs>
          <w:tab w:val="clear" w:pos="1134"/>
          <w:tab w:val="left" w:pos="619"/>
        </w:tabs>
        <w:autoSpaceDE w:val="0"/>
        <w:autoSpaceDN w:val="0"/>
        <w:spacing w:before="119"/>
        <w:ind w:left="619" w:hanging="360"/>
        <w:jc w:val="left"/>
        <w:rPr>
          <w:b/>
        </w:rPr>
      </w:pPr>
      <w:proofErr w:type="spellStart"/>
      <w:r>
        <w:rPr>
          <w:color w:val="333333"/>
        </w:rPr>
        <w:t>a</w:t>
      </w:r>
      <w:r>
        <w:rPr>
          <w:b/>
        </w:rPr>
        <w:t>dresa</w:t>
      </w:r>
      <w:proofErr w:type="spellEnd"/>
      <w:r>
        <w:rPr>
          <w:b/>
        </w:rPr>
        <w:t>:</w:t>
      </w:r>
      <w:r>
        <w:rPr>
          <w:b/>
          <w:spacing w:val="-7"/>
        </w:rPr>
        <w:t xml:space="preserve"> </w:t>
      </w:r>
      <w:proofErr w:type="spellStart"/>
      <w:r>
        <w:rPr>
          <w:b/>
        </w:rPr>
        <w:t>primăria</w:t>
      </w:r>
      <w:proofErr w:type="spellEnd"/>
      <w:r>
        <w:rPr>
          <w:b/>
          <w:spacing w:val="-6"/>
        </w:rPr>
        <w:t xml:space="preserve"> </w:t>
      </w:r>
      <w:r>
        <w:rPr>
          <w:b/>
        </w:rPr>
        <w:t>com.</w:t>
      </w:r>
      <w:r>
        <w:rPr>
          <w:b/>
          <w:spacing w:val="-2"/>
        </w:rPr>
        <w:t xml:space="preserve"> </w:t>
      </w:r>
      <w:proofErr w:type="spellStart"/>
      <w:r>
        <w:rPr>
          <w:b/>
        </w:rPr>
        <w:t>Dărcăuţi</w:t>
      </w:r>
      <w:proofErr w:type="spellEnd"/>
      <w:r>
        <w:rPr>
          <w:b/>
        </w:rPr>
        <w:t>,</w:t>
      </w:r>
      <w:r>
        <w:rPr>
          <w:b/>
          <w:spacing w:val="-5"/>
        </w:rPr>
        <w:t xml:space="preserve"> </w:t>
      </w:r>
      <w:r>
        <w:rPr>
          <w:b/>
        </w:rPr>
        <w:t>r.</w:t>
      </w:r>
      <w:r>
        <w:rPr>
          <w:b/>
          <w:spacing w:val="-1"/>
        </w:rPr>
        <w:t xml:space="preserve"> </w:t>
      </w:r>
      <w:r>
        <w:rPr>
          <w:b/>
          <w:spacing w:val="-2"/>
        </w:rPr>
        <w:t>Soroca</w:t>
      </w:r>
    </w:p>
    <w:p w14:paraId="0B9B477E" w14:textId="77777777" w:rsidR="00E37A24" w:rsidRDefault="00E37A24" w:rsidP="00E37A24">
      <w:pPr>
        <w:pStyle w:val="a"/>
        <w:widowControl w:val="0"/>
        <w:numPr>
          <w:ilvl w:val="0"/>
          <w:numId w:val="31"/>
        </w:numPr>
        <w:tabs>
          <w:tab w:val="clear" w:pos="1134"/>
          <w:tab w:val="left" w:pos="619"/>
        </w:tabs>
        <w:autoSpaceDE w:val="0"/>
        <w:autoSpaceDN w:val="0"/>
        <w:spacing w:before="122"/>
        <w:ind w:left="619" w:hanging="360"/>
        <w:jc w:val="left"/>
      </w:pPr>
      <w:proofErr w:type="spellStart"/>
      <w:r>
        <w:rPr>
          <w:b/>
        </w:rPr>
        <w:t>Numărul</w:t>
      </w:r>
      <w:proofErr w:type="spellEnd"/>
      <w:r>
        <w:rPr>
          <w:b/>
          <w:spacing w:val="-12"/>
        </w:rPr>
        <w:t xml:space="preserve"> </w:t>
      </w:r>
      <w:r>
        <w:rPr>
          <w:b/>
        </w:rPr>
        <w:t>de</w:t>
      </w:r>
      <w:r>
        <w:rPr>
          <w:b/>
          <w:spacing w:val="-8"/>
        </w:rPr>
        <w:t xml:space="preserve"> </w:t>
      </w:r>
      <w:proofErr w:type="spellStart"/>
      <w:r>
        <w:rPr>
          <w:b/>
        </w:rPr>
        <w:t>telefon</w:t>
      </w:r>
      <w:proofErr w:type="spellEnd"/>
      <w:r>
        <w:rPr>
          <w:b/>
        </w:rPr>
        <w:t>/fax:</w:t>
      </w:r>
      <w:r>
        <w:rPr>
          <w:b/>
          <w:spacing w:val="5"/>
        </w:rPr>
        <w:t xml:space="preserve"> </w:t>
      </w:r>
      <w:r>
        <w:rPr>
          <w:color w:val="333333"/>
          <w:spacing w:val="-2"/>
        </w:rPr>
        <w:t>023072393</w:t>
      </w:r>
    </w:p>
    <w:p w14:paraId="5F125BD4" w14:textId="77777777" w:rsidR="00E37A24" w:rsidRDefault="00E37A24" w:rsidP="00E37A24">
      <w:pPr>
        <w:pStyle w:val="a"/>
        <w:widowControl w:val="0"/>
        <w:numPr>
          <w:ilvl w:val="0"/>
          <w:numId w:val="31"/>
        </w:numPr>
        <w:tabs>
          <w:tab w:val="clear" w:pos="1134"/>
          <w:tab w:val="left" w:pos="619"/>
        </w:tabs>
        <w:autoSpaceDE w:val="0"/>
        <w:autoSpaceDN w:val="0"/>
        <w:spacing w:before="127"/>
        <w:ind w:left="619" w:hanging="360"/>
        <w:jc w:val="left"/>
        <w:rPr>
          <w:b/>
        </w:rPr>
      </w:pPr>
      <w:proofErr w:type="spellStart"/>
      <w:r>
        <w:rPr>
          <w:b/>
          <w:spacing w:val="-8"/>
        </w:rPr>
        <w:t>Adresa</w:t>
      </w:r>
      <w:proofErr w:type="spellEnd"/>
      <w:r>
        <w:rPr>
          <w:b/>
          <w:spacing w:val="-9"/>
        </w:rPr>
        <w:t xml:space="preserve"> </w:t>
      </w:r>
      <w:r>
        <w:rPr>
          <w:b/>
          <w:spacing w:val="-8"/>
        </w:rPr>
        <w:t>de</w:t>
      </w:r>
      <w:r>
        <w:rPr>
          <w:b/>
          <w:spacing w:val="-5"/>
        </w:rPr>
        <w:t xml:space="preserve"> </w:t>
      </w:r>
      <w:r>
        <w:rPr>
          <w:b/>
          <w:spacing w:val="-8"/>
        </w:rPr>
        <w:t>e-mail</w:t>
      </w:r>
      <w:r>
        <w:rPr>
          <w:b/>
          <w:spacing w:val="-13"/>
        </w:rPr>
        <w:t xml:space="preserve"> </w:t>
      </w:r>
      <w:proofErr w:type="spellStart"/>
      <w:r>
        <w:rPr>
          <w:b/>
          <w:spacing w:val="-8"/>
        </w:rPr>
        <w:t>și</w:t>
      </w:r>
      <w:proofErr w:type="spellEnd"/>
      <w:r>
        <w:rPr>
          <w:b/>
          <w:spacing w:val="-8"/>
        </w:rPr>
        <w:t xml:space="preserve"> de</w:t>
      </w:r>
      <w:r>
        <w:rPr>
          <w:b/>
          <w:spacing w:val="-9"/>
        </w:rPr>
        <w:t xml:space="preserve"> </w:t>
      </w:r>
      <w:r>
        <w:rPr>
          <w:b/>
          <w:spacing w:val="-8"/>
        </w:rPr>
        <w:t>internet</w:t>
      </w:r>
      <w:r>
        <w:rPr>
          <w:b/>
        </w:rPr>
        <w:t xml:space="preserve"> </w:t>
      </w:r>
      <w:r>
        <w:rPr>
          <w:b/>
          <w:spacing w:val="-8"/>
        </w:rPr>
        <w:t>a</w:t>
      </w:r>
      <w:r>
        <w:rPr>
          <w:b/>
          <w:spacing w:val="-3"/>
        </w:rPr>
        <w:t xml:space="preserve"> </w:t>
      </w:r>
      <w:proofErr w:type="spellStart"/>
      <w:r>
        <w:rPr>
          <w:b/>
          <w:spacing w:val="-8"/>
        </w:rPr>
        <w:t>autorității</w:t>
      </w:r>
      <w:proofErr w:type="spellEnd"/>
      <w:r>
        <w:rPr>
          <w:b/>
          <w:spacing w:val="-8"/>
        </w:rPr>
        <w:t xml:space="preserve"> </w:t>
      </w:r>
      <w:proofErr w:type="spellStart"/>
      <w:r>
        <w:rPr>
          <w:b/>
          <w:spacing w:val="-8"/>
        </w:rPr>
        <w:t>contractante</w:t>
      </w:r>
      <w:proofErr w:type="spellEnd"/>
      <w:r>
        <w:rPr>
          <w:b/>
          <w:spacing w:val="-8"/>
        </w:rPr>
        <w:t>:</w:t>
      </w:r>
      <w:r>
        <w:rPr>
          <w:b/>
          <w:spacing w:val="5"/>
        </w:rPr>
        <w:t xml:space="preserve"> </w:t>
      </w:r>
      <w:hyperlink r:id="rId13">
        <w:r>
          <w:rPr>
            <w:b/>
            <w:spacing w:val="-8"/>
          </w:rPr>
          <w:t>primaria.darcauti@gmail.com</w:t>
        </w:r>
      </w:hyperlink>
    </w:p>
    <w:p w14:paraId="5E59B08D" w14:textId="77777777" w:rsidR="00E37A24" w:rsidRDefault="00E37A24" w:rsidP="00E37A24">
      <w:pPr>
        <w:pStyle w:val="a"/>
        <w:widowControl w:val="0"/>
        <w:numPr>
          <w:ilvl w:val="0"/>
          <w:numId w:val="31"/>
        </w:numPr>
        <w:tabs>
          <w:tab w:val="clear" w:pos="1134"/>
          <w:tab w:val="left" w:pos="542"/>
          <w:tab w:val="left" w:pos="620"/>
        </w:tabs>
        <w:autoSpaceDE w:val="0"/>
        <w:autoSpaceDN w:val="0"/>
        <w:spacing w:before="118" w:line="360" w:lineRule="auto"/>
        <w:ind w:right="652"/>
        <w:jc w:val="left"/>
        <w:rPr>
          <w:b/>
          <w:i/>
        </w:rPr>
      </w:pPr>
      <w:proofErr w:type="spellStart"/>
      <w:r>
        <w:rPr>
          <w:b/>
        </w:rPr>
        <w:t>Adresa</w:t>
      </w:r>
      <w:proofErr w:type="spellEnd"/>
      <w:r>
        <w:rPr>
          <w:b/>
          <w:spacing w:val="-2"/>
        </w:rPr>
        <w:t xml:space="preserve"> </w:t>
      </w:r>
      <w:r>
        <w:rPr>
          <w:b/>
        </w:rPr>
        <w:t>de</w:t>
      </w:r>
      <w:r>
        <w:rPr>
          <w:b/>
          <w:spacing w:val="-3"/>
        </w:rPr>
        <w:t xml:space="preserve"> </w:t>
      </w:r>
      <w:r>
        <w:rPr>
          <w:b/>
        </w:rPr>
        <w:t>e-mail</w:t>
      </w:r>
      <w:r>
        <w:rPr>
          <w:b/>
          <w:spacing w:val="-6"/>
        </w:rPr>
        <w:t xml:space="preserve"> </w:t>
      </w:r>
      <w:proofErr w:type="spellStart"/>
      <w:r>
        <w:rPr>
          <w:b/>
        </w:rPr>
        <w:t>sau</w:t>
      </w:r>
      <w:proofErr w:type="spellEnd"/>
      <w:r>
        <w:rPr>
          <w:b/>
          <w:spacing w:val="-2"/>
        </w:rPr>
        <w:t xml:space="preserve"> </w:t>
      </w:r>
      <w:proofErr w:type="spellStart"/>
      <w:r>
        <w:rPr>
          <w:b/>
        </w:rPr>
        <w:t>pagina</w:t>
      </w:r>
      <w:proofErr w:type="spellEnd"/>
      <w:r>
        <w:rPr>
          <w:b/>
          <w:spacing w:val="-2"/>
        </w:rPr>
        <w:t xml:space="preserve"> </w:t>
      </w:r>
      <w:r>
        <w:rPr>
          <w:b/>
        </w:rPr>
        <w:t>web</w:t>
      </w:r>
      <w:r>
        <w:rPr>
          <w:b/>
          <w:spacing w:val="-2"/>
        </w:rPr>
        <w:t xml:space="preserve"> </w:t>
      </w:r>
      <w:proofErr w:type="spellStart"/>
      <w:r>
        <w:rPr>
          <w:b/>
        </w:rPr>
        <w:t>oficială</w:t>
      </w:r>
      <w:proofErr w:type="spellEnd"/>
      <w:r>
        <w:rPr>
          <w:b/>
          <w:spacing w:val="-2"/>
        </w:rPr>
        <w:t xml:space="preserve"> </w:t>
      </w:r>
      <w:r>
        <w:rPr>
          <w:b/>
        </w:rPr>
        <w:t>de</w:t>
      </w:r>
      <w:r>
        <w:rPr>
          <w:b/>
          <w:spacing w:val="-3"/>
        </w:rPr>
        <w:t xml:space="preserve"> </w:t>
      </w:r>
      <w:r>
        <w:rPr>
          <w:b/>
        </w:rPr>
        <w:t>la</w:t>
      </w:r>
      <w:r>
        <w:rPr>
          <w:b/>
          <w:spacing w:val="-2"/>
        </w:rPr>
        <w:t xml:space="preserve"> </w:t>
      </w:r>
      <w:r>
        <w:rPr>
          <w:b/>
        </w:rPr>
        <w:t>care</w:t>
      </w:r>
      <w:r>
        <w:rPr>
          <w:b/>
          <w:spacing w:val="-3"/>
        </w:rPr>
        <w:t xml:space="preserve"> </w:t>
      </w:r>
      <w:r>
        <w:rPr>
          <w:b/>
        </w:rPr>
        <w:t>se</w:t>
      </w:r>
      <w:r>
        <w:rPr>
          <w:b/>
          <w:spacing w:val="-3"/>
        </w:rPr>
        <w:t xml:space="preserve"> </w:t>
      </w:r>
      <w:proofErr w:type="spellStart"/>
      <w:r>
        <w:rPr>
          <w:b/>
        </w:rPr>
        <w:t>va</w:t>
      </w:r>
      <w:proofErr w:type="spellEnd"/>
      <w:r>
        <w:rPr>
          <w:b/>
          <w:spacing w:val="-2"/>
        </w:rPr>
        <w:t xml:space="preserve"> </w:t>
      </w:r>
      <w:proofErr w:type="spellStart"/>
      <w:r>
        <w:rPr>
          <w:b/>
        </w:rPr>
        <w:t>putea</w:t>
      </w:r>
      <w:proofErr w:type="spellEnd"/>
      <w:r>
        <w:rPr>
          <w:b/>
          <w:spacing w:val="-7"/>
        </w:rPr>
        <w:t xml:space="preserve"> </w:t>
      </w:r>
      <w:proofErr w:type="spellStart"/>
      <w:r>
        <w:rPr>
          <w:b/>
        </w:rPr>
        <w:t>obține</w:t>
      </w:r>
      <w:proofErr w:type="spellEnd"/>
      <w:r>
        <w:rPr>
          <w:b/>
          <w:spacing w:val="-8"/>
        </w:rPr>
        <w:t xml:space="preserve"> </w:t>
      </w:r>
      <w:proofErr w:type="spellStart"/>
      <w:r>
        <w:rPr>
          <w:b/>
        </w:rPr>
        <w:t>accesul</w:t>
      </w:r>
      <w:proofErr w:type="spellEnd"/>
      <w:r>
        <w:rPr>
          <w:b/>
          <w:spacing w:val="-7"/>
        </w:rPr>
        <w:t xml:space="preserve"> </w:t>
      </w:r>
      <w:r>
        <w:rPr>
          <w:b/>
        </w:rPr>
        <w:t>la</w:t>
      </w:r>
      <w:r>
        <w:rPr>
          <w:b/>
          <w:spacing w:val="-2"/>
        </w:rPr>
        <w:t xml:space="preserve"> </w:t>
      </w:r>
      <w:proofErr w:type="spellStart"/>
      <w:r>
        <w:rPr>
          <w:b/>
        </w:rPr>
        <w:t>documentația</w:t>
      </w:r>
      <w:proofErr w:type="spellEnd"/>
      <w:r>
        <w:rPr>
          <w:b/>
        </w:rPr>
        <w:t xml:space="preserve"> de </w:t>
      </w:r>
      <w:proofErr w:type="spellStart"/>
      <w:r>
        <w:rPr>
          <w:b/>
        </w:rPr>
        <w:t>atribuire</w:t>
      </w:r>
      <w:proofErr w:type="spellEnd"/>
      <w:r>
        <w:rPr>
          <w:b/>
        </w:rPr>
        <w:t xml:space="preserve">: </w:t>
      </w:r>
      <w:r>
        <w:rPr>
          <w:b/>
          <w:i/>
        </w:rPr>
        <w:t>mtender.gov.md,</w:t>
      </w:r>
      <w:r>
        <w:rPr>
          <w:b/>
          <w:i/>
          <w:spacing w:val="40"/>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31D6F793" w14:textId="77777777" w:rsidR="00E37A24" w:rsidRDefault="00E37A24" w:rsidP="00E37A24">
      <w:pPr>
        <w:pStyle w:val="a"/>
        <w:widowControl w:val="0"/>
        <w:numPr>
          <w:ilvl w:val="0"/>
          <w:numId w:val="31"/>
        </w:numPr>
        <w:tabs>
          <w:tab w:val="clear" w:pos="1134"/>
          <w:tab w:val="left" w:pos="543"/>
        </w:tabs>
        <w:autoSpaceDE w:val="0"/>
        <w:autoSpaceDN w:val="0"/>
        <w:spacing w:before="122"/>
        <w:ind w:left="543" w:right="581" w:hanging="284"/>
        <w:jc w:val="both"/>
        <w:rPr>
          <w:b/>
          <w:i/>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proofErr w:type="spellStart"/>
      <w:r>
        <w:rPr>
          <w:b/>
          <w:i/>
        </w:rPr>
        <w:t>Autoritate</w:t>
      </w:r>
      <w:proofErr w:type="spellEnd"/>
      <w:r>
        <w:rPr>
          <w:b/>
          <w:i/>
        </w:rPr>
        <w:t xml:space="preserve"> </w:t>
      </w:r>
      <w:proofErr w:type="spellStart"/>
      <w:r>
        <w:rPr>
          <w:b/>
          <w:i/>
        </w:rPr>
        <w:t>publică</w:t>
      </w:r>
      <w:proofErr w:type="spellEnd"/>
      <w:r>
        <w:rPr>
          <w:b/>
          <w:i/>
        </w:rPr>
        <w:t xml:space="preserve"> </w:t>
      </w:r>
      <w:proofErr w:type="spellStart"/>
      <w:r>
        <w:rPr>
          <w:b/>
          <w:i/>
        </w:rPr>
        <w:t>locală</w:t>
      </w:r>
      <w:proofErr w:type="spellEnd"/>
    </w:p>
    <w:p w14:paraId="1EE4A0E4" w14:textId="77777777" w:rsidR="00E37A24" w:rsidRDefault="00E37A24" w:rsidP="00E37A24">
      <w:pPr>
        <w:pStyle w:val="a8"/>
        <w:spacing w:before="122"/>
        <w:rPr>
          <w:i/>
        </w:rPr>
      </w:pPr>
    </w:p>
    <w:p w14:paraId="43FD002D" w14:textId="77777777" w:rsidR="00E37A24" w:rsidRDefault="00E37A24" w:rsidP="00E37A24">
      <w:pPr>
        <w:pStyle w:val="a"/>
        <w:widowControl w:val="0"/>
        <w:numPr>
          <w:ilvl w:val="0"/>
          <w:numId w:val="31"/>
        </w:numPr>
        <w:tabs>
          <w:tab w:val="clear" w:pos="1134"/>
          <w:tab w:val="left" w:pos="542"/>
          <w:tab w:val="left" w:pos="620"/>
        </w:tabs>
        <w:autoSpaceDE w:val="0"/>
        <w:autoSpaceDN w:val="0"/>
        <w:spacing w:line="237" w:lineRule="auto"/>
        <w:ind w:right="580"/>
        <w:jc w:val="both"/>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w:t>
      </w:r>
      <w:r>
        <w:rPr>
          <w:b/>
        </w:rPr>
        <w:lastRenderedPageBreak/>
        <w:t xml:space="preserve">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spacing w:val="40"/>
        </w:rPr>
        <w:t xml:space="preserve"> </w:t>
      </w:r>
      <w:proofErr w:type="spellStart"/>
      <w:r>
        <w:rPr>
          <w:b/>
        </w:rPr>
        <w:t>lucrări</w:t>
      </w:r>
      <w:proofErr w:type="spellEnd"/>
      <w:r>
        <w:rPr>
          <w:b/>
        </w:rPr>
        <w:t>:</w:t>
      </w:r>
    </w:p>
    <w:p w14:paraId="5BFCA4C6" w14:textId="77777777" w:rsidR="00E37A24" w:rsidRDefault="00E37A24" w:rsidP="00E37A24">
      <w:pPr>
        <w:pStyle w:val="a8"/>
        <w:spacing w:before="170" w:after="1"/>
        <w:rPr>
          <w:sz w:val="20"/>
        </w:rPr>
      </w:pPr>
    </w:p>
    <w:tbl>
      <w:tblPr>
        <w:tblStyle w:val="TableNormal"/>
        <w:tblW w:w="0" w:type="auto"/>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
        <w:gridCol w:w="1273"/>
        <w:gridCol w:w="4399"/>
        <w:gridCol w:w="995"/>
        <w:gridCol w:w="1412"/>
        <w:gridCol w:w="1705"/>
      </w:tblGrid>
      <w:tr w:rsidR="00E37A24" w14:paraId="238CBFAB" w14:textId="77777777" w:rsidTr="006C100B">
        <w:trPr>
          <w:trHeight w:val="633"/>
        </w:trPr>
        <w:tc>
          <w:tcPr>
            <w:tcW w:w="428" w:type="dxa"/>
            <w:shd w:val="clear" w:color="auto" w:fill="F1F1F1"/>
          </w:tcPr>
          <w:p w14:paraId="064A2563" w14:textId="77777777" w:rsidR="00E37A24" w:rsidRDefault="00E37A24" w:rsidP="006C100B">
            <w:pPr>
              <w:pStyle w:val="TableParagraph"/>
              <w:spacing w:before="100" w:line="276" w:lineRule="auto"/>
              <w:ind w:right="96"/>
              <w:rPr>
                <w:sz w:val="16"/>
              </w:rPr>
            </w:pPr>
            <w:r>
              <w:rPr>
                <w:spacing w:val="-4"/>
                <w:sz w:val="16"/>
              </w:rPr>
              <w:t>Nr.</w:t>
            </w:r>
            <w:r>
              <w:rPr>
                <w:spacing w:val="40"/>
                <w:sz w:val="16"/>
              </w:rPr>
              <w:t xml:space="preserve"> </w:t>
            </w:r>
            <w:r>
              <w:rPr>
                <w:spacing w:val="-5"/>
                <w:sz w:val="16"/>
              </w:rPr>
              <w:t>d/o</w:t>
            </w:r>
          </w:p>
        </w:tc>
        <w:tc>
          <w:tcPr>
            <w:tcW w:w="1273" w:type="dxa"/>
            <w:shd w:val="clear" w:color="auto" w:fill="F1F1F1"/>
          </w:tcPr>
          <w:p w14:paraId="6588F831" w14:textId="77777777" w:rsidR="00E37A24" w:rsidRDefault="00E37A24" w:rsidP="006C100B">
            <w:pPr>
              <w:pStyle w:val="TableParagraph"/>
              <w:spacing w:before="22"/>
              <w:rPr>
                <w:b/>
                <w:sz w:val="16"/>
              </w:rPr>
            </w:pPr>
          </w:p>
          <w:p w14:paraId="52A6569A" w14:textId="77777777" w:rsidR="00E37A24" w:rsidRDefault="00E37A24" w:rsidP="006C100B">
            <w:pPr>
              <w:pStyle w:val="TableParagraph"/>
              <w:ind w:left="325"/>
              <w:rPr>
                <w:sz w:val="16"/>
              </w:rPr>
            </w:pPr>
            <w:r>
              <w:rPr>
                <w:sz w:val="16"/>
              </w:rPr>
              <w:t>Cod</w:t>
            </w:r>
            <w:r>
              <w:rPr>
                <w:spacing w:val="-6"/>
                <w:sz w:val="16"/>
              </w:rPr>
              <w:t xml:space="preserve"> </w:t>
            </w:r>
            <w:r>
              <w:rPr>
                <w:spacing w:val="-5"/>
                <w:sz w:val="16"/>
              </w:rPr>
              <w:t>CPV</w:t>
            </w:r>
          </w:p>
        </w:tc>
        <w:tc>
          <w:tcPr>
            <w:tcW w:w="4399" w:type="dxa"/>
            <w:shd w:val="clear" w:color="auto" w:fill="F1F1F1"/>
          </w:tcPr>
          <w:p w14:paraId="525533E0" w14:textId="77777777" w:rsidR="00E37A24" w:rsidRDefault="00E37A24" w:rsidP="006C100B">
            <w:pPr>
              <w:pStyle w:val="TableParagraph"/>
              <w:spacing w:before="22"/>
              <w:rPr>
                <w:b/>
                <w:sz w:val="16"/>
              </w:rPr>
            </w:pPr>
          </w:p>
          <w:p w14:paraId="29B401BA" w14:textId="77777777" w:rsidR="00E37A24" w:rsidRDefault="00E37A24" w:rsidP="006C100B">
            <w:pPr>
              <w:pStyle w:val="TableParagraph"/>
              <w:ind w:left="1"/>
              <w:jc w:val="center"/>
              <w:rPr>
                <w:sz w:val="16"/>
              </w:rPr>
            </w:pPr>
            <w:r>
              <w:rPr>
                <w:sz w:val="16"/>
              </w:rPr>
              <w:t>Denumirea</w:t>
            </w:r>
            <w:r>
              <w:rPr>
                <w:spacing w:val="-9"/>
                <w:sz w:val="16"/>
              </w:rPr>
              <w:t xml:space="preserve"> </w:t>
            </w:r>
            <w:r>
              <w:rPr>
                <w:spacing w:val="-2"/>
                <w:sz w:val="16"/>
              </w:rPr>
              <w:t>bunului</w:t>
            </w:r>
          </w:p>
        </w:tc>
        <w:tc>
          <w:tcPr>
            <w:tcW w:w="995" w:type="dxa"/>
            <w:shd w:val="clear" w:color="auto" w:fill="F1F1F1"/>
          </w:tcPr>
          <w:p w14:paraId="79B2FEE1" w14:textId="77777777" w:rsidR="00E37A24" w:rsidRDefault="00E37A24" w:rsidP="006C100B">
            <w:pPr>
              <w:pStyle w:val="TableParagraph"/>
              <w:spacing w:line="178" w:lineRule="exact"/>
              <w:ind w:left="161" w:firstLine="19"/>
              <w:rPr>
                <w:sz w:val="16"/>
              </w:rPr>
            </w:pPr>
            <w:r>
              <w:rPr>
                <w:spacing w:val="-2"/>
                <w:sz w:val="16"/>
              </w:rPr>
              <w:t>Cantitate/</w:t>
            </w:r>
          </w:p>
          <w:p w14:paraId="62E8F46C" w14:textId="77777777" w:rsidR="00E37A24" w:rsidRDefault="00E37A24" w:rsidP="006C100B">
            <w:pPr>
              <w:pStyle w:val="TableParagraph"/>
              <w:spacing w:before="1" w:line="210" w:lineRule="atLeast"/>
              <w:ind w:left="262" w:right="152" w:hanging="101"/>
              <w:rPr>
                <w:sz w:val="16"/>
              </w:rPr>
            </w:pPr>
            <w:r>
              <w:rPr>
                <w:sz w:val="16"/>
              </w:rPr>
              <w:t>Unitate</w:t>
            </w:r>
            <w:r>
              <w:rPr>
                <w:spacing w:val="-10"/>
                <w:sz w:val="16"/>
              </w:rPr>
              <w:t xml:space="preserve"> </w:t>
            </w:r>
            <w:r>
              <w:rPr>
                <w:sz w:val="16"/>
              </w:rPr>
              <w:t>de</w:t>
            </w:r>
            <w:r>
              <w:rPr>
                <w:spacing w:val="40"/>
                <w:sz w:val="16"/>
              </w:rPr>
              <w:t xml:space="preserve"> </w:t>
            </w:r>
            <w:r>
              <w:rPr>
                <w:spacing w:val="-2"/>
                <w:sz w:val="16"/>
              </w:rPr>
              <w:t>măsură</w:t>
            </w:r>
          </w:p>
        </w:tc>
        <w:tc>
          <w:tcPr>
            <w:tcW w:w="1412" w:type="dxa"/>
            <w:shd w:val="clear" w:color="auto" w:fill="F1F1F1"/>
          </w:tcPr>
          <w:p w14:paraId="1DF5C8A6" w14:textId="77777777" w:rsidR="00E37A24" w:rsidRDefault="00E37A24" w:rsidP="006C100B">
            <w:pPr>
              <w:pStyle w:val="TableParagraph"/>
              <w:spacing w:before="100" w:line="276" w:lineRule="auto"/>
              <w:ind w:left="405" w:right="363" w:hanging="48"/>
              <w:rPr>
                <w:sz w:val="16"/>
              </w:rPr>
            </w:pPr>
            <w:r>
              <w:rPr>
                <w:spacing w:val="-2"/>
                <w:sz w:val="16"/>
              </w:rPr>
              <w:t>Descrierea</w:t>
            </w:r>
            <w:r>
              <w:rPr>
                <w:spacing w:val="40"/>
                <w:sz w:val="16"/>
              </w:rPr>
              <w:t xml:space="preserve"> </w:t>
            </w:r>
            <w:r>
              <w:rPr>
                <w:spacing w:val="-2"/>
                <w:sz w:val="16"/>
              </w:rPr>
              <w:t>achiziției</w:t>
            </w:r>
          </w:p>
        </w:tc>
        <w:tc>
          <w:tcPr>
            <w:tcW w:w="1705" w:type="dxa"/>
            <w:shd w:val="clear" w:color="auto" w:fill="F1F1F1"/>
          </w:tcPr>
          <w:p w14:paraId="791F53FB" w14:textId="77777777" w:rsidR="00E37A24" w:rsidRDefault="00E37A24" w:rsidP="006C100B">
            <w:pPr>
              <w:pStyle w:val="TableParagraph"/>
              <w:spacing w:line="178" w:lineRule="exact"/>
              <w:ind w:left="284" w:hanging="34"/>
              <w:rPr>
                <w:sz w:val="16"/>
              </w:rPr>
            </w:pPr>
            <w:r>
              <w:rPr>
                <w:sz w:val="16"/>
              </w:rPr>
              <w:t>Valoarea</w:t>
            </w:r>
            <w:r>
              <w:rPr>
                <w:spacing w:val="-7"/>
                <w:sz w:val="16"/>
              </w:rPr>
              <w:t xml:space="preserve"> </w:t>
            </w:r>
            <w:r>
              <w:rPr>
                <w:spacing w:val="-2"/>
                <w:sz w:val="16"/>
              </w:rPr>
              <w:t>estimată,</w:t>
            </w:r>
          </w:p>
          <w:p w14:paraId="41E5AF8E" w14:textId="77777777" w:rsidR="00E37A24" w:rsidRDefault="00E37A24" w:rsidP="006C100B">
            <w:pPr>
              <w:pStyle w:val="TableParagraph"/>
              <w:spacing w:before="1" w:line="210" w:lineRule="atLeast"/>
              <w:ind w:left="222" w:firstLine="62"/>
              <w:rPr>
                <w:i/>
                <w:sz w:val="16"/>
              </w:rPr>
            </w:pPr>
            <w:r>
              <w:rPr>
                <w:sz w:val="16"/>
              </w:rPr>
              <w:t xml:space="preserve">fără TVA </w:t>
            </w:r>
            <w:r>
              <w:rPr>
                <w:i/>
                <w:sz w:val="16"/>
              </w:rPr>
              <w:t>(pentru</w:t>
            </w:r>
            <w:r>
              <w:rPr>
                <w:i/>
                <w:spacing w:val="40"/>
                <w:sz w:val="16"/>
              </w:rPr>
              <w:t xml:space="preserve"> </w:t>
            </w:r>
            <w:r>
              <w:rPr>
                <w:i/>
                <w:sz w:val="16"/>
              </w:rPr>
              <w:t>fiecare</w:t>
            </w:r>
            <w:r>
              <w:rPr>
                <w:i/>
                <w:spacing w:val="-10"/>
                <w:sz w:val="16"/>
              </w:rPr>
              <w:t xml:space="preserve"> </w:t>
            </w:r>
            <w:r>
              <w:rPr>
                <w:i/>
                <w:sz w:val="16"/>
              </w:rPr>
              <w:t>lot</w:t>
            </w:r>
            <w:r>
              <w:rPr>
                <w:i/>
                <w:spacing w:val="-10"/>
                <w:sz w:val="16"/>
              </w:rPr>
              <w:t xml:space="preserve"> </w:t>
            </w:r>
            <w:r>
              <w:rPr>
                <w:i/>
                <w:sz w:val="16"/>
              </w:rPr>
              <w:t>în</w:t>
            </w:r>
            <w:r>
              <w:rPr>
                <w:i/>
                <w:spacing w:val="-10"/>
                <w:sz w:val="16"/>
              </w:rPr>
              <w:t xml:space="preserve"> </w:t>
            </w:r>
            <w:r>
              <w:rPr>
                <w:i/>
                <w:sz w:val="16"/>
              </w:rPr>
              <w:t>parte)</w:t>
            </w:r>
          </w:p>
        </w:tc>
      </w:tr>
      <w:tr w:rsidR="00E37A24" w14:paraId="7C17BB0D" w14:textId="77777777" w:rsidTr="006C100B">
        <w:trPr>
          <w:trHeight w:val="282"/>
        </w:trPr>
        <w:tc>
          <w:tcPr>
            <w:tcW w:w="10212" w:type="dxa"/>
            <w:gridSpan w:val="6"/>
            <w:shd w:val="clear" w:color="auto" w:fill="F1F1F1"/>
          </w:tcPr>
          <w:p w14:paraId="69A1B7DE" w14:textId="77777777" w:rsidR="00E37A24" w:rsidRDefault="00E37A24" w:rsidP="006C100B">
            <w:pPr>
              <w:pStyle w:val="TableParagraph"/>
              <w:rPr>
                <w:sz w:val="20"/>
              </w:rPr>
            </w:pPr>
          </w:p>
        </w:tc>
      </w:tr>
      <w:tr w:rsidR="00E37A24" w14:paraId="2AAAAD9E" w14:textId="77777777" w:rsidTr="006C100B">
        <w:trPr>
          <w:trHeight w:val="1382"/>
        </w:trPr>
        <w:tc>
          <w:tcPr>
            <w:tcW w:w="428" w:type="dxa"/>
          </w:tcPr>
          <w:p w14:paraId="356FE825" w14:textId="77777777" w:rsidR="00E37A24" w:rsidRDefault="00E37A24" w:rsidP="006C100B">
            <w:pPr>
              <w:pStyle w:val="TableParagraph"/>
              <w:rPr>
                <w:b/>
                <w:sz w:val="18"/>
              </w:rPr>
            </w:pPr>
          </w:p>
          <w:p w14:paraId="2129A830" w14:textId="77777777" w:rsidR="00E37A24" w:rsidRDefault="00E37A24" w:rsidP="006C100B">
            <w:pPr>
              <w:pStyle w:val="TableParagraph"/>
              <w:spacing w:before="156"/>
              <w:rPr>
                <w:b/>
                <w:sz w:val="18"/>
              </w:rPr>
            </w:pPr>
          </w:p>
          <w:p w14:paraId="5625FD9F" w14:textId="77777777" w:rsidR="00E37A24" w:rsidRDefault="00E37A24" w:rsidP="006C100B">
            <w:pPr>
              <w:pStyle w:val="TableParagraph"/>
              <w:spacing w:before="1"/>
              <w:jc w:val="center"/>
              <w:rPr>
                <w:sz w:val="18"/>
              </w:rPr>
            </w:pPr>
            <w:r>
              <w:rPr>
                <w:spacing w:val="-10"/>
                <w:sz w:val="18"/>
              </w:rPr>
              <w:t>1</w:t>
            </w:r>
          </w:p>
        </w:tc>
        <w:tc>
          <w:tcPr>
            <w:tcW w:w="1273" w:type="dxa"/>
          </w:tcPr>
          <w:p w14:paraId="0A7FA1D8" w14:textId="77777777" w:rsidR="00E37A24" w:rsidRDefault="00E37A24" w:rsidP="006C100B">
            <w:pPr>
              <w:pStyle w:val="TableParagraph"/>
              <w:spacing w:before="2"/>
              <w:rPr>
                <w:rFonts w:ascii="Segoe UI"/>
                <w:sz w:val="18"/>
              </w:rPr>
            </w:pPr>
            <w:r>
              <w:rPr>
                <w:rFonts w:ascii="Segoe UI"/>
                <w:color w:val="545454"/>
                <w:spacing w:val="-2"/>
                <w:sz w:val="18"/>
                <w:shd w:val="clear" w:color="auto" w:fill="FFFDED"/>
              </w:rPr>
              <w:t>45200000-</w:t>
            </w:r>
            <w:r>
              <w:rPr>
                <w:rFonts w:ascii="Segoe UI"/>
                <w:color w:val="545454"/>
                <w:spacing w:val="-10"/>
                <w:sz w:val="18"/>
                <w:shd w:val="clear" w:color="auto" w:fill="FFFDED"/>
              </w:rPr>
              <w:t>9</w:t>
            </w:r>
          </w:p>
        </w:tc>
        <w:tc>
          <w:tcPr>
            <w:tcW w:w="4399" w:type="dxa"/>
          </w:tcPr>
          <w:p w14:paraId="5D709038" w14:textId="77777777" w:rsidR="00E37A24" w:rsidRDefault="00E37A24" w:rsidP="006C100B">
            <w:pPr>
              <w:pStyle w:val="TableParagraph"/>
              <w:ind w:left="109" w:right="176"/>
              <w:rPr>
                <w:sz w:val="24"/>
              </w:rPr>
            </w:pPr>
            <w:r>
              <w:rPr>
                <w:sz w:val="24"/>
              </w:rPr>
              <w:t>achiziționarea lucrarilor</w:t>
            </w:r>
            <w:r>
              <w:rPr>
                <w:spacing w:val="40"/>
                <w:sz w:val="24"/>
              </w:rPr>
              <w:t xml:space="preserve"> </w:t>
            </w:r>
            <w:r>
              <w:rPr>
                <w:sz w:val="24"/>
              </w:rPr>
              <w:t xml:space="preserve">de </w:t>
            </w:r>
            <w:r>
              <w:t>reparatie curentă (intretinere periodica) a strazilor din s.Darcauti, com.Darcauti, r-nul Soroca</w:t>
            </w:r>
          </w:p>
        </w:tc>
        <w:tc>
          <w:tcPr>
            <w:tcW w:w="2407" w:type="dxa"/>
            <w:gridSpan w:val="2"/>
          </w:tcPr>
          <w:p w14:paraId="42598963" w14:textId="77777777" w:rsidR="00E37A24" w:rsidRDefault="00E37A24" w:rsidP="006C100B">
            <w:pPr>
              <w:pStyle w:val="TableParagraph"/>
              <w:spacing w:before="135"/>
              <w:rPr>
                <w:b/>
                <w:sz w:val="24"/>
              </w:rPr>
            </w:pPr>
          </w:p>
          <w:p w14:paraId="7FF87B05" w14:textId="77777777" w:rsidR="00E37A24" w:rsidRDefault="00E37A24" w:rsidP="006C100B">
            <w:pPr>
              <w:pStyle w:val="TableParagraph"/>
              <w:spacing w:line="237" w:lineRule="auto"/>
              <w:ind w:left="103" w:right="254"/>
              <w:rPr>
                <w:sz w:val="24"/>
              </w:rPr>
            </w:pPr>
            <w:r>
              <w:rPr>
                <w:sz w:val="24"/>
              </w:rPr>
              <w:t>Conform</w:t>
            </w:r>
            <w:r>
              <w:rPr>
                <w:spacing w:val="-15"/>
                <w:sz w:val="24"/>
              </w:rPr>
              <w:t xml:space="preserve"> </w:t>
            </w:r>
            <w:r>
              <w:rPr>
                <w:sz w:val="24"/>
              </w:rPr>
              <w:t>caietului</w:t>
            </w:r>
            <w:r>
              <w:rPr>
                <w:spacing w:val="-15"/>
                <w:sz w:val="24"/>
              </w:rPr>
              <w:t xml:space="preserve"> </w:t>
            </w:r>
            <w:r>
              <w:rPr>
                <w:sz w:val="24"/>
              </w:rPr>
              <w:t xml:space="preserve">de </w:t>
            </w:r>
            <w:r>
              <w:rPr>
                <w:spacing w:val="-2"/>
                <w:sz w:val="24"/>
              </w:rPr>
              <w:t>sarcini</w:t>
            </w:r>
          </w:p>
        </w:tc>
        <w:tc>
          <w:tcPr>
            <w:tcW w:w="1705" w:type="dxa"/>
          </w:tcPr>
          <w:p w14:paraId="7A9469C5" w14:textId="77777777" w:rsidR="00E37A24" w:rsidRDefault="00E37A24" w:rsidP="006C100B">
            <w:pPr>
              <w:pStyle w:val="TableParagraph"/>
              <w:spacing w:before="1"/>
              <w:ind w:left="308"/>
              <w:rPr>
                <w:b/>
                <w:sz w:val="24"/>
              </w:rPr>
            </w:pPr>
            <w:r>
              <w:rPr>
                <w:b/>
                <w:sz w:val="24"/>
              </w:rPr>
              <w:t>592971,00</w:t>
            </w:r>
          </w:p>
        </w:tc>
      </w:tr>
      <w:tr w:rsidR="00E37A24" w14:paraId="0F7C5F12" w14:textId="77777777" w:rsidTr="006C100B">
        <w:trPr>
          <w:trHeight w:val="383"/>
        </w:trPr>
        <w:tc>
          <w:tcPr>
            <w:tcW w:w="428" w:type="dxa"/>
          </w:tcPr>
          <w:p w14:paraId="70D35465" w14:textId="77777777" w:rsidR="00E37A24" w:rsidRDefault="00E37A24" w:rsidP="006C100B">
            <w:pPr>
              <w:pStyle w:val="TableParagraph"/>
            </w:pPr>
          </w:p>
        </w:tc>
        <w:tc>
          <w:tcPr>
            <w:tcW w:w="1273" w:type="dxa"/>
          </w:tcPr>
          <w:p w14:paraId="7659AA43" w14:textId="77777777" w:rsidR="00E37A24" w:rsidRDefault="00E37A24" w:rsidP="006C100B">
            <w:pPr>
              <w:pStyle w:val="TableParagraph"/>
            </w:pPr>
          </w:p>
        </w:tc>
        <w:tc>
          <w:tcPr>
            <w:tcW w:w="6806" w:type="dxa"/>
            <w:gridSpan w:val="3"/>
          </w:tcPr>
          <w:p w14:paraId="68E5CB0B" w14:textId="77777777" w:rsidR="00E37A24" w:rsidRDefault="00E37A24" w:rsidP="006C100B">
            <w:pPr>
              <w:pStyle w:val="TableParagraph"/>
              <w:spacing w:before="86"/>
              <w:ind w:left="109"/>
              <w:rPr>
                <w:b/>
                <w:sz w:val="18"/>
              </w:rPr>
            </w:pPr>
            <w:r>
              <w:rPr>
                <w:b/>
                <w:spacing w:val="-2"/>
                <w:sz w:val="18"/>
              </w:rPr>
              <w:t>TOTAL:</w:t>
            </w:r>
          </w:p>
        </w:tc>
        <w:tc>
          <w:tcPr>
            <w:tcW w:w="1705" w:type="dxa"/>
          </w:tcPr>
          <w:p w14:paraId="52AB44D4" w14:textId="77777777" w:rsidR="00E37A24" w:rsidRDefault="00E37A24" w:rsidP="006C100B">
            <w:pPr>
              <w:pStyle w:val="TableParagraph"/>
              <w:spacing w:line="273" w:lineRule="exact"/>
              <w:ind w:left="140"/>
              <w:rPr>
                <w:b/>
                <w:sz w:val="24"/>
              </w:rPr>
            </w:pPr>
            <w:r>
              <w:rPr>
                <w:b/>
                <w:sz w:val="24"/>
              </w:rPr>
              <w:t>592971,00</w:t>
            </w:r>
          </w:p>
        </w:tc>
      </w:tr>
    </w:tbl>
    <w:p w14:paraId="3157F827" w14:textId="77777777" w:rsidR="00E37A24" w:rsidRDefault="00E37A24" w:rsidP="00E37A24">
      <w:pPr>
        <w:pStyle w:val="a8"/>
      </w:pPr>
    </w:p>
    <w:p w14:paraId="16D7B601" w14:textId="77777777" w:rsidR="00E37A24" w:rsidRDefault="00E37A24" w:rsidP="00E37A24">
      <w:pPr>
        <w:pStyle w:val="a8"/>
        <w:spacing w:before="22"/>
      </w:pPr>
    </w:p>
    <w:p w14:paraId="6C6E02ED" w14:textId="77777777" w:rsidR="00E37A24" w:rsidRDefault="00E37A24" w:rsidP="00E37A24">
      <w:pPr>
        <w:pStyle w:val="a"/>
        <w:widowControl w:val="0"/>
        <w:numPr>
          <w:ilvl w:val="0"/>
          <w:numId w:val="31"/>
        </w:numPr>
        <w:tabs>
          <w:tab w:val="clear" w:pos="1134"/>
          <w:tab w:val="left" w:pos="620"/>
        </w:tabs>
        <w:autoSpaceDE w:val="0"/>
        <w:autoSpaceDN w:val="0"/>
        <w:spacing w:line="228" w:lineRule="auto"/>
        <w:ind w:right="1273"/>
        <w:jc w:val="left"/>
      </w:pPr>
      <w:proofErr w:type="spellStart"/>
      <w:r>
        <w:rPr>
          <w:b/>
        </w:rPr>
        <w:t>În</w:t>
      </w:r>
      <w:proofErr w:type="spellEnd"/>
      <w:r>
        <w:rPr>
          <w:b/>
          <w:spacing w:val="-9"/>
        </w:rPr>
        <w:t xml:space="preserve"> </w:t>
      </w:r>
      <w:proofErr w:type="spellStart"/>
      <w:r>
        <w:rPr>
          <w:b/>
        </w:rPr>
        <w:t>cazul</w:t>
      </w:r>
      <w:proofErr w:type="spellEnd"/>
      <w:r>
        <w:rPr>
          <w:b/>
          <w:spacing w:val="-1"/>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4"/>
        </w:rPr>
        <w:t xml:space="preserve"> </w:t>
      </w:r>
      <w:r>
        <w:rPr>
          <w:b/>
        </w:rPr>
        <w:t>se</w:t>
      </w:r>
      <w:r>
        <w:rPr>
          <w:b/>
          <w:spacing w:val="-4"/>
        </w:rPr>
        <w:t xml:space="preserve"> </w:t>
      </w:r>
      <w:proofErr w:type="spellStart"/>
      <w:r>
        <w:rPr>
          <w:b/>
        </w:rPr>
        <w:t>indică</w:t>
      </w:r>
      <w:proofErr w:type="spellEnd"/>
      <w:r>
        <w:rPr>
          <w:b/>
          <w:spacing w:val="-2"/>
        </w:rPr>
        <w:t xml:space="preserve"> </w:t>
      </w:r>
      <w:proofErr w:type="spellStart"/>
      <w:r>
        <w:rPr>
          <w:b/>
        </w:rPr>
        <w:t>numărul</w:t>
      </w:r>
      <w:proofErr w:type="spellEnd"/>
      <w:r>
        <w:rPr>
          <w:b/>
          <w:spacing w:val="-1"/>
        </w:rPr>
        <w:t xml:space="preserve"> </w:t>
      </w:r>
      <w:r>
        <w:rPr>
          <w:b/>
        </w:rPr>
        <w:t>minim</w:t>
      </w:r>
      <w:r>
        <w:rPr>
          <w:b/>
          <w:spacing w:val="-8"/>
        </w:rPr>
        <w:t xml:space="preserve"> </w:t>
      </w:r>
      <w:r>
        <w:rPr>
          <w:b/>
        </w:rPr>
        <w:t>al</w:t>
      </w:r>
      <w:r>
        <w:rPr>
          <w:b/>
          <w:spacing w:val="-6"/>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1"/>
        </w:rPr>
        <w:t xml:space="preserve"> </w:t>
      </w:r>
      <w:proofErr w:type="spellStart"/>
      <w:r>
        <w:rPr>
          <w:b/>
        </w:rPr>
        <w:t>dacă</w:t>
      </w:r>
      <w:proofErr w:type="spellEnd"/>
      <w:r>
        <w:rPr>
          <w:b/>
          <w:spacing w:val="-7"/>
        </w:rPr>
        <w:t xml:space="preserve"> </w:t>
      </w:r>
      <w:proofErr w:type="spellStart"/>
      <w:r>
        <w:rPr>
          <w:b/>
        </w:rPr>
        <w:t>este</w:t>
      </w:r>
      <w:proofErr w:type="spellEnd"/>
      <w:r>
        <w:rPr>
          <w:b/>
          <w:spacing w:val="-4"/>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w:t>
      </w:r>
      <w:r>
        <w:rPr>
          <w:b/>
          <w:spacing w:val="40"/>
        </w:rPr>
        <w:t xml:space="preserve"> </w:t>
      </w:r>
      <w:r>
        <w:t xml:space="preserve">nu se </w:t>
      </w:r>
      <w:proofErr w:type="spellStart"/>
      <w:r>
        <w:t>aplică</w:t>
      </w:r>
      <w:proofErr w:type="spellEnd"/>
    </w:p>
    <w:p w14:paraId="537331A3" w14:textId="77777777" w:rsidR="00E37A24" w:rsidRDefault="00E37A24" w:rsidP="00E37A24">
      <w:pPr>
        <w:pStyle w:val="a"/>
        <w:spacing w:line="228" w:lineRule="auto"/>
        <w:sectPr w:rsidR="00E37A24" w:rsidSect="00E37A24">
          <w:pgSz w:w="12240" w:h="15840"/>
          <w:pgMar w:top="1820" w:right="0" w:bottom="280" w:left="1440" w:header="720" w:footer="720" w:gutter="0"/>
          <w:cols w:space="720"/>
        </w:sectPr>
      </w:pPr>
    </w:p>
    <w:p w14:paraId="054417A8" w14:textId="77777777" w:rsidR="00E37A24" w:rsidRDefault="00E37A24" w:rsidP="00E37A24">
      <w:pPr>
        <w:pStyle w:val="a"/>
        <w:widowControl w:val="0"/>
        <w:numPr>
          <w:ilvl w:val="0"/>
          <w:numId w:val="31"/>
        </w:numPr>
        <w:tabs>
          <w:tab w:val="clear" w:pos="1134"/>
          <w:tab w:val="left" w:pos="615"/>
          <w:tab w:val="left" w:pos="619"/>
        </w:tabs>
        <w:autoSpaceDE w:val="0"/>
        <w:autoSpaceDN w:val="0"/>
        <w:spacing w:before="81" w:line="232" w:lineRule="auto"/>
        <w:ind w:left="615" w:right="2152" w:hanging="356"/>
        <w:jc w:val="left"/>
      </w:pPr>
      <w:proofErr w:type="spellStart"/>
      <w:r>
        <w:rPr>
          <w:b/>
        </w:rPr>
        <w:lastRenderedPageBreak/>
        <w:t>În</w:t>
      </w:r>
      <w:proofErr w:type="spellEnd"/>
      <w:r>
        <w:rPr>
          <w:b/>
          <w:spacing w:val="-5"/>
        </w:rPr>
        <w:t xml:space="preserve"> </w:t>
      </w:r>
      <w:proofErr w:type="spellStart"/>
      <w:r>
        <w:rPr>
          <w:b/>
        </w:rPr>
        <w:t>cazul</w:t>
      </w:r>
      <w:proofErr w:type="spellEnd"/>
      <w:r>
        <w:rPr>
          <w:b/>
          <w:spacing w:val="-5"/>
        </w:rPr>
        <w:t xml:space="preserve"> </w:t>
      </w:r>
      <w:proofErr w:type="spellStart"/>
      <w:r>
        <w:rPr>
          <w:b/>
        </w:rPr>
        <w:t>în</w:t>
      </w:r>
      <w:proofErr w:type="spellEnd"/>
      <w:r>
        <w:rPr>
          <w:b/>
          <w:spacing w:val="-9"/>
        </w:rPr>
        <w:t xml:space="preserve"> </w:t>
      </w:r>
      <w:r>
        <w:rPr>
          <w:b/>
        </w:rPr>
        <w:t>care</w:t>
      </w:r>
      <w:r>
        <w:rPr>
          <w:b/>
          <w:spacing w:val="-3"/>
        </w:rPr>
        <w:t xml:space="preserve"> </w:t>
      </w:r>
      <w:proofErr w:type="spellStart"/>
      <w:r>
        <w:rPr>
          <w:b/>
        </w:rPr>
        <w:t>contractul</w:t>
      </w:r>
      <w:proofErr w:type="spellEnd"/>
      <w:r>
        <w:rPr>
          <w:b/>
          <w:spacing w:val="-5"/>
        </w:rPr>
        <w:t xml:space="preserve"> </w:t>
      </w:r>
      <w:proofErr w:type="spellStart"/>
      <w:r>
        <w:rPr>
          <w:b/>
        </w:rPr>
        <w:t>este</w:t>
      </w:r>
      <w:proofErr w:type="spellEnd"/>
      <w:r>
        <w:rPr>
          <w:b/>
          <w:spacing w:val="-3"/>
        </w:rPr>
        <w:t xml:space="preserve"> </w:t>
      </w:r>
      <w:proofErr w:type="spellStart"/>
      <w:r>
        <w:rPr>
          <w:b/>
        </w:rPr>
        <w:t>împărțit</w:t>
      </w:r>
      <w:proofErr w:type="spellEnd"/>
      <w:r>
        <w:rPr>
          <w:b/>
          <w:spacing w:val="-3"/>
        </w:rPr>
        <w:t xml:space="preserve"> </w:t>
      </w:r>
      <w:r>
        <w:rPr>
          <w:b/>
        </w:rPr>
        <w:t>pe</w:t>
      </w:r>
      <w:r>
        <w:rPr>
          <w:b/>
          <w:spacing w:val="-3"/>
        </w:rPr>
        <w:t xml:space="preserve"> </w:t>
      </w:r>
      <w:proofErr w:type="spellStart"/>
      <w:r>
        <w:rPr>
          <w:b/>
        </w:rPr>
        <w:t>loturi</w:t>
      </w:r>
      <w:proofErr w:type="spellEnd"/>
      <w:r>
        <w:rPr>
          <w:b/>
        </w:rPr>
        <w:t>, un</w:t>
      </w:r>
      <w:r>
        <w:rPr>
          <w:b/>
          <w:spacing w:val="-9"/>
        </w:rPr>
        <w:t xml:space="preserve"> </w:t>
      </w:r>
      <w:r>
        <w:rPr>
          <w:b/>
        </w:rPr>
        <w:t>operator</w:t>
      </w:r>
      <w:r>
        <w:rPr>
          <w:b/>
          <w:spacing w:val="-3"/>
        </w:rPr>
        <w:t xml:space="preserve"> </w:t>
      </w:r>
      <w:r>
        <w:rPr>
          <w:b/>
        </w:rPr>
        <w:t>economic</w:t>
      </w:r>
      <w:r>
        <w:rPr>
          <w:b/>
          <w:spacing w:val="-3"/>
        </w:rPr>
        <w:t xml:space="preserve"> </w:t>
      </w:r>
      <w:proofErr w:type="spellStart"/>
      <w:r>
        <w:rPr>
          <w:b/>
        </w:rPr>
        <w:t>poate</w:t>
      </w:r>
      <w:proofErr w:type="spellEnd"/>
      <w:r>
        <w:rPr>
          <w:b/>
          <w:spacing w:val="-3"/>
        </w:rPr>
        <w:t xml:space="preserve"> </w:t>
      </w:r>
      <w:proofErr w:type="spellStart"/>
      <w:r>
        <w:rPr>
          <w:b/>
        </w:rPr>
        <w:t>depune</w:t>
      </w:r>
      <w:proofErr w:type="spellEnd"/>
      <w:r>
        <w:rPr>
          <w:b/>
        </w:rPr>
        <w:t xml:space="preserve"> </w:t>
      </w:r>
      <w:proofErr w:type="spellStart"/>
      <w:r>
        <w:rPr>
          <w:b/>
        </w:rPr>
        <w:t>oferta</w:t>
      </w:r>
      <w:proofErr w:type="spellEnd"/>
      <w:r>
        <w:rPr>
          <w:b/>
        </w:rPr>
        <w:t xml:space="preserve"> (se </w:t>
      </w:r>
      <w:proofErr w:type="spellStart"/>
      <w:r>
        <w:rPr>
          <w:b/>
        </w:rPr>
        <w:t>va</w:t>
      </w:r>
      <w:proofErr w:type="spellEnd"/>
      <w:r>
        <w:rPr>
          <w:b/>
        </w:rPr>
        <w:t xml:space="preserve"> </w:t>
      </w:r>
      <w:proofErr w:type="spellStart"/>
      <w:r>
        <w:rPr>
          <w:b/>
        </w:rPr>
        <w:t>selecta</w:t>
      </w:r>
      <w:proofErr w:type="spellEnd"/>
      <w:r>
        <w:rPr>
          <w:b/>
        </w:rP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204C288D" w14:textId="77777777" w:rsidR="00E37A24" w:rsidRDefault="00E37A24" w:rsidP="00E37A24">
      <w:pPr>
        <w:pStyle w:val="a"/>
        <w:widowControl w:val="0"/>
        <w:numPr>
          <w:ilvl w:val="1"/>
          <w:numId w:val="31"/>
        </w:numPr>
        <w:tabs>
          <w:tab w:val="clear" w:pos="1134"/>
          <w:tab w:val="left" w:pos="979"/>
        </w:tabs>
        <w:autoSpaceDE w:val="0"/>
        <w:autoSpaceDN w:val="0"/>
        <w:spacing w:before="253"/>
        <w:ind w:left="979" w:hanging="359"/>
      </w:pPr>
      <w:proofErr w:type="spellStart"/>
      <w:r>
        <w:t>Pentru</w:t>
      </w:r>
      <w:proofErr w:type="spellEnd"/>
      <w:r>
        <w:rPr>
          <w:spacing w:val="-5"/>
        </w:rPr>
        <w:t xml:space="preserve"> </w:t>
      </w:r>
      <w:r>
        <w:t>un</w:t>
      </w:r>
      <w:r>
        <w:rPr>
          <w:spacing w:val="-6"/>
        </w:rPr>
        <w:t xml:space="preserve"> </w:t>
      </w:r>
      <w:proofErr w:type="spellStart"/>
      <w:r>
        <w:t>singur</w:t>
      </w:r>
      <w:proofErr w:type="spellEnd"/>
      <w:r>
        <w:rPr>
          <w:spacing w:val="1"/>
        </w:rPr>
        <w:t xml:space="preserve"> </w:t>
      </w:r>
      <w:r>
        <w:rPr>
          <w:spacing w:val="-4"/>
        </w:rPr>
        <w:t>lot;</w:t>
      </w:r>
    </w:p>
    <w:p w14:paraId="24BC7C9F" w14:textId="77777777" w:rsidR="00E37A24" w:rsidRDefault="00E37A24" w:rsidP="00E37A24">
      <w:pPr>
        <w:pStyle w:val="a"/>
        <w:widowControl w:val="0"/>
        <w:numPr>
          <w:ilvl w:val="0"/>
          <w:numId w:val="31"/>
        </w:numPr>
        <w:tabs>
          <w:tab w:val="clear" w:pos="1134"/>
          <w:tab w:val="left" w:pos="619"/>
        </w:tabs>
        <w:autoSpaceDE w:val="0"/>
        <w:autoSpaceDN w:val="0"/>
        <w:spacing w:before="122"/>
        <w:ind w:left="619" w:hanging="360"/>
        <w:jc w:val="left"/>
      </w:pPr>
      <w:proofErr w:type="spellStart"/>
      <w:r>
        <w:rPr>
          <w:b/>
        </w:rPr>
        <w:t>Admiterea</w:t>
      </w:r>
      <w:proofErr w:type="spellEnd"/>
      <w:r>
        <w:rPr>
          <w:b/>
          <w:spacing w:val="-11"/>
        </w:rPr>
        <w:t xml:space="preserve"> </w:t>
      </w:r>
      <w:proofErr w:type="spellStart"/>
      <w:r>
        <w:rPr>
          <w:b/>
        </w:rPr>
        <w:t>sau</w:t>
      </w:r>
      <w:proofErr w:type="spellEnd"/>
      <w:r>
        <w:rPr>
          <w:b/>
          <w:spacing w:val="-7"/>
        </w:rPr>
        <w:t xml:space="preserve"> </w:t>
      </w:r>
      <w:proofErr w:type="spellStart"/>
      <w:r>
        <w:rPr>
          <w:b/>
        </w:rPr>
        <w:t>interzicerea</w:t>
      </w:r>
      <w:proofErr w:type="spellEnd"/>
      <w:r>
        <w:rPr>
          <w:b/>
          <w:spacing w:val="-8"/>
        </w:rPr>
        <w:t xml:space="preserve"> </w:t>
      </w:r>
      <w:proofErr w:type="spellStart"/>
      <w:r>
        <w:rPr>
          <w:b/>
        </w:rPr>
        <w:t>ofertelor</w:t>
      </w:r>
      <w:proofErr w:type="spellEnd"/>
      <w:r>
        <w:rPr>
          <w:b/>
          <w:spacing w:val="-2"/>
        </w:rPr>
        <w:t xml:space="preserve"> </w:t>
      </w:r>
      <w:r>
        <w:rPr>
          <w:b/>
        </w:rPr>
        <w:t>alternative:</w:t>
      </w:r>
      <w:r>
        <w:rPr>
          <w:b/>
          <w:spacing w:val="3"/>
        </w:rPr>
        <w:t xml:space="preserve"> </w:t>
      </w:r>
      <w:r>
        <w:t>nu</w:t>
      </w:r>
      <w:r>
        <w:rPr>
          <w:spacing w:val="-5"/>
        </w:rPr>
        <w:t xml:space="preserve"> </w:t>
      </w:r>
      <w:r>
        <w:t>se</w:t>
      </w:r>
      <w:r>
        <w:rPr>
          <w:spacing w:val="-9"/>
        </w:rPr>
        <w:t xml:space="preserve"> </w:t>
      </w:r>
      <w:proofErr w:type="spellStart"/>
      <w:r>
        <w:rPr>
          <w:spacing w:val="-2"/>
        </w:rPr>
        <w:t>admite</w:t>
      </w:r>
      <w:proofErr w:type="spellEnd"/>
    </w:p>
    <w:p w14:paraId="6E05999B" w14:textId="77777777" w:rsidR="00E37A24" w:rsidRDefault="00E37A24" w:rsidP="00E37A24">
      <w:pPr>
        <w:pStyle w:val="a"/>
        <w:widowControl w:val="0"/>
        <w:numPr>
          <w:ilvl w:val="0"/>
          <w:numId w:val="31"/>
        </w:numPr>
        <w:tabs>
          <w:tab w:val="clear" w:pos="1134"/>
          <w:tab w:val="left" w:pos="686"/>
        </w:tabs>
        <w:autoSpaceDE w:val="0"/>
        <w:autoSpaceDN w:val="0"/>
        <w:spacing w:before="113"/>
        <w:ind w:left="686" w:hanging="427"/>
        <w:jc w:val="left"/>
      </w:pPr>
      <w:proofErr w:type="spellStart"/>
      <w:r>
        <w:rPr>
          <w:b/>
        </w:rPr>
        <w:t>Termenii</w:t>
      </w:r>
      <w:proofErr w:type="spellEnd"/>
      <w:r>
        <w:rPr>
          <w:b/>
          <w:spacing w:val="-10"/>
        </w:rPr>
        <w:t xml:space="preserve"> </w:t>
      </w:r>
      <w:proofErr w:type="spellStart"/>
      <w:r>
        <w:rPr>
          <w:b/>
        </w:rPr>
        <w:t>și</w:t>
      </w:r>
      <w:proofErr w:type="spellEnd"/>
      <w:r>
        <w:rPr>
          <w:b/>
          <w:spacing w:val="-6"/>
        </w:rPr>
        <w:t xml:space="preserve"> </w:t>
      </w:r>
      <w:proofErr w:type="spellStart"/>
      <w:r>
        <w:rPr>
          <w:b/>
        </w:rPr>
        <w:t>condițiile</w:t>
      </w:r>
      <w:proofErr w:type="spellEnd"/>
      <w:r>
        <w:rPr>
          <w:b/>
          <w:spacing w:val="-5"/>
        </w:rPr>
        <w:t xml:space="preserve"> </w:t>
      </w:r>
      <w:r>
        <w:rPr>
          <w:b/>
        </w:rPr>
        <w:t>de</w:t>
      </w:r>
      <w:r>
        <w:rPr>
          <w:b/>
          <w:spacing w:val="-6"/>
        </w:rPr>
        <w:t xml:space="preserve"> </w:t>
      </w:r>
      <w:proofErr w:type="spellStart"/>
      <w:r>
        <w:rPr>
          <w:b/>
        </w:rPr>
        <w:t>prestare</w:t>
      </w:r>
      <w:proofErr w:type="spellEnd"/>
      <w:r>
        <w:rPr>
          <w:b/>
        </w:rPr>
        <w:t>/</w:t>
      </w:r>
      <w:proofErr w:type="spellStart"/>
      <w:r>
        <w:rPr>
          <w:b/>
        </w:rPr>
        <w:t>executare</w:t>
      </w:r>
      <w:proofErr w:type="spellEnd"/>
      <w:r>
        <w:rPr>
          <w:b/>
          <w:spacing w:val="-5"/>
        </w:rPr>
        <w:t xml:space="preserve"> </w:t>
      </w:r>
      <w:proofErr w:type="spellStart"/>
      <w:r>
        <w:rPr>
          <w:b/>
        </w:rPr>
        <w:t>solicitați</w:t>
      </w:r>
      <w:proofErr w:type="spellEnd"/>
      <w:r>
        <w:rPr>
          <w:b/>
        </w:rPr>
        <w:t>:</w:t>
      </w:r>
      <w:r>
        <w:rPr>
          <w:b/>
          <w:spacing w:val="5"/>
        </w:rPr>
        <w:t xml:space="preserve"> </w:t>
      </w:r>
      <w:proofErr w:type="spellStart"/>
      <w:r>
        <w:t>lucrările</w:t>
      </w:r>
      <w:proofErr w:type="spellEnd"/>
      <w:r>
        <w:rPr>
          <w:spacing w:val="-5"/>
        </w:rPr>
        <w:t xml:space="preserve"> </w:t>
      </w:r>
      <w:r>
        <w:t>se</w:t>
      </w:r>
      <w:r>
        <w:rPr>
          <w:spacing w:val="-1"/>
        </w:rPr>
        <w:t xml:space="preserve"> </w:t>
      </w:r>
      <w:proofErr w:type="spellStart"/>
      <w:r>
        <w:t>vor</w:t>
      </w:r>
      <w:proofErr w:type="spellEnd"/>
      <w:r>
        <w:rPr>
          <w:spacing w:val="-3"/>
        </w:rPr>
        <w:t xml:space="preserve"> </w:t>
      </w:r>
      <w:proofErr w:type="spellStart"/>
      <w:r>
        <w:t>efectua</w:t>
      </w:r>
      <w:proofErr w:type="spellEnd"/>
      <w:r>
        <w:rPr>
          <w:spacing w:val="-5"/>
        </w:rPr>
        <w:t xml:space="preserve"> </w:t>
      </w:r>
      <w:proofErr w:type="spellStart"/>
      <w:r>
        <w:t>pînă</w:t>
      </w:r>
      <w:proofErr w:type="spellEnd"/>
      <w:r>
        <w:t xml:space="preserve"> la</w:t>
      </w:r>
      <w:r>
        <w:rPr>
          <w:spacing w:val="-5"/>
        </w:rPr>
        <w:t xml:space="preserve"> </w:t>
      </w:r>
      <w:r>
        <w:t xml:space="preserve">50 </w:t>
      </w:r>
      <w:proofErr w:type="spellStart"/>
      <w:r>
        <w:t>zile</w:t>
      </w:r>
      <w:proofErr w:type="spellEnd"/>
      <w:r>
        <w:t xml:space="preserve"> de la </w:t>
      </w:r>
      <w:proofErr w:type="spellStart"/>
      <w:r>
        <w:t>semnarea</w:t>
      </w:r>
      <w:proofErr w:type="spellEnd"/>
      <w:r>
        <w:t xml:space="preserve"> </w:t>
      </w:r>
      <w:proofErr w:type="spellStart"/>
      <w:r>
        <w:t>contractului</w:t>
      </w:r>
      <w:proofErr w:type="spellEnd"/>
      <w:r>
        <w:rPr>
          <w:spacing w:val="-2"/>
        </w:rPr>
        <w:t>.</w:t>
      </w:r>
    </w:p>
    <w:p w14:paraId="67E2B1D6" w14:textId="77777777" w:rsidR="00E37A24" w:rsidRDefault="00E37A24" w:rsidP="00E37A24">
      <w:pPr>
        <w:pStyle w:val="a"/>
        <w:widowControl w:val="0"/>
        <w:numPr>
          <w:ilvl w:val="0"/>
          <w:numId w:val="31"/>
        </w:numPr>
        <w:tabs>
          <w:tab w:val="clear" w:pos="1134"/>
          <w:tab w:val="left" w:pos="542"/>
        </w:tabs>
        <w:autoSpaceDE w:val="0"/>
        <w:autoSpaceDN w:val="0"/>
        <w:spacing w:before="127"/>
        <w:ind w:left="542" w:hanging="360"/>
        <w:jc w:val="left"/>
        <w:rPr>
          <w:b/>
        </w:rPr>
      </w:pPr>
      <w:proofErr w:type="spellStart"/>
      <w:r>
        <w:rPr>
          <w:b/>
        </w:rPr>
        <w:t>Termenul</w:t>
      </w:r>
      <w:proofErr w:type="spellEnd"/>
      <w:r>
        <w:rPr>
          <w:b/>
          <w:spacing w:val="-8"/>
        </w:rPr>
        <w:t xml:space="preserve"> </w:t>
      </w:r>
      <w:r>
        <w:rPr>
          <w:b/>
        </w:rPr>
        <w:t>de</w:t>
      </w:r>
      <w:r>
        <w:rPr>
          <w:b/>
          <w:spacing w:val="-5"/>
        </w:rPr>
        <w:t xml:space="preserve"> </w:t>
      </w:r>
      <w:proofErr w:type="spellStart"/>
      <w:r>
        <w:rPr>
          <w:b/>
        </w:rPr>
        <w:t>valabilitate</w:t>
      </w:r>
      <w:proofErr w:type="spellEnd"/>
      <w:r>
        <w:rPr>
          <w:b/>
          <w:spacing w:val="-6"/>
        </w:rPr>
        <w:t xml:space="preserve"> </w:t>
      </w:r>
      <w:r>
        <w:rPr>
          <w:b/>
        </w:rPr>
        <w:t>a</w:t>
      </w:r>
      <w:r>
        <w:rPr>
          <w:b/>
          <w:spacing w:val="-8"/>
        </w:rPr>
        <w:t xml:space="preserve"> </w:t>
      </w:r>
      <w:proofErr w:type="spellStart"/>
      <w:r>
        <w:rPr>
          <w:b/>
        </w:rPr>
        <w:t>contractului</w:t>
      </w:r>
      <w:proofErr w:type="spellEnd"/>
      <w:r>
        <w:rPr>
          <w:b/>
        </w:rPr>
        <w:t>:</w:t>
      </w:r>
      <w:r>
        <w:rPr>
          <w:b/>
          <w:spacing w:val="-5"/>
        </w:rPr>
        <w:t xml:space="preserve"> </w:t>
      </w:r>
      <w:r>
        <w:rPr>
          <w:b/>
          <w:spacing w:val="-2"/>
        </w:rPr>
        <w:t>31.12.2026</w:t>
      </w:r>
    </w:p>
    <w:p w14:paraId="7ECD598C" w14:textId="77777777" w:rsidR="00E37A24" w:rsidRDefault="00E37A24" w:rsidP="00E37A24">
      <w:pPr>
        <w:pStyle w:val="a"/>
        <w:widowControl w:val="0"/>
        <w:numPr>
          <w:ilvl w:val="0"/>
          <w:numId w:val="31"/>
        </w:numPr>
        <w:tabs>
          <w:tab w:val="clear" w:pos="1134"/>
          <w:tab w:val="left" w:pos="620"/>
        </w:tabs>
        <w:autoSpaceDE w:val="0"/>
        <w:autoSpaceDN w:val="0"/>
        <w:spacing w:before="115" w:line="237" w:lineRule="auto"/>
        <w:ind w:right="1048"/>
        <w:jc w:val="left"/>
        <w:rPr>
          <w:b/>
        </w:rPr>
      </w:pPr>
      <w:r>
        <w:rPr>
          <w:b/>
        </w:rPr>
        <w:t>Contract</w:t>
      </w:r>
      <w:r>
        <w:rPr>
          <w:b/>
          <w:spacing w:val="-3"/>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rezervat</w:t>
      </w:r>
      <w:proofErr w:type="spellEnd"/>
      <w:r>
        <w:rPr>
          <w:b/>
        </w:rPr>
        <w:t xml:space="preserve"> </w:t>
      </w:r>
      <w:proofErr w:type="spellStart"/>
      <w:r>
        <w:rPr>
          <w:b/>
        </w:rPr>
        <w:t>atelierelor</w:t>
      </w:r>
      <w:proofErr w:type="spellEnd"/>
      <w:r>
        <w:rPr>
          <w:b/>
          <w:spacing w:val="-3"/>
        </w:rPr>
        <w:t xml:space="preserve"> </w:t>
      </w:r>
      <w:proofErr w:type="spellStart"/>
      <w:r>
        <w:rPr>
          <w:b/>
        </w:rPr>
        <w:t>protejate</w:t>
      </w:r>
      <w:proofErr w:type="spellEnd"/>
      <w:r>
        <w:rPr>
          <w:b/>
          <w:spacing w:val="-3"/>
        </w:rPr>
        <w:t xml:space="preserve"> </w:t>
      </w:r>
      <w:proofErr w:type="spellStart"/>
      <w:r>
        <w:rPr>
          <w:b/>
        </w:rPr>
        <w:t>sau</w:t>
      </w:r>
      <w:proofErr w:type="spellEnd"/>
      <w:r>
        <w:rPr>
          <w:b/>
          <w:spacing w:val="-9"/>
        </w:rPr>
        <w:t xml:space="preserve"> </w:t>
      </w:r>
      <w:proofErr w:type="spellStart"/>
      <w:r>
        <w:rPr>
          <w:b/>
        </w:rPr>
        <w:t>că</w:t>
      </w:r>
      <w:proofErr w:type="spellEnd"/>
      <w:r>
        <w:rPr>
          <w:b/>
          <w:spacing w:val="-6"/>
        </w:rPr>
        <w:t xml:space="preserve"> </w:t>
      </w:r>
      <w:proofErr w:type="spellStart"/>
      <w:r>
        <w:rPr>
          <w:b/>
        </w:rPr>
        <w:t>acesta</w:t>
      </w:r>
      <w:proofErr w:type="spellEnd"/>
      <w:r>
        <w:rPr>
          <w:b/>
          <w:spacing w:val="-6"/>
        </w:rPr>
        <w:t xml:space="preserve"> </w:t>
      </w:r>
      <w:proofErr w:type="spellStart"/>
      <w:r>
        <w:rPr>
          <w:b/>
        </w:rPr>
        <w:t>poate</w:t>
      </w:r>
      <w:proofErr w:type="spellEnd"/>
      <w:r>
        <w:rPr>
          <w:b/>
          <w:spacing w:val="-3"/>
        </w:rPr>
        <w:t xml:space="preserve"> </w:t>
      </w:r>
      <w:r>
        <w:rPr>
          <w:b/>
        </w:rPr>
        <w:t>fi</w:t>
      </w:r>
      <w:r>
        <w:rPr>
          <w:b/>
          <w:spacing w:val="-5"/>
        </w:rPr>
        <w:t xml:space="preserve"> </w:t>
      </w:r>
      <w:proofErr w:type="spellStart"/>
      <w:r>
        <w:rPr>
          <w:b/>
        </w:rPr>
        <w:t>executat</w:t>
      </w:r>
      <w:proofErr w:type="spellEnd"/>
      <w:r>
        <w:rPr>
          <w:b/>
        </w:rPr>
        <w:t xml:space="preserve"> </w:t>
      </w:r>
      <w:proofErr w:type="spellStart"/>
      <w:r>
        <w:rPr>
          <w:b/>
        </w:rPr>
        <w:t>numai</w:t>
      </w:r>
      <w:proofErr w:type="spellEnd"/>
      <w:r>
        <w:rPr>
          <w:b/>
          <w:spacing w:val="-5"/>
        </w:rPr>
        <w:t xml:space="preserve"> </w:t>
      </w:r>
      <w:proofErr w:type="spellStart"/>
      <w:r>
        <w:rPr>
          <w:b/>
        </w:rPr>
        <w:t>în</w:t>
      </w:r>
      <w:proofErr w:type="spellEnd"/>
      <w:r>
        <w:rPr>
          <w:b/>
          <w:spacing w:val="-9"/>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nu</w:t>
      </w:r>
    </w:p>
    <w:p w14:paraId="26F144E6" w14:textId="77777777" w:rsidR="00E37A24" w:rsidRDefault="00E37A24" w:rsidP="00E37A24">
      <w:pPr>
        <w:pStyle w:val="a"/>
        <w:widowControl w:val="0"/>
        <w:numPr>
          <w:ilvl w:val="0"/>
          <w:numId w:val="31"/>
        </w:numPr>
        <w:tabs>
          <w:tab w:val="clear" w:pos="1134"/>
          <w:tab w:val="left" w:pos="620"/>
        </w:tabs>
        <w:autoSpaceDE w:val="0"/>
        <w:autoSpaceDN w:val="0"/>
        <w:spacing w:before="129" w:line="232" w:lineRule="auto"/>
        <w:ind w:right="1484"/>
        <w:jc w:val="left"/>
        <w:rPr>
          <w:b/>
        </w:rPr>
      </w:pPr>
      <w:proofErr w:type="spellStart"/>
      <w:r>
        <w:rPr>
          <w:b/>
        </w:rPr>
        <w:t>Prestarea</w:t>
      </w:r>
      <w:proofErr w:type="spellEnd"/>
      <w:r>
        <w:rPr>
          <w:b/>
          <w:spacing w:val="-7"/>
        </w:rPr>
        <w:t xml:space="preserve"> </w:t>
      </w:r>
      <w:proofErr w:type="spellStart"/>
      <w:r>
        <w:rPr>
          <w:b/>
        </w:rPr>
        <w:t>serviciului</w:t>
      </w:r>
      <w:proofErr w:type="spellEnd"/>
      <w:r>
        <w:rPr>
          <w:b/>
          <w:spacing w:val="-6"/>
        </w:rPr>
        <w:t xml:space="preserve"> </w:t>
      </w:r>
      <w:proofErr w:type="spellStart"/>
      <w:r>
        <w:rPr>
          <w:b/>
        </w:rPr>
        <w:t>este</w:t>
      </w:r>
      <w:proofErr w:type="spellEnd"/>
      <w:r>
        <w:rPr>
          <w:b/>
          <w:spacing w:val="-4"/>
        </w:rPr>
        <w:t xml:space="preserve"> </w:t>
      </w:r>
      <w:proofErr w:type="spellStart"/>
      <w:r>
        <w:rPr>
          <w:b/>
        </w:rPr>
        <w:t>rezervată</w:t>
      </w:r>
      <w:proofErr w:type="spellEnd"/>
      <w:r>
        <w:rPr>
          <w:b/>
          <w:spacing w:val="-2"/>
        </w:rPr>
        <w:t xml:space="preserve"> </w:t>
      </w:r>
      <w:proofErr w:type="spellStart"/>
      <w:r>
        <w:rPr>
          <w:b/>
        </w:rPr>
        <w:t>unei</w:t>
      </w:r>
      <w:proofErr w:type="spellEnd"/>
      <w:r>
        <w:rPr>
          <w:b/>
          <w:spacing w:val="-1"/>
        </w:rPr>
        <w:t xml:space="preserve"> </w:t>
      </w:r>
      <w:proofErr w:type="spellStart"/>
      <w:r>
        <w:rPr>
          <w:b/>
        </w:rPr>
        <w:t>anumite</w:t>
      </w:r>
      <w:proofErr w:type="spellEnd"/>
      <w:r>
        <w:rPr>
          <w:b/>
          <w:spacing w:val="-4"/>
        </w:rPr>
        <w:t xml:space="preserve"> </w:t>
      </w:r>
      <w:proofErr w:type="spellStart"/>
      <w:r>
        <w:rPr>
          <w:b/>
        </w:rPr>
        <w:t>profesii</w:t>
      </w:r>
      <w:proofErr w:type="spellEnd"/>
      <w:r>
        <w:rPr>
          <w:b/>
          <w:spacing w:val="-6"/>
        </w:rPr>
        <w:t xml:space="preserve"> </w:t>
      </w:r>
      <w:proofErr w:type="spellStart"/>
      <w:r>
        <w:rPr>
          <w:b/>
        </w:rPr>
        <w:t>în</w:t>
      </w:r>
      <w:proofErr w:type="spellEnd"/>
      <w:r>
        <w:rPr>
          <w:b/>
          <w:spacing w:val="-9"/>
        </w:rPr>
        <w:t xml:space="preserve"> </w:t>
      </w:r>
      <w:proofErr w:type="spellStart"/>
      <w:r>
        <w:rPr>
          <w:b/>
        </w:rPr>
        <w:t>temeiul</w:t>
      </w:r>
      <w:proofErr w:type="spellEnd"/>
      <w:r>
        <w:rPr>
          <w:b/>
          <w:spacing w:val="-1"/>
        </w:rPr>
        <w:t xml:space="preserve"> </w:t>
      </w:r>
      <w:proofErr w:type="spellStart"/>
      <w:r>
        <w:rPr>
          <w:b/>
        </w:rPr>
        <w:t>unor</w:t>
      </w:r>
      <w:proofErr w:type="spellEnd"/>
      <w:r>
        <w:rPr>
          <w:b/>
          <w:spacing w:val="-4"/>
        </w:rPr>
        <w:t xml:space="preserve"> </w:t>
      </w:r>
      <w:proofErr w:type="spellStart"/>
      <w:r>
        <w:rPr>
          <w:b/>
        </w:rPr>
        <w:t>legisau</w:t>
      </w:r>
      <w:proofErr w:type="spellEnd"/>
      <w:r>
        <w:rPr>
          <w:b/>
          <w:spacing w:val="-9"/>
        </w:rPr>
        <w:t xml:space="preserve"> </w:t>
      </w:r>
      <w:r>
        <w:rPr>
          <w:b/>
        </w:rPr>
        <w:t>al</w:t>
      </w:r>
      <w:r>
        <w:rPr>
          <w:b/>
          <w:spacing w:val="-1"/>
        </w:rPr>
        <w:t xml:space="preserve"> </w:t>
      </w:r>
      <w:proofErr w:type="spellStart"/>
      <w:r>
        <w:rPr>
          <w:b/>
        </w:rPr>
        <w:t>unor</w:t>
      </w:r>
      <w:proofErr w:type="spellEnd"/>
      <w:r>
        <w:rPr>
          <w:b/>
          <w:spacing w:val="-4"/>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p>
    <w:p w14:paraId="10ECFAE8" w14:textId="77777777" w:rsidR="00E37A24" w:rsidRDefault="00E37A24" w:rsidP="00E37A24">
      <w:pPr>
        <w:pStyle w:val="a"/>
        <w:widowControl w:val="0"/>
        <w:numPr>
          <w:ilvl w:val="0"/>
          <w:numId w:val="31"/>
        </w:numPr>
        <w:tabs>
          <w:tab w:val="clear" w:pos="1134"/>
          <w:tab w:val="left" w:pos="619"/>
        </w:tabs>
        <w:autoSpaceDE w:val="0"/>
        <w:autoSpaceDN w:val="0"/>
        <w:spacing w:before="124" w:line="275" w:lineRule="exact"/>
        <w:ind w:left="619" w:hanging="360"/>
        <w:jc w:val="left"/>
        <w:rPr>
          <w:b/>
        </w:rPr>
      </w:pPr>
      <w:proofErr w:type="spellStart"/>
      <w:r>
        <w:rPr>
          <w:b/>
        </w:rPr>
        <w:t>Scurta</w:t>
      </w:r>
      <w:proofErr w:type="spellEnd"/>
      <w:r>
        <w:rPr>
          <w:b/>
          <w:spacing w:val="-11"/>
        </w:rPr>
        <w:t xml:space="preserve"> </w:t>
      </w:r>
      <w:proofErr w:type="spellStart"/>
      <w:r>
        <w:rPr>
          <w:b/>
        </w:rPr>
        <w:t>descriere</w:t>
      </w:r>
      <w:proofErr w:type="spellEnd"/>
      <w:r>
        <w:rPr>
          <w:b/>
          <w:spacing w:val="-1"/>
        </w:rPr>
        <w:t xml:space="preserve"> </w:t>
      </w:r>
      <w:r>
        <w:rPr>
          <w:b/>
        </w:rPr>
        <w:t>a</w:t>
      </w:r>
      <w:r>
        <w:rPr>
          <w:b/>
          <w:spacing w:val="-9"/>
        </w:rPr>
        <w:t xml:space="preserve"> </w:t>
      </w:r>
      <w:proofErr w:type="spellStart"/>
      <w:r>
        <w:rPr>
          <w:b/>
        </w:rPr>
        <w:t>criteriilor</w:t>
      </w:r>
      <w:proofErr w:type="spellEnd"/>
      <w:r>
        <w:rPr>
          <w:b/>
          <w:spacing w:val="-6"/>
        </w:rPr>
        <w:t xml:space="preserve"> </w:t>
      </w:r>
      <w:proofErr w:type="spellStart"/>
      <w:r>
        <w:rPr>
          <w:b/>
        </w:rPr>
        <w:t>privind</w:t>
      </w:r>
      <w:proofErr w:type="spellEnd"/>
      <w:r>
        <w:rPr>
          <w:b/>
          <w:spacing w:val="-6"/>
        </w:rPr>
        <w:t xml:space="preserve"> </w:t>
      </w:r>
      <w:proofErr w:type="spellStart"/>
      <w:r>
        <w:rPr>
          <w:b/>
        </w:rPr>
        <w:t>eligibilitatea</w:t>
      </w:r>
      <w:proofErr w:type="spellEnd"/>
      <w:r>
        <w:rPr>
          <w:b/>
          <w:spacing w:val="-9"/>
        </w:rPr>
        <w:t xml:space="preserve"> </w:t>
      </w:r>
      <w:proofErr w:type="spellStart"/>
      <w:r>
        <w:rPr>
          <w:b/>
        </w:rPr>
        <w:t>operatorilor</w:t>
      </w:r>
      <w:proofErr w:type="spellEnd"/>
      <w:r>
        <w:rPr>
          <w:b/>
          <w:spacing w:val="-5"/>
        </w:rPr>
        <w:t xml:space="preserve"> </w:t>
      </w:r>
      <w:proofErr w:type="spellStart"/>
      <w:r>
        <w:rPr>
          <w:b/>
        </w:rPr>
        <w:t>economici</w:t>
      </w:r>
      <w:proofErr w:type="spellEnd"/>
      <w:r>
        <w:rPr>
          <w:b/>
        </w:rPr>
        <w:t xml:space="preserve"> care</w:t>
      </w:r>
      <w:r>
        <w:rPr>
          <w:b/>
          <w:spacing w:val="-6"/>
        </w:rPr>
        <w:t xml:space="preserve"> </w:t>
      </w:r>
      <w:r>
        <w:rPr>
          <w:b/>
        </w:rPr>
        <w:t>pot</w:t>
      </w:r>
      <w:r>
        <w:rPr>
          <w:b/>
          <w:spacing w:val="-5"/>
        </w:rPr>
        <w:t xml:space="preserve"> </w:t>
      </w:r>
      <w:proofErr w:type="spellStart"/>
      <w:r>
        <w:rPr>
          <w:b/>
          <w:spacing w:val="-2"/>
        </w:rPr>
        <w:t>determina</w:t>
      </w:r>
      <w:proofErr w:type="spellEnd"/>
    </w:p>
    <w:p w14:paraId="6E625777" w14:textId="77777777" w:rsidR="00E37A24" w:rsidRDefault="00E37A24" w:rsidP="00E37A24">
      <w:pPr>
        <w:pStyle w:val="a8"/>
        <w:spacing w:line="237" w:lineRule="auto"/>
        <w:ind w:left="620" w:right="648"/>
      </w:pPr>
      <w:r>
        <w:t>eliminarea</w:t>
      </w:r>
      <w:r>
        <w:rPr>
          <w:spacing w:val="-7"/>
        </w:rPr>
        <w:t xml:space="preserve"> </w:t>
      </w:r>
      <w:r>
        <w:t>acestora</w:t>
      </w:r>
      <w:r>
        <w:rPr>
          <w:spacing w:val="-7"/>
        </w:rPr>
        <w:t xml:space="preserve"> </w:t>
      </w:r>
      <w:r>
        <w:t>și</w:t>
      </w:r>
      <w:r>
        <w:rPr>
          <w:spacing w:val="-5"/>
        </w:rPr>
        <w:t xml:space="preserve"> </w:t>
      </w:r>
      <w:r>
        <w:t>a</w:t>
      </w:r>
      <w:r>
        <w:rPr>
          <w:spacing w:val="-7"/>
        </w:rPr>
        <w:t xml:space="preserve"> </w:t>
      </w:r>
      <w:r>
        <w:t>criteriilor</w:t>
      </w:r>
      <w:r>
        <w:rPr>
          <w:spacing w:val="-4"/>
        </w:rPr>
        <w:t xml:space="preserve"> </w:t>
      </w:r>
      <w:r>
        <w:t>de</w:t>
      </w:r>
      <w:r>
        <w:rPr>
          <w:spacing w:val="-4"/>
        </w:rPr>
        <w:t xml:space="preserve"> </w:t>
      </w:r>
      <w:r>
        <w:t>selecție/de</w:t>
      </w:r>
      <w:r>
        <w:rPr>
          <w:spacing w:val="-4"/>
        </w:rPr>
        <w:t xml:space="preserve"> </w:t>
      </w:r>
      <w:r>
        <w:t>preselecție; nivelul</w:t>
      </w:r>
      <w:r>
        <w:rPr>
          <w:spacing w:val="-1"/>
        </w:rPr>
        <w:t xml:space="preserve"> </w:t>
      </w:r>
      <w:r>
        <w:t>minim</w:t>
      </w:r>
      <w:r>
        <w:rPr>
          <w:spacing w:val="-8"/>
        </w:rPr>
        <w:t xml:space="preserve"> </w:t>
      </w:r>
      <w:r>
        <w:t>(nivelurile minime)</w:t>
      </w:r>
      <w:r>
        <w:rPr>
          <w:spacing w:val="-4"/>
        </w:rPr>
        <w:t xml:space="preserve"> </w:t>
      </w:r>
      <w:r>
        <w:t>al</w:t>
      </w:r>
      <w:r>
        <w:rPr>
          <w:spacing w:val="-6"/>
        </w:rPr>
        <w:t xml:space="preserve"> </w:t>
      </w:r>
      <w:r>
        <w:t>(ale) cerințelor eventual impuse; se menționeazăinformațiile solicitate (DUAE, documentație):</w:t>
      </w:r>
    </w:p>
    <w:p w14:paraId="4DC2717B" w14:textId="77777777" w:rsidR="00E37A24" w:rsidRDefault="00E37A24" w:rsidP="00E37A24">
      <w:pPr>
        <w:pStyle w:val="a"/>
        <w:widowControl w:val="0"/>
        <w:numPr>
          <w:ilvl w:val="0"/>
          <w:numId w:val="31"/>
        </w:numPr>
        <w:tabs>
          <w:tab w:val="clear" w:pos="1134"/>
          <w:tab w:val="left" w:pos="620"/>
        </w:tabs>
        <w:autoSpaceDE w:val="0"/>
        <w:autoSpaceDN w:val="0"/>
        <w:spacing w:before="125" w:line="237" w:lineRule="auto"/>
        <w:ind w:right="580"/>
        <w:jc w:val="left"/>
        <w:rPr>
          <w:b/>
        </w:rPr>
      </w:pPr>
      <w:proofErr w:type="spellStart"/>
      <w:r>
        <w:rPr>
          <w:b/>
        </w:rPr>
        <w:t>Scurta</w:t>
      </w:r>
      <w:proofErr w:type="spellEnd"/>
      <w:r>
        <w:rPr>
          <w:b/>
          <w:spacing w:val="-14"/>
        </w:rPr>
        <w:t xml:space="preserve"> </w:t>
      </w:r>
      <w:proofErr w:type="spellStart"/>
      <w:r>
        <w:rPr>
          <w:b/>
        </w:rPr>
        <w:t>descriere</w:t>
      </w:r>
      <w:proofErr w:type="spellEnd"/>
      <w:r>
        <w:rPr>
          <w:b/>
          <w:spacing w:val="-14"/>
        </w:rPr>
        <w:t xml:space="preserve"> </w:t>
      </w:r>
      <w:r>
        <w:rPr>
          <w:b/>
        </w:rPr>
        <w:t>a</w:t>
      </w:r>
      <w:r>
        <w:rPr>
          <w:b/>
          <w:spacing w:val="-14"/>
        </w:rPr>
        <w:t xml:space="preserve"> </w:t>
      </w:r>
      <w:proofErr w:type="spellStart"/>
      <w:r>
        <w:rPr>
          <w:b/>
        </w:rPr>
        <w:t>criteriilor</w:t>
      </w:r>
      <w:proofErr w:type="spellEnd"/>
      <w:r>
        <w:rPr>
          <w:b/>
          <w:spacing w:val="-13"/>
        </w:rPr>
        <w:t xml:space="preserve"> </w:t>
      </w:r>
      <w:proofErr w:type="spellStart"/>
      <w:r>
        <w:rPr>
          <w:b/>
        </w:rPr>
        <w:t>privind</w:t>
      </w:r>
      <w:proofErr w:type="spellEnd"/>
      <w:r>
        <w:rPr>
          <w:b/>
          <w:spacing w:val="-14"/>
        </w:rPr>
        <w:t xml:space="preserve"> </w:t>
      </w:r>
      <w:proofErr w:type="spellStart"/>
      <w:r>
        <w:rPr>
          <w:b/>
        </w:rPr>
        <w:t>eligibilitatea</w:t>
      </w:r>
      <w:proofErr w:type="spellEnd"/>
      <w:r>
        <w:rPr>
          <w:b/>
          <w:spacing w:val="-14"/>
        </w:rPr>
        <w:t xml:space="preserve"> </w:t>
      </w:r>
      <w:proofErr w:type="spellStart"/>
      <w:r>
        <w:rPr>
          <w:b/>
        </w:rPr>
        <w:t>operatorilor</w:t>
      </w:r>
      <w:proofErr w:type="spellEnd"/>
      <w:r>
        <w:rPr>
          <w:b/>
          <w:spacing w:val="-14"/>
        </w:rPr>
        <w:t xml:space="preserve"> </w:t>
      </w:r>
      <w:proofErr w:type="spellStart"/>
      <w:r>
        <w:rPr>
          <w:b/>
        </w:rPr>
        <w:t>economici</w:t>
      </w:r>
      <w:proofErr w:type="spellEnd"/>
      <w:r>
        <w:rPr>
          <w:b/>
          <w:spacing w:val="-13"/>
        </w:rPr>
        <w:t xml:space="preserve"> </w:t>
      </w:r>
      <w:r>
        <w:rPr>
          <w:b/>
        </w:rPr>
        <w:t>care</w:t>
      </w:r>
      <w:r>
        <w:rPr>
          <w:b/>
          <w:spacing w:val="-14"/>
        </w:rPr>
        <w:t xml:space="preserve"> </w:t>
      </w:r>
      <w:r>
        <w:rPr>
          <w:b/>
        </w:rPr>
        <w:t>pot</w:t>
      </w:r>
      <w:r>
        <w:rPr>
          <w:b/>
          <w:spacing w:val="-14"/>
        </w:rPr>
        <w:t xml:space="preserve"> </w:t>
      </w:r>
      <w:proofErr w:type="spellStart"/>
      <w:r>
        <w:rPr>
          <w:b/>
        </w:rPr>
        <w:t>determina</w:t>
      </w:r>
      <w:proofErr w:type="spellEnd"/>
      <w:r>
        <w:rPr>
          <w:b/>
          <w:spacing w:val="-14"/>
        </w:rPr>
        <w:t xml:space="preserve"> </w:t>
      </w:r>
      <w:proofErr w:type="spellStart"/>
      <w:r>
        <w:rPr>
          <w:b/>
        </w:rPr>
        <w:t>eliminarea</w:t>
      </w:r>
      <w:proofErr w:type="spellEnd"/>
      <w:r>
        <w:rPr>
          <w:b/>
        </w:rPr>
        <w:t xml:space="preserve"> </w:t>
      </w:r>
      <w:proofErr w:type="spellStart"/>
      <w:r>
        <w:rPr>
          <w:b/>
        </w:rPr>
        <w:t>acestora</w:t>
      </w:r>
      <w:proofErr w:type="spellEnd"/>
      <w:r>
        <w:rPr>
          <w:b/>
        </w:rPr>
        <w:t xml:space="preserve"> </w:t>
      </w:r>
      <w:proofErr w:type="spellStart"/>
      <w:r>
        <w:rPr>
          <w:b/>
        </w:rPr>
        <w:t>și</w:t>
      </w:r>
      <w:proofErr w:type="spellEnd"/>
      <w:r>
        <w:rPr>
          <w:b/>
        </w:rPr>
        <w:t xml:space="preserve"> a </w:t>
      </w:r>
      <w:proofErr w:type="spellStart"/>
      <w:r>
        <w:rPr>
          <w:b/>
        </w:rPr>
        <w:t>criteriilor</w:t>
      </w:r>
      <w:proofErr w:type="spellEnd"/>
      <w:r>
        <w:rPr>
          <w:b/>
        </w:rPr>
        <w:t xml:space="preserve"> de </w:t>
      </w:r>
      <w:proofErr w:type="spellStart"/>
      <w:r>
        <w:rPr>
          <w:b/>
        </w:rPr>
        <w:t>selecție</w:t>
      </w:r>
      <w:proofErr w:type="spellEnd"/>
      <w:r>
        <w:rPr>
          <w:b/>
        </w:rPr>
        <w:t xml:space="preserve">/de </w:t>
      </w:r>
      <w:proofErr w:type="spellStart"/>
      <w:r>
        <w:rPr>
          <w:b/>
        </w:rPr>
        <w:t>preselecție</w:t>
      </w:r>
      <w:proofErr w:type="spellEnd"/>
      <w:r>
        <w:rPr>
          <w:b/>
        </w:rPr>
        <w:t xml:space="preserve">; </w:t>
      </w:r>
      <w:proofErr w:type="spellStart"/>
      <w:r>
        <w:rPr>
          <w:b/>
        </w:rPr>
        <w:t>nivelul</w:t>
      </w:r>
      <w:proofErr w:type="spellEnd"/>
      <w:r>
        <w:rPr>
          <w:b/>
        </w:rPr>
        <w:t xml:space="preserve"> minim (</w:t>
      </w:r>
      <w:proofErr w:type="spellStart"/>
      <w:r>
        <w:rPr>
          <w:b/>
        </w:rPr>
        <w:t>nivelurile</w:t>
      </w:r>
      <w:proofErr w:type="spellEnd"/>
      <w:r>
        <w:rPr>
          <w:b/>
        </w:rPr>
        <w:t xml:space="preserve"> </w:t>
      </w:r>
      <w:proofErr w:type="spellStart"/>
      <w:r>
        <w:rPr>
          <w:b/>
        </w:rPr>
        <w:t>minime</w:t>
      </w:r>
      <w:proofErr w:type="spellEnd"/>
      <w:r>
        <w:rPr>
          <w:b/>
        </w:rPr>
        <w:t xml:space="preserve">) al (ale) </w:t>
      </w:r>
      <w:proofErr w:type="spellStart"/>
      <w:r>
        <w:rPr>
          <w:b/>
        </w:rPr>
        <w:t>cerințelor</w:t>
      </w:r>
      <w:proofErr w:type="spellEnd"/>
    </w:p>
    <w:p w14:paraId="37886243" w14:textId="77777777" w:rsidR="00E37A24" w:rsidRDefault="00E37A24" w:rsidP="00E37A24">
      <w:pPr>
        <w:pStyle w:val="a8"/>
        <w:spacing w:before="3" w:after="1"/>
        <w:rPr>
          <w:sz w:val="16"/>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E37A24" w:rsidRPr="007406FF" w14:paraId="205DF828" w14:textId="77777777" w:rsidTr="006C100B">
        <w:trPr>
          <w:trHeight w:val="700"/>
        </w:trPr>
        <w:tc>
          <w:tcPr>
            <w:tcW w:w="572" w:type="dxa"/>
            <w:shd w:val="clear" w:color="auto" w:fill="D9D9D9"/>
          </w:tcPr>
          <w:p w14:paraId="062E715F" w14:textId="77777777" w:rsidR="00E37A24" w:rsidRPr="007406FF" w:rsidRDefault="00E37A24" w:rsidP="006C100B">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3EBFF27F" w14:textId="77777777" w:rsidR="00E37A24" w:rsidRPr="007406FF" w:rsidRDefault="00E37A24" w:rsidP="006C100B">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64C6D9B0" w14:textId="77777777" w:rsidR="00E37A24" w:rsidRPr="007406FF" w:rsidRDefault="00E37A24" w:rsidP="006C100B">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3B9A0FD3" w14:textId="77777777" w:rsidR="00E37A24" w:rsidRPr="007406FF" w:rsidRDefault="00E37A24" w:rsidP="006C100B">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E37A24" w:rsidRPr="007406FF" w14:paraId="2665ABD8" w14:textId="77777777" w:rsidTr="006C100B">
        <w:trPr>
          <w:trHeight w:val="802"/>
        </w:trPr>
        <w:tc>
          <w:tcPr>
            <w:tcW w:w="572" w:type="dxa"/>
            <w:shd w:val="clear" w:color="auto" w:fill="FFFF00"/>
          </w:tcPr>
          <w:p w14:paraId="5005DC97" w14:textId="77777777" w:rsidR="00E37A24" w:rsidRPr="007406FF" w:rsidRDefault="00E37A24" w:rsidP="006C100B">
            <w:pPr>
              <w:pStyle w:val="TableParagraph"/>
              <w:spacing w:before="103"/>
              <w:ind w:left="105"/>
            </w:pPr>
            <w:r>
              <w:rPr>
                <w:b/>
                <w:iCs/>
                <w:sz w:val="20"/>
                <w:szCs w:val="20"/>
              </w:rPr>
              <w:t>1</w:t>
            </w:r>
          </w:p>
        </w:tc>
        <w:tc>
          <w:tcPr>
            <w:tcW w:w="3417" w:type="dxa"/>
            <w:shd w:val="clear" w:color="auto" w:fill="FFFF00"/>
          </w:tcPr>
          <w:p w14:paraId="0BEC6054" w14:textId="77777777" w:rsidR="00E37A24" w:rsidRPr="007406FF" w:rsidRDefault="00E37A24" w:rsidP="006C100B">
            <w:pPr>
              <w:pStyle w:val="TableParagraph"/>
              <w:spacing w:before="103"/>
              <w:ind w:left="109"/>
            </w:pPr>
            <w:r w:rsidRPr="00A75BBC">
              <w:rPr>
                <w:b/>
                <w:bCs/>
              </w:rPr>
              <w:t xml:space="preserve">PROPUNEREA FINANCIARĂ </w:t>
            </w:r>
          </w:p>
        </w:tc>
        <w:tc>
          <w:tcPr>
            <w:tcW w:w="3969" w:type="dxa"/>
            <w:shd w:val="clear" w:color="auto" w:fill="FFFF00"/>
          </w:tcPr>
          <w:p w14:paraId="06383755" w14:textId="77777777" w:rsidR="00E37A24" w:rsidRPr="007406FF" w:rsidRDefault="00E37A24" w:rsidP="006C100B">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5AF6FED" w14:textId="77777777" w:rsidR="00E37A24" w:rsidRPr="007406FF" w:rsidRDefault="00E37A24" w:rsidP="006C100B">
            <w:pPr>
              <w:pStyle w:val="TableParagraph"/>
              <w:spacing w:before="103"/>
              <w:ind w:left="105"/>
            </w:pPr>
            <w:r>
              <w:rPr>
                <w:b/>
                <w:iCs/>
                <w:sz w:val="20"/>
                <w:szCs w:val="20"/>
                <w:lang w:val="en-US"/>
              </w:rPr>
              <w:t>obligator</w:t>
            </w:r>
          </w:p>
        </w:tc>
      </w:tr>
      <w:tr w:rsidR="00E37A24" w:rsidRPr="007406FF" w14:paraId="06B1452F" w14:textId="77777777" w:rsidTr="006C100B">
        <w:trPr>
          <w:trHeight w:val="575"/>
        </w:trPr>
        <w:tc>
          <w:tcPr>
            <w:tcW w:w="572" w:type="dxa"/>
            <w:shd w:val="clear" w:color="auto" w:fill="FFFF00"/>
          </w:tcPr>
          <w:p w14:paraId="257E41A8" w14:textId="77777777" w:rsidR="00E37A24" w:rsidRPr="007406FF" w:rsidRDefault="00E37A24" w:rsidP="006C100B">
            <w:pPr>
              <w:pStyle w:val="TableParagraph"/>
              <w:spacing w:before="103"/>
              <w:ind w:left="105"/>
            </w:pPr>
            <w:r>
              <w:rPr>
                <w:b/>
                <w:iCs/>
                <w:sz w:val="20"/>
                <w:szCs w:val="20"/>
                <w:lang w:val="en-US"/>
              </w:rPr>
              <w:t>2</w:t>
            </w:r>
          </w:p>
        </w:tc>
        <w:tc>
          <w:tcPr>
            <w:tcW w:w="3417" w:type="dxa"/>
            <w:shd w:val="clear" w:color="auto" w:fill="FFFF00"/>
          </w:tcPr>
          <w:p w14:paraId="77A988BE" w14:textId="77777777" w:rsidR="00E37A24" w:rsidRPr="007406FF" w:rsidRDefault="00E37A24" w:rsidP="006C100B">
            <w:pPr>
              <w:pStyle w:val="TableParagraph"/>
              <w:spacing w:before="103"/>
              <w:ind w:left="109"/>
            </w:pPr>
            <w:r w:rsidRPr="00A75BBC">
              <w:rPr>
                <w:b/>
                <w:bCs/>
              </w:rPr>
              <w:t xml:space="preserve">PROPUNEREA TEHNICĂ </w:t>
            </w:r>
          </w:p>
        </w:tc>
        <w:tc>
          <w:tcPr>
            <w:tcW w:w="3969" w:type="dxa"/>
            <w:shd w:val="clear" w:color="auto" w:fill="FFFF00"/>
          </w:tcPr>
          <w:p w14:paraId="3DEFE280" w14:textId="77777777" w:rsidR="00E37A24" w:rsidRDefault="00E37A24" w:rsidP="006C100B">
            <w:pPr>
              <w:pStyle w:val="TableParagraph"/>
              <w:spacing w:before="99" w:line="237" w:lineRule="auto"/>
              <w:ind w:left="110" w:right="838"/>
            </w:pPr>
            <w:r>
              <w:t xml:space="preserve">Deviz de cheltuieli </w:t>
            </w:r>
          </w:p>
          <w:p w14:paraId="36D11D8B" w14:textId="77777777" w:rsidR="00E37A24" w:rsidRPr="007406FF" w:rsidRDefault="00E37A24" w:rsidP="006C100B">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0F673D8F" w14:textId="77777777" w:rsidR="00E37A24" w:rsidRPr="007406FF" w:rsidRDefault="00E37A24" w:rsidP="006C100B">
            <w:pPr>
              <w:pStyle w:val="TableParagraph"/>
              <w:spacing w:before="103"/>
              <w:ind w:left="105"/>
            </w:pPr>
            <w:r>
              <w:rPr>
                <w:b/>
                <w:iCs/>
                <w:sz w:val="20"/>
                <w:szCs w:val="20"/>
                <w:lang w:val="en-US"/>
              </w:rPr>
              <w:t>obligator</w:t>
            </w:r>
          </w:p>
        </w:tc>
      </w:tr>
      <w:tr w:rsidR="00E37A24" w:rsidRPr="007406FF" w14:paraId="394B5C35" w14:textId="77777777" w:rsidTr="006C100B">
        <w:trPr>
          <w:trHeight w:val="627"/>
        </w:trPr>
        <w:tc>
          <w:tcPr>
            <w:tcW w:w="572" w:type="dxa"/>
            <w:shd w:val="clear" w:color="auto" w:fill="FFFF00"/>
          </w:tcPr>
          <w:p w14:paraId="59B7D252" w14:textId="77777777" w:rsidR="00E37A24" w:rsidRPr="007406FF" w:rsidRDefault="00E37A24" w:rsidP="006C100B">
            <w:pPr>
              <w:pStyle w:val="TableParagraph"/>
              <w:spacing w:before="108"/>
              <w:ind w:left="105"/>
            </w:pPr>
            <w:r>
              <w:rPr>
                <w:b/>
                <w:iCs/>
                <w:sz w:val="20"/>
                <w:szCs w:val="20"/>
                <w:lang w:val="en-US"/>
              </w:rPr>
              <w:t>3</w:t>
            </w:r>
          </w:p>
        </w:tc>
        <w:tc>
          <w:tcPr>
            <w:tcW w:w="3417" w:type="dxa"/>
            <w:shd w:val="clear" w:color="auto" w:fill="FFFF00"/>
          </w:tcPr>
          <w:p w14:paraId="7C0C811B" w14:textId="77777777" w:rsidR="00E37A24" w:rsidRPr="007406FF" w:rsidRDefault="00E37A24" w:rsidP="006C100B">
            <w:pPr>
              <w:pStyle w:val="TableParagraph"/>
              <w:spacing w:before="108"/>
              <w:ind w:left="109"/>
            </w:pPr>
            <w:r w:rsidRPr="00A75BBC">
              <w:rPr>
                <w:b/>
                <w:bCs/>
              </w:rPr>
              <w:t>DUAE</w:t>
            </w:r>
          </w:p>
        </w:tc>
        <w:tc>
          <w:tcPr>
            <w:tcW w:w="3969" w:type="dxa"/>
            <w:shd w:val="clear" w:color="auto" w:fill="FFFF00"/>
          </w:tcPr>
          <w:p w14:paraId="06C1E98A" w14:textId="77777777" w:rsidR="00E37A24" w:rsidRPr="007406FF" w:rsidRDefault="00E37A24" w:rsidP="006C100B">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58290901" w14:textId="77777777" w:rsidR="00E37A24" w:rsidRPr="007406FF" w:rsidRDefault="00E37A24" w:rsidP="006C100B">
            <w:pPr>
              <w:pStyle w:val="TableParagraph"/>
              <w:spacing w:before="108"/>
              <w:ind w:left="105"/>
            </w:pPr>
            <w:r>
              <w:rPr>
                <w:b/>
                <w:iCs/>
                <w:sz w:val="20"/>
                <w:szCs w:val="20"/>
                <w:lang w:val="en-US"/>
              </w:rPr>
              <w:t>obligator</w:t>
            </w:r>
          </w:p>
        </w:tc>
      </w:tr>
      <w:tr w:rsidR="00E37A24" w:rsidRPr="007406FF" w14:paraId="3ED7726C" w14:textId="77777777" w:rsidTr="006C100B">
        <w:trPr>
          <w:trHeight w:val="627"/>
        </w:trPr>
        <w:tc>
          <w:tcPr>
            <w:tcW w:w="572" w:type="dxa"/>
            <w:shd w:val="clear" w:color="auto" w:fill="FFFF00"/>
          </w:tcPr>
          <w:p w14:paraId="1B1D25DD" w14:textId="77777777" w:rsidR="00E37A24" w:rsidRPr="007406FF" w:rsidRDefault="00E37A24" w:rsidP="006C100B">
            <w:pPr>
              <w:pStyle w:val="TableParagraph"/>
              <w:spacing w:before="108"/>
              <w:ind w:left="105"/>
            </w:pPr>
            <w:r>
              <w:rPr>
                <w:b/>
                <w:iCs/>
                <w:sz w:val="20"/>
                <w:szCs w:val="20"/>
                <w:lang w:val="en-US"/>
              </w:rPr>
              <w:t>4</w:t>
            </w:r>
          </w:p>
        </w:tc>
        <w:tc>
          <w:tcPr>
            <w:tcW w:w="3417" w:type="dxa"/>
            <w:shd w:val="clear" w:color="auto" w:fill="FFFF00"/>
          </w:tcPr>
          <w:p w14:paraId="48424323" w14:textId="77777777" w:rsidR="00E37A24" w:rsidRPr="007406FF" w:rsidRDefault="00E37A24" w:rsidP="006C100B">
            <w:pPr>
              <w:pStyle w:val="TableParagraph"/>
              <w:spacing w:before="108"/>
              <w:ind w:left="109"/>
            </w:pPr>
            <w:r w:rsidRPr="00A75BBC">
              <w:rPr>
                <w:b/>
                <w:bCs/>
              </w:rPr>
              <w:t>CERERE DE PARTICIPARE</w:t>
            </w:r>
          </w:p>
        </w:tc>
        <w:tc>
          <w:tcPr>
            <w:tcW w:w="3969" w:type="dxa"/>
            <w:shd w:val="clear" w:color="auto" w:fill="FFFF00"/>
          </w:tcPr>
          <w:p w14:paraId="311663DE" w14:textId="77777777" w:rsidR="00E37A24" w:rsidRPr="007406FF" w:rsidRDefault="00E37A24" w:rsidP="006C100B">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4302006F" w14:textId="77777777" w:rsidR="00E37A24" w:rsidRPr="007406FF" w:rsidRDefault="00E37A24" w:rsidP="006C100B">
            <w:pPr>
              <w:pStyle w:val="TableParagraph"/>
              <w:spacing w:before="108"/>
              <w:ind w:left="105"/>
            </w:pPr>
            <w:r>
              <w:rPr>
                <w:b/>
                <w:iCs/>
                <w:sz w:val="20"/>
                <w:szCs w:val="20"/>
                <w:lang w:val="en-US"/>
              </w:rPr>
              <w:t>obligator</w:t>
            </w:r>
          </w:p>
        </w:tc>
      </w:tr>
      <w:tr w:rsidR="00E37A24" w:rsidRPr="007406FF" w14:paraId="14A6C60E" w14:textId="77777777" w:rsidTr="006C100B">
        <w:trPr>
          <w:trHeight w:val="627"/>
        </w:trPr>
        <w:tc>
          <w:tcPr>
            <w:tcW w:w="572" w:type="dxa"/>
            <w:shd w:val="clear" w:color="auto" w:fill="FFFF00"/>
          </w:tcPr>
          <w:p w14:paraId="6A4D79BD" w14:textId="77777777" w:rsidR="00E37A24" w:rsidRDefault="00E37A24" w:rsidP="006C100B">
            <w:pPr>
              <w:pStyle w:val="TableParagraph"/>
              <w:spacing w:before="108"/>
              <w:ind w:left="105"/>
            </w:pPr>
            <w:r>
              <w:rPr>
                <w:b/>
                <w:iCs/>
                <w:sz w:val="20"/>
                <w:szCs w:val="20"/>
                <w:lang w:val="en-US"/>
              </w:rPr>
              <w:t>5</w:t>
            </w:r>
          </w:p>
        </w:tc>
        <w:tc>
          <w:tcPr>
            <w:tcW w:w="3417" w:type="dxa"/>
            <w:shd w:val="clear" w:color="auto" w:fill="FFFF00"/>
          </w:tcPr>
          <w:p w14:paraId="39444611" w14:textId="77777777" w:rsidR="00E37A24" w:rsidRDefault="00E37A24" w:rsidP="006C100B">
            <w:pPr>
              <w:pStyle w:val="TableParagraph"/>
              <w:spacing w:before="108"/>
              <w:ind w:left="109"/>
            </w:pPr>
            <w:r w:rsidRPr="00A75BBC">
              <w:rPr>
                <w:b/>
                <w:bCs/>
              </w:rPr>
              <w:t xml:space="preserve">DECLARAȚIE PRIVIND VALABILITATEA OFERTELOR </w:t>
            </w:r>
          </w:p>
        </w:tc>
        <w:tc>
          <w:tcPr>
            <w:tcW w:w="3969" w:type="dxa"/>
            <w:shd w:val="clear" w:color="auto" w:fill="FFFF00"/>
          </w:tcPr>
          <w:p w14:paraId="0B40BE10" w14:textId="77777777" w:rsidR="00E37A24" w:rsidRDefault="00E37A24" w:rsidP="006C100B">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4DC83504" w14:textId="77777777" w:rsidR="00E37A24" w:rsidRPr="007406FF" w:rsidRDefault="00E37A24" w:rsidP="006C100B">
            <w:pPr>
              <w:pStyle w:val="TableParagraph"/>
              <w:spacing w:before="108"/>
              <w:ind w:left="105"/>
            </w:pPr>
            <w:r>
              <w:rPr>
                <w:b/>
                <w:iCs/>
                <w:sz w:val="20"/>
                <w:szCs w:val="20"/>
                <w:lang w:val="en-US"/>
              </w:rPr>
              <w:t>obligator</w:t>
            </w:r>
          </w:p>
        </w:tc>
      </w:tr>
      <w:tr w:rsidR="00E37A24" w:rsidRPr="007406FF" w14:paraId="25C0991F" w14:textId="77777777" w:rsidTr="006C100B">
        <w:trPr>
          <w:trHeight w:val="518"/>
        </w:trPr>
        <w:tc>
          <w:tcPr>
            <w:tcW w:w="9517" w:type="dxa"/>
            <w:gridSpan w:val="4"/>
            <w:shd w:val="clear" w:color="auto" w:fill="FFFF00"/>
          </w:tcPr>
          <w:p w14:paraId="5D08B444" w14:textId="77777777" w:rsidR="00E37A24" w:rsidRDefault="00E37A24" w:rsidP="006C100B">
            <w:pPr>
              <w:pStyle w:val="TableParagraph"/>
              <w:spacing w:before="103"/>
              <w:ind w:left="2298" w:right="4167" w:firstLine="284"/>
              <w:jc w:val="center"/>
              <w:rPr>
                <w:b/>
              </w:rPr>
            </w:pPr>
            <w:r>
              <w:rPr>
                <w:b/>
              </w:rPr>
              <w:t>INCLUSIV,</w:t>
            </w:r>
          </w:p>
          <w:p w14:paraId="31F882D9" w14:textId="77777777" w:rsidR="00E37A24" w:rsidRPr="007406FF" w:rsidRDefault="00E37A24" w:rsidP="006C100B">
            <w:pPr>
              <w:pStyle w:val="TableParagraph"/>
              <w:spacing w:before="103"/>
              <w:ind w:left="1589" w:right="2599"/>
              <w:jc w:val="center"/>
              <w:rPr>
                <w:b/>
              </w:rPr>
            </w:pPr>
            <w:r>
              <w:rPr>
                <w:b/>
              </w:rPr>
              <w:t xml:space="preserve">          documente suplimentare la oferta</w:t>
            </w:r>
          </w:p>
        </w:tc>
      </w:tr>
      <w:tr w:rsidR="00E37A24" w:rsidRPr="007406FF" w14:paraId="64152DAD" w14:textId="77777777" w:rsidTr="006C100B">
        <w:trPr>
          <w:trHeight w:val="559"/>
        </w:trPr>
        <w:tc>
          <w:tcPr>
            <w:tcW w:w="572" w:type="dxa"/>
            <w:shd w:val="clear" w:color="auto" w:fill="FFFF00"/>
          </w:tcPr>
          <w:p w14:paraId="68BF0F61" w14:textId="77777777" w:rsidR="00E37A24" w:rsidRPr="00094362" w:rsidRDefault="00E37A24" w:rsidP="006C100B">
            <w:pPr>
              <w:pStyle w:val="TableParagraph"/>
              <w:spacing w:before="103"/>
              <w:ind w:left="105"/>
              <w:rPr>
                <w:sz w:val="20"/>
                <w:szCs w:val="20"/>
              </w:rPr>
            </w:pPr>
            <w:r>
              <w:rPr>
                <w:sz w:val="20"/>
                <w:szCs w:val="20"/>
              </w:rPr>
              <w:t>1</w:t>
            </w:r>
          </w:p>
        </w:tc>
        <w:tc>
          <w:tcPr>
            <w:tcW w:w="3417" w:type="dxa"/>
            <w:shd w:val="clear" w:color="auto" w:fill="FFFF00"/>
          </w:tcPr>
          <w:p w14:paraId="04BDE345" w14:textId="77777777" w:rsidR="00E37A24" w:rsidRPr="00094362" w:rsidRDefault="00E37A24" w:rsidP="006C100B">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03C4782E" w14:textId="77777777" w:rsidR="00E37A24" w:rsidRPr="00094362" w:rsidRDefault="00E37A24" w:rsidP="006C100B">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23433356" w14:textId="77777777" w:rsidR="00E37A24" w:rsidRPr="00094362" w:rsidRDefault="00E37A24" w:rsidP="006C100B">
            <w:pPr>
              <w:pStyle w:val="TableParagraph"/>
              <w:spacing w:before="103"/>
              <w:ind w:left="105"/>
              <w:rPr>
                <w:sz w:val="20"/>
                <w:szCs w:val="20"/>
              </w:rPr>
            </w:pPr>
            <w:r w:rsidRPr="00094362">
              <w:rPr>
                <w:sz w:val="20"/>
                <w:szCs w:val="20"/>
              </w:rPr>
              <w:t>DA</w:t>
            </w:r>
          </w:p>
        </w:tc>
      </w:tr>
      <w:tr w:rsidR="00E37A24" w:rsidRPr="007406FF" w14:paraId="12E4501E" w14:textId="77777777" w:rsidTr="006C100B">
        <w:trPr>
          <w:trHeight w:val="559"/>
        </w:trPr>
        <w:tc>
          <w:tcPr>
            <w:tcW w:w="572" w:type="dxa"/>
            <w:shd w:val="clear" w:color="auto" w:fill="FFFF00"/>
          </w:tcPr>
          <w:p w14:paraId="1B8631F9" w14:textId="77777777" w:rsidR="00E37A24" w:rsidRPr="00094362" w:rsidRDefault="00E37A24" w:rsidP="006C100B">
            <w:pPr>
              <w:pStyle w:val="TableParagraph"/>
              <w:spacing w:before="103"/>
              <w:ind w:left="105"/>
              <w:rPr>
                <w:sz w:val="20"/>
                <w:szCs w:val="20"/>
              </w:rPr>
            </w:pPr>
            <w:r>
              <w:rPr>
                <w:sz w:val="20"/>
                <w:szCs w:val="20"/>
              </w:rPr>
              <w:t>2</w:t>
            </w:r>
          </w:p>
        </w:tc>
        <w:tc>
          <w:tcPr>
            <w:tcW w:w="3417" w:type="dxa"/>
            <w:shd w:val="clear" w:color="auto" w:fill="FFFF00"/>
          </w:tcPr>
          <w:p w14:paraId="0637D50F" w14:textId="77777777" w:rsidR="00E37A24" w:rsidRPr="00094362" w:rsidRDefault="00E37A24" w:rsidP="006C100B">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26F54B63" w14:textId="77777777" w:rsidR="00E37A24" w:rsidRPr="00094362" w:rsidRDefault="00E37A24" w:rsidP="006C100B">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2B59CB84" w14:textId="77777777" w:rsidR="00E37A24" w:rsidRPr="00094362" w:rsidRDefault="00E37A24" w:rsidP="006C100B">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2EE1436C" w14:textId="77777777" w:rsidR="00E37A24" w:rsidRPr="00094362" w:rsidRDefault="00E37A24" w:rsidP="006C100B">
            <w:pPr>
              <w:pStyle w:val="TableParagraph"/>
              <w:spacing w:before="103"/>
              <w:ind w:left="105"/>
              <w:rPr>
                <w:sz w:val="20"/>
                <w:szCs w:val="20"/>
              </w:rPr>
            </w:pPr>
            <w:r w:rsidRPr="00094362">
              <w:rPr>
                <w:sz w:val="20"/>
                <w:szCs w:val="20"/>
              </w:rPr>
              <w:t>DA</w:t>
            </w:r>
          </w:p>
        </w:tc>
      </w:tr>
      <w:tr w:rsidR="00E37A24" w:rsidRPr="007406FF" w14:paraId="37D0B8F2" w14:textId="77777777" w:rsidTr="006C100B">
        <w:trPr>
          <w:trHeight w:val="1144"/>
        </w:trPr>
        <w:tc>
          <w:tcPr>
            <w:tcW w:w="572" w:type="dxa"/>
            <w:shd w:val="clear" w:color="auto" w:fill="FFFF00"/>
          </w:tcPr>
          <w:p w14:paraId="5BE2461F" w14:textId="77777777" w:rsidR="00E37A24" w:rsidRPr="00094362" w:rsidRDefault="00E37A24" w:rsidP="006C100B">
            <w:pPr>
              <w:pStyle w:val="TableParagraph"/>
              <w:spacing w:before="103"/>
              <w:ind w:left="105"/>
              <w:rPr>
                <w:sz w:val="20"/>
                <w:szCs w:val="20"/>
              </w:rPr>
            </w:pPr>
            <w:r>
              <w:rPr>
                <w:sz w:val="20"/>
                <w:szCs w:val="20"/>
              </w:rPr>
              <w:t>3</w:t>
            </w:r>
          </w:p>
        </w:tc>
        <w:tc>
          <w:tcPr>
            <w:tcW w:w="3417" w:type="dxa"/>
            <w:shd w:val="clear" w:color="auto" w:fill="FFFF00"/>
          </w:tcPr>
          <w:p w14:paraId="12A8E815" w14:textId="77777777" w:rsidR="00E37A24" w:rsidRPr="00094362" w:rsidRDefault="00E37A24" w:rsidP="006C100B">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74DC38C7" w14:textId="77777777" w:rsidR="00E37A24" w:rsidRPr="00094362" w:rsidRDefault="00E37A24" w:rsidP="006C100B">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3F7B319D" w14:textId="77777777" w:rsidR="00E37A24" w:rsidRPr="00094362" w:rsidRDefault="00E37A24" w:rsidP="006C100B">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42B2FAB" w14:textId="77777777" w:rsidR="00E37A24" w:rsidRPr="00094362" w:rsidRDefault="00E37A24" w:rsidP="006C100B">
            <w:pPr>
              <w:pStyle w:val="TableParagraph"/>
              <w:spacing w:line="264" w:lineRule="exact"/>
              <w:ind w:left="-1"/>
              <w:rPr>
                <w:sz w:val="20"/>
                <w:szCs w:val="20"/>
              </w:rPr>
            </w:pPr>
            <w:r w:rsidRPr="00094362">
              <w:rPr>
                <w:sz w:val="20"/>
                <w:szCs w:val="20"/>
              </w:rPr>
              <w:t>DA</w:t>
            </w:r>
          </w:p>
        </w:tc>
      </w:tr>
      <w:tr w:rsidR="00E37A24" w:rsidRPr="007406FF" w14:paraId="05E71584" w14:textId="77777777" w:rsidTr="006C100B">
        <w:trPr>
          <w:trHeight w:val="1086"/>
        </w:trPr>
        <w:tc>
          <w:tcPr>
            <w:tcW w:w="572" w:type="dxa"/>
            <w:shd w:val="clear" w:color="auto" w:fill="FFFF00"/>
          </w:tcPr>
          <w:p w14:paraId="5D53DF46" w14:textId="77777777" w:rsidR="00E37A24" w:rsidRPr="00094362" w:rsidRDefault="00E37A24" w:rsidP="006C100B">
            <w:pPr>
              <w:pStyle w:val="TableParagraph"/>
              <w:spacing w:before="103"/>
              <w:ind w:left="105"/>
              <w:rPr>
                <w:sz w:val="20"/>
                <w:szCs w:val="20"/>
              </w:rPr>
            </w:pPr>
            <w:r>
              <w:rPr>
                <w:sz w:val="20"/>
                <w:szCs w:val="20"/>
              </w:rPr>
              <w:t>4</w:t>
            </w:r>
          </w:p>
        </w:tc>
        <w:tc>
          <w:tcPr>
            <w:tcW w:w="3417" w:type="dxa"/>
            <w:shd w:val="clear" w:color="auto" w:fill="FFFF00"/>
          </w:tcPr>
          <w:p w14:paraId="75A96594" w14:textId="77777777" w:rsidR="00E37A24" w:rsidRPr="00094362" w:rsidRDefault="00E37A24" w:rsidP="006C100B">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7EAAE735" w14:textId="77777777" w:rsidR="00E37A24" w:rsidRPr="00094362" w:rsidRDefault="00E37A24" w:rsidP="006C100B">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D74D39C" w14:textId="77777777" w:rsidR="00E37A24" w:rsidRPr="00094362" w:rsidRDefault="00E37A24" w:rsidP="006C100B">
            <w:pPr>
              <w:rPr>
                <w:sz w:val="20"/>
                <w:szCs w:val="20"/>
              </w:rPr>
            </w:pPr>
            <w:r w:rsidRPr="00094362">
              <w:rPr>
                <w:sz w:val="20"/>
                <w:szCs w:val="20"/>
              </w:rPr>
              <w:t>DA</w:t>
            </w:r>
          </w:p>
        </w:tc>
      </w:tr>
      <w:tr w:rsidR="00E37A24" w:rsidRPr="007406FF" w14:paraId="498BA2F1" w14:textId="77777777" w:rsidTr="006C100B">
        <w:trPr>
          <w:trHeight w:val="448"/>
        </w:trPr>
        <w:tc>
          <w:tcPr>
            <w:tcW w:w="572" w:type="dxa"/>
            <w:shd w:val="clear" w:color="auto" w:fill="FFFF00"/>
          </w:tcPr>
          <w:p w14:paraId="0D311696" w14:textId="77777777" w:rsidR="00E37A24" w:rsidRPr="00094362" w:rsidRDefault="00E37A24" w:rsidP="006C100B">
            <w:pPr>
              <w:pStyle w:val="TableParagraph"/>
              <w:spacing w:before="103"/>
              <w:ind w:left="105"/>
              <w:rPr>
                <w:sz w:val="20"/>
                <w:szCs w:val="20"/>
              </w:rPr>
            </w:pPr>
            <w:r>
              <w:rPr>
                <w:sz w:val="20"/>
                <w:szCs w:val="20"/>
              </w:rPr>
              <w:lastRenderedPageBreak/>
              <w:t>5</w:t>
            </w:r>
          </w:p>
        </w:tc>
        <w:tc>
          <w:tcPr>
            <w:tcW w:w="3417" w:type="dxa"/>
            <w:shd w:val="clear" w:color="auto" w:fill="FFFF00"/>
          </w:tcPr>
          <w:p w14:paraId="2F3C43B9" w14:textId="77777777" w:rsidR="00E37A24" w:rsidRPr="00094362" w:rsidRDefault="00E37A24" w:rsidP="006C100B">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35FED1C5" w14:textId="77777777" w:rsidR="00E37A24" w:rsidRPr="00094362" w:rsidRDefault="00E37A24" w:rsidP="006C100B">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0BC249F0" w14:textId="77777777" w:rsidR="00E37A24" w:rsidRPr="00094362" w:rsidRDefault="00E37A24" w:rsidP="006C100B">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379B27B9" w14:textId="77777777" w:rsidR="00E37A24" w:rsidRPr="00094362" w:rsidRDefault="00E37A24" w:rsidP="006C100B">
            <w:pPr>
              <w:rPr>
                <w:sz w:val="20"/>
                <w:szCs w:val="20"/>
              </w:rPr>
            </w:pPr>
            <w:r w:rsidRPr="00094362">
              <w:rPr>
                <w:spacing w:val="-2"/>
                <w:sz w:val="20"/>
                <w:szCs w:val="20"/>
              </w:rPr>
              <w:t>economi</w:t>
            </w:r>
          </w:p>
        </w:tc>
        <w:tc>
          <w:tcPr>
            <w:tcW w:w="1559" w:type="dxa"/>
            <w:shd w:val="clear" w:color="auto" w:fill="FFFF00"/>
          </w:tcPr>
          <w:p w14:paraId="564FAC23" w14:textId="77777777" w:rsidR="00E37A24" w:rsidRPr="00094362" w:rsidRDefault="00E37A24" w:rsidP="006C100B">
            <w:pPr>
              <w:rPr>
                <w:sz w:val="20"/>
                <w:szCs w:val="20"/>
              </w:rPr>
            </w:pPr>
            <w:r w:rsidRPr="00094362">
              <w:rPr>
                <w:sz w:val="20"/>
                <w:szCs w:val="20"/>
              </w:rPr>
              <w:t>DA</w:t>
            </w:r>
          </w:p>
        </w:tc>
      </w:tr>
      <w:tr w:rsidR="00E37A24" w:rsidRPr="007406FF" w14:paraId="47E2F281" w14:textId="77777777" w:rsidTr="006C100B">
        <w:trPr>
          <w:trHeight w:val="525"/>
        </w:trPr>
        <w:tc>
          <w:tcPr>
            <w:tcW w:w="572" w:type="dxa"/>
            <w:shd w:val="clear" w:color="auto" w:fill="FFFF00"/>
          </w:tcPr>
          <w:p w14:paraId="0CF6C46E" w14:textId="77777777" w:rsidR="00E37A24" w:rsidRPr="00094362" w:rsidRDefault="00E37A24" w:rsidP="006C100B">
            <w:pPr>
              <w:ind w:left="100"/>
              <w:rPr>
                <w:sz w:val="20"/>
                <w:szCs w:val="20"/>
              </w:rPr>
            </w:pPr>
            <w:r>
              <w:rPr>
                <w:sz w:val="20"/>
                <w:szCs w:val="20"/>
              </w:rPr>
              <w:t>6</w:t>
            </w:r>
          </w:p>
        </w:tc>
        <w:tc>
          <w:tcPr>
            <w:tcW w:w="3417" w:type="dxa"/>
            <w:shd w:val="clear" w:color="auto" w:fill="FFFF00"/>
          </w:tcPr>
          <w:p w14:paraId="71DA715F" w14:textId="77777777" w:rsidR="00E37A24" w:rsidRPr="00094362" w:rsidRDefault="00E37A24" w:rsidP="006C100B">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643C394E" w14:textId="77777777" w:rsidR="00E37A24" w:rsidRPr="00094362" w:rsidRDefault="00E37A24" w:rsidP="006C100B">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756F3F79" w14:textId="77777777" w:rsidR="00E37A24" w:rsidRPr="00094362" w:rsidRDefault="00E37A24" w:rsidP="006C100B">
            <w:pPr>
              <w:ind w:left="-9"/>
              <w:rPr>
                <w:sz w:val="20"/>
                <w:szCs w:val="20"/>
              </w:rPr>
            </w:pPr>
            <w:r w:rsidRPr="00094362">
              <w:rPr>
                <w:sz w:val="20"/>
                <w:szCs w:val="20"/>
              </w:rPr>
              <w:t>DA</w:t>
            </w:r>
          </w:p>
        </w:tc>
      </w:tr>
      <w:tr w:rsidR="00E37A24" w:rsidRPr="007406FF" w14:paraId="67918F39" w14:textId="77777777" w:rsidTr="006C100B">
        <w:trPr>
          <w:trHeight w:val="525"/>
        </w:trPr>
        <w:tc>
          <w:tcPr>
            <w:tcW w:w="572" w:type="dxa"/>
            <w:shd w:val="clear" w:color="auto" w:fill="FFFF00"/>
          </w:tcPr>
          <w:p w14:paraId="687E07EB" w14:textId="77777777" w:rsidR="00E37A24" w:rsidRPr="00094362" w:rsidRDefault="00E37A24" w:rsidP="006C100B">
            <w:pPr>
              <w:ind w:left="100"/>
              <w:rPr>
                <w:sz w:val="20"/>
                <w:szCs w:val="20"/>
              </w:rPr>
            </w:pPr>
            <w:r>
              <w:rPr>
                <w:sz w:val="20"/>
                <w:szCs w:val="20"/>
              </w:rPr>
              <w:t>7</w:t>
            </w:r>
          </w:p>
        </w:tc>
        <w:tc>
          <w:tcPr>
            <w:tcW w:w="3417" w:type="dxa"/>
            <w:shd w:val="clear" w:color="auto" w:fill="FFFF00"/>
          </w:tcPr>
          <w:p w14:paraId="4602A008" w14:textId="77777777" w:rsidR="00E37A24" w:rsidRPr="00094362" w:rsidRDefault="00E37A24" w:rsidP="006C100B">
            <w:pPr>
              <w:rPr>
                <w:rFonts w:eastAsia="PMingLiU"/>
                <w:b/>
                <w:sz w:val="20"/>
                <w:szCs w:val="20"/>
                <w:lang w:val="en-US" w:eastAsia="zh-CN"/>
              </w:rPr>
            </w:pPr>
            <w:r w:rsidRPr="00094362">
              <w:rPr>
                <w:rFonts w:eastAsia="PMingLiU"/>
                <w:b/>
                <w:sz w:val="20"/>
                <w:szCs w:val="20"/>
                <w:lang w:val="en-US" w:eastAsia="zh-CN"/>
              </w:rPr>
              <w:t>DECLARAȚIE</w:t>
            </w:r>
          </w:p>
          <w:p w14:paraId="6DC22EB1" w14:textId="77777777" w:rsidR="00E37A24" w:rsidRPr="00094362" w:rsidRDefault="00E37A24" w:rsidP="006C100B">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r>
              <w:rPr>
                <w:sz w:val="20"/>
                <w:lang w:val="en-US"/>
              </w:rPr>
              <w:t xml:space="preserve">similar  - </w:t>
            </w:r>
            <w:proofErr w:type="spellStart"/>
            <w:r>
              <w:rPr>
                <w:sz w:val="20"/>
                <w:lang w:val="en-US"/>
              </w:rPr>
              <w:t>lucrări</w:t>
            </w:r>
            <w:proofErr w:type="spellEnd"/>
            <w:r>
              <w:rPr>
                <w:sz w:val="20"/>
                <w:lang w:val="en-US"/>
              </w:rPr>
              <w:t xml:space="preserve"> drum</w:t>
            </w:r>
          </w:p>
          <w:p w14:paraId="4D8629B2" w14:textId="77777777" w:rsidR="00E37A24" w:rsidRPr="00094362" w:rsidRDefault="00E37A24" w:rsidP="006C100B">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2EFA72FF" w14:textId="77777777" w:rsidR="00E37A24" w:rsidRPr="00094362" w:rsidRDefault="00E37A24" w:rsidP="006C100B">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591A789A" w14:textId="77777777" w:rsidR="00E37A24" w:rsidRPr="00094362" w:rsidRDefault="00E37A24" w:rsidP="006C100B">
            <w:pPr>
              <w:ind w:left="-9"/>
              <w:rPr>
                <w:sz w:val="20"/>
                <w:szCs w:val="20"/>
              </w:rPr>
            </w:pPr>
            <w:r w:rsidRPr="00094362">
              <w:rPr>
                <w:sz w:val="20"/>
                <w:szCs w:val="20"/>
              </w:rPr>
              <w:t>DA</w:t>
            </w:r>
          </w:p>
        </w:tc>
      </w:tr>
      <w:tr w:rsidR="00E37A24" w:rsidRPr="007406FF" w14:paraId="475FFC56" w14:textId="77777777" w:rsidTr="006C100B">
        <w:trPr>
          <w:trHeight w:val="525"/>
        </w:trPr>
        <w:tc>
          <w:tcPr>
            <w:tcW w:w="572" w:type="dxa"/>
            <w:shd w:val="clear" w:color="auto" w:fill="FFFF00"/>
          </w:tcPr>
          <w:p w14:paraId="56307165" w14:textId="77777777" w:rsidR="00E37A24" w:rsidRPr="00094362" w:rsidRDefault="00E37A24" w:rsidP="006C100B">
            <w:pPr>
              <w:ind w:left="100"/>
              <w:rPr>
                <w:sz w:val="20"/>
                <w:szCs w:val="20"/>
              </w:rPr>
            </w:pPr>
            <w:r>
              <w:rPr>
                <w:sz w:val="20"/>
                <w:szCs w:val="20"/>
              </w:rPr>
              <w:t>8</w:t>
            </w:r>
          </w:p>
        </w:tc>
        <w:tc>
          <w:tcPr>
            <w:tcW w:w="3417" w:type="dxa"/>
            <w:shd w:val="clear" w:color="auto" w:fill="FFFF00"/>
          </w:tcPr>
          <w:p w14:paraId="1B7B1AEB" w14:textId="77777777" w:rsidR="00E37A24" w:rsidRPr="00094362" w:rsidRDefault="00E37A24" w:rsidP="006C100B">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5CC45A13" w14:textId="77777777" w:rsidR="00E37A24" w:rsidRPr="00094362" w:rsidRDefault="00E37A24" w:rsidP="006C100B">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73C06749" w14:textId="77777777" w:rsidR="00E37A24" w:rsidRPr="00094362" w:rsidRDefault="00E37A24" w:rsidP="006C100B">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37475A4D" w14:textId="77777777" w:rsidR="00E37A24" w:rsidRPr="00094362" w:rsidRDefault="00E37A24" w:rsidP="006C100B">
            <w:pPr>
              <w:ind w:left="-9"/>
              <w:rPr>
                <w:sz w:val="20"/>
                <w:szCs w:val="20"/>
              </w:rPr>
            </w:pPr>
            <w:r w:rsidRPr="00094362">
              <w:rPr>
                <w:sz w:val="20"/>
                <w:szCs w:val="20"/>
              </w:rPr>
              <w:t>DA</w:t>
            </w:r>
          </w:p>
        </w:tc>
      </w:tr>
      <w:tr w:rsidR="00E37A24" w:rsidRPr="007406FF" w14:paraId="7CE40A60" w14:textId="77777777" w:rsidTr="006C100B">
        <w:trPr>
          <w:trHeight w:val="525"/>
        </w:trPr>
        <w:tc>
          <w:tcPr>
            <w:tcW w:w="572" w:type="dxa"/>
            <w:shd w:val="clear" w:color="auto" w:fill="FFFF00"/>
          </w:tcPr>
          <w:p w14:paraId="48604A34" w14:textId="77777777" w:rsidR="00E37A24" w:rsidRPr="00094362" w:rsidRDefault="00E37A24" w:rsidP="006C100B">
            <w:pPr>
              <w:ind w:left="100"/>
              <w:rPr>
                <w:sz w:val="20"/>
                <w:szCs w:val="20"/>
              </w:rPr>
            </w:pPr>
            <w:r>
              <w:rPr>
                <w:sz w:val="20"/>
                <w:szCs w:val="20"/>
              </w:rPr>
              <w:t>9</w:t>
            </w:r>
          </w:p>
        </w:tc>
        <w:tc>
          <w:tcPr>
            <w:tcW w:w="3417" w:type="dxa"/>
            <w:shd w:val="clear" w:color="auto" w:fill="FFFF00"/>
          </w:tcPr>
          <w:p w14:paraId="310B9A5D" w14:textId="77777777" w:rsidR="00E37A24" w:rsidRPr="00094362" w:rsidRDefault="00E37A24" w:rsidP="006C100B">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252DA3B9" w14:textId="77777777" w:rsidR="00E37A24" w:rsidRPr="00094362" w:rsidRDefault="00E37A24" w:rsidP="006C100B">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62EEC40D" w14:textId="77777777" w:rsidR="00E37A24" w:rsidRPr="00094362" w:rsidRDefault="00E37A24" w:rsidP="006C100B">
            <w:pPr>
              <w:ind w:left="96"/>
              <w:rPr>
                <w:sz w:val="20"/>
                <w:szCs w:val="20"/>
              </w:rPr>
            </w:pPr>
            <w:r w:rsidRPr="00094362">
              <w:rPr>
                <w:sz w:val="20"/>
                <w:szCs w:val="20"/>
              </w:rPr>
              <w:t>DA</w:t>
            </w:r>
          </w:p>
        </w:tc>
      </w:tr>
      <w:tr w:rsidR="00E37A24" w:rsidRPr="00B03A84" w14:paraId="6E5AC743" w14:textId="77777777" w:rsidTr="006C100B">
        <w:trPr>
          <w:trHeight w:val="525"/>
        </w:trPr>
        <w:tc>
          <w:tcPr>
            <w:tcW w:w="572" w:type="dxa"/>
            <w:shd w:val="clear" w:color="auto" w:fill="FFFF00"/>
          </w:tcPr>
          <w:p w14:paraId="536EF50B" w14:textId="77777777" w:rsidR="00E37A24" w:rsidRPr="00094362" w:rsidRDefault="00E37A24" w:rsidP="006C100B">
            <w:pPr>
              <w:ind w:left="100"/>
              <w:rPr>
                <w:sz w:val="20"/>
                <w:szCs w:val="20"/>
              </w:rPr>
            </w:pPr>
            <w:r>
              <w:rPr>
                <w:sz w:val="20"/>
                <w:szCs w:val="20"/>
              </w:rPr>
              <w:t>10</w:t>
            </w:r>
          </w:p>
        </w:tc>
        <w:tc>
          <w:tcPr>
            <w:tcW w:w="3417" w:type="dxa"/>
            <w:shd w:val="clear" w:color="auto" w:fill="FFFF00"/>
          </w:tcPr>
          <w:p w14:paraId="62BB7DB0" w14:textId="77777777" w:rsidR="00E37A24" w:rsidRPr="00094362" w:rsidRDefault="00E37A24" w:rsidP="006C100B">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4DD1A8D8" w14:textId="77777777" w:rsidR="00E37A24" w:rsidRPr="00094362" w:rsidRDefault="00E37A24" w:rsidP="006C100B">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7F47537C" w14:textId="77777777" w:rsidR="00E37A24" w:rsidRPr="00094362" w:rsidRDefault="00E37A24" w:rsidP="006C100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E37A24" w:rsidRPr="00B03A84" w14:paraId="19C7F22B" w14:textId="77777777" w:rsidTr="006C100B">
        <w:trPr>
          <w:trHeight w:val="525"/>
        </w:trPr>
        <w:tc>
          <w:tcPr>
            <w:tcW w:w="572" w:type="dxa"/>
            <w:shd w:val="clear" w:color="auto" w:fill="FFFF00"/>
          </w:tcPr>
          <w:p w14:paraId="2B9B4210" w14:textId="77777777" w:rsidR="00E37A24" w:rsidRPr="00094362" w:rsidRDefault="00E37A24" w:rsidP="006C100B">
            <w:pPr>
              <w:ind w:left="100"/>
              <w:rPr>
                <w:sz w:val="20"/>
                <w:szCs w:val="20"/>
              </w:rPr>
            </w:pPr>
            <w:r>
              <w:rPr>
                <w:sz w:val="20"/>
                <w:szCs w:val="20"/>
              </w:rPr>
              <w:t>11</w:t>
            </w:r>
          </w:p>
        </w:tc>
        <w:tc>
          <w:tcPr>
            <w:tcW w:w="3417" w:type="dxa"/>
            <w:shd w:val="clear" w:color="auto" w:fill="FFFF00"/>
          </w:tcPr>
          <w:p w14:paraId="7E4228DD" w14:textId="77777777" w:rsidR="00E37A24" w:rsidRPr="00094362" w:rsidRDefault="00E37A24" w:rsidP="006C100B">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4B26AA4F" w14:textId="77777777" w:rsidR="00E37A24" w:rsidRPr="00094362" w:rsidRDefault="00E37A24" w:rsidP="006C100B">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256074A3" w14:textId="77777777" w:rsidR="00E37A24" w:rsidRPr="00094362" w:rsidRDefault="00E37A24" w:rsidP="006C100B">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00676630" w14:textId="77777777" w:rsidR="00E37A24" w:rsidRPr="00094362" w:rsidRDefault="00E37A24" w:rsidP="006C100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E37A24" w:rsidRPr="00B03A84" w14:paraId="36E3BFED" w14:textId="77777777" w:rsidTr="006C100B">
        <w:trPr>
          <w:trHeight w:val="525"/>
        </w:trPr>
        <w:tc>
          <w:tcPr>
            <w:tcW w:w="572" w:type="dxa"/>
            <w:shd w:val="clear" w:color="auto" w:fill="FFFF00"/>
          </w:tcPr>
          <w:p w14:paraId="26A20DFA" w14:textId="77777777" w:rsidR="00E37A24" w:rsidRPr="00094362" w:rsidRDefault="00E37A24" w:rsidP="006C100B">
            <w:pPr>
              <w:ind w:left="100"/>
              <w:rPr>
                <w:sz w:val="20"/>
                <w:szCs w:val="20"/>
              </w:rPr>
            </w:pPr>
            <w:r>
              <w:rPr>
                <w:sz w:val="20"/>
                <w:szCs w:val="20"/>
              </w:rPr>
              <w:t>12</w:t>
            </w:r>
          </w:p>
        </w:tc>
        <w:tc>
          <w:tcPr>
            <w:tcW w:w="3417" w:type="dxa"/>
            <w:shd w:val="clear" w:color="auto" w:fill="FFFF00"/>
          </w:tcPr>
          <w:p w14:paraId="31FEF410" w14:textId="77777777" w:rsidR="00E37A24" w:rsidRPr="00094362" w:rsidRDefault="00E37A24" w:rsidP="006C100B">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1CE5D75E" w14:textId="77777777" w:rsidR="00E37A24" w:rsidRPr="00094362" w:rsidRDefault="00E37A24" w:rsidP="006C100B">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3883E48D" w14:textId="77777777" w:rsidR="00E37A24" w:rsidRPr="00094362" w:rsidRDefault="00E37A24" w:rsidP="006C100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E37A24" w14:paraId="0527A741" w14:textId="77777777" w:rsidTr="006C100B">
        <w:trPr>
          <w:trHeight w:val="525"/>
        </w:trPr>
        <w:tc>
          <w:tcPr>
            <w:tcW w:w="572" w:type="dxa"/>
            <w:shd w:val="clear" w:color="auto" w:fill="FFFF00"/>
          </w:tcPr>
          <w:p w14:paraId="5A46C49B" w14:textId="77777777" w:rsidR="00E37A24" w:rsidRPr="00094362" w:rsidRDefault="00E37A24" w:rsidP="006C100B">
            <w:pPr>
              <w:ind w:left="100"/>
              <w:rPr>
                <w:sz w:val="20"/>
                <w:szCs w:val="20"/>
              </w:rPr>
            </w:pPr>
            <w:r>
              <w:rPr>
                <w:sz w:val="20"/>
                <w:szCs w:val="20"/>
              </w:rPr>
              <w:t>13</w:t>
            </w:r>
          </w:p>
        </w:tc>
        <w:tc>
          <w:tcPr>
            <w:tcW w:w="3417" w:type="dxa"/>
            <w:shd w:val="clear" w:color="auto" w:fill="FFFF00"/>
          </w:tcPr>
          <w:p w14:paraId="67F16285" w14:textId="77777777" w:rsidR="00E37A24" w:rsidRPr="00094362" w:rsidRDefault="00E37A24" w:rsidP="006C100B">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325D7DF4" w14:textId="77777777" w:rsidR="00E37A24" w:rsidRPr="00094362" w:rsidRDefault="00E37A24" w:rsidP="006C100B">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47B5DA39" w14:textId="77777777" w:rsidR="00E37A24" w:rsidRPr="00094362" w:rsidRDefault="00E37A24" w:rsidP="006C100B">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1</w:t>
            </w:r>
            <w:r w:rsidRPr="00CD35FD">
              <w:rPr>
                <w:spacing w:val="-7"/>
                <w:sz w:val="20"/>
                <w:szCs w:val="20"/>
                <w:u w:val="single"/>
              </w:rPr>
              <w:t xml:space="preserve"> </w:t>
            </w:r>
            <w:r w:rsidRPr="00CD35FD">
              <w:rPr>
                <w:sz w:val="20"/>
                <w:szCs w:val="20"/>
                <w:u w:val="single"/>
              </w:rPr>
              <w:t>an</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26819BB8" w14:textId="77777777" w:rsidR="00E37A24" w:rsidRPr="00094362" w:rsidRDefault="00E37A24" w:rsidP="006C100B">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553FA19B" w14:textId="77777777" w:rsidR="00E37A24" w:rsidRPr="00094362" w:rsidRDefault="00E37A24" w:rsidP="006C100B">
            <w:pPr>
              <w:rPr>
                <w:sz w:val="20"/>
                <w:szCs w:val="20"/>
              </w:rPr>
            </w:pPr>
            <w:r w:rsidRPr="00094362">
              <w:rPr>
                <w:sz w:val="20"/>
                <w:szCs w:val="20"/>
              </w:rPr>
              <w:t>DA</w:t>
            </w:r>
          </w:p>
        </w:tc>
      </w:tr>
    </w:tbl>
    <w:p w14:paraId="5D482A53" w14:textId="77777777" w:rsidR="00E37A24" w:rsidRDefault="00E37A24" w:rsidP="00E37A24">
      <w:pPr>
        <w:pStyle w:val="a"/>
        <w:numPr>
          <w:ilvl w:val="0"/>
          <w:numId w:val="31"/>
        </w:numPr>
        <w:shd w:val="clear" w:color="auto" w:fill="FFFFFF" w:themeFill="background1"/>
        <w:tabs>
          <w:tab w:val="right" w:pos="426"/>
          <w:tab w:val="left" w:pos="720"/>
        </w:tabs>
        <w:spacing w:before="125" w:line="237" w:lineRule="auto"/>
        <w:ind w:right="685"/>
        <w:jc w:val="both"/>
      </w:pPr>
      <w:r w:rsidRPr="00375F04">
        <w:rPr>
          <w:b/>
          <w:lang w:val="zh-CN"/>
        </w:rPr>
        <w:t>SCRISOARE  DE  GARANŢIE  BANCARĂ</w:t>
      </w:r>
      <w:r w:rsidRPr="00375F04">
        <w:rPr>
          <w:b/>
        </w:rPr>
        <w:t xml:space="preserve"> </w:t>
      </w:r>
      <w:r>
        <w:rPr>
          <w:b/>
        </w:rPr>
        <w:t>–</w:t>
      </w:r>
      <w:r w:rsidRPr="00375F04">
        <w:rPr>
          <w:b/>
        </w:rPr>
        <w:t xml:space="preserve"> </w:t>
      </w:r>
      <w:r>
        <w:rPr>
          <w:b/>
        </w:rPr>
        <w:t xml:space="preserve">nu se </w:t>
      </w:r>
      <w:proofErr w:type="spellStart"/>
      <w:r>
        <w:rPr>
          <w:b/>
        </w:rPr>
        <w:t>cere</w:t>
      </w:r>
      <w:proofErr w:type="spellEnd"/>
    </w:p>
    <w:p w14:paraId="348C9775" w14:textId="77777777" w:rsidR="00E37A24" w:rsidRDefault="00E37A24" w:rsidP="00E37A24">
      <w:pPr>
        <w:pStyle w:val="a"/>
        <w:numPr>
          <w:ilvl w:val="0"/>
          <w:numId w:val="31"/>
        </w:numPr>
        <w:shd w:val="clear" w:color="auto" w:fill="FFFFFF" w:themeFill="background1"/>
        <w:tabs>
          <w:tab w:val="right" w:pos="426"/>
          <w:tab w:val="left" w:pos="720"/>
        </w:tabs>
        <w:spacing w:before="125" w:line="237" w:lineRule="auto"/>
        <w:ind w:right="685"/>
        <w:jc w:val="both"/>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Pr>
          <w:highlight w:val="yellow"/>
          <w:u w:val="single"/>
        </w:rPr>
        <w:t>1</w:t>
      </w:r>
      <w:r w:rsidRPr="005B4464">
        <w:rPr>
          <w:highlight w:val="yellow"/>
          <w:u w:val="single"/>
        </w:rPr>
        <w:t xml:space="preserve"> an</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109B2D29" w14:textId="77777777" w:rsidR="00E37A24" w:rsidRDefault="00E37A24" w:rsidP="00E37A24">
      <w:pPr>
        <w:pStyle w:val="a"/>
        <w:numPr>
          <w:ilvl w:val="0"/>
          <w:numId w:val="31"/>
        </w:numPr>
        <w:tabs>
          <w:tab w:val="left" w:pos="720"/>
          <w:tab w:val="left" w:pos="1347"/>
        </w:tabs>
        <w:spacing w:before="123" w:line="275" w:lineRule="exact"/>
        <w:jc w:val="both"/>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2C204694" w14:textId="77777777" w:rsidR="00E37A24" w:rsidRPr="005B4464" w:rsidRDefault="00E37A24" w:rsidP="00E37A24">
      <w:pPr>
        <w:pStyle w:val="a"/>
        <w:numPr>
          <w:ilvl w:val="0"/>
          <w:numId w:val="0"/>
        </w:numPr>
        <w:shd w:val="clear" w:color="auto" w:fill="FFFFFF"/>
        <w:tabs>
          <w:tab w:val="left" w:pos="-284"/>
        </w:tabs>
        <w:ind w:left="720" w:right="594"/>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6D405695" w14:textId="77777777" w:rsidR="00E37A24" w:rsidRPr="005B4464" w:rsidRDefault="00E37A24" w:rsidP="00E37A24">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58468285" w14:textId="77777777" w:rsidR="00E37A24" w:rsidRPr="005B4464" w:rsidRDefault="00E37A24" w:rsidP="00E37A24">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240A13D7" w14:textId="77777777" w:rsidR="00E37A24" w:rsidRPr="005B4464" w:rsidRDefault="00E37A24" w:rsidP="00E37A24">
      <w:pPr>
        <w:spacing w:line="242" w:lineRule="auto"/>
        <w:ind w:left="1347" w:right="534"/>
        <w:rPr>
          <w:lang w:val="en-US"/>
        </w:rPr>
      </w:pPr>
    </w:p>
    <w:p w14:paraId="31A7EBAF" w14:textId="77777777" w:rsidR="00E37A24" w:rsidRDefault="00E37A24" w:rsidP="00E37A24">
      <w:pPr>
        <w:pStyle w:val="a"/>
        <w:numPr>
          <w:ilvl w:val="0"/>
          <w:numId w:val="31"/>
        </w:numPr>
        <w:tabs>
          <w:tab w:val="left" w:pos="720"/>
          <w:tab w:val="left" w:pos="1347"/>
        </w:tabs>
        <w:spacing w:before="118"/>
        <w:ind w:right="-6"/>
        <w:jc w:val="both"/>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lastRenderedPageBreak/>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1209647B" w14:textId="77777777" w:rsidR="00E37A24" w:rsidRDefault="00E37A24" w:rsidP="00E37A24">
      <w:pPr>
        <w:pStyle w:val="a"/>
        <w:numPr>
          <w:ilvl w:val="0"/>
          <w:numId w:val="31"/>
        </w:numPr>
        <w:tabs>
          <w:tab w:val="left" w:pos="720"/>
          <w:tab w:val="left" w:pos="1265"/>
        </w:tabs>
        <w:spacing w:before="70"/>
        <w:ind w:right="694"/>
        <w:jc w:val="both"/>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0D60763D" w14:textId="77777777" w:rsidR="00E37A24" w:rsidRDefault="00E37A24" w:rsidP="00E37A24">
      <w:pPr>
        <w:pStyle w:val="a"/>
        <w:numPr>
          <w:ilvl w:val="0"/>
          <w:numId w:val="31"/>
        </w:numPr>
        <w:tabs>
          <w:tab w:val="left" w:pos="720"/>
          <w:tab w:val="left" w:pos="1265"/>
        </w:tabs>
        <w:spacing w:before="133" w:line="232" w:lineRule="auto"/>
        <w:ind w:right="1001"/>
        <w:jc w:val="both"/>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48A4B470" w14:textId="77777777" w:rsidR="00E37A24" w:rsidRPr="00F96158" w:rsidRDefault="00E37A24" w:rsidP="00E37A24">
      <w:pPr>
        <w:pStyle w:val="a"/>
        <w:numPr>
          <w:ilvl w:val="0"/>
          <w:numId w:val="31"/>
        </w:numPr>
        <w:tabs>
          <w:tab w:val="left" w:pos="720"/>
          <w:tab w:val="left" w:pos="1265"/>
        </w:tabs>
        <w:spacing w:before="130" w:line="272" w:lineRule="exact"/>
        <w:jc w:val="both"/>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71AB01F4" w14:textId="77777777" w:rsidR="00E37A24" w:rsidRDefault="00E37A24" w:rsidP="00E37A24">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4876E29A" w14:textId="77777777" w:rsidR="00E37A24" w:rsidRDefault="00E37A24" w:rsidP="00E37A24">
      <w:pPr>
        <w:pStyle w:val="a"/>
        <w:numPr>
          <w:ilvl w:val="0"/>
          <w:numId w:val="31"/>
        </w:numPr>
        <w:tabs>
          <w:tab w:val="left" w:pos="720"/>
          <w:tab w:val="left" w:pos="1265"/>
        </w:tabs>
        <w:spacing w:before="122"/>
        <w:jc w:val="both"/>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13E01C9E" w14:textId="77777777" w:rsidR="00E37A24" w:rsidRDefault="00E37A24" w:rsidP="00E37A24">
      <w:pPr>
        <w:pStyle w:val="a"/>
        <w:numPr>
          <w:ilvl w:val="0"/>
          <w:numId w:val="31"/>
        </w:numPr>
        <w:tabs>
          <w:tab w:val="left" w:pos="720"/>
          <w:tab w:val="left" w:pos="1265"/>
          <w:tab w:val="left" w:pos="8768"/>
        </w:tabs>
        <w:spacing w:before="118" w:line="242" w:lineRule="auto"/>
        <w:ind w:right="1291"/>
        <w:jc w:val="both"/>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17B697BE" w14:textId="77777777" w:rsidR="00E37A24" w:rsidRDefault="00E37A24" w:rsidP="00E37A24">
      <w:pPr>
        <w:pStyle w:val="a"/>
        <w:numPr>
          <w:ilvl w:val="0"/>
          <w:numId w:val="31"/>
        </w:numPr>
        <w:tabs>
          <w:tab w:val="left" w:pos="720"/>
          <w:tab w:val="left" w:pos="1265"/>
          <w:tab w:val="left" w:pos="9060"/>
        </w:tabs>
        <w:spacing w:before="122" w:line="237" w:lineRule="auto"/>
        <w:ind w:right="999"/>
        <w:jc w:val="both"/>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52E80C4B" w14:textId="77777777" w:rsidR="00E37A24" w:rsidRPr="00F96158" w:rsidRDefault="00E37A24" w:rsidP="00E37A24">
      <w:pPr>
        <w:pStyle w:val="a"/>
        <w:numPr>
          <w:ilvl w:val="0"/>
          <w:numId w:val="31"/>
        </w:numPr>
        <w:tabs>
          <w:tab w:val="left" w:pos="720"/>
          <w:tab w:val="left" w:pos="1265"/>
        </w:tabs>
        <w:spacing w:before="123"/>
        <w:jc w:val="both"/>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2B2C82E6" w14:textId="77777777" w:rsidR="00E37A24" w:rsidRDefault="00E37A24" w:rsidP="00E37A24">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65A66960" w14:textId="77777777" w:rsidR="00E37A24" w:rsidRDefault="00E37A24" w:rsidP="00E37A24">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3C256E14" w14:textId="77777777" w:rsidR="00E37A24" w:rsidRPr="00F96158" w:rsidRDefault="00E37A24" w:rsidP="00E37A24">
      <w:pPr>
        <w:pStyle w:val="a"/>
        <w:numPr>
          <w:ilvl w:val="0"/>
          <w:numId w:val="31"/>
        </w:numPr>
        <w:tabs>
          <w:tab w:val="left" w:pos="720"/>
          <w:tab w:val="left" w:pos="1265"/>
        </w:tabs>
        <w:spacing w:before="8"/>
        <w:jc w:val="both"/>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02FCC5D1" w14:textId="77777777" w:rsidR="00E37A24" w:rsidRDefault="00E37A24" w:rsidP="00E37A24">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363DA085" w14:textId="77777777" w:rsidR="00E37A24" w:rsidRPr="00F96158" w:rsidRDefault="00E37A24" w:rsidP="00E37A24">
      <w:pPr>
        <w:pStyle w:val="a"/>
        <w:numPr>
          <w:ilvl w:val="0"/>
          <w:numId w:val="31"/>
        </w:numPr>
        <w:tabs>
          <w:tab w:val="left" w:pos="720"/>
          <w:tab w:val="left" w:pos="1265"/>
        </w:tabs>
        <w:spacing w:before="128"/>
        <w:jc w:val="both"/>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7543CDA1" w14:textId="77777777" w:rsidR="00E37A24" w:rsidRDefault="00E37A24" w:rsidP="00E37A24">
      <w:pPr>
        <w:pStyle w:val="a"/>
        <w:numPr>
          <w:ilvl w:val="0"/>
          <w:numId w:val="31"/>
        </w:numPr>
        <w:tabs>
          <w:tab w:val="left" w:pos="720"/>
          <w:tab w:val="left" w:pos="1692"/>
        </w:tabs>
        <w:spacing w:before="96" w:line="237" w:lineRule="auto"/>
        <w:ind w:right="1067"/>
        <w:jc w:val="both"/>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45349CFD" w14:textId="77777777" w:rsidR="00E37A24" w:rsidRDefault="00E37A24" w:rsidP="00E37A24">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0E77675C" w14:textId="77777777" w:rsidR="00E37A24" w:rsidRDefault="00E37A24" w:rsidP="00E37A24">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15C4F8E9" w14:textId="77777777" w:rsidR="00E37A24" w:rsidRPr="00F96158" w:rsidRDefault="00E37A24" w:rsidP="00E37A24">
      <w:pPr>
        <w:pStyle w:val="a"/>
        <w:numPr>
          <w:ilvl w:val="0"/>
          <w:numId w:val="31"/>
        </w:numPr>
        <w:tabs>
          <w:tab w:val="left" w:pos="720"/>
          <w:tab w:val="left" w:pos="1265"/>
        </w:tabs>
        <w:spacing w:before="123" w:line="273" w:lineRule="exact"/>
        <w:jc w:val="both"/>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408DB6DF" w14:textId="77777777" w:rsidR="00E37A24" w:rsidRDefault="00E37A24" w:rsidP="00E37A24">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17AD53A5" w14:textId="77777777" w:rsidR="00E37A24" w:rsidRDefault="00E37A24" w:rsidP="00E37A24">
      <w:pPr>
        <w:pStyle w:val="a"/>
        <w:numPr>
          <w:ilvl w:val="0"/>
          <w:numId w:val="31"/>
        </w:numPr>
        <w:tabs>
          <w:tab w:val="left" w:pos="720"/>
          <w:tab w:val="left" w:pos="1265"/>
        </w:tabs>
        <w:spacing w:before="111"/>
        <w:jc w:val="both"/>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6F6E911E" w14:textId="77777777" w:rsidR="00E37A24" w:rsidRDefault="00E37A24" w:rsidP="00E37A24">
      <w:pPr>
        <w:pStyle w:val="a"/>
        <w:numPr>
          <w:ilvl w:val="0"/>
          <w:numId w:val="31"/>
        </w:numPr>
        <w:tabs>
          <w:tab w:val="left" w:pos="720"/>
          <w:tab w:val="left" w:pos="1328"/>
        </w:tabs>
        <w:spacing w:before="14" w:line="232" w:lineRule="auto"/>
        <w:ind w:right="834"/>
        <w:jc w:val="both"/>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7FC2243B" w14:textId="77777777" w:rsidR="00E37A24" w:rsidRPr="00F96158" w:rsidRDefault="00E37A24" w:rsidP="00E37A24">
      <w:pPr>
        <w:pStyle w:val="a"/>
        <w:numPr>
          <w:ilvl w:val="0"/>
          <w:numId w:val="31"/>
        </w:numPr>
        <w:tabs>
          <w:tab w:val="left" w:pos="720"/>
          <w:tab w:val="left" w:pos="1265"/>
        </w:tabs>
        <w:spacing w:before="130" w:line="272" w:lineRule="exact"/>
        <w:jc w:val="both"/>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55F4E0D8" w14:textId="77777777" w:rsidR="00E37A24" w:rsidRDefault="00E37A24" w:rsidP="00E37A24">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2E62B096" w14:textId="77777777" w:rsidR="00E37A24" w:rsidRDefault="00E37A24" w:rsidP="00E37A24">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4">
        <w:r>
          <w:rPr>
            <w:i/>
          </w:rPr>
          <w:t>contestatii@ansc.md</w:t>
        </w:r>
      </w:hyperlink>
    </w:p>
    <w:p w14:paraId="1B1D3679" w14:textId="77777777" w:rsidR="00E37A24" w:rsidRDefault="00E37A24" w:rsidP="00E37A24">
      <w:pPr>
        <w:pStyle w:val="a"/>
        <w:numPr>
          <w:ilvl w:val="0"/>
          <w:numId w:val="31"/>
        </w:numPr>
        <w:tabs>
          <w:tab w:val="left" w:pos="720"/>
          <w:tab w:val="left" w:pos="1265"/>
        </w:tabs>
        <w:spacing w:before="130" w:line="237" w:lineRule="auto"/>
        <w:ind w:right="928"/>
        <w:jc w:val="both"/>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4ABF7A7A" w14:textId="77777777" w:rsidR="00E37A24" w:rsidRDefault="00E37A24" w:rsidP="00E37A24">
      <w:pPr>
        <w:pStyle w:val="a"/>
        <w:numPr>
          <w:ilvl w:val="0"/>
          <w:numId w:val="31"/>
        </w:numPr>
        <w:tabs>
          <w:tab w:val="left" w:pos="720"/>
          <w:tab w:val="left" w:pos="1265"/>
        </w:tabs>
        <w:spacing w:before="127" w:line="237" w:lineRule="auto"/>
        <w:ind w:right="1169"/>
        <w:jc w:val="both"/>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2ECA6ED7" w14:textId="77777777" w:rsidR="00E37A24" w:rsidRPr="00F96158" w:rsidRDefault="00E37A24" w:rsidP="00E37A24">
      <w:pPr>
        <w:pStyle w:val="a"/>
        <w:numPr>
          <w:ilvl w:val="0"/>
          <w:numId w:val="31"/>
        </w:numPr>
        <w:tabs>
          <w:tab w:val="left" w:pos="720"/>
          <w:tab w:val="left" w:pos="1265"/>
        </w:tabs>
        <w:spacing w:before="123" w:line="242" w:lineRule="auto"/>
        <w:ind w:right="831"/>
        <w:jc w:val="both"/>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 xml:space="preserve">nu  se </w:t>
      </w:r>
      <w:proofErr w:type="spellStart"/>
      <w:r>
        <w:rPr>
          <w:b/>
        </w:rPr>
        <w:t>cere</w:t>
      </w:r>
      <w:proofErr w:type="spellEnd"/>
    </w:p>
    <w:p w14:paraId="270B03C0" w14:textId="77777777" w:rsidR="00E37A24" w:rsidRDefault="00E37A24" w:rsidP="00E37A24">
      <w:pPr>
        <w:pStyle w:val="a"/>
        <w:numPr>
          <w:ilvl w:val="0"/>
          <w:numId w:val="31"/>
        </w:numPr>
        <w:tabs>
          <w:tab w:val="left" w:pos="720"/>
          <w:tab w:val="left" w:pos="1265"/>
        </w:tabs>
        <w:spacing w:before="110"/>
        <w:jc w:val="both"/>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rPr>
        <w:t>22 -  24.07</w:t>
      </w:r>
      <w:r>
        <w:rPr>
          <w:spacing w:val="-2"/>
          <w:lang w:val="ro-RO"/>
        </w:rPr>
        <w:t>.2026</w:t>
      </w:r>
    </w:p>
    <w:p w14:paraId="6C9BA7D3" w14:textId="77777777" w:rsidR="00E37A24" w:rsidRPr="00F96158" w:rsidRDefault="00E37A24" w:rsidP="00E37A24">
      <w:pPr>
        <w:pStyle w:val="a"/>
        <w:numPr>
          <w:ilvl w:val="0"/>
          <w:numId w:val="31"/>
        </w:numPr>
        <w:tabs>
          <w:tab w:val="left" w:pos="720"/>
          <w:tab w:val="left" w:pos="1265"/>
        </w:tabs>
        <w:spacing w:before="127"/>
        <w:jc w:val="both"/>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2A824A02" w14:textId="77777777" w:rsidR="00E37A24" w:rsidRDefault="00E37A24" w:rsidP="00E37A24">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E37A24" w14:paraId="01D7B670" w14:textId="77777777" w:rsidTr="006C100B">
        <w:trPr>
          <w:trHeight w:val="97"/>
        </w:trPr>
        <w:tc>
          <w:tcPr>
            <w:tcW w:w="5171" w:type="dxa"/>
          </w:tcPr>
          <w:p w14:paraId="635DE80B" w14:textId="77777777" w:rsidR="00E37A24" w:rsidRDefault="00E37A24" w:rsidP="006C100B">
            <w:pPr>
              <w:pStyle w:val="TableParagraph"/>
              <w:spacing w:before="1" w:line="233" w:lineRule="exact"/>
              <w:ind w:left="393"/>
              <w:rPr>
                <w:b/>
              </w:rPr>
            </w:pPr>
            <w:r>
              <w:rPr>
                <w:b/>
              </w:rPr>
              <w:lastRenderedPageBreak/>
              <w:t>Denumirea</w:t>
            </w:r>
            <w:r>
              <w:rPr>
                <w:b/>
                <w:spacing w:val="-13"/>
              </w:rPr>
              <w:t xml:space="preserve"> </w:t>
            </w:r>
            <w:r>
              <w:rPr>
                <w:b/>
              </w:rPr>
              <w:t>instrumentului</w:t>
            </w:r>
            <w:r>
              <w:rPr>
                <w:b/>
                <w:spacing w:val="-12"/>
              </w:rPr>
              <w:t xml:space="preserve"> </w:t>
            </w:r>
            <w:r>
              <w:rPr>
                <w:b/>
                <w:spacing w:val="-2"/>
              </w:rPr>
              <w:t>electronic</w:t>
            </w:r>
          </w:p>
        </w:tc>
        <w:tc>
          <w:tcPr>
            <w:tcW w:w="3706" w:type="dxa"/>
          </w:tcPr>
          <w:p w14:paraId="249BEC7A" w14:textId="77777777" w:rsidR="00E37A24" w:rsidRDefault="00E37A24" w:rsidP="006C100B">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0CCBCF2D" w14:textId="77777777" w:rsidR="00E37A24" w:rsidRDefault="00E37A24" w:rsidP="006C100B">
            <w:pPr>
              <w:pStyle w:val="TableParagraph"/>
              <w:spacing w:before="1" w:line="233" w:lineRule="exact"/>
              <w:ind w:left="393"/>
              <w:rPr>
                <w:b/>
              </w:rPr>
            </w:pPr>
          </w:p>
        </w:tc>
      </w:tr>
      <w:tr w:rsidR="00E37A24" w14:paraId="1D1F0260" w14:textId="77777777" w:rsidTr="006C100B">
        <w:trPr>
          <w:trHeight w:val="97"/>
        </w:trPr>
        <w:tc>
          <w:tcPr>
            <w:tcW w:w="5171" w:type="dxa"/>
          </w:tcPr>
          <w:p w14:paraId="4B7E85EF" w14:textId="77777777" w:rsidR="00E37A24" w:rsidRDefault="00E37A24" w:rsidP="006C100B">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4FE4F1D9" w14:textId="77777777" w:rsidR="00E37A24" w:rsidRDefault="00E37A24" w:rsidP="006C100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E37A24" w14:paraId="45FD2366" w14:textId="77777777" w:rsidTr="006C100B">
        <w:trPr>
          <w:trHeight w:val="97"/>
        </w:trPr>
        <w:tc>
          <w:tcPr>
            <w:tcW w:w="5171" w:type="dxa"/>
          </w:tcPr>
          <w:p w14:paraId="49AAEFF8" w14:textId="77777777" w:rsidR="00E37A24" w:rsidRDefault="00E37A24" w:rsidP="006C100B">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3DC4E7CB" w14:textId="77777777" w:rsidR="00E37A24" w:rsidRDefault="00E37A24" w:rsidP="006C100B">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E37A24" w14:paraId="513F3AD8" w14:textId="77777777" w:rsidTr="006C100B">
        <w:trPr>
          <w:trHeight w:val="97"/>
        </w:trPr>
        <w:tc>
          <w:tcPr>
            <w:tcW w:w="5171" w:type="dxa"/>
          </w:tcPr>
          <w:p w14:paraId="1B43D2EE" w14:textId="77777777" w:rsidR="00E37A24" w:rsidRDefault="00E37A24" w:rsidP="006C100B">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13FFA3E5" w14:textId="77777777" w:rsidR="00E37A24" w:rsidRDefault="00E37A24" w:rsidP="006C100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E37A24" w14:paraId="60B08BB6" w14:textId="77777777" w:rsidTr="006C100B">
        <w:trPr>
          <w:trHeight w:val="97"/>
        </w:trPr>
        <w:tc>
          <w:tcPr>
            <w:tcW w:w="5171" w:type="dxa"/>
          </w:tcPr>
          <w:p w14:paraId="01C14238" w14:textId="77777777" w:rsidR="00E37A24" w:rsidRDefault="00E37A24" w:rsidP="006C100B">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E161856" w14:textId="77777777" w:rsidR="00E37A24" w:rsidRDefault="00E37A24" w:rsidP="006C100B">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6FECA83F" w14:textId="77777777" w:rsidR="00E37A24" w:rsidRDefault="00E37A24" w:rsidP="00E37A24">
      <w:pPr>
        <w:spacing w:line="233" w:lineRule="exact"/>
      </w:pPr>
    </w:p>
    <w:p w14:paraId="64FF5EA3" w14:textId="77777777" w:rsidR="00E37A24" w:rsidRDefault="00E37A24" w:rsidP="00E37A24">
      <w:pPr>
        <w:pStyle w:val="a"/>
        <w:numPr>
          <w:ilvl w:val="0"/>
          <w:numId w:val="31"/>
        </w:numPr>
        <w:tabs>
          <w:tab w:val="left" w:pos="720"/>
          <w:tab w:val="left" w:pos="1347"/>
        </w:tabs>
        <w:ind w:right="689"/>
        <w:jc w:val="both"/>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33DE86D5" w14:textId="77777777" w:rsidR="00E37A24" w:rsidRPr="00F96158" w:rsidRDefault="00E37A24" w:rsidP="00E37A24">
      <w:pPr>
        <w:pStyle w:val="a"/>
        <w:numPr>
          <w:ilvl w:val="0"/>
          <w:numId w:val="31"/>
        </w:numPr>
        <w:tabs>
          <w:tab w:val="left" w:pos="720"/>
          <w:tab w:val="left" w:pos="986"/>
        </w:tabs>
        <w:spacing w:before="128"/>
        <w:jc w:val="both"/>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5EE96652" w14:textId="77777777" w:rsidR="00312F05" w:rsidRDefault="00312F05"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lastRenderedPageBreak/>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691D8B">
              <w:fldChar w:fldCharType="begin"/>
            </w:r>
            <w:r w:rsidR="00691D8B">
              <w:instrText xml:space="preserve"> HYPERLINK "http://www.mtender.gov.md</w:instrText>
            </w:r>
            <w:r w:rsidR="00691D8B">
              <w:instrText xml:space="preserve">" </w:instrText>
            </w:r>
            <w:r w:rsidR="00691D8B">
              <w:fldChar w:fldCharType="separate"/>
            </w:r>
            <w:r w:rsidRPr="00FF430B">
              <w:rPr>
                <w:i/>
                <w:noProof w:val="0"/>
                <w:color w:val="0000FF"/>
                <w:u w:val="single"/>
                <w:lang w:eastAsia="ro-RO"/>
              </w:rPr>
              <w:t>www.mtender.gov.md</w:t>
            </w:r>
            <w:r w:rsidR="00691D8B">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 xml:space="preserve">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w:t>
      </w:r>
      <w:r w:rsidRPr="00FF430B">
        <w:rPr>
          <w:spacing w:val="-1"/>
          <w:lang w:val="ro-MD"/>
        </w:rPr>
        <w:lastRenderedPageBreak/>
        <w:t>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535A0186" w14:textId="77777777" w:rsidR="00E37A24" w:rsidRDefault="00E37A24" w:rsidP="00E37A24">
      <w:pPr>
        <w:pStyle w:val="1"/>
        <w:numPr>
          <w:ilvl w:val="0"/>
          <w:numId w:val="0"/>
        </w:numPr>
        <w:ind w:left="259" w:right="648"/>
        <w:jc w:val="left"/>
      </w:pPr>
      <w:proofErr w:type="spellStart"/>
      <w:r>
        <w:t>Obiectul</w:t>
      </w:r>
      <w:proofErr w:type="spellEnd"/>
      <w:r>
        <w:t xml:space="preserve"> </w:t>
      </w:r>
      <w:proofErr w:type="spellStart"/>
      <w:r>
        <w:t>achizitiei</w:t>
      </w:r>
      <w:proofErr w:type="spellEnd"/>
      <w:r>
        <w:t xml:space="preserve">: </w:t>
      </w:r>
      <w:proofErr w:type="spellStart"/>
      <w:r>
        <w:t>Reparatia</w:t>
      </w:r>
      <w:proofErr w:type="spellEnd"/>
      <w:r>
        <w:t xml:space="preserve"> </w:t>
      </w:r>
      <w:proofErr w:type="spellStart"/>
      <w:r>
        <w:t>curenta</w:t>
      </w:r>
      <w:proofErr w:type="spellEnd"/>
      <w:r>
        <w:t xml:space="preserve"> (</w:t>
      </w:r>
      <w:proofErr w:type="spellStart"/>
      <w:r>
        <w:t>intretinere</w:t>
      </w:r>
      <w:proofErr w:type="spellEnd"/>
      <w:r>
        <w:t xml:space="preserve"> </w:t>
      </w:r>
      <w:proofErr w:type="spellStart"/>
      <w:r>
        <w:t>periodica</w:t>
      </w:r>
      <w:proofErr w:type="spellEnd"/>
      <w:r>
        <w:t xml:space="preserve">) a </w:t>
      </w:r>
      <w:proofErr w:type="spellStart"/>
      <w:r>
        <w:t>strazilor</w:t>
      </w:r>
      <w:proofErr w:type="spellEnd"/>
      <w:r>
        <w:t xml:space="preserve"> din </w:t>
      </w:r>
      <w:proofErr w:type="spellStart"/>
      <w:r>
        <w:t>s.Darcauti</w:t>
      </w:r>
      <w:proofErr w:type="spellEnd"/>
      <w:r>
        <w:t xml:space="preserve">, </w:t>
      </w:r>
      <w:proofErr w:type="spellStart"/>
      <w:r>
        <w:t>com.Darcauti</w:t>
      </w:r>
      <w:proofErr w:type="spellEnd"/>
      <w:r>
        <w:t>, r-</w:t>
      </w:r>
      <w:proofErr w:type="spellStart"/>
      <w:r>
        <w:t>nul</w:t>
      </w:r>
      <w:proofErr w:type="spellEnd"/>
      <w:r>
        <w:t xml:space="preserve"> Soroca</w:t>
      </w:r>
    </w:p>
    <w:p w14:paraId="3EF95B08" w14:textId="77777777" w:rsidR="00E37A24" w:rsidRDefault="00E37A24" w:rsidP="00E37A24">
      <w:pPr>
        <w:spacing w:line="269" w:lineRule="exact"/>
        <w:ind w:left="259"/>
        <w:rPr>
          <w:spacing w:val="-5"/>
        </w:rPr>
      </w:pPr>
      <w:r>
        <w:rPr>
          <w:b/>
        </w:rPr>
        <w:t>prin</w:t>
      </w:r>
      <w:r>
        <w:rPr>
          <w:b/>
          <w:spacing w:val="-3"/>
        </w:rPr>
        <w:t xml:space="preserve"> </w:t>
      </w:r>
      <w:r>
        <w:rPr>
          <w:b/>
        </w:rPr>
        <w:t>procedura</w:t>
      </w:r>
      <w:r>
        <w:rPr>
          <w:b/>
          <w:spacing w:val="-4"/>
        </w:rPr>
        <w:t xml:space="preserve"> </w:t>
      </w:r>
      <w:r>
        <w:rPr>
          <w:b/>
        </w:rPr>
        <w:t>de</w:t>
      </w:r>
      <w:r>
        <w:rPr>
          <w:b/>
          <w:spacing w:val="-4"/>
        </w:rPr>
        <w:t xml:space="preserve"> </w:t>
      </w:r>
      <w:r>
        <w:rPr>
          <w:b/>
        </w:rPr>
        <w:t>achiziție:</w:t>
      </w:r>
      <w:r>
        <w:rPr>
          <w:b/>
          <w:spacing w:val="2"/>
        </w:rPr>
        <w:t xml:space="preserve"> </w:t>
      </w:r>
      <w:r>
        <w:rPr>
          <w:spacing w:val="-5"/>
        </w:rPr>
        <w:t>COP</w:t>
      </w:r>
    </w:p>
    <w:p w14:paraId="7F261B38" w14:textId="77777777" w:rsidR="00E37A24" w:rsidRDefault="00E37A24" w:rsidP="00E37A24">
      <w:pPr>
        <w:spacing w:line="269" w:lineRule="exact"/>
        <w:ind w:left="259"/>
      </w:pPr>
      <w:r>
        <w:rPr>
          <w:b/>
        </w:rPr>
        <w:t>COD CPV:</w:t>
      </w:r>
      <w:r>
        <w:t xml:space="preserve"> 45200000-9</w:t>
      </w:r>
    </w:p>
    <w:p w14:paraId="73EF20F6" w14:textId="77777777" w:rsidR="00E37A24" w:rsidRDefault="00E37A24" w:rsidP="00E37A24">
      <w:pPr>
        <w:pStyle w:val="a8"/>
        <w:spacing w:before="245"/>
        <w:rPr>
          <w:b/>
        </w:rPr>
      </w:pPr>
    </w:p>
    <w:p w14:paraId="37D073AE" w14:textId="77777777" w:rsidR="00E37A24" w:rsidRDefault="00E37A24" w:rsidP="00E37A24">
      <w:pPr>
        <w:spacing w:line="345" w:lineRule="auto"/>
        <w:ind w:left="259" w:right="2198"/>
        <w:rPr>
          <w:b/>
          <w:color w:val="000000"/>
        </w:rPr>
      </w:pPr>
      <w:r>
        <w:rPr>
          <w:b/>
          <w:color w:val="000000"/>
          <w:highlight w:val="yellow"/>
        </w:rPr>
        <w:t>Procedura</w:t>
      </w:r>
      <w:r>
        <w:rPr>
          <w:b/>
          <w:color w:val="000000"/>
          <w:spacing w:val="-4"/>
          <w:highlight w:val="yellow"/>
        </w:rPr>
        <w:t xml:space="preserve"> </w:t>
      </w:r>
      <w:r>
        <w:rPr>
          <w:b/>
          <w:color w:val="000000"/>
          <w:highlight w:val="yellow"/>
        </w:rPr>
        <w:t>a</w:t>
      </w:r>
      <w:r>
        <w:rPr>
          <w:b/>
          <w:color w:val="000000"/>
          <w:spacing w:val="-4"/>
          <w:highlight w:val="yellow"/>
        </w:rPr>
        <w:t xml:space="preserve"> </w:t>
      </w:r>
      <w:r>
        <w:rPr>
          <w:b/>
          <w:color w:val="000000"/>
          <w:highlight w:val="yellow"/>
        </w:rPr>
        <w:t>fost</w:t>
      </w:r>
      <w:r>
        <w:rPr>
          <w:b/>
          <w:color w:val="000000"/>
          <w:spacing w:val="-3"/>
          <w:highlight w:val="yellow"/>
        </w:rPr>
        <w:t xml:space="preserve"> </w:t>
      </w:r>
      <w:r>
        <w:rPr>
          <w:b/>
          <w:color w:val="000000"/>
          <w:highlight w:val="yellow"/>
        </w:rPr>
        <w:t>inclusă</w:t>
      </w:r>
      <w:r>
        <w:rPr>
          <w:b/>
          <w:color w:val="000000"/>
          <w:spacing w:val="-4"/>
          <w:highlight w:val="yellow"/>
        </w:rPr>
        <w:t xml:space="preserve"> </w:t>
      </w:r>
      <w:r>
        <w:rPr>
          <w:b/>
          <w:color w:val="000000"/>
          <w:highlight w:val="yellow"/>
        </w:rPr>
        <w:t>în</w:t>
      </w:r>
      <w:r>
        <w:rPr>
          <w:b/>
          <w:color w:val="000000"/>
          <w:spacing w:val="-3"/>
          <w:highlight w:val="yellow"/>
        </w:rPr>
        <w:t xml:space="preserve"> </w:t>
      </w:r>
      <w:r>
        <w:rPr>
          <w:b/>
          <w:color w:val="000000"/>
          <w:highlight w:val="yellow"/>
        </w:rPr>
        <w:t>planul</w:t>
      </w:r>
      <w:r>
        <w:rPr>
          <w:b/>
          <w:color w:val="000000"/>
          <w:spacing w:val="-9"/>
          <w:highlight w:val="yellow"/>
        </w:rPr>
        <w:t xml:space="preserve"> </w:t>
      </w:r>
      <w:r>
        <w:rPr>
          <w:b/>
          <w:color w:val="000000"/>
          <w:highlight w:val="yellow"/>
        </w:rPr>
        <w:t>de</w:t>
      </w:r>
      <w:r>
        <w:rPr>
          <w:b/>
          <w:color w:val="000000"/>
          <w:spacing w:val="-5"/>
          <w:highlight w:val="yellow"/>
        </w:rPr>
        <w:t xml:space="preserve"> </w:t>
      </w:r>
      <w:r>
        <w:rPr>
          <w:b/>
          <w:color w:val="000000"/>
          <w:highlight w:val="yellow"/>
        </w:rPr>
        <w:t>achiziții</w:t>
      </w:r>
      <w:r>
        <w:rPr>
          <w:b/>
          <w:color w:val="000000"/>
          <w:spacing w:val="-4"/>
          <w:highlight w:val="yellow"/>
        </w:rPr>
        <w:t xml:space="preserve"> </w:t>
      </w:r>
      <w:r>
        <w:rPr>
          <w:b/>
          <w:color w:val="000000"/>
          <w:highlight w:val="yellow"/>
        </w:rPr>
        <w:t>publice</w:t>
      </w:r>
      <w:r>
        <w:rPr>
          <w:b/>
          <w:color w:val="000000"/>
          <w:spacing w:val="-6"/>
          <w:highlight w:val="yellow"/>
        </w:rPr>
        <w:t xml:space="preserve"> </w:t>
      </w:r>
      <w:r>
        <w:rPr>
          <w:b/>
          <w:color w:val="000000"/>
          <w:highlight w:val="yellow"/>
        </w:rPr>
        <w:t>a</w:t>
      </w:r>
      <w:r>
        <w:rPr>
          <w:b/>
          <w:color w:val="000000"/>
          <w:spacing w:val="-4"/>
          <w:highlight w:val="yellow"/>
        </w:rPr>
        <w:t xml:space="preserve"> </w:t>
      </w:r>
      <w:r>
        <w:rPr>
          <w:b/>
          <w:color w:val="000000"/>
          <w:highlight w:val="yellow"/>
        </w:rPr>
        <w:t>autorității</w:t>
      </w:r>
      <w:r>
        <w:rPr>
          <w:b/>
          <w:color w:val="000000"/>
          <w:spacing w:val="-4"/>
          <w:highlight w:val="yellow"/>
        </w:rPr>
        <w:t xml:space="preserve"> </w:t>
      </w:r>
      <w:r>
        <w:rPr>
          <w:b/>
          <w:color w:val="000000"/>
          <w:highlight w:val="yellow"/>
        </w:rPr>
        <w:t>contractante</w:t>
      </w:r>
      <w:r>
        <w:rPr>
          <w:b/>
          <w:color w:val="000000"/>
        </w:rPr>
        <w:t xml:space="preserve"> Da</w:t>
      </w:r>
    </w:p>
    <w:p w14:paraId="52F2ACDB" w14:textId="77777777" w:rsidR="00E37A24" w:rsidRPr="002F0634" w:rsidRDefault="00E37A24" w:rsidP="00E37A24">
      <w:pPr>
        <w:pStyle w:val="a"/>
        <w:widowControl w:val="0"/>
        <w:numPr>
          <w:ilvl w:val="0"/>
          <w:numId w:val="0"/>
        </w:numPr>
        <w:tabs>
          <w:tab w:val="clear" w:pos="1134"/>
        </w:tabs>
        <w:autoSpaceDE w:val="0"/>
        <w:autoSpaceDN w:val="0"/>
        <w:spacing w:before="122" w:line="345" w:lineRule="auto"/>
        <w:ind w:left="361" w:right="2198"/>
        <w:jc w:val="center"/>
        <w:rPr>
          <w:b/>
        </w:rPr>
      </w:pPr>
      <w:proofErr w:type="spellStart"/>
      <w:r w:rsidRPr="002F0634">
        <w:rPr>
          <w:b/>
        </w:rPr>
        <w:t>Denumirea</w:t>
      </w:r>
      <w:proofErr w:type="spellEnd"/>
      <w:r w:rsidRPr="002F0634">
        <w:rPr>
          <w:b/>
          <w:spacing w:val="-8"/>
        </w:rPr>
        <w:t xml:space="preserve"> </w:t>
      </w:r>
      <w:proofErr w:type="spellStart"/>
      <w:r w:rsidRPr="002F0634">
        <w:rPr>
          <w:b/>
        </w:rPr>
        <w:t>autorității</w:t>
      </w:r>
      <w:proofErr w:type="spellEnd"/>
      <w:r w:rsidRPr="002F0634">
        <w:rPr>
          <w:b/>
          <w:spacing w:val="-7"/>
        </w:rPr>
        <w:t xml:space="preserve"> </w:t>
      </w:r>
      <w:proofErr w:type="spellStart"/>
      <w:r w:rsidRPr="002F0634">
        <w:rPr>
          <w:b/>
        </w:rPr>
        <w:t>contractante</w:t>
      </w:r>
      <w:proofErr w:type="spellEnd"/>
      <w:r w:rsidRPr="002F0634">
        <w:rPr>
          <w:b/>
        </w:rPr>
        <w:t>:</w:t>
      </w:r>
      <w:r w:rsidRPr="002F0634">
        <w:rPr>
          <w:b/>
          <w:spacing w:val="-6"/>
        </w:rPr>
        <w:t xml:space="preserve"> </w:t>
      </w:r>
      <w:proofErr w:type="spellStart"/>
      <w:r w:rsidRPr="002F0634">
        <w:rPr>
          <w:b/>
        </w:rPr>
        <w:t>primăria</w:t>
      </w:r>
      <w:proofErr w:type="spellEnd"/>
      <w:r w:rsidRPr="002F0634">
        <w:rPr>
          <w:b/>
          <w:spacing w:val="-8"/>
        </w:rPr>
        <w:t xml:space="preserve"> </w:t>
      </w:r>
      <w:r w:rsidRPr="002F0634">
        <w:rPr>
          <w:b/>
        </w:rPr>
        <w:t>com.</w:t>
      </w:r>
      <w:r w:rsidRPr="002F0634">
        <w:rPr>
          <w:b/>
          <w:spacing w:val="-1"/>
        </w:rPr>
        <w:t xml:space="preserve"> </w:t>
      </w:r>
      <w:proofErr w:type="spellStart"/>
      <w:r w:rsidRPr="002F0634">
        <w:rPr>
          <w:b/>
        </w:rPr>
        <w:t>Dărcăuţi</w:t>
      </w:r>
      <w:proofErr w:type="spellEnd"/>
      <w:r w:rsidRPr="002F0634">
        <w:rPr>
          <w:b/>
        </w:rPr>
        <w:t>,</w:t>
      </w:r>
      <w:r w:rsidRPr="002F0634">
        <w:rPr>
          <w:b/>
          <w:spacing w:val="-6"/>
        </w:rPr>
        <w:t xml:space="preserve"> </w:t>
      </w:r>
      <w:r w:rsidRPr="002F0634">
        <w:rPr>
          <w:b/>
        </w:rPr>
        <w:t>r.</w:t>
      </w:r>
      <w:r w:rsidRPr="002F0634">
        <w:rPr>
          <w:b/>
          <w:spacing w:val="-6"/>
        </w:rPr>
        <w:t xml:space="preserve"> </w:t>
      </w:r>
      <w:r w:rsidRPr="002F0634">
        <w:rPr>
          <w:b/>
          <w:spacing w:val="-2"/>
        </w:rPr>
        <w:t>Soroca</w:t>
      </w:r>
    </w:p>
    <w:p w14:paraId="42DE34CF" w14:textId="77777777" w:rsidR="00E37A24" w:rsidRDefault="00E37A24" w:rsidP="00E37A24">
      <w:pPr>
        <w:pStyle w:val="a"/>
        <w:widowControl w:val="0"/>
        <w:numPr>
          <w:ilvl w:val="0"/>
          <w:numId w:val="0"/>
        </w:numPr>
        <w:tabs>
          <w:tab w:val="clear" w:pos="1134"/>
          <w:tab w:val="left" w:pos="624"/>
        </w:tabs>
        <w:autoSpaceDE w:val="0"/>
        <w:autoSpaceDN w:val="0"/>
        <w:spacing w:line="272" w:lineRule="exact"/>
        <w:ind w:left="624"/>
        <w:jc w:val="left"/>
        <w:rPr>
          <w:sz w:val="23"/>
        </w:rPr>
      </w:pPr>
      <w:r>
        <w:rPr>
          <w:b/>
        </w:rPr>
        <w:t>IDNO:</w:t>
      </w:r>
      <w:r>
        <w:rPr>
          <w:b/>
          <w:spacing w:val="10"/>
        </w:rPr>
        <w:t xml:space="preserve"> </w:t>
      </w:r>
      <w:hyperlink r:id="rId16">
        <w:r>
          <w:rPr>
            <w:color w:val="276FC5"/>
            <w:spacing w:val="-2"/>
            <w:sz w:val="23"/>
          </w:rPr>
          <w:t>1007601001558</w:t>
        </w:r>
      </w:hyperlink>
    </w:p>
    <w:p w14:paraId="619CCE93" w14:textId="77777777" w:rsidR="00E37A24" w:rsidRDefault="00E37A24" w:rsidP="00E37A24">
      <w:pPr>
        <w:pStyle w:val="a"/>
        <w:widowControl w:val="0"/>
        <w:numPr>
          <w:ilvl w:val="0"/>
          <w:numId w:val="0"/>
        </w:numPr>
        <w:tabs>
          <w:tab w:val="clear" w:pos="1134"/>
          <w:tab w:val="left" w:pos="619"/>
        </w:tabs>
        <w:autoSpaceDE w:val="0"/>
        <w:autoSpaceDN w:val="0"/>
        <w:spacing w:before="119"/>
        <w:ind w:left="619"/>
        <w:jc w:val="left"/>
        <w:rPr>
          <w:b/>
        </w:rPr>
      </w:pPr>
      <w:proofErr w:type="spellStart"/>
      <w:r>
        <w:rPr>
          <w:color w:val="333333"/>
        </w:rPr>
        <w:t>a</w:t>
      </w:r>
      <w:r>
        <w:rPr>
          <w:b/>
        </w:rPr>
        <w:t>dresa</w:t>
      </w:r>
      <w:proofErr w:type="spellEnd"/>
      <w:r>
        <w:rPr>
          <w:b/>
        </w:rPr>
        <w:t>:</w:t>
      </w:r>
      <w:r>
        <w:rPr>
          <w:b/>
          <w:spacing w:val="-7"/>
        </w:rPr>
        <w:t xml:space="preserve"> </w:t>
      </w:r>
      <w:proofErr w:type="spellStart"/>
      <w:r>
        <w:rPr>
          <w:b/>
        </w:rPr>
        <w:t>primăria</w:t>
      </w:r>
      <w:proofErr w:type="spellEnd"/>
      <w:r>
        <w:rPr>
          <w:b/>
          <w:spacing w:val="-6"/>
        </w:rPr>
        <w:t xml:space="preserve"> </w:t>
      </w:r>
      <w:r>
        <w:rPr>
          <w:b/>
        </w:rPr>
        <w:t>com.</w:t>
      </w:r>
      <w:r>
        <w:rPr>
          <w:b/>
          <w:spacing w:val="-2"/>
        </w:rPr>
        <w:t xml:space="preserve"> </w:t>
      </w:r>
      <w:proofErr w:type="spellStart"/>
      <w:r>
        <w:rPr>
          <w:b/>
        </w:rPr>
        <w:t>Dărcăuţi</w:t>
      </w:r>
      <w:proofErr w:type="spellEnd"/>
      <w:r>
        <w:rPr>
          <w:b/>
        </w:rPr>
        <w:t>,</w:t>
      </w:r>
      <w:r>
        <w:rPr>
          <w:b/>
          <w:spacing w:val="-5"/>
        </w:rPr>
        <w:t xml:space="preserve"> </w:t>
      </w:r>
      <w:r>
        <w:rPr>
          <w:b/>
        </w:rPr>
        <w:t>r.</w:t>
      </w:r>
      <w:r>
        <w:rPr>
          <w:b/>
          <w:spacing w:val="-1"/>
        </w:rPr>
        <w:t xml:space="preserve"> </w:t>
      </w:r>
      <w:r>
        <w:rPr>
          <w:b/>
          <w:spacing w:val="-2"/>
        </w:rPr>
        <w:t>Soroca</w:t>
      </w:r>
    </w:p>
    <w:p w14:paraId="57ADD463" w14:textId="77777777" w:rsidR="00E37A24" w:rsidRDefault="00E37A24" w:rsidP="00E37A24">
      <w:pPr>
        <w:pStyle w:val="a"/>
        <w:widowControl w:val="0"/>
        <w:numPr>
          <w:ilvl w:val="0"/>
          <w:numId w:val="0"/>
        </w:numPr>
        <w:tabs>
          <w:tab w:val="clear" w:pos="1134"/>
          <w:tab w:val="left" w:pos="619"/>
        </w:tabs>
        <w:autoSpaceDE w:val="0"/>
        <w:autoSpaceDN w:val="0"/>
        <w:spacing w:before="122"/>
        <w:ind w:left="619"/>
        <w:jc w:val="left"/>
      </w:pPr>
      <w:proofErr w:type="spellStart"/>
      <w:r>
        <w:rPr>
          <w:b/>
        </w:rPr>
        <w:t>Numărul</w:t>
      </w:r>
      <w:proofErr w:type="spellEnd"/>
      <w:r>
        <w:rPr>
          <w:b/>
          <w:spacing w:val="-12"/>
        </w:rPr>
        <w:t xml:space="preserve"> </w:t>
      </w:r>
      <w:r>
        <w:rPr>
          <w:b/>
        </w:rPr>
        <w:t>de</w:t>
      </w:r>
      <w:r>
        <w:rPr>
          <w:b/>
          <w:spacing w:val="-8"/>
        </w:rPr>
        <w:t xml:space="preserve"> </w:t>
      </w:r>
      <w:proofErr w:type="spellStart"/>
      <w:r>
        <w:rPr>
          <w:b/>
        </w:rPr>
        <w:t>telefon</w:t>
      </w:r>
      <w:proofErr w:type="spellEnd"/>
      <w:r>
        <w:rPr>
          <w:b/>
        </w:rPr>
        <w:t>/fax:</w:t>
      </w:r>
      <w:r>
        <w:rPr>
          <w:b/>
          <w:spacing w:val="5"/>
        </w:rPr>
        <w:t xml:space="preserve"> </w:t>
      </w:r>
      <w:r>
        <w:rPr>
          <w:color w:val="333333"/>
          <w:spacing w:val="-2"/>
        </w:rPr>
        <w:t>023072393</w:t>
      </w:r>
    </w:p>
    <w:p w14:paraId="42B9C4E3" w14:textId="77777777" w:rsidR="00E37A24" w:rsidRDefault="00E37A24" w:rsidP="00E37A24">
      <w:pPr>
        <w:pStyle w:val="a"/>
        <w:widowControl w:val="0"/>
        <w:numPr>
          <w:ilvl w:val="0"/>
          <w:numId w:val="0"/>
        </w:numPr>
        <w:tabs>
          <w:tab w:val="clear" w:pos="1134"/>
          <w:tab w:val="left" w:pos="619"/>
        </w:tabs>
        <w:autoSpaceDE w:val="0"/>
        <w:autoSpaceDN w:val="0"/>
        <w:spacing w:before="127"/>
        <w:ind w:left="619"/>
        <w:jc w:val="left"/>
        <w:rPr>
          <w:b/>
        </w:rPr>
      </w:pPr>
      <w:proofErr w:type="spellStart"/>
      <w:r>
        <w:rPr>
          <w:b/>
          <w:spacing w:val="-8"/>
        </w:rPr>
        <w:t>Adresa</w:t>
      </w:r>
      <w:proofErr w:type="spellEnd"/>
      <w:r>
        <w:rPr>
          <w:b/>
          <w:spacing w:val="-9"/>
        </w:rPr>
        <w:t xml:space="preserve"> </w:t>
      </w:r>
      <w:r>
        <w:rPr>
          <w:b/>
          <w:spacing w:val="-8"/>
        </w:rPr>
        <w:t>de</w:t>
      </w:r>
      <w:r>
        <w:rPr>
          <w:b/>
          <w:spacing w:val="-5"/>
        </w:rPr>
        <w:t xml:space="preserve"> </w:t>
      </w:r>
      <w:r>
        <w:rPr>
          <w:b/>
          <w:spacing w:val="-8"/>
        </w:rPr>
        <w:t>e-mail</w:t>
      </w:r>
      <w:r>
        <w:rPr>
          <w:b/>
          <w:spacing w:val="-13"/>
        </w:rPr>
        <w:t xml:space="preserve"> </w:t>
      </w:r>
      <w:proofErr w:type="spellStart"/>
      <w:r>
        <w:rPr>
          <w:b/>
          <w:spacing w:val="-8"/>
        </w:rPr>
        <w:t>și</w:t>
      </w:r>
      <w:proofErr w:type="spellEnd"/>
      <w:r>
        <w:rPr>
          <w:b/>
          <w:spacing w:val="-8"/>
        </w:rPr>
        <w:t xml:space="preserve"> de</w:t>
      </w:r>
      <w:r>
        <w:rPr>
          <w:b/>
          <w:spacing w:val="-9"/>
        </w:rPr>
        <w:t xml:space="preserve"> </w:t>
      </w:r>
      <w:r>
        <w:rPr>
          <w:b/>
          <w:spacing w:val="-8"/>
        </w:rPr>
        <w:t>internet</w:t>
      </w:r>
      <w:r>
        <w:rPr>
          <w:b/>
        </w:rPr>
        <w:t xml:space="preserve"> </w:t>
      </w:r>
      <w:r>
        <w:rPr>
          <w:b/>
          <w:spacing w:val="-8"/>
        </w:rPr>
        <w:t>a</w:t>
      </w:r>
      <w:r>
        <w:rPr>
          <w:b/>
          <w:spacing w:val="-3"/>
        </w:rPr>
        <w:t xml:space="preserve"> </w:t>
      </w:r>
      <w:proofErr w:type="spellStart"/>
      <w:r>
        <w:rPr>
          <w:b/>
          <w:spacing w:val="-8"/>
        </w:rPr>
        <w:t>autorității</w:t>
      </w:r>
      <w:proofErr w:type="spellEnd"/>
      <w:r>
        <w:rPr>
          <w:b/>
          <w:spacing w:val="-8"/>
        </w:rPr>
        <w:t xml:space="preserve"> </w:t>
      </w:r>
      <w:proofErr w:type="spellStart"/>
      <w:r>
        <w:rPr>
          <w:b/>
          <w:spacing w:val="-8"/>
        </w:rPr>
        <w:t>contractante</w:t>
      </w:r>
      <w:proofErr w:type="spellEnd"/>
      <w:r>
        <w:rPr>
          <w:b/>
          <w:spacing w:val="-8"/>
        </w:rPr>
        <w:t>:</w:t>
      </w:r>
      <w:r>
        <w:rPr>
          <w:b/>
          <w:spacing w:val="5"/>
        </w:rPr>
        <w:t xml:space="preserve"> </w:t>
      </w:r>
      <w:hyperlink r:id="rId17">
        <w:r>
          <w:rPr>
            <w:b/>
            <w:spacing w:val="-8"/>
          </w:rPr>
          <w:t>primaria.darcauti@gmail.com</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lastRenderedPageBreak/>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8"/>
          <w:pgSz w:w="11906" w:h="16838" w:code="9"/>
          <w:pgMar w:top="426" w:right="1134" w:bottom="851" w:left="1276" w:header="720" w:footer="510" w:gutter="0"/>
          <w:cols w:space="720"/>
          <w:titlePg/>
          <w:docGrid w:linePitch="326"/>
        </w:sectPr>
      </w:pPr>
    </w:p>
    <w:p w14:paraId="01E19C94" w14:textId="77777777" w:rsidR="00312F05" w:rsidRPr="00FF430B" w:rsidRDefault="00312F05" w:rsidP="00312F05">
      <w:pPr>
        <w:pStyle w:val="a"/>
        <w:numPr>
          <w:ilvl w:val="0"/>
          <w:numId w:val="0"/>
        </w:numPr>
        <w:ind w:right="-1"/>
        <w:rPr>
          <w:i/>
          <w:lang w:val="ro-MD"/>
        </w:r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70B0B346"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E37A24">
              <w:t>de reparatie curentă (intretinere periodica) a strazilor din s.Darcauti, com.Darcauti, r-nul Soroca</w:t>
            </w:r>
            <w:bookmarkStart w:id="47" w:name="_GoBack"/>
            <w:bookmarkEnd w:id="47"/>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lastRenderedPageBreak/>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lastRenderedPageBreak/>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9"/>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563BF" w14:textId="77777777" w:rsidR="00691D8B" w:rsidRDefault="00691D8B" w:rsidP="00A20ACF">
      <w:r>
        <w:separator/>
      </w:r>
    </w:p>
  </w:endnote>
  <w:endnote w:type="continuationSeparator" w:id="0">
    <w:p w14:paraId="1D35F48E" w14:textId="77777777" w:rsidR="00691D8B" w:rsidRDefault="00691D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F86EEA" w14:textId="77777777" w:rsidR="00691D8B" w:rsidRDefault="00691D8B" w:rsidP="00A20ACF">
      <w:r>
        <w:separator/>
      </w:r>
    </w:p>
  </w:footnote>
  <w:footnote w:type="continuationSeparator" w:id="0">
    <w:p w14:paraId="4F960D86" w14:textId="77777777" w:rsidR="00691D8B" w:rsidRDefault="00691D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CB627C6"/>
    <w:multiLevelType w:val="hybridMultilevel"/>
    <w:tmpl w:val="25D6F820"/>
    <w:lvl w:ilvl="0" w:tplc="A76662D4">
      <w:start w:val="1"/>
      <w:numFmt w:val="decimal"/>
      <w:lvlText w:val="%1."/>
      <w:lvlJc w:val="left"/>
      <w:pPr>
        <w:ind w:left="361" w:hanging="361"/>
        <w:jc w:val="right"/>
      </w:pPr>
      <w:rPr>
        <w:rFonts w:ascii="Times New Roman" w:eastAsia="Times New Roman" w:hAnsi="Times New Roman" w:cs="Times New Roman" w:hint="default"/>
        <w:b/>
        <w:bCs/>
        <w:i w:val="0"/>
        <w:iCs w:val="0"/>
        <w:spacing w:val="0"/>
        <w:w w:val="100"/>
        <w:sz w:val="24"/>
        <w:szCs w:val="24"/>
        <w:lang w:val="ro-RO" w:eastAsia="en-US" w:bidi="ar-SA"/>
      </w:rPr>
    </w:lvl>
    <w:lvl w:ilvl="1" w:tplc="EC80A8EC">
      <w:start w:val="1"/>
      <w:numFmt w:val="decimal"/>
      <w:lvlText w:val="%2)"/>
      <w:lvlJc w:val="left"/>
      <w:pPr>
        <w:ind w:left="980" w:hanging="360"/>
        <w:jc w:val="left"/>
      </w:pPr>
      <w:rPr>
        <w:rFonts w:ascii="Times New Roman" w:eastAsia="Times New Roman" w:hAnsi="Times New Roman" w:cs="Times New Roman" w:hint="default"/>
        <w:b w:val="0"/>
        <w:bCs w:val="0"/>
        <w:i w:val="0"/>
        <w:iCs w:val="0"/>
        <w:spacing w:val="0"/>
        <w:w w:val="100"/>
        <w:sz w:val="22"/>
        <w:szCs w:val="22"/>
        <w:lang w:val="ro-RO" w:eastAsia="en-US" w:bidi="ar-SA"/>
      </w:rPr>
    </w:lvl>
    <w:lvl w:ilvl="2" w:tplc="08481104">
      <w:numFmt w:val="bullet"/>
      <w:lvlText w:val="•"/>
      <w:lvlJc w:val="left"/>
      <w:pPr>
        <w:ind w:left="2071" w:hanging="360"/>
      </w:pPr>
      <w:rPr>
        <w:rFonts w:hint="default"/>
        <w:lang w:val="ro-RO" w:eastAsia="en-US" w:bidi="ar-SA"/>
      </w:rPr>
    </w:lvl>
    <w:lvl w:ilvl="3" w:tplc="41FA8F9E">
      <w:numFmt w:val="bullet"/>
      <w:lvlText w:val="•"/>
      <w:lvlJc w:val="left"/>
      <w:pPr>
        <w:ind w:left="3162" w:hanging="360"/>
      </w:pPr>
      <w:rPr>
        <w:rFonts w:hint="default"/>
        <w:lang w:val="ro-RO" w:eastAsia="en-US" w:bidi="ar-SA"/>
      </w:rPr>
    </w:lvl>
    <w:lvl w:ilvl="4" w:tplc="3E1C2BDE">
      <w:numFmt w:val="bullet"/>
      <w:lvlText w:val="•"/>
      <w:lvlJc w:val="left"/>
      <w:pPr>
        <w:ind w:left="4253" w:hanging="360"/>
      </w:pPr>
      <w:rPr>
        <w:rFonts w:hint="default"/>
        <w:lang w:val="ro-RO" w:eastAsia="en-US" w:bidi="ar-SA"/>
      </w:rPr>
    </w:lvl>
    <w:lvl w:ilvl="5" w:tplc="32DCB23A">
      <w:numFmt w:val="bullet"/>
      <w:lvlText w:val="•"/>
      <w:lvlJc w:val="left"/>
      <w:pPr>
        <w:ind w:left="5344" w:hanging="360"/>
      </w:pPr>
      <w:rPr>
        <w:rFonts w:hint="default"/>
        <w:lang w:val="ro-RO" w:eastAsia="en-US" w:bidi="ar-SA"/>
      </w:rPr>
    </w:lvl>
    <w:lvl w:ilvl="6" w:tplc="EFE26EA0">
      <w:numFmt w:val="bullet"/>
      <w:lvlText w:val="•"/>
      <w:lvlJc w:val="left"/>
      <w:pPr>
        <w:ind w:left="6435" w:hanging="360"/>
      </w:pPr>
      <w:rPr>
        <w:rFonts w:hint="default"/>
        <w:lang w:val="ro-RO" w:eastAsia="en-US" w:bidi="ar-SA"/>
      </w:rPr>
    </w:lvl>
    <w:lvl w:ilvl="7" w:tplc="78B64C2E">
      <w:numFmt w:val="bullet"/>
      <w:lvlText w:val="•"/>
      <w:lvlJc w:val="left"/>
      <w:pPr>
        <w:ind w:left="7526" w:hanging="360"/>
      </w:pPr>
      <w:rPr>
        <w:rFonts w:hint="default"/>
        <w:lang w:val="ro-RO" w:eastAsia="en-US" w:bidi="ar-SA"/>
      </w:rPr>
    </w:lvl>
    <w:lvl w:ilvl="8" w:tplc="F3D4937E">
      <w:numFmt w:val="bullet"/>
      <w:lvlText w:val="•"/>
      <w:lvlJc w:val="left"/>
      <w:pPr>
        <w:ind w:left="8617" w:hanging="360"/>
      </w:pPr>
      <w:rPr>
        <w:rFonts w:hint="default"/>
        <w:lang w:val="ro-RO" w:eastAsia="en-US" w:bidi="ar-SA"/>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8"/>
  </w:num>
  <w:num w:numId="4">
    <w:abstractNumId w:val="32"/>
  </w:num>
  <w:num w:numId="5">
    <w:abstractNumId w:val="28"/>
  </w:num>
  <w:num w:numId="6">
    <w:abstractNumId w:val="9"/>
  </w:num>
  <w:num w:numId="7">
    <w:abstractNumId w:val="10"/>
  </w:num>
  <w:num w:numId="8">
    <w:abstractNumId w:val="7"/>
  </w:num>
  <w:num w:numId="9">
    <w:abstractNumId w:val="13"/>
  </w:num>
  <w:num w:numId="10">
    <w:abstractNumId w:val="34"/>
  </w:num>
  <w:num w:numId="11">
    <w:abstractNumId w:val="30"/>
  </w:num>
  <w:num w:numId="12">
    <w:abstractNumId w:val="22"/>
  </w:num>
  <w:num w:numId="13">
    <w:abstractNumId w:val="17"/>
  </w:num>
  <w:num w:numId="14">
    <w:abstractNumId w:val="29"/>
  </w:num>
  <w:num w:numId="15">
    <w:abstractNumId w:val="6"/>
  </w:num>
  <w:num w:numId="16">
    <w:abstractNumId w:val="12"/>
  </w:num>
  <w:num w:numId="17">
    <w:abstractNumId w:val="16"/>
  </w:num>
  <w:num w:numId="18">
    <w:abstractNumId w:val="25"/>
  </w:num>
  <w:num w:numId="19">
    <w:abstractNumId w:val="23"/>
  </w:num>
  <w:num w:numId="20">
    <w:abstractNumId w:val="11"/>
  </w:num>
  <w:num w:numId="21">
    <w:abstractNumId w:val="14"/>
  </w:num>
  <w:num w:numId="22">
    <w:abstractNumId w:val="18"/>
  </w:num>
  <w:num w:numId="23">
    <w:abstractNumId w:val="5"/>
  </w:num>
  <w:num w:numId="24">
    <w:abstractNumId w:val="21"/>
  </w:num>
  <w:num w:numId="25">
    <w:abstractNumId w:val="26"/>
  </w:num>
  <w:num w:numId="26">
    <w:abstractNumId w:val="27"/>
  </w:num>
  <w:num w:numId="27">
    <w:abstractNumId w:val="15"/>
  </w:num>
  <w:num w:numId="28">
    <w:abstractNumId w:val="19"/>
  </w:num>
  <w:num w:numId="29">
    <w:abstractNumId w:val="33"/>
  </w:num>
  <w:num w:numId="30">
    <w:abstractNumId w:val="20"/>
  </w:num>
  <w:num w:numId="31">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53"/>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1D8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37A24"/>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darcauti@gmail.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chizitii.md/ro/organization/idno/1007601001558" TargetMode="External"/><Relationship Id="rId17" Type="http://schemas.openxmlformats.org/officeDocument/2006/relationships/hyperlink" Target="mailto:primaria.darcauti@gmail.com" TargetMode="External"/><Relationship Id="rId2" Type="http://schemas.openxmlformats.org/officeDocument/2006/relationships/numbering" Target="numbering.xml"/><Relationship Id="rId16" Type="http://schemas.openxmlformats.org/officeDocument/2006/relationships/hyperlink" Target="https://achizitii.md/ro/organization/idno/100760100155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885F7-A6BA-4EC8-BEED-E40A0278C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21264</Words>
  <Characters>121211</Characters>
  <Application>Microsoft Office Word</Application>
  <DocSecurity>0</DocSecurity>
  <Lines>1010</Lines>
  <Paragraphs>284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2026-07-22T09:58:00Z</dcterms:created>
  <dcterms:modified xsi:type="dcterms:W3CDTF">2026-07-22T10:00:00Z</dcterms:modified>
</cp:coreProperties>
</file>