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2E222F"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lastRenderedPageBreak/>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lastRenderedPageBreak/>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lastRenderedPageBreak/>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lastRenderedPageBreak/>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w:t>
      </w:r>
      <w:r w:rsidR="00F75F0C" w:rsidRPr="00FF430B">
        <w:lastRenderedPageBreak/>
        <w:t>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lastRenderedPageBreak/>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w:t>
      </w:r>
      <w:r w:rsidRPr="00FF430B">
        <w:lastRenderedPageBreak/>
        <w:t xml:space="preserve">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1C692D3C" w14:textId="77777777" w:rsidR="00097470" w:rsidRDefault="00097470" w:rsidP="00097470">
      <w:pPr>
        <w:pStyle w:val="1"/>
        <w:spacing w:before="72" w:line="322" w:lineRule="exact"/>
        <w:ind w:left="0" w:right="142"/>
      </w:pPr>
      <w:r>
        <w:t>ANUNT</w:t>
      </w:r>
      <w:r>
        <w:rPr>
          <w:spacing w:val="-5"/>
        </w:rPr>
        <w:t xml:space="preserve"> </w:t>
      </w:r>
      <w:r>
        <w:t>DE</w:t>
      </w:r>
      <w:r>
        <w:rPr>
          <w:spacing w:val="-2"/>
        </w:rPr>
        <w:t xml:space="preserve"> PARTICIPARE</w:t>
      </w:r>
    </w:p>
    <w:p w14:paraId="09F90615" w14:textId="77777777" w:rsidR="00097470" w:rsidRDefault="00097470" w:rsidP="00097470">
      <w:pPr>
        <w:ind w:left="7" w:right="203"/>
        <w:rPr>
          <w:b/>
          <w:sz w:val="28"/>
        </w:rPr>
      </w:pPr>
      <w:r>
        <w:rPr>
          <w:b/>
          <w:sz w:val="28"/>
        </w:rPr>
        <w:t>Obiectul</w:t>
      </w:r>
      <w:r>
        <w:rPr>
          <w:b/>
          <w:spacing w:val="-5"/>
          <w:sz w:val="28"/>
        </w:rPr>
        <w:t xml:space="preserve"> </w:t>
      </w:r>
      <w:r>
        <w:rPr>
          <w:b/>
          <w:sz w:val="28"/>
        </w:rPr>
        <w:t>achizitiei:</w:t>
      </w:r>
      <w:r>
        <w:rPr>
          <w:b/>
          <w:spacing w:val="-2"/>
          <w:sz w:val="28"/>
        </w:rPr>
        <w:t xml:space="preserve"> </w:t>
      </w:r>
      <w:r w:rsidRPr="002A70B4">
        <w:rPr>
          <w:b/>
          <w:bCs/>
          <w:sz w:val="28"/>
          <w:lang w:val="en-US"/>
        </w:rPr>
        <w:t>Constructia unui sector de drum din str.Tineretului, s. Sadic,r-ul Cantemir</w:t>
      </w:r>
    </w:p>
    <w:p w14:paraId="316AF858" w14:textId="77777777" w:rsidR="00097470" w:rsidRDefault="00097470" w:rsidP="00097470">
      <w:pPr>
        <w:spacing w:before="241"/>
        <w:ind w:left="7"/>
        <w:rPr>
          <w:b/>
        </w:rPr>
      </w:pPr>
      <w:r>
        <w:rPr>
          <w:b/>
        </w:rPr>
        <w:t>prin</w:t>
      </w:r>
      <w:r>
        <w:rPr>
          <w:b/>
          <w:spacing w:val="-2"/>
        </w:rPr>
        <w:t xml:space="preserve"> </w:t>
      </w:r>
      <w:r>
        <w:rPr>
          <w:b/>
        </w:rPr>
        <w:t>procedura</w:t>
      </w:r>
      <w:r>
        <w:rPr>
          <w:b/>
          <w:spacing w:val="-4"/>
        </w:rPr>
        <w:t xml:space="preserve"> </w:t>
      </w:r>
      <w:r>
        <w:rPr>
          <w:b/>
        </w:rPr>
        <w:t>de</w:t>
      </w:r>
      <w:r>
        <w:rPr>
          <w:b/>
          <w:spacing w:val="-5"/>
        </w:rPr>
        <w:t xml:space="preserve"> </w:t>
      </w:r>
      <w:r>
        <w:rPr>
          <w:b/>
        </w:rPr>
        <w:t>achiziție:</w:t>
      </w:r>
      <w:r>
        <w:rPr>
          <w:b/>
          <w:spacing w:val="-2"/>
        </w:rPr>
        <w:t xml:space="preserve"> </w:t>
      </w:r>
      <w:r>
        <w:rPr>
          <w:b/>
          <w:spacing w:val="-5"/>
        </w:rPr>
        <w:t>VM</w:t>
      </w:r>
    </w:p>
    <w:p w14:paraId="6FC621F4" w14:textId="77777777" w:rsidR="00097470" w:rsidRDefault="00097470" w:rsidP="00097470">
      <w:pPr>
        <w:pStyle w:val="a8"/>
        <w:spacing w:before="102"/>
        <w:rPr>
          <w:b/>
        </w:rPr>
      </w:pPr>
    </w:p>
    <w:p w14:paraId="1F11939D" w14:textId="77777777" w:rsidR="00097470" w:rsidRDefault="00097470" w:rsidP="00097470">
      <w:pPr>
        <w:ind w:left="1814"/>
        <w:rPr>
          <w:rFonts w:ascii="Arial MT"/>
        </w:rPr>
      </w:pPr>
      <w:r>
        <w:rPr>
          <w:rFonts w:ascii="Arial MT"/>
        </w:rPr>
        <mc:AlternateContent>
          <mc:Choice Requires="wpg">
            <w:drawing>
              <wp:anchor distT="0" distB="0" distL="0" distR="0" simplePos="0" relativeHeight="251659264" behindDoc="0" locked="0" layoutInCell="1" allowOverlap="1" wp14:anchorId="1A2D93AA" wp14:editId="61869C79">
                <wp:simplePos x="0" y="0"/>
                <wp:positionH relativeFrom="page">
                  <wp:posOffset>1078230</wp:posOffset>
                </wp:positionH>
                <wp:positionV relativeFrom="paragraph">
                  <wp:posOffset>7269</wp:posOffset>
                </wp:positionV>
                <wp:extent cx="720725" cy="16891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0725" cy="168910"/>
                          <a:chOff x="0" y="0"/>
                          <a:chExt cx="720725" cy="168910"/>
                        </a:xfrm>
                      </wpg:grpSpPr>
                      <pic:pic xmlns:pic="http://schemas.openxmlformats.org/drawingml/2006/picture">
                        <pic:nvPicPr>
                          <pic:cNvPr id="2" name="Image 2"/>
                          <pic:cNvPicPr/>
                        </pic:nvPicPr>
                        <pic:blipFill>
                          <a:blip r:embed="rId12" cstate="print"/>
                          <a:stretch>
                            <a:fillRect/>
                          </a:stretch>
                        </pic:blipFill>
                        <pic:spPr>
                          <a:xfrm>
                            <a:off x="0" y="28096"/>
                            <a:ext cx="720674" cy="131711"/>
                          </a:xfrm>
                          <a:prstGeom prst="rect">
                            <a:avLst/>
                          </a:prstGeom>
                        </pic:spPr>
                      </pic:pic>
                      <wps:wsp>
                        <wps:cNvPr id="3" name="Textbox 3"/>
                        <wps:cNvSpPr txBox="1"/>
                        <wps:spPr>
                          <a:xfrm>
                            <a:off x="0" y="0"/>
                            <a:ext cx="720725" cy="168910"/>
                          </a:xfrm>
                          <a:prstGeom prst="rect">
                            <a:avLst/>
                          </a:prstGeom>
                        </wps:spPr>
                        <wps:txbx>
                          <w:txbxContent>
                            <w:p w14:paraId="54D163BC" w14:textId="77777777" w:rsidR="00097470" w:rsidRDefault="00097470" w:rsidP="00097470">
                              <w:pPr>
                                <w:spacing w:line="266" w:lineRule="exact"/>
                                <w:ind w:left="-1"/>
                                <w:rPr>
                                  <w:b/>
                                </w:rPr>
                              </w:pPr>
                              <w:r>
                                <w:rPr>
                                  <w:b/>
                                </w:rPr>
                                <w:t>Cod CPV</w:t>
                              </w:r>
                              <w:r>
                                <w:rPr>
                                  <w:b/>
                                  <w:spacing w:val="-1"/>
                                </w:rPr>
                                <w:t xml:space="preserve"> </w:t>
                              </w:r>
                              <w:r>
                                <w:rPr>
                                  <w:b/>
                                  <w:spacing w:val="-10"/>
                                </w:rPr>
                                <w:t>:</w:t>
                              </w:r>
                            </w:p>
                          </w:txbxContent>
                        </wps:txbx>
                        <wps:bodyPr wrap="square" lIns="0" tIns="0" rIns="0" bIns="0" rtlCol="0">
                          <a:noAutofit/>
                        </wps:bodyPr>
                      </wps:wsp>
                    </wpg:wgp>
                  </a:graphicData>
                </a:graphic>
              </wp:anchor>
            </w:drawing>
          </mc:Choice>
          <mc:Fallback>
            <w:pict>
              <v:group w14:anchorId="1A2D93AA" id="Group 1" o:spid="_x0000_s1026" style="position:absolute;left:0;text-align:left;margin-left:84.9pt;margin-top:.55pt;width:56.75pt;height:13.3pt;z-index:251659264;mso-wrap-distance-left:0;mso-wrap-distance-right:0;mso-position-horizontal-relative:page" coordsize="7207,16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280;width:7206;height:1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">
                  <v:imagedata r:id="rId13" o:title=""/>
                </v:shape>
                <v:shapetype id="_x0000_t202" coordsize="21600,21600" o:spt="202" path="m,l,21600r21600,l21600,xe">
                  <v:stroke joinstyle="miter"/>
                  <v:path gradientshapeok="t" o:connecttype="rect"/>
                </v:shapetype>
                <v:shape id="Textbox 3" o:spid="_x0000_s1028" type="#_x0000_t202" style="position:absolute;width:7207;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54D163BC" w14:textId="77777777" w:rsidR="00097470" w:rsidRDefault="00097470" w:rsidP="00097470">
                        <w:pPr>
                          <w:spacing w:line="266" w:lineRule="exact"/>
                          <w:ind w:left="-1"/>
                          <w:rPr>
                            <w:b/>
                          </w:rPr>
                        </w:pPr>
                        <w:r>
                          <w:rPr>
                            <w:b/>
                          </w:rPr>
                          <w:t>Cod CPV</w:t>
                        </w:r>
                        <w:r>
                          <w:rPr>
                            <w:b/>
                            <w:spacing w:val="-1"/>
                          </w:rPr>
                          <w:t xml:space="preserve"> </w:t>
                        </w:r>
                        <w:r>
                          <w:rPr>
                            <w:b/>
                            <w:spacing w:val="-10"/>
                          </w:rPr>
                          <w:t>:</w:t>
                        </w:r>
                      </w:p>
                    </w:txbxContent>
                  </v:textbox>
                </v:shape>
                <w10:wrap anchorx="page"/>
              </v:group>
            </w:pict>
          </mc:Fallback>
        </mc:AlternateContent>
      </w:r>
      <w:r>
        <w:rPr>
          <w:rFonts w:ascii="Arial MT"/>
          <w:spacing w:val="-5"/>
        </w:rPr>
        <w:t>45200000-</w:t>
      </w:r>
      <w:r>
        <w:rPr>
          <w:rFonts w:ascii="Arial MT"/>
          <w:spacing w:val="-10"/>
        </w:rPr>
        <w:t>9</w:t>
      </w:r>
    </w:p>
    <w:p w14:paraId="0058BF30" w14:textId="77777777" w:rsidR="00097470" w:rsidRDefault="00097470" w:rsidP="00097470">
      <w:pPr>
        <w:spacing w:before="120" w:line="253" w:lineRule="exact"/>
        <w:ind w:left="7"/>
        <w:rPr>
          <w:b/>
        </w:rPr>
      </w:pPr>
      <w:r>
        <w:rPr>
          <w:b/>
          <w:color w:val="000000"/>
          <w:highlight w:val="yellow"/>
        </w:rPr>
        <w:t>*Procedura</w:t>
      </w:r>
      <w:r>
        <w:rPr>
          <w:b/>
          <w:color w:val="000000"/>
          <w:spacing w:val="-7"/>
          <w:highlight w:val="yellow"/>
        </w:rPr>
        <w:t xml:space="preserve"> </w:t>
      </w:r>
      <w:r>
        <w:rPr>
          <w:b/>
          <w:color w:val="000000"/>
          <w:highlight w:val="yellow"/>
        </w:rPr>
        <w:t>a</w:t>
      </w:r>
      <w:r>
        <w:rPr>
          <w:b/>
          <w:color w:val="000000"/>
          <w:spacing w:val="-6"/>
          <w:highlight w:val="yellow"/>
        </w:rPr>
        <w:t xml:space="preserve"> </w:t>
      </w:r>
      <w:r>
        <w:rPr>
          <w:b/>
          <w:color w:val="000000"/>
          <w:highlight w:val="yellow"/>
        </w:rPr>
        <w:t>fost</w:t>
      </w:r>
      <w:r>
        <w:rPr>
          <w:b/>
          <w:color w:val="000000"/>
          <w:spacing w:val="-4"/>
          <w:highlight w:val="yellow"/>
        </w:rPr>
        <w:t xml:space="preserve"> </w:t>
      </w:r>
      <w:r>
        <w:rPr>
          <w:b/>
          <w:color w:val="000000"/>
          <w:highlight w:val="yellow"/>
        </w:rPr>
        <w:t>inclusă</w:t>
      </w:r>
      <w:r>
        <w:rPr>
          <w:b/>
          <w:color w:val="000000"/>
          <w:spacing w:val="-9"/>
          <w:highlight w:val="yellow"/>
        </w:rPr>
        <w:t xml:space="preserve"> </w:t>
      </w:r>
      <w:r>
        <w:rPr>
          <w:b/>
          <w:color w:val="000000"/>
          <w:highlight w:val="yellow"/>
        </w:rPr>
        <w:t>în</w:t>
      </w:r>
      <w:r>
        <w:rPr>
          <w:b/>
          <w:color w:val="000000"/>
          <w:spacing w:val="-5"/>
          <w:highlight w:val="yellow"/>
        </w:rPr>
        <w:t xml:space="preserve"> </w:t>
      </w:r>
      <w:r>
        <w:rPr>
          <w:b/>
          <w:color w:val="000000"/>
          <w:highlight w:val="yellow"/>
        </w:rPr>
        <w:t>planul</w:t>
      </w:r>
      <w:r>
        <w:rPr>
          <w:b/>
          <w:color w:val="000000"/>
          <w:spacing w:val="-3"/>
          <w:highlight w:val="yellow"/>
        </w:rPr>
        <w:t xml:space="preserve"> </w:t>
      </w:r>
      <w:r>
        <w:rPr>
          <w:b/>
          <w:color w:val="000000"/>
          <w:highlight w:val="yellow"/>
        </w:rPr>
        <w:t>de</w:t>
      </w:r>
      <w:r>
        <w:rPr>
          <w:b/>
          <w:color w:val="000000"/>
          <w:spacing w:val="-7"/>
          <w:highlight w:val="yellow"/>
        </w:rPr>
        <w:t xml:space="preserve"> </w:t>
      </w:r>
      <w:r>
        <w:rPr>
          <w:b/>
          <w:color w:val="000000"/>
          <w:highlight w:val="yellow"/>
        </w:rPr>
        <w:t>achiziții</w:t>
      </w:r>
      <w:r>
        <w:rPr>
          <w:b/>
          <w:color w:val="000000"/>
          <w:spacing w:val="-4"/>
          <w:highlight w:val="yellow"/>
        </w:rPr>
        <w:t xml:space="preserve"> </w:t>
      </w:r>
      <w:r>
        <w:rPr>
          <w:b/>
          <w:color w:val="000000"/>
          <w:highlight w:val="yellow"/>
        </w:rPr>
        <w:t>publice</w:t>
      </w:r>
      <w:r>
        <w:rPr>
          <w:b/>
          <w:color w:val="000000"/>
          <w:spacing w:val="-4"/>
          <w:highlight w:val="yellow"/>
        </w:rPr>
        <w:t xml:space="preserve"> </w:t>
      </w:r>
      <w:r>
        <w:rPr>
          <w:b/>
          <w:color w:val="000000"/>
          <w:highlight w:val="yellow"/>
        </w:rPr>
        <w:t>a</w:t>
      </w:r>
      <w:r>
        <w:rPr>
          <w:b/>
          <w:color w:val="000000"/>
          <w:spacing w:val="-7"/>
          <w:highlight w:val="yellow"/>
        </w:rPr>
        <w:t xml:space="preserve"> </w:t>
      </w:r>
      <w:r>
        <w:rPr>
          <w:b/>
          <w:color w:val="000000"/>
          <w:highlight w:val="yellow"/>
        </w:rPr>
        <w:t>autorității</w:t>
      </w:r>
      <w:r>
        <w:rPr>
          <w:b/>
          <w:color w:val="000000"/>
          <w:spacing w:val="-3"/>
          <w:highlight w:val="yellow"/>
        </w:rPr>
        <w:t xml:space="preserve"> </w:t>
      </w:r>
      <w:r>
        <w:rPr>
          <w:b/>
          <w:color w:val="000000"/>
          <w:highlight w:val="yellow"/>
        </w:rPr>
        <w:t>contractante</w:t>
      </w:r>
      <w:r>
        <w:rPr>
          <w:b/>
          <w:color w:val="000000"/>
          <w:spacing w:val="-4"/>
          <w:highlight w:val="yellow"/>
        </w:rPr>
        <w:t xml:space="preserve"> </w:t>
      </w:r>
      <w:r>
        <w:rPr>
          <w:b/>
          <w:color w:val="000000"/>
          <w:highlight w:val="yellow"/>
        </w:rPr>
        <w:t>(Da/Nu):</w:t>
      </w:r>
      <w:r>
        <w:rPr>
          <w:b/>
          <w:color w:val="000000"/>
          <w:spacing w:val="-4"/>
          <w:highlight w:val="yellow"/>
        </w:rPr>
        <w:t xml:space="preserve"> </w:t>
      </w:r>
      <w:r>
        <w:rPr>
          <w:b/>
          <w:color w:val="000000"/>
          <w:spacing w:val="-5"/>
          <w:highlight w:val="yellow"/>
        </w:rPr>
        <w:t>DA</w:t>
      </w:r>
    </w:p>
    <w:p w14:paraId="67AB3D0C" w14:textId="77777777" w:rsidR="00097470" w:rsidRDefault="00097470" w:rsidP="00097470">
      <w:pPr>
        <w:spacing w:line="276" w:lineRule="exact"/>
        <w:ind w:left="7"/>
        <w:rPr>
          <w:b/>
        </w:rPr>
      </w:pPr>
      <w:r>
        <w:rPr>
          <w:b/>
          <w:color w:val="000000"/>
          <w:highlight w:val="yellow"/>
        </w:rPr>
        <w:t>Link-ul</w:t>
      </w:r>
      <w:r>
        <w:rPr>
          <w:b/>
          <w:color w:val="000000"/>
          <w:spacing w:val="-4"/>
          <w:highlight w:val="yellow"/>
        </w:rPr>
        <w:t xml:space="preserve"> </w:t>
      </w:r>
      <w:r>
        <w:rPr>
          <w:b/>
          <w:color w:val="000000"/>
          <w:highlight w:val="yellow"/>
        </w:rPr>
        <w:t>către</w:t>
      </w:r>
      <w:r>
        <w:rPr>
          <w:b/>
          <w:color w:val="000000"/>
          <w:spacing w:val="-2"/>
          <w:highlight w:val="yellow"/>
        </w:rPr>
        <w:t xml:space="preserve"> </w:t>
      </w:r>
      <w:r>
        <w:rPr>
          <w:b/>
          <w:color w:val="000000"/>
          <w:highlight w:val="yellow"/>
        </w:rPr>
        <w:t>planul</w:t>
      </w:r>
      <w:r>
        <w:rPr>
          <w:b/>
          <w:color w:val="000000"/>
          <w:spacing w:val="-2"/>
          <w:highlight w:val="yellow"/>
        </w:rPr>
        <w:t xml:space="preserve"> </w:t>
      </w:r>
      <w:r>
        <w:rPr>
          <w:b/>
          <w:color w:val="000000"/>
          <w:highlight w:val="yellow"/>
        </w:rPr>
        <w:t>de</w:t>
      </w:r>
      <w:r>
        <w:rPr>
          <w:b/>
          <w:color w:val="000000"/>
          <w:spacing w:val="-5"/>
          <w:highlight w:val="yellow"/>
        </w:rPr>
        <w:t xml:space="preserve"> </w:t>
      </w:r>
      <w:r>
        <w:rPr>
          <w:b/>
          <w:color w:val="000000"/>
          <w:highlight w:val="yellow"/>
        </w:rPr>
        <w:t>achiziții</w:t>
      </w:r>
      <w:r>
        <w:rPr>
          <w:b/>
          <w:color w:val="000000"/>
          <w:spacing w:val="-1"/>
          <w:highlight w:val="yellow"/>
        </w:rPr>
        <w:t xml:space="preserve"> </w:t>
      </w:r>
      <w:r>
        <w:rPr>
          <w:b/>
          <w:color w:val="000000"/>
          <w:highlight w:val="yellow"/>
        </w:rPr>
        <w:t>publice</w:t>
      </w:r>
      <w:r>
        <w:rPr>
          <w:b/>
          <w:color w:val="000000"/>
          <w:spacing w:val="-2"/>
          <w:highlight w:val="yellow"/>
        </w:rPr>
        <w:t xml:space="preserve"> publicat</w:t>
      </w:r>
    </w:p>
    <w:p w14:paraId="2F51E06F" w14:textId="77777777" w:rsidR="00097470" w:rsidRDefault="00097470" w:rsidP="00097470">
      <w:pPr>
        <w:pStyle w:val="a8"/>
        <w:spacing w:before="227"/>
        <w:rPr>
          <w:b/>
        </w:rPr>
      </w:pPr>
    </w:p>
    <w:p w14:paraId="731BD9D6" w14:textId="77777777" w:rsidR="00097470" w:rsidRPr="00CA5C10" w:rsidRDefault="00097470" w:rsidP="00097470">
      <w:pPr>
        <w:pStyle w:val="a"/>
        <w:widowControl w:val="0"/>
        <w:numPr>
          <w:ilvl w:val="0"/>
          <w:numId w:val="33"/>
        </w:numPr>
        <w:tabs>
          <w:tab w:val="clear" w:pos="1134"/>
          <w:tab w:val="left" w:pos="290"/>
        </w:tabs>
        <w:autoSpaceDE w:val="0"/>
        <w:autoSpaceDN w:val="0"/>
        <w:ind w:hanging="283"/>
        <w:jc w:val="left"/>
        <w:rPr>
          <w:b/>
        </w:rPr>
      </w:pPr>
      <w:proofErr w:type="spellStart"/>
      <w:r w:rsidRPr="00CA5C10">
        <w:rPr>
          <w:b/>
        </w:rPr>
        <w:t>Denumirea</w:t>
      </w:r>
      <w:proofErr w:type="spellEnd"/>
      <w:r w:rsidRPr="00CA5C10">
        <w:rPr>
          <w:b/>
          <w:spacing w:val="-3"/>
        </w:rPr>
        <w:t xml:space="preserve"> </w:t>
      </w:r>
      <w:proofErr w:type="spellStart"/>
      <w:r w:rsidRPr="00CA5C10">
        <w:rPr>
          <w:b/>
        </w:rPr>
        <w:t>autorității</w:t>
      </w:r>
      <w:proofErr w:type="spellEnd"/>
      <w:r w:rsidRPr="00CA5C10">
        <w:rPr>
          <w:b/>
          <w:spacing w:val="-2"/>
        </w:rPr>
        <w:t xml:space="preserve"> </w:t>
      </w:r>
      <w:proofErr w:type="spellStart"/>
      <w:r w:rsidRPr="00CA5C10">
        <w:rPr>
          <w:b/>
        </w:rPr>
        <w:t>contractante</w:t>
      </w:r>
      <w:proofErr w:type="spellEnd"/>
      <w:r w:rsidRPr="00CA5C10">
        <w:rPr>
          <w:b/>
        </w:rPr>
        <w:t>:</w:t>
      </w:r>
      <w:r w:rsidRPr="00CA5C10">
        <w:rPr>
          <w:b/>
          <w:spacing w:val="-3"/>
        </w:rPr>
        <w:t xml:space="preserve"> </w:t>
      </w:r>
      <w:proofErr w:type="spellStart"/>
      <w:r w:rsidRPr="00CA5C10">
        <w:rPr>
          <w:b/>
        </w:rPr>
        <w:t>Primăria</w:t>
      </w:r>
      <w:proofErr w:type="spellEnd"/>
      <w:r w:rsidRPr="00CA5C10">
        <w:rPr>
          <w:b/>
          <w:spacing w:val="-2"/>
        </w:rPr>
        <w:t xml:space="preserve"> </w:t>
      </w:r>
      <w:r w:rsidRPr="00CA5C10">
        <w:rPr>
          <w:b/>
        </w:rPr>
        <w:t>com.</w:t>
      </w:r>
      <w:r w:rsidRPr="00CA5C10">
        <w:rPr>
          <w:b/>
          <w:spacing w:val="-3"/>
        </w:rPr>
        <w:t xml:space="preserve"> </w:t>
      </w:r>
      <w:proofErr w:type="spellStart"/>
      <w:r w:rsidRPr="00CA5C10">
        <w:rPr>
          <w:b/>
        </w:rPr>
        <w:t>Sadîc</w:t>
      </w:r>
      <w:proofErr w:type="spellEnd"/>
      <w:r w:rsidRPr="00CA5C10">
        <w:rPr>
          <w:b/>
        </w:rPr>
        <w:t>,</w:t>
      </w:r>
      <w:r w:rsidRPr="00CA5C10">
        <w:rPr>
          <w:b/>
          <w:spacing w:val="-2"/>
        </w:rPr>
        <w:t xml:space="preserve"> </w:t>
      </w:r>
      <w:r w:rsidRPr="00CA5C10">
        <w:rPr>
          <w:b/>
        </w:rPr>
        <w:t>r.</w:t>
      </w:r>
      <w:r w:rsidRPr="00CA5C10">
        <w:rPr>
          <w:b/>
          <w:spacing w:val="-2"/>
        </w:rPr>
        <w:t xml:space="preserve"> </w:t>
      </w:r>
      <w:proofErr w:type="spellStart"/>
      <w:r w:rsidRPr="00CA5C10">
        <w:rPr>
          <w:b/>
          <w:spacing w:val="-2"/>
        </w:rPr>
        <w:t>Cantemir</w:t>
      </w:r>
      <w:proofErr w:type="spellEnd"/>
    </w:p>
    <w:p w14:paraId="0E80ECF1" w14:textId="77777777" w:rsidR="00097470" w:rsidRPr="00CA5C10" w:rsidRDefault="00097470" w:rsidP="00097470">
      <w:pPr>
        <w:pStyle w:val="a"/>
        <w:widowControl w:val="0"/>
        <w:numPr>
          <w:ilvl w:val="0"/>
          <w:numId w:val="33"/>
        </w:numPr>
        <w:tabs>
          <w:tab w:val="clear" w:pos="1134"/>
          <w:tab w:val="left" w:pos="290"/>
        </w:tabs>
        <w:autoSpaceDE w:val="0"/>
        <w:autoSpaceDN w:val="0"/>
        <w:spacing w:before="120"/>
        <w:ind w:hanging="283"/>
        <w:jc w:val="left"/>
        <w:rPr>
          <w:b/>
        </w:rPr>
      </w:pPr>
      <w:r w:rsidRPr="00CA5C10">
        <w:rPr>
          <w:b/>
        </w:rPr>
        <w:t>IDNO:</w:t>
      </w:r>
      <w:r w:rsidRPr="00CA5C10">
        <w:rPr>
          <w:b/>
          <w:spacing w:val="-1"/>
        </w:rPr>
        <w:t xml:space="preserve"> </w:t>
      </w:r>
      <w:r w:rsidRPr="00CA5C10">
        <w:rPr>
          <w:b/>
          <w:spacing w:val="-2"/>
        </w:rPr>
        <w:t>_1007601004869</w:t>
      </w:r>
    </w:p>
    <w:p w14:paraId="030E9952" w14:textId="77777777" w:rsidR="00097470" w:rsidRPr="00CA5C10" w:rsidRDefault="00097470" w:rsidP="00097470">
      <w:pPr>
        <w:pStyle w:val="a"/>
        <w:widowControl w:val="0"/>
        <w:numPr>
          <w:ilvl w:val="0"/>
          <w:numId w:val="33"/>
        </w:numPr>
        <w:tabs>
          <w:tab w:val="clear" w:pos="1134"/>
          <w:tab w:val="left" w:pos="290"/>
        </w:tabs>
        <w:autoSpaceDE w:val="0"/>
        <w:autoSpaceDN w:val="0"/>
        <w:spacing w:before="120"/>
        <w:ind w:hanging="283"/>
        <w:jc w:val="left"/>
        <w:rPr>
          <w:b/>
        </w:rPr>
      </w:pPr>
      <w:proofErr w:type="spellStart"/>
      <w:r w:rsidRPr="00CA5C10">
        <w:rPr>
          <w:b/>
        </w:rPr>
        <w:t>Adresa</w:t>
      </w:r>
      <w:proofErr w:type="spellEnd"/>
      <w:r w:rsidRPr="00CA5C10">
        <w:rPr>
          <w:b/>
        </w:rPr>
        <w:t>:</w:t>
      </w:r>
      <w:r w:rsidRPr="00CA5C10">
        <w:rPr>
          <w:b/>
          <w:spacing w:val="57"/>
        </w:rPr>
        <w:t xml:space="preserve"> </w:t>
      </w:r>
      <w:r w:rsidRPr="00CA5C10">
        <w:rPr>
          <w:b/>
        </w:rPr>
        <w:t xml:space="preserve">Com. </w:t>
      </w:r>
      <w:proofErr w:type="spellStart"/>
      <w:r w:rsidRPr="00CA5C10">
        <w:rPr>
          <w:b/>
          <w:spacing w:val="-4"/>
        </w:rPr>
        <w:t>Sadîc</w:t>
      </w:r>
      <w:proofErr w:type="spellEnd"/>
    </w:p>
    <w:p w14:paraId="621C8201" w14:textId="77777777" w:rsidR="00097470" w:rsidRPr="00CA5C10" w:rsidRDefault="00097470" w:rsidP="00097470">
      <w:pPr>
        <w:pStyle w:val="a"/>
        <w:widowControl w:val="0"/>
        <w:numPr>
          <w:ilvl w:val="0"/>
          <w:numId w:val="33"/>
        </w:numPr>
        <w:tabs>
          <w:tab w:val="clear" w:pos="1134"/>
          <w:tab w:val="left" w:pos="290"/>
        </w:tabs>
        <w:autoSpaceDE w:val="0"/>
        <w:autoSpaceDN w:val="0"/>
        <w:spacing w:before="120"/>
        <w:ind w:hanging="283"/>
        <w:jc w:val="left"/>
        <w:rPr>
          <w:b/>
        </w:rPr>
      </w:pPr>
      <w:proofErr w:type="spellStart"/>
      <w:r w:rsidRPr="00CA5C10">
        <w:rPr>
          <w:b/>
        </w:rPr>
        <w:t>Numărul</w:t>
      </w:r>
      <w:proofErr w:type="spellEnd"/>
      <w:r w:rsidRPr="00CA5C10">
        <w:rPr>
          <w:b/>
          <w:spacing w:val="-1"/>
        </w:rPr>
        <w:t xml:space="preserve"> </w:t>
      </w:r>
      <w:r w:rsidRPr="00CA5C10">
        <w:rPr>
          <w:b/>
        </w:rPr>
        <w:t>de</w:t>
      </w:r>
      <w:r w:rsidRPr="00CA5C10">
        <w:rPr>
          <w:b/>
          <w:spacing w:val="-2"/>
        </w:rPr>
        <w:t xml:space="preserve"> </w:t>
      </w:r>
      <w:proofErr w:type="spellStart"/>
      <w:r w:rsidRPr="00CA5C10">
        <w:rPr>
          <w:b/>
        </w:rPr>
        <w:t>telefon</w:t>
      </w:r>
      <w:proofErr w:type="spellEnd"/>
      <w:r w:rsidRPr="00CA5C10">
        <w:rPr>
          <w:b/>
        </w:rPr>
        <w:t>/fax:</w:t>
      </w:r>
      <w:r w:rsidRPr="00CA5C10">
        <w:rPr>
          <w:b/>
          <w:spacing w:val="58"/>
        </w:rPr>
        <w:t xml:space="preserve"> </w:t>
      </w:r>
      <w:r w:rsidRPr="00CA5C10">
        <w:rPr>
          <w:b/>
        </w:rPr>
        <w:t>029875746,</w:t>
      </w:r>
      <w:r w:rsidRPr="00CA5C10">
        <w:rPr>
          <w:b/>
          <w:spacing w:val="59"/>
        </w:rPr>
        <w:t xml:space="preserve"> </w:t>
      </w:r>
      <w:r w:rsidRPr="00CA5C10">
        <w:rPr>
          <w:b/>
          <w:spacing w:val="-2"/>
        </w:rPr>
        <w:t>067597314</w:t>
      </w:r>
    </w:p>
    <w:p w14:paraId="7AB44870" w14:textId="77777777" w:rsidR="00097470" w:rsidRPr="00CA5C10" w:rsidRDefault="00097470" w:rsidP="00097470">
      <w:pPr>
        <w:pStyle w:val="a"/>
        <w:widowControl w:val="0"/>
        <w:numPr>
          <w:ilvl w:val="0"/>
          <w:numId w:val="33"/>
        </w:numPr>
        <w:tabs>
          <w:tab w:val="clear" w:pos="1134"/>
          <w:tab w:val="left" w:pos="290"/>
        </w:tabs>
        <w:autoSpaceDE w:val="0"/>
        <w:autoSpaceDN w:val="0"/>
        <w:spacing w:before="120"/>
        <w:ind w:hanging="283"/>
        <w:jc w:val="left"/>
        <w:rPr>
          <w:b/>
        </w:rPr>
      </w:pPr>
      <w:proofErr w:type="spellStart"/>
      <w:r w:rsidRPr="00CA5C10">
        <w:rPr>
          <w:b/>
        </w:rPr>
        <w:t>Adresa</w:t>
      </w:r>
      <w:proofErr w:type="spellEnd"/>
      <w:r w:rsidRPr="00CA5C10">
        <w:rPr>
          <w:b/>
          <w:spacing w:val="-4"/>
        </w:rPr>
        <w:t xml:space="preserve"> </w:t>
      </w:r>
      <w:r w:rsidRPr="00CA5C10">
        <w:rPr>
          <w:b/>
        </w:rPr>
        <w:t>de</w:t>
      </w:r>
      <w:r w:rsidRPr="00CA5C10">
        <w:rPr>
          <w:b/>
          <w:spacing w:val="-2"/>
        </w:rPr>
        <w:t xml:space="preserve"> </w:t>
      </w:r>
      <w:r w:rsidRPr="00CA5C10">
        <w:rPr>
          <w:b/>
        </w:rPr>
        <w:t>e-mail</w:t>
      </w:r>
      <w:r w:rsidRPr="00CA5C10">
        <w:rPr>
          <w:b/>
          <w:spacing w:val="-2"/>
        </w:rPr>
        <w:t xml:space="preserve"> </w:t>
      </w:r>
      <w:proofErr w:type="spellStart"/>
      <w:r w:rsidRPr="00CA5C10">
        <w:rPr>
          <w:b/>
        </w:rPr>
        <w:t>și</w:t>
      </w:r>
      <w:proofErr w:type="spellEnd"/>
      <w:r w:rsidRPr="00CA5C10">
        <w:rPr>
          <w:b/>
        </w:rPr>
        <w:t xml:space="preserve"> de</w:t>
      </w:r>
      <w:r w:rsidRPr="00CA5C10">
        <w:rPr>
          <w:b/>
          <w:spacing w:val="-2"/>
        </w:rPr>
        <w:t xml:space="preserve"> </w:t>
      </w:r>
      <w:r w:rsidRPr="00CA5C10">
        <w:rPr>
          <w:b/>
        </w:rPr>
        <w:t>internet</w:t>
      </w:r>
      <w:r w:rsidRPr="00CA5C10">
        <w:rPr>
          <w:b/>
          <w:spacing w:val="-2"/>
        </w:rPr>
        <w:t xml:space="preserve"> </w:t>
      </w:r>
      <w:r w:rsidRPr="00CA5C10">
        <w:rPr>
          <w:b/>
        </w:rPr>
        <w:t>a</w:t>
      </w:r>
      <w:r w:rsidRPr="00CA5C10">
        <w:rPr>
          <w:b/>
          <w:spacing w:val="-1"/>
        </w:rPr>
        <w:t xml:space="preserve"> </w:t>
      </w:r>
      <w:proofErr w:type="spellStart"/>
      <w:r w:rsidRPr="00CA5C10">
        <w:rPr>
          <w:b/>
        </w:rPr>
        <w:t>autorității</w:t>
      </w:r>
      <w:proofErr w:type="spellEnd"/>
      <w:r w:rsidRPr="00CA5C10">
        <w:rPr>
          <w:b/>
          <w:spacing w:val="-1"/>
        </w:rPr>
        <w:t xml:space="preserve"> </w:t>
      </w:r>
      <w:proofErr w:type="spellStart"/>
      <w:r w:rsidRPr="00CA5C10">
        <w:rPr>
          <w:b/>
        </w:rPr>
        <w:t>contractante</w:t>
      </w:r>
      <w:proofErr w:type="spellEnd"/>
      <w:r w:rsidRPr="00CA5C10">
        <w:rPr>
          <w:b/>
        </w:rPr>
        <w:t xml:space="preserve">: </w:t>
      </w:r>
      <w:proofErr w:type="spellStart"/>
      <w:r w:rsidRPr="00CA5C10">
        <w:rPr>
          <w:b/>
        </w:rPr>
        <w:t>Primăria</w:t>
      </w:r>
      <w:proofErr w:type="spellEnd"/>
      <w:r w:rsidRPr="00CA5C10">
        <w:rPr>
          <w:b/>
          <w:spacing w:val="-2"/>
        </w:rPr>
        <w:t xml:space="preserve"> </w:t>
      </w:r>
      <w:proofErr w:type="spellStart"/>
      <w:r w:rsidRPr="00CA5C10">
        <w:rPr>
          <w:b/>
        </w:rPr>
        <w:t>Sadîc</w:t>
      </w:r>
      <w:proofErr w:type="spellEnd"/>
      <w:r w:rsidRPr="00CA5C10">
        <w:rPr>
          <w:b/>
          <w:spacing w:val="58"/>
        </w:rPr>
        <w:t xml:space="preserve"> </w:t>
      </w:r>
      <w:hyperlink r:id="rId14">
        <w:r w:rsidRPr="00CA5C10">
          <w:rPr>
            <w:b/>
            <w:spacing w:val="-2"/>
          </w:rPr>
          <w:t>primaria.sadic@mail.ru</w:t>
        </w:r>
      </w:hyperlink>
    </w:p>
    <w:p w14:paraId="714BECFE" w14:textId="77777777" w:rsidR="00097470" w:rsidRPr="00CA5C10" w:rsidRDefault="00097470" w:rsidP="00097470">
      <w:pPr>
        <w:pStyle w:val="a8"/>
        <w:spacing w:before="237"/>
        <w:rPr>
          <w:b/>
        </w:rPr>
      </w:pPr>
    </w:p>
    <w:p w14:paraId="08CFB34E" w14:textId="77777777" w:rsidR="00097470" w:rsidRPr="00CA5C10" w:rsidRDefault="00097470" w:rsidP="00097470">
      <w:pPr>
        <w:pStyle w:val="a"/>
        <w:widowControl w:val="0"/>
        <w:numPr>
          <w:ilvl w:val="0"/>
          <w:numId w:val="33"/>
        </w:numPr>
        <w:tabs>
          <w:tab w:val="clear" w:pos="1134"/>
          <w:tab w:val="left" w:pos="290"/>
        </w:tabs>
        <w:autoSpaceDE w:val="0"/>
        <w:autoSpaceDN w:val="0"/>
        <w:spacing w:line="242" w:lineRule="auto"/>
        <w:ind w:right="1327"/>
        <w:jc w:val="left"/>
        <w:rPr>
          <w:b/>
        </w:rPr>
      </w:pPr>
      <w:proofErr w:type="spellStart"/>
      <w:r w:rsidRPr="00CA5C10">
        <w:rPr>
          <w:b/>
        </w:rPr>
        <w:t>Adresa</w:t>
      </w:r>
      <w:proofErr w:type="spellEnd"/>
      <w:r w:rsidRPr="00CA5C10">
        <w:rPr>
          <w:b/>
          <w:spacing w:val="-2"/>
        </w:rPr>
        <w:t xml:space="preserve"> </w:t>
      </w:r>
      <w:r w:rsidRPr="00CA5C10">
        <w:rPr>
          <w:b/>
        </w:rPr>
        <w:t>de</w:t>
      </w:r>
      <w:r w:rsidRPr="00CA5C10">
        <w:rPr>
          <w:b/>
          <w:spacing w:val="-6"/>
        </w:rPr>
        <w:t xml:space="preserve"> </w:t>
      </w:r>
      <w:r w:rsidRPr="00CA5C10">
        <w:rPr>
          <w:b/>
        </w:rPr>
        <w:t>e-mail</w:t>
      </w:r>
      <w:r w:rsidRPr="00CA5C10">
        <w:rPr>
          <w:b/>
          <w:spacing w:val="-5"/>
        </w:rPr>
        <w:t xml:space="preserve"> </w:t>
      </w:r>
      <w:proofErr w:type="spellStart"/>
      <w:r w:rsidRPr="00CA5C10">
        <w:rPr>
          <w:b/>
        </w:rPr>
        <w:t>sau</w:t>
      </w:r>
      <w:proofErr w:type="spellEnd"/>
      <w:r w:rsidRPr="00CA5C10">
        <w:rPr>
          <w:b/>
          <w:spacing w:val="-1"/>
        </w:rPr>
        <w:t xml:space="preserve"> </w:t>
      </w:r>
      <w:r w:rsidRPr="00CA5C10">
        <w:rPr>
          <w:b/>
        </w:rPr>
        <w:t>de</w:t>
      </w:r>
      <w:r w:rsidRPr="00CA5C10">
        <w:rPr>
          <w:b/>
          <w:spacing w:val="-8"/>
        </w:rPr>
        <w:t xml:space="preserve"> </w:t>
      </w:r>
      <w:r w:rsidRPr="00CA5C10">
        <w:rPr>
          <w:b/>
        </w:rPr>
        <w:t>internet</w:t>
      </w:r>
      <w:r w:rsidRPr="00CA5C10">
        <w:rPr>
          <w:b/>
          <w:spacing w:val="-3"/>
        </w:rPr>
        <w:t xml:space="preserve"> </w:t>
      </w:r>
      <w:r w:rsidRPr="00CA5C10">
        <w:rPr>
          <w:b/>
        </w:rPr>
        <w:t>de</w:t>
      </w:r>
      <w:r w:rsidRPr="00CA5C10">
        <w:rPr>
          <w:b/>
          <w:spacing w:val="-6"/>
        </w:rPr>
        <w:t xml:space="preserve"> </w:t>
      </w:r>
      <w:r w:rsidRPr="00CA5C10">
        <w:rPr>
          <w:b/>
        </w:rPr>
        <w:t>la</w:t>
      </w:r>
      <w:r w:rsidRPr="00CA5C10">
        <w:rPr>
          <w:b/>
          <w:spacing w:val="-2"/>
        </w:rPr>
        <w:t xml:space="preserve"> </w:t>
      </w:r>
      <w:r w:rsidRPr="00CA5C10">
        <w:rPr>
          <w:b/>
        </w:rPr>
        <w:t>care</w:t>
      </w:r>
      <w:r w:rsidRPr="00CA5C10">
        <w:rPr>
          <w:b/>
          <w:spacing w:val="-5"/>
        </w:rPr>
        <w:t xml:space="preserve"> </w:t>
      </w:r>
      <w:r w:rsidRPr="00CA5C10">
        <w:rPr>
          <w:b/>
        </w:rPr>
        <w:t>se</w:t>
      </w:r>
      <w:r w:rsidRPr="00CA5C10">
        <w:rPr>
          <w:b/>
          <w:spacing w:val="-6"/>
        </w:rPr>
        <w:t xml:space="preserve"> </w:t>
      </w:r>
      <w:proofErr w:type="spellStart"/>
      <w:r w:rsidRPr="00CA5C10">
        <w:rPr>
          <w:b/>
        </w:rPr>
        <w:t>va</w:t>
      </w:r>
      <w:proofErr w:type="spellEnd"/>
      <w:r w:rsidRPr="00CA5C10">
        <w:rPr>
          <w:b/>
          <w:spacing w:val="-2"/>
        </w:rPr>
        <w:t xml:space="preserve"> </w:t>
      </w:r>
      <w:proofErr w:type="spellStart"/>
      <w:r w:rsidRPr="00CA5C10">
        <w:rPr>
          <w:b/>
        </w:rPr>
        <w:t>putea</w:t>
      </w:r>
      <w:proofErr w:type="spellEnd"/>
      <w:r w:rsidRPr="00CA5C10">
        <w:rPr>
          <w:b/>
          <w:spacing w:val="-9"/>
        </w:rPr>
        <w:t xml:space="preserve"> </w:t>
      </w:r>
      <w:proofErr w:type="spellStart"/>
      <w:r w:rsidRPr="00CA5C10">
        <w:rPr>
          <w:b/>
        </w:rPr>
        <w:t>obține</w:t>
      </w:r>
      <w:proofErr w:type="spellEnd"/>
      <w:r w:rsidRPr="00CA5C10">
        <w:rPr>
          <w:b/>
          <w:spacing w:val="-9"/>
        </w:rPr>
        <w:t xml:space="preserve"> </w:t>
      </w:r>
      <w:proofErr w:type="spellStart"/>
      <w:r w:rsidRPr="00CA5C10">
        <w:rPr>
          <w:b/>
        </w:rPr>
        <w:t>accesul</w:t>
      </w:r>
      <w:proofErr w:type="spellEnd"/>
      <w:r w:rsidRPr="00CA5C10">
        <w:rPr>
          <w:b/>
          <w:spacing w:val="-9"/>
        </w:rPr>
        <w:t xml:space="preserve"> </w:t>
      </w:r>
      <w:r w:rsidRPr="00CA5C10">
        <w:rPr>
          <w:b/>
        </w:rPr>
        <w:t>la</w:t>
      </w:r>
      <w:r w:rsidRPr="00CA5C10">
        <w:rPr>
          <w:b/>
          <w:spacing w:val="-2"/>
        </w:rPr>
        <w:t xml:space="preserve"> </w:t>
      </w:r>
      <w:proofErr w:type="spellStart"/>
      <w:r w:rsidRPr="00CA5C10">
        <w:rPr>
          <w:b/>
        </w:rPr>
        <w:t>documentația</w:t>
      </w:r>
      <w:proofErr w:type="spellEnd"/>
      <w:r w:rsidRPr="00CA5C10">
        <w:rPr>
          <w:b/>
          <w:spacing w:val="-3"/>
        </w:rPr>
        <w:t xml:space="preserve"> </w:t>
      </w:r>
      <w:r w:rsidRPr="00CA5C10">
        <w:rPr>
          <w:b/>
        </w:rPr>
        <w:t xml:space="preserve">de </w:t>
      </w:r>
      <w:proofErr w:type="spellStart"/>
      <w:r w:rsidRPr="00CA5C10">
        <w:rPr>
          <w:b/>
        </w:rPr>
        <w:t>atribuire</w:t>
      </w:r>
      <w:proofErr w:type="spellEnd"/>
      <w:r w:rsidRPr="00CA5C10">
        <w:rPr>
          <w:b/>
        </w:rPr>
        <w:t xml:space="preserve">: </w:t>
      </w:r>
      <w:proofErr w:type="spellStart"/>
      <w:r w:rsidRPr="00CA5C10">
        <w:rPr>
          <w:b/>
          <w:i/>
        </w:rPr>
        <w:t>documentația</w:t>
      </w:r>
      <w:proofErr w:type="spellEnd"/>
      <w:r w:rsidRPr="00CA5C10">
        <w:rPr>
          <w:b/>
          <w:i/>
        </w:rPr>
        <w:t xml:space="preserve"> de </w:t>
      </w:r>
      <w:proofErr w:type="spellStart"/>
      <w:r w:rsidRPr="00CA5C10">
        <w:rPr>
          <w:b/>
          <w:i/>
        </w:rPr>
        <w:t>atribuire</w:t>
      </w:r>
      <w:proofErr w:type="spellEnd"/>
      <w:r w:rsidRPr="00CA5C10">
        <w:rPr>
          <w:b/>
          <w:i/>
        </w:rPr>
        <w:t xml:space="preserve"> </w:t>
      </w:r>
      <w:proofErr w:type="spellStart"/>
      <w:r w:rsidRPr="00CA5C10">
        <w:rPr>
          <w:b/>
          <w:i/>
        </w:rPr>
        <w:t>este</w:t>
      </w:r>
      <w:proofErr w:type="spellEnd"/>
      <w:r w:rsidRPr="00CA5C10">
        <w:rPr>
          <w:b/>
          <w:i/>
        </w:rPr>
        <w:t xml:space="preserve"> </w:t>
      </w:r>
      <w:proofErr w:type="spellStart"/>
      <w:r w:rsidRPr="00CA5C10">
        <w:rPr>
          <w:b/>
          <w:i/>
        </w:rPr>
        <w:t>anexată</w:t>
      </w:r>
      <w:proofErr w:type="spellEnd"/>
      <w:r w:rsidRPr="00CA5C10">
        <w:rPr>
          <w:b/>
          <w:i/>
        </w:rPr>
        <w:t xml:space="preserve"> </w:t>
      </w:r>
      <w:proofErr w:type="spellStart"/>
      <w:r w:rsidRPr="00CA5C10">
        <w:rPr>
          <w:b/>
          <w:i/>
        </w:rPr>
        <w:t>în</w:t>
      </w:r>
      <w:proofErr w:type="spellEnd"/>
      <w:r w:rsidRPr="00CA5C10">
        <w:rPr>
          <w:b/>
          <w:i/>
        </w:rPr>
        <w:t xml:space="preserve"> </w:t>
      </w:r>
      <w:proofErr w:type="spellStart"/>
      <w:r w:rsidRPr="00CA5C10">
        <w:rPr>
          <w:b/>
          <w:i/>
        </w:rPr>
        <w:t>cadrul</w:t>
      </w:r>
      <w:proofErr w:type="spellEnd"/>
      <w:r w:rsidRPr="00CA5C10">
        <w:rPr>
          <w:b/>
          <w:i/>
        </w:rPr>
        <w:t xml:space="preserve"> </w:t>
      </w:r>
      <w:proofErr w:type="spellStart"/>
      <w:r w:rsidRPr="00CA5C10">
        <w:rPr>
          <w:b/>
          <w:i/>
        </w:rPr>
        <w:t>procedurii</w:t>
      </w:r>
      <w:proofErr w:type="spellEnd"/>
      <w:r w:rsidRPr="00CA5C10">
        <w:rPr>
          <w:b/>
          <w:i/>
        </w:rPr>
        <w:t xml:space="preserve"> </w:t>
      </w:r>
      <w:proofErr w:type="spellStart"/>
      <w:r w:rsidRPr="00CA5C10">
        <w:rPr>
          <w:b/>
          <w:i/>
        </w:rPr>
        <w:t>în</w:t>
      </w:r>
      <w:proofErr w:type="spellEnd"/>
      <w:r w:rsidRPr="00CA5C10">
        <w:rPr>
          <w:b/>
          <w:i/>
        </w:rPr>
        <w:t xml:space="preserve"> SIA RSAP</w:t>
      </w:r>
    </w:p>
    <w:p w14:paraId="231E6186" w14:textId="77777777" w:rsidR="00097470" w:rsidRPr="00CA5C10" w:rsidRDefault="00097470" w:rsidP="00097470">
      <w:pPr>
        <w:pStyle w:val="a"/>
        <w:widowControl w:val="0"/>
        <w:numPr>
          <w:ilvl w:val="0"/>
          <w:numId w:val="33"/>
        </w:numPr>
        <w:tabs>
          <w:tab w:val="clear" w:pos="1134"/>
          <w:tab w:val="left" w:pos="290"/>
        </w:tabs>
        <w:autoSpaceDE w:val="0"/>
        <w:autoSpaceDN w:val="0"/>
        <w:spacing w:before="113"/>
        <w:ind w:right="312"/>
        <w:jc w:val="left"/>
        <w:rPr>
          <w:b/>
        </w:rPr>
      </w:pPr>
      <w:proofErr w:type="spellStart"/>
      <w:r w:rsidRPr="00CA5C10">
        <w:rPr>
          <w:b/>
        </w:rPr>
        <w:t>Tipul</w:t>
      </w:r>
      <w:proofErr w:type="spellEnd"/>
      <w:r w:rsidRPr="00CA5C10">
        <w:rPr>
          <w:b/>
        </w:rPr>
        <w:t xml:space="preserve"> </w:t>
      </w:r>
      <w:proofErr w:type="spellStart"/>
      <w:r w:rsidRPr="00CA5C10">
        <w:rPr>
          <w:b/>
        </w:rPr>
        <w:t>autorității</w:t>
      </w:r>
      <w:proofErr w:type="spellEnd"/>
      <w:r w:rsidRPr="00CA5C10">
        <w:rPr>
          <w:b/>
        </w:rPr>
        <w:t xml:space="preserve"> </w:t>
      </w:r>
      <w:proofErr w:type="spellStart"/>
      <w:r w:rsidRPr="00CA5C10">
        <w:rPr>
          <w:b/>
        </w:rPr>
        <w:t>contractante</w:t>
      </w:r>
      <w:proofErr w:type="spellEnd"/>
      <w:r w:rsidRPr="00CA5C10">
        <w:rPr>
          <w:b/>
        </w:rPr>
        <w:t xml:space="preserve"> </w:t>
      </w:r>
      <w:proofErr w:type="spellStart"/>
      <w:r w:rsidRPr="00CA5C10">
        <w:rPr>
          <w:b/>
        </w:rPr>
        <w:t>și</w:t>
      </w:r>
      <w:proofErr w:type="spellEnd"/>
      <w:r w:rsidRPr="00CA5C10">
        <w:rPr>
          <w:b/>
        </w:rPr>
        <w:t xml:space="preserve"> </w:t>
      </w:r>
      <w:proofErr w:type="spellStart"/>
      <w:r w:rsidRPr="00CA5C10">
        <w:rPr>
          <w:b/>
        </w:rPr>
        <w:t>obiectul</w:t>
      </w:r>
      <w:proofErr w:type="spellEnd"/>
      <w:r w:rsidRPr="00CA5C10">
        <w:rPr>
          <w:b/>
        </w:rPr>
        <w:t xml:space="preserve"> principal de </w:t>
      </w:r>
      <w:proofErr w:type="spellStart"/>
      <w:r w:rsidRPr="00CA5C10">
        <w:rPr>
          <w:b/>
        </w:rPr>
        <w:t>activitate</w:t>
      </w:r>
      <w:proofErr w:type="spellEnd"/>
      <w:r w:rsidRPr="00CA5C10">
        <w:rPr>
          <w:b/>
        </w:rPr>
        <w:t xml:space="preserve"> (</w:t>
      </w:r>
      <w:proofErr w:type="spellStart"/>
      <w:r w:rsidRPr="00CA5C10">
        <w:rPr>
          <w:b/>
        </w:rPr>
        <w:t>dacă</w:t>
      </w:r>
      <w:proofErr w:type="spellEnd"/>
      <w:r w:rsidRPr="00CA5C10">
        <w:rPr>
          <w:b/>
        </w:rPr>
        <w:t xml:space="preserve"> </w:t>
      </w:r>
      <w:proofErr w:type="spellStart"/>
      <w:r w:rsidRPr="00CA5C10">
        <w:rPr>
          <w:b/>
        </w:rPr>
        <w:t>este</w:t>
      </w:r>
      <w:proofErr w:type="spellEnd"/>
      <w:r w:rsidRPr="00CA5C10">
        <w:rPr>
          <w:b/>
        </w:rPr>
        <w:t xml:space="preserve"> </w:t>
      </w:r>
      <w:proofErr w:type="spellStart"/>
      <w:r w:rsidRPr="00CA5C10">
        <w:rPr>
          <w:b/>
        </w:rPr>
        <w:t>cazul</w:t>
      </w:r>
      <w:proofErr w:type="spellEnd"/>
      <w:r w:rsidRPr="00CA5C10">
        <w:rPr>
          <w:b/>
        </w:rPr>
        <w:t xml:space="preserve">, </w:t>
      </w:r>
      <w:proofErr w:type="spellStart"/>
      <w:r w:rsidRPr="00CA5C10">
        <w:rPr>
          <w:b/>
        </w:rPr>
        <w:t>mențiunea</w:t>
      </w:r>
      <w:proofErr w:type="spellEnd"/>
      <w:r w:rsidRPr="00CA5C10">
        <w:rPr>
          <w:b/>
        </w:rPr>
        <w:t xml:space="preserve"> </w:t>
      </w:r>
      <w:proofErr w:type="spellStart"/>
      <w:r w:rsidRPr="00CA5C10">
        <w:rPr>
          <w:b/>
        </w:rPr>
        <w:t>că</w:t>
      </w:r>
      <w:proofErr w:type="spellEnd"/>
      <w:r w:rsidRPr="00CA5C10">
        <w:rPr>
          <w:b/>
        </w:rPr>
        <w:t xml:space="preserve"> </w:t>
      </w:r>
      <w:proofErr w:type="spellStart"/>
      <w:r w:rsidRPr="00CA5C10">
        <w:rPr>
          <w:b/>
        </w:rPr>
        <w:t>autoritatea</w:t>
      </w:r>
      <w:proofErr w:type="spellEnd"/>
      <w:r w:rsidRPr="00CA5C10">
        <w:rPr>
          <w:b/>
          <w:spacing w:val="-5"/>
        </w:rPr>
        <w:t xml:space="preserve"> </w:t>
      </w:r>
      <w:proofErr w:type="spellStart"/>
      <w:r w:rsidRPr="00CA5C10">
        <w:rPr>
          <w:b/>
        </w:rPr>
        <w:t>contractantă</w:t>
      </w:r>
      <w:proofErr w:type="spellEnd"/>
      <w:r w:rsidRPr="00CA5C10">
        <w:rPr>
          <w:b/>
          <w:spacing w:val="-6"/>
        </w:rPr>
        <w:t xml:space="preserve"> </w:t>
      </w:r>
      <w:proofErr w:type="spellStart"/>
      <w:r w:rsidRPr="00CA5C10">
        <w:rPr>
          <w:b/>
        </w:rPr>
        <w:t>este</w:t>
      </w:r>
      <w:proofErr w:type="spellEnd"/>
      <w:r w:rsidRPr="00CA5C10">
        <w:rPr>
          <w:b/>
          <w:spacing w:val="-6"/>
        </w:rPr>
        <w:t xml:space="preserve"> </w:t>
      </w:r>
      <w:r w:rsidRPr="00CA5C10">
        <w:rPr>
          <w:b/>
        </w:rPr>
        <w:t>o</w:t>
      </w:r>
      <w:r w:rsidRPr="00CA5C10">
        <w:rPr>
          <w:b/>
          <w:spacing w:val="-7"/>
        </w:rPr>
        <w:t xml:space="preserve"> </w:t>
      </w:r>
      <w:proofErr w:type="spellStart"/>
      <w:r w:rsidRPr="00CA5C10">
        <w:rPr>
          <w:b/>
        </w:rPr>
        <w:t>autoritate</w:t>
      </w:r>
      <w:proofErr w:type="spellEnd"/>
      <w:r w:rsidRPr="00CA5C10">
        <w:rPr>
          <w:b/>
          <w:spacing w:val="-6"/>
        </w:rPr>
        <w:t xml:space="preserve"> </w:t>
      </w:r>
      <w:proofErr w:type="spellStart"/>
      <w:r w:rsidRPr="00CA5C10">
        <w:rPr>
          <w:b/>
        </w:rPr>
        <w:t>centrală</w:t>
      </w:r>
      <w:proofErr w:type="spellEnd"/>
      <w:r w:rsidRPr="00CA5C10">
        <w:rPr>
          <w:b/>
          <w:spacing w:val="-6"/>
        </w:rPr>
        <w:t xml:space="preserve"> </w:t>
      </w:r>
      <w:r w:rsidRPr="00CA5C10">
        <w:rPr>
          <w:b/>
        </w:rPr>
        <w:t>de</w:t>
      </w:r>
      <w:r w:rsidRPr="00CA5C10">
        <w:rPr>
          <w:b/>
          <w:spacing w:val="-8"/>
        </w:rPr>
        <w:t xml:space="preserve"> </w:t>
      </w:r>
      <w:proofErr w:type="spellStart"/>
      <w:r w:rsidRPr="00CA5C10">
        <w:rPr>
          <w:b/>
        </w:rPr>
        <w:t>achiziție</w:t>
      </w:r>
      <w:proofErr w:type="spellEnd"/>
      <w:r w:rsidRPr="00CA5C10">
        <w:rPr>
          <w:b/>
          <w:spacing w:val="-8"/>
        </w:rPr>
        <w:t xml:space="preserve"> </w:t>
      </w:r>
      <w:proofErr w:type="spellStart"/>
      <w:r w:rsidRPr="00CA5C10">
        <w:rPr>
          <w:b/>
        </w:rPr>
        <w:t>sau</w:t>
      </w:r>
      <w:proofErr w:type="spellEnd"/>
      <w:r w:rsidRPr="00CA5C10">
        <w:rPr>
          <w:b/>
          <w:spacing w:val="-4"/>
        </w:rPr>
        <w:t xml:space="preserve"> </w:t>
      </w:r>
      <w:proofErr w:type="spellStart"/>
      <w:r w:rsidRPr="00CA5C10">
        <w:rPr>
          <w:b/>
        </w:rPr>
        <w:t>că</w:t>
      </w:r>
      <w:proofErr w:type="spellEnd"/>
      <w:r w:rsidRPr="00CA5C10">
        <w:rPr>
          <w:b/>
          <w:spacing w:val="-2"/>
        </w:rPr>
        <w:t xml:space="preserve"> </w:t>
      </w:r>
      <w:proofErr w:type="spellStart"/>
      <w:r w:rsidRPr="00CA5C10">
        <w:rPr>
          <w:b/>
        </w:rPr>
        <w:t>achiziția</w:t>
      </w:r>
      <w:proofErr w:type="spellEnd"/>
      <w:r w:rsidRPr="00CA5C10">
        <w:rPr>
          <w:b/>
          <w:spacing w:val="-2"/>
        </w:rPr>
        <w:t xml:space="preserve"> </w:t>
      </w:r>
      <w:proofErr w:type="spellStart"/>
      <w:r w:rsidRPr="00CA5C10">
        <w:rPr>
          <w:b/>
        </w:rPr>
        <w:t>implică</w:t>
      </w:r>
      <w:proofErr w:type="spellEnd"/>
      <w:r w:rsidRPr="00CA5C10">
        <w:rPr>
          <w:b/>
          <w:spacing w:val="-2"/>
        </w:rPr>
        <w:t xml:space="preserve"> </w:t>
      </w:r>
      <w:r w:rsidRPr="00CA5C10">
        <w:rPr>
          <w:b/>
        </w:rPr>
        <w:t>o</w:t>
      </w:r>
      <w:r w:rsidRPr="00CA5C10">
        <w:rPr>
          <w:b/>
          <w:spacing w:val="-2"/>
        </w:rPr>
        <w:t xml:space="preserve"> </w:t>
      </w:r>
      <w:proofErr w:type="spellStart"/>
      <w:r w:rsidRPr="00CA5C10">
        <w:rPr>
          <w:b/>
        </w:rPr>
        <w:t>altă</w:t>
      </w:r>
      <w:proofErr w:type="spellEnd"/>
      <w:r w:rsidRPr="00CA5C10">
        <w:rPr>
          <w:b/>
          <w:spacing w:val="-2"/>
        </w:rPr>
        <w:t xml:space="preserve"> </w:t>
      </w:r>
      <w:proofErr w:type="spellStart"/>
      <w:r w:rsidRPr="00CA5C10">
        <w:rPr>
          <w:b/>
        </w:rPr>
        <w:t>formă</w:t>
      </w:r>
      <w:proofErr w:type="spellEnd"/>
      <w:r w:rsidRPr="00CA5C10">
        <w:rPr>
          <w:b/>
        </w:rPr>
        <w:t xml:space="preserve"> de </w:t>
      </w:r>
      <w:proofErr w:type="spellStart"/>
      <w:r w:rsidRPr="00CA5C10">
        <w:rPr>
          <w:b/>
        </w:rPr>
        <w:t>achiziție</w:t>
      </w:r>
      <w:proofErr w:type="spellEnd"/>
      <w:r w:rsidRPr="00CA5C10">
        <w:rPr>
          <w:b/>
        </w:rPr>
        <w:t xml:space="preserve"> </w:t>
      </w:r>
      <w:proofErr w:type="spellStart"/>
      <w:r w:rsidRPr="00CA5C10">
        <w:rPr>
          <w:b/>
        </w:rPr>
        <w:t>comună</w:t>
      </w:r>
      <w:proofErr w:type="spellEnd"/>
      <w:r w:rsidRPr="00CA5C10">
        <w:rPr>
          <w:b/>
        </w:rPr>
        <w:t xml:space="preserve">): </w:t>
      </w:r>
      <w:r w:rsidRPr="00CA5C10">
        <w:rPr>
          <w:b/>
          <w:color w:val="000000"/>
          <w:highlight w:val="yellow"/>
        </w:rPr>
        <w:t xml:space="preserve">nu e </w:t>
      </w:r>
      <w:proofErr w:type="spellStart"/>
      <w:r w:rsidRPr="00CA5C10">
        <w:rPr>
          <w:b/>
          <w:color w:val="000000"/>
          <w:highlight w:val="yellow"/>
        </w:rPr>
        <w:t>cazul</w:t>
      </w:r>
      <w:proofErr w:type="spellEnd"/>
    </w:p>
    <w:p w14:paraId="5F900F45" w14:textId="77777777" w:rsidR="00097470" w:rsidRPr="00CA5C10" w:rsidRDefault="00097470" w:rsidP="00097470">
      <w:pPr>
        <w:pStyle w:val="a"/>
        <w:widowControl w:val="0"/>
        <w:numPr>
          <w:ilvl w:val="0"/>
          <w:numId w:val="33"/>
        </w:numPr>
        <w:tabs>
          <w:tab w:val="clear" w:pos="1134"/>
          <w:tab w:val="left" w:pos="290"/>
        </w:tabs>
        <w:autoSpaceDE w:val="0"/>
        <w:autoSpaceDN w:val="0"/>
        <w:spacing w:before="132" w:line="235" w:lineRule="auto"/>
        <w:ind w:right="435"/>
        <w:jc w:val="left"/>
        <w:rPr>
          <w:b/>
        </w:rPr>
      </w:pPr>
      <w:proofErr w:type="spellStart"/>
      <w:r w:rsidRPr="00CA5C10">
        <w:rPr>
          <w:b/>
        </w:rPr>
        <w:t>Cumpărătorul</w:t>
      </w:r>
      <w:proofErr w:type="spellEnd"/>
      <w:r w:rsidRPr="00CA5C10">
        <w:rPr>
          <w:b/>
          <w:spacing w:val="-3"/>
        </w:rPr>
        <w:t xml:space="preserve"> </w:t>
      </w:r>
      <w:proofErr w:type="spellStart"/>
      <w:r w:rsidRPr="00CA5C10">
        <w:rPr>
          <w:b/>
        </w:rPr>
        <w:t>invită</w:t>
      </w:r>
      <w:proofErr w:type="spellEnd"/>
      <w:r w:rsidRPr="00CA5C10">
        <w:rPr>
          <w:b/>
          <w:spacing w:val="-3"/>
        </w:rPr>
        <w:t xml:space="preserve"> </w:t>
      </w:r>
      <w:proofErr w:type="spellStart"/>
      <w:r w:rsidRPr="00CA5C10">
        <w:rPr>
          <w:b/>
        </w:rPr>
        <w:t>operatorii</w:t>
      </w:r>
      <w:proofErr w:type="spellEnd"/>
      <w:r w:rsidRPr="00CA5C10">
        <w:rPr>
          <w:b/>
          <w:spacing w:val="-3"/>
        </w:rPr>
        <w:t xml:space="preserve"> </w:t>
      </w:r>
      <w:proofErr w:type="spellStart"/>
      <w:r w:rsidRPr="00CA5C10">
        <w:rPr>
          <w:b/>
        </w:rPr>
        <w:t>economici</w:t>
      </w:r>
      <w:proofErr w:type="spellEnd"/>
      <w:r w:rsidRPr="00CA5C10">
        <w:rPr>
          <w:b/>
          <w:spacing w:val="-3"/>
        </w:rPr>
        <w:t xml:space="preserve"> </w:t>
      </w:r>
      <w:proofErr w:type="spellStart"/>
      <w:r w:rsidRPr="00CA5C10">
        <w:rPr>
          <w:b/>
        </w:rPr>
        <w:t>interesați</w:t>
      </w:r>
      <w:proofErr w:type="spellEnd"/>
      <w:r w:rsidRPr="00CA5C10">
        <w:rPr>
          <w:b/>
        </w:rPr>
        <w:t>,</w:t>
      </w:r>
      <w:r w:rsidRPr="00CA5C10">
        <w:rPr>
          <w:b/>
          <w:spacing w:val="-3"/>
        </w:rPr>
        <w:t xml:space="preserve"> </w:t>
      </w:r>
      <w:r w:rsidRPr="00CA5C10">
        <w:rPr>
          <w:b/>
        </w:rPr>
        <w:t>care</w:t>
      </w:r>
      <w:r w:rsidRPr="00CA5C10">
        <w:rPr>
          <w:b/>
          <w:spacing w:val="-4"/>
        </w:rPr>
        <w:t xml:space="preserve"> </w:t>
      </w:r>
      <w:proofErr w:type="spellStart"/>
      <w:r w:rsidRPr="00CA5C10">
        <w:rPr>
          <w:b/>
        </w:rPr>
        <w:t>îi</w:t>
      </w:r>
      <w:proofErr w:type="spellEnd"/>
      <w:r w:rsidRPr="00CA5C10">
        <w:rPr>
          <w:b/>
          <w:spacing w:val="-3"/>
        </w:rPr>
        <w:t xml:space="preserve"> </w:t>
      </w:r>
      <w:r w:rsidRPr="00CA5C10">
        <w:rPr>
          <w:b/>
        </w:rPr>
        <w:t>pot</w:t>
      </w:r>
      <w:r w:rsidRPr="00CA5C10">
        <w:rPr>
          <w:b/>
          <w:spacing w:val="-3"/>
        </w:rPr>
        <w:t xml:space="preserve"> </w:t>
      </w:r>
      <w:proofErr w:type="spellStart"/>
      <w:r w:rsidRPr="00CA5C10">
        <w:rPr>
          <w:b/>
        </w:rPr>
        <w:t>satisface</w:t>
      </w:r>
      <w:proofErr w:type="spellEnd"/>
      <w:r w:rsidRPr="00CA5C10">
        <w:rPr>
          <w:b/>
          <w:spacing w:val="-4"/>
        </w:rPr>
        <w:t xml:space="preserve"> </w:t>
      </w:r>
      <w:proofErr w:type="spellStart"/>
      <w:r w:rsidRPr="00CA5C10">
        <w:rPr>
          <w:b/>
        </w:rPr>
        <w:t>necesitățile</w:t>
      </w:r>
      <w:proofErr w:type="spellEnd"/>
      <w:r w:rsidRPr="00CA5C10">
        <w:rPr>
          <w:b/>
        </w:rPr>
        <w:t>,</w:t>
      </w:r>
      <w:r w:rsidRPr="00CA5C10">
        <w:rPr>
          <w:b/>
          <w:spacing w:val="-3"/>
        </w:rPr>
        <w:t xml:space="preserve"> </w:t>
      </w:r>
      <w:proofErr w:type="spellStart"/>
      <w:r w:rsidRPr="00CA5C10">
        <w:rPr>
          <w:b/>
        </w:rPr>
        <w:t>să</w:t>
      </w:r>
      <w:proofErr w:type="spellEnd"/>
      <w:r w:rsidRPr="00CA5C10">
        <w:rPr>
          <w:b/>
          <w:spacing w:val="-3"/>
        </w:rPr>
        <w:t xml:space="preserve"> </w:t>
      </w:r>
      <w:proofErr w:type="spellStart"/>
      <w:r w:rsidRPr="00CA5C10">
        <w:rPr>
          <w:b/>
        </w:rPr>
        <w:t>participe</w:t>
      </w:r>
      <w:proofErr w:type="spellEnd"/>
      <w:r w:rsidRPr="00CA5C10">
        <w:rPr>
          <w:b/>
        </w:rPr>
        <w:t xml:space="preserve"> </w:t>
      </w:r>
      <w:r w:rsidRPr="00CA5C10">
        <w:rPr>
          <w:b/>
        </w:rPr>
        <w:lastRenderedPageBreak/>
        <w:t xml:space="preserve">la </w:t>
      </w:r>
      <w:proofErr w:type="spellStart"/>
      <w:r w:rsidRPr="00CA5C10">
        <w:rPr>
          <w:b/>
        </w:rPr>
        <w:t>procedura</w:t>
      </w:r>
      <w:proofErr w:type="spellEnd"/>
      <w:r w:rsidRPr="00CA5C10">
        <w:rPr>
          <w:b/>
        </w:rPr>
        <w:t xml:space="preserve"> de </w:t>
      </w:r>
      <w:proofErr w:type="spellStart"/>
      <w:r w:rsidRPr="00CA5C10">
        <w:rPr>
          <w:b/>
        </w:rPr>
        <w:t>achiziție</w:t>
      </w:r>
      <w:proofErr w:type="spellEnd"/>
      <w:r w:rsidRPr="00CA5C10">
        <w:rPr>
          <w:b/>
        </w:rPr>
        <w:t xml:space="preserve"> </w:t>
      </w:r>
      <w:proofErr w:type="spellStart"/>
      <w:r w:rsidRPr="00CA5C10">
        <w:rPr>
          <w:b/>
        </w:rPr>
        <w:t>privind</w:t>
      </w:r>
      <w:proofErr w:type="spellEnd"/>
      <w:r w:rsidRPr="00CA5C10">
        <w:rPr>
          <w:b/>
        </w:rPr>
        <w:t xml:space="preserve"> </w:t>
      </w:r>
      <w:proofErr w:type="spellStart"/>
      <w:r w:rsidRPr="00CA5C10">
        <w:rPr>
          <w:b/>
        </w:rPr>
        <w:t>îndeplinirea</w:t>
      </w:r>
      <w:proofErr w:type="spellEnd"/>
      <w:r w:rsidRPr="00CA5C10">
        <w:rPr>
          <w:b/>
          <w:spacing w:val="40"/>
        </w:rPr>
        <w:t xml:space="preserve"> </w:t>
      </w:r>
      <w:proofErr w:type="spellStart"/>
      <w:r w:rsidRPr="00CA5C10">
        <w:rPr>
          <w:b/>
        </w:rPr>
        <w:t>următoarelor</w:t>
      </w:r>
      <w:proofErr w:type="spellEnd"/>
      <w:r w:rsidRPr="00CA5C10">
        <w:rPr>
          <w:b/>
        </w:rPr>
        <w:t xml:space="preserve"> </w:t>
      </w:r>
      <w:proofErr w:type="spellStart"/>
      <w:r w:rsidRPr="00CA5C10">
        <w:rPr>
          <w:b/>
        </w:rPr>
        <w:t>lucrări</w:t>
      </w:r>
      <w:proofErr w:type="spellEnd"/>
      <w:r w:rsidRPr="00CA5C10">
        <w:rPr>
          <w:b/>
        </w:rPr>
        <w:t>:</w:t>
      </w:r>
    </w:p>
    <w:p w14:paraId="34A6AFBF" w14:textId="77777777" w:rsidR="00097470" w:rsidRDefault="00097470" w:rsidP="00097470">
      <w:pPr>
        <w:pStyle w:val="a8"/>
        <w:spacing w:before="219"/>
        <w:rPr>
          <w:b/>
          <w:sz w:val="20"/>
        </w:rPr>
      </w:pP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304"/>
        <w:gridCol w:w="3297"/>
        <w:gridCol w:w="706"/>
        <w:gridCol w:w="997"/>
        <w:gridCol w:w="1702"/>
        <w:gridCol w:w="1846"/>
      </w:tblGrid>
      <w:tr w:rsidR="00097470" w14:paraId="6D35E201" w14:textId="77777777" w:rsidTr="00DC41E7">
        <w:trPr>
          <w:trHeight w:val="1324"/>
        </w:trPr>
        <w:tc>
          <w:tcPr>
            <w:tcW w:w="538" w:type="dxa"/>
          </w:tcPr>
          <w:p w14:paraId="79B0F884" w14:textId="77777777" w:rsidR="00097470" w:rsidRDefault="00097470" w:rsidP="00DC41E7">
            <w:pPr>
              <w:pStyle w:val="TableParagraph"/>
              <w:spacing w:before="102"/>
              <w:rPr>
                <w:b/>
                <w:sz w:val="18"/>
              </w:rPr>
            </w:pPr>
          </w:p>
          <w:p w14:paraId="153AE0C2" w14:textId="77777777" w:rsidR="00097470" w:rsidRDefault="00097470" w:rsidP="00DC41E7">
            <w:pPr>
              <w:pStyle w:val="TableParagraph"/>
              <w:spacing w:line="244" w:lineRule="auto"/>
              <w:ind w:left="153" w:right="123" w:hanging="5"/>
              <w:rPr>
                <w:b/>
                <w:sz w:val="18"/>
              </w:rPr>
            </w:pPr>
            <w:r>
              <w:rPr>
                <w:b/>
                <w:spacing w:val="-6"/>
                <w:sz w:val="18"/>
              </w:rPr>
              <w:t>Nr.</w:t>
            </w:r>
            <w:r>
              <w:rPr>
                <w:b/>
                <w:sz w:val="18"/>
              </w:rPr>
              <w:t xml:space="preserve"> </w:t>
            </w:r>
            <w:r>
              <w:rPr>
                <w:b/>
                <w:spacing w:val="-5"/>
                <w:sz w:val="18"/>
              </w:rPr>
              <w:t>d/o</w:t>
            </w:r>
          </w:p>
        </w:tc>
        <w:tc>
          <w:tcPr>
            <w:tcW w:w="1304" w:type="dxa"/>
          </w:tcPr>
          <w:p w14:paraId="0ECD2F3F" w14:textId="77777777" w:rsidR="00097470" w:rsidRDefault="00097470" w:rsidP="00DC41E7">
            <w:pPr>
              <w:pStyle w:val="TableParagraph"/>
              <w:spacing w:before="205"/>
              <w:rPr>
                <w:b/>
                <w:sz w:val="18"/>
              </w:rPr>
            </w:pPr>
          </w:p>
          <w:p w14:paraId="709A4346" w14:textId="77777777" w:rsidR="00097470" w:rsidRDefault="00097470" w:rsidP="00DC41E7">
            <w:pPr>
              <w:pStyle w:val="TableParagraph"/>
              <w:ind w:left="25"/>
              <w:jc w:val="center"/>
              <w:rPr>
                <w:b/>
                <w:sz w:val="18"/>
              </w:rPr>
            </w:pPr>
            <w:r>
              <w:rPr>
                <w:b/>
                <w:sz w:val="18"/>
              </w:rPr>
              <w:t>Cod</w:t>
            </w:r>
            <w:r>
              <w:rPr>
                <w:b/>
                <w:spacing w:val="-2"/>
                <w:sz w:val="18"/>
              </w:rPr>
              <w:t xml:space="preserve"> </w:t>
            </w:r>
            <w:r>
              <w:rPr>
                <w:b/>
                <w:spacing w:val="-5"/>
                <w:sz w:val="18"/>
              </w:rPr>
              <w:t>CPV</w:t>
            </w:r>
          </w:p>
        </w:tc>
        <w:tc>
          <w:tcPr>
            <w:tcW w:w="3297" w:type="dxa"/>
          </w:tcPr>
          <w:p w14:paraId="6913C7E4" w14:textId="77777777" w:rsidR="00097470" w:rsidRDefault="00097470" w:rsidP="00DC41E7">
            <w:pPr>
              <w:pStyle w:val="TableParagraph"/>
              <w:spacing w:before="205"/>
              <w:rPr>
                <w:b/>
                <w:sz w:val="18"/>
              </w:rPr>
            </w:pPr>
          </w:p>
          <w:p w14:paraId="36E87296" w14:textId="77777777" w:rsidR="00097470" w:rsidRDefault="00097470" w:rsidP="00DC41E7">
            <w:pPr>
              <w:pStyle w:val="TableParagraph"/>
              <w:ind w:left="819"/>
              <w:rPr>
                <w:b/>
                <w:sz w:val="18"/>
              </w:rPr>
            </w:pPr>
            <w:r>
              <w:rPr>
                <w:b/>
                <w:sz w:val="18"/>
              </w:rPr>
              <w:t>Denumirea</w:t>
            </w:r>
            <w:r>
              <w:rPr>
                <w:b/>
                <w:spacing w:val="-8"/>
                <w:sz w:val="18"/>
              </w:rPr>
              <w:t xml:space="preserve"> </w:t>
            </w:r>
            <w:r>
              <w:rPr>
                <w:b/>
                <w:spacing w:val="-2"/>
                <w:sz w:val="18"/>
              </w:rPr>
              <w:t>bunurilor</w:t>
            </w:r>
          </w:p>
        </w:tc>
        <w:tc>
          <w:tcPr>
            <w:tcW w:w="706" w:type="dxa"/>
          </w:tcPr>
          <w:p w14:paraId="0E80A888" w14:textId="77777777" w:rsidR="00097470" w:rsidRDefault="00097470" w:rsidP="00DC41E7">
            <w:pPr>
              <w:pStyle w:val="TableParagraph"/>
              <w:spacing w:before="100"/>
              <w:ind w:left="112" w:right="97" w:hanging="3"/>
              <w:jc w:val="center"/>
              <w:rPr>
                <w:b/>
                <w:sz w:val="18"/>
              </w:rPr>
            </w:pPr>
            <w:r>
              <w:rPr>
                <w:b/>
                <w:spacing w:val="-2"/>
                <w:sz w:val="18"/>
              </w:rPr>
              <w:t xml:space="preserve">Unitat </w:t>
            </w:r>
            <w:r>
              <w:rPr>
                <w:b/>
                <w:sz w:val="18"/>
              </w:rPr>
              <w:t xml:space="preserve">ea de </w:t>
            </w:r>
            <w:r>
              <w:rPr>
                <w:b/>
                <w:spacing w:val="-4"/>
                <w:sz w:val="18"/>
              </w:rPr>
              <w:t xml:space="preserve">măsur </w:t>
            </w:r>
            <w:r>
              <w:rPr>
                <w:b/>
                <w:spacing w:val="-10"/>
                <w:sz w:val="18"/>
              </w:rPr>
              <w:t>ă</w:t>
            </w:r>
          </w:p>
        </w:tc>
        <w:tc>
          <w:tcPr>
            <w:tcW w:w="997" w:type="dxa"/>
          </w:tcPr>
          <w:p w14:paraId="78CE1A2E" w14:textId="77777777" w:rsidR="00097470" w:rsidRDefault="00097470" w:rsidP="00DC41E7">
            <w:pPr>
              <w:pStyle w:val="TableParagraph"/>
              <w:spacing w:before="102"/>
              <w:rPr>
                <w:b/>
                <w:sz w:val="18"/>
              </w:rPr>
            </w:pPr>
          </w:p>
          <w:p w14:paraId="15CF606F" w14:textId="77777777" w:rsidR="00097470" w:rsidRDefault="00097470" w:rsidP="00DC41E7">
            <w:pPr>
              <w:pStyle w:val="TableParagraph"/>
              <w:spacing w:line="244" w:lineRule="auto"/>
              <w:ind w:left="451" w:right="142" w:hanging="313"/>
              <w:rPr>
                <w:b/>
                <w:sz w:val="18"/>
              </w:rPr>
            </w:pPr>
            <w:r>
              <w:rPr>
                <w:b/>
                <w:spacing w:val="-4"/>
                <w:sz w:val="18"/>
              </w:rPr>
              <w:t xml:space="preserve">Cantitate </w:t>
            </w:r>
            <w:r>
              <w:rPr>
                <w:b/>
                <w:spacing w:val="-10"/>
                <w:sz w:val="18"/>
              </w:rPr>
              <w:t>a</w:t>
            </w:r>
          </w:p>
        </w:tc>
        <w:tc>
          <w:tcPr>
            <w:tcW w:w="1702" w:type="dxa"/>
          </w:tcPr>
          <w:p w14:paraId="4FB33068" w14:textId="77777777" w:rsidR="00097470" w:rsidRDefault="00097470" w:rsidP="00DC41E7">
            <w:pPr>
              <w:pStyle w:val="TableParagraph"/>
              <w:spacing w:line="207" w:lineRule="exact"/>
              <w:ind w:left="117" w:right="108"/>
              <w:jc w:val="center"/>
              <w:rPr>
                <w:b/>
                <w:sz w:val="18"/>
              </w:rPr>
            </w:pPr>
            <w:r>
              <w:rPr>
                <w:b/>
                <w:spacing w:val="-2"/>
                <w:sz w:val="18"/>
              </w:rPr>
              <w:t>Specificarea</w:t>
            </w:r>
          </w:p>
          <w:p w14:paraId="2854D475" w14:textId="77777777" w:rsidR="00097470" w:rsidRDefault="00097470" w:rsidP="00DC41E7">
            <w:pPr>
              <w:pStyle w:val="TableParagraph"/>
              <w:spacing w:before="7" w:line="232" w:lineRule="auto"/>
              <w:ind w:left="117" w:right="101"/>
              <w:jc w:val="center"/>
              <w:rPr>
                <w:b/>
                <w:sz w:val="18"/>
              </w:rPr>
            </w:pPr>
            <w:r>
              <w:rPr>
                <w:b/>
                <w:spacing w:val="-2"/>
                <w:sz w:val="18"/>
              </w:rPr>
              <w:t>tehnică</w:t>
            </w:r>
            <w:r>
              <w:rPr>
                <w:b/>
                <w:spacing w:val="-13"/>
                <w:sz w:val="18"/>
              </w:rPr>
              <w:t xml:space="preserve"> </w:t>
            </w:r>
            <w:r>
              <w:rPr>
                <w:b/>
                <w:spacing w:val="-2"/>
                <w:sz w:val="18"/>
              </w:rPr>
              <w:t xml:space="preserve">deplină solicitată, </w:t>
            </w:r>
            <w:r>
              <w:rPr>
                <w:b/>
                <w:sz w:val="18"/>
              </w:rPr>
              <w:t xml:space="preserve">Standarde de </w:t>
            </w:r>
            <w:r>
              <w:rPr>
                <w:b/>
                <w:spacing w:val="-2"/>
                <w:sz w:val="18"/>
              </w:rPr>
              <w:t>referință</w:t>
            </w:r>
          </w:p>
        </w:tc>
        <w:tc>
          <w:tcPr>
            <w:tcW w:w="1846" w:type="dxa"/>
          </w:tcPr>
          <w:p w14:paraId="59675BB4" w14:textId="77777777" w:rsidR="00097470" w:rsidRDefault="00097470" w:rsidP="00DC41E7">
            <w:pPr>
              <w:pStyle w:val="TableParagraph"/>
              <w:spacing w:before="206"/>
              <w:ind w:left="176" w:right="172" w:firstLine="43"/>
              <w:jc w:val="both"/>
              <w:rPr>
                <w:b/>
                <w:sz w:val="18"/>
              </w:rPr>
            </w:pPr>
            <w:r>
              <w:rPr>
                <w:b/>
                <w:sz w:val="18"/>
              </w:rPr>
              <w:t xml:space="preserve">Valoarea estimată </w:t>
            </w:r>
            <w:r>
              <w:rPr>
                <w:b/>
                <w:spacing w:val="-2"/>
                <w:sz w:val="18"/>
              </w:rPr>
              <w:t>(se</w:t>
            </w:r>
            <w:r>
              <w:rPr>
                <w:b/>
                <w:spacing w:val="-10"/>
                <w:sz w:val="18"/>
              </w:rPr>
              <w:t xml:space="preserve"> </w:t>
            </w:r>
            <w:r>
              <w:rPr>
                <w:b/>
                <w:spacing w:val="-2"/>
                <w:sz w:val="18"/>
              </w:rPr>
              <w:t>va</w:t>
            </w:r>
            <w:r>
              <w:rPr>
                <w:b/>
                <w:spacing w:val="-9"/>
                <w:sz w:val="18"/>
              </w:rPr>
              <w:t xml:space="preserve"> </w:t>
            </w:r>
            <w:r>
              <w:rPr>
                <w:b/>
                <w:spacing w:val="-2"/>
                <w:sz w:val="18"/>
              </w:rPr>
              <w:t>indica</w:t>
            </w:r>
            <w:r>
              <w:rPr>
                <w:b/>
                <w:spacing w:val="-9"/>
                <w:sz w:val="18"/>
              </w:rPr>
              <w:t xml:space="preserve"> </w:t>
            </w:r>
            <w:r>
              <w:rPr>
                <w:b/>
                <w:spacing w:val="-2"/>
                <w:sz w:val="18"/>
              </w:rPr>
              <w:t xml:space="preserve">pentru </w:t>
            </w:r>
            <w:r>
              <w:rPr>
                <w:b/>
                <w:sz w:val="18"/>
              </w:rPr>
              <w:t>fiecare</w:t>
            </w:r>
            <w:r>
              <w:rPr>
                <w:b/>
                <w:spacing w:val="-2"/>
                <w:sz w:val="18"/>
              </w:rPr>
              <w:t xml:space="preserve"> </w:t>
            </w:r>
            <w:r>
              <w:rPr>
                <w:b/>
                <w:sz w:val="18"/>
              </w:rPr>
              <w:t>lot</w:t>
            </w:r>
            <w:r>
              <w:rPr>
                <w:b/>
                <w:spacing w:val="-1"/>
                <w:sz w:val="18"/>
              </w:rPr>
              <w:t xml:space="preserve"> </w:t>
            </w:r>
            <w:r>
              <w:rPr>
                <w:b/>
                <w:sz w:val="18"/>
              </w:rPr>
              <w:t>în</w:t>
            </w:r>
            <w:r>
              <w:rPr>
                <w:b/>
                <w:spacing w:val="-1"/>
                <w:sz w:val="18"/>
              </w:rPr>
              <w:t xml:space="preserve"> </w:t>
            </w:r>
            <w:r>
              <w:rPr>
                <w:b/>
                <w:spacing w:val="-2"/>
                <w:sz w:val="18"/>
              </w:rPr>
              <w:t>parte) fără TVA (lei)</w:t>
            </w:r>
          </w:p>
        </w:tc>
      </w:tr>
      <w:tr w:rsidR="00097470" w14:paraId="4FA1ADD4" w14:textId="77777777" w:rsidTr="00DC41E7">
        <w:trPr>
          <w:trHeight w:val="928"/>
        </w:trPr>
        <w:tc>
          <w:tcPr>
            <w:tcW w:w="538" w:type="dxa"/>
          </w:tcPr>
          <w:p w14:paraId="472C237E" w14:textId="77777777" w:rsidR="00097470" w:rsidRDefault="00097470" w:rsidP="00DC41E7">
            <w:pPr>
              <w:pStyle w:val="TableParagraph"/>
              <w:rPr>
                <w:b/>
                <w:sz w:val="20"/>
              </w:rPr>
            </w:pPr>
          </w:p>
          <w:p w14:paraId="035A7E9B" w14:textId="77777777" w:rsidR="00097470" w:rsidRDefault="00097470" w:rsidP="00DC41E7">
            <w:pPr>
              <w:pStyle w:val="TableParagraph"/>
              <w:rPr>
                <w:b/>
                <w:sz w:val="20"/>
              </w:rPr>
            </w:pPr>
          </w:p>
          <w:p w14:paraId="41B7AE04" w14:textId="77777777" w:rsidR="00097470" w:rsidRDefault="00097470" w:rsidP="00DC41E7">
            <w:pPr>
              <w:pStyle w:val="TableParagraph"/>
              <w:spacing w:before="159"/>
              <w:rPr>
                <w:b/>
                <w:sz w:val="20"/>
              </w:rPr>
            </w:pPr>
          </w:p>
          <w:p w14:paraId="3E9BA1A6" w14:textId="77777777" w:rsidR="00097470" w:rsidRDefault="00097470" w:rsidP="00DC41E7">
            <w:pPr>
              <w:pStyle w:val="TableParagraph"/>
              <w:spacing w:before="1"/>
              <w:ind w:left="32"/>
              <w:jc w:val="center"/>
              <w:rPr>
                <w:sz w:val="20"/>
              </w:rPr>
            </w:pPr>
            <w:r>
              <w:rPr>
                <w:spacing w:val="-10"/>
                <w:sz w:val="20"/>
              </w:rPr>
              <w:t>1</w:t>
            </w:r>
          </w:p>
        </w:tc>
        <w:tc>
          <w:tcPr>
            <w:tcW w:w="1304" w:type="dxa"/>
          </w:tcPr>
          <w:p w14:paraId="7395411B" w14:textId="77777777" w:rsidR="00097470" w:rsidRDefault="00097470" w:rsidP="00DC41E7">
            <w:pPr>
              <w:pStyle w:val="TableParagraph"/>
              <w:rPr>
                <w:b/>
                <w:sz w:val="20"/>
              </w:rPr>
            </w:pPr>
          </w:p>
          <w:p w14:paraId="3FEFA6EA" w14:textId="77777777" w:rsidR="00097470" w:rsidRDefault="00097470" w:rsidP="00DC41E7">
            <w:pPr>
              <w:pStyle w:val="TableParagraph"/>
              <w:spacing w:before="1"/>
              <w:jc w:val="center"/>
              <w:rPr>
                <w:sz w:val="20"/>
              </w:rPr>
            </w:pPr>
            <w:r>
              <w:rPr>
                <w:spacing w:val="-5"/>
                <w:sz w:val="20"/>
              </w:rPr>
              <w:t>45200000-</w:t>
            </w:r>
            <w:r>
              <w:rPr>
                <w:spacing w:val="-10"/>
                <w:sz w:val="20"/>
              </w:rPr>
              <w:t>9</w:t>
            </w:r>
          </w:p>
        </w:tc>
        <w:tc>
          <w:tcPr>
            <w:tcW w:w="3297" w:type="dxa"/>
          </w:tcPr>
          <w:p w14:paraId="67E32D75" w14:textId="77777777" w:rsidR="00097470" w:rsidRDefault="00097470" w:rsidP="00DC41E7">
            <w:pPr>
              <w:pStyle w:val="TableParagraph"/>
              <w:spacing w:before="13" w:line="242" w:lineRule="auto"/>
              <w:ind w:left="111" w:right="133"/>
              <w:jc w:val="center"/>
              <w:rPr>
                <w:b/>
                <w:sz w:val="24"/>
              </w:rPr>
            </w:pPr>
            <w:r w:rsidRPr="002A70B4">
              <w:rPr>
                <w:b/>
                <w:sz w:val="24"/>
              </w:rPr>
              <w:t>Constructia unui sector de drum din str.Tineretului, s. Sadic,r-ul Cantemir</w:t>
            </w:r>
          </w:p>
        </w:tc>
        <w:tc>
          <w:tcPr>
            <w:tcW w:w="3405" w:type="dxa"/>
            <w:gridSpan w:val="3"/>
          </w:tcPr>
          <w:p w14:paraId="1153C22A" w14:textId="77777777" w:rsidR="00097470" w:rsidRDefault="00097470" w:rsidP="00DC41E7">
            <w:pPr>
              <w:pStyle w:val="TableParagraph"/>
              <w:jc w:val="center"/>
              <w:rPr>
                <w:b/>
                <w:sz w:val="24"/>
              </w:rPr>
            </w:pPr>
          </w:p>
          <w:p w14:paraId="554C84DF" w14:textId="77777777" w:rsidR="00097470" w:rsidRDefault="00097470" w:rsidP="00DC41E7">
            <w:pPr>
              <w:pStyle w:val="TableParagraph"/>
              <w:jc w:val="center"/>
              <w:rPr>
                <w:sz w:val="24"/>
              </w:rPr>
            </w:pPr>
            <w:r>
              <w:rPr>
                <w:sz w:val="24"/>
              </w:rPr>
              <w:t>Conform</w:t>
            </w:r>
            <w:r>
              <w:rPr>
                <w:spacing w:val="-16"/>
                <w:sz w:val="24"/>
              </w:rPr>
              <w:t xml:space="preserve"> </w:t>
            </w:r>
            <w:r>
              <w:rPr>
                <w:sz w:val="24"/>
              </w:rPr>
              <w:t>caietului</w:t>
            </w:r>
            <w:r>
              <w:rPr>
                <w:spacing w:val="-1"/>
                <w:sz w:val="24"/>
              </w:rPr>
              <w:t xml:space="preserve"> </w:t>
            </w:r>
            <w:r>
              <w:rPr>
                <w:sz w:val="24"/>
              </w:rPr>
              <w:t>de</w:t>
            </w:r>
            <w:r>
              <w:rPr>
                <w:spacing w:val="-2"/>
                <w:sz w:val="24"/>
              </w:rPr>
              <w:t xml:space="preserve"> sarcini</w:t>
            </w:r>
          </w:p>
        </w:tc>
        <w:tc>
          <w:tcPr>
            <w:tcW w:w="1846" w:type="dxa"/>
          </w:tcPr>
          <w:p w14:paraId="73924104" w14:textId="77777777" w:rsidR="00097470" w:rsidRDefault="00097470" w:rsidP="00DC41E7">
            <w:pPr>
              <w:pStyle w:val="TableParagraph"/>
              <w:spacing w:before="1"/>
              <w:ind w:left="340"/>
              <w:jc w:val="center"/>
              <w:rPr>
                <w:b/>
              </w:rPr>
            </w:pPr>
          </w:p>
          <w:p w14:paraId="4CD526C5" w14:textId="77777777" w:rsidR="00097470" w:rsidRDefault="00097470" w:rsidP="00DC41E7">
            <w:pPr>
              <w:pStyle w:val="TableParagraph"/>
              <w:spacing w:before="1"/>
              <w:ind w:left="340"/>
              <w:jc w:val="center"/>
              <w:rPr>
                <w:b/>
              </w:rPr>
            </w:pPr>
          </w:p>
          <w:p w14:paraId="283D3832" w14:textId="77777777" w:rsidR="00097470" w:rsidRDefault="00097470" w:rsidP="00DC41E7">
            <w:pPr>
              <w:pStyle w:val="TableParagraph"/>
              <w:spacing w:before="1"/>
              <w:jc w:val="center"/>
              <w:rPr>
                <w:b/>
              </w:rPr>
            </w:pPr>
            <w:r>
              <w:rPr>
                <w:b/>
              </w:rPr>
              <w:t>171 650,00</w:t>
            </w:r>
          </w:p>
        </w:tc>
      </w:tr>
      <w:tr w:rsidR="00097470" w14:paraId="73045DBD" w14:textId="77777777" w:rsidTr="00DC41E7">
        <w:trPr>
          <w:trHeight w:val="253"/>
        </w:trPr>
        <w:tc>
          <w:tcPr>
            <w:tcW w:w="8544" w:type="dxa"/>
            <w:gridSpan w:val="6"/>
          </w:tcPr>
          <w:p w14:paraId="08968BCA" w14:textId="77777777" w:rsidR="00097470" w:rsidRDefault="00097470" w:rsidP="00DC41E7">
            <w:pPr>
              <w:pStyle w:val="TableParagraph"/>
              <w:spacing w:line="234" w:lineRule="exact"/>
              <w:ind w:left="7"/>
              <w:jc w:val="center"/>
              <w:rPr>
                <w:b/>
              </w:rPr>
            </w:pPr>
            <w:r>
              <w:rPr>
                <w:b/>
              </w:rPr>
              <w:t>Valoarea</w:t>
            </w:r>
            <w:r>
              <w:rPr>
                <w:b/>
                <w:spacing w:val="-11"/>
              </w:rPr>
              <w:t xml:space="preserve"> </w:t>
            </w:r>
            <w:r>
              <w:rPr>
                <w:b/>
              </w:rPr>
              <w:t>estimativă</w:t>
            </w:r>
            <w:r>
              <w:rPr>
                <w:b/>
                <w:spacing w:val="-10"/>
              </w:rPr>
              <w:t xml:space="preserve"> </w:t>
            </w:r>
            <w:r>
              <w:rPr>
                <w:b/>
              </w:rPr>
              <w:t>totală</w:t>
            </w:r>
            <w:r>
              <w:rPr>
                <w:b/>
                <w:spacing w:val="-9"/>
              </w:rPr>
              <w:t xml:space="preserve"> </w:t>
            </w:r>
            <w:r>
              <w:rPr>
                <w:b/>
              </w:rPr>
              <w:t>a</w:t>
            </w:r>
            <w:r>
              <w:rPr>
                <w:b/>
                <w:spacing w:val="-13"/>
              </w:rPr>
              <w:t xml:space="preserve"> </w:t>
            </w:r>
            <w:r>
              <w:rPr>
                <w:b/>
                <w:spacing w:val="-2"/>
              </w:rPr>
              <w:t>lucrării</w:t>
            </w:r>
          </w:p>
        </w:tc>
        <w:tc>
          <w:tcPr>
            <w:tcW w:w="1846" w:type="dxa"/>
          </w:tcPr>
          <w:p w14:paraId="127D7BD5" w14:textId="77777777" w:rsidR="00097470" w:rsidRDefault="00097470" w:rsidP="00DC41E7">
            <w:pPr>
              <w:pStyle w:val="TableParagraph"/>
              <w:spacing w:line="234" w:lineRule="exact"/>
              <w:ind w:left="104"/>
              <w:jc w:val="center"/>
              <w:rPr>
                <w:b/>
              </w:rPr>
            </w:pPr>
            <w:r>
              <w:rPr>
                <w:b/>
              </w:rPr>
              <w:t>171 650,00</w:t>
            </w:r>
          </w:p>
        </w:tc>
      </w:tr>
    </w:tbl>
    <w:p w14:paraId="098D00D1" w14:textId="77777777" w:rsidR="00097470" w:rsidRDefault="00097470" w:rsidP="00097470">
      <w:pPr>
        <w:pStyle w:val="a8"/>
        <w:rPr>
          <w:b/>
        </w:rPr>
      </w:pPr>
    </w:p>
    <w:p w14:paraId="01650DCC" w14:textId="77777777" w:rsidR="00097470" w:rsidRDefault="00097470" w:rsidP="00097470">
      <w:pPr>
        <w:pStyle w:val="a"/>
        <w:widowControl w:val="0"/>
        <w:numPr>
          <w:ilvl w:val="0"/>
          <w:numId w:val="33"/>
        </w:numPr>
        <w:tabs>
          <w:tab w:val="clear" w:pos="1134"/>
          <w:tab w:val="left" w:pos="793"/>
        </w:tabs>
        <w:autoSpaceDE w:val="0"/>
        <w:autoSpaceDN w:val="0"/>
        <w:ind w:left="793" w:hanging="220"/>
        <w:jc w:val="left"/>
      </w:pPr>
      <w:proofErr w:type="spellStart"/>
      <w:r>
        <w:t>În</w:t>
      </w:r>
      <w:proofErr w:type="spellEnd"/>
      <w:r>
        <w:rPr>
          <w:spacing w:val="-5"/>
        </w:rPr>
        <w:t xml:space="preserve"> </w:t>
      </w:r>
      <w:proofErr w:type="spellStart"/>
      <w:r>
        <w:t>cazul</w:t>
      </w:r>
      <w:proofErr w:type="spellEnd"/>
      <w:r>
        <w:rPr>
          <w:spacing w:val="-2"/>
        </w:rPr>
        <w:t xml:space="preserve"> </w:t>
      </w:r>
      <w:proofErr w:type="spellStart"/>
      <w:r>
        <w:t>în</w:t>
      </w:r>
      <w:proofErr w:type="spellEnd"/>
      <w:r>
        <w:rPr>
          <w:spacing w:val="-6"/>
        </w:rPr>
        <w:t xml:space="preserve"> </w:t>
      </w:r>
      <w:r>
        <w:t>care</w:t>
      </w:r>
      <w:r>
        <w:rPr>
          <w:spacing w:val="-3"/>
        </w:rPr>
        <w:t xml:space="preserve"> </w:t>
      </w:r>
      <w:proofErr w:type="spellStart"/>
      <w:r>
        <w:t>contractul</w:t>
      </w:r>
      <w:proofErr w:type="spellEnd"/>
      <w:r>
        <w:rPr>
          <w:spacing w:val="-1"/>
        </w:rPr>
        <w:t xml:space="preserve"> </w:t>
      </w:r>
      <w:proofErr w:type="spellStart"/>
      <w:r>
        <w:t>este</w:t>
      </w:r>
      <w:proofErr w:type="spellEnd"/>
      <w:r>
        <w:rPr>
          <w:spacing w:val="-5"/>
        </w:rPr>
        <w:t xml:space="preserve"> </w:t>
      </w:r>
      <w:proofErr w:type="spellStart"/>
      <w:r>
        <w:t>împărţit</w:t>
      </w:r>
      <w:proofErr w:type="spellEnd"/>
      <w:r>
        <w:rPr>
          <w:spacing w:val="-2"/>
        </w:rPr>
        <w:t xml:space="preserve"> </w:t>
      </w:r>
      <w:r>
        <w:t>pe</w:t>
      </w:r>
      <w:r>
        <w:rPr>
          <w:spacing w:val="-5"/>
        </w:rPr>
        <w:t xml:space="preserve"> </w:t>
      </w:r>
      <w:proofErr w:type="spellStart"/>
      <w:r>
        <w:t>loturi</w:t>
      </w:r>
      <w:proofErr w:type="spellEnd"/>
      <w:r>
        <w:t>,</w:t>
      </w:r>
      <w:r>
        <w:rPr>
          <w:spacing w:val="-3"/>
        </w:rPr>
        <w:t xml:space="preserve"> </w:t>
      </w:r>
      <w:r>
        <w:t>un</w:t>
      </w:r>
      <w:r>
        <w:rPr>
          <w:spacing w:val="-7"/>
        </w:rPr>
        <w:t xml:space="preserve"> </w:t>
      </w:r>
      <w:r>
        <w:t>operator</w:t>
      </w:r>
      <w:r>
        <w:rPr>
          <w:spacing w:val="-3"/>
        </w:rPr>
        <w:t xml:space="preserve"> </w:t>
      </w:r>
      <w:r>
        <w:t>economic</w:t>
      </w:r>
      <w:r>
        <w:rPr>
          <w:spacing w:val="-5"/>
        </w:rPr>
        <w:t xml:space="preserve"> </w:t>
      </w:r>
      <w:proofErr w:type="spellStart"/>
      <w:r>
        <w:t>poate</w:t>
      </w:r>
      <w:proofErr w:type="spellEnd"/>
      <w:r>
        <w:rPr>
          <w:spacing w:val="-2"/>
        </w:rPr>
        <w:t xml:space="preserve"> </w:t>
      </w:r>
      <w:proofErr w:type="spellStart"/>
      <w:r>
        <w:t>depune</w:t>
      </w:r>
      <w:proofErr w:type="spellEnd"/>
      <w:r>
        <w:rPr>
          <w:spacing w:val="-3"/>
        </w:rPr>
        <w:t xml:space="preserve"> </w:t>
      </w:r>
      <w:proofErr w:type="spellStart"/>
      <w:r>
        <w:t>oferta</w:t>
      </w:r>
      <w:proofErr w:type="spellEnd"/>
      <w:r>
        <w:rPr>
          <w:spacing w:val="-5"/>
        </w:rPr>
        <w:t xml:space="preserve"> </w:t>
      </w:r>
      <w:r>
        <w:t>(se</w:t>
      </w:r>
      <w:r>
        <w:rPr>
          <w:spacing w:val="-5"/>
        </w:rPr>
        <w:t xml:space="preserve"> </w:t>
      </w:r>
      <w:proofErr w:type="spellStart"/>
      <w:r>
        <w:t>va</w:t>
      </w:r>
      <w:proofErr w:type="spellEnd"/>
      <w:r>
        <w:rPr>
          <w:spacing w:val="-2"/>
        </w:rPr>
        <w:t xml:space="preserve"> </w:t>
      </w:r>
      <w:proofErr w:type="spellStart"/>
      <w:r>
        <w:rPr>
          <w:spacing w:val="-2"/>
        </w:rPr>
        <w:t>selecta</w:t>
      </w:r>
      <w:proofErr w:type="spellEnd"/>
      <w:r>
        <w:rPr>
          <w:spacing w:val="-2"/>
        </w:rPr>
        <w:t>):</w:t>
      </w:r>
    </w:p>
    <w:p w14:paraId="1CCF039C" w14:textId="77777777" w:rsidR="00097470" w:rsidRDefault="00097470" w:rsidP="00097470">
      <w:pPr>
        <w:pStyle w:val="a8"/>
        <w:spacing w:before="1"/>
        <w:ind w:left="573"/>
      </w:pPr>
      <w:r>
        <w:t>1)</w:t>
      </w:r>
      <w:r>
        <w:rPr>
          <w:spacing w:val="-4"/>
        </w:rPr>
        <w:t xml:space="preserve"> </w:t>
      </w:r>
      <w:r>
        <w:t>pentru</w:t>
      </w:r>
      <w:r>
        <w:rPr>
          <w:spacing w:val="-2"/>
        </w:rPr>
        <w:t xml:space="preserve"> </w:t>
      </w:r>
      <w:r>
        <w:t>un</w:t>
      </w:r>
      <w:r>
        <w:rPr>
          <w:spacing w:val="-2"/>
        </w:rPr>
        <w:t xml:space="preserve"> </w:t>
      </w:r>
      <w:r>
        <w:t>singur</w:t>
      </w:r>
      <w:r>
        <w:rPr>
          <w:spacing w:val="-2"/>
        </w:rPr>
        <w:t xml:space="preserve"> </w:t>
      </w:r>
      <w:r>
        <w:rPr>
          <w:spacing w:val="-4"/>
        </w:rPr>
        <w:t>lot;</w:t>
      </w:r>
    </w:p>
    <w:p w14:paraId="4CCA2980" w14:textId="77777777" w:rsidR="00097470" w:rsidRDefault="00097470" w:rsidP="00097470">
      <w:pPr>
        <w:pStyle w:val="a8"/>
      </w:pPr>
    </w:p>
    <w:p w14:paraId="02A6F0D4" w14:textId="77777777" w:rsidR="00097470" w:rsidRDefault="00097470" w:rsidP="00097470">
      <w:pPr>
        <w:pStyle w:val="a"/>
        <w:widowControl w:val="0"/>
        <w:numPr>
          <w:ilvl w:val="0"/>
          <w:numId w:val="33"/>
        </w:numPr>
        <w:tabs>
          <w:tab w:val="clear" w:pos="1134"/>
          <w:tab w:val="left" w:pos="904"/>
        </w:tabs>
        <w:autoSpaceDE w:val="0"/>
        <w:autoSpaceDN w:val="0"/>
        <w:spacing w:before="1" w:line="252" w:lineRule="exact"/>
        <w:ind w:left="904" w:hanging="331"/>
        <w:jc w:val="left"/>
      </w:pPr>
      <w:proofErr w:type="spellStart"/>
      <w:r>
        <w:t>Termenele</w:t>
      </w:r>
      <w:proofErr w:type="spellEnd"/>
      <w:r>
        <w:rPr>
          <w:spacing w:val="-6"/>
        </w:rPr>
        <w:t xml:space="preserve"> </w:t>
      </w:r>
      <w:proofErr w:type="spellStart"/>
      <w:r>
        <w:t>şi</w:t>
      </w:r>
      <w:proofErr w:type="spellEnd"/>
      <w:r>
        <w:rPr>
          <w:spacing w:val="-3"/>
        </w:rPr>
        <w:t xml:space="preserve"> </w:t>
      </w:r>
      <w:proofErr w:type="spellStart"/>
      <w:r>
        <w:t>condiţiile</w:t>
      </w:r>
      <w:proofErr w:type="spellEnd"/>
      <w:r>
        <w:rPr>
          <w:spacing w:val="-7"/>
        </w:rPr>
        <w:t xml:space="preserve"> </w:t>
      </w:r>
      <w:r>
        <w:t>de</w:t>
      </w:r>
      <w:r>
        <w:rPr>
          <w:spacing w:val="-4"/>
        </w:rPr>
        <w:t xml:space="preserve"> </w:t>
      </w:r>
      <w:proofErr w:type="spellStart"/>
      <w:r>
        <w:t>îndeplinire</w:t>
      </w:r>
      <w:proofErr w:type="spellEnd"/>
      <w:r>
        <w:t>/</w:t>
      </w:r>
      <w:proofErr w:type="spellStart"/>
      <w:r>
        <w:t>prestare</w:t>
      </w:r>
      <w:proofErr w:type="spellEnd"/>
      <w:r>
        <w:rPr>
          <w:spacing w:val="-3"/>
        </w:rPr>
        <w:t xml:space="preserve"> </w:t>
      </w:r>
      <w:proofErr w:type="spellStart"/>
      <w:r>
        <w:t>solicitată</w:t>
      </w:r>
      <w:proofErr w:type="spellEnd"/>
      <w:r>
        <w:rPr>
          <w:spacing w:val="-6"/>
        </w:rPr>
        <w:t xml:space="preserve"> </w:t>
      </w:r>
      <w:proofErr w:type="spellStart"/>
      <w:r>
        <w:t>este</w:t>
      </w:r>
      <w:proofErr w:type="spellEnd"/>
      <w:r>
        <w:rPr>
          <w:spacing w:val="-4"/>
        </w:rPr>
        <w:t xml:space="preserve"> </w:t>
      </w:r>
      <w:r>
        <w:t>de</w:t>
      </w:r>
      <w:r>
        <w:rPr>
          <w:spacing w:val="45"/>
        </w:rPr>
        <w:t xml:space="preserve"> </w:t>
      </w:r>
      <w:proofErr w:type="spellStart"/>
      <w:r w:rsidRPr="004A50CA">
        <w:rPr>
          <w:color w:val="000000"/>
        </w:rPr>
        <w:t>pînă</w:t>
      </w:r>
      <w:proofErr w:type="spellEnd"/>
      <w:r w:rsidRPr="004A50CA">
        <w:rPr>
          <w:color w:val="000000"/>
          <w:spacing w:val="-4"/>
        </w:rPr>
        <w:t xml:space="preserve"> </w:t>
      </w:r>
      <w:r w:rsidRPr="004A50CA">
        <w:rPr>
          <w:color w:val="000000"/>
        </w:rPr>
        <w:t>la</w:t>
      </w:r>
      <w:r w:rsidRPr="004A50CA">
        <w:rPr>
          <w:color w:val="000000"/>
          <w:spacing w:val="-4"/>
        </w:rPr>
        <w:t xml:space="preserve"> </w:t>
      </w:r>
      <w:r w:rsidRPr="004A50CA">
        <w:rPr>
          <w:color w:val="000000"/>
          <w:spacing w:val="-2"/>
        </w:rPr>
        <w:t>01.07.2026.</w:t>
      </w:r>
    </w:p>
    <w:p w14:paraId="59719E3A" w14:textId="77777777" w:rsidR="00097470" w:rsidRDefault="00097470" w:rsidP="00097470">
      <w:pPr>
        <w:pStyle w:val="a"/>
        <w:widowControl w:val="0"/>
        <w:numPr>
          <w:ilvl w:val="0"/>
          <w:numId w:val="33"/>
        </w:numPr>
        <w:tabs>
          <w:tab w:val="clear" w:pos="1134"/>
          <w:tab w:val="left" w:pos="904"/>
        </w:tabs>
        <w:autoSpaceDE w:val="0"/>
        <w:autoSpaceDN w:val="0"/>
        <w:spacing w:line="252" w:lineRule="exact"/>
        <w:ind w:left="904" w:hanging="331"/>
        <w:jc w:val="left"/>
      </w:pPr>
      <w:proofErr w:type="spellStart"/>
      <w:r>
        <w:t>Termenul</w:t>
      </w:r>
      <w:proofErr w:type="spellEnd"/>
      <w:r>
        <w:rPr>
          <w:spacing w:val="-5"/>
        </w:rPr>
        <w:t xml:space="preserve"> </w:t>
      </w:r>
      <w:r>
        <w:t>de</w:t>
      </w:r>
      <w:r>
        <w:rPr>
          <w:spacing w:val="-4"/>
        </w:rPr>
        <w:t xml:space="preserve"> </w:t>
      </w:r>
      <w:proofErr w:type="spellStart"/>
      <w:r>
        <w:t>valabilitate</w:t>
      </w:r>
      <w:proofErr w:type="spellEnd"/>
      <w:r>
        <w:rPr>
          <w:spacing w:val="-4"/>
        </w:rPr>
        <w:t xml:space="preserve"> </w:t>
      </w:r>
      <w:r>
        <w:t>a</w:t>
      </w:r>
      <w:r>
        <w:rPr>
          <w:spacing w:val="-5"/>
        </w:rPr>
        <w:t xml:space="preserve"> </w:t>
      </w:r>
      <w:proofErr w:type="spellStart"/>
      <w:r>
        <w:t>contractului</w:t>
      </w:r>
      <w:proofErr w:type="spellEnd"/>
      <w:r>
        <w:rPr>
          <w:spacing w:val="-3"/>
        </w:rPr>
        <w:t xml:space="preserve"> </w:t>
      </w:r>
      <w:r>
        <w:rPr>
          <w:spacing w:val="-2"/>
        </w:rPr>
        <w:t>31.12.2026.</w:t>
      </w:r>
    </w:p>
    <w:p w14:paraId="76CFED2A" w14:textId="77777777" w:rsidR="00097470" w:rsidRDefault="00097470" w:rsidP="00097470">
      <w:pPr>
        <w:spacing w:line="252" w:lineRule="exact"/>
        <w:sectPr w:rsidR="00097470" w:rsidSect="00097470">
          <w:pgSz w:w="11920" w:h="16850"/>
          <w:pgMar w:top="567" w:right="141" w:bottom="278" w:left="1133" w:header="720" w:footer="720" w:gutter="0"/>
          <w:cols w:space="720"/>
        </w:sectPr>
      </w:pPr>
      <w:r>
        <w:t>.</w:t>
      </w:r>
    </w:p>
    <w:p w14:paraId="21CA49CA" w14:textId="77777777" w:rsidR="00097470" w:rsidRDefault="00097470" w:rsidP="00097470">
      <w:pPr>
        <w:ind w:firstLine="567"/>
        <w:rPr>
          <w:bCs/>
          <w:lang w:eastAsia="ru-RU"/>
        </w:rPr>
      </w:pPr>
      <w:r>
        <w:rPr>
          <w:bCs/>
          <w:lang w:eastAsia="ru-RU"/>
        </w:rPr>
        <w:lastRenderedPageBreak/>
        <w:t>12. Scurtă descriere (indicați după caz) a criteriilor de calificare:</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779"/>
        <w:gridCol w:w="39"/>
        <w:gridCol w:w="4003"/>
        <w:gridCol w:w="1182"/>
      </w:tblGrid>
      <w:tr w:rsidR="00097470" w14:paraId="5E216AEC" w14:textId="77777777" w:rsidTr="00DC41E7">
        <w:trPr>
          <w:trHeight w:val="700"/>
        </w:trPr>
        <w:tc>
          <w:tcPr>
            <w:tcW w:w="572" w:type="dxa"/>
            <w:shd w:val="clear" w:color="auto" w:fill="D9D9D9"/>
          </w:tcPr>
          <w:p w14:paraId="687D82A7" w14:textId="77777777" w:rsidR="00097470" w:rsidRDefault="00097470" w:rsidP="00DC41E7">
            <w:pPr>
              <w:pStyle w:val="TableParagraph"/>
              <w:spacing w:before="116"/>
              <w:ind w:left="105" w:right="153"/>
              <w:rPr>
                <w:b/>
                <w:sz w:val="18"/>
                <w:szCs w:val="18"/>
              </w:rPr>
            </w:pPr>
            <w:r>
              <w:rPr>
                <w:b/>
                <w:sz w:val="18"/>
                <w:szCs w:val="18"/>
              </w:rPr>
              <w:t>Nr. d/o</w:t>
            </w:r>
          </w:p>
        </w:tc>
        <w:tc>
          <w:tcPr>
            <w:tcW w:w="3779" w:type="dxa"/>
            <w:shd w:val="clear" w:color="auto" w:fill="D9D9D9"/>
          </w:tcPr>
          <w:p w14:paraId="320A2A51" w14:textId="77777777" w:rsidR="00097470" w:rsidRDefault="00097470" w:rsidP="00DC41E7">
            <w:pPr>
              <w:pStyle w:val="TableParagraph"/>
              <w:spacing w:before="116"/>
              <w:ind w:left="623"/>
              <w:rPr>
                <w:b/>
                <w:sz w:val="18"/>
                <w:szCs w:val="18"/>
              </w:rPr>
            </w:pPr>
            <w:r>
              <w:rPr>
                <w:b/>
                <w:sz w:val="18"/>
                <w:szCs w:val="18"/>
              </w:rPr>
              <w:t>Descrierea criteriului/cerinței</w:t>
            </w:r>
          </w:p>
        </w:tc>
        <w:tc>
          <w:tcPr>
            <w:tcW w:w="4042" w:type="dxa"/>
            <w:gridSpan w:val="2"/>
            <w:shd w:val="clear" w:color="auto" w:fill="D9D9D9"/>
          </w:tcPr>
          <w:p w14:paraId="4B06439C" w14:textId="77777777" w:rsidR="00097470" w:rsidRDefault="00097470" w:rsidP="00DC41E7">
            <w:pPr>
              <w:pStyle w:val="TableParagraph"/>
              <w:spacing w:before="116"/>
              <w:ind w:left="105" w:right="275"/>
              <w:rPr>
                <w:b/>
                <w:sz w:val="18"/>
                <w:szCs w:val="18"/>
              </w:rPr>
            </w:pPr>
            <w:r>
              <w:rPr>
                <w:b/>
                <w:sz w:val="18"/>
                <w:szCs w:val="18"/>
              </w:rPr>
              <w:t>Mod de demonstrare a îndeplinirii criteriului/cerinței:</w:t>
            </w:r>
          </w:p>
        </w:tc>
        <w:tc>
          <w:tcPr>
            <w:tcW w:w="1182" w:type="dxa"/>
            <w:shd w:val="clear" w:color="auto" w:fill="D9D9D9"/>
          </w:tcPr>
          <w:p w14:paraId="4A5C9DE0" w14:textId="77777777" w:rsidR="00097470" w:rsidRDefault="00097470" w:rsidP="00DC41E7">
            <w:pPr>
              <w:pStyle w:val="TableParagraph"/>
              <w:spacing w:before="116"/>
              <w:ind w:left="191" w:right="172"/>
              <w:rPr>
                <w:b/>
                <w:sz w:val="18"/>
                <w:szCs w:val="18"/>
              </w:rPr>
            </w:pPr>
            <w:r>
              <w:rPr>
                <w:b/>
                <w:sz w:val="18"/>
                <w:szCs w:val="18"/>
              </w:rPr>
              <w:t xml:space="preserve">Nivelul minim/ </w:t>
            </w:r>
            <w:r>
              <w:rPr>
                <w:b/>
                <w:w w:val="95"/>
                <w:sz w:val="18"/>
                <w:szCs w:val="18"/>
              </w:rPr>
              <w:t>Obligativitatea</w:t>
            </w:r>
          </w:p>
        </w:tc>
      </w:tr>
      <w:tr w:rsidR="00097470" w:rsidRPr="00CA5C10" w14:paraId="76868785" w14:textId="77777777" w:rsidTr="00DC41E7">
        <w:trPr>
          <w:trHeight w:val="802"/>
        </w:trPr>
        <w:tc>
          <w:tcPr>
            <w:tcW w:w="572" w:type="dxa"/>
            <w:shd w:val="clear" w:color="auto" w:fill="FFFF00"/>
          </w:tcPr>
          <w:p w14:paraId="430FC3B0" w14:textId="77777777" w:rsidR="00097470" w:rsidRPr="00CA5C10" w:rsidRDefault="00097470" w:rsidP="00DC41E7">
            <w:pPr>
              <w:pStyle w:val="TableParagraph"/>
              <w:spacing w:before="103"/>
              <w:ind w:left="105"/>
              <w:rPr>
                <w:sz w:val="20"/>
                <w:szCs w:val="20"/>
              </w:rPr>
            </w:pPr>
            <w:r w:rsidRPr="00CA5C10">
              <w:rPr>
                <w:sz w:val="20"/>
                <w:szCs w:val="20"/>
              </w:rPr>
              <w:t>1</w:t>
            </w:r>
          </w:p>
        </w:tc>
        <w:tc>
          <w:tcPr>
            <w:tcW w:w="3779" w:type="dxa"/>
            <w:shd w:val="clear" w:color="auto" w:fill="FFFF00"/>
          </w:tcPr>
          <w:p w14:paraId="4ED31C9D" w14:textId="77777777" w:rsidR="00097470" w:rsidRPr="00CA5C10" w:rsidRDefault="00097470" w:rsidP="00DC41E7">
            <w:pPr>
              <w:tabs>
                <w:tab w:val="left" w:pos="612"/>
                <w:tab w:val="left" w:pos="1568"/>
              </w:tabs>
              <w:spacing w:before="120" w:after="120"/>
              <w:rPr>
                <w:iCs/>
                <w:sz w:val="20"/>
                <w:szCs w:val="20"/>
              </w:rPr>
            </w:pPr>
            <w:r w:rsidRPr="00CA5C10">
              <w:rPr>
                <w:iCs/>
                <w:sz w:val="20"/>
                <w:szCs w:val="20"/>
              </w:rPr>
              <w:t xml:space="preserve">Propunerea financiara </w:t>
            </w:r>
          </w:p>
        </w:tc>
        <w:tc>
          <w:tcPr>
            <w:tcW w:w="4042" w:type="dxa"/>
            <w:gridSpan w:val="2"/>
            <w:shd w:val="clear" w:color="auto" w:fill="FFFF00"/>
          </w:tcPr>
          <w:p w14:paraId="13FD9F89" w14:textId="77777777" w:rsidR="00097470" w:rsidRPr="00CA5C10" w:rsidRDefault="00097470" w:rsidP="00DC41E7">
            <w:pPr>
              <w:tabs>
                <w:tab w:val="left" w:pos="612"/>
                <w:tab w:val="left" w:pos="1568"/>
              </w:tabs>
              <w:spacing w:before="120" w:after="120"/>
              <w:rPr>
                <w:iCs/>
                <w:sz w:val="20"/>
                <w:szCs w:val="20"/>
              </w:rPr>
            </w:pPr>
            <w:r w:rsidRPr="00CA5C10">
              <w:rPr>
                <w:iCs/>
                <w:sz w:val="20"/>
                <w:szCs w:val="20"/>
              </w:rPr>
              <w:t xml:space="preserve">Formularul ofertei , specificații de preț </w:t>
            </w:r>
            <w:r w:rsidRPr="00CA5C10">
              <w:rPr>
                <w:sz w:val="20"/>
                <w:szCs w:val="20"/>
              </w:rPr>
              <w:t>semnat electronic de catre operatorul ecoomic</w:t>
            </w:r>
          </w:p>
        </w:tc>
        <w:tc>
          <w:tcPr>
            <w:tcW w:w="1182" w:type="dxa"/>
            <w:shd w:val="clear" w:color="auto" w:fill="FFFF00"/>
          </w:tcPr>
          <w:p w14:paraId="03DDFED9" w14:textId="77777777" w:rsidR="00097470" w:rsidRPr="00CA5C10" w:rsidRDefault="00097470" w:rsidP="00DC41E7">
            <w:pPr>
              <w:tabs>
                <w:tab w:val="left" w:pos="612"/>
                <w:tab w:val="left" w:pos="1568"/>
              </w:tabs>
              <w:spacing w:before="120" w:after="120"/>
              <w:rPr>
                <w:b/>
                <w:iCs/>
                <w:sz w:val="20"/>
                <w:szCs w:val="20"/>
              </w:rPr>
            </w:pPr>
            <w:r w:rsidRPr="00CA5C10">
              <w:rPr>
                <w:b/>
                <w:iCs/>
                <w:sz w:val="20"/>
                <w:szCs w:val="20"/>
              </w:rPr>
              <w:t>obligator</w:t>
            </w:r>
          </w:p>
        </w:tc>
      </w:tr>
      <w:tr w:rsidR="00097470" w:rsidRPr="00CA5C10" w14:paraId="11C15DD7" w14:textId="77777777" w:rsidTr="00DC41E7">
        <w:trPr>
          <w:trHeight w:val="575"/>
        </w:trPr>
        <w:tc>
          <w:tcPr>
            <w:tcW w:w="572" w:type="dxa"/>
            <w:shd w:val="clear" w:color="auto" w:fill="FFFF00"/>
          </w:tcPr>
          <w:p w14:paraId="2209FE77" w14:textId="77777777" w:rsidR="00097470" w:rsidRPr="00CA5C10" w:rsidRDefault="00097470" w:rsidP="00DC41E7">
            <w:pPr>
              <w:pStyle w:val="TableParagraph"/>
              <w:spacing w:before="103"/>
              <w:ind w:left="105"/>
              <w:rPr>
                <w:sz w:val="20"/>
                <w:szCs w:val="20"/>
              </w:rPr>
            </w:pPr>
            <w:r w:rsidRPr="00CA5C10">
              <w:rPr>
                <w:sz w:val="20"/>
                <w:szCs w:val="20"/>
              </w:rPr>
              <w:t>2</w:t>
            </w:r>
          </w:p>
        </w:tc>
        <w:tc>
          <w:tcPr>
            <w:tcW w:w="3779" w:type="dxa"/>
            <w:shd w:val="clear" w:color="auto" w:fill="FFFF00"/>
          </w:tcPr>
          <w:p w14:paraId="7473EC86" w14:textId="77777777" w:rsidR="00097470" w:rsidRPr="00CA5C10" w:rsidRDefault="00097470" w:rsidP="00DC41E7">
            <w:pPr>
              <w:tabs>
                <w:tab w:val="left" w:pos="612"/>
                <w:tab w:val="left" w:pos="1568"/>
              </w:tabs>
              <w:spacing w:before="120" w:after="120"/>
              <w:rPr>
                <w:iCs/>
                <w:sz w:val="20"/>
                <w:szCs w:val="20"/>
              </w:rPr>
            </w:pPr>
            <w:r w:rsidRPr="00CA5C10">
              <w:rPr>
                <w:iCs/>
                <w:sz w:val="20"/>
                <w:szCs w:val="20"/>
              </w:rPr>
              <w:t>Propunerea tehnică</w:t>
            </w:r>
          </w:p>
        </w:tc>
        <w:tc>
          <w:tcPr>
            <w:tcW w:w="4042" w:type="dxa"/>
            <w:gridSpan w:val="2"/>
            <w:shd w:val="clear" w:color="auto" w:fill="FFFF00"/>
          </w:tcPr>
          <w:p w14:paraId="1E45D3F5" w14:textId="77777777" w:rsidR="00097470" w:rsidRPr="00CA5C10" w:rsidRDefault="00097470" w:rsidP="00DC41E7">
            <w:pPr>
              <w:tabs>
                <w:tab w:val="left" w:pos="612"/>
                <w:tab w:val="left" w:pos="1568"/>
              </w:tabs>
              <w:spacing w:before="120" w:after="120"/>
              <w:rPr>
                <w:iCs/>
                <w:sz w:val="20"/>
                <w:szCs w:val="20"/>
              </w:rPr>
            </w:pPr>
            <w:r w:rsidRPr="00CA5C10">
              <w:rPr>
                <w:iCs/>
                <w:sz w:val="20"/>
                <w:szCs w:val="20"/>
              </w:rPr>
              <w:t>Deviz de cheltuieli, cu semnătură electronica  de catre operatorul economic</w:t>
            </w:r>
          </w:p>
        </w:tc>
        <w:tc>
          <w:tcPr>
            <w:tcW w:w="1182" w:type="dxa"/>
            <w:shd w:val="clear" w:color="auto" w:fill="FFFF00"/>
          </w:tcPr>
          <w:p w14:paraId="77E11A78" w14:textId="77777777" w:rsidR="00097470" w:rsidRPr="00CA5C10" w:rsidRDefault="00097470" w:rsidP="00DC41E7">
            <w:pPr>
              <w:rPr>
                <w:sz w:val="20"/>
                <w:szCs w:val="20"/>
              </w:rPr>
            </w:pPr>
            <w:r w:rsidRPr="00CA5C10">
              <w:rPr>
                <w:b/>
                <w:iCs/>
                <w:sz w:val="20"/>
                <w:szCs w:val="20"/>
              </w:rPr>
              <w:t>obligator</w:t>
            </w:r>
          </w:p>
        </w:tc>
      </w:tr>
      <w:tr w:rsidR="00097470" w:rsidRPr="00CA5C10" w14:paraId="16E46E88" w14:textId="77777777" w:rsidTr="00DC41E7">
        <w:trPr>
          <w:trHeight w:val="627"/>
        </w:trPr>
        <w:tc>
          <w:tcPr>
            <w:tcW w:w="572" w:type="dxa"/>
            <w:shd w:val="clear" w:color="auto" w:fill="FFFF00"/>
          </w:tcPr>
          <w:p w14:paraId="4239B87A" w14:textId="77777777" w:rsidR="00097470" w:rsidRPr="00CA5C10" w:rsidRDefault="00097470" w:rsidP="00DC41E7">
            <w:pPr>
              <w:pStyle w:val="TableParagraph"/>
              <w:spacing w:before="108"/>
              <w:ind w:left="105"/>
              <w:rPr>
                <w:sz w:val="20"/>
                <w:szCs w:val="20"/>
              </w:rPr>
            </w:pPr>
            <w:r w:rsidRPr="00CA5C10">
              <w:rPr>
                <w:sz w:val="20"/>
                <w:szCs w:val="20"/>
              </w:rPr>
              <w:t>3</w:t>
            </w:r>
          </w:p>
        </w:tc>
        <w:tc>
          <w:tcPr>
            <w:tcW w:w="3779" w:type="dxa"/>
            <w:shd w:val="clear" w:color="auto" w:fill="FFFF00"/>
          </w:tcPr>
          <w:p w14:paraId="3B670314" w14:textId="77777777" w:rsidR="00097470" w:rsidRPr="00CA5C10" w:rsidRDefault="00097470" w:rsidP="00DC41E7">
            <w:pPr>
              <w:pStyle w:val="a8"/>
              <w:tabs>
                <w:tab w:val="left" w:pos="567"/>
                <w:tab w:val="left" w:pos="1568"/>
              </w:tabs>
              <w:rPr>
                <w:sz w:val="20"/>
              </w:rPr>
            </w:pPr>
            <w:r w:rsidRPr="00CA5C10">
              <w:rPr>
                <w:sz w:val="20"/>
              </w:rPr>
              <w:t>CERERE DE PARTICIPARE</w:t>
            </w:r>
          </w:p>
        </w:tc>
        <w:tc>
          <w:tcPr>
            <w:tcW w:w="4042" w:type="dxa"/>
            <w:gridSpan w:val="2"/>
            <w:shd w:val="clear" w:color="auto" w:fill="FFFF00"/>
          </w:tcPr>
          <w:p w14:paraId="79EDD92C" w14:textId="77777777" w:rsidR="00097470" w:rsidRPr="00CA5C10" w:rsidRDefault="00097470" w:rsidP="00DC41E7">
            <w:pPr>
              <w:tabs>
                <w:tab w:val="left" w:pos="1568"/>
              </w:tabs>
              <w:rPr>
                <w:sz w:val="20"/>
                <w:szCs w:val="20"/>
              </w:rPr>
            </w:pPr>
            <w:r w:rsidRPr="00CA5C10">
              <w:rPr>
                <w:sz w:val="20"/>
                <w:szCs w:val="20"/>
              </w:rPr>
              <w:t>Anexa nr. 7 Semnat electronic de către operatorul economici</w:t>
            </w:r>
          </w:p>
        </w:tc>
        <w:tc>
          <w:tcPr>
            <w:tcW w:w="1182" w:type="dxa"/>
            <w:shd w:val="clear" w:color="auto" w:fill="FFFF00"/>
          </w:tcPr>
          <w:p w14:paraId="34B1750E" w14:textId="77777777" w:rsidR="00097470" w:rsidRPr="00CA5C10" w:rsidRDefault="00097470" w:rsidP="00DC41E7">
            <w:pPr>
              <w:rPr>
                <w:sz w:val="20"/>
                <w:szCs w:val="20"/>
              </w:rPr>
            </w:pPr>
            <w:r w:rsidRPr="00CA5C10">
              <w:rPr>
                <w:b/>
                <w:iCs/>
                <w:sz w:val="20"/>
                <w:szCs w:val="20"/>
              </w:rPr>
              <w:t>obligator</w:t>
            </w:r>
          </w:p>
        </w:tc>
      </w:tr>
      <w:tr w:rsidR="00097470" w:rsidRPr="00CA5C10" w14:paraId="7EA0BF23" w14:textId="77777777" w:rsidTr="00DC41E7">
        <w:trPr>
          <w:trHeight w:val="627"/>
        </w:trPr>
        <w:tc>
          <w:tcPr>
            <w:tcW w:w="572" w:type="dxa"/>
            <w:shd w:val="clear" w:color="auto" w:fill="FFFF00"/>
          </w:tcPr>
          <w:p w14:paraId="54712614" w14:textId="77777777" w:rsidR="00097470" w:rsidRPr="00CA5C10" w:rsidRDefault="00097470" w:rsidP="00DC41E7">
            <w:pPr>
              <w:pStyle w:val="TableParagraph"/>
              <w:spacing w:before="108"/>
              <w:ind w:left="105"/>
              <w:rPr>
                <w:sz w:val="20"/>
                <w:szCs w:val="20"/>
              </w:rPr>
            </w:pPr>
            <w:r w:rsidRPr="00CA5C10">
              <w:rPr>
                <w:sz w:val="20"/>
                <w:szCs w:val="20"/>
              </w:rPr>
              <w:t>4</w:t>
            </w:r>
          </w:p>
        </w:tc>
        <w:tc>
          <w:tcPr>
            <w:tcW w:w="3779" w:type="dxa"/>
            <w:shd w:val="clear" w:color="auto" w:fill="FFFF00"/>
          </w:tcPr>
          <w:p w14:paraId="13CEC2D5" w14:textId="77777777" w:rsidR="00097470" w:rsidRPr="00CA5C10" w:rsidRDefault="00097470" w:rsidP="00DC41E7">
            <w:pPr>
              <w:pStyle w:val="TableParagraph"/>
              <w:tabs>
                <w:tab w:val="left" w:pos="1568"/>
              </w:tabs>
              <w:spacing w:line="270" w:lineRule="exact"/>
              <w:ind w:left="4"/>
              <w:rPr>
                <w:sz w:val="20"/>
                <w:szCs w:val="20"/>
              </w:rPr>
            </w:pPr>
            <w:r w:rsidRPr="00CA5C10">
              <w:rPr>
                <w:sz w:val="20"/>
                <w:szCs w:val="20"/>
              </w:rPr>
              <w:t>DECLARAŢIE</w:t>
            </w:r>
          </w:p>
          <w:p w14:paraId="7E1518A0" w14:textId="77777777" w:rsidR="00097470" w:rsidRPr="00CA5C10" w:rsidRDefault="00097470" w:rsidP="00DC41E7">
            <w:pPr>
              <w:pStyle w:val="TableParagraph"/>
              <w:tabs>
                <w:tab w:val="left" w:pos="1568"/>
              </w:tabs>
              <w:spacing w:before="117"/>
              <w:rPr>
                <w:b/>
                <w:sz w:val="20"/>
                <w:szCs w:val="20"/>
              </w:rPr>
            </w:pPr>
            <w:r w:rsidRPr="00CA5C10">
              <w:rPr>
                <w:sz w:val="20"/>
                <w:szCs w:val="20"/>
              </w:rPr>
              <w:t>privind valabilitatea ofertei</w:t>
            </w:r>
          </w:p>
        </w:tc>
        <w:tc>
          <w:tcPr>
            <w:tcW w:w="4042" w:type="dxa"/>
            <w:gridSpan w:val="2"/>
            <w:shd w:val="clear" w:color="auto" w:fill="FFFF00"/>
          </w:tcPr>
          <w:p w14:paraId="0A5EBB9F" w14:textId="77777777" w:rsidR="00097470" w:rsidRPr="00CA5C10" w:rsidRDefault="00097470" w:rsidP="00DC41E7">
            <w:pPr>
              <w:pStyle w:val="TableParagraph"/>
              <w:tabs>
                <w:tab w:val="left" w:pos="1568"/>
              </w:tabs>
              <w:spacing w:line="237" w:lineRule="auto"/>
              <w:ind w:left="-1" w:right="275"/>
              <w:rPr>
                <w:sz w:val="20"/>
                <w:szCs w:val="20"/>
              </w:rPr>
            </w:pPr>
            <w:r w:rsidRPr="00CA5C10">
              <w:rPr>
                <w:sz w:val="20"/>
                <w:szCs w:val="20"/>
              </w:rPr>
              <w:t>Anexa nr. 8 Semnat electronic de către operatorul economici</w:t>
            </w:r>
          </w:p>
        </w:tc>
        <w:tc>
          <w:tcPr>
            <w:tcW w:w="1182" w:type="dxa"/>
            <w:shd w:val="clear" w:color="auto" w:fill="FFFF00"/>
          </w:tcPr>
          <w:p w14:paraId="6F508239" w14:textId="77777777" w:rsidR="00097470" w:rsidRPr="00CA5C10" w:rsidRDefault="00097470" w:rsidP="00DC41E7">
            <w:pPr>
              <w:rPr>
                <w:sz w:val="20"/>
                <w:szCs w:val="20"/>
              </w:rPr>
            </w:pPr>
            <w:r w:rsidRPr="00CA5C10">
              <w:rPr>
                <w:b/>
                <w:iCs/>
                <w:sz w:val="20"/>
                <w:szCs w:val="20"/>
              </w:rPr>
              <w:t>obligator</w:t>
            </w:r>
          </w:p>
        </w:tc>
      </w:tr>
      <w:tr w:rsidR="00097470" w:rsidRPr="00CA5C10" w14:paraId="603DA5E5" w14:textId="77777777" w:rsidTr="00DC41E7">
        <w:trPr>
          <w:trHeight w:val="764"/>
        </w:trPr>
        <w:tc>
          <w:tcPr>
            <w:tcW w:w="572" w:type="dxa"/>
            <w:shd w:val="clear" w:color="auto" w:fill="FFFF00"/>
          </w:tcPr>
          <w:p w14:paraId="77D19A6C" w14:textId="77777777" w:rsidR="00097470" w:rsidRPr="00CA5C10" w:rsidRDefault="00097470" w:rsidP="00DC41E7">
            <w:pPr>
              <w:pStyle w:val="TableParagraph"/>
              <w:spacing w:before="108"/>
              <w:ind w:left="105"/>
              <w:rPr>
                <w:sz w:val="20"/>
                <w:szCs w:val="20"/>
              </w:rPr>
            </w:pPr>
            <w:r w:rsidRPr="00CA5C10">
              <w:rPr>
                <w:sz w:val="20"/>
                <w:szCs w:val="20"/>
              </w:rPr>
              <w:t>5</w:t>
            </w:r>
          </w:p>
        </w:tc>
        <w:tc>
          <w:tcPr>
            <w:tcW w:w="3818" w:type="dxa"/>
            <w:gridSpan w:val="2"/>
            <w:shd w:val="clear" w:color="auto" w:fill="FFFF00"/>
          </w:tcPr>
          <w:p w14:paraId="3F1E130D" w14:textId="77777777" w:rsidR="00097470" w:rsidRPr="00CA5C10" w:rsidRDefault="00097470" w:rsidP="00DC41E7">
            <w:pPr>
              <w:pStyle w:val="TableParagraph"/>
              <w:spacing w:before="110" w:line="237" w:lineRule="auto"/>
              <w:ind w:left="109"/>
              <w:rPr>
                <w:sz w:val="20"/>
                <w:szCs w:val="20"/>
              </w:rPr>
            </w:pPr>
            <w:r w:rsidRPr="00CA5C10">
              <w:rPr>
                <w:sz w:val="20"/>
                <w:szCs w:val="20"/>
              </w:rPr>
              <w:t>Dovada înregistrării persoanei juridice, în conformitate cu prevederile legale/Extras din Registrul de stat al persoanei juridice</w:t>
            </w:r>
          </w:p>
        </w:tc>
        <w:tc>
          <w:tcPr>
            <w:tcW w:w="4003" w:type="dxa"/>
            <w:shd w:val="clear" w:color="auto" w:fill="FFFF00"/>
          </w:tcPr>
          <w:p w14:paraId="7FCDB043" w14:textId="77777777" w:rsidR="00097470" w:rsidRPr="00CA5C10" w:rsidRDefault="00097470" w:rsidP="00DC41E7">
            <w:pPr>
              <w:pStyle w:val="TableParagraph"/>
              <w:spacing w:before="108"/>
              <w:ind w:left="105" w:right="210"/>
              <w:rPr>
                <w:sz w:val="20"/>
                <w:szCs w:val="20"/>
              </w:rPr>
            </w:pPr>
            <w:r w:rsidRPr="00CA5C10">
              <w:rPr>
                <w:sz w:val="20"/>
                <w:szCs w:val="20"/>
              </w:rPr>
              <w:t>Certificate/decizie de înregistrare a întreprinderii - copia, Semnat electronic  de către operatorul economi</w:t>
            </w:r>
          </w:p>
        </w:tc>
        <w:tc>
          <w:tcPr>
            <w:tcW w:w="1182" w:type="dxa"/>
            <w:shd w:val="clear" w:color="auto" w:fill="FFFF00"/>
          </w:tcPr>
          <w:p w14:paraId="10EFF2AE" w14:textId="77777777" w:rsidR="00097470" w:rsidRPr="00CA5C10" w:rsidRDefault="00097470" w:rsidP="00DC41E7">
            <w:pPr>
              <w:spacing w:line="269" w:lineRule="exact"/>
              <w:rPr>
                <w:sz w:val="20"/>
                <w:szCs w:val="20"/>
              </w:rPr>
            </w:pPr>
            <w:r w:rsidRPr="00CA5C10">
              <w:rPr>
                <w:b/>
                <w:iCs/>
                <w:sz w:val="20"/>
                <w:szCs w:val="20"/>
              </w:rPr>
              <w:t>obligator</w:t>
            </w:r>
          </w:p>
        </w:tc>
      </w:tr>
      <w:tr w:rsidR="00097470" w:rsidRPr="00CA5C10" w14:paraId="5254257D" w14:textId="77777777" w:rsidTr="00DC41E7">
        <w:trPr>
          <w:trHeight w:val="748"/>
        </w:trPr>
        <w:tc>
          <w:tcPr>
            <w:tcW w:w="572" w:type="dxa"/>
            <w:shd w:val="clear" w:color="auto" w:fill="FFFF00"/>
          </w:tcPr>
          <w:p w14:paraId="3812343C" w14:textId="77777777" w:rsidR="00097470" w:rsidRPr="00CA5C10" w:rsidRDefault="00097470" w:rsidP="00DC41E7">
            <w:pPr>
              <w:pStyle w:val="TableParagraph"/>
              <w:spacing w:before="103"/>
              <w:ind w:left="105"/>
              <w:rPr>
                <w:sz w:val="20"/>
                <w:szCs w:val="20"/>
              </w:rPr>
            </w:pPr>
            <w:r w:rsidRPr="00CA5C10">
              <w:rPr>
                <w:sz w:val="20"/>
                <w:szCs w:val="20"/>
              </w:rPr>
              <w:t>6</w:t>
            </w:r>
          </w:p>
        </w:tc>
        <w:tc>
          <w:tcPr>
            <w:tcW w:w="3818" w:type="dxa"/>
            <w:gridSpan w:val="2"/>
            <w:shd w:val="clear" w:color="auto" w:fill="FFFF00"/>
          </w:tcPr>
          <w:p w14:paraId="2D6AA6CF" w14:textId="77777777" w:rsidR="00097470" w:rsidRPr="00CA5C10" w:rsidRDefault="00097470" w:rsidP="00DC41E7">
            <w:pPr>
              <w:pStyle w:val="TableParagraph"/>
              <w:spacing w:before="108"/>
              <w:ind w:left="109" w:right="300"/>
              <w:rPr>
                <w:sz w:val="20"/>
                <w:szCs w:val="20"/>
              </w:rPr>
            </w:pPr>
            <w:r w:rsidRPr="00CA5C10">
              <w:rPr>
                <w:sz w:val="20"/>
                <w:szCs w:val="20"/>
              </w:rPr>
              <w:t>Declaratie privind dotarile specifice,utilajul și echipamentul necesar pentru îndeplinirea corespunzătoare a contractului</w:t>
            </w:r>
          </w:p>
        </w:tc>
        <w:tc>
          <w:tcPr>
            <w:tcW w:w="4003" w:type="dxa"/>
            <w:shd w:val="clear" w:color="auto" w:fill="FFFF00"/>
          </w:tcPr>
          <w:p w14:paraId="6F8E11D6" w14:textId="77777777" w:rsidR="00097470" w:rsidRPr="00CA5C10" w:rsidRDefault="00097470" w:rsidP="00DC41E7">
            <w:pPr>
              <w:pStyle w:val="TableParagraph"/>
              <w:spacing w:line="241" w:lineRule="exact"/>
              <w:ind w:left="-1"/>
              <w:rPr>
                <w:sz w:val="20"/>
                <w:szCs w:val="20"/>
              </w:rPr>
            </w:pPr>
            <w:r w:rsidRPr="00CA5C10">
              <w:rPr>
                <w:sz w:val="20"/>
                <w:szCs w:val="20"/>
              </w:rPr>
              <w:t>Anexa nr. 14. Semnat electronic de către operatorul economi</w:t>
            </w:r>
          </w:p>
        </w:tc>
        <w:tc>
          <w:tcPr>
            <w:tcW w:w="1182" w:type="dxa"/>
            <w:shd w:val="clear" w:color="auto" w:fill="FFFF00"/>
          </w:tcPr>
          <w:p w14:paraId="384F3940" w14:textId="77777777" w:rsidR="00097470" w:rsidRPr="00CA5C10" w:rsidRDefault="00097470" w:rsidP="00DC41E7">
            <w:pPr>
              <w:spacing w:line="264" w:lineRule="exact"/>
              <w:rPr>
                <w:sz w:val="20"/>
                <w:szCs w:val="20"/>
              </w:rPr>
            </w:pPr>
            <w:r w:rsidRPr="00CA5C10">
              <w:rPr>
                <w:b/>
                <w:iCs/>
                <w:sz w:val="20"/>
                <w:szCs w:val="20"/>
              </w:rPr>
              <w:t>obligator</w:t>
            </w:r>
          </w:p>
        </w:tc>
      </w:tr>
      <w:tr w:rsidR="00097470" w:rsidRPr="00CA5C10" w14:paraId="5A651335" w14:textId="77777777" w:rsidTr="00DC41E7">
        <w:trPr>
          <w:trHeight w:val="448"/>
        </w:trPr>
        <w:tc>
          <w:tcPr>
            <w:tcW w:w="572" w:type="dxa"/>
            <w:shd w:val="clear" w:color="auto" w:fill="FFFF00"/>
          </w:tcPr>
          <w:p w14:paraId="012F1311" w14:textId="77777777" w:rsidR="00097470" w:rsidRPr="00CA5C10" w:rsidRDefault="00097470" w:rsidP="00DC41E7">
            <w:pPr>
              <w:pStyle w:val="TableParagraph"/>
              <w:spacing w:before="103"/>
              <w:ind w:left="105"/>
              <w:rPr>
                <w:sz w:val="20"/>
                <w:szCs w:val="20"/>
              </w:rPr>
            </w:pPr>
            <w:r w:rsidRPr="00CA5C10">
              <w:rPr>
                <w:sz w:val="20"/>
                <w:szCs w:val="20"/>
              </w:rPr>
              <w:t>7</w:t>
            </w:r>
          </w:p>
        </w:tc>
        <w:tc>
          <w:tcPr>
            <w:tcW w:w="3818" w:type="dxa"/>
            <w:gridSpan w:val="2"/>
            <w:shd w:val="clear" w:color="auto" w:fill="FFFF00"/>
          </w:tcPr>
          <w:p w14:paraId="05FB20D0" w14:textId="77777777" w:rsidR="00097470" w:rsidRPr="00CA5C10" w:rsidRDefault="00097470" w:rsidP="00DC41E7">
            <w:pPr>
              <w:pStyle w:val="a8"/>
              <w:tabs>
                <w:tab w:val="left" w:pos="567"/>
              </w:tabs>
              <w:rPr>
                <w:sz w:val="20"/>
              </w:rPr>
            </w:pPr>
            <w:r w:rsidRPr="00CA5C10">
              <w:rPr>
                <w:sz w:val="20"/>
              </w:rPr>
              <w:t>GRAFIC DE  EXECUTARE A LUCRĂRILOR-perioada de execuție</w:t>
            </w:r>
          </w:p>
        </w:tc>
        <w:tc>
          <w:tcPr>
            <w:tcW w:w="4003" w:type="dxa"/>
            <w:shd w:val="clear" w:color="auto" w:fill="FFFF00"/>
          </w:tcPr>
          <w:p w14:paraId="0E26706F" w14:textId="77777777" w:rsidR="00097470" w:rsidRPr="00CA5C10" w:rsidRDefault="00097470" w:rsidP="00DC41E7">
            <w:pPr>
              <w:rPr>
                <w:sz w:val="20"/>
                <w:szCs w:val="20"/>
              </w:rPr>
            </w:pPr>
            <w:r w:rsidRPr="00CA5C10">
              <w:rPr>
                <w:sz w:val="20"/>
                <w:szCs w:val="20"/>
              </w:rPr>
              <w:t>Anexa nr. 10 Semnat electronic de către operatorul economi</w:t>
            </w:r>
          </w:p>
        </w:tc>
        <w:tc>
          <w:tcPr>
            <w:tcW w:w="1182" w:type="dxa"/>
            <w:shd w:val="clear" w:color="auto" w:fill="FFFF00"/>
          </w:tcPr>
          <w:p w14:paraId="73B3F904" w14:textId="77777777" w:rsidR="00097470" w:rsidRPr="00CA5C10" w:rsidRDefault="00097470" w:rsidP="00DC41E7">
            <w:pPr>
              <w:rPr>
                <w:sz w:val="20"/>
                <w:szCs w:val="20"/>
              </w:rPr>
            </w:pPr>
            <w:r w:rsidRPr="00CA5C10">
              <w:rPr>
                <w:b/>
                <w:iCs/>
                <w:sz w:val="20"/>
                <w:szCs w:val="20"/>
              </w:rPr>
              <w:t>obligator</w:t>
            </w:r>
          </w:p>
        </w:tc>
      </w:tr>
      <w:tr w:rsidR="00097470" w:rsidRPr="00CA5C10" w14:paraId="688E63BE" w14:textId="77777777" w:rsidTr="00DC41E7">
        <w:trPr>
          <w:trHeight w:val="525"/>
        </w:trPr>
        <w:tc>
          <w:tcPr>
            <w:tcW w:w="572" w:type="dxa"/>
            <w:shd w:val="clear" w:color="auto" w:fill="FFFF00"/>
          </w:tcPr>
          <w:p w14:paraId="729EB4F0" w14:textId="77777777" w:rsidR="00097470" w:rsidRPr="00CA5C10" w:rsidRDefault="00097470" w:rsidP="00DC41E7">
            <w:pPr>
              <w:ind w:left="100"/>
              <w:rPr>
                <w:sz w:val="20"/>
                <w:szCs w:val="20"/>
              </w:rPr>
            </w:pPr>
            <w:r w:rsidRPr="00CA5C10">
              <w:rPr>
                <w:sz w:val="20"/>
                <w:szCs w:val="20"/>
              </w:rPr>
              <w:t>8</w:t>
            </w:r>
          </w:p>
        </w:tc>
        <w:tc>
          <w:tcPr>
            <w:tcW w:w="3818" w:type="dxa"/>
            <w:gridSpan w:val="2"/>
            <w:shd w:val="clear" w:color="auto" w:fill="FFFF00"/>
          </w:tcPr>
          <w:p w14:paraId="4D904F7A" w14:textId="77777777" w:rsidR="00097470" w:rsidRPr="00CA5C10" w:rsidRDefault="00097470" w:rsidP="00DC41E7">
            <w:pPr>
              <w:spacing w:line="98" w:lineRule="exact"/>
              <w:rPr>
                <w:sz w:val="20"/>
                <w:szCs w:val="20"/>
              </w:rPr>
            </w:pPr>
          </w:p>
          <w:p w14:paraId="3445D190" w14:textId="77777777" w:rsidR="00097470" w:rsidRPr="00CA5C10" w:rsidRDefault="00097470" w:rsidP="00DC41E7">
            <w:pPr>
              <w:ind w:left="100" w:right="347"/>
              <w:rPr>
                <w:sz w:val="20"/>
                <w:szCs w:val="20"/>
              </w:rPr>
            </w:pPr>
            <w:r w:rsidRPr="00CA5C10">
              <w:rPr>
                <w:color w:val="000000"/>
                <w:sz w:val="20"/>
                <w:szCs w:val="20"/>
              </w:rPr>
              <w:t>Declarație</w:t>
            </w:r>
            <w:r w:rsidRPr="00CA5C10">
              <w:rPr>
                <w:spacing w:val="-9"/>
                <w:sz w:val="20"/>
                <w:szCs w:val="20"/>
              </w:rPr>
              <w:t xml:space="preserve"> </w:t>
            </w:r>
            <w:r w:rsidRPr="00CA5C10">
              <w:rPr>
                <w:color w:val="000000"/>
                <w:sz w:val="20"/>
                <w:szCs w:val="20"/>
              </w:rPr>
              <w:t>privind</w:t>
            </w:r>
            <w:r w:rsidRPr="00CA5C10">
              <w:rPr>
                <w:spacing w:val="-11"/>
                <w:sz w:val="20"/>
                <w:szCs w:val="20"/>
              </w:rPr>
              <w:t xml:space="preserve">  </w:t>
            </w:r>
            <w:r w:rsidRPr="00CA5C10">
              <w:rPr>
                <w:color w:val="000000"/>
                <w:sz w:val="20"/>
                <w:szCs w:val="20"/>
              </w:rPr>
              <w:t xml:space="preserve">lista </w:t>
            </w:r>
            <w:r w:rsidRPr="00CA5C10">
              <w:rPr>
                <w:sz w:val="20"/>
                <w:szCs w:val="20"/>
              </w:rPr>
              <w:t xml:space="preserve"> </w:t>
            </w:r>
            <w:r w:rsidRPr="00CA5C10">
              <w:rPr>
                <w:color w:val="000000"/>
                <w:spacing w:val="1"/>
                <w:sz w:val="20"/>
                <w:szCs w:val="20"/>
              </w:rPr>
              <w:t>principalelor lucrări</w:t>
            </w:r>
            <w:r w:rsidRPr="00CA5C10">
              <w:rPr>
                <w:spacing w:val="-21"/>
                <w:sz w:val="20"/>
                <w:szCs w:val="20"/>
              </w:rPr>
              <w:t xml:space="preserve"> </w:t>
            </w:r>
            <w:r w:rsidRPr="00CA5C10">
              <w:rPr>
                <w:color w:val="000000"/>
                <w:spacing w:val="1"/>
                <w:sz w:val="20"/>
                <w:szCs w:val="20"/>
              </w:rPr>
              <w:t>executateîn</w:t>
            </w:r>
            <w:r w:rsidRPr="00CA5C10">
              <w:rPr>
                <w:sz w:val="20"/>
                <w:szCs w:val="20"/>
              </w:rPr>
              <w:t xml:space="preserve"> </w:t>
            </w:r>
            <w:r w:rsidRPr="00CA5C10">
              <w:rPr>
                <w:color w:val="000000"/>
                <w:sz w:val="20"/>
                <w:szCs w:val="20"/>
              </w:rPr>
              <w:t>ultimii 3 ani</w:t>
            </w:r>
            <w:r w:rsidRPr="00CA5C10">
              <w:rPr>
                <w:sz w:val="20"/>
                <w:szCs w:val="20"/>
              </w:rPr>
              <w:t xml:space="preserve"> </w:t>
            </w:r>
            <w:r w:rsidRPr="00CA5C10">
              <w:rPr>
                <w:color w:val="000000"/>
                <w:sz w:val="20"/>
                <w:szCs w:val="20"/>
              </w:rPr>
              <w:t>de</w:t>
            </w:r>
            <w:r w:rsidRPr="00CA5C10">
              <w:rPr>
                <w:spacing w:val="-8"/>
                <w:sz w:val="20"/>
                <w:szCs w:val="20"/>
              </w:rPr>
              <w:t xml:space="preserve"> </w:t>
            </w:r>
            <w:r w:rsidRPr="00CA5C10">
              <w:rPr>
                <w:color w:val="000000"/>
                <w:sz w:val="20"/>
                <w:szCs w:val="20"/>
              </w:rPr>
              <w:t xml:space="preserve">activitate, </w:t>
            </w:r>
          </w:p>
        </w:tc>
        <w:tc>
          <w:tcPr>
            <w:tcW w:w="4003" w:type="dxa"/>
            <w:shd w:val="clear" w:color="auto" w:fill="FFFF00"/>
          </w:tcPr>
          <w:p w14:paraId="75855DC5" w14:textId="77777777" w:rsidR="00097470" w:rsidRPr="00CA5C10" w:rsidRDefault="00097470" w:rsidP="00DC41E7">
            <w:pPr>
              <w:ind w:left="-9"/>
              <w:rPr>
                <w:sz w:val="20"/>
                <w:szCs w:val="20"/>
              </w:rPr>
            </w:pPr>
            <w:r w:rsidRPr="00CA5C10">
              <w:rPr>
                <w:color w:val="000000"/>
                <w:sz w:val="20"/>
                <w:szCs w:val="20"/>
              </w:rPr>
              <w:t>Anexa</w:t>
            </w:r>
            <w:r w:rsidRPr="00CA5C10">
              <w:rPr>
                <w:sz w:val="20"/>
                <w:szCs w:val="20"/>
              </w:rPr>
              <w:t xml:space="preserve"> </w:t>
            </w:r>
            <w:r w:rsidRPr="00CA5C10">
              <w:rPr>
                <w:color w:val="000000"/>
                <w:sz w:val="20"/>
                <w:szCs w:val="20"/>
              </w:rPr>
              <w:t>nr.</w:t>
            </w:r>
            <w:r w:rsidRPr="00CA5C10">
              <w:rPr>
                <w:spacing w:val="-8"/>
                <w:sz w:val="20"/>
                <w:szCs w:val="20"/>
              </w:rPr>
              <w:t xml:space="preserve"> </w:t>
            </w:r>
            <w:r w:rsidRPr="00CA5C10">
              <w:rPr>
                <w:color w:val="000000"/>
                <w:sz w:val="20"/>
                <w:szCs w:val="20"/>
              </w:rPr>
              <w:t>13</w:t>
            </w:r>
            <w:r w:rsidRPr="00CA5C10">
              <w:rPr>
                <w:sz w:val="20"/>
                <w:szCs w:val="20"/>
              </w:rPr>
              <w:t xml:space="preserve">. </w:t>
            </w:r>
            <w:r w:rsidRPr="00CA5C10">
              <w:rPr>
                <w:color w:val="000000"/>
                <w:sz w:val="20"/>
                <w:szCs w:val="20"/>
              </w:rPr>
              <w:t>Semnat</w:t>
            </w:r>
            <w:r w:rsidRPr="00CA5C10">
              <w:rPr>
                <w:spacing w:val="9"/>
                <w:sz w:val="20"/>
                <w:szCs w:val="20"/>
              </w:rPr>
              <w:t xml:space="preserve"> </w:t>
            </w:r>
            <w:r w:rsidRPr="00CA5C10">
              <w:rPr>
                <w:spacing w:val="10"/>
                <w:sz w:val="20"/>
                <w:szCs w:val="20"/>
              </w:rPr>
              <w:t xml:space="preserve">electronic </w:t>
            </w:r>
            <w:r w:rsidRPr="00CA5C10">
              <w:rPr>
                <w:color w:val="000000"/>
                <w:sz w:val="20"/>
                <w:szCs w:val="20"/>
              </w:rPr>
              <w:t>de</w:t>
            </w:r>
            <w:r w:rsidRPr="00CA5C10">
              <w:rPr>
                <w:spacing w:val="10"/>
                <w:sz w:val="20"/>
                <w:szCs w:val="20"/>
              </w:rPr>
              <w:t xml:space="preserve"> </w:t>
            </w:r>
            <w:r w:rsidRPr="00CA5C10">
              <w:rPr>
                <w:color w:val="000000"/>
                <w:sz w:val="20"/>
                <w:szCs w:val="20"/>
              </w:rPr>
              <w:t>către</w:t>
            </w:r>
            <w:r w:rsidRPr="00CA5C10">
              <w:rPr>
                <w:sz w:val="20"/>
                <w:szCs w:val="20"/>
              </w:rPr>
              <w:t xml:space="preserve"> </w:t>
            </w:r>
            <w:r w:rsidRPr="00CA5C10">
              <w:rPr>
                <w:color w:val="000000"/>
                <w:sz w:val="20"/>
                <w:szCs w:val="20"/>
              </w:rPr>
              <w:t>operatorul</w:t>
            </w:r>
            <w:r w:rsidRPr="00CA5C10">
              <w:rPr>
                <w:spacing w:val="-6"/>
                <w:sz w:val="20"/>
                <w:szCs w:val="20"/>
              </w:rPr>
              <w:t xml:space="preserve"> </w:t>
            </w:r>
            <w:r w:rsidRPr="00CA5C10">
              <w:rPr>
                <w:color w:val="000000"/>
                <w:spacing w:val="-1"/>
                <w:sz w:val="20"/>
                <w:szCs w:val="20"/>
              </w:rPr>
              <w:t>economi</w:t>
            </w:r>
          </w:p>
        </w:tc>
        <w:tc>
          <w:tcPr>
            <w:tcW w:w="1182" w:type="dxa"/>
            <w:shd w:val="clear" w:color="auto" w:fill="FFFF00"/>
          </w:tcPr>
          <w:p w14:paraId="186B5451" w14:textId="77777777" w:rsidR="00097470" w:rsidRPr="00CA5C10" w:rsidRDefault="00097470" w:rsidP="00DC41E7">
            <w:pPr>
              <w:rPr>
                <w:sz w:val="20"/>
                <w:szCs w:val="20"/>
              </w:rPr>
            </w:pPr>
            <w:r w:rsidRPr="00CA5C10">
              <w:rPr>
                <w:b/>
                <w:iCs/>
                <w:sz w:val="20"/>
                <w:szCs w:val="20"/>
              </w:rPr>
              <w:t>obligator</w:t>
            </w:r>
          </w:p>
        </w:tc>
      </w:tr>
      <w:tr w:rsidR="00097470" w:rsidRPr="00CA5C10" w14:paraId="15292B08" w14:textId="77777777" w:rsidTr="00DC41E7">
        <w:trPr>
          <w:trHeight w:val="525"/>
        </w:trPr>
        <w:tc>
          <w:tcPr>
            <w:tcW w:w="572" w:type="dxa"/>
            <w:shd w:val="clear" w:color="auto" w:fill="FFFF00"/>
          </w:tcPr>
          <w:p w14:paraId="39955254" w14:textId="77777777" w:rsidR="00097470" w:rsidRPr="00CA5C10" w:rsidRDefault="00097470" w:rsidP="00DC41E7">
            <w:pPr>
              <w:ind w:left="100"/>
              <w:rPr>
                <w:sz w:val="20"/>
                <w:szCs w:val="20"/>
              </w:rPr>
            </w:pPr>
            <w:r w:rsidRPr="00CA5C10">
              <w:rPr>
                <w:sz w:val="20"/>
                <w:szCs w:val="20"/>
              </w:rPr>
              <w:t>9</w:t>
            </w:r>
          </w:p>
        </w:tc>
        <w:tc>
          <w:tcPr>
            <w:tcW w:w="3818" w:type="dxa"/>
            <w:gridSpan w:val="2"/>
            <w:shd w:val="clear" w:color="auto" w:fill="FFFF00"/>
          </w:tcPr>
          <w:p w14:paraId="30844658" w14:textId="77777777" w:rsidR="00097470" w:rsidRPr="00CA5C10" w:rsidRDefault="00097470" w:rsidP="00DC41E7">
            <w:pPr>
              <w:spacing w:line="89" w:lineRule="exact"/>
              <w:rPr>
                <w:sz w:val="20"/>
                <w:szCs w:val="20"/>
              </w:rPr>
            </w:pPr>
          </w:p>
          <w:p w14:paraId="5D8B7209" w14:textId="77777777" w:rsidR="00097470" w:rsidRPr="00CA5C10" w:rsidRDefault="00097470" w:rsidP="00DC41E7">
            <w:pPr>
              <w:spacing w:line="241" w:lineRule="auto"/>
              <w:ind w:left="100" w:right="608"/>
              <w:rPr>
                <w:sz w:val="20"/>
                <w:szCs w:val="20"/>
              </w:rPr>
            </w:pPr>
            <w:r w:rsidRPr="00CA5C10">
              <w:rPr>
                <w:color w:val="000000"/>
                <w:sz w:val="20"/>
                <w:szCs w:val="20"/>
              </w:rPr>
              <w:t xml:space="preserve">Declarație </w:t>
            </w:r>
            <w:r w:rsidRPr="00CA5C10">
              <w:rPr>
                <w:spacing w:val="-16"/>
                <w:sz w:val="20"/>
                <w:szCs w:val="20"/>
              </w:rPr>
              <w:t xml:space="preserve"> </w:t>
            </w:r>
            <w:r w:rsidRPr="00CA5C10">
              <w:rPr>
                <w:color w:val="000000"/>
                <w:sz w:val="20"/>
                <w:szCs w:val="20"/>
              </w:rPr>
              <w:t xml:space="preserve">privind </w:t>
            </w:r>
            <w:r w:rsidRPr="00CA5C10">
              <w:rPr>
                <w:spacing w:val="-18"/>
                <w:sz w:val="20"/>
                <w:szCs w:val="20"/>
              </w:rPr>
              <w:t xml:space="preserve"> </w:t>
            </w:r>
            <w:r w:rsidRPr="00CA5C10">
              <w:rPr>
                <w:color w:val="000000"/>
                <w:sz w:val="20"/>
                <w:szCs w:val="20"/>
              </w:rPr>
              <w:t>personalul</w:t>
            </w:r>
            <w:r w:rsidRPr="00CA5C10">
              <w:rPr>
                <w:sz w:val="20"/>
                <w:szCs w:val="20"/>
              </w:rPr>
              <w:t xml:space="preserve"> </w:t>
            </w:r>
            <w:r w:rsidRPr="00CA5C10">
              <w:rPr>
                <w:color w:val="000000"/>
                <w:sz w:val="20"/>
                <w:szCs w:val="20"/>
              </w:rPr>
              <w:t>de specialitate</w:t>
            </w:r>
            <w:r w:rsidRPr="00CA5C10">
              <w:rPr>
                <w:sz w:val="20"/>
                <w:szCs w:val="20"/>
              </w:rPr>
              <w:t xml:space="preserve"> </w:t>
            </w:r>
            <w:r w:rsidRPr="00CA5C10">
              <w:rPr>
                <w:color w:val="000000"/>
                <w:sz w:val="20"/>
                <w:szCs w:val="20"/>
              </w:rPr>
              <w:t>și/sau</w:t>
            </w:r>
            <w:r w:rsidRPr="00CA5C10">
              <w:rPr>
                <w:spacing w:val="-5"/>
                <w:sz w:val="20"/>
                <w:szCs w:val="20"/>
              </w:rPr>
              <w:t xml:space="preserve"> </w:t>
            </w:r>
            <w:r w:rsidRPr="00CA5C10">
              <w:rPr>
                <w:color w:val="000000"/>
                <w:sz w:val="20"/>
                <w:szCs w:val="20"/>
              </w:rPr>
              <w:t>a</w:t>
            </w:r>
            <w:r w:rsidRPr="00CA5C10">
              <w:rPr>
                <w:sz w:val="20"/>
                <w:szCs w:val="20"/>
              </w:rPr>
              <w:t xml:space="preserve"> </w:t>
            </w:r>
            <w:r w:rsidRPr="00CA5C10">
              <w:rPr>
                <w:color w:val="000000"/>
                <w:spacing w:val="-2"/>
                <w:sz w:val="20"/>
                <w:szCs w:val="20"/>
              </w:rPr>
              <w:t>ex</w:t>
            </w:r>
            <w:r w:rsidRPr="00CA5C10">
              <w:rPr>
                <w:color w:val="000000"/>
                <w:spacing w:val="-1"/>
                <w:sz w:val="20"/>
                <w:szCs w:val="20"/>
              </w:rPr>
              <w:t>perților</w:t>
            </w:r>
          </w:p>
        </w:tc>
        <w:tc>
          <w:tcPr>
            <w:tcW w:w="4003" w:type="dxa"/>
            <w:shd w:val="clear" w:color="auto" w:fill="FFFF00"/>
          </w:tcPr>
          <w:p w14:paraId="49A2BBD4" w14:textId="77777777" w:rsidR="00097470" w:rsidRPr="00CA5C10" w:rsidRDefault="00097470" w:rsidP="00DC41E7">
            <w:pPr>
              <w:ind w:left="-9"/>
              <w:rPr>
                <w:sz w:val="20"/>
                <w:szCs w:val="20"/>
              </w:rPr>
            </w:pPr>
            <w:r w:rsidRPr="00CA5C10">
              <w:rPr>
                <w:color w:val="000000"/>
                <w:sz w:val="20"/>
                <w:szCs w:val="20"/>
              </w:rPr>
              <w:t>Anexa</w:t>
            </w:r>
            <w:r w:rsidRPr="00CA5C10">
              <w:rPr>
                <w:sz w:val="20"/>
                <w:szCs w:val="20"/>
              </w:rPr>
              <w:t xml:space="preserve"> </w:t>
            </w:r>
            <w:r w:rsidRPr="00CA5C10">
              <w:rPr>
                <w:color w:val="000000"/>
                <w:sz w:val="20"/>
                <w:szCs w:val="20"/>
              </w:rPr>
              <w:t>nr.</w:t>
            </w:r>
            <w:r w:rsidRPr="00CA5C10">
              <w:rPr>
                <w:spacing w:val="-8"/>
                <w:sz w:val="20"/>
                <w:szCs w:val="20"/>
              </w:rPr>
              <w:t xml:space="preserve"> </w:t>
            </w:r>
            <w:r w:rsidRPr="00CA5C10">
              <w:rPr>
                <w:color w:val="000000"/>
                <w:sz w:val="20"/>
                <w:szCs w:val="20"/>
              </w:rPr>
              <w:t>15</w:t>
            </w:r>
            <w:r w:rsidRPr="00CA5C10">
              <w:rPr>
                <w:sz w:val="20"/>
                <w:szCs w:val="20"/>
              </w:rPr>
              <w:t xml:space="preserve">. </w:t>
            </w:r>
            <w:r w:rsidRPr="00CA5C10">
              <w:rPr>
                <w:color w:val="000000"/>
                <w:sz w:val="20"/>
                <w:szCs w:val="20"/>
              </w:rPr>
              <w:t>Semnat</w:t>
            </w:r>
            <w:r w:rsidRPr="00CA5C10">
              <w:rPr>
                <w:spacing w:val="16"/>
                <w:sz w:val="20"/>
                <w:szCs w:val="20"/>
              </w:rPr>
              <w:t xml:space="preserve"> </w:t>
            </w:r>
            <w:r w:rsidRPr="00CA5C10">
              <w:rPr>
                <w:spacing w:val="17"/>
                <w:sz w:val="20"/>
                <w:szCs w:val="20"/>
              </w:rPr>
              <w:t xml:space="preserve">electronic </w:t>
            </w:r>
            <w:r w:rsidRPr="00CA5C10">
              <w:rPr>
                <w:color w:val="000000"/>
                <w:sz w:val="20"/>
                <w:szCs w:val="20"/>
              </w:rPr>
              <w:t>de</w:t>
            </w:r>
            <w:r w:rsidRPr="00CA5C10">
              <w:rPr>
                <w:spacing w:val="17"/>
                <w:sz w:val="20"/>
                <w:szCs w:val="20"/>
              </w:rPr>
              <w:t xml:space="preserve"> </w:t>
            </w:r>
            <w:r w:rsidRPr="00CA5C10">
              <w:rPr>
                <w:color w:val="000000"/>
                <w:sz w:val="20"/>
                <w:szCs w:val="20"/>
              </w:rPr>
              <w:t>către operatorii economici</w:t>
            </w:r>
          </w:p>
        </w:tc>
        <w:tc>
          <w:tcPr>
            <w:tcW w:w="1182" w:type="dxa"/>
            <w:shd w:val="clear" w:color="auto" w:fill="FFFF00"/>
          </w:tcPr>
          <w:p w14:paraId="030C97D3" w14:textId="77777777" w:rsidR="00097470" w:rsidRPr="00CA5C10" w:rsidRDefault="00097470" w:rsidP="00DC41E7">
            <w:pPr>
              <w:rPr>
                <w:sz w:val="20"/>
                <w:szCs w:val="20"/>
              </w:rPr>
            </w:pPr>
            <w:r w:rsidRPr="00CA5C10">
              <w:rPr>
                <w:b/>
                <w:iCs/>
                <w:sz w:val="20"/>
                <w:szCs w:val="20"/>
              </w:rPr>
              <w:t>obligator</w:t>
            </w:r>
          </w:p>
        </w:tc>
      </w:tr>
      <w:tr w:rsidR="00097470" w:rsidRPr="00CA5C10" w14:paraId="4861D56D" w14:textId="77777777" w:rsidTr="00DC41E7">
        <w:trPr>
          <w:trHeight w:val="525"/>
        </w:trPr>
        <w:tc>
          <w:tcPr>
            <w:tcW w:w="572" w:type="dxa"/>
            <w:shd w:val="clear" w:color="auto" w:fill="FFFF00"/>
          </w:tcPr>
          <w:p w14:paraId="6764A048" w14:textId="77777777" w:rsidR="00097470" w:rsidRPr="00CA5C10" w:rsidRDefault="00097470" w:rsidP="00DC41E7">
            <w:pPr>
              <w:ind w:left="100"/>
              <w:rPr>
                <w:sz w:val="20"/>
                <w:szCs w:val="20"/>
              </w:rPr>
            </w:pPr>
            <w:r w:rsidRPr="00CA5C10">
              <w:rPr>
                <w:sz w:val="20"/>
                <w:szCs w:val="20"/>
              </w:rPr>
              <w:t>10</w:t>
            </w:r>
          </w:p>
        </w:tc>
        <w:tc>
          <w:tcPr>
            <w:tcW w:w="3818" w:type="dxa"/>
            <w:gridSpan w:val="2"/>
            <w:shd w:val="clear" w:color="auto" w:fill="FFFF00"/>
          </w:tcPr>
          <w:p w14:paraId="1A65DADA" w14:textId="77777777" w:rsidR="00097470" w:rsidRPr="00CA5C10" w:rsidRDefault="00097470" w:rsidP="00DC41E7">
            <w:pPr>
              <w:rPr>
                <w:color w:val="000000"/>
                <w:sz w:val="20"/>
                <w:szCs w:val="20"/>
              </w:rPr>
            </w:pPr>
            <w:r w:rsidRPr="00CA5C10">
              <w:rPr>
                <w:iCs/>
                <w:sz w:val="20"/>
                <w:szCs w:val="20"/>
              </w:rPr>
              <w:t>Diriginte de șantier- Agentul economic va prezenta legitimația și certificatul de atestare tehnico- profesională valabile pentru perioada executării lucrărilor.</w:t>
            </w:r>
          </w:p>
        </w:tc>
        <w:tc>
          <w:tcPr>
            <w:tcW w:w="4003" w:type="dxa"/>
            <w:shd w:val="clear" w:color="auto" w:fill="FFFF00"/>
          </w:tcPr>
          <w:p w14:paraId="508997DD" w14:textId="77777777" w:rsidR="00097470" w:rsidRPr="00CA5C10" w:rsidRDefault="00097470" w:rsidP="00DC41E7">
            <w:pPr>
              <w:ind w:left="-9"/>
              <w:rPr>
                <w:color w:val="000000"/>
                <w:sz w:val="20"/>
                <w:szCs w:val="20"/>
              </w:rPr>
            </w:pPr>
            <w:r w:rsidRPr="00CA5C10">
              <w:rPr>
                <w:iCs/>
                <w:sz w:val="20"/>
                <w:szCs w:val="20"/>
              </w:rPr>
              <w:t>Cu aplicarea semnăturii electronice a operatorului economic</w:t>
            </w:r>
          </w:p>
        </w:tc>
        <w:tc>
          <w:tcPr>
            <w:tcW w:w="1182" w:type="dxa"/>
            <w:shd w:val="clear" w:color="auto" w:fill="FFFF00"/>
          </w:tcPr>
          <w:p w14:paraId="4993DBBE" w14:textId="77777777" w:rsidR="00097470" w:rsidRPr="00CA5C10" w:rsidRDefault="00097470" w:rsidP="00DC41E7">
            <w:pPr>
              <w:rPr>
                <w:b/>
                <w:iCs/>
                <w:sz w:val="20"/>
                <w:szCs w:val="20"/>
              </w:rPr>
            </w:pPr>
            <w:r w:rsidRPr="00CA5C10">
              <w:rPr>
                <w:b/>
                <w:iCs/>
                <w:sz w:val="20"/>
                <w:szCs w:val="20"/>
              </w:rPr>
              <w:t>obligator</w:t>
            </w:r>
          </w:p>
        </w:tc>
      </w:tr>
      <w:tr w:rsidR="00097470" w:rsidRPr="00CA5C10" w14:paraId="5F056206" w14:textId="77777777" w:rsidTr="00DC41E7">
        <w:trPr>
          <w:trHeight w:val="525"/>
        </w:trPr>
        <w:tc>
          <w:tcPr>
            <w:tcW w:w="572" w:type="dxa"/>
            <w:shd w:val="clear" w:color="auto" w:fill="FFFF00"/>
          </w:tcPr>
          <w:p w14:paraId="6C45826C" w14:textId="77777777" w:rsidR="00097470" w:rsidRPr="00CA5C10" w:rsidRDefault="00097470" w:rsidP="00DC41E7">
            <w:pPr>
              <w:ind w:left="100"/>
              <w:rPr>
                <w:sz w:val="20"/>
                <w:szCs w:val="20"/>
              </w:rPr>
            </w:pPr>
            <w:r w:rsidRPr="00CA5C10">
              <w:rPr>
                <w:sz w:val="20"/>
                <w:szCs w:val="20"/>
              </w:rPr>
              <w:t>11</w:t>
            </w:r>
          </w:p>
        </w:tc>
        <w:tc>
          <w:tcPr>
            <w:tcW w:w="3818" w:type="dxa"/>
            <w:gridSpan w:val="2"/>
            <w:shd w:val="clear" w:color="auto" w:fill="FFFF00"/>
          </w:tcPr>
          <w:p w14:paraId="41A9628B" w14:textId="77777777" w:rsidR="00097470" w:rsidRPr="00CA5C10" w:rsidRDefault="00097470" w:rsidP="00DC41E7">
            <w:pPr>
              <w:rPr>
                <w:color w:val="000000"/>
                <w:sz w:val="20"/>
                <w:szCs w:val="20"/>
              </w:rPr>
            </w:pPr>
            <w:r w:rsidRPr="00CA5C10">
              <w:rPr>
                <w:b/>
                <w:color w:val="000000"/>
                <w:w w:val="90"/>
                <w:sz w:val="20"/>
                <w:szCs w:val="20"/>
              </w:rPr>
              <w:t xml:space="preserve">AVIZ </w:t>
            </w:r>
            <w:r w:rsidRPr="00CA5C10">
              <w:rPr>
                <w:rFonts w:eastAsia="PMingLiU"/>
                <w:sz w:val="20"/>
                <w:szCs w:val="20"/>
                <w:lang w:eastAsia="zh-CN"/>
              </w:rPr>
              <w:t>pentru participare la licitațiile publice de lucrări din domeniul construcțiilor și instalațiilor</w:t>
            </w:r>
          </w:p>
        </w:tc>
        <w:tc>
          <w:tcPr>
            <w:tcW w:w="4003" w:type="dxa"/>
            <w:shd w:val="clear" w:color="auto" w:fill="FFFF00"/>
          </w:tcPr>
          <w:p w14:paraId="1A364B56" w14:textId="77777777" w:rsidR="00097470" w:rsidRPr="00CA5C10" w:rsidRDefault="00097470" w:rsidP="00DC41E7">
            <w:pPr>
              <w:ind w:left="-9"/>
              <w:rPr>
                <w:color w:val="000000"/>
                <w:sz w:val="20"/>
                <w:szCs w:val="20"/>
              </w:rPr>
            </w:pPr>
            <w:r w:rsidRPr="00CA5C10">
              <w:rPr>
                <w:sz w:val="20"/>
                <w:szCs w:val="20"/>
              </w:rPr>
              <w:t>Anexa nr. 22. Semnat electronic  de către operatorul economi</w:t>
            </w:r>
          </w:p>
        </w:tc>
        <w:tc>
          <w:tcPr>
            <w:tcW w:w="1182" w:type="dxa"/>
            <w:shd w:val="clear" w:color="auto" w:fill="FFFF00"/>
          </w:tcPr>
          <w:p w14:paraId="2FF4D7BE" w14:textId="77777777" w:rsidR="00097470" w:rsidRPr="00CA5C10" w:rsidRDefault="00097470" w:rsidP="00DC41E7">
            <w:pPr>
              <w:rPr>
                <w:b/>
                <w:iCs/>
                <w:sz w:val="20"/>
                <w:szCs w:val="20"/>
              </w:rPr>
            </w:pPr>
            <w:r w:rsidRPr="00CA5C10">
              <w:rPr>
                <w:b/>
                <w:iCs/>
                <w:sz w:val="20"/>
                <w:szCs w:val="20"/>
              </w:rPr>
              <w:t>obligator</w:t>
            </w:r>
          </w:p>
        </w:tc>
      </w:tr>
    </w:tbl>
    <w:p w14:paraId="6C8E5D63" w14:textId="77777777" w:rsidR="00097470" w:rsidRPr="00CA5C10" w:rsidRDefault="00097470" w:rsidP="00097470">
      <w:pPr>
        <w:rPr>
          <w:sz w:val="20"/>
          <w:szCs w:val="20"/>
        </w:rPr>
      </w:pPr>
    </w:p>
    <w:p w14:paraId="2CA19DAC" w14:textId="77777777" w:rsidR="00097470" w:rsidRPr="00CA5C10" w:rsidRDefault="00097470" w:rsidP="00097470">
      <w:pPr>
        <w:rPr>
          <w:sz w:val="20"/>
          <w:szCs w:val="20"/>
        </w:rPr>
      </w:pPr>
    </w:p>
    <w:p w14:paraId="4F2A88F4" w14:textId="77777777" w:rsidR="00097470" w:rsidRPr="00CA5C10" w:rsidRDefault="00097470" w:rsidP="00097470">
      <w:pPr>
        <w:rPr>
          <w:sz w:val="20"/>
          <w:szCs w:val="20"/>
        </w:rPr>
      </w:pPr>
    </w:p>
    <w:p w14:paraId="2DD4DEB2" w14:textId="77777777" w:rsidR="00097470" w:rsidRPr="00CA5C10" w:rsidRDefault="00097470" w:rsidP="00097470">
      <w:pPr>
        <w:rPr>
          <w:bCs/>
          <w:lang w:eastAsia="ru-RU"/>
        </w:rPr>
      </w:pPr>
      <w:r w:rsidRPr="00CA5C10">
        <w:rPr>
          <w:bCs/>
          <w:sz w:val="20"/>
          <w:szCs w:val="20"/>
          <w:lang w:eastAsia="ru-RU"/>
        </w:rPr>
        <w:t>1</w:t>
      </w:r>
      <w:r>
        <w:rPr>
          <w:bCs/>
          <w:lang w:eastAsia="ru-RU"/>
        </w:rPr>
        <w:t>3.   Condiţii speciale de care depinde îndeplinirea contractului (indicaţi după caz) în conformitate cu cerințele din caietul de sarini</w:t>
      </w:r>
    </w:p>
    <w:p w14:paraId="5A701546" w14:textId="77777777" w:rsidR="00097470" w:rsidRDefault="00097470" w:rsidP="00097470">
      <w:pPr>
        <w:rPr>
          <w:lang w:eastAsia="ru-RU"/>
        </w:rPr>
      </w:pPr>
      <w:r>
        <w:rPr>
          <w:bCs/>
          <w:lang w:eastAsia="ru-RU"/>
        </w:rPr>
        <w:t>14. Ofertele se prezintă în valută</w:t>
      </w:r>
      <w:r>
        <w:rPr>
          <w:lang w:eastAsia="ru-RU"/>
        </w:rPr>
        <w:t xml:space="preserve"> - md</w:t>
      </w:r>
    </w:p>
    <w:p w14:paraId="18ED0AA1" w14:textId="77777777" w:rsidR="00097470" w:rsidRDefault="00097470" w:rsidP="00097470">
      <w:pPr>
        <w:tabs>
          <w:tab w:val="right" w:pos="426"/>
        </w:tabs>
        <w:spacing w:before="120"/>
        <w:rPr>
          <w:b/>
          <w:bCs/>
          <w:u w:val="single"/>
          <w:lang w:eastAsia="ru-RU"/>
        </w:rPr>
      </w:pPr>
      <w:r>
        <w:rPr>
          <w:bCs/>
          <w:lang w:eastAsia="ru-RU"/>
        </w:rPr>
        <w:t>15. Criteriul de evaluare aplicat pentru atribuirea contractului</w:t>
      </w:r>
      <w:r>
        <w:rPr>
          <w:lang w:eastAsia="ru-RU"/>
        </w:rPr>
        <w:t xml:space="preserve"> </w:t>
      </w:r>
      <w:r>
        <w:rPr>
          <w:b/>
          <w:bCs/>
          <w:u w:val="single"/>
          <w:lang w:eastAsia="ru-RU"/>
        </w:rPr>
        <w:t xml:space="preserve">cel mai scăzut preț </w:t>
      </w:r>
    </w:p>
    <w:p w14:paraId="58BD810D" w14:textId="77777777" w:rsidR="00097470" w:rsidRPr="00CA5C10" w:rsidRDefault="00097470" w:rsidP="00097470">
      <w:pPr>
        <w:rPr>
          <w:bCs/>
          <w:lang w:eastAsia="ru-RU"/>
        </w:rPr>
      </w:pPr>
      <w:r>
        <w:rPr>
          <w:bCs/>
          <w:lang w:eastAsia="ru-RU"/>
        </w:rPr>
        <w:t>16. Factorii de evaluare a celei mai avantajoase oferte din punct de vedere economic, precum şi ponderile lor: nu este</w:t>
      </w:r>
    </w:p>
    <w:p w14:paraId="790CC342" w14:textId="77777777" w:rsidR="00097470" w:rsidRDefault="00097470" w:rsidP="00097470">
      <w:pPr>
        <w:rPr>
          <w:lang w:eastAsia="ru-RU"/>
        </w:rPr>
      </w:pPr>
      <w:r>
        <w:rPr>
          <w:bCs/>
          <w:lang w:eastAsia="ru-RU"/>
        </w:rPr>
        <w:t>17. Termenul</w:t>
      </w:r>
      <w:r>
        <w:rPr>
          <w:bCs/>
          <w:lang w:eastAsia="ru-RU"/>
        </w:rPr>
        <w:noBreakHyphen/>
        <w:t>limită de depunere/deschidere a ofertelor:</w:t>
      </w:r>
    </w:p>
    <w:p w14:paraId="79ABBE9F" w14:textId="77777777" w:rsidR="00097470" w:rsidRDefault="00097470" w:rsidP="00097470">
      <w:pPr>
        <w:tabs>
          <w:tab w:val="left" w:pos="567"/>
          <w:tab w:val="left" w:pos="709"/>
        </w:tabs>
        <w:rPr>
          <w:lang w:eastAsia="ru-RU"/>
        </w:rPr>
      </w:pPr>
      <w:r>
        <w:rPr>
          <w:lang w:eastAsia="ru-RU"/>
        </w:rPr>
        <w:noBreakHyphen/>
        <w:t> </w:t>
      </w:r>
      <w:r>
        <w:rPr>
          <w:bCs/>
          <w:lang w:eastAsia="ru-RU"/>
        </w:rPr>
        <w:t>conform SIA ,,RSAP”/până la: </w:t>
      </w:r>
      <w:r>
        <w:rPr>
          <w:bCs/>
          <w:i/>
          <w:iCs/>
          <w:lang w:eastAsia="ru-RU"/>
        </w:rPr>
        <w:t>(ora exactă)</w:t>
      </w:r>
      <w:r>
        <w:rPr>
          <w:b/>
          <w:i/>
          <w:lang w:eastAsia="ru-RU"/>
        </w:rPr>
        <w:t xml:space="preserve"> ora indicată in </w:t>
      </w:r>
      <w:r>
        <w:rPr>
          <w:b/>
          <w:lang w:eastAsia="ru-RU"/>
        </w:rPr>
        <w:t>SIARSAP</w:t>
      </w:r>
      <w:r>
        <w:rPr>
          <w:lang w:eastAsia="ru-RU"/>
        </w:rPr>
        <w:t xml:space="preserve"> </w:t>
      </w:r>
    </w:p>
    <w:p w14:paraId="4CBCDF82" w14:textId="77777777" w:rsidR="00097470" w:rsidRDefault="00097470" w:rsidP="00097470">
      <w:pPr>
        <w:tabs>
          <w:tab w:val="left" w:pos="567"/>
          <w:tab w:val="left" w:pos="709"/>
        </w:tabs>
        <w:rPr>
          <w:lang w:eastAsia="ru-RU"/>
        </w:rPr>
      </w:pPr>
      <w:r>
        <w:rPr>
          <w:lang w:eastAsia="ru-RU"/>
        </w:rPr>
        <w:noBreakHyphen/>
        <w:t> </w:t>
      </w:r>
      <w:r>
        <w:rPr>
          <w:bCs/>
          <w:lang w:eastAsia="ru-RU"/>
        </w:rPr>
        <w:t>pe: </w:t>
      </w:r>
      <w:r>
        <w:rPr>
          <w:bCs/>
          <w:i/>
          <w:iCs/>
          <w:lang w:eastAsia="ru-RU"/>
        </w:rPr>
        <w:t>(data)</w:t>
      </w:r>
      <w:r>
        <w:rPr>
          <w:lang w:eastAsia="ru-RU"/>
        </w:rPr>
        <w:t>_</w:t>
      </w:r>
      <w:r>
        <w:rPr>
          <w:b/>
          <w:lang w:eastAsia="ru-RU"/>
        </w:rPr>
        <w:t xml:space="preserve"> 6 zile </w:t>
      </w:r>
      <w:r>
        <w:rPr>
          <w:b/>
          <w:i/>
          <w:lang w:eastAsia="ru-RU"/>
        </w:rPr>
        <w:t xml:space="preserve">[data] indicată in </w:t>
      </w:r>
      <w:r>
        <w:rPr>
          <w:b/>
          <w:lang w:eastAsia="ru-RU"/>
        </w:rPr>
        <w:t>SIA RSAP</w:t>
      </w:r>
    </w:p>
    <w:p w14:paraId="04D760E9" w14:textId="77777777" w:rsidR="00097470" w:rsidRDefault="00097470" w:rsidP="00097470">
      <w:pPr>
        <w:rPr>
          <w:bCs/>
          <w:lang w:eastAsia="ru-RU"/>
        </w:rPr>
      </w:pPr>
    </w:p>
    <w:p w14:paraId="55AD8696" w14:textId="77777777" w:rsidR="00097470" w:rsidRDefault="00097470" w:rsidP="00097470">
      <w:pPr>
        <w:rPr>
          <w:bCs/>
          <w:lang w:eastAsia="ru-RU"/>
        </w:rPr>
      </w:pPr>
      <w:r>
        <w:rPr>
          <w:bCs/>
          <w:lang w:eastAsia="ru-RU"/>
        </w:rPr>
        <w:t>18. Adresa la care trebuie transmise ofertele sau cererile de participare</w:t>
      </w:r>
    </w:p>
    <w:p w14:paraId="7D110E51" w14:textId="77777777" w:rsidR="00097470" w:rsidRDefault="00097470" w:rsidP="00097470">
      <w:pPr>
        <w:rPr>
          <w:lang w:eastAsia="ru-RU"/>
        </w:rPr>
      </w:pPr>
      <w:r>
        <w:rPr>
          <w:bCs/>
          <w:i/>
          <w:iCs/>
          <w:lang w:eastAsia="ru-RU"/>
        </w:rPr>
        <w:t>Ofertele sau cererile de participare vor fi depuse electronic prin intermediul SIA ,,RSAP”.</w:t>
      </w:r>
    </w:p>
    <w:p w14:paraId="125F33DD" w14:textId="77777777" w:rsidR="00097470" w:rsidRDefault="00097470" w:rsidP="00097470">
      <w:pPr>
        <w:rPr>
          <w:lang w:eastAsia="ru-RU"/>
        </w:rPr>
      </w:pPr>
      <w:r>
        <w:rPr>
          <w:bCs/>
          <w:lang w:eastAsia="ru-RU"/>
        </w:rPr>
        <w:t>19. Termenul de valabilitate a ofertelor</w:t>
      </w:r>
      <w:r>
        <w:rPr>
          <w:lang w:eastAsia="ru-RU"/>
        </w:rPr>
        <w:t xml:space="preserve">  60 zile</w:t>
      </w:r>
    </w:p>
    <w:p w14:paraId="69555144" w14:textId="77777777" w:rsidR="00097470" w:rsidRDefault="00097470" w:rsidP="00097470">
      <w:pPr>
        <w:pStyle w:val="a"/>
        <w:spacing w:before="106" w:line="235" w:lineRule="auto"/>
        <w:ind w:left="0" w:right="384" w:firstLine="0"/>
      </w:pPr>
      <w:r>
        <w:rPr>
          <w:bCs/>
          <w:lang w:eastAsia="ru-RU"/>
        </w:rPr>
        <w:lastRenderedPageBreak/>
        <w:t>20. </w:t>
      </w:r>
      <w:proofErr w:type="spellStart"/>
      <w:r>
        <w:rPr>
          <w:bCs/>
          <w:lang w:eastAsia="ru-RU"/>
        </w:rPr>
        <w:t>Locul</w:t>
      </w:r>
      <w:proofErr w:type="spellEnd"/>
      <w:r>
        <w:rPr>
          <w:bCs/>
          <w:lang w:eastAsia="ru-RU"/>
        </w:rPr>
        <w:t> </w:t>
      </w:r>
      <w:proofErr w:type="spellStart"/>
      <w:r>
        <w:rPr>
          <w:bCs/>
          <w:lang w:eastAsia="ru-RU"/>
        </w:rPr>
        <w:t>deschiderii</w:t>
      </w:r>
      <w:proofErr w:type="spellEnd"/>
      <w:r>
        <w:rPr>
          <w:bCs/>
          <w:lang w:eastAsia="ru-RU"/>
        </w:rPr>
        <w:t> </w:t>
      </w:r>
      <w:proofErr w:type="spellStart"/>
      <w:r>
        <w:rPr>
          <w:bCs/>
          <w:lang w:eastAsia="ru-RU"/>
        </w:rPr>
        <w:t>ofertelor</w:t>
      </w:r>
      <w:proofErr w:type="spellEnd"/>
      <w:r>
        <w:rPr>
          <w:rFonts w:ascii="Calibri Light" w:hAnsi="Calibri Light"/>
          <w:i/>
        </w:rPr>
        <w:t xml:space="preserve"> Conform </w:t>
      </w:r>
      <w:proofErr w:type="spellStart"/>
      <w:r>
        <w:rPr>
          <w:rFonts w:ascii="Calibri Light" w:hAnsi="Calibri Light"/>
          <w:i/>
        </w:rPr>
        <w:t>publicării</w:t>
      </w:r>
      <w:proofErr w:type="spellEnd"/>
      <w:r>
        <w:rPr>
          <w:rFonts w:ascii="Calibri Light" w:hAnsi="Calibri Light"/>
          <w:i/>
        </w:rPr>
        <w:t xml:space="preserve"> din SIA RSAP M-Tender </w:t>
      </w: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091B8F73" w14:textId="77777777" w:rsidR="00097470" w:rsidRDefault="00097470" w:rsidP="00097470">
      <w:pPr>
        <w:rPr>
          <w:lang w:eastAsia="ru-RU"/>
        </w:rPr>
      </w:pPr>
      <w:r>
        <w:rPr>
          <w:lang w:eastAsia="ru-RU"/>
        </w:rPr>
        <w:t xml:space="preserve">                                                                  </w:t>
      </w:r>
    </w:p>
    <w:p w14:paraId="015AD7EB" w14:textId="77777777" w:rsidR="00097470" w:rsidRDefault="00097470" w:rsidP="00097470">
      <w:pPr>
        <w:rPr>
          <w:lang w:eastAsia="ru-RU"/>
        </w:rPr>
      </w:pPr>
      <w:r>
        <w:rPr>
          <w:bCs/>
          <w:i/>
          <w:iCs/>
          <w:lang w:eastAsia="ru-RU"/>
        </w:rPr>
        <w:t>Ofertele întârziate vor fi respinse.</w:t>
      </w:r>
    </w:p>
    <w:p w14:paraId="1519FB23" w14:textId="77777777" w:rsidR="00097470" w:rsidRDefault="00097470" w:rsidP="00097470">
      <w:pPr>
        <w:rPr>
          <w:b/>
          <w:bCs/>
          <w:lang w:eastAsia="ru-RU"/>
        </w:rPr>
      </w:pPr>
      <w:r>
        <w:rPr>
          <w:bCs/>
          <w:lang w:eastAsia="ru-RU"/>
        </w:rPr>
        <w:t>21. Limba sau limbile în care trebuie redactate ofertele sau cererile de participare</w:t>
      </w:r>
      <w:r>
        <w:rPr>
          <w:lang w:eastAsia="ru-RU"/>
        </w:rPr>
        <w:t xml:space="preserve"> </w:t>
      </w:r>
      <w:r>
        <w:rPr>
          <w:b/>
          <w:bCs/>
          <w:lang w:eastAsia="ru-RU"/>
        </w:rPr>
        <w:t>md</w:t>
      </w:r>
    </w:p>
    <w:p w14:paraId="20C41A00" w14:textId="77777777" w:rsidR="00097470" w:rsidRDefault="00097470" w:rsidP="00097470">
      <w:pPr>
        <w:rPr>
          <w:b/>
          <w:bCs/>
          <w:lang w:eastAsia="ru-RU"/>
        </w:rPr>
      </w:pPr>
      <w:r>
        <w:rPr>
          <w:bCs/>
          <w:lang w:eastAsia="ru-RU"/>
        </w:rPr>
        <w:t xml:space="preserve">22. Alte informaţii relevante </w:t>
      </w:r>
      <w:r>
        <w:rPr>
          <w:b/>
          <w:bCs/>
          <w:lang w:eastAsia="ru-RU"/>
        </w:rPr>
        <w:t>nu este</w:t>
      </w:r>
    </w:p>
    <w:p w14:paraId="1E263E64" w14:textId="77777777" w:rsidR="00097470" w:rsidRDefault="00097470" w:rsidP="00097470">
      <w:pPr>
        <w:rPr>
          <w:b/>
          <w:bCs/>
          <w:lang w:eastAsia="ru-RU"/>
        </w:rPr>
      </w:pPr>
    </w:p>
    <w:p w14:paraId="3C344FFE" w14:textId="77777777" w:rsidR="00097470" w:rsidRDefault="00097470" w:rsidP="00097470">
      <w:pPr>
        <w:rPr>
          <w:b/>
          <w:bCs/>
          <w:lang w:eastAsia="ru-RU"/>
        </w:rPr>
      </w:pPr>
    </w:p>
    <w:p w14:paraId="3DED944F" w14:textId="77777777" w:rsidR="00097470" w:rsidRDefault="00097470" w:rsidP="00097470">
      <w:pPr>
        <w:rPr>
          <w:b/>
          <w:bCs/>
          <w:lang w:eastAsia="ru-RU"/>
        </w:rPr>
      </w:pPr>
    </w:p>
    <w:p w14:paraId="5E5F725D" w14:textId="77777777" w:rsidR="00097470" w:rsidRDefault="00097470" w:rsidP="00097470">
      <w:pPr>
        <w:rPr>
          <w:bCs/>
          <w:lang w:eastAsia="ru-RU"/>
        </w:rPr>
      </w:pPr>
    </w:p>
    <w:p w14:paraId="0EB3478F" w14:textId="77777777" w:rsidR="00097470" w:rsidRDefault="00097470" w:rsidP="00097470">
      <w:pPr>
        <w:rPr>
          <w:lang w:eastAsia="ru-RU"/>
        </w:rPr>
      </w:pPr>
      <w:r>
        <w:rPr>
          <w:b/>
          <w:bCs/>
          <w:lang w:eastAsia="ru-RU"/>
        </w:rPr>
        <w:t>Conducătorul grupului de lucru</w:t>
      </w:r>
      <w:r>
        <w:rPr>
          <w:lang w:eastAsia="ru-RU"/>
        </w:rPr>
        <w:t xml:space="preserve"> ______________________________.</w:t>
      </w:r>
    </w:p>
    <w:p w14:paraId="0ECCF066" w14:textId="77777777" w:rsidR="00097470" w:rsidRDefault="00097470" w:rsidP="00097470"/>
    <w:p w14:paraId="672F3C6A" w14:textId="77777777" w:rsidR="00097470" w:rsidRPr="00694BFD" w:rsidRDefault="00097470" w:rsidP="00097470"/>
    <w:p w14:paraId="608DCF4D" w14:textId="2AC0F5FD" w:rsidR="00783A5B" w:rsidRPr="005B70A8" w:rsidRDefault="00783A5B" w:rsidP="00783A5B">
      <w:pPr>
        <w:tabs>
          <w:tab w:val="left" w:pos="3494"/>
        </w:tabs>
        <w:sectPr w:rsidR="00783A5B" w:rsidRPr="005B70A8">
          <w:pgSz w:w="11910" w:h="16840"/>
          <w:pgMar w:top="1180" w:right="711" w:bottom="1276" w:left="1140" w:header="720" w:footer="720" w:gutter="0"/>
          <w:cols w:space="720"/>
        </w:sectPr>
      </w:pPr>
    </w:p>
    <w:p w14:paraId="5391CF44" w14:textId="3B0732AD" w:rsidR="00312F05" w:rsidRDefault="00312F05" w:rsidP="00312F05">
      <w:pPr>
        <w:spacing w:line="276" w:lineRule="auto"/>
        <w:jc w:val="both"/>
        <w:rPr>
          <w:rFonts w:eastAsia="Calibri"/>
        </w:rPr>
      </w:pPr>
      <w:r>
        <w:lastRenderedPageBreak/>
        <w:tab/>
      </w:r>
    </w:p>
    <w:p w14:paraId="1BC935FA" w14:textId="77777777" w:rsidR="00312F05" w:rsidRDefault="00312F05" w:rsidP="00312F05">
      <w:pPr>
        <w:spacing w:line="276" w:lineRule="auto"/>
        <w:jc w:val="both"/>
        <w:rPr>
          <w:rFonts w:eastAsia="Calibri"/>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6D282E9E" w14:textId="77777777" w:rsidR="00312F05" w:rsidRPr="00FF430B" w:rsidRDefault="00312F05" w:rsidP="00312F05">
      <w:pPr>
        <w:pStyle w:val="Style3"/>
        <w:tabs>
          <w:tab w:val="left" w:pos="567"/>
        </w:tabs>
        <w:ind w:left="0" w:firstLine="0"/>
        <w:rPr>
          <w:rFonts w:eastAsia="PMingLiU"/>
          <w:lang w:val="ro-MD" w:eastAsia="zh-CN"/>
        </w:rPr>
      </w:pPr>
    </w:p>
    <w:p w14:paraId="39915C2F" w14:textId="77777777" w:rsidR="00312F05" w:rsidRPr="00FF430B" w:rsidRDefault="00312F05" w:rsidP="00312F05">
      <w:pPr>
        <w:pStyle w:val="Style3"/>
        <w:tabs>
          <w:tab w:val="left" w:pos="567"/>
        </w:tabs>
        <w:ind w:left="0" w:firstLine="0"/>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097470">
      <w:pPr>
        <w:rPr>
          <w:noProof w:val="0"/>
          <w:lang w:val="ro-MD"/>
        </w:rPr>
      </w:pP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2E1C8FB5" w14:textId="77777777" w:rsidR="00097470" w:rsidRDefault="00097470" w:rsidP="00097470">
      <w:pPr>
        <w:ind w:left="7" w:right="203"/>
        <w:rPr>
          <w:b/>
          <w:sz w:val="28"/>
        </w:rPr>
      </w:pPr>
      <w:r>
        <w:rPr>
          <w:b/>
          <w:sz w:val="28"/>
        </w:rPr>
        <w:t>Obiectul</w:t>
      </w:r>
      <w:r>
        <w:rPr>
          <w:b/>
          <w:spacing w:val="-5"/>
          <w:sz w:val="28"/>
        </w:rPr>
        <w:t xml:space="preserve"> </w:t>
      </w:r>
      <w:r>
        <w:rPr>
          <w:b/>
          <w:sz w:val="28"/>
        </w:rPr>
        <w:t>achizitiei:</w:t>
      </w:r>
      <w:r>
        <w:rPr>
          <w:b/>
          <w:spacing w:val="-2"/>
          <w:sz w:val="28"/>
        </w:rPr>
        <w:t xml:space="preserve"> </w:t>
      </w:r>
      <w:r w:rsidRPr="002A70B4">
        <w:rPr>
          <w:b/>
          <w:bCs/>
          <w:sz w:val="28"/>
          <w:lang w:val="en-US"/>
        </w:rPr>
        <w:t>Constructia unui sector de drum din str.Tineretului, s. Sadic,r-ul Cantemir</w:t>
      </w:r>
    </w:p>
    <w:p w14:paraId="18C1E840" w14:textId="77777777" w:rsidR="00097470" w:rsidRDefault="00097470" w:rsidP="00097470">
      <w:pPr>
        <w:spacing w:before="241"/>
        <w:ind w:left="7"/>
        <w:rPr>
          <w:b/>
        </w:rPr>
      </w:pPr>
      <w:r>
        <w:rPr>
          <w:b/>
        </w:rPr>
        <w:t>prin</w:t>
      </w:r>
      <w:r>
        <w:rPr>
          <w:b/>
          <w:spacing w:val="-2"/>
        </w:rPr>
        <w:t xml:space="preserve"> </w:t>
      </w:r>
      <w:r>
        <w:rPr>
          <w:b/>
        </w:rPr>
        <w:t>procedura</w:t>
      </w:r>
      <w:r>
        <w:rPr>
          <w:b/>
          <w:spacing w:val="-4"/>
        </w:rPr>
        <w:t xml:space="preserve"> </w:t>
      </w:r>
      <w:r>
        <w:rPr>
          <w:b/>
        </w:rPr>
        <w:t>de</w:t>
      </w:r>
      <w:r>
        <w:rPr>
          <w:b/>
          <w:spacing w:val="-5"/>
        </w:rPr>
        <w:t xml:space="preserve"> </w:t>
      </w:r>
      <w:r>
        <w:rPr>
          <w:b/>
        </w:rPr>
        <w:t>achiziție:</w:t>
      </w:r>
      <w:r>
        <w:rPr>
          <w:b/>
          <w:spacing w:val="-2"/>
        </w:rPr>
        <w:t xml:space="preserve"> </w:t>
      </w:r>
      <w:r>
        <w:rPr>
          <w:b/>
          <w:spacing w:val="-5"/>
        </w:rPr>
        <w:t>VM</w:t>
      </w:r>
    </w:p>
    <w:p w14:paraId="61F79C64" w14:textId="77777777" w:rsidR="00097470" w:rsidRDefault="00097470" w:rsidP="00097470">
      <w:pPr>
        <w:pStyle w:val="a8"/>
        <w:spacing w:before="102"/>
        <w:rPr>
          <w:b/>
        </w:rPr>
      </w:pPr>
    </w:p>
    <w:p w14:paraId="73378A8E" w14:textId="77777777" w:rsidR="00097470" w:rsidRDefault="00097470" w:rsidP="00097470">
      <w:pPr>
        <w:ind w:left="1814"/>
        <w:rPr>
          <w:rFonts w:ascii="Arial MT"/>
        </w:rPr>
      </w:pPr>
      <w:r>
        <w:rPr>
          <w:rFonts w:ascii="Arial MT"/>
        </w:rPr>
        <mc:AlternateContent>
          <mc:Choice Requires="wpg">
            <w:drawing>
              <wp:anchor distT="0" distB="0" distL="0" distR="0" simplePos="0" relativeHeight="251661312" behindDoc="0" locked="0" layoutInCell="1" allowOverlap="1" wp14:anchorId="07B0C095" wp14:editId="22D8BC11">
                <wp:simplePos x="0" y="0"/>
                <wp:positionH relativeFrom="page">
                  <wp:posOffset>1078230</wp:posOffset>
                </wp:positionH>
                <wp:positionV relativeFrom="paragraph">
                  <wp:posOffset>7269</wp:posOffset>
                </wp:positionV>
                <wp:extent cx="720725" cy="168910"/>
                <wp:effectExtent l="0" t="0" r="0" b="0"/>
                <wp:wrapNone/>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0725" cy="168910"/>
                          <a:chOff x="0" y="0"/>
                          <a:chExt cx="720725" cy="168910"/>
                        </a:xfrm>
                      </wpg:grpSpPr>
                      <pic:pic xmlns:pic="http://schemas.openxmlformats.org/drawingml/2006/picture">
                        <pic:nvPicPr>
                          <pic:cNvPr id="5" name="Image 2"/>
                          <pic:cNvPicPr/>
                        </pic:nvPicPr>
                        <pic:blipFill>
                          <a:blip r:embed="rId12" cstate="print"/>
                          <a:stretch>
                            <a:fillRect/>
                          </a:stretch>
                        </pic:blipFill>
                        <pic:spPr>
                          <a:xfrm>
                            <a:off x="0" y="28096"/>
                            <a:ext cx="720674" cy="131711"/>
                          </a:xfrm>
                          <a:prstGeom prst="rect">
                            <a:avLst/>
                          </a:prstGeom>
                        </pic:spPr>
                      </pic:pic>
                      <wps:wsp>
                        <wps:cNvPr id="6" name="Textbox 3"/>
                        <wps:cNvSpPr txBox="1"/>
                        <wps:spPr>
                          <a:xfrm>
                            <a:off x="0" y="0"/>
                            <a:ext cx="720725" cy="168910"/>
                          </a:xfrm>
                          <a:prstGeom prst="rect">
                            <a:avLst/>
                          </a:prstGeom>
                        </wps:spPr>
                        <wps:txbx>
                          <w:txbxContent>
                            <w:p w14:paraId="7B72CE14" w14:textId="77777777" w:rsidR="00097470" w:rsidRDefault="00097470" w:rsidP="00097470">
                              <w:pPr>
                                <w:spacing w:line="266" w:lineRule="exact"/>
                                <w:ind w:left="-1"/>
                                <w:rPr>
                                  <w:b/>
                                </w:rPr>
                              </w:pPr>
                              <w:r>
                                <w:rPr>
                                  <w:b/>
                                </w:rPr>
                                <w:t>Cod CPV</w:t>
                              </w:r>
                              <w:r>
                                <w:rPr>
                                  <w:b/>
                                  <w:spacing w:val="-1"/>
                                </w:rPr>
                                <w:t xml:space="preserve"> </w:t>
                              </w:r>
                              <w:r>
                                <w:rPr>
                                  <w:b/>
                                  <w:spacing w:val="-10"/>
                                </w:rPr>
                                <w:t>:</w:t>
                              </w:r>
                            </w:p>
                          </w:txbxContent>
                        </wps:txbx>
                        <wps:bodyPr wrap="square" lIns="0" tIns="0" rIns="0" bIns="0" rtlCol="0">
                          <a:noAutofit/>
                        </wps:bodyPr>
                      </wps:wsp>
                    </wpg:wgp>
                  </a:graphicData>
                </a:graphic>
              </wp:anchor>
            </w:drawing>
          </mc:Choice>
          <mc:Fallback>
            <w:pict>
              <v:group w14:anchorId="07B0C095" id="_x0000_s1029" style="position:absolute;left:0;text-align:left;margin-left:84.9pt;margin-top:.55pt;width:56.75pt;height:13.3pt;z-index:251661312;mso-wrap-distance-left:0;mso-wrap-distance-right:0;mso-position-horizontal-relative:page" coordsize="7207,16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">
                <v:shape id="Image 2" o:spid="_x0000_s1030" type="#_x0000_t75" style="position:absolute;top:280;width:7206;height:1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">
                  <v:imagedata r:id="rId13" o:title=""/>
                </v:shape>
                <v:shape id="Textbox 3" o:spid="_x0000_s1031" type="#_x0000_t202" style="position:absolute;width:7207;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7B72CE14" w14:textId="77777777" w:rsidR="00097470" w:rsidRDefault="00097470" w:rsidP="00097470">
                        <w:pPr>
                          <w:spacing w:line="266" w:lineRule="exact"/>
                          <w:ind w:left="-1"/>
                          <w:rPr>
                            <w:b/>
                          </w:rPr>
                        </w:pPr>
                        <w:r>
                          <w:rPr>
                            <w:b/>
                          </w:rPr>
                          <w:t>Cod CPV</w:t>
                        </w:r>
                        <w:r>
                          <w:rPr>
                            <w:b/>
                            <w:spacing w:val="-1"/>
                          </w:rPr>
                          <w:t xml:space="preserve"> </w:t>
                        </w:r>
                        <w:r>
                          <w:rPr>
                            <w:b/>
                            <w:spacing w:val="-10"/>
                          </w:rPr>
                          <w:t>:</w:t>
                        </w:r>
                      </w:p>
                    </w:txbxContent>
                  </v:textbox>
                </v:shape>
                <w10:wrap anchorx="page"/>
              </v:group>
            </w:pict>
          </mc:Fallback>
        </mc:AlternateContent>
      </w:r>
      <w:r>
        <w:rPr>
          <w:rFonts w:ascii="Arial MT"/>
          <w:spacing w:val="-5"/>
        </w:rPr>
        <w:t>45200000-</w:t>
      </w:r>
      <w:r>
        <w:rPr>
          <w:rFonts w:ascii="Arial MT"/>
          <w:spacing w:val="-10"/>
        </w:rPr>
        <w:t>9</w:t>
      </w:r>
    </w:p>
    <w:p w14:paraId="34CB6ECF" w14:textId="77777777" w:rsidR="00097470" w:rsidRDefault="00097470" w:rsidP="00097470">
      <w:pPr>
        <w:spacing w:before="120" w:line="253" w:lineRule="exact"/>
        <w:ind w:left="7"/>
        <w:rPr>
          <w:b/>
        </w:rPr>
      </w:pPr>
      <w:r>
        <w:rPr>
          <w:b/>
          <w:color w:val="000000"/>
          <w:highlight w:val="yellow"/>
        </w:rPr>
        <w:t>*Procedura</w:t>
      </w:r>
      <w:r>
        <w:rPr>
          <w:b/>
          <w:color w:val="000000"/>
          <w:spacing w:val="-7"/>
          <w:highlight w:val="yellow"/>
        </w:rPr>
        <w:t xml:space="preserve"> </w:t>
      </w:r>
      <w:r>
        <w:rPr>
          <w:b/>
          <w:color w:val="000000"/>
          <w:highlight w:val="yellow"/>
        </w:rPr>
        <w:t>a</w:t>
      </w:r>
      <w:r>
        <w:rPr>
          <w:b/>
          <w:color w:val="000000"/>
          <w:spacing w:val="-6"/>
          <w:highlight w:val="yellow"/>
        </w:rPr>
        <w:t xml:space="preserve"> </w:t>
      </w:r>
      <w:r>
        <w:rPr>
          <w:b/>
          <w:color w:val="000000"/>
          <w:highlight w:val="yellow"/>
        </w:rPr>
        <w:t>fost</w:t>
      </w:r>
      <w:r>
        <w:rPr>
          <w:b/>
          <w:color w:val="000000"/>
          <w:spacing w:val="-4"/>
          <w:highlight w:val="yellow"/>
        </w:rPr>
        <w:t xml:space="preserve"> </w:t>
      </w:r>
      <w:r>
        <w:rPr>
          <w:b/>
          <w:color w:val="000000"/>
          <w:highlight w:val="yellow"/>
        </w:rPr>
        <w:t>inclusă</w:t>
      </w:r>
      <w:r>
        <w:rPr>
          <w:b/>
          <w:color w:val="000000"/>
          <w:spacing w:val="-9"/>
          <w:highlight w:val="yellow"/>
        </w:rPr>
        <w:t xml:space="preserve"> </w:t>
      </w:r>
      <w:r>
        <w:rPr>
          <w:b/>
          <w:color w:val="000000"/>
          <w:highlight w:val="yellow"/>
        </w:rPr>
        <w:t>în</w:t>
      </w:r>
      <w:r>
        <w:rPr>
          <w:b/>
          <w:color w:val="000000"/>
          <w:spacing w:val="-5"/>
          <w:highlight w:val="yellow"/>
        </w:rPr>
        <w:t xml:space="preserve"> </w:t>
      </w:r>
      <w:r>
        <w:rPr>
          <w:b/>
          <w:color w:val="000000"/>
          <w:highlight w:val="yellow"/>
        </w:rPr>
        <w:t>planul</w:t>
      </w:r>
      <w:r>
        <w:rPr>
          <w:b/>
          <w:color w:val="000000"/>
          <w:spacing w:val="-3"/>
          <w:highlight w:val="yellow"/>
        </w:rPr>
        <w:t xml:space="preserve"> </w:t>
      </w:r>
      <w:r>
        <w:rPr>
          <w:b/>
          <w:color w:val="000000"/>
          <w:highlight w:val="yellow"/>
        </w:rPr>
        <w:t>de</w:t>
      </w:r>
      <w:r>
        <w:rPr>
          <w:b/>
          <w:color w:val="000000"/>
          <w:spacing w:val="-7"/>
          <w:highlight w:val="yellow"/>
        </w:rPr>
        <w:t xml:space="preserve"> </w:t>
      </w:r>
      <w:r>
        <w:rPr>
          <w:b/>
          <w:color w:val="000000"/>
          <w:highlight w:val="yellow"/>
        </w:rPr>
        <w:t>achiziții</w:t>
      </w:r>
      <w:r>
        <w:rPr>
          <w:b/>
          <w:color w:val="000000"/>
          <w:spacing w:val="-4"/>
          <w:highlight w:val="yellow"/>
        </w:rPr>
        <w:t xml:space="preserve"> </w:t>
      </w:r>
      <w:r>
        <w:rPr>
          <w:b/>
          <w:color w:val="000000"/>
          <w:highlight w:val="yellow"/>
        </w:rPr>
        <w:t>publice</w:t>
      </w:r>
      <w:r>
        <w:rPr>
          <w:b/>
          <w:color w:val="000000"/>
          <w:spacing w:val="-4"/>
          <w:highlight w:val="yellow"/>
        </w:rPr>
        <w:t xml:space="preserve"> </w:t>
      </w:r>
      <w:r>
        <w:rPr>
          <w:b/>
          <w:color w:val="000000"/>
          <w:highlight w:val="yellow"/>
        </w:rPr>
        <w:t>a</w:t>
      </w:r>
      <w:r>
        <w:rPr>
          <w:b/>
          <w:color w:val="000000"/>
          <w:spacing w:val="-7"/>
          <w:highlight w:val="yellow"/>
        </w:rPr>
        <w:t xml:space="preserve"> </w:t>
      </w:r>
      <w:r>
        <w:rPr>
          <w:b/>
          <w:color w:val="000000"/>
          <w:highlight w:val="yellow"/>
        </w:rPr>
        <w:t>autorității</w:t>
      </w:r>
      <w:r>
        <w:rPr>
          <w:b/>
          <w:color w:val="000000"/>
          <w:spacing w:val="-3"/>
          <w:highlight w:val="yellow"/>
        </w:rPr>
        <w:t xml:space="preserve"> </w:t>
      </w:r>
      <w:r>
        <w:rPr>
          <w:b/>
          <w:color w:val="000000"/>
          <w:highlight w:val="yellow"/>
        </w:rPr>
        <w:t>contractante</w:t>
      </w:r>
      <w:r>
        <w:rPr>
          <w:b/>
          <w:color w:val="000000"/>
          <w:spacing w:val="-4"/>
          <w:highlight w:val="yellow"/>
        </w:rPr>
        <w:t xml:space="preserve"> </w:t>
      </w:r>
      <w:r>
        <w:rPr>
          <w:b/>
          <w:color w:val="000000"/>
          <w:highlight w:val="yellow"/>
        </w:rPr>
        <w:t>(Da/Nu):</w:t>
      </w:r>
      <w:r>
        <w:rPr>
          <w:b/>
          <w:color w:val="000000"/>
          <w:spacing w:val="-4"/>
          <w:highlight w:val="yellow"/>
        </w:rPr>
        <w:t xml:space="preserve"> </w:t>
      </w:r>
      <w:r>
        <w:rPr>
          <w:b/>
          <w:color w:val="000000"/>
          <w:spacing w:val="-5"/>
          <w:highlight w:val="yellow"/>
        </w:rPr>
        <w:t>DA</w:t>
      </w:r>
    </w:p>
    <w:p w14:paraId="7B66D389" w14:textId="77777777" w:rsidR="00097470" w:rsidRDefault="00097470" w:rsidP="00097470">
      <w:pPr>
        <w:spacing w:line="276" w:lineRule="exact"/>
        <w:ind w:left="7"/>
        <w:rPr>
          <w:b/>
        </w:rPr>
      </w:pPr>
      <w:r>
        <w:rPr>
          <w:b/>
          <w:color w:val="000000"/>
          <w:highlight w:val="yellow"/>
        </w:rPr>
        <w:t>Link-ul</w:t>
      </w:r>
      <w:r>
        <w:rPr>
          <w:b/>
          <w:color w:val="000000"/>
          <w:spacing w:val="-4"/>
          <w:highlight w:val="yellow"/>
        </w:rPr>
        <w:t xml:space="preserve"> </w:t>
      </w:r>
      <w:r>
        <w:rPr>
          <w:b/>
          <w:color w:val="000000"/>
          <w:highlight w:val="yellow"/>
        </w:rPr>
        <w:t>către</w:t>
      </w:r>
      <w:r>
        <w:rPr>
          <w:b/>
          <w:color w:val="000000"/>
          <w:spacing w:val="-2"/>
          <w:highlight w:val="yellow"/>
        </w:rPr>
        <w:t xml:space="preserve"> </w:t>
      </w:r>
      <w:r>
        <w:rPr>
          <w:b/>
          <w:color w:val="000000"/>
          <w:highlight w:val="yellow"/>
        </w:rPr>
        <w:t>planul</w:t>
      </w:r>
      <w:r>
        <w:rPr>
          <w:b/>
          <w:color w:val="000000"/>
          <w:spacing w:val="-2"/>
          <w:highlight w:val="yellow"/>
        </w:rPr>
        <w:t xml:space="preserve"> </w:t>
      </w:r>
      <w:r>
        <w:rPr>
          <w:b/>
          <w:color w:val="000000"/>
          <w:highlight w:val="yellow"/>
        </w:rPr>
        <w:t>de</w:t>
      </w:r>
      <w:r>
        <w:rPr>
          <w:b/>
          <w:color w:val="000000"/>
          <w:spacing w:val="-5"/>
          <w:highlight w:val="yellow"/>
        </w:rPr>
        <w:t xml:space="preserve"> </w:t>
      </w:r>
      <w:r>
        <w:rPr>
          <w:b/>
          <w:color w:val="000000"/>
          <w:highlight w:val="yellow"/>
        </w:rPr>
        <w:t>achiziții</w:t>
      </w:r>
      <w:r>
        <w:rPr>
          <w:b/>
          <w:color w:val="000000"/>
          <w:spacing w:val="-1"/>
          <w:highlight w:val="yellow"/>
        </w:rPr>
        <w:t xml:space="preserve"> </w:t>
      </w:r>
      <w:r>
        <w:rPr>
          <w:b/>
          <w:color w:val="000000"/>
          <w:highlight w:val="yellow"/>
        </w:rPr>
        <w:t>publice</w:t>
      </w:r>
      <w:r>
        <w:rPr>
          <w:b/>
          <w:color w:val="000000"/>
          <w:spacing w:val="-2"/>
          <w:highlight w:val="yellow"/>
        </w:rPr>
        <w:t xml:space="preserve"> publicat</w:t>
      </w:r>
    </w:p>
    <w:p w14:paraId="32CE34E4" w14:textId="77777777" w:rsidR="00097470" w:rsidRDefault="00097470" w:rsidP="00097470">
      <w:pPr>
        <w:pStyle w:val="a8"/>
        <w:spacing w:before="227"/>
        <w:rPr>
          <w:b/>
        </w:rPr>
      </w:pPr>
    </w:p>
    <w:p w14:paraId="2BCFEE10" w14:textId="77777777" w:rsidR="00097470" w:rsidRPr="00097470" w:rsidRDefault="00097470" w:rsidP="00097470">
      <w:pPr>
        <w:widowControl w:val="0"/>
        <w:tabs>
          <w:tab w:val="left" w:pos="290"/>
        </w:tabs>
        <w:autoSpaceDE w:val="0"/>
        <w:autoSpaceDN w:val="0"/>
        <w:ind w:left="360" w:hanging="360"/>
        <w:rPr>
          <w:b/>
        </w:rPr>
      </w:pPr>
      <w:proofErr w:type="spellStart"/>
      <w:r w:rsidRPr="00097470">
        <w:rPr>
          <w:b/>
        </w:rPr>
        <w:t>Denumirea</w:t>
      </w:r>
      <w:proofErr w:type="spellEnd"/>
      <w:r w:rsidRPr="00097470">
        <w:rPr>
          <w:b/>
          <w:spacing w:val="-3"/>
        </w:rPr>
        <w:t xml:space="preserve"> </w:t>
      </w:r>
      <w:proofErr w:type="spellStart"/>
      <w:r w:rsidRPr="00097470">
        <w:rPr>
          <w:b/>
        </w:rPr>
        <w:t>autorității</w:t>
      </w:r>
      <w:proofErr w:type="spellEnd"/>
      <w:r w:rsidRPr="00097470">
        <w:rPr>
          <w:b/>
          <w:spacing w:val="-2"/>
        </w:rPr>
        <w:t xml:space="preserve"> </w:t>
      </w:r>
      <w:proofErr w:type="spellStart"/>
      <w:r w:rsidRPr="00097470">
        <w:rPr>
          <w:b/>
        </w:rPr>
        <w:t>contractante</w:t>
      </w:r>
      <w:proofErr w:type="spellEnd"/>
      <w:r w:rsidRPr="00097470">
        <w:rPr>
          <w:b/>
        </w:rPr>
        <w:t>:</w:t>
      </w:r>
      <w:r w:rsidRPr="00097470">
        <w:rPr>
          <w:b/>
          <w:spacing w:val="-3"/>
        </w:rPr>
        <w:t xml:space="preserve"> </w:t>
      </w:r>
      <w:proofErr w:type="spellStart"/>
      <w:r w:rsidRPr="00097470">
        <w:rPr>
          <w:b/>
        </w:rPr>
        <w:t>Primăria</w:t>
      </w:r>
      <w:proofErr w:type="spellEnd"/>
      <w:r w:rsidRPr="00097470">
        <w:rPr>
          <w:b/>
          <w:spacing w:val="-2"/>
        </w:rPr>
        <w:t xml:space="preserve"> </w:t>
      </w:r>
      <w:r w:rsidRPr="00097470">
        <w:rPr>
          <w:b/>
        </w:rPr>
        <w:t>com.</w:t>
      </w:r>
      <w:r w:rsidRPr="00097470">
        <w:rPr>
          <w:b/>
          <w:spacing w:val="-3"/>
        </w:rPr>
        <w:t xml:space="preserve"> </w:t>
      </w:r>
      <w:proofErr w:type="spellStart"/>
      <w:r w:rsidRPr="00097470">
        <w:rPr>
          <w:b/>
        </w:rPr>
        <w:t>Sadîc</w:t>
      </w:r>
      <w:proofErr w:type="spellEnd"/>
      <w:r w:rsidRPr="00097470">
        <w:rPr>
          <w:b/>
        </w:rPr>
        <w:t>,</w:t>
      </w:r>
      <w:r w:rsidRPr="00097470">
        <w:rPr>
          <w:b/>
          <w:spacing w:val="-2"/>
        </w:rPr>
        <w:t xml:space="preserve"> </w:t>
      </w:r>
      <w:r w:rsidRPr="00097470">
        <w:rPr>
          <w:b/>
        </w:rPr>
        <w:t>r.</w:t>
      </w:r>
      <w:r w:rsidRPr="00097470">
        <w:rPr>
          <w:b/>
          <w:spacing w:val="-2"/>
        </w:rPr>
        <w:t xml:space="preserve"> </w:t>
      </w:r>
      <w:proofErr w:type="spellStart"/>
      <w:r w:rsidRPr="00097470">
        <w:rPr>
          <w:b/>
          <w:spacing w:val="-2"/>
        </w:rPr>
        <w:t>Cantemir</w:t>
      </w:r>
      <w:proofErr w:type="spellEnd"/>
    </w:p>
    <w:p w14:paraId="62ECB07B" w14:textId="77777777" w:rsidR="00097470" w:rsidRPr="00097470" w:rsidRDefault="00097470" w:rsidP="00097470">
      <w:pPr>
        <w:widowControl w:val="0"/>
        <w:tabs>
          <w:tab w:val="left" w:pos="290"/>
        </w:tabs>
        <w:autoSpaceDE w:val="0"/>
        <w:autoSpaceDN w:val="0"/>
        <w:spacing w:before="120"/>
        <w:ind w:left="360" w:hanging="360"/>
        <w:rPr>
          <w:b/>
        </w:rPr>
      </w:pPr>
      <w:r w:rsidRPr="00097470">
        <w:rPr>
          <w:b/>
        </w:rPr>
        <w:t>IDNO:</w:t>
      </w:r>
      <w:r w:rsidRPr="00097470">
        <w:rPr>
          <w:b/>
          <w:spacing w:val="-1"/>
        </w:rPr>
        <w:t xml:space="preserve"> </w:t>
      </w:r>
      <w:r w:rsidRPr="00097470">
        <w:rPr>
          <w:b/>
          <w:spacing w:val="-2"/>
        </w:rPr>
        <w:t>_1007601004869</w:t>
      </w:r>
    </w:p>
    <w:p w14:paraId="2D3B4244" w14:textId="77777777" w:rsidR="00097470" w:rsidRPr="00097470" w:rsidRDefault="00097470" w:rsidP="00097470">
      <w:pPr>
        <w:widowControl w:val="0"/>
        <w:tabs>
          <w:tab w:val="left" w:pos="290"/>
        </w:tabs>
        <w:autoSpaceDE w:val="0"/>
        <w:autoSpaceDN w:val="0"/>
        <w:spacing w:before="120"/>
        <w:ind w:left="360" w:hanging="360"/>
        <w:rPr>
          <w:b/>
        </w:rPr>
      </w:pPr>
      <w:proofErr w:type="spellStart"/>
      <w:r w:rsidRPr="00097470">
        <w:rPr>
          <w:b/>
        </w:rPr>
        <w:t>Adresa</w:t>
      </w:r>
      <w:proofErr w:type="spellEnd"/>
      <w:r w:rsidRPr="00097470">
        <w:rPr>
          <w:b/>
        </w:rPr>
        <w:t>:</w:t>
      </w:r>
      <w:r w:rsidRPr="00097470">
        <w:rPr>
          <w:b/>
          <w:spacing w:val="57"/>
        </w:rPr>
        <w:t xml:space="preserve"> </w:t>
      </w:r>
      <w:r w:rsidRPr="00097470">
        <w:rPr>
          <w:b/>
        </w:rPr>
        <w:t xml:space="preserve">Com. </w:t>
      </w:r>
      <w:proofErr w:type="spellStart"/>
      <w:r w:rsidRPr="00097470">
        <w:rPr>
          <w:b/>
          <w:spacing w:val="-4"/>
        </w:rPr>
        <w:t>Sadîc</w:t>
      </w:r>
      <w:proofErr w:type="spellEnd"/>
    </w:p>
    <w:p w14:paraId="5569ED8A" w14:textId="77777777" w:rsidR="00097470" w:rsidRPr="00CA5C10" w:rsidRDefault="00097470" w:rsidP="00097470">
      <w:pPr>
        <w:pStyle w:val="a"/>
        <w:widowControl w:val="0"/>
        <w:numPr>
          <w:ilvl w:val="0"/>
          <w:numId w:val="0"/>
        </w:numPr>
        <w:tabs>
          <w:tab w:val="clear" w:pos="1134"/>
          <w:tab w:val="left" w:pos="290"/>
        </w:tabs>
        <w:autoSpaceDE w:val="0"/>
        <w:autoSpaceDN w:val="0"/>
        <w:spacing w:before="120"/>
        <w:ind w:left="290"/>
        <w:jc w:val="left"/>
        <w:rPr>
          <w:b/>
        </w:rPr>
      </w:pPr>
      <w:proofErr w:type="spellStart"/>
      <w:r w:rsidRPr="00CA5C10">
        <w:rPr>
          <w:b/>
        </w:rPr>
        <w:t>Numărul</w:t>
      </w:r>
      <w:proofErr w:type="spellEnd"/>
      <w:r w:rsidRPr="00CA5C10">
        <w:rPr>
          <w:b/>
          <w:spacing w:val="-1"/>
        </w:rPr>
        <w:t xml:space="preserve"> </w:t>
      </w:r>
      <w:r w:rsidRPr="00CA5C10">
        <w:rPr>
          <w:b/>
        </w:rPr>
        <w:t>de</w:t>
      </w:r>
      <w:r w:rsidRPr="00CA5C10">
        <w:rPr>
          <w:b/>
          <w:spacing w:val="-2"/>
        </w:rPr>
        <w:t xml:space="preserve"> </w:t>
      </w:r>
      <w:proofErr w:type="spellStart"/>
      <w:r w:rsidRPr="00CA5C10">
        <w:rPr>
          <w:b/>
        </w:rPr>
        <w:t>telefon</w:t>
      </w:r>
      <w:proofErr w:type="spellEnd"/>
      <w:r w:rsidRPr="00CA5C10">
        <w:rPr>
          <w:b/>
        </w:rPr>
        <w:t>/fax:</w:t>
      </w:r>
      <w:r w:rsidRPr="00CA5C10">
        <w:rPr>
          <w:b/>
          <w:spacing w:val="58"/>
        </w:rPr>
        <w:t xml:space="preserve"> </w:t>
      </w:r>
      <w:r w:rsidRPr="00CA5C10">
        <w:rPr>
          <w:b/>
        </w:rPr>
        <w:t>029875746,</w:t>
      </w:r>
      <w:r w:rsidRPr="00CA5C10">
        <w:rPr>
          <w:b/>
          <w:spacing w:val="59"/>
        </w:rPr>
        <w:t xml:space="preserve"> </w:t>
      </w:r>
      <w:r w:rsidRPr="00CA5C10">
        <w:rPr>
          <w:b/>
          <w:spacing w:val="-2"/>
        </w:rPr>
        <w:t>067597314</w:t>
      </w:r>
    </w:p>
    <w:p w14:paraId="5BCAA1DF" w14:textId="77777777" w:rsidR="00097470" w:rsidRPr="00CA5C10" w:rsidRDefault="00097470" w:rsidP="00097470">
      <w:pPr>
        <w:pStyle w:val="a"/>
        <w:widowControl w:val="0"/>
        <w:numPr>
          <w:ilvl w:val="0"/>
          <w:numId w:val="0"/>
        </w:numPr>
        <w:tabs>
          <w:tab w:val="clear" w:pos="1134"/>
          <w:tab w:val="left" w:pos="290"/>
        </w:tabs>
        <w:autoSpaceDE w:val="0"/>
        <w:autoSpaceDN w:val="0"/>
        <w:spacing w:before="120"/>
        <w:ind w:left="290"/>
        <w:jc w:val="left"/>
        <w:rPr>
          <w:b/>
        </w:rPr>
      </w:pPr>
      <w:proofErr w:type="spellStart"/>
      <w:r w:rsidRPr="00CA5C10">
        <w:rPr>
          <w:b/>
        </w:rPr>
        <w:t>Adresa</w:t>
      </w:r>
      <w:proofErr w:type="spellEnd"/>
      <w:r w:rsidRPr="00CA5C10">
        <w:rPr>
          <w:b/>
          <w:spacing w:val="-4"/>
        </w:rPr>
        <w:t xml:space="preserve"> </w:t>
      </w:r>
      <w:r w:rsidRPr="00CA5C10">
        <w:rPr>
          <w:b/>
        </w:rPr>
        <w:t>de</w:t>
      </w:r>
      <w:r w:rsidRPr="00CA5C10">
        <w:rPr>
          <w:b/>
          <w:spacing w:val="-2"/>
        </w:rPr>
        <w:t xml:space="preserve"> </w:t>
      </w:r>
      <w:r w:rsidRPr="00CA5C10">
        <w:rPr>
          <w:b/>
        </w:rPr>
        <w:t>e-mail</w:t>
      </w:r>
      <w:r w:rsidRPr="00CA5C10">
        <w:rPr>
          <w:b/>
          <w:spacing w:val="-2"/>
        </w:rPr>
        <w:t xml:space="preserve"> </w:t>
      </w:r>
      <w:proofErr w:type="spellStart"/>
      <w:r w:rsidRPr="00CA5C10">
        <w:rPr>
          <w:b/>
        </w:rPr>
        <w:t>și</w:t>
      </w:r>
      <w:proofErr w:type="spellEnd"/>
      <w:r w:rsidRPr="00CA5C10">
        <w:rPr>
          <w:b/>
        </w:rPr>
        <w:t xml:space="preserve"> de</w:t>
      </w:r>
      <w:r w:rsidRPr="00CA5C10">
        <w:rPr>
          <w:b/>
          <w:spacing w:val="-2"/>
        </w:rPr>
        <w:t xml:space="preserve"> </w:t>
      </w:r>
      <w:r w:rsidRPr="00CA5C10">
        <w:rPr>
          <w:b/>
        </w:rPr>
        <w:t>internet</w:t>
      </w:r>
      <w:r w:rsidRPr="00CA5C10">
        <w:rPr>
          <w:b/>
          <w:spacing w:val="-2"/>
        </w:rPr>
        <w:t xml:space="preserve"> </w:t>
      </w:r>
      <w:r w:rsidRPr="00CA5C10">
        <w:rPr>
          <w:b/>
        </w:rPr>
        <w:t>a</w:t>
      </w:r>
      <w:r w:rsidRPr="00CA5C10">
        <w:rPr>
          <w:b/>
          <w:spacing w:val="-1"/>
        </w:rPr>
        <w:t xml:space="preserve"> </w:t>
      </w:r>
      <w:proofErr w:type="spellStart"/>
      <w:r w:rsidRPr="00CA5C10">
        <w:rPr>
          <w:b/>
        </w:rPr>
        <w:t>autorității</w:t>
      </w:r>
      <w:proofErr w:type="spellEnd"/>
      <w:r w:rsidRPr="00CA5C10">
        <w:rPr>
          <w:b/>
          <w:spacing w:val="-1"/>
        </w:rPr>
        <w:t xml:space="preserve"> </w:t>
      </w:r>
      <w:proofErr w:type="spellStart"/>
      <w:r w:rsidRPr="00CA5C10">
        <w:rPr>
          <w:b/>
        </w:rPr>
        <w:t>contractante</w:t>
      </w:r>
      <w:proofErr w:type="spellEnd"/>
      <w:r w:rsidRPr="00CA5C10">
        <w:rPr>
          <w:b/>
        </w:rPr>
        <w:t xml:space="preserve">: </w:t>
      </w:r>
      <w:proofErr w:type="spellStart"/>
      <w:r w:rsidRPr="00CA5C10">
        <w:rPr>
          <w:b/>
        </w:rPr>
        <w:t>Primăria</w:t>
      </w:r>
      <w:proofErr w:type="spellEnd"/>
      <w:r w:rsidRPr="00CA5C10">
        <w:rPr>
          <w:b/>
          <w:spacing w:val="-2"/>
        </w:rPr>
        <w:t xml:space="preserve"> </w:t>
      </w:r>
      <w:proofErr w:type="spellStart"/>
      <w:r w:rsidRPr="00CA5C10">
        <w:rPr>
          <w:b/>
        </w:rPr>
        <w:t>Sadîc</w:t>
      </w:r>
      <w:proofErr w:type="spellEnd"/>
      <w:r w:rsidRPr="00CA5C10">
        <w:rPr>
          <w:b/>
          <w:spacing w:val="58"/>
        </w:rPr>
        <w:t xml:space="preserve"> </w:t>
      </w:r>
      <w:hyperlink r:id="rId15">
        <w:r w:rsidRPr="00CA5C10">
          <w:rPr>
            <w:b/>
            <w:spacing w:val="-2"/>
          </w:rPr>
          <w:t>primaria.sadic@mail.ru</w:t>
        </w:r>
      </w:hyperlink>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lastRenderedPageBreak/>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6"/>
          <w:pgSz w:w="11906" w:h="16838" w:code="9"/>
          <w:pgMar w:top="426" w:right="1134" w:bottom="851" w:left="1276" w:header="720" w:footer="510" w:gutter="0"/>
          <w:cols w:space="720"/>
          <w:titlePg/>
          <w:docGrid w:linePitch="326"/>
        </w:sect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6E7127A" w14:textId="77777777" w:rsidR="00097470" w:rsidRDefault="00312F05" w:rsidP="00097470">
            <w:pPr>
              <w:ind w:left="7" w:right="203"/>
              <w:rPr>
                <w:b/>
                <w:sz w:val="28"/>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r w:rsidR="00097470" w:rsidRPr="002A70B4">
              <w:rPr>
                <w:b/>
                <w:bCs/>
                <w:sz w:val="28"/>
                <w:lang w:val="en-US"/>
              </w:rPr>
              <w:t>Constructia unui sector de drum din str.Tineretului, s. Sadic,r-ul Cantemir</w:t>
            </w:r>
          </w:p>
          <w:p w14:paraId="6BAFB820" w14:textId="13ACCAA7" w:rsidR="00312F05" w:rsidRPr="00892FAB" w:rsidRDefault="00A14C3C" w:rsidP="00A14C3C">
            <w:pPr>
              <w:ind w:right="567"/>
              <w:rPr>
                <w:lang w:val="en-US"/>
              </w:rPr>
            </w:pPr>
            <w:bookmarkStart w:id="47" w:name="_GoBack"/>
            <w:bookmarkEnd w:id="47"/>
            <w:r>
              <w:rPr>
                <w:lang w:val="en-US"/>
              </w:rPr>
              <w:t>,</w:t>
            </w:r>
            <w:proofErr w:type="spellStart"/>
            <w:r w:rsidR="00312F05" w:rsidRPr="00892FAB">
              <w:rPr>
                <w:noProof w:val="0"/>
                <w:lang w:val="en-US" w:eastAsia="ru-RU"/>
              </w:rPr>
              <w:t>în</w:t>
            </w:r>
            <w:proofErr w:type="spellEnd"/>
            <w:r w:rsidR="00312F05" w:rsidRPr="00892FAB">
              <w:rPr>
                <w:noProof w:val="0"/>
                <w:lang w:val="en-US" w:eastAsia="ru-RU"/>
              </w:rPr>
              <w:t xml:space="preserve"> </w:t>
            </w:r>
            <w:proofErr w:type="spellStart"/>
            <w:r w:rsidR="00312F05" w:rsidRPr="00892FAB">
              <w:rPr>
                <w:noProof w:val="0"/>
                <w:lang w:val="en-US" w:eastAsia="ru-RU"/>
              </w:rPr>
              <w:t>conformitate</w:t>
            </w:r>
            <w:proofErr w:type="spellEnd"/>
            <w:r w:rsidR="00312F05" w:rsidRPr="00892FAB">
              <w:rPr>
                <w:noProof w:val="0"/>
                <w:lang w:val="en-US" w:eastAsia="ru-RU"/>
              </w:rPr>
              <w:t xml:space="preserve"> cu </w:t>
            </w:r>
            <w:proofErr w:type="spellStart"/>
            <w:r w:rsidR="00312F05" w:rsidRPr="00892FAB">
              <w:rPr>
                <w:noProof w:val="0"/>
                <w:lang w:val="en-US" w:eastAsia="ru-RU"/>
              </w:rPr>
              <w:t>prevederile</w:t>
            </w:r>
            <w:proofErr w:type="spellEnd"/>
            <w:r w:rsidR="00312F05" w:rsidRPr="00892FAB">
              <w:rPr>
                <w:noProof w:val="0"/>
                <w:lang w:val="en-US" w:eastAsia="ru-RU"/>
              </w:rPr>
              <w:t xml:space="preserve"> </w:t>
            </w:r>
            <w:proofErr w:type="spellStart"/>
            <w:r w:rsidR="00312F05" w:rsidRPr="00892FAB">
              <w:rPr>
                <w:noProof w:val="0"/>
                <w:lang w:val="en-US" w:eastAsia="ru-RU"/>
              </w:rPr>
              <w:t>proiectului</w:t>
            </w:r>
            <w:proofErr w:type="spellEnd"/>
            <w:r w:rsidR="00312F05" w:rsidRPr="00892FAB">
              <w:rPr>
                <w:noProof w:val="0"/>
                <w:lang w:val="en-US" w:eastAsia="ru-RU"/>
              </w:rPr>
              <w:t xml:space="preserve"> </w:t>
            </w:r>
            <w:proofErr w:type="spellStart"/>
            <w:r w:rsidR="00312F05" w:rsidRPr="00892FAB">
              <w:rPr>
                <w:noProof w:val="0"/>
                <w:lang w:val="en-US" w:eastAsia="ru-RU"/>
              </w:rPr>
              <w:t>tehnic</w:t>
            </w:r>
            <w:proofErr w:type="spellEnd"/>
            <w:r w:rsidR="00312F05" w:rsidRPr="00892FAB">
              <w:rPr>
                <w:noProof w:val="0"/>
                <w:lang w:val="en-US" w:eastAsia="ru-RU"/>
              </w:rPr>
              <w:t xml:space="preserve">, cu </w:t>
            </w:r>
            <w:proofErr w:type="spellStart"/>
            <w:r w:rsidR="00312F05" w:rsidRPr="00892FAB">
              <w:rPr>
                <w:noProof w:val="0"/>
                <w:lang w:val="en-US" w:eastAsia="ru-RU"/>
              </w:rPr>
              <w:t>detaliile</w:t>
            </w:r>
            <w:proofErr w:type="spellEnd"/>
            <w:r w:rsidR="00312F05" w:rsidRPr="00892FAB">
              <w:rPr>
                <w:noProof w:val="0"/>
                <w:lang w:val="en-US" w:eastAsia="ru-RU"/>
              </w:rPr>
              <w:t xml:space="preserve"> de </w:t>
            </w:r>
            <w:proofErr w:type="spellStart"/>
            <w:r w:rsidR="00312F05" w:rsidRPr="00892FAB">
              <w:rPr>
                <w:noProof w:val="0"/>
                <w:lang w:val="en-US" w:eastAsia="ru-RU"/>
              </w:rPr>
              <w:t>execuţie</w:t>
            </w:r>
            <w:proofErr w:type="spellEnd"/>
            <w:r w:rsidR="00312F05" w:rsidRPr="00892FAB">
              <w:rPr>
                <w:noProof w:val="0"/>
                <w:lang w:val="en-US" w:eastAsia="ru-RU"/>
              </w:rPr>
              <w:t xml:space="preserve">, precum </w:t>
            </w:r>
            <w:proofErr w:type="spellStart"/>
            <w:r w:rsidR="00312F05" w:rsidRPr="00892FAB">
              <w:rPr>
                <w:noProof w:val="0"/>
                <w:lang w:val="en-US" w:eastAsia="ru-RU"/>
              </w:rPr>
              <w:t>şi</w:t>
            </w:r>
            <w:proofErr w:type="spellEnd"/>
            <w:r w:rsidR="00312F05" w:rsidRPr="00892FAB">
              <w:rPr>
                <w:noProof w:val="0"/>
                <w:lang w:val="en-US" w:eastAsia="ru-RU"/>
              </w:rPr>
              <w:t xml:space="preserve"> cu </w:t>
            </w:r>
            <w:proofErr w:type="spellStart"/>
            <w:r w:rsidR="00312F05" w:rsidRPr="00892FAB">
              <w:rPr>
                <w:noProof w:val="0"/>
                <w:lang w:val="en-US" w:eastAsia="ru-RU"/>
              </w:rPr>
              <w:t>normativele</w:t>
            </w:r>
            <w:proofErr w:type="spellEnd"/>
            <w:r w:rsidR="00312F05" w:rsidRPr="00892FAB">
              <w:rPr>
                <w:noProof w:val="0"/>
                <w:lang w:val="en-US" w:eastAsia="ru-RU"/>
              </w:rPr>
              <w:t xml:space="preserve">, </w:t>
            </w:r>
            <w:proofErr w:type="spellStart"/>
            <w:r w:rsidR="00312F05" w:rsidRPr="00892FAB">
              <w:rPr>
                <w:noProof w:val="0"/>
                <w:lang w:val="en-US" w:eastAsia="ru-RU"/>
              </w:rPr>
              <w:t>standardele</w:t>
            </w:r>
            <w:proofErr w:type="spellEnd"/>
            <w:r w:rsidR="00312F05" w:rsidRPr="00892FAB">
              <w:rPr>
                <w:noProof w:val="0"/>
                <w:lang w:val="en-US" w:eastAsia="ru-RU"/>
              </w:rPr>
              <w:t xml:space="preserve"> </w:t>
            </w:r>
            <w:proofErr w:type="spellStart"/>
            <w:r w:rsidR="00312F05" w:rsidRPr="00892FAB">
              <w:rPr>
                <w:noProof w:val="0"/>
                <w:lang w:val="en-US" w:eastAsia="ru-RU"/>
              </w:rPr>
              <w:t>şi</w:t>
            </w:r>
            <w:proofErr w:type="spellEnd"/>
            <w:r w:rsidR="00312F05" w:rsidRPr="00892FAB">
              <w:rPr>
                <w:noProof w:val="0"/>
                <w:lang w:val="en-US" w:eastAsia="ru-RU"/>
              </w:rPr>
              <w:t xml:space="preserve"> </w:t>
            </w:r>
            <w:proofErr w:type="spellStart"/>
            <w:r w:rsidR="00312F05" w:rsidRPr="00892FAB">
              <w:rPr>
                <w:noProof w:val="0"/>
                <w:lang w:val="en-US" w:eastAsia="ru-RU"/>
              </w:rPr>
              <w:t>prescripţiile</w:t>
            </w:r>
            <w:proofErr w:type="spellEnd"/>
            <w:r w:rsidR="00312F05" w:rsidRPr="00892FAB">
              <w:rPr>
                <w:noProof w:val="0"/>
                <w:lang w:val="en-US" w:eastAsia="ru-RU"/>
              </w:rPr>
              <w:t xml:space="preserve"> </w:t>
            </w:r>
            <w:proofErr w:type="spellStart"/>
            <w:r w:rsidR="00312F05" w:rsidRPr="00892FAB">
              <w:rPr>
                <w:noProof w:val="0"/>
                <w:lang w:val="en-US" w:eastAsia="ru-RU"/>
              </w:rPr>
              <w:t>tehnice</w:t>
            </w:r>
            <w:proofErr w:type="spellEnd"/>
            <w:r w:rsidR="00312F05" w:rsidRPr="00892FAB">
              <w:rPr>
                <w:noProof w:val="0"/>
                <w:lang w:val="en-US" w:eastAsia="ru-RU"/>
              </w:rPr>
              <w:t xml:space="preserve">, </w:t>
            </w:r>
            <w:proofErr w:type="spellStart"/>
            <w:r w:rsidR="00312F05" w:rsidRPr="00892FAB">
              <w:rPr>
                <w:noProof w:val="0"/>
                <w:lang w:val="en-US" w:eastAsia="ru-RU"/>
              </w:rPr>
              <w:t>achiziționate</w:t>
            </w:r>
            <w:proofErr w:type="spellEnd"/>
            <w:r w:rsidR="00312F05" w:rsidRPr="00892FAB">
              <w:rPr>
                <w:noProof w:val="0"/>
                <w:lang w:val="en-US" w:eastAsia="ru-RU"/>
              </w:rPr>
              <w:t xml:space="preserve"> conform </w:t>
            </w:r>
            <w:proofErr w:type="spellStart"/>
            <w:r w:rsidR="00312F05" w:rsidRPr="00892FAB">
              <w:rPr>
                <w:noProof w:val="0"/>
                <w:lang w:val="en-US" w:eastAsia="ru-RU"/>
              </w:rPr>
              <w:t>procedurii</w:t>
            </w:r>
            <w:proofErr w:type="spellEnd"/>
            <w:r w:rsidR="00312F05" w:rsidRPr="00892FAB">
              <w:rPr>
                <w:noProof w:val="0"/>
                <w:lang w:val="en-US" w:eastAsia="ru-RU"/>
              </w:rPr>
              <w:t xml:space="preserve"> de </w:t>
            </w:r>
            <w:proofErr w:type="spellStart"/>
            <w:r w:rsidR="00312F05" w:rsidRPr="00892FAB">
              <w:rPr>
                <w:noProof w:val="0"/>
                <w:lang w:val="en-US" w:eastAsia="ru-RU"/>
              </w:rPr>
              <w:t>achiziție</w:t>
            </w:r>
            <w:proofErr w:type="spellEnd"/>
            <w:r w:rsidR="00312F05" w:rsidRPr="00892FAB">
              <w:rPr>
                <w:noProof w:val="0"/>
                <w:lang w:val="en-US" w:eastAsia="ru-RU"/>
              </w:rPr>
              <w:t xml:space="preserve"> </w:t>
            </w:r>
            <w:proofErr w:type="spellStart"/>
            <w:r w:rsidR="00312F05" w:rsidRPr="00892FAB">
              <w:rPr>
                <w:noProof w:val="0"/>
                <w:lang w:val="en-US" w:eastAsia="ru-RU"/>
              </w:rPr>
              <w:t>publică</w:t>
            </w:r>
            <w:proofErr w:type="spellEnd"/>
            <w:r w:rsidR="00312F05" w:rsidRPr="00892FAB">
              <w:rPr>
                <w:noProof w:val="0"/>
                <w:lang w:val="en-US" w:eastAsia="ru-RU"/>
              </w:rPr>
              <w:t xml:space="preserve">                               nr.     </w:t>
            </w:r>
            <w:r w:rsidR="00312F05" w:rsidRPr="00892FAB">
              <w:rPr>
                <w:b/>
                <w:noProof w:val="0"/>
                <w:lang w:val="en-US" w:eastAsia="ru-RU"/>
              </w:rPr>
              <w:t xml:space="preserve">________________ </w:t>
            </w:r>
            <w:r w:rsidR="00312F05" w:rsidRPr="00892FAB">
              <w:rPr>
                <w:noProof w:val="0"/>
                <w:lang w:val="en-US" w:eastAsia="ru-RU"/>
              </w:rPr>
              <w:t xml:space="preserve">din </w:t>
            </w:r>
            <w:r w:rsidR="00312F05" w:rsidRPr="00892FAB">
              <w:rPr>
                <w:b/>
                <w:noProof w:val="0"/>
                <w:lang w:val="en-US" w:eastAsia="ru-RU"/>
              </w:rPr>
              <w:t>___________________</w:t>
            </w:r>
            <w:r w:rsidR="00312F05" w:rsidRPr="00892FAB">
              <w:rPr>
                <w:noProof w:val="0"/>
                <w:lang w:val="en-US" w:eastAsia="ru-RU"/>
              </w:rPr>
              <w:t>,</w:t>
            </w:r>
            <w:r w:rsidR="00312F05" w:rsidRPr="00892FAB">
              <w:rPr>
                <w:b/>
                <w:noProof w:val="0"/>
                <w:lang w:val="en-US" w:eastAsia="ru-RU"/>
              </w:rPr>
              <w:t xml:space="preserve"> </w:t>
            </w:r>
            <w:proofErr w:type="spellStart"/>
            <w:r w:rsidR="00312F05" w:rsidRPr="00892FAB">
              <w:rPr>
                <w:noProof w:val="0"/>
                <w:lang w:val="en-US" w:eastAsia="ru-RU"/>
              </w:rPr>
              <w:t>în</w:t>
            </w:r>
            <w:proofErr w:type="spellEnd"/>
            <w:r w:rsidR="00312F05" w:rsidRPr="00892FAB">
              <w:rPr>
                <w:noProof w:val="0"/>
                <w:lang w:val="en-US" w:eastAsia="ru-RU"/>
              </w:rPr>
              <w:t xml:space="preserve"> </w:t>
            </w:r>
            <w:proofErr w:type="spellStart"/>
            <w:r w:rsidR="00312F05" w:rsidRPr="00892FAB">
              <w:rPr>
                <w:noProof w:val="0"/>
                <w:lang w:val="en-US" w:eastAsia="ru-RU"/>
              </w:rPr>
              <w:t>baza</w:t>
            </w:r>
            <w:proofErr w:type="spellEnd"/>
            <w:r w:rsidR="00312F05" w:rsidRPr="00892FAB">
              <w:rPr>
                <w:noProof w:val="0"/>
                <w:lang w:val="en-US" w:eastAsia="ru-RU"/>
              </w:rPr>
              <w:t xml:space="preserve"> </w:t>
            </w:r>
            <w:proofErr w:type="spellStart"/>
            <w:r w:rsidR="00312F05" w:rsidRPr="00892FAB">
              <w:rPr>
                <w:noProof w:val="0"/>
                <w:lang w:val="en-US" w:eastAsia="ru-RU"/>
              </w:rPr>
              <w:t>deciziei</w:t>
            </w:r>
            <w:proofErr w:type="spellEnd"/>
            <w:r w:rsidR="00312F05" w:rsidRPr="00892FAB">
              <w:rPr>
                <w:noProof w:val="0"/>
                <w:lang w:val="en-US" w:eastAsia="ru-RU"/>
              </w:rPr>
              <w:t xml:space="preserve"> </w:t>
            </w:r>
            <w:proofErr w:type="spellStart"/>
            <w:r w:rsidR="00312F05" w:rsidRPr="00892FAB">
              <w:rPr>
                <w:noProof w:val="0"/>
                <w:lang w:val="en-US" w:eastAsia="ru-RU"/>
              </w:rPr>
              <w:t>grupului</w:t>
            </w:r>
            <w:proofErr w:type="spellEnd"/>
            <w:r w:rsidR="00312F05" w:rsidRPr="00892FAB">
              <w:rPr>
                <w:noProof w:val="0"/>
                <w:lang w:val="en-US" w:eastAsia="ru-RU"/>
              </w:rPr>
              <w:t xml:space="preserve"> de </w:t>
            </w:r>
            <w:proofErr w:type="spellStart"/>
            <w:r w:rsidR="00312F05" w:rsidRPr="00892FAB">
              <w:rPr>
                <w:noProof w:val="0"/>
                <w:lang w:val="en-US" w:eastAsia="ru-RU"/>
              </w:rPr>
              <w:t>lucru</w:t>
            </w:r>
            <w:proofErr w:type="spellEnd"/>
            <w:r w:rsidR="00312F05" w:rsidRPr="00892FAB">
              <w:rPr>
                <w:noProof w:val="0"/>
                <w:lang w:val="en-US" w:eastAsia="ru-RU"/>
              </w:rPr>
              <w:t xml:space="preserve"> al </w:t>
            </w:r>
            <w:proofErr w:type="spellStart"/>
            <w:r w:rsidR="00312F05" w:rsidRPr="00892FAB">
              <w:rPr>
                <w:noProof w:val="0"/>
                <w:lang w:val="en-US" w:eastAsia="ru-RU"/>
              </w:rPr>
              <w:t>Beneficiarului</w:t>
            </w:r>
            <w:proofErr w:type="spellEnd"/>
            <w:r w:rsidR="00312F05" w:rsidRPr="00892FAB">
              <w:rPr>
                <w:noProof w:val="0"/>
                <w:lang w:val="en-US" w:eastAsia="ru-RU"/>
              </w:rPr>
              <w:t xml:space="preserve"> nr. </w:t>
            </w:r>
            <w:r w:rsidR="00312F05" w:rsidRPr="00892FAB">
              <w:rPr>
                <w:b/>
                <w:noProof w:val="0"/>
                <w:lang w:val="en-US" w:eastAsia="ru-RU"/>
              </w:rPr>
              <w:t>_____________</w:t>
            </w:r>
            <w:r w:rsidR="00312F05" w:rsidRPr="00892FAB">
              <w:rPr>
                <w:noProof w:val="0"/>
                <w:lang w:val="en-US" w:eastAsia="ru-RU"/>
              </w:rPr>
              <w:t xml:space="preserve"> din </w:t>
            </w:r>
            <w:r w:rsidR="00312F05" w:rsidRPr="00892FAB">
              <w:rPr>
                <w:b/>
                <w:noProof w:val="0"/>
                <w:lang w:val="en-US" w:eastAsia="ru-RU"/>
              </w:rPr>
              <w:t>___________________</w:t>
            </w:r>
            <w:r w:rsidR="00312F05"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lastRenderedPageBreak/>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End w:id="46"/>
      <w:bookmarkEnd w:id="48"/>
    </w:p>
    <w:sectPr w:rsidR="00FF6A88" w:rsidSect="00312F05">
      <w:footerReference w:type="default" r:id="rId17"/>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FB1769" w14:textId="77777777" w:rsidR="002E222F" w:rsidRDefault="002E222F" w:rsidP="00A20ACF">
      <w:r>
        <w:separator/>
      </w:r>
    </w:p>
  </w:endnote>
  <w:endnote w:type="continuationSeparator" w:id="0">
    <w:p w14:paraId="3F0730EE" w14:textId="77777777" w:rsidR="002E222F" w:rsidRDefault="002E222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42016B" w14:textId="77777777" w:rsidR="002E222F" w:rsidRDefault="002E222F" w:rsidP="00A20ACF">
      <w:r>
        <w:separator/>
      </w:r>
    </w:p>
  </w:footnote>
  <w:footnote w:type="continuationSeparator" w:id="0">
    <w:p w14:paraId="184A19C6" w14:textId="77777777" w:rsidR="002E222F" w:rsidRDefault="002E222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D077B2B"/>
    <w:multiLevelType w:val="hybridMultilevel"/>
    <w:tmpl w:val="F40637F8"/>
    <w:lvl w:ilvl="0" w:tplc="6F406672">
      <w:start w:val="16"/>
      <w:numFmt w:val="decimal"/>
      <w:lvlText w:val="%1."/>
      <w:lvlJc w:val="left"/>
      <w:pPr>
        <w:ind w:left="338" w:hanging="332"/>
        <w:jc w:val="right"/>
      </w:pPr>
      <w:rPr>
        <w:rFonts w:ascii="Times New Roman" w:eastAsia="Times New Roman" w:hAnsi="Times New Roman" w:cs="Times New Roman" w:hint="default"/>
        <w:b w:val="0"/>
        <w:bCs w:val="0"/>
        <w:i w:val="0"/>
        <w:iCs w:val="0"/>
        <w:spacing w:val="0"/>
        <w:w w:val="100"/>
        <w:sz w:val="22"/>
        <w:szCs w:val="22"/>
        <w:lang w:val="ro-RO" w:eastAsia="en-US" w:bidi="ar-SA"/>
      </w:rPr>
    </w:lvl>
    <w:lvl w:ilvl="1" w:tplc="9F040908">
      <w:numFmt w:val="bullet"/>
      <w:lvlText w:val="-"/>
      <w:lvlJc w:val="left"/>
      <w:pPr>
        <w:ind w:left="134" w:hanging="128"/>
      </w:pPr>
      <w:rPr>
        <w:rFonts w:ascii="Times New Roman" w:eastAsia="Times New Roman" w:hAnsi="Times New Roman" w:cs="Times New Roman" w:hint="default"/>
        <w:b w:val="0"/>
        <w:bCs w:val="0"/>
        <w:i w:val="0"/>
        <w:iCs w:val="0"/>
        <w:spacing w:val="0"/>
        <w:w w:val="100"/>
        <w:sz w:val="22"/>
        <w:szCs w:val="22"/>
        <w:lang w:val="ro-RO" w:eastAsia="en-US" w:bidi="ar-SA"/>
      </w:rPr>
    </w:lvl>
    <w:lvl w:ilvl="2" w:tplc="E706794C">
      <w:numFmt w:val="bullet"/>
      <w:lvlText w:val="•"/>
      <w:lvlJc w:val="left"/>
      <w:pPr>
        <w:ind w:left="1484" w:hanging="128"/>
      </w:pPr>
      <w:rPr>
        <w:rFonts w:hint="default"/>
        <w:lang w:val="ro-RO" w:eastAsia="en-US" w:bidi="ar-SA"/>
      </w:rPr>
    </w:lvl>
    <w:lvl w:ilvl="3" w:tplc="C708F10E">
      <w:numFmt w:val="bullet"/>
      <w:lvlText w:val="•"/>
      <w:lvlJc w:val="left"/>
      <w:pPr>
        <w:ind w:left="2628" w:hanging="128"/>
      </w:pPr>
      <w:rPr>
        <w:rFonts w:hint="default"/>
        <w:lang w:val="ro-RO" w:eastAsia="en-US" w:bidi="ar-SA"/>
      </w:rPr>
    </w:lvl>
    <w:lvl w:ilvl="4" w:tplc="2BEA3420">
      <w:numFmt w:val="bullet"/>
      <w:lvlText w:val="•"/>
      <w:lvlJc w:val="left"/>
      <w:pPr>
        <w:ind w:left="3772" w:hanging="128"/>
      </w:pPr>
      <w:rPr>
        <w:rFonts w:hint="default"/>
        <w:lang w:val="ro-RO" w:eastAsia="en-US" w:bidi="ar-SA"/>
      </w:rPr>
    </w:lvl>
    <w:lvl w:ilvl="5" w:tplc="FEBAA93E">
      <w:numFmt w:val="bullet"/>
      <w:lvlText w:val="•"/>
      <w:lvlJc w:val="left"/>
      <w:pPr>
        <w:ind w:left="4916" w:hanging="128"/>
      </w:pPr>
      <w:rPr>
        <w:rFonts w:hint="default"/>
        <w:lang w:val="ro-RO" w:eastAsia="en-US" w:bidi="ar-SA"/>
      </w:rPr>
    </w:lvl>
    <w:lvl w:ilvl="6" w:tplc="36C6C38C">
      <w:numFmt w:val="bullet"/>
      <w:lvlText w:val="•"/>
      <w:lvlJc w:val="left"/>
      <w:pPr>
        <w:ind w:left="6060" w:hanging="128"/>
      </w:pPr>
      <w:rPr>
        <w:rFonts w:hint="default"/>
        <w:lang w:val="ro-RO" w:eastAsia="en-US" w:bidi="ar-SA"/>
      </w:rPr>
    </w:lvl>
    <w:lvl w:ilvl="7" w:tplc="628889A4">
      <w:numFmt w:val="bullet"/>
      <w:lvlText w:val="•"/>
      <w:lvlJc w:val="left"/>
      <w:pPr>
        <w:ind w:left="7204" w:hanging="128"/>
      </w:pPr>
      <w:rPr>
        <w:rFonts w:hint="default"/>
        <w:lang w:val="ro-RO" w:eastAsia="en-US" w:bidi="ar-SA"/>
      </w:rPr>
    </w:lvl>
    <w:lvl w:ilvl="8" w:tplc="D4FC6D1E">
      <w:numFmt w:val="bullet"/>
      <w:lvlText w:val="•"/>
      <w:lvlJc w:val="left"/>
      <w:pPr>
        <w:ind w:left="8348" w:hanging="128"/>
      </w:pPr>
      <w:rPr>
        <w:rFonts w:hint="default"/>
        <w:lang w:val="ro-RO" w:eastAsia="en-US" w:bidi="ar-SA"/>
      </w:r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2CD6D4D"/>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AE5E7F"/>
    <w:multiLevelType w:val="hybridMultilevel"/>
    <w:tmpl w:val="0CB62274"/>
    <w:lvl w:ilvl="0" w:tplc="1EE81FB8">
      <w:start w:val="1"/>
      <w:numFmt w:val="decimal"/>
      <w:lvlText w:val="%1."/>
      <w:lvlJc w:val="left"/>
      <w:pPr>
        <w:ind w:left="290" w:hanging="284"/>
        <w:jc w:val="right"/>
      </w:pPr>
      <w:rPr>
        <w:rFonts w:hint="default"/>
        <w:spacing w:val="0"/>
        <w:w w:val="100"/>
        <w:lang w:val="ro-RO" w:eastAsia="en-US" w:bidi="ar-SA"/>
      </w:rPr>
    </w:lvl>
    <w:lvl w:ilvl="1" w:tplc="2C6210D0">
      <w:numFmt w:val="bullet"/>
      <w:lvlText w:val="•"/>
      <w:lvlJc w:val="left"/>
      <w:pPr>
        <w:ind w:left="1333" w:hanging="284"/>
      </w:pPr>
      <w:rPr>
        <w:rFonts w:hint="default"/>
        <w:lang w:val="ro-RO" w:eastAsia="en-US" w:bidi="ar-SA"/>
      </w:rPr>
    </w:lvl>
    <w:lvl w:ilvl="2" w:tplc="68F02E42">
      <w:numFmt w:val="bullet"/>
      <w:lvlText w:val="•"/>
      <w:lvlJc w:val="left"/>
      <w:pPr>
        <w:ind w:left="2367" w:hanging="284"/>
      </w:pPr>
      <w:rPr>
        <w:rFonts w:hint="default"/>
        <w:lang w:val="ro-RO" w:eastAsia="en-US" w:bidi="ar-SA"/>
      </w:rPr>
    </w:lvl>
    <w:lvl w:ilvl="3" w:tplc="2968D8CE">
      <w:numFmt w:val="bullet"/>
      <w:lvlText w:val="•"/>
      <w:lvlJc w:val="left"/>
      <w:pPr>
        <w:ind w:left="3401" w:hanging="284"/>
      </w:pPr>
      <w:rPr>
        <w:rFonts w:hint="default"/>
        <w:lang w:val="ro-RO" w:eastAsia="en-US" w:bidi="ar-SA"/>
      </w:rPr>
    </w:lvl>
    <w:lvl w:ilvl="4" w:tplc="0E2623E4">
      <w:numFmt w:val="bullet"/>
      <w:lvlText w:val="•"/>
      <w:lvlJc w:val="left"/>
      <w:pPr>
        <w:ind w:left="4434" w:hanging="284"/>
      </w:pPr>
      <w:rPr>
        <w:rFonts w:hint="default"/>
        <w:lang w:val="ro-RO" w:eastAsia="en-US" w:bidi="ar-SA"/>
      </w:rPr>
    </w:lvl>
    <w:lvl w:ilvl="5" w:tplc="2CCE3F46">
      <w:numFmt w:val="bullet"/>
      <w:lvlText w:val="•"/>
      <w:lvlJc w:val="left"/>
      <w:pPr>
        <w:ind w:left="5468" w:hanging="284"/>
      </w:pPr>
      <w:rPr>
        <w:rFonts w:hint="default"/>
        <w:lang w:val="ro-RO" w:eastAsia="en-US" w:bidi="ar-SA"/>
      </w:rPr>
    </w:lvl>
    <w:lvl w:ilvl="6" w:tplc="C37AD9A2">
      <w:numFmt w:val="bullet"/>
      <w:lvlText w:val="•"/>
      <w:lvlJc w:val="left"/>
      <w:pPr>
        <w:ind w:left="6502" w:hanging="284"/>
      </w:pPr>
      <w:rPr>
        <w:rFonts w:hint="default"/>
        <w:lang w:val="ro-RO" w:eastAsia="en-US" w:bidi="ar-SA"/>
      </w:rPr>
    </w:lvl>
    <w:lvl w:ilvl="7" w:tplc="CDA853E8">
      <w:numFmt w:val="bullet"/>
      <w:lvlText w:val="•"/>
      <w:lvlJc w:val="left"/>
      <w:pPr>
        <w:ind w:left="7536" w:hanging="284"/>
      </w:pPr>
      <w:rPr>
        <w:rFonts w:hint="default"/>
        <w:lang w:val="ro-RO" w:eastAsia="en-US" w:bidi="ar-SA"/>
      </w:rPr>
    </w:lvl>
    <w:lvl w:ilvl="8" w:tplc="652A9A38">
      <w:numFmt w:val="bullet"/>
      <w:lvlText w:val="•"/>
      <w:lvlJc w:val="left"/>
      <w:pPr>
        <w:ind w:left="8569" w:hanging="284"/>
      </w:pPr>
      <w:rPr>
        <w:rFonts w:hint="default"/>
        <w:lang w:val="ro-RO" w:eastAsia="en-US" w:bidi="ar-SA"/>
      </w:rPr>
    </w:lvl>
  </w:abstractNum>
  <w:abstractNum w:abstractNumId="32"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7"/>
  </w:num>
  <w:num w:numId="3">
    <w:abstractNumId w:val="8"/>
  </w:num>
  <w:num w:numId="4">
    <w:abstractNumId w:val="34"/>
  </w:num>
  <w:num w:numId="5">
    <w:abstractNumId w:val="29"/>
  </w:num>
  <w:num w:numId="6">
    <w:abstractNumId w:val="9"/>
  </w:num>
  <w:num w:numId="7">
    <w:abstractNumId w:val="10"/>
  </w:num>
  <w:num w:numId="8">
    <w:abstractNumId w:val="7"/>
  </w:num>
  <w:num w:numId="9">
    <w:abstractNumId w:val="13"/>
  </w:num>
  <w:num w:numId="10">
    <w:abstractNumId w:val="36"/>
  </w:num>
  <w:num w:numId="11">
    <w:abstractNumId w:val="32"/>
  </w:num>
  <w:num w:numId="12">
    <w:abstractNumId w:val="23"/>
  </w:num>
  <w:num w:numId="13">
    <w:abstractNumId w:val="17"/>
  </w:num>
  <w:num w:numId="14">
    <w:abstractNumId w:val="30"/>
  </w:num>
  <w:num w:numId="15">
    <w:abstractNumId w:val="6"/>
  </w:num>
  <w:num w:numId="16">
    <w:abstractNumId w:val="12"/>
  </w:num>
  <w:num w:numId="17">
    <w:abstractNumId w:val="16"/>
  </w:num>
  <w:num w:numId="18">
    <w:abstractNumId w:val="26"/>
  </w:num>
  <w:num w:numId="19">
    <w:abstractNumId w:val="25"/>
  </w:num>
  <w:num w:numId="20">
    <w:abstractNumId w:val="11"/>
  </w:num>
  <w:num w:numId="21">
    <w:abstractNumId w:val="14"/>
  </w:num>
  <w:num w:numId="22">
    <w:abstractNumId w:val="18"/>
  </w:num>
  <w:num w:numId="23">
    <w:abstractNumId w:val="5"/>
  </w:num>
  <w:num w:numId="24">
    <w:abstractNumId w:val="21"/>
  </w:num>
  <w:num w:numId="25">
    <w:abstractNumId w:val="27"/>
  </w:num>
  <w:num w:numId="26">
    <w:abstractNumId w:val="28"/>
  </w:num>
  <w:num w:numId="27">
    <w:abstractNumId w:val="15"/>
  </w:num>
  <w:num w:numId="28">
    <w:abstractNumId w:val="19"/>
  </w:num>
  <w:num w:numId="29">
    <w:abstractNumId w:val="35"/>
  </w:num>
  <w:num w:numId="30">
    <w:abstractNumId w:val="20"/>
  </w:num>
  <w:num w:numId="31">
    <w:abstractNumId w:val="24"/>
  </w:num>
  <w:num w:numId="32">
    <w:abstractNumId w:val="22"/>
  </w:num>
  <w:num w:numId="33">
    <w:abstractNumId w:val="3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470"/>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3575"/>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22F"/>
    <w:rsid w:val="002E2969"/>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3A5B"/>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3C"/>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320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 w:type="table" w:customStyle="1" w:styleId="TableNormal1">
    <w:name w:val="Table Normal1"/>
    <w:uiPriority w:val="2"/>
    <w:qFormat/>
    <w:rsid w:val="00097470"/>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primaria.sadic@mail.ru"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sadic@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704A5F-84DE-4039-99C1-3214DF5F0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37</Pages>
  <Words>16648</Words>
  <Characters>94897</Characters>
  <Application>Microsoft Office Word</Application>
  <DocSecurity>0</DocSecurity>
  <Lines>790</Lines>
  <Paragraphs>222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2026-04-15T13:38:00Z</dcterms:created>
  <dcterms:modified xsi:type="dcterms:W3CDTF">2026-04-15T13:41:00Z</dcterms:modified>
</cp:coreProperties>
</file>