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71F37" w:rsidP="003C223D">
      <w:pPr>
        <w:pStyle w:val="a"/>
        <w:numPr>
          <w:ilvl w:val="0"/>
          <w:numId w:val="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lastRenderedPageBreak/>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lastRenderedPageBreak/>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w:t>
      </w:r>
      <w:r w:rsidR="00F75F0C" w:rsidRPr="00FF430B">
        <w:lastRenderedPageBreak/>
        <w:t>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lastRenderedPageBreak/>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w:t>
      </w:r>
      <w:r w:rsidRPr="00FF430B">
        <w:lastRenderedPageBreak/>
        <w:t xml:space="preserve">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1BD69A4" w14:textId="77777777" w:rsidR="00C06E3A" w:rsidRDefault="00C06E3A" w:rsidP="00C06E3A">
      <w:pPr>
        <w:pStyle w:val="1"/>
        <w:spacing w:before="72" w:line="322" w:lineRule="exact"/>
        <w:ind w:left="0" w:right="142"/>
      </w:pPr>
      <w:r>
        <w:t>ANUNT</w:t>
      </w:r>
      <w:r>
        <w:rPr>
          <w:spacing w:val="-5"/>
        </w:rPr>
        <w:t xml:space="preserve"> </w:t>
      </w:r>
      <w:r>
        <w:t>DE</w:t>
      </w:r>
      <w:r>
        <w:rPr>
          <w:spacing w:val="-2"/>
        </w:rPr>
        <w:t xml:space="preserve"> PARTICIPARE</w:t>
      </w:r>
    </w:p>
    <w:p w14:paraId="7A8A7BB6" w14:textId="77777777" w:rsidR="00C06E3A" w:rsidRDefault="00C06E3A" w:rsidP="00C06E3A">
      <w:pPr>
        <w:ind w:left="7" w:right="203"/>
        <w:rPr>
          <w:b/>
          <w:sz w:val="28"/>
        </w:rPr>
      </w:pPr>
      <w:r>
        <w:rPr>
          <w:b/>
          <w:sz w:val="28"/>
        </w:rPr>
        <w:t>Obiectul</w:t>
      </w:r>
      <w:r>
        <w:rPr>
          <w:b/>
          <w:spacing w:val="-5"/>
          <w:sz w:val="28"/>
        </w:rPr>
        <w:t xml:space="preserve"> </w:t>
      </w:r>
      <w:r>
        <w:rPr>
          <w:b/>
          <w:sz w:val="28"/>
        </w:rPr>
        <w:t>achizitiei:</w:t>
      </w:r>
      <w:r>
        <w:rPr>
          <w:b/>
          <w:spacing w:val="-2"/>
          <w:sz w:val="28"/>
        </w:rPr>
        <w:t xml:space="preserve"> </w:t>
      </w:r>
      <w:r w:rsidRPr="002A70B4">
        <w:rPr>
          <w:b/>
          <w:bCs/>
          <w:sz w:val="28"/>
          <w:lang w:val="en-US"/>
        </w:rPr>
        <w:t>Constructia unui sector de drum din str.Tineretului, s. Sadic,r-ul Cantemir</w:t>
      </w:r>
    </w:p>
    <w:p w14:paraId="2DB8EBBB" w14:textId="77777777" w:rsidR="00C06E3A" w:rsidRDefault="00C06E3A" w:rsidP="00C06E3A">
      <w:pPr>
        <w:spacing w:before="241"/>
        <w:ind w:left="7"/>
        <w:rPr>
          <w:b/>
        </w:rPr>
      </w:pPr>
      <w:r>
        <w:rPr>
          <w:b/>
        </w:rPr>
        <w:t>prin</w:t>
      </w:r>
      <w:r>
        <w:rPr>
          <w:b/>
          <w:spacing w:val="-2"/>
        </w:rPr>
        <w:t xml:space="preserve"> </w:t>
      </w:r>
      <w:r>
        <w:rPr>
          <w:b/>
        </w:rPr>
        <w:t>procedura</w:t>
      </w:r>
      <w:r>
        <w:rPr>
          <w:b/>
          <w:spacing w:val="-4"/>
        </w:rPr>
        <w:t xml:space="preserve"> </w:t>
      </w:r>
      <w:r>
        <w:rPr>
          <w:b/>
        </w:rPr>
        <w:t>de</w:t>
      </w:r>
      <w:r>
        <w:rPr>
          <w:b/>
          <w:spacing w:val="-5"/>
        </w:rPr>
        <w:t xml:space="preserve"> </w:t>
      </w:r>
      <w:r>
        <w:rPr>
          <w:b/>
        </w:rPr>
        <w:t>achiziție:</w:t>
      </w:r>
      <w:r>
        <w:rPr>
          <w:b/>
          <w:spacing w:val="-2"/>
        </w:rPr>
        <w:t xml:space="preserve"> </w:t>
      </w:r>
      <w:r>
        <w:rPr>
          <w:b/>
          <w:spacing w:val="-5"/>
        </w:rPr>
        <w:t>VM</w:t>
      </w:r>
    </w:p>
    <w:p w14:paraId="2A382D17" w14:textId="77777777" w:rsidR="00C06E3A" w:rsidRDefault="00C06E3A" w:rsidP="00C06E3A">
      <w:pPr>
        <w:pStyle w:val="a8"/>
        <w:spacing w:before="102"/>
        <w:rPr>
          <w:b/>
        </w:rPr>
      </w:pPr>
    </w:p>
    <w:p w14:paraId="4826A21F" w14:textId="77777777" w:rsidR="00C06E3A" w:rsidRDefault="00C06E3A" w:rsidP="00C06E3A">
      <w:pPr>
        <w:ind w:left="1814"/>
        <w:rPr>
          <w:rFonts w:ascii="Arial MT"/>
        </w:rPr>
      </w:pPr>
      <w:r>
        <w:rPr>
          <w:rFonts w:ascii="Arial MT"/>
        </w:rPr>
        <mc:AlternateContent>
          <mc:Choice Requires="wpg">
            <w:drawing>
              <wp:anchor distT="0" distB="0" distL="0" distR="0" simplePos="0" relativeHeight="251663360" behindDoc="0" locked="0" layoutInCell="1" allowOverlap="1" wp14:anchorId="42BB5AC6" wp14:editId="28963752">
                <wp:simplePos x="0" y="0"/>
                <wp:positionH relativeFrom="page">
                  <wp:posOffset>1078230</wp:posOffset>
                </wp:positionH>
                <wp:positionV relativeFrom="paragraph">
                  <wp:posOffset>7269</wp:posOffset>
                </wp:positionV>
                <wp:extent cx="720725" cy="1689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8910"/>
                          <a:chOff x="0" y="0"/>
                          <a:chExt cx="720725" cy="168910"/>
                        </a:xfrm>
                      </wpg:grpSpPr>
                      <pic:pic xmlns:pic="http://schemas.openxmlformats.org/drawingml/2006/picture">
                        <pic:nvPicPr>
                          <pic:cNvPr id="2" name="Image 2"/>
                          <pic:cNvPicPr/>
                        </pic:nvPicPr>
                        <pic:blipFill>
                          <a:blip r:embed="rId12" cstate="print"/>
                          <a:stretch>
                            <a:fillRect/>
                          </a:stretch>
                        </pic:blipFill>
                        <pic:spPr>
                          <a:xfrm>
                            <a:off x="0" y="28096"/>
                            <a:ext cx="720674" cy="131711"/>
                          </a:xfrm>
                          <a:prstGeom prst="rect">
                            <a:avLst/>
                          </a:prstGeom>
                        </pic:spPr>
                      </pic:pic>
                      <wps:wsp>
                        <wps:cNvPr id="3" name="Textbox 3"/>
                        <wps:cNvSpPr txBox="1"/>
                        <wps:spPr>
                          <a:xfrm>
                            <a:off x="0" y="0"/>
                            <a:ext cx="720725" cy="168910"/>
                          </a:xfrm>
                          <a:prstGeom prst="rect">
                            <a:avLst/>
                          </a:prstGeom>
                        </wps:spPr>
                        <wps:txbx>
                          <w:txbxContent>
                            <w:p w14:paraId="07820318" w14:textId="77777777" w:rsidR="00C06E3A" w:rsidRDefault="00C06E3A" w:rsidP="00C06E3A">
                              <w:pPr>
                                <w:spacing w:line="266" w:lineRule="exact"/>
                                <w:ind w:left="-1"/>
                                <w:rPr>
                                  <w:b/>
                                </w:rPr>
                              </w:pPr>
                              <w:r>
                                <w:rPr>
                                  <w:b/>
                                </w:rPr>
                                <w:t>Cod CPV</w:t>
                              </w:r>
                              <w:r>
                                <w:rPr>
                                  <w:b/>
                                  <w:spacing w:val="-1"/>
                                </w:rPr>
                                <w:t xml:space="preserve"> </w:t>
                              </w:r>
                              <w:r>
                                <w:rPr>
                                  <w:b/>
                                  <w:spacing w:val="-10"/>
                                </w:rPr>
                                <w:t>:</w:t>
                              </w:r>
                            </w:p>
                          </w:txbxContent>
                        </wps:txbx>
                        <wps:bodyPr wrap="square" lIns="0" tIns="0" rIns="0" bIns="0" rtlCol="0">
                          <a:noAutofit/>
                        </wps:bodyPr>
                      </wps:wsp>
                    </wpg:wgp>
                  </a:graphicData>
                </a:graphic>
              </wp:anchor>
            </w:drawing>
          </mc:Choice>
          <mc:Fallback>
            <w:pict>
              <v:group w14:anchorId="42BB5AC6" id="Group 1" o:spid="_x0000_s1026" style="position:absolute;left:0;text-align:left;margin-left:84.9pt;margin-top:.55pt;width:56.75pt;height:13.3pt;z-index:251663360;mso-wrap-distance-left:0;mso-wrap-distance-right:0;mso-position-horizontal-relative:page" coordsize="7207,1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280;width:7206;height:1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Textbox 3" o:spid="_x0000_s1028" type="#_x0000_t202" style="position:absolute;width:720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7820318" w14:textId="77777777" w:rsidR="00C06E3A" w:rsidRDefault="00C06E3A" w:rsidP="00C06E3A">
                        <w:pPr>
                          <w:spacing w:line="266" w:lineRule="exact"/>
                          <w:ind w:left="-1"/>
                          <w:rPr>
                            <w:b/>
                          </w:rPr>
                        </w:pPr>
                        <w:r>
                          <w:rPr>
                            <w:b/>
                          </w:rPr>
                          <w:t>Cod CPV</w:t>
                        </w:r>
                        <w:r>
                          <w:rPr>
                            <w:b/>
                            <w:spacing w:val="-1"/>
                          </w:rPr>
                          <w:t xml:space="preserve"> </w:t>
                        </w:r>
                        <w:r>
                          <w:rPr>
                            <w:b/>
                            <w:spacing w:val="-10"/>
                          </w:rPr>
                          <w:t>:</w:t>
                        </w:r>
                      </w:p>
                    </w:txbxContent>
                  </v:textbox>
                </v:shape>
                <w10:wrap anchorx="page"/>
              </v:group>
            </w:pict>
          </mc:Fallback>
        </mc:AlternateContent>
      </w:r>
      <w:r>
        <w:rPr>
          <w:rFonts w:ascii="Arial MT"/>
          <w:spacing w:val="-5"/>
        </w:rPr>
        <w:t>45200000-</w:t>
      </w:r>
      <w:r>
        <w:rPr>
          <w:rFonts w:ascii="Arial MT"/>
          <w:spacing w:val="-10"/>
        </w:rPr>
        <w:t>9</w:t>
      </w:r>
    </w:p>
    <w:p w14:paraId="0D266624" w14:textId="77777777" w:rsidR="00C06E3A" w:rsidRDefault="00C06E3A" w:rsidP="00C06E3A">
      <w:pPr>
        <w:spacing w:before="120" w:line="253" w:lineRule="exact"/>
        <w:ind w:left="7"/>
        <w:rPr>
          <w:b/>
        </w:rPr>
      </w:pPr>
      <w:r>
        <w:rPr>
          <w:b/>
          <w:color w:val="000000"/>
          <w:highlight w:val="yellow"/>
        </w:rPr>
        <w:t>*Procedura</w:t>
      </w:r>
      <w:r>
        <w:rPr>
          <w:b/>
          <w:color w:val="000000"/>
          <w:spacing w:val="-7"/>
          <w:highlight w:val="yellow"/>
        </w:rPr>
        <w:t xml:space="preserve"> </w:t>
      </w:r>
      <w:r>
        <w:rPr>
          <w:b/>
          <w:color w:val="000000"/>
          <w:highlight w:val="yellow"/>
        </w:rPr>
        <w:t>a</w:t>
      </w:r>
      <w:r>
        <w:rPr>
          <w:b/>
          <w:color w:val="000000"/>
          <w:spacing w:val="-6"/>
          <w:highlight w:val="yellow"/>
        </w:rPr>
        <w:t xml:space="preserve"> </w:t>
      </w:r>
      <w:r>
        <w:rPr>
          <w:b/>
          <w:color w:val="000000"/>
          <w:highlight w:val="yellow"/>
        </w:rPr>
        <w:t>fost</w:t>
      </w:r>
      <w:r>
        <w:rPr>
          <w:b/>
          <w:color w:val="000000"/>
          <w:spacing w:val="-4"/>
          <w:highlight w:val="yellow"/>
        </w:rPr>
        <w:t xml:space="preserve"> </w:t>
      </w:r>
      <w:r>
        <w:rPr>
          <w:b/>
          <w:color w:val="000000"/>
          <w:highlight w:val="yellow"/>
        </w:rPr>
        <w:t>inclusă</w:t>
      </w:r>
      <w:r>
        <w:rPr>
          <w:b/>
          <w:color w:val="000000"/>
          <w:spacing w:val="-9"/>
          <w:highlight w:val="yellow"/>
        </w:rPr>
        <w:t xml:space="preserve"> </w:t>
      </w:r>
      <w:r>
        <w:rPr>
          <w:b/>
          <w:color w:val="000000"/>
          <w:highlight w:val="yellow"/>
        </w:rPr>
        <w:t>în</w:t>
      </w:r>
      <w:r>
        <w:rPr>
          <w:b/>
          <w:color w:val="000000"/>
          <w:spacing w:val="-5"/>
          <w:highlight w:val="yellow"/>
        </w:rPr>
        <w:t xml:space="preserve"> </w:t>
      </w:r>
      <w:r>
        <w:rPr>
          <w:b/>
          <w:color w:val="000000"/>
          <w:highlight w:val="yellow"/>
        </w:rPr>
        <w:t>planul</w:t>
      </w:r>
      <w:r>
        <w:rPr>
          <w:b/>
          <w:color w:val="000000"/>
          <w:spacing w:val="-3"/>
          <w:highlight w:val="yellow"/>
        </w:rPr>
        <w:t xml:space="preserve"> </w:t>
      </w:r>
      <w:r>
        <w:rPr>
          <w:b/>
          <w:color w:val="000000"/>
          <w:highlight w:val="yellow"/>
        </w:rPr>
        <w:t>de</w:t>
      </w:r>
      <w:r>
        <w:rPr>
          <w:b/>
          <w:color w:val="000000"/>
          <w:spacing w:val="-7"/>
          <w:highlight w:val="yellow"/>
        </w:rPr>
        <w:t xml:space="preserve"> </w:t>
      </w:r>
      <w:r>
        <w:rPr>
          <w:b/>
          <w:color w:val="000000"/>
          <w:highlight w:val="yellow"/>
        </w:rPr>
        <w:t>achiziții</w:t>
      </w:r>
      <w:r>
        <w:rPr>
          <w:b/>
          <w:color w:val="000000"/>
          <w:spacing w:val="-4"/>
          <w:highlight w:val="yellow"/>
        </w:rPr>
        <w:t xml:space="preserve"> </w:t>
      </w:r>
      <w:r>
        <w:rPr>
          <w:b/>
          <w:color w:val="000000"/>
          <w:highlight w:val="yellow"/>
        </w:rPr>
        <w:t>publice</w:t>
      </w:r>
      <w:r>
        <w:rPr>
          <w:b/>
          <w:color w:val="000000"/>
          <w:spacing w:val="-4"/>
          <w:highlight w:val="yellow"/>
        </w:rPr>
        <w:t xml:space="preserve"> </w:t>
      </w:r>
      <w:r>
        <w:rPr>
          <w:b/>
          <w:color w:val="000000"/>
          <w:highlight w:val="yellow"/>
        </w:rPr>
        <w:t>a</w:t>
      </w:r>
      <w:r>
        <w:rPr>
          <w:b/>
          <w:color w:val="000000"/>
          <w:spacing w:val="-7"/>
          <w:highlight w:val="yellow"/>
        </w:rPr>
        <w:t xml:space="preserve"> </w:t>
      </w:r>
      <w:r>
        <w:rPr>
          <w:b/>
          <w:color w:val="000000"/>
          <w:highlight w:val="yellow"/>
        </w:rPr>
        <w:t>autorității</w:t>
      </w:r>
      <w:r>
        <w:rPr>
          <w:b/>
          <w:color w:val="000000"/>
          <w:spacing w:val="-3"/>
          <w:highlight w:val="yellow"/>
        </w:rPr>
        <w:t xml:space="preserve"> </w:t>
      </w:r>
      <w:r>
        <w:rPr>
          <w:b/>
          <w:color w:val="000000"/>
          <w:highlight w:val="yellow"/>
        </w:rPr>
        <w:t>contractante</w:t>
      </w:r>
      <w:r>
        <w:rPr>
          <w:b/>
          <w:color w:val="000000"/>
          <w:spacing w:val="-4"/>
          <w:highlight w:val="yellow"/>
        </w:rPr>
        <w:t xml:space="preserve"> </w:t>
      </w:r>
      <w:r>
        <w:rPr>
          <w:b/>
          <w:color w:val="000000"/>
          <w:highlight w:val="yellow"/>
        </w:rPr>
        <w:t>(Da/Nu):</w:t>
      </w:r>
      <w:r>
        <w:rPr>
          <w:b/>
          <w:color w:val="000000"/>
          <w:spacing w:val="-4"/>
          <w:highlight w:val="yellow"/>
        </w:rPr>
        <w:t xml:space="preserve"> </w:t>
      </w:r>
      <w:r>
        <w:rPr>
          <w:b/>
          <w:color w:val="000000"/>
          <w:spacing w:val="-5"/>
          <w:highlight w:val="yellow"/>
        </w:rPr>
        <w:t>DA</w:t>
      </w:r>
    </w:p>
    <w:p w14:paraId="1529359E" w14:textId="77777777" w:rsidR="00C06E3A" w:rsidRDefault="00C06E3A" w:rsidP="00C06E3A">
      <w:pPr>
        <w:spacing w:line="276" w:lineRule="exact"/>
        <w:ind w:left="7"/>
        <w:rPr>
          <w:b/>
        </w:rPr>
      </w:pPr>
      <w:r>
        <w:rPr>
          <w:b/>
          <w:color w:val="000000"/>
          <w:highlight w:val="yellow"/>
        </w:rPr>
        <w:t>Link-ul</w:t>
      </w:r>
      <w:r>
        <w:rPr>
          <w:b/>
          <w:color w:val="000000"/>
          <w:spacing w:val="-4"/>
          <w:highlight w:val="yellow"/>
        </w:rPr>
        <w:t xml:space="preserve"> </w:t>
      </w:r>
      <w:r>
        <w:rPr>
          <w:b/>
          <w:color w:val="000000"/>
          <w:highlight w:val="yellow"/>
        </w:rPr>
        <w:t>către</w:t>
      </w:r>
      <w:r>
        <w:rPr>
          <w:b/>
          <w:color w:val="000000"/>
          <w:spacing w:val="-2"/>
          <w:highlight w:val="yellow"/>
        </w:rPr>
        <w:t xml:space="preserve"> </w:t>
      </w:r>
      <w:r>
        <w:rPr>
          <w:b/>
          <w:color w:val="000000"/>
          <w:highlight w:val="yellow"/>
        </w:rPr>
        <w:t>planul</w:t>
      </w:r>
      <w:r>
        <w:rPr>
          <w:b/>
          <w:color w:val="000000"/>
          <w:spacing w:val="-2"/>
          <w:highlight w:val="yellow"/>
        </w:rPr>
        <w:t xml:space="preserve"> </w:t>
      </w:r>
      <w:r>
        <w:rPr>
          <w:b/>
          <w:color w:val="000000"/>
          <w:highlight w:val="yellow"/>
        </w:rPr>
        <w:t>de</w:t>
      </w:r>
      <w:r>
        <w:rPr>
          <w:b/>
          <w:color w:val="000000"/>
          <w:spacing w:val="-5"/>
          <w:highlight w:val="yellow"/>
        </w:rPr>
        <w:t xml:space="preserve"> </w:t>
      </w:r>
      <w:r>
        <w:rPr>
          <w:b/>
          <w:color w:val="000000"/>
          <w:highlight w:val="yellow"/>
        </w:rPr>
        <w:t>achiziții</w:t>
      </w:r>
      <w:r>
        <w:rPr>
          <w:b/>
          <w:color w:val="000000"/>
          <w:spacing w:val="-1"/>
          <w:highlight w:val="yellow"/>
        </w:rPr>
        <w:t xml:space="preserve"> </w:t>
      </w:r>
      <w:r>
        <w:rPr>
          <w:b/>
          <w:color w:val="000000"/>
          <w:highlight w:val="yellow"/>
        </w:rPr>
        <w:t>publice</w:t>
      </w:r>
      <w:r>
        <w:rPr>
          <w:b/>
          <w:color w:val="000000"/>
          <w:spacing w:val="-2"/>
          <w:highlight w:val="yellow"/>
        </w:rPr>
        <w:t xml:space="preserve"> publicat</w:t>
      </w:r>
    </w:p>
    <w:p w14:paraId="68FAAD43" w14:textId="77777777" w:rsidR="00C06E3A" w:rsidRDefault="00C06E3A" w:rsidP="00C06E3A">
      <w:pPr>
        <w:pStyle w:val="a8"/>
        <w:spacing w:before="227"/>
        <w:rPr>
          <w:b/>
        </w:rPr>
      </w:pPr>
    </w:p>
    <w:p w14:paraId="73D5CC63" w14:textId="77777777" w:rsidR="00C06E3A" w:rsidRDefault="00C06E3A" w:rsidP="00C06E3A">
      <w:pPr>
        <w:pStyle w:val="a"/>
        <w:widowControl w:val="0"/>
        <w:numPr>
          <w:ilvl w:val="0"/>
          <w:numId w:val="33"/>
        </w:numPr>
        <w:tabs>
          <w:tab w:val="clear" w:pos="1134"/>
          <w:tab w:val="left" w:pos="290"/>
        </w:tabs>
        <w:autoSpaceDE w:val="0"/>
        <w:autoSpaceDN w:val="0"/>
        <w:ind w:hanging="283"/>
        <w:jc w:val="left"/>
        <w:rPr>
          <w:b/>
        </w:rPr>
      </w:pPr>
      <w:r>
        <w:rPr>
          <w:b/>
        </w:rPr>
        <w:t>Denumirea</w:t>
      </w:r>
      <w:r>
        <w:rPr>
          <w:b/>
          <w:spacing w:val="-3"/>
        </w:rPr>
        <w:t xml:space="preserve"> </w:t>
      </w:r>
      <w:r>
        <w:rPr>
          <w:b/>
        </w:rPr>
        <w:t>autorității</w:t>
      </w:r>
      <w:r>
        <w:rPr>
          <w:b/>
          <w:spacing w:val="-2"/>
        </w:rPr>
        <w:t xml:space="preserve"> </w:t>
      </w:r>
      <w:r>
        <w:rPr>
          <w:b/>
        </w:rPr>
        <w:t>contractante:</w:t>
      </w:r>
      <w:r>
        <w:rPr>
          <w:b/>
          <w:spacing w:val="-3"/>
        </w:rPr>
        <w:t xml:space="preserve"> </w:t>
      </w:r>
      <w:r>
        <w:rPr>
          <w:b/>
        </w:rPr>
        <w:t>Primăria</w:t>
      </w:r>
      <w:r>
        <w:rPr>
          <w:b/>
          <w:spacing w:val="-2"/>
        </w:rPr>
        <w:t xml:space="preserve"> </w:t>
      </w:r>
      <w:r>
        <w:rPr>
          <w:b/>
        </w:rPr>
        <w:t>com.</w:t>
      </w:r>
      <w:r>
        <w:rPr>
          <w:b/>
          <w:spacing w:val="-3"/>
        </w:rPr>
        <w:t xml:space="preserve"> </w:t>
      </w:r>
      <w:r>
        <w:rPr>
          <w:b/>
        </w:rPr>
        <w:t>Sadîc,</w:t>
      </w:r>
      <w:r>
        <w:rPr>
          <w:b/>
          <w:spacing w:val="-2"/>
        </w:rPr>
        <w:t xml:space="preserve"> </w:t>
      </w:r>
      <w:r>
        <w:rPr>
          <w:b/>
        </w:rPr>
        <w:t>r.</w:t>
      </w:r>
      <w:r>
        <w:rPr>
          <w:b/>
          <w:spacing w:val="-2"/>
        </w:rPr>
        <w:t xml:space="preserve"> Cantemir</w:t>
      </w:r>
    </w:p>
    <w:p w14:paraId="6C0EE521" w14:textId="77777777" w:rsidR="00C06E3A" w:rsidRDefault="00C06E3A" w:rsidP="00C06E3A">
      <w:pPr>
        <w:pStyle w:val="a"/>
        <w:widowControl w:val="0"/>
        <w:numPr>
          <w:ilvl w:val="0"/>
          <w:numId w:val="33"/>
        </w:numPr>
        <w:tabs>
          <w:tab w:val="clear" w:pos="1134"/>
          <w:tab w:val="left" w:pos="290"/>
        </w:tabs>
        <w:autoSpaceDE w:val="0"/>
        <w:autoSpaceDN w:val="0"/>
        <w:spacing w:before="120"/>
        <w:ind w:hanging="283"/>
        <w:jc w:val="left"/>
        <w:rPr>
          <w:b/>
        </w:rPr>
      </w:pPr>
      <w:r>
        <w:rPr>
          <w:b/>
        </w:rPr>
        <w:t>IDNO:</w:t>
      </w:r>
      <w:r>
        <w:rPr>
          <w:b/>
          <w:spacing w:val="-1"/>
        </w:rPr>
        <w:t xml:space="preserve"> </w:t>
      </w:r>
      <w:r>
        <w:rPr>
          <w:b/>
          <w:spacing w:val="-2"/>
        </w:rPr>
        <w:t>_1007601004869</w:t>
      </w:r>
    </w:p>
    <w:p w14:paraId="127903E0" w14:textId="77777777" w:rsidR="00C06E3A" w:rsidRDefault="00C06E3A" w:rsidP="00C06E3A">
      <w:pPr>
        <w:pStyle w:val="a"/>
        <w:widowControl w:val="0"/>
        <w:numPr>
          <w:ilvl w:val="0"/>
          <w:numId w:val="33"/>
        </w:numPr>
        <w:tabs>
          <w:tab w:val="clear" w:pos="1134"/>
          <w:tab w:val="left" w:pos="290"/>
        </w:tabs>
        <w:autoSpaceDE w:val="0"/>
        <w:autoSpaceDN w:val="0"/>
        <w:spacing w:before="120"/>
        <w:ind w:hanging="283"/>
        <w:jc w:val="left"/>
        <w:rPr>
          <w:b/>
        </w:rPr>
      </w:pPr>
      <w:r>
        <w:rPr>
          <w:b/>
        </w:rPr>
        <w:t>Adresa:</w:t>
      </w:r>
      <w:r>
        <w:rPr>
          <w:b/>
          <w:spacing w:val="57"/>
        </w:rPr>
        <w:t xml:space="preserve"> </w:t>
      </w:r>
      <w:r>
        <w:rPr>
          <w:b/>
        </w:rPr>
        <w:t xml:space="preserve">Com. </w:t>
      </w:r>
      <w:r>
        <w:rPr>
          <w:b/>
          <w:spacing w:val="-4"/>
        </w:rPr>
        <w:t>Sadîc</w:t>
      </w:r>
    </w:p>
    <w:p w14:paraId="4796569B" w14:textId="77777777" w:rsidR="00C06E3A" w:rsidRDefault="00C06E3A" w:rsidP="00C06E3A">
      <w:pPr>
        <w:pStyle w:val="a"/>
        <w:widowControl w:val="0"/>
        <w:numPr>
          <w:ilvl w:val="0"/>
          <w:numId w:val="33"/>
        </w:numPr>
        <w:tabs>
          <w:tab w:val="clear" w:pos="1134"/>
          <w:tab w:val="left" w:pos="290"/>
        </w:tabs>
        <w:autoSpaceDE w:val="0"/>
        <w:autoSpaceDN w:val="0"/>
        <w:spacing w:before="120"/>
        <w:ind w:hanging="283"/>
        <w:jc w:val="left"/>
        <w:rPr>
          <w:b/>
        </w:rPr>
      </w:pPr>
      <w:r>
        <w:rPr>
          <w:b/>
        </w:rPr>
        <w:t>Numărul</w:t>
      </w:r>
      <w:r>
        <w:rPr>
          <w:b/>
          <w:spacing w:val="-1"/>
        </w:rPr>
        <w:t xml:space="preserve"> </w:t>
      </w:r>
      <w:r>
        <w:rPr>
          <w:b/>
        </w:rPr>
        <w:t>de</w:t>
      </w:r>
      <w:r>
        <w:rPr>
          <w:b/>
          <w:spacing w:val="-2"/>
        </w:rPr>
        <w:t xml:space="preserve"> </w:t>
      </w:r>
      <w:r>
        <w:rPr>
          <w:b/>
        </w:rPr>
        <w:t>telefon/fax:</w:t>
      </w:r>
      <w:r>
        <w:rPr>
          <w:b/>
          <w:spacing w:val="58"/>
        </w:rPr>
        <w:t xml:space="preserve"> </w:t>
      </w:r>
      <w:r>
        <w:rPr>
          <w:b/>
        </w:rPr>
        <w:t>029875746,</w:t>
      </w:r>
      <w:r>
        <w:rPr>
          <w:b/>
          <w:spacing w:val="59"/>
        </w:rPr>
        <w:t xml:space="preserve"> </w:t>
      </w:r>
      <w:r>
        <w:rPr>
          <w:b/>
          <w:spacing w:val="-2"/>
        </w:rPr>
        <w:t>067597314</w:t>
      </w:r>
    </w:p>
    <w:p w14:paraId="6D8554EB" w14:textId="77777777" w:rsidR="00C06E3A" w:rsidRDefault="00C06E3A" w:rsidP="00C06E3A">
      <w:pPr>
        <w:pStyle w:val="a"/>
        <w:widowControl w:val="0"/>
        <w:numPr>
          <w:ilvl w:val="0"/>
          <w:numId w:val="33"/>
        </w:numPr>
        <w:tabs>
          <w:tab w:val="clear" w:pos="1134"/>
          <w:tab w:val="left" w:pos="290"/>
        </w:tabs>
        <w:autoSpaceDE w:val="0"/>
        <w:autoSpaceDN w:val="0"/>
        <w:spacing w:before="120"/>
        <w:ind w:hanging="283"/>
        <w:jc w:val="left"/>
        <w:rPr>
          <w:b/>
        </w:rPr>
      </w:pPr>
      <w:r>
        <w:rPr>
          <w:b/>
        </w:rPr>
        <w:t>Adresa</w:t>
      </w:r>
      <w:r>
        <w:rPr>
          <w:b/>
          <w:spacing w:val="-4"/>
        </w:rPr>
        <w:t xml:space="preserve"> </w:t>
      </w:r>
      <w:r>
        <w:rPr>
          <w:b/>
        </w:rPr>
        <w:t>de</w:t>
      </w:r>
      <w:r>
        <w:rPr>
          <w:b/>
          <w:spacing w:val="-2"/>
        </w:rPr>
        <w:t xml:space="preserve"> </w:t>
      </w:r>
      <w:r>
        <w:rPr>
          <w:b/>
        </w:rPr>
        <w:t>e-mail</w:t>
      </w:r>
      <w:r>
        <w:rPr>
          <w:b/>
          <w:spacing w:val="-2"/>
        </w:rPr>
        <w:t xml:space="preserve"> </w:t>
      </w:r>
      <w:r>
        <w:rPr>
          <w:b/>
        </w:rPr>
        <w:t>și de</w:t>
      </w:r>
      <w:r>
        <w:rPr>
          <w:b/>
          <w:spacing w:val="-2"/>
        </w:rPr>
        <w:t xml:space="preserve"> </w:t>
      </w:r>
      <w:r>
        <w:rPr>
          <w:b/>
        </w:rPr>
        <w:t>internet</w:t>
      </w:r>
      <w:r>
        <w:rPr>
          <w:b/>
          <w:spacing w:val="-2"/>
        </w:rPr>
        <w:t xml:space="preserve"> </w:t>
      </w:r>
      <w:r>
        <w:rPr>
          <w:b/>
        </w:rPr>
        <w:t>a</w:t>
      </w:r>
      <w:r>
        <w:rPr>
          <w:b/>
          <w:spacing w:val="-1"/>
        </w:rPr>
        <w:t xml:space="preserve"> </w:t>
      </w:r>
      <w:r>
        <w:rPr>
          <w:b/>
        </w:rPr>
        <w:t>autorității</w:t>
      </w:r>
      <w:r>
        <w:rPr>
          <w:b/>
          <w:spacing w:val="-1"/>
        </w:rPr>
        <w:t xml:space="preserve"> </w:t>
      </w:r>
      <w:r>
        <w:rPr>
          <w:b/>
        </w:rPr>
        <w:t>contractante: Primăria</w:t>
      </w:r>
      <w:r>
        <w:rPr>
          <w:b/>
          <w:spacing w:val="-2"/>
        </w:rPr>
        <w:t xml:space="preserve"> </w:t>
      </w:r>
      <w:r>
        <w:rPr>
          <w:b/>
        </w:rPr>
        <w:t>Sadîc</w:t>
      </w:r>
      <w:r>
        <w:rPr>
          <w:b/>
          <w:spacing w:val="58"/>
        </w:rPr>
        <w:t xml:space="preserve"> </w:t>
      </w:r>
      <w:hyperlink r:id="rId14">
        <w:r>
          <w:rPr>
            <w:b/>
            <w:spacing w:val="-2"/>
          </w:rPr>
          <w:t>primaria.sadic@mail.ru</w:t>
        </w:r>
      </w:hyperlink>
    </w:p>
    <w:p w14:paraId="2F17A8B1" w14:textId="77777777" w:rsidR="00C06E3A" w:rsidRDefault="00C06E3A" w:rsidP="00C06E3A">
      <w:pPr>
        <w:pStyle w:val="a8"/>
        <w:spacing w:before="237"/>
        <w:rPr>
          <w:b/>
        </w:rPr>
      </w:pPr>
    </w:p>
    <w:p w14:paraId="39AF68BD" w14:textId="77777777" w:rsidR="00C06E3A" w:rsidRDefault="00C06E3A" w:rsidP="00C06E3A">
      <w:pPr>
        <w:pStyle w:val="a"/>
        <w:widowControl w:val="0"/>
        <w:numPr>
          <w:ilvl w:val="0"/>
          <w:numId w:val="33"/>
        </w:numPr>
        <w:tabs>
          <w:tab w:val="clear" w:pos="1134"/>
          <w:tab w:val="left" w:pos="290"/>
        </w:tabs>
        <w:autoSpaceDE w:val="0"/>
        <w:autoSpaceDN w:val="0"/>
        <w:spacing w:line="242" w:lineRule="auto"/>
        <w:ind w:right="1327"/>
        <w:jc w:val="left"/>
        <w:rPr>
          <w:b/>
        </w:rPr>
      </w:pPr>
      <w:r>
        <w:rPr>
          <w:b/>
        </w:rPr>
        <w:t>Adresa</w:t>
      </w:r>
      <w:r>
        <w:rPr>
          <w:b/>
          <w:spacing w:val="-2"/>
        </w:rPr>
        <w:t xml:space="preserve"> </w:t>
      </w:r>
      <w:r>
        <w:rPr>
          <w:b/>
        </w:rPr>
        <w:t>de</w:t>
      </w:r>
      <w:r>
        <w:rPr>
          <w:b/>
          <w:spacing w:val="-6"/>
        </w:rPr>
        <w:t xml:space="preserve"> </w:t>
      </w:r>
      <w:r>
        <w:rPr>
          <w:b/>
        </w:rPr>
        <w:t>e-mail</w:t>
      </w:r>
      <w:r>
        <w:rPr>
          <w:b/>
          <w:spacing w:val="-5"/>
        </w:rPr>
        <w:t xml:space="preserve"> </w:t>
      </w:r>
      <w:r>
        <w:rPr>
          <w:b/>
        </w:rPr>
        <w:t>sau</w:t>
      </w:r>
      <w:r>
        <w:rPr>
          <w:b/>
          <w:spacing w:val="-1"/>
        </w:rPr>
        <w:t xml:space="preserve"> </w:t>
      </w:r>
      <w:r>
        <w:rPr>
          <w:b/>
        </w:rPr>
        <w:t>de</w:t>
      </w:r>
      <w:r>
        <w:rPr>
          <w:b/>
          <w:spacing w:val="-8"/>
        </w:rPr>
        <w:t xml:space="preserve"> </w:t>
      </w:r>
      <w:r>
        <w:rPr>
          <w:b/>
        </w:rPr>
        <w:t>internet</w:t>
      </w:r>
      <w:r>
        <w:rPr>
          <w:b/>
          <w:spacing w:val="-3"/>
        </w:rPr>
        <w:t xml:space="preserve"> </w:t>
      </w:r>
      <w:r>
        <w:rPr>
          <w:b/>
        </w:rPr>
        <w:t>de</w:t>
      </w:r>
      <w:r>
        <w:rPr>
          <w:b/>
          <w:spacing w:val="-6"/>
        </w:rPr>
        <w:t xml:space="preserve"> </w:t>
      </w:r>
      <w:r>
        <w:rPr>
          <w:b/>
        </w:rPr>
        <w:t>la</w:t>
      </w:r>
      <w:r>
        <w:rPr>
          <w:b/>
          <w:spacing w:val="-2"/>
        </w:rPr>
        <w:t xml:space="preserve"> </w:t>
      </w:r>
      <w:r>
        <w:rPr>
          <w:b/>
        </w:rPr>
        <w:t>care</w:t>
      </w:r>
      <w:r>
        <w:rPr>
          <w:b/>
          <w:spacing w:val="-5"/>
        </w:rPr>
        <w:t xml:space="preserve"> </w:t>
      </w:r>
      <w:r>
        <w:rPr>
          <w:b/>
        </w:rPr>
        <w:t>se</w:t>
      </w:r>
      <w:r>
        <w:rPr>
          <w:b/>
          <w:spacing w:val="-6"/>
        </w:rPr>
        <w:t xml:space="preserve"> </w:t>
      </w:r>
      <w:r>
        <w:rPr>
          <w:b/>
        </w:rPr>
        <w:t>va</w:t>
      </w:r>
      <w:r>
        <w:rPr>
          <w:b/>
          <w:spacing w:val="-2"/>
        </w:rPr>
        <w:t xml:space="preserve"> </w:t>
      </w:r>
      <w:r>
        <w:rPr>
          <w:b/>
        </w:rPr>
        <w:t>putea</w:t>
      </w:r>
      <w:r>
        <w:rPr>
          <w:b/>
          <w:spacing w:val="-9"/>
        </w:rPr>
        <w:t xml:space="preserve"> </w:t>
      </w:r>
      <w:r>
        <w:rPr>
          <w:b/>
        </w:rPr>
        <w:t>obține</w:t>
      </w:r>
      <w:r>
        <w:rPr>
          <w:b/>
          <w:spacing w:val="-9"/>
        </w:rPr>
        <w:t xml:space="preserve"> </w:t>
      </w:r>
      <w:r>
        <w:rPr>
          <w:b/>
        </w:rPr>
        <w:t>accesul</w:t>
      </w:r>
      <w:r>
        <w:rPr>
          <w:b/>
          <w:spacing w:val="-9"/>
        </w:rPr>
        <w:t xml:space="preserve"> </w:t>
      </w:r>
      <w:r>
        <w:rPr>
          <w:b/>
        </w:rPr>
        <w:t>la</w:t>
      </w:r>
      <w:r>
        <w:rPr>
          <w:b/>
          <w:spacing w:val="-2"/>
        </w:rPr>
        <w:t xml:space="preserve"> </w:t>
      </w:r>
      <w:r>
        <w:rPr>
          <w:b/>
        </w:rPr>
        <w:t>documentația</w:t>
      </w:r>
      <w:r>
        <w:rPr>
          <w:b/>
          <w:spacing w:val="-3"/>
        </w:rPr>
        <w:t xml:space="preserve"> </w:t>
      </w:r>
      <w:r>
        <w:rPr>
          <w:b/>
        </w:rPr>
        <w:t xml:space="preserve">de atribuire: </w:t>
      </w:r>
      <w:r>
        <w:rPr>
          <w:b/>
          <w:i/>
        </w:rPr>
        <w:t>documentația de atribuire este anexată în cadrul procedurii în SIA RSAP</w:t>
      </w:r>
    </w:p>
    <w:p w14:paraId="1951FDB8" w14:textId="77777777" w:rsidR="00C06E3A" w:rsidRDefault="00C06E3A" w:rsidP="00C06E3A">
      <w:pPr>
        <w:pStyle w:val="a"/>
        <w:widowControl w:val="0"/>
        <w:numPr>
          <w:ilvl w:val="0"/>
          <w:numId w:val="33"/>
        </w:numPr>
        <w:tabs>
          <w:tab w:val="clear" w:pos="1134"/>
          <w:tab w:val="left" w:pos="290"/>
        </w:tabs>
        <w:autoSpaceDE w:val="0"/>
        <w:autoSpaceDN w:val="0"/>
        <w:spacing w:before="113"/>
        <w:ind w:right="312"/>
        <w:jc w:val="left"/>
        <w:rPr>
          <w:b/>
        </w:rPr>
      </w:pPr>
      <w:r>
        <w:rPr>
          <w:b/>
        </w:rPr>
        <w:t>Tipul autorității contractante și obiectul principal de activitate (dacă este cazul, mențiunea că autoritatea</w:t>
      </w:r>
      <w:r>
        <w:rPr>
          <w:b/>
          <w:spacing w:val="-5"/>
        </w:rPr>
        <w:t xml:space="preserve"> </w:t>
      </w:r>
      <w:r>
        <w:rPr>
          <w:b/>
        </w:rPr>
        <w:t>contractantă</w:t>
      </w:r>
      <w:r>
        <w:rPr>
          <w:b/>
          <w:spacing w:val="-6"/>
        </w:rPr>
        <w:t xml:space="preserve"> </w:t>
      </w:r>
      <w:r>
        <w:rPr>
          <w:b/>
        </w:rPr>
        <w:t>este</w:t>
      </w:r>
      <w:r>
        <w:rPr>
          <w:b/>
          <w:spacing w:val="-6"/>
        </w:rPr>
        <w:t xml:space="preserve"> </w:t>
      </w:r>
      <w:r>
        <w:rPr>
          <w:b/>
        </w:rPr>
        <w:t>o</w:t>
      </w:r>
      <w:r>
        <w:rPr>
          <w:b/>
          <w:spacing w:val="-7"/>
        </w:rPr>
        <w:t xml:space="preserve"> </w:t>
      </w:r>
      <w:r>
        <w:rPr>
          <w:b/>
        </w:rPr>
        <w:t>autoritate</w:t>
      </w:r>
      <w:r>
        <w:rPr>
          <w:b/>
          <w:spacing w:val="-6"/>
        </w:rPr>
        <w:t xml:space="preserve"> </w:t>
      </w:r>
      <w:r>
        <w:rPr>
          <w:b/>
        </w:rPr>
        <w:t>centrală</w:t>
      </w:r>
      <w:r>
        <w:rPr>
          <w:b/>
          <w:spacing w:val="-6"/>
        </w:rPr>
        <w:t xml:space="preserve"> </w:t>
      </w:r>
      <w:r>
        <w:rPr>
          <w:b/>
        </w:rPr>
        <w:t>de</w:t>
      </w:r>
      <w:r>
        <w:rPr>
          <w:b/>
          <w:spacing w:val="-8"/>
        </w:rPr>
        <w:t xml:space="preserve"> </w:t>
      </w:r>
      <w:r>
        <w:rPr>
          <w:b/>
        </w:rPr>
        <w:t>achiziție</w:t>
      </w:r>
      <w:r>
        <w:rPr>
          <w:b/>
          <w:spacing w:val="-8"/>
        </w:rPr>
        <w:t xml:space="preserve"> </w:t>
      </w:r>
      <w:r>
        <w:rPr>
          <w:b/>
        </w:rPr>
        <w:t>sau</w:t>
      </w:r>
      <w:r>
        <w:rPr>
          <w:b/>
          <w:spacing w:val="-4"/>
        </w:rPr>
        <w:t xml:space="preserve"> </w:t>
      </w:r>
      <w:r>
        <w:rPr>
          <w:b/>
        </w:rPr>
        <w:t>că</w:t>
      </w:r>
      <w:r>
        <w:rPr>
          <w:b/>
          <w:spacing w:val="-2"/>
        </w:rPr>
        <w:t xml:space="preserve"> </w:t>
      </w:r>
      <w:r>
        <w:rPr>
          <w:b/>
        </w:rPr>
        <w:t>achiziția</w:t>
      </w:r>
      <w:r>
        <w:rPr>
          <w:b/>
          <w:spacing w:val="-2"/>
        </w:rPr>
        <w:t xml:space="preserve"> </w:t>
      </w:r>
      <w:r>
        <w:rPr>
          <w:b/>
        </w:rPr>
        <w:t>implică</w:t>
      </w:r>
      <w:r>
        <w:rPr>
          <w:b/>
          <w:spacing w:val="-2"/>
        </w:rPr>
        <w:t xml:space="preserve"> </w:t>
      </w:r>
      <w:r>
        <w:rPr>
          <w:b/>
        </w:rPr>
        <w:t>o</w:t>
      </w:r>
      <w:r>
        <w:rPr>
          <w:b/>
          <w:spacing w:val="-2"/>
        </w:rPr>
        <w:t xml:space="preserve"> </w:t>
      </w:r>
      <w:r>
        <w:rPr>
          <w:b/>
        </w:rPr>
        <w:t>altă</w:t>
      </w:r>
      <w:r>
        <w:rPr>
          <w:b/>
          <w:spacing w:val="-2"/>
        </w:rPr>
        <w:t xml:space="preserve"> </w:t>
      </w:r>
      <w:r>
        <w:rPr>
          <w:b/>
        </w:rPr>
        <w:t xml:space="preserve">formă de achiziție comună): </w:t>
      </w:r>
      <w:r>
        <w:rPr>
          <w:b/>
          <w:color w:val="000000"/>
          <w:highlight w:val="yellow"/>
        </w:rPr>
        <w:t>nu e cazul</w:t>
      </w:r>
    </w:p>
    <w:p w14:paraId="797F3443" w14:textId="77777777" w:rsidR="00C06E3A" w:rsidRDefault="00C06E3A" w:rsidP="00C06E3A">
      <w:pPr>
        <w:pStyle w:val="a"/>
        <w:widowControl w:val="0"/>
        <w:numPr>
          <w:ilvl w:val="0"/>
          <w:numId w:val="33"/>
        </w:numPr>
        <w:tabs>
          <w:tab w:val="clear" w:pos="1134"/>
          <w:tab w:val="left" w:pos="290"/>
        </w:tabs>
        <w:autoSpaceDE w:val="0"/>
        <w:autoSpaceDN w:val="0"/>
        <w:spacing w:before="132" w:line="235" w:lineRule="auto"/>
        <w:ind w:right="435"/>
        <w:jc w:val="left"/>
        <w:rPr>
          <w:b/>
        </w:rPr>
      </w:pPr>
      <w:r>
        <w:rPr>
          <w:b/>
        </w:rPr>
        <w:t>Cumpărătorul</w:t>
      </w:r>
      <w:r>
        <w:rPr>
          <w:b/>
          <w:spacing w:val="-3"/>
        </w:rPr>
        <w:t xml:space="preserve"> </w:t>
      </w:r>
      <w:r>
        <w:rPr>
          <w:b/>
        </w:rPr>
        <w:t>invită</w:t>
      </w:r>
      <w:r>
        <w:rPr>
          <w:b/>
          <w:spacing w:val="-3"/>
        </w:rPr>
        <w:t xml:space="preserve"> </w:t>
      </w:r>
      <w:r>
        <w:rPr>
          <w:b/>
        </w:rPr>
        <w:t>operatorii</w:t>
      </w:r>
      <w:r>
        <w:rPr>
          <w:b/>
          <w:spacing w:val="-3"/>
        </w:rPr>
        <w:t xml:space="preserve"> </w:t>
      </w:r>
      <w:r>
        <w:rPr>
          <w:b/>
        </w:rPr>
        <w:t>economici</w:t>
      </w:r>
      <w:r>
        <w:rPr>
          <w:b/>
          <w:spacing w:val="-3"/>
        </w:rPr>
        <w:t xml:space="preserve"> </w:t>
      </w:r>
      <w:r>
        <w:rPr>
          <w:b/>
        </w:rPr>
        <w:t>interesați,</w:t>
      </w:r>
      <w:r>
        <w:rPr>
          <w:b/>
          <w:spacing w:val="-3"/>
        </w:rPr>
        <w:t xml:space="preserve"> </w:t>
      </w:r>
      <w:r>
        <w:rPr>
          <w:b/>
        </w:rPr>
        <w:t>care</w:t>
      </w:r>
      <w:r>
        <w:rPr>
          <w:b/>
          <w:spacing w:val="-4"/>
        </w:rPr>
        <w:t xml:space="preserve"> </w:t>
      </w:r>
      <w:r>
        <w:rPr>
          <w:b/>
        </w:rPr>
        <w:t>îi</w:t>
      </w:r>
      <w:r>
        <w:rPr>
          <w:b/>
          <w:spacing w:val="-3"/>
        </w:rPr>
        <w:t xml:space="preserve"> </w:t>
      </w:r>
      <w:r>
        <w:rPr>
          <w:b/>
        </w:rPr>
        <w:t>pot</w:t>
      </w:r>
      <w:r>
        <w:rPr>
          <w:b/>
          <w:spacing w:val="-3"/>
        </w:rPr>
        <w:t xml:space="preserve"> </w:t>
      </w:r>
      <w:r>
        <w:rPr>
          <w:b/>
        </w:rPr>
        <w:t>satisface</w:t>
      </w:r>
      <w:r>
        <w:rPr>
          <w:b/>
          <w:spacing w:val="-4"/>
        </w:rPr>
        <w:t xml:space="preserve"> </w:t>
      </w:r>
      <w:r>
        <w:rPr>
          <w:b/>
        </w:rPr>
        <w:t>necesitățile,</w:t>
      </w:r>
      <w:r>
        <w:rPr>
          <w:b/>
          <w:spacing w:val="-3"/>
        </w:rPr>
        <w:t xml:space="preserve"> </w:t>
      </w:r>
      <w:r>
        <w:rPr>
          <w:b/>
        </w:rPr>
        <w:t>să</w:t>
      </w:r>
      <w:r>
        <w:rPr>
          <w:b/>
          <w:spacing w:val="-3"/>
        </w:rPr>
        <w:t xml:space="preserve"> </w:t>
      </w:r>
      <w:r>
        <w:rPr>
          <w:b/>
        </w:rPr>
        <w:t xml:space="preserve">participe </w:t>
      </w:r>
      <w:r>
        <w:rPr>
          <w:b/>
        </w:rPr>
        <w:lastRenderedPageBreak/>
        <w:t>la procedura de achiziție privind îndeplinirea</w:t>
      </w:r>
      <w:r>
        <w:rPr>
          <w:b/>
          <w:spacing w:val="40"/>
        </w:rPr>
        <w:t xml:space="preserve"> </w:t>
      </w:r>
      <w:r>
        <w:rPr>
          <w:b/>
        </w:rPr>
        <w:t>următoarelor lucrări:</w:t>
      </w:r>
    </w:p>
    <w:p w14:paraId="2004E5ED" w14:textId="77777777" w:rsidR="00C06E3A" w:rsidRDefault="00C06E3A" w:rsidP="00C06E3A">
      <w:pPr>
        <w:pStyle w:val="a8"/>
        <w:spacing w:before="219"/>
        <w:rPr>
          <w:b/>
          <w:sz w:val="2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4"/>
        <w:gridCol w:w="3297"/>
        <w:gridCol w:w="706"/>
        <w:gridCol w:w="997"/>
        <w:gridCol w:w="1702"/>
        <w:gridCol w:w="1846"/>
      </w:tblGrid>
      <w:tr w:rsidR="00C06E3A" w14:paraId="54AB5BF8" w14:textId="77777777" w:rsidTr="009C1A9A">
        <w:trPr>
          <w:trHeight w:val="1324"/>
        </w:trPr>
        <w:tc>
          <w:tcPr>
            <w:tcW w:w="538" w:type="dxa"/>
          </w:tcPr>
          <w:p w14:paraId="76F58B0A" w14:textId="77777777" w:rsidR="00C06E3A" w:rsidRDefault="00C06E3A" w:rsidP="009C1A9A">
            <w:pPr>
              <w:pStyle w:val="TableParagraph"/>
              <w:spacing w:before="102"/>
              <w:rPr>
                <w:b/>
                <w:sz w:val="18"/>
              </w:rPr>
            </w:pPr>
          </w:p>
          <w:p w14:paraId="44E3E596" w14:textId="77777777" w:rsidR="00C06E3A" w:rsidRDefault="00C06E3A" w:rsidP="009C1A9A">
            <w:pPr>
              <w:pStyle w:val="TableParagraph"/>
              <w:spacing w:line="244" w:lineRule="auto"/>
              <w:ind w:left="153" w:right="123" w:hanging="5"/>
              <w:rPr>
                <w:b/>
                <w:sz w:val="18"/>
              </w:rPr>
            </w:pPr>
            <w:r>
              <w:rPr>
                <w:b/>
                <w:spacing w:val="-6"/>
                <w:sz w:val="18"/>
              </w:rPr>
              <w:t>Nr.</w:t>
            </w:r>
            <w:r>
              <w:rPr>
                <w:b/>
                <w:sz w:val="18"/>
              </w:rPr>
              <w:t xml:space="preserve"> </w:t>
            </w:r>
            <w:r>
              <w:rPr>
                <w:b/>
                <w:spacing w:val="-5"/>
                <w:sz w:val="18"/>
              </w:rPr>
              <w:t>d/o</w:t>
            </w:r>
          </w:p>
        </w:tc>
        <w:tc>
          <w:tcPr>
            <w:tcW w:w="1304" w:type="dxa"/>
          </w:tcPr>
          <w:p w14:paraId="75EB7525" w14:textId="77777777" w:rsidR="00C06E3A" w:rsidRDefault="00C06E3A" w:rsidP="009C1A9A">
            <w:pPr>
              <w:pStyle w:val="TableParagraph"/>
              <w:spacing w:before="205"/>
              <w:rPr>
                <w:b/>
                <w:sz w:val="18"/>
              </w:rPr>
            </w:pPr>
          </w:p>
          <w:p w14:paraId="64F9FB7C" w14:textId="77777777" w:rsidR="00C06E3A" w:rsidRDefault="00C06E3A" w:rsidP="009C1A9A">
            <w:pPr>
              <w:pStyle w:val="TableParagraph"/>
              <w:ind w:left="25"/>
              <w:jc w:val="center"/>
              <w:rPr>
                <w:b/>
                <w:sz w:val="18"/>
              </w:rPr>
            </w:pPr>
            <w:r>
              <w:rPr>
                <w:b/>
                <w:sz w:val="18"/>
              </w:rPr>
              <w:t>Cod</w:t>
            </w:r>
            <w:r>
              <w:rPr>
                <w:b/>
                <w:spacing w:val="-2"/>
                <w:sz w:val="18"/>
              </w:rPr>
              <w:t xml:space="preserve"> </w:t>
            </w:r>
            <w:r>
              <w:rPr>
                <w:b/>
                <w:spacing w:val="-5"/>
                <w:sz w:val="18"/>
              </w:rPr>
              <w:t>CPV</w:t>
            </w:r>
          </w:p>
        </w:tc>
        <w:tc>
          <w:tcPr>
            <w:tcW w:w="3297" w:type="dxa"/>
          </w:tcPr>
          <w:p w14:paraId="6531A560" w14:textId="77777777" w:rsidR="00C06E3A" w:rsidRDefault="00C06E3A" w:rsidP="009C1A9A">
            <w:pPr>
              <w:pStyle w:val="TableParagraph"/>
              <w:spacing w:before="205"/>
              <w:rPr>
                <w:b/>
                <w:sz w:val="18"/>
              </w:rPr>
            </w:pPr>
          </w:p>
          <w:p w14:paraId="3CA25234" w14:textId="77777777" w:rsidR="00C06E3A" w:rsidRDefault="00C06E3A" w:rsidP="009C1A9A">
            <w:pPr>
              <w:pStyle w:val="TableParagraph"/>
              <w:ind w:left="819"/>
              <w:rPr>
                <w:b/>
                <w:sz w:val="18"/>
              </w:rPr>
            </w:pPr>
            <w:r>
              <w:rPr>
                <w:b/>
                <w:sz w:val="18"/>
              </w:rPr>
              <w:t>Denumirea</w:t>
            </w:r>
            <w:r>
              <w:rPr>
                <w:b/>
                <w:spacing w:val="-8"/>
                <w:sz w:val="18"/>
              </w:rPr>
              <w:t xml:space="preserve"> </w:t>
            </w:r>
            <w:r>
              <w:rPr>
                <w:b/>
                <w:spacing w:val="-2"/>
                <w:sz w:val="18"/>
              </w:rPr>
              <w:t>bunurilor</w:t>
            </w:r>
          </w:p>
        </w:tc>
        <w:tc>
          <w:tcPr>
            <w:tcW w:w="706" w:type="dxa"/>
          </w:tcPr>
          <w:p w14:paraId="3A38782C" w14:textId="77777777" w:rsidR="00C06E3A" w:rsidRDefault="00C06E3A" w:rsidP="009C1A9A">
            <w:pPr>
              <w:pStyle w:val="TableParagraph"/>
              <w:spacing w:before="100"/>
              <w:ind w:left="112" w:right="97" w:hanging="3"/>
              <w:jc w:val="center"/>
              <w:rPr>
                <w:b/>
                <w:sz w:val="18"/>
              </w:rPr>
            </w:pPr>
            <w:r>
              <w:rPr>
                <w:b/>
                <w:spacing w:val="-2"/>
                <w:sz w:val="18"/>
              </w:rPr>
              <w:t xml:space="preserve">Unitat </w:t>
            </w:r>
            <w:r>
              <w:rPr>
                <w:b/>
                <w:sz w:val="18"/>
              </w:rPr>
              <w:t xml:space="preserve">ea de </w:t>
            </w:r>
            <w:r>
              <w:rPr>
                <w:b/>
                <w:spacing w:val="-4"/>
                <w:sz w:val="18"/>
              </w:rPr>
              <w:t xml:space="preserve">măsur </w:t>
            </w:r>
            <w:r>
              <w:rPr>
                <w:b/>
                <w:spacing w:val="-10"/>
                <w:sz w:val="18"/>
              </w:rPr>
              <w:t>ă</w:t>
            </w:r>
          </w:p>
        </w:tc>
        <w:tc>
          <w:tcPr>
            <w:tcW w:w="997" w:type="dxa"/>
          </w:tcPr>
          <w:p w14:paraId="2366FD50" w14:textId="77777777" w:rsidR="00C06E3A" w:rsidRDefault="00C06E3A" w:rsidP="009C1A9A">
            <w:pPr>
              <w:pStyle w:val="TableParagraph"/>
              <w:spacing w:before="102"/>
              <w:rPr>
                <w:b/>
                <w:sz w:val="18"/>
              </w:rPr>
            </w:pPr>
          </w:p>
          <w:p w14:paraId="4110AAEC" w14:textId="77777777" w:rsidR="00C06E3A" w:rsidRDefault="00C06E3A" w:rsidP="009C1A9A">
            <w:pPr>
              <w:pStyle w:val="TableParagraph"/>
              <w:spacing w:line="244" w:lineRule="auto"/>
              <w:ind w:left="451" w:right="142" w:hanging="313"/>
              <w:rPr>
                <w:b/>
                <w:sz w:val="18"/>
              </w:rPr>
            </w:pPr>
            <w:r>
              <w:rPr>
                <w:b/>
                <w:spacing w:val="-4"/>
                <w:sz w:val="18"/>
              </w:rPr>
              <w:t xml:space="preserve">Cantitate </w:t>
            </w:r>
            <w:r>
              <w:rPr>
                <w:b/>
                <w:spacing w:val="-10"/>
                <w:sz w:val="18"/>
              </w:rPr>
              <w:t>a</w:t>
            </w:r>
          </w:p>
        </w:tc>
        <w:tc>
          <w:tcPr>
            <w:tcW w:w="1702" w:type="dxa"/>
          </w:tcPr>
          <w:p w14:paraId="3779F6CD" w14:textId="77777777" w:rsidR="00C06E3A" w:rsidRDefault="00C06E3A" w:rsidP="009C1A9A">
            <w:pPr>
              <w:pStyle w:val="TableParagraph"/>
              <w:spacing w:line="207" w:lineRule="exact"/>
              <w:ind w:left="117" w:right="108"/>
              <w:jc w:val="center"/>
              <w:rPr>
                <w:b/>
                <w:sz w:val="18"/>
              </w:rPr>
            </w:pPr>
            <w:r>
              <w:rPr>
                <w:b/>
                <w:spacing w:val="-2"/>
                <w:sz w:val="18"/>
              </w:rPr>
              <w:t>Specificarea</w:t>
            </w:r>
          </w:p>
          <w:p w14:paraId="5CFDF2DC" w14:textId="77777777" w:rsidR="00C06E3A" w:rsidRDefault="00C06E3A" w:rsidP="009C1A9A">
            <w:pPr>
              <w:pStyle w:val="TableParagraph"/>
              <w:spacing w:before="7" w:line="232" w:lineRule="auto"/>
              <w:ind w:left="117" w:right="101"/>
              <w:jc w:val="center"/>
              <w:rPr>
                <w:b/>
                <w:sz w:val="18"/>
              </w:rPr>
            </w:pPr>
            <w:r>
              <w:rPr>
                <w:b/>
                <w:spacing w:val="-2"/>
                <w:sz w:val="18"/>
              </w:rPr>
              <w:t>tehnică</w:t>
            </w:r>
            <w:r>
              <w:rPr>
                <w:b/>
                <w:spacing w:val="-13"/>
                <w:sz w:val="18"/>
              </w:rPr>
              <w:t xml:space="preserve"> </w:t>
            </w:r>
            <w:r>
              <w:rPr>
                <w:b/>
                <w:spacing w:val="-2"/>
                <w:sz w:val="18"/>
              </w:rPr>
              <w:t xml:space="preserve">deplină solicitată, </w:t>
            </w:r>
            <w:r>
              <w:rPr>
                <w:b/>
                <w:sz w:val="18"/>
              </w:rPr>
              <w:t xml:space="preserve">Standarde de </w:t>
            </w:r>
            <w:r>
              <w:rPr>
                <w:b/>
                <w:spacing w:val="-2"/>
                <w:sz w:val="18"/>
              </w:rPr>
              <w:t>referință</w:t>
            </w:r>
          </w:p>
        </w:tc>
        <w:tc>
          <w:tcPr>
            <w:tcW w:w="1846" w:type="dxa"/>
          </w:tcPr>
          <w:p w14:paraId="155ABA57" w14:textId="77777777" w:rsidR="00C06E3A" w:rsidRDefault="00C06E3A" w:rsidP="009C1A9A">
            <w:pPr>
              <w:pStyle w:val="TableParagraph"/>
              <w:spacing w:before="206"/>
              <w:ind w:left="176" w:right="172" w:firstLine="43"/>
              <w:jc w:val="both"/>
              <w:rPr>
                <w:b/>
                <w:sz w:val="18"/>
              </w:rPr>
            </w:pPr>
            <w:r>
              <w:rPr>
                <w:b/>
                <w:sz w:val="18"/>
              </w:rPr>
              <w:t xml:space="preserve">Valoarea estimată </w:t>
            </w:r>
            <w:r>
              <w:rPr>
                <w:b/>
                <w:spacing w:val="-2"/>
                <w:sz w:val="18"/>
              </w:rPr>
              <w:t>(se</w:t>
            </w:r>
            <w:r>
              <w:rPr>
                <w:b/>
                <w:spacing w:val="-10"/>
                <w:sz w:val="18"/>
              </w:rPr>
              <w:t xml:space="preserve"> </w:t>
            </w:r>
            <w:r>
              <w:rPr>
                <w:b/>
                <w:spacing w:val="-2"/>
                <w:sz w:val="18"/>
              </w:rPr>
              <w:t>va</w:t>
            </w:r>
            <w:r>
              <w:rPr>
                <w:b/>
                <w:spacing w:val="-9"/>
                <w:sz w:val="18"/>
              </w:rPr>
              <w:t xml:space="preserve"> </w:t>
            </w:r>
            <w:r>
              <w:rPr>
                <w:b/>
                <w:spacing w:val="-2"/>
                <w:sz w:val="18"/>
              </w:rPr>
              <w:t>indica</w:t>
            </w:r>
            <w:r>
              <w:rPr>
                <w:b/>
                <w:spacing w:val="-9"/>
                <w:sz w:val="18"/>
              </w:rPr>
              <w:t xml:space="preserve"> </w:t>
            </w:r>
            <w:r>
              <w:rPr>
                <w:b/>
                <w:spacing w:val="-2"/>
                <w:sz w:val="18"/>
              </w:rPr>
              <w:t xml:space="preserve">pentru </w:t>
            </w:r>
            <w:r>
              <w:rPr>
                <w:b/>
                <w:sz w:val="18"/>
              </w:rPr>
              <w:t>fiecare</w:t>
            </w:r>
            <w:r>
              <w:rPr>
                <w:b/>
                <w:spacing w:val="-2"/>
                <w:sz w:val="18"/>
              </w:rPr>
              <w:t xml:space="preserve"> </w:t>
            </w:r>
            <w:r>
              <w:rPr>
                <w:b/>
                <w:sz w:val="18"/>
              </w:rPr>
              <w:t>lot</w:t>
            </w:r>
            <w:r>
              <w:rPr>
                <w:b/>
                <w:spacing w:val="-1"/>
                <w:sz w:val="18"/>
              </w:rPr>
              <w:t xml:space="preserve"> </w:t>
            </w:r>
            <w:r>
              <w:rPr>
                <w:b/>
                <w:sz w:val="18"/>
              </w:rPr>
              <w:t>în</w:t>
            </w:r>
            <w:r>
              <w:rPr>
                <w:b/>
                <w:spacing w:val="-1"/>
                <w:sz w:val="18"/>
              </w:rPr>
              <w:t xml:space="preserve"> </w:t>
            </w:r>
            <w:r>
              <w:rPr>
                <w:b/>
                <w:spacing w:val="-2"/>
                <w:sz w:val="18"/>
              </w:rPr>
              <w:t>parte)</w:t>
            </w:r>
          </w:p>
        </w:tc>
      </w:tr>
      <w:tr w:rsidR="00C06E3A" w14:paraId="120F26A4" w14:textId="77777777" w:rsidTr="009C1A9A">
        <w:trPr>
          <w:trHeight w:val="928"/>
        </w:trPr>
        <w:tc>
          <w:tcPr>
            <w:tcW w:w="538" w:type="dxa"/>
          </w:tcPr>
          <w:p w14:paraId="4CF4140E" w14:textId="77777777" w:rsidR="00C06E3A" w:rsidRDefault="00C06E3A" w:rsidP="009C1A9A">
            <w:pPr>
              <w:pStyle w:val="TableParagraph"/>
              <w:rPr>
                <w:b/>
                <w:sz w:val="20"/>
              </w:rPr>
            </w:pPr>
          </w:p>
          <w:p w14:paraId="4AB24A8E" w14:textId="77777777" w:rsidR="00C06E3A" w:rsidRDefault="00C06E3A" w:rsidP="009C1A9A">
            <w:pPr>
              <w:pStyle w:val="TableParagraph"/>
              <w:rPr>
                <w:b/>
                <w:sz w:val="20"/>
              </w:rPr>
            </w:pPr>
          </w:p>
          <w:p w14:paraId="34E311E3" w14:textId="77777777" w:rsidR="00C06E3A" w:rsidRDefault="00C06E3A" w:rsidP="009C1A9A">
            <w:pPr>
              <w:pStyle w:val="TableParagraph"/>
              <w:spacing w:before="159"/>
              <w:rPr>
                <w:b/>
                <w:sz w:val="20"/>
              </w:rPr>
            </w:pPr>
          </w:p>
          <w:p w14:paraId="06320550" w14:textId="77777777" w:rsidR="00C06E3A" w:rsidRDefault="00C06E3A" w:rsidP="009C1A9A">
            <w:pPr>
              <w:pStyle w:val="TableParagraph"/>
              <w:spacing w:before="1"/>
              <w:ind w:left="32"/>
              <w:jc w:val="center"/>
              <w:rPr>
                <w:sz w:val="20"/>
              </w:rPr>
            </w:pPr>
            <w:r>
              <w:rPr>
                <w:spacing w:val="-10"/>
                <w:sz w:val="20"/>
              </w:rPr>
              <w:t>1</w:t>
            </w:r>
          </w:p>
        </w:tc>
        <w:tc>
          <w:tcPr>
            <w:tcW w:w="1304" w:type="dxa"/>
          </w:tcPr>
          <w:p w14:paraId="48028B5B" w14:textId="77777777" w:rsidR="00C06E3A" w:rsidRDefault="00C06E3A" w:rsidP="009C1A9A">
            <w:pPr>
              <w:pStyle w:val="TableParagraph"/>
              <w:rPr>
                <w:b/>
                <w:sz w:val="20"/>
              </w:rPr>
            </w:pPr>
          </w:p>
          <w:p w14:paraId="24A8EBDD" w14:textId="77777777" w:rsidR="00C06E3A" w:rsidRDefault="00C06E3A" w:rsidP="009C1A9A">
            <w:pPr>
              <w:pStyle w:val="TableParagraph"/>
              <w:spacing w:before="1"/>
              <w:jc w:val="center"/>
              <w:rPr>
                <w:sz w:val="20"/>
              </w:rPr>
            </w:pPr>
            <w:r>
              <w:rPr>
                <w:spacing w:val="-5"/>
                <w:sz w:val="20"/>
              </w:rPr>
              <w:t>45200000-</w:t>
            </w:r>
            <w:r>
              <w:rPr>
                <w:spacing w:val="-10"/>
                <w:sz w:val="20"/>
              </w:rPr>
              <w:t>9</w:t>
            </w:r>
          </w:p>
        </w:tc>
        <w:tc>
          <w:tcPr>
            <w:tcW w:w="3297" w:type="dxa"/>
          </w:tcPr>
          <w:p w14:paraId="7F6D53E6" w14:textId="77777777" w:rsidR="00C06E3A" w:rsidRDefault="00C06E3A" w:rsidP="009C1A9A">
            <w:pPr>
              <w:pStyle w:val="TableParagraph"/>
              <w:spacing w:before="13" w:line="242" w:lineRule="auto"/>
              <w:ind w:left="111" w:right="133"/>
              <w:jc w:val="center"/>
              <w:rPr>
                <w:b/>
                <w:sz w:val="24"/>
              </w:rPr>
            </w:pPr>
            <w:r w:rsidRPr="002A70B4">
              <w:rPr>
                <w:b/>
                <w:sz w:val="24"/>
              </w:rPr>
              <w:t>Constructia unui sector de drum din str.Tineretului, s. Sadic,r-ul Cantemir</w:t>
            </w:r>
          </w:p>
        </w:tc>
        <w:tc>
          <w:tcPr>
            <w:tcW w:w="3405" w:type="dxa"/>
            <w:gridSpan w:val="3"/>
          </w:tcPr>
          <w:p w14:paraId="20389DDC" w14:textId="77777777" w:rsidR="00C06E3A" w:rsidRDefault="00C06E3A" w:rsidP="009C1A9A">
            <w:pPr>
              <w:pStyle w:val="TableParagraph"/>
              <w:jc w:val="center"/>
              <w:rPr>
                <w:b/>
                <w:sz w:val="24"/>
              </w:rPr>
            </w:pPr>
          </w:p>
          <w:p w14:paraId="370CCBC7" w14:textId="77777777" w:rsidR="00C06E3A" w:rsidRDefault="00C06E3A" w:rsidP="009C1A9A">
            <w:pPr>
              <w:pStyle w:val="TableParagraph"/>
              <w:jc w:val="center"/>
              <w:rPr>
                <w:sz w:val="24"/>
              </w:rPr>
            </w:pPr>
            <w:r>
              <w:rPr>
                <w:sz w:val="24"/>
              </w:rPr>
              <w:t>Conform</w:t>
            </w:r>
            <w:r>
              <w:rPr>
                <w:spacing w:val="-16"/>
                <w:sz w:val="24"/>
              </w:rPr>
              <w:t xml:space="preserve"> </w:t>
            </w:r>
            <w:r>
              <w:rPr>
                <w:sz w:val="24"/>
              </w:rPr>
              <w:t>caietului</w:t>
            </w:r>
            <w:r>
              <w:rPr>
                <w:spacing w:val="-1"/>
                <w:sz w:val="24"/>
              </w:rPr>
              <w:t xml:space="preserve"> </w:t>
            </w:r>
            <w:r>
              <w:rPr>
                <w:sz w:val="24"/>
              </w:rPr>
              <w:t>de</w:t>
            </w:r>
            <w:r>
              <w:rPr>
                <w:spacing w:val="-2"/>
                <w:sz w:val="24"/>
              </w:rPr>
              <w:t xml:space="preserve"> sarcini</w:t>
            </w:r>
          </w:p>
        </w:tc>
        <w:tc>
          <w:tcPr>
            <w:tcW w:w="1846" w:type="dxa"/>
          </w:tcPr>
          <w:p w14:paraId="00F25662" w14:textId="77777777" w:rsidR="00C06E3A" w:rsidRDefault="00C06E3A" w:rsidP="009C1A9A">
            <w:pPr>
              <w:pStyle w:val="TableParagraph"/>
              <w:spacing w:before="1"/>
              <w:ind w:left="340"/>
              <w:jc w:val="center"/>
              <w:rPr>
                <w:b/>
              </w:rPr>
            </w:pPr>
          </w:p>
          <w:p w14:paraId="6BE88CD8" w14:textId="77777777" w:rsidR="00C06E3A" w:rsidRDefault="00C06E3A" w:rsidP="009C1A9A">
            <w:pPr>
              <w:pStyle w:val="TableParagraph"/>
              <w:spacing w:before="1"/>
              <w:ind w:left="340"/>
              <w:jc w:val="center"/>
              <w:rPr>
                <w:b/>
              </w:rPr>
            </w:pPr>
          </w:p>
          <w:p w14:paraId="537030DB" w14:textId="77777777" w:rsidR="00C06E3A" w:rsidRDefault="00C06E3A" w:rsidP="009C1A9A">
            <w:pPr>
              <w:pStyle w:val="TableParagraph"/>
              <w:spacing w:before="1"/>
              <w:jc w:val="center"/>
              <w:rPr>
                <w:b/>
              </w:rPr>
            </w:pPr>
            <w:r>
              <w:rPr>
                <w:b/>
              </w:rPr>
              <w:t>171 649,61</w:t>
            </w:r>
          </w:p>
        </w:tc>
      </w:tr>
      <w:tr w:rsidR="00C06E3A" w14:paraId="49A97302" w14:textId="77777777" w:rsidTr="009C1A9A">
        <w:trPr>
          <w:trHeight w:val="253"/>
        </w:trPr>
        <w:tc>
          <w:tcPr>
            <w:tcW w:w="8544" w:type="dxa"/>
            <w:gridSpan w:val="6"/>
          </w:tcPr>
          <w:p w14:paraId="6A4A1653" w14:textId="77777777" w:rsidR="00C06E3A" w:rsidRDefault="00C06E3A" w:rsidP="009C1A9A">
            <w:pPr>
              <w:pStyle w:val="TableParagraph"/>
              <w:spacing w:line="234" w:lineRule="exact"/>
              <w:ind w:left="7"/>
              <w:jc w:val="center"/>
              <w:rPr>
                <w:b/>
              </w:rPr>
            </w:pPr>
            <w:r>
              <w:rPr>
                <w:b/>
              </w:rPr>
              <w:t>Valoarea</w:t>
            </w:r>
            <w:r>
              <w:rPr>
                <w:b/>
                <w:spacing w:val="-11"/>
              </w:rPr>
              <w:t xml:space="preserve"> </w:t>
            </w:r>
            <w:r>
              <w:rPr>
                <w:b/>
              </w:rPr>
              <w:t>estimativă</w:t>
            </w:r>
            <w:r>
              <w:rPr>
                <w:b/>
                <w:spacing w:val="-10"/>
              </w:rPr>
              <w:t xml:space="preserve"> </w:t>
            </w:r>
            <w:r>
              <w:rPr>
                <w:b/>
              </w:rPr>
              <w:t>totală</w:t>
            </w:r>
            <w:r>
              <w:rPr>
                <w:b/>
                <w:spacing w:val="-9"/>
              </w:rPr>
              <w:t xml:space="preserve"> </w:t>
            </w:r>
            <w:r>
              <w:rPr>
                <w:b/>
              </w:rPr>
              <w:t>a</w:t>
            </w:r>
            <w:r>
              <w:rPr>
                <w:b/>
                <w:spacing w:val="-13"/>
              </w:rPr>
              <w:t xml:space="preserve"> </w:t>
            </w:r>
            <w:r>
              <w:rPr>
                <w:b/>
                <w:spacing w:val="-2"/>
              </w:rPr>
              <w:t>lucrării</w:t>
            </w:r>
          </w:p>
        </w:tc>
        <w:tc>
          <w:tcPr>
            <w:tcW w:w="1846" w:type="dxa"/>
          </w:tcPr>
          <w:p w14:paraId="3747698F" w14:textId="77777777" w:rsidR="00C06E3A" w:rsidRDefault="00C06E3A" w:rsidP="009C1A9A">
            <w:pPr>
              <w:pStyle w:val="TableParagraph"/>
              <w:spacing w:line="234" w:lineRule="exact"/>
              <w:ind w:left="104"/>
              <w:jc w:val="center"/>
              <w:rPr>
                <w:b/>
              </w:rPr>
            </w:pPr>
            <w:r>
              <w:rPr>
                <w:b/>
              </w:rPr>
              <w:t xml:space="preserve"> </w:t>
            </w:r>
            <w:r w:rsidRPr="004A50CA">
              <w:rPr>
                <w:b/>
              </w:rPr>
              <w:t>171</w:t>
            </w:r>
            <w:r>
              <w:rPr>
                <w:b/>
              </w:rPr>
              <w:t> </w:t>
            </w:r>
            <w:r w:rsidRPr="004A50CA">
              <w:rPr>
                <w:b/>
              </w:rPr>
              <w:t>6</w:t>
            </w:r>
            <w:r>
              <w:rPr>
                <w:b/>
              </w:rPr>
              <w:t>50,00</w:t>
            </w:r>
          </w:p>
        </w:tc>
      </w:tr>
    </w:tbl>
    <w:p w14:paraId="04ADE853" w14:textId="77777777" w:rsidR="00C06E3A" w:rsidRDefault="00C06E3A" w:rsidP="00C06E3A">
      <w:pPr>
        <w:pStyle w:val="a8"/>
        <w:rPr>
          <w:b/>
        </w:rPr>
      </w:pPr>
    </w:p>
    <w:p w14:paraId="1EB66E67" w14:textId="77777777" w:rsidR="00C06E3A" w:rsidRDefault="00C06E3A" w:rsidP="00C06E3A">
      <w:pPr>
        <w:pStyle w:val="a"/>
        <w:widowControl w:val="0"/>
        <w:numPr>
          <w:ilvl w:val="0"/>
          <w:numId w:val="33"/>
        </w:numPr>
        <w:tabs>
          <w:tab w:val="clear" w:pos="1134"/>
          <w:tab w:val="left" w:pos="793"/>
        </w:tabs>
        <w:autoSpaceDE w:val="0"/>
        <w:autoSpaceDN w:val="0"/>
        <w:ind w:left="793" w:hanging="220"/>
        <w:jc w:val="left"/>
      </w:pPr>
      <w:r>
        <w:t>În</w:t>
      </w:r>
      <w:r>
        <w:rPr>
          <w:spacing w:val="-5"/>
        </w:rPr>
        <w:t xml:space="preserve"> </w:t>
      </w:r>
      <w:r>
        <w:t>cazul</w:t>
      </w:r>
      <w:r>
        <w:rPr>
          <w:spacing w:val="-2"/>
        </w:rPr>
        <w:t xml:space="preserve"> </w:t>
      </w:r>
      <w:r>
        <w:t>în</w:t>
      </w:r>
      <w:r>
        <w:rPr>
          <w:spacing w:val="-6"/>
        </w:rPr>
        <w:t xml:space="preserve"> </w:t>
      </w:r>
      <w:r>
        <w:t>care</w:t>
      </w:r>
      <w:r>
        <w:rPr>
          <w:spacing w:val="-3"/>
        </w:rPr>
        <w:t xml:space="preserve"> </w:t>
      </w:r>
      <w:r>
        <w:t>contractul</w:t>
      </w:r>
      <w:r>
        <w:rPr>
          <w:spacing w:val="-1"/>
        </w:rPr>
        <w:t xml:space="preserve"> </w:t>
      </w:r>
      <w:r>
        <w:t>este</w:t>
      </w:r>
      <w:r>
        <w:rPr>
          <w:spacing w:val="-5"/>
        </w:rPr>
        <w:t xml:space="preserve"> </w:t>
      </w:r>
      <w:r>
        <w:t>împărţit</w:t>
      </w:r>
      <w:r>
        <w:rPr>
          <w:spacing w:val="-2"/>
        </w:rPr>
        <w:t xml:space="preserve"> </w:t>
      </w:r>
      <w:r>
        <w:t>pe</w:t>
      </w:r>
      <w:r>
        <w:rPr>
          <w:spacing w:val="-5"/>
        </w:rPr>
        <w:t xml:space="preserve"> </w:t>
      </w:r>
      <w:r>
        <w:t>loturi,</w:t>
      </w:r>
      <w:r>
        <w:rPr>
          <w:spacing w:val="-3"/>
        </w:rPr>
        <w:t xml:space="preserve"> </w:t>
      </w:r>
      <w:r>
        <w:t>un</w:t>
      </w:r>
      <w:r>
        <w:rPr>
          <w:spacing w:val="-7"/>
        </w:rPr>
        <w:t xml:space="preserve"> </w:t>
      </w:r>
      <w:r>
        <w:t>operator</w:t>
      </w:r>
      <w:r>
        <w:rPr>
          <w:spacing w:val="-3"/>
        </w:rPr>
        <w:t xml:space="preserve"> </w:t>
      </w:r>
      <w:r>
        <w:t>economic</w:t>
      </w:r>
      <w:r>
        <w:rPr>
          <w:spacing w:val="-5"/>
        </w:rPr>
        <w:t xml:space="preserve"> </w:t>
      </w:r>
      <w:r>
        <w:t>poate</w:t>
      </w:r>
      <w:r>
        <w:rPr>
          <w:spacing w:val="-2"/>
        </w:rPr>
        <w:t xml:space="preserve"> </w:t>
      </w:r>
      <w:r>
        <w:t>depune</w:t>
      </w:r>
      <w:r>
        <w:rPr>
          <w:spacing w:val="-3"/>
        </w:rPr>
        <w:t xml:space="preserve"> </w:t>
      </w:r>
      <w:r>
        <w:t>oferta</w:t>
      </w:r>
      <w:r>
        <w:rPr>
          <w:spacing w:val="-5"/>
        </w:rPr>
        <w:t xml:space="preserve"> </w:t>
      </w:r>
      <w:r>
        <w:t>(se</w:t>
      </w:r>
      <w:r>
        <w:rPr>
          <w:spacing w:val="-5"/>
        </w:rPr>
        <w:t xml:space="preserve"> </w:t>
      </w:r>
      <w:r>
        <w:t>va</w:t>
      </w:r>
      <w:r>
        <w:rPr>
          <w:spacing w:val="-2"/>
        </w:rPr>
        <w:t xml:space="preserve"> selecta):</w:t>
      </w:r>
    </w:p>
    <w:p w14:paraId="57B62C60" w14:textId="77777777" w:rsidR="00C06E3A" w:rsidRDefault="00C06E3A" w:rsidP="00C06E3A">
      <w:pPr>
        <w:pStyle w:val="a8"/>
        <w:spacing w:before="1"/>
        <w:ind w:left="573"/>
      </w:pPr>
      <w:r>
        <w:t>1)</w:t>
      </w:r>
      <w:r>
        <w:rPr>
          <w:spacing w:val="-4"/>
        </w:rPr>
        <w:t xml:space="preserve"> </w:t>
      </w:r>
      <w:r>
        <w:t>pentru</w:t>
      </w:r>
      <w:r>
        <w:rPr>
          <w:spacing w:val="-2"/>
        </w:rPr>
        <w:t xml:space="preserve"> </w:t>
      </w:r>
      <w:r>
        <w:t>un</w:t>
      </w:r>
      <w:r>
        <w:rPr>
          <w:spacing w:val="-2"/>
        </w:rPr>
        <w:t xml:space="preserve"> </w:t>
      </w:r>
      <w:r>
        <w:t>singur</w:t>
      </w:r>
      <w:r>
        <w:rPr>
          <w:spacing w:val="-2"/>
        </w:rPr>
        <w:t xml:space="preserve"> </w:t>
      </w:r>
      <w:r>
        <w:rPr>
          <w:spacing w:val="-4"/>
        </w:rPr>
        <w:t>lot;</w:t>
      </w:r>
    </w:p>
    <w:p w14:paraId="02D1393E" w14:textId="77777777" w:rsidR="00C06E3A" w:rsidRDefault="00C06E3A" w:rsidP="00C06E3A">
      <w:pPr>
        <w:pStyle w:val="a8"/>
      </w:pPr>
    </w:p>
    <w:p w14:paraId="2F8DB540" w14:textId="77777777" w:rsidR="00C06E3A" w:rsidRDefault="00C06E3A" w:rsidP="00C06E3A">
      <w:pPr>
        <w:pStyle w:val="a"/>
        <w:widowControl w:val="0"/>
        <w:numPr>
          <w:ilvl w:val="0"/>
          <w:numId w:val="33"/>
        </w:numPr>
        <w:tabs>
          <w:tab w:val="clear" w:pos="1134"/>
          <w:tab w:val="left" w:pos="904"/>
        </w:tabs>
        <w:autoSpaceDE w:val="0"/>
        <w:autoSpaceDN w:val="0"/>
        <w:spacing w:before="1" w:line="252" w:lineRule="exact"/>
        <w:ind w:left="904" w:hanging="331"/>
        <w:jc w:val="left"/>
      </w:pPr>
      <w:r>
        <w:t>Termenele</w:t>
      </w:r>
      <w:r>
        <w:rPr>
          <w:spacing w:val="-6"/>
        </w:rPr>
        <w:t xml:space="preserve"> </w:t>
      </w:r>
      <w:r>
        <w:t>şi</w:t>
      </w:r>
      <w:r>
        <w:rPr>
          <w:spacing w:val="-3"/>
        </w:rPr>
        <w:t xml:space="preserve"> </w:t>
      </w:r>
      <w:r>
        <w:t>condiţiile</w:t>
      </w:r>
      <w:r>
        <w:rPr>
          <w:spacing w:val="-7"/>
        </w:rPr>
        <w:t xml:space="preserve"> </w:t>
      </w:r>
      <w:r>
        <w:t>de</w:t>
      </w:r>
      <w:r>
        <w:rPr>
          <w:spacing w:val="-4"/>
        </w:rPr>
        <w:t xml:space="preserve"> </w:t>
      </w:r>
      <w:r>
        <w:t>îndeplinire/prestare</w:t>
      </w:r>
      <w:r>
        <w:rPr>
          <w:spacing w:val="-3"/>
        </w:rPr>
        <w:t xml:space="preserve"> </w:t>
      </w:r>
      <w:r>
        <w:t>solicitată</w:t>
      </w:r>
      <w:r>
        <w:rPr>
          <w:spacing w:val="-6"/>
        </w:rPr>
        <w:t xml:space="preserve"> </w:t>
      </w:r>
      <w:r>
        <w:t>este</w:t>
      </w:r>
      <w:r>
        <w:rPr>
          <w:spacing w:val="-4"/>
        </w:rPr>
        <w:t xml:space="preserve"> </w:t>
      </w:r>
      <w:r>
        <w:t>de</w:t>
      </w:r>
      <w:r>
        <w:rPr>
          <w:spacing w:val="45"/>
        </w:rPr>
        <w:t xml:space="preserve"> </w:t>
      </w:r>
      <w:r w:rsidRPr="004A50CA">
        <w:rPr>
          <w:color w:val="000000"/>
        </w:rPr>
        <w:t>pînă</w:t>
      </w:r>
      <w:r w:rsidRPr="004A50CA">
        <w:rPr>
          <w:color w:val="000000"/>
          <w:spacing w:val="-4"/>
        </w:rPr>
        <w:t xml:space="preserve"> </w:t>
      </w:r>
      <w:r w:rsidRPr="004A50CA">
        <w:rPr>
          <w:color w:val="000000"/>
        </w:rPr>
        <w:t>la</w:t>
      </w:r>
      <w:r w:rsidRPr="004A50CA">
        <w:rPr>
          <w:color w:val="000000"/>
          <w:spacing w:val="-4"/>
        </w:rPr>
        <w:t xml:space="preserve"> </w:t>
      </w:r>
      <w:r w:rsidRPr="004A50CA">
        <w:rPr>
          <w:color w:val="000000"/>
          <w:spacing w:val="-2"/>
        </w:rPr>
        <w:t>01.07.2026.</w:t>
      </w:r>
    </w:p>
    <w:p w14:paraId="6A6F14CB" w14:textId="77777777" w:rsidR="00C06E3A" w:rsidRDefault="00C06E3A" w:rsidP="00C06E3A">
      <w:pPr>
        <w:pStyle w:val="a"/>
        <w:widowControl w:val="0"/>
        <w:numPr>
          <w:ilvl w:val="0"/>
          <w:numId w:val="33"/>
        </w:numPr>
        <w:tabs>
          <w:tab w:val="clear" w:pos="1134"/>
          <w:tab w:val="left" w:pos="904"/>
        </w:tabs>
        <w:autoSpaceDE w:val="0"/>
        <w:autoSpaceDN w:val="0"/>
        <w:spacing w:line="252" w:lineRule="exact"/>
        <w:ind w:left="904" w:hanging="331"/>
        <w:jc w:val="left"/>
      </w:pPr>
      <w:r>
        <w:t>Termenul</w:t>
      </w:r>
      <w:r>
        <w:rPr>
          <w:spacing w:val="-5"/>
        </w:rPr>
        <w:t xml:space="preserve"> </w:t>
      </w:r>
      <w:r>
        <w:t>de</w:t>
      </w:r>
      <w:r>
        <w:rPr>
          <w:spacing w:val="-4"/>
        </w:rPr>
        <w:t xml:space="preserve"> </w:t>
      </w:r>
      <w:r>
        <w:t>valabilitate</w:t>
      </w:r>
      <w:r>
        <w:rPr>
          <w:spacing w:val="-4"/>
        </w:rPr>
        <w:t xml:space="preserve"> </w:t>
      </w:r>
      <w:r>
        <w:t>a</w:t>
      </w:r>
      <w:r>
        <w:rPr>
          <w:spacing w:val="-5"/>
        </w:rPr>
        <w:t xml:space="preserve"> </w:t>
      </w:r>
      <w:r>
        <w:t>contractului</w:t>
      </w:r>
      <w:r>
        <w:rPr>
          <w:spacing w:val="-3"/>
        </w:rPr>
        <w:t xml:space="preserve"> </w:t>
      </w:r>
      <w:r>
        <w:rPr>
          <w:spacing w:val="-2"/>
        </w:rPr>
        <w:t>31.12.2026.</w:t>
      </w:r>
    </w:p>
    <w:p w14:paraId="427D9799" w14:textId="77777777" w:rsidR="00C06E3A" w:rsidRDefault="00C06E3A" w:rsidP="00C06E3A">
      <w:pPr>
        <w:spacing w:line="252" w:lineRule="exact"/>
        <w:sectPr w:rsidR="00C06E3A" w:rsidSect="00C06E3A">
          <w:pgSz w:w="11920" w:h="16850"/>
          <w:pgMar w:top="567" w:right="141" w:bottom="278" w:left="1133" w:header="720" w:footer="720" w:gutter="0"/>
          <w:cols w:space="720"/>
        </w:sectPr>
      </w:pPr>
      <w:r>
        <w:t>.</w:t>
      </w:r>
    </w:p>
    <w:p w14:paraId="672D98FA" w14:textId="77777777" w:rsidR="00C06E3A" w:rsidRDefault="00C06E3A" w:rsidP="00C06E3A">
      <w:pPr>
        <w:pStyle w:val="a"/>
        <w:widowControl w:val="0"/>
        <w:numPr>
          <w:ilvl w:val="0"/>
          <w:numId w:val="33"/>
        </w:numPr>
        <w:tabs>
          <w:tab w:val="clear" w:pos="1134"/>
          <w:tab w:val="left" w:pos="904"/>
        </w:tabs>
        <w:autoSpaceDE w:val="0"/>
        <w:autoSpaceDN w:val="0"/>
        <w:spacing w:before="78"/>
        <w:ind w:left="904" w:hanging="331"/>
        <w:jc w:val="left"/>
      </w:pPr>
      <w:r>
        <w:lastRenderedPageBreak/>
        <w:t>Scurtă</w:t>
      </w:r>
      <w:r>
        <w:rPr>
          <w:spacing w:val="-7"/>
        </w:rPr>
        <w:t xml:space="preserve"> </w:t>
      </w:r>
      <w:r>
        <w:t>descriere</w:t>
      </w:r>
      <w:r>
        <w:rPr>
          <w:spacing w:val="-4"/>
        </w:rPr>
        <w:t xml:space="preserve"> </w:t>
      </w:r>
      <w:r>
        <w:t>(indicați</w:t>
      </w:r>
      <w:r>
        <w:rPr>
          <w:spacing w:val="-3"/>
        </w:rPr>
        <w:t xml:space="preserve"> </w:t>
      </w:r>
      <w:r>
        <w:t>după</w:t>
      </w:r>
      <w:r>
        <w:rPr>
          <w:spacing w:val="-4"/>
        </w:rPr>
        <w:t xml:space="preserve"> </w:t>
      </w:r>
      <w:r>
        <w:t>caz)</w:t>
      </w:r>
      <w:r>
        <w:rPr>
          <w:spacing w:val="-6"/>
        </w:rPr>
        <w:t xml:space="preserve"> </w:t>
      </w:r>
      <w:r>
        <w:t>a</w:t>
      </w:r>
      <w:r>
        <w:rPr>
          <w:spacing w:val="-4"/>
        </w:rPr>
        <w:t xml:space="preserve"> </w:t>
      </w:r>
      <w:r>
        <w:t>criteriilor</w:t>
      </w:r>
      <w:r>
        <w:rPr>
          <w:spacing w:val="-4"/>
        </w:rPr>
        <w:t xml:space="preserve"> </w:t>
      </w:r>
      <w:r>
        <w:t>de</w:t>
      </w:r>
      <w:r>
        <w:rPr>
          <w:spacing w:val="-6"/>
        </w:rPr>
        <w:t xml:space="preserve"> </w:t>
      </w:r>
      <w:r>
        <w:rPr>
          <w:spacing w:val="-2"/>
        </w:rPr>
        <w:t>calificare:</w:t>
      </w:r>
    </w:p>
    <w:p w14:paraId="5B52AB33" w14:textId="77777777" w:rsidR="00C06E3A" w:rsidRDefault="00C06E3A" w:rsidP="00C06E3A">
      <w:pPr>
        <w:pStyle w:val="a8"/>
        <w:spacing w:before="144"/>
        <w:rPr>
          <w:sz w:val="20"/>
        </w:rPr>
      </w:pPr>
    </w:p>
    <w:tbl>
      <w:tblPr>
        <w:tblpPr w:leftFromText="180" w:rightFromText="18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106"/>
        <w:gridCol w:w="4252"/>
        <w:gridCol w:w="1843"/>
      </w:tblGrid>
      <w:tr w:rsidR="00C06E3A" w14:paraId="31251155" w14:textId="77777777" w:rsidTr="009C1A9A">
        <w:tc>
          <w:tcPr>
            <w:tcW w:w="575" w:type="dxa"/>
          </w:tcPr>
          <w:p w14:paraId="0D7EB173" w14:textId="77777777" w:rsidR="00C06E3A" w:rsidRPr="00096A2A" w:rsidRDefault="00C06E3A" w:rsidP="009C1A9A">
            <w:pPr>
              <w:shd w:val="clear" w:color="auto" w:fill="FFFFFF" w:themeFill="background1"/>
              <w:tabs>
                <w:tab w:val="left" w:pos="612"/>
              </w:tabs>
              <w:rPr>
                <w:b/>
                <w:iCs/>
                <w:sz w:val="20"/>
                <w:szCs w:val="20"/>
                <w:lang w:eastAsia="ru-RU"/>
              </w:rPr>
            </w:pPr>
            <w:r w:rsidRPr="00096A2A">
              <w:rPr>
                <w:b/>
                <w:iCs/>
                <w:sz w:val="20"/>
                <w:szCs w:val="20"/>
                <w:lang w:eastAsia="ru-RU"/>
              </w:rPr>
              <w:t>Nr. d/o</w:t>
            </w:r>
          </w:p>
        </w:tc>
        <w:tc>
          <w:tcPr>
            <w:tcW w:w="3106" w:type="dxa"/>
            <w:vAlign w:val="center"/>
          </w:tcPr>
          <w:p w14:paraId="506A4E29" w14:textId="77777777" w:rsidR="00C06E3A" w:rsidRPr="009C18AB" w:rsidRDefault="00C06E3A" w:rsidP="009C1A9A">
            <w:pPr>
              <w:shd w:val="clear" w:color="auto" w:fill="FFFFFF" w:themeFill="background1"/>
              <w:tabs>
                <w:tab w:val="left" w:pos="612"/>
              </w:tabs>
              <w:jc w:val="center"/>
              <w:rPr>
                <w:b/>
                <w:iCs/>
                <w:sz w:val="20"/>
                <w:szCs w:val="20"/>
                <w:lang w:eastAsia="ru-RU"/>
              </w:rPr>
            </w:pPr>
            <w:r w:rsidRPr="009C18AB">
              <w:rPr>
                <w:b/>
                <w:iCs/>
                <w:sz w:val="20"/>
                <w:szCs w:val="20"/>
                <w:lang w:eastAsia="ru-RU"/>
              </w:rPr>
              <w:t>Descrierea criteriului/cerinței</w:t>
            </w:r>
          </w:p>
        </w:tc>
        <w:tc>
          <w:tcPr>
            <w:tcW w:w="4252" w:type="dxa"/>
          </w:tcPr>
          <w:p w14:paraId="19455C61" w14:textId="77777777" w:rsidR="00C06E3A" w:rsidRPr="009C18AB" w:rsidRDefault="00C06E3A" w:rsidP="009C1A9A">
            <w:pPr>
              <w:shd w:val="clear" w:color="auto" w:fill="FFFFFF" w:themeFill="background1"/>
              <w:tabs>
                <w:tab w:val="left" w:pos="612"/>
              </w:tabs>
              <w:rPr>
                <w:b/>
                <w:iCs/>
                <w:sz w:val="20"/>
                <w:szCs w:val="20"/>
                <w:lang w:eastAsia="ru-RU"/>
              </w:rPr>
            </w:pPr>
            <w:r w:rsidRPr="009C18AB">
              <w:rPr>
                <w:b/>
                <w:iCs/>
                <w:sz w:val="20"/>
                <w:szCs w:val="20"/>
                <w:lang w:eastAsia="ru-RU"/>
              </w:rPr>
              <w:t>Mod de demonstrare a îndeplinirii criteriului/cerinței:</w:t>
            </w:r>
          </w:p>
        </w:tc>
        <w:tc>
          <w:tcPr>
            <w:tcW w:w="1843" w:type="dxa"/>
          </w:tcPr>
          <w:p w14:paraId="14F5B4C8" w14:textId="77777777" w:rsidR="00C06E3A" w:rsidRPr="009C18AB" w:rsidRDefault="00C06E3A" w:rsidP="009C1A9A">
            <w:pPr>
              <w:shd w:val="clear" w:color="auto" w:fill="FFFFFF" w:themeFill="background1"/>
              <w:tabs>
                <w:tab w:val="left" w:pos="612"/>
              </w:tabs>
              <w:jc w:val="center"/>
              <w:rPr>
                <w:b/>
                <w:iCs/>
                <w:sz w:val="20"/>
                <w:szCs w:val="20"/>
                <w:lang w:eastAsia="ru-RU"/>
              </w:rPr>
            </w:pPr>
            <w:r w:rsidRPr="009C18AB">
              <w:rPr>
                <w:b/>
                <w:iCs/>
                <w:sz w:val="20"/>
                <w:szCs w:val="20"/>
                <w:lang w:eastAsia="ru-RU"/>
              </w:rPr>
              <w:t>Nivelul minim/</w:t>
            </w:r>
            <w:r w:rsidRPr="009C18AB">
              <w:rPr>
                <w:b/>
                <w:iCs/>
                <w:sz w:val="20"/>
                <w:szCs w:val="20"/>
                <w:lang w:eastAsia="ru-RU"/>
              </w:rPr>
              <w:br/>
              <w:t>Obligativitatea</w:t>
            </w:r>
          </w:p>
        </w:tc>
      </w:tr>
      <w:tr w:rsidR="00C06E3A" w14:paraId="224B74E1" w14:textId="77777777" w:rsidTr="009C1A9A">
        <w:tc>
          <w:tcPr>
            <w:tcW w:w="575" w:type="dxa"/>
          </w:tcPr>
          <w:p w14:paraId="7616B7F4" w14:textId="77777777" w:rsidR="00C06E3A" w:rsidRPr="009C18AB" w:rsidRDefault="00C06E3A" w:rsidP="009C1A9A">
            <w:pPr>
              <w:pStyle w:val="TableParagraph"/>
              <w:ind w:left="107"/>
              <w:rPr>
                <w:sz w:val="20"/>
                <w:szCs w:val="20"/>
                <w:lang w:val="ru-RU"/>
              </w:rPr>
            </w:pPr>
            <w:r w:rsidRPr="009C18AB">
              <w:rPr>
                <w:sz w:val="20"/>
                <w:szCs w:val="20"/>
                <w:lang w:val="ru-RU"/>
              </w:rPr>
              <w:t>1</w:t>
            </w:r>
          </w:p>
        </w:tc>
        <w:tc>
          <w:tcPr>
            <w:tcW w:w="3106" w:type="dxa"/>
          </w:tcPr>
          <w:p w14:paraId="609BEFD1" w14:textId="77777777" w:rsidR="00C06E3A" w:rsidRPr="009C18AB" w:rsidRDefault="00C06E3A" w:rsidP="009C1A9A">
            <w:pPr>
              <w:pStyle w:val="TableParagraph"/>
              <w:rPr>
                <w:sz w:val="20"/>
                <w:szCs w:val="20"/>
              </w:rPr>
            </w:pPr>
            <w:r w:rsidRPr="009C18AB">
              <w:rPr>
                <w:sz w:val="20"/>
                <w:szCs w:val="20"/>
              </w:rPr>
              <w:t>DUAE</w:t>
            </w:r>
          </w:p>
        </w:tc>
        <w:tc>
          <w:tcPr>
            <w:tcW w:w="4252" w:type="dxa"/>
          </w:tcPr>
          <w:p w14:paraId="594C1F95" w14:textId="77777777" w:rsidR="00C06E3A" w:rsidRPr="009C18AB" w:rsidRDefault="00C06E3A" w:rsidP="009C1A9A">
            <w:pPr>
              <w:pStyle w:val="TableParagraph"/>
              <w:ind w:right="657"/>
              <w:rPr>
                <w:sz w:val="20"/>
                <w:szCs w:val="20"/>
              </w:rPr>
            </w:pPr>
            <w:r w:rsidRPr="009C18AB">
              <w:rPr>
                <w:sz w:val="20"/>
                <w:szCs w:val="20"/>
              </w:rPr>
              <w:t>Semnat electronic de către</w:t>
            </w:r>
            <w:r>
              <w:rPr>
                <w:sz w:val="20"/>
                <w:szCs w:val="20"/>
              </w:rPr>
              <w:t xml:space="preserve"> </w:t>
            </w:r>
            <w:r w:rsidRPr="009C18AB">
              <w:rPr>
                <w:spacing w:val="-58"/>
                <w:sz w:val="20"/>
                <w:szCs w:val="20"/>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843" w:type="dxa"/>
          </w:tcPr>
          <w:p w14:paraId="58647E3B" w14:textId="77777777" w:rsidR="00C06E3A" w:rsidRPr="009C18AB" w:rsidRDefault="00C06E3A" w:rsidP="009C1A9A">
            <w:pPr>
              <w:pStyle w:val="TableParagraph"/>
              <w:rPr>
                <w:sz w:val="20"/>
                <w:szCs w:val="20"/>
              </w:rPr>
            </w:pPr>
            <w:r w:rsidRPr="009C18AB">
              <w:rPr>
                <w:sz w:val="20"/>
                <w:szCs w:val="20"/>
              </w:rPr>
              <w:t>Obligatoriu</w:t>
            </w:r>
          </w:p>
        </w:tc>
      </w:tr>
      <w:tr w:rsidR="00C06E3A" w14:paraId="539C6BCD" w14:textId="77777777" w:rsidTr="009C1A9A">
        <w:tc>
          <w:tcPr>
            <w:tcW w:w="575" w:type="dxa"/>
          </w:tcPr>
          <w:p w14:paraId="43CF8E3D" w14:textId="77777777" w:rsidR="00C06E3A" w:rsidRPr="009C18AB" w:rsidRDefault="00C06E3A" w:rsidP="009C1A9A">
            <w:pPr>
              <w:pStyle w:val="TableParagraph"/>
              <w:ind w:left="107"/>
              <w:rPr>
                <w:sz w:val="20"/>
                <w:szCs w:val="20"/>
                <w:lang w:val="en-US"/>
              </w:rPr>
            </w:pPr>
            <w:r w:rsidRPr="009C18AB">
              <w:rPr>
                <w:sz w:val="20"/>
                <w:szCs w:val="20"/>
                <w:lang w:val="en-US"/>
              </w:rPr>
              <w:t>2</w:t>
            </w:r>
          </w:p>
        </w:tc>
        <w:tc>
          <w:tcPr>
            <w:tcW w:w="3106" w:type="dxa"/>
          </w:tcPr>
          <w:p w14:paraId="0C90A456" w14:textId="77777777" w:rsidR="00C06E3A" w:rsidRPr="009C18AB" w:rsidRDefault="00C06E3A" w:rsidP="009C1A9A">
            <w:pPr>
              <w:pStyle w:val="TableParagraph"/>
              <w:rPr>
                <w:sz w:val="20"/>
                <w:szCs w:val="20"/>
              </w:rPr>
            </w:pPr>
            <w:r w:rsidRPr="009C18AB">
              <w:rPr>
                <w:sz w:val="20"/>
                <w:szCs w:val="20"/>
              </w:rPr>
              <w:t>Formularul ofertei</w:t>
            </w:r>
          </w:p>
        </w:tc>
        <w:tc>
          <w:tcPr>
            <w:tcW w:w="4252" w:type="dxa"/>
          </w:tcPr>
          <w:p w14:paraId="23FD397B" w14:textId="77777777" w:rsidR="00C06E3A" w:rsidRPr="009C18AB" w:rsidRDefault="00C06E3A" w:rsidP="009C1A9A">
            <w:pPr>
              <w:pStyle w:val="TableParagraph"/>
              <w:ind w:right="657"/>
              <w:rPr>
                <w:sz w:val="20"/>
                <w:szCs w:val="20"/>
              </w:rPr>
            </w:pPr>
            <w:r w:rsidRPr="009C18AB">
              <w:rPr>
                <w:sz w:val="20"/>
                <w:szCs w:val="20"/>
              </w:rPr>
              <w:t>Semnat electronic de către</w:t>
            </w:r>
            <w:r>
              <w:rPr>
                <w:sz w:val="20"/>
                <w:szCs w:val="20"/>
              </w:rPr>
              <w:t xml:space="preserve"> </w:t>
            </w:r>
            <w:r w:rsidRPr="009C18AB">
              <w:rPr>
                <w:spacing w:val="-58"/>
                <w:sz w:val="20"/>
                <w:szCs w:val="20"/>
              </w:rPr>
              <w:t xml:space="preserve"> </w:t>
            </w:r>
            <w:r>
              <w:rPr>
                <w:spacing w:val="-58"/>
                <w:sz w:val="20"/>
                <w:szCs w:val="20"/>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843" w:type="dxa"/>
          </w:tcPr>
          <w:p w14:paraId="4492ED0A" w14:textId="77777777" w:rsidR="00C06E3A" w:rsidRPr="009C18AB" w:rsidRDefault="00C06E3A" w:rsidP="009C1A9A">
            <w:pPr>
              <w:pStyle w:val="TableParagraph"/>
              <w:rPr>
                <w:sz w:val="20"/>
                <w:szCs w:val="20"/>
              </w:rPr>
            </w:pPr>
            <w:r w:rsidRPr="009C18AB">
              <w:rPr>
                <w:sz w:val="20"/>
                <w:szCs w:val="20"/>
              </w:rPr>
              <w:t>Obligatoriu</w:t>
            </w:r>
          </w:p>
        </w:tc>
      </w:tr>
      <w:tr w:rsidR="00C06E3A" w14:paraId="04F6683A" w14:textId="77777777" w:rsidTr="009C1A9A">
        <w:tc>
          <w:tcPr>
            <w:tcW w:w="575" w:type="dxa"/>
          </w:tcPr>
          <w:p w14:paraId="32E08924" w14:textId="77777777" w:rsidR="00C06E3A" w:rsidRPr="009C18AB" w:rsidRDefault="00C06E3A" w:rsidP="009C1A9A">
            <w:pPr>
              <w:pStyle w:val="TableParagraph"/>
              <w:ind w:left="107"/>
              <w:rPr>
                <w:sz w:val="20"/>
                <w:szCs w:val="20"/>
              </w:rPr>
            </w:pPr>
            <w:r w:rsidRPr="009C18AB">
              <w:rPr>
                <w:sz w:val="20"/>
                <w:szCs w:val="20"/>
              </w:rPr>
              <w:t>3</w:t>
            </w:r>
          </w:p>
        </w:tc>
        <w:tc>
          <w:tcPr>
            <w:tcW w:w="3106" w:type="dxa"/>
          </w:tcPr>
          <w:p w14:paraId="6AF9F29B" w14:textId="77777777" w:rsidR="00C06E3A" w:rsidRPr="009C18AB" w:rsidRDefault="00C06E3A" w:rsidP="009C1A9A">
            <w:pPr>
              <w:pStyle w:val="TableParagraph"/>
              <w:rPr>
                <w:sz w:val="20"/>
                <w:szCs w:val="20"/>
              </w:rPr>
            </w:pPr>
            <w:r w:rsidRPr="009C18AB">
              <w:rPr>
                <w:sz w:val="20"/>
                <w:szCs w:val="20"/>
              </w:rPr>
              <w:t>Cerere</w:t>
            </w:r>
            <w:r w:rsidRPr="009C18AB">
              <w:rPr>
                <w:spacing w:val="-1"/>
                <w:sz w:val="20"/>
                <w:szCs w:val="20"/>
              </w:rPr>
              <w:t xml:space="preserve"> </w:t>
            </w:r>
            <w:r w:rsidRPr="009C18AB">
              <w:rPr>
                <w:sz w:val="20"/>
                <w:szCs w:val="20"/>
              </w:rPr>
              <w:t>de</w:t>
            </w:r>
            <w:r w:rsidRPr="009C18AB">
              <w:rPr>
                <w:spacing w:val="-2"/>
                <w:sz w:val="20"/>
                <w:szCs w:val="20"/>
              </w:rPr>
              <w:t xml:space="preserve"> </w:t>
            </w:r>
            <w:r w:rsidRPr="009C18AB">
              <w:rPr>
                <w:sz w:val="20"/>
                <w:szCs w:val="20"/>
              </w:rPr>
              <w:t>participare</w:t>
            </w:r>
          </w:p>
        </w:tc>
        <w:tc>
          <w:tcPr>
            <w:tcW w:w="4252" w:type="dxa"/>
          </w:tcPr>
          <w:p w14:paraId="11DD1DEC" w14:textId="77777777" w:rsidR="00C06E3A" w:rsidRPr="009C18AB" w:rsidRDefault="00C06E3A" w:rsidP="009C1A9A">
            <w:pPr>
              <w:pStyle w:val="TableParagraph"/>
              <w:ind w:right="361"/>
              <w:jc w:val="both"/>
              <w:rPr>
                <w:sz w:val="20"/>
                <w:szCs w:val="20"/>
              </w:rPr>
            </w:pPr>
            <w:r w:rsidRPr="009C18AB">
              <w:rPr>
                <w:sz w:val="20"/>
                <w:szCs w:val="20"/>
              </w:rPr>
              <w:t>Anexa nr.7 din documentația</w:t>
            </w:r>
            <w:r w:rsidRPr="009C18AB">
              <w:rPr>
                <w:spacing w:val="1"/>
                <w:sz w:val="20"/>
                <w:szCs w:val="20"/>
              </w:rPr>
              <w:t xml:space="preserve"> </w:t>
            </w:r>
            <w:r w:rsidRPr="009C18AB">
              <w:rPr>
                <w:sz w:val="20"/>
                <w:szCs w:val="20"/>
              </w:rPr>
              <w:t>standart, semnat electronic de</w:t>
            </w:r>
            <w:r w:rsidRPr="009C18AB">
              <w:rPr>
                <w:spacing w:val="-58"/>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6AD192B7" w14:textId="77777777" w:rsidR="00C06E3A" w:rsidRPr="009C18AB" w:rsidRDefault="00C06E3A" w:rsidP="009C1A9A">
            <w:pPr>
              <w:pStyle w:val="TableParagraph"/>
              <w:rPr>
                <w:sz w:val="20"/>
                <w:szCs w:val="20"/>
              </w:rPr>
            </w:pPr>
            <w:r w:rsidRPr="009C18AB">
              <w:rPr>
                <w:sz w:val="20"/>
                <w:szCs w:val="20"/>
              </w:rPr>
              <w:t>Obligatoriu</w:t>
            </w:r>
          </w:p>
        </w:tc>
      </w:tr>
      <w:tr w:rsidR="00C06E3A" w14:paraId="63586A97" w14:textId="77777777" w:rsidTr="009C1A9A">
        <w:tc>
          <w:tcPr>
            <w:tcW w:w="575" w:type="dxa"/>
          </w:tcPr>
          <w:p w14:paraId="7C09225A" w14:textId="77777777" w:rsidR="00C06E3A" w:rsidRPr="009C18AB" w:rsidRDefault="00C06E3A" w:rsidP="009C1A9A">
            <w:pPr>
              <w:pStyle w:val="TableParagraph"/>
              <w:ind w:left="107"/>
              <w:rPr>
                <w:sz w:val="20"/>
                <w:szCs w:val="20"/>
              </w:rPr>
            </w:pPr>
            <w:r w:rsidRPr="009C18AB">
              <w:rPr>
                <w:sz w:val="20"/>
                <w:szCs w:val="20"/>
              </w:rPr>
              <w:t>4</w:t>
            </w:r>
          </w:p>
        </w:tc>
        <w:tc>
          <w:tcPr>
            <w:tcW w:w="3106" w:type="dxa"/>
          </w:tcPr>
          <w:p w14:paraId="0577DA20" w14:textId="77777777" w:rsidR="00C06E3A" w:rsidRPr="009C18AB" w:rsidRDefault="00C06E3A" w:rsidP="009C1A9A">
            <w:pPr>
              <w:pStyle w:val="TableParagraph"/>
              <w:rPr>
                <w:sz w:val="20"/>
                <w:szCs w:val="20"/>
              </w:rPr>
            </w:pPr>
            <w:r w:rsidRPr="009C18AB">
              <w:rPr>
                <w:sz w:val="20"/>
                <w:szCs w:val="20"/>
              </w:rPr>
              <w:t>Declarație</w:t>
            </w:r>
            <w:r w:rsidRPr="009C18AB">
              <w:rPr>
                <w:spacing w:val="-5"/>
                <w:sz w:val="20"/>
                <w:szCs w:val="20"/>
              </w:rPr>
              <w:t xml:space="preserve"> </w:t>
            </w:r>
            <w:r w:rsidRPr="009C18AB">
              <w:rPr>
                <w:sz w:val="20"/>
                <w:szCs w:val="20"/>
              </w:rPr>
              <w:t>privind</w:t>
            </w:r>
            <w:r w:rsidRPr="009C18AB">
              <w:rPr>
                <w:spacing w:val="-1"/>
                <w:sz w:val="20"/>
                <w:szCs w:val="20"/>
              </w:rPr>
              <w:t xml:space="preserve"> </w:t>
            </w:r>
            <w:r w:rsidRPr="009C18AB">
              <w:rPr>
                <w:sz w:val="20"/>
                <w:szCs w:val="20"/>
              </w:rPr>
              <w:t>valabilitatea</w:t>
            </w:r>
            <w:r w:rsidRPr="009C18AB">
              <w:rPr>
                <w:spacing w:val="-5"/>
                <w:sz w:val="20"/>
                <w:szCs w:val="20"/>
              </w:rPr>
              <w:t xml:space="preserve"> </w:t>
            </w:r>
            <w:r w:rsidRPr="009C18AB">
              <w:rPr>
                <w:sz w:val="20"/>
                <w:szCs w:val="20"/>
              </w:rPr>
              <w:t>ofertei</w:t>
            </w:r>
          </w:p>
        </w:tc>
        <w:tc>
          <w:tcPr>
            <w:tcW w:w="4252" w:type="dxa"/>
          </w:tcPr>
          <w:p w14:paraId="61F7A1D0" w14:textId="77777777" w:rsidR="00C06E3A" w:rsidRPr="009C18AB" w:rsidRDefault="00C06E3A" w:rsidP="009C1A9A">
            <w:pPr>
              <w:pStyle w:val="TableParagraph"/>
              <w:ind w:right="361"/>
              <w:jc w:val="both"/>
              <w:rPr>
                <w:sz w:val="20"/>
                <w:szCs w:val="20"/>
              </w:rPr>
            </w:pPr>
            <w:r w:rsidRPr="009C18AB">
              <w:rPr>
                <w:sz w:val="20"/>
                <w:szCs w:val="20"/>
              </w:rPr>
              <w:t>Anexa nr.8 din documentația</w:t>
            </w:r>
            <w:r w:rsidRPr="009C18AB">
              <w:rPr>
                <w:spacing w:val="1"/>
                <w:sz w:val="20"/>
                <w:szCs w:val="20"/>
              </w:rPr>
              <w:t xml:space="preserve"> </w:t>
            </w:r>
            <w:r w:rsidRPr="009C18AB">
              <w:rPr>
                <w:sz w:val="20"/>
                <w:szCs w:val="20"/>
              </w:rPr>
              <w:t>standart, semnat electronic de</w:t>
            </w:r>
            <w:r w:rsidRPr="009C18AB">
              <w:rPr>
                <w:spacing w:val="-58"/>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74079E7F" w14:textId="77777777" w:rsidR="00C06E3A" w:rsidRPr="009C18AB" w:rsidRDefault="00C06E3A" w:rsidP="009C1A9A">
            <w:pPr>
              <w:pStyle w:val="TableParagraph"/>
              <w:rPr>
                <w:sz w:val="20"/>
                <w:szCs w:val="20"/>
              </w:rPr>
            </w:pPr>
            <w:r w:rsidRPr="009C18AB">
              <w:rPr>
                <w:sz w:val="20"/>
                <w:szCs w:val="20"/>
              </w:rPr>
              <w:t>Obligatoriu</w:t>
            </w:r>
          </w:p>
        </w:tc>
      </w:tr>
      <w:tr w:rsidR="00C06E3A" w14:paraId="400BC598" w14:textId="77777777" w:rsidTr="009C1A9A">
        <w:tc>
          <w:tcPr>
            <w:tcW w:w="575" w:type="dxa"/>
          </w:tcPr>
          <w:p w14:paraId="51FE17D1" w14:textId="77777777" w:rsidR="00C06E3A" w:rsidRPr="009C18AB" w:rsidRDefault="00C06E3A" w:rsidP="009C1A9A">
            <w:pPr>
              <w:pStyle w:val="TableParagraph"/>
              <w:ind w:left="107"/>
              <w:rPr>
                <w:sz w:val="20"/>
                <w:szCs w:val="20"/>
              </w:rPr>
            </w:pPr>
            <w:r>
              <w:rPr>
                <w:sz w:val="20"/>
                <w:szCs w:val="20"/>
              </w:rPr>
              <w:t>5</w:t>
            </w:r>
          </w:p>
        </w:tc>
        <w:tc>
          <w:tcPr>
            <w:tcW w:w="3106" w:type="dxa"/>
          </w:tcPr>
          <w:p w14:paraId="1BE49B86" w14:textId="77777777" w:rsidR="00C06E3A" w:rsidRPr="00C811C1" w:rsidRDefault="00C06E3A" w:rsidP="009C1A9A">
            <w:pPr>
              <w:pStyle w:val="TableParagraph"/>
              <w:rPr>
                <w:sz w:val="20"/>
                <w:szCs w:val="20"/>
                <w:lang w:val="ro-MD"/>
              </w:rPr>
            </w:pPr>
            <w:r w:rsidRPr="009C18AB">
              <w:rPr>
                <w:sz w:val="20"/>
                <w:szCs w:val="20"/>
              </w:rPr>
              <w:t>Grafic</w:t>
            </w:r>
            <w:r w:rsidRPr="009C18AB">
              <w:rPr>
                <w:spacing w:val="-2"/>
                <w:sz w:val="20"/>
                <w:szCs w:val="20"/>
              </w:rPr>
              <w:t xml:space="preserve"> </w:t>
            </w:r>
            <w:r w:rsidRPr="009C18AB">
              <w:rPr>
                <w:sz w:val="20"/>
                <w:szCs w:val="20"/>
              </w:rPr>
              <w:t>de</w:t>
            </w:r>
            <w:r w:rsidRPr="009C18AB">
              <w:rPr>
                <w:spacing w:val="-3"/>
                <w:sz w:val="20"/>
                <w:szCs w:val="20"/>
              </w:rPr>
              <w:t xml:space="preserve"> </w:t>
            </w:r>
            <w:r w:rsidRPr="009C18AB">
              <w:rPr>
                <w:sz w:val="20"/>
                <w:szCs w:val="20"/>
              </w:rPr>
              <w:t>executare</w:t>
            </w:r>
            <w:r w:rsidRPr="009C18AB">
              <w:rPr>
                <w:spacing w:val="-3"/>
                <w:sz w:val="20"/>
                <w:szCs w:val="20"/>
              </w:rPr>
              <w:t xml:space="preserve"> </w:t>
            </w:r>
            <w:r w:rsidRPr="009C18AB">
              <w:rPr>
                <w:sz w:val="20"/>
                <w:szCs w:val="20"/>
              </w:rPr>
              <w:t>a</w:t>
            </w:r>
            <w:r w:rsidRPr="009C18AB">
              <w:rPr>
                <w:spacing w:val="-2"/>
                <w:sz w:val="20"/>
                <w:szCs w:val="20"/>
              </w:rPr>
              <w:t xml:space="preserve"> </w:t>
            </w:r>
            <w:r w:rsidRPr="009C18AB">
              <w:rPr>
                <w:sz w:val="20"/>
                <w:szCs w:val="20"/>
              </w:rPr>
              <w:t>lucrărilor</w:t>
            </w:r>
            <w:r w:rsidRPr="009C18AB">
              <w:rPr>
                <w:sz w:val="20"/>
                <w:szCs w:val="20"/>
                <w:lang w:val="en-US"/>
              </w:rPr>
              <w:t xml:space="preserve"> detaliat</w:t>
            </w:r>
            <w:r w:rsidRPr="00C811C1">
              <w:rPr>
                <w:sz w:val="20"/>
                <w:szCs w:val="20"/>
                <w:lang w:val="en-US"/>
              </w:rPr>
              <w:t xml:space="preserve"> </w:t>
            </w:r>
          </w:p>
        </w:tc>
        <w:tc>
          <w:tcPr>
            <w:tcW w:w="4252" w:type="dxa"/>
          </w:tcPr>
          <w:p w14:paraId="2C2F1B0E" w14:textId="77777777" w:rsidR="00C06E3A" w:rsidRPr="00C811C1" w:rsidRDefault="00C06E3A" w:rsidP="009C1A9A">
            <w:pPr>
              <w:pStyle w:val="TableParagraph"/>
              <w:ind w:right="306"/>
              <w:jc w:val="both"/>
              <w:rPr>
                <w:sz w:val="20"/>
                <w:szCs w:val="20"/>
                <w:lang w:val="en-US"/>
              </w:rPr>
            </w:pPr>
            <w:r w:rsidRPr="009C18AB">
              <w:rPr>
                <w:sz w:val="20"/>
                <w:szCs w:val="20"/>
              </w:rPr>
              <w:t>Anexa nr.10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r>
              <w:rPr>
                <w:sz w:val="20"/>
                <w:szCs w:val="20"/>
              </w:rPr>
              <w:t>. Atentie! Lipsa graficului de executare a lucrărilor detalizat – este motiv de descalificare a ofertei operatorul economic</w:t>
            </w:r>
          </w:p>
        </w:tc>
        <w:tc>
          <w:tcPr>
            <w:tcW w:w="1843" w:type="dxa"/>
          </w:tcPr>
          <w:p w14:paraId="262DA47B" w14:textId="77777777" w:rsidR="00C06E3A" w:rsidRPr="009C18AB" w:rsidRDefault="00C06E3A" w:rsidP="009C1A9A">
            <w:pPr>
              <w:pStyle w:val="TableParagraph"/>
              <w:rPr>
                <w:sz w:val="20"/>
                <w:szCs w:val="20"/>
              </w:rPr>
            </w:pPr>
            <w:r w:rsidRPr="009C18AB">
              <w:rPr>
                <w:sz w:val="20"/>
                <w:szCs w:val="20"/>
              </w:rPr>
              <w:t>Obligatoriu</w:t>
            </w:r>
          </w:p>
        </w:tc>
      </w:tr>
      <w:tr w:rsidR="00C06E3A" w14:paraId="4AFBA1F0" w14:textId="77777777" w:rsidTr="009C1A9A">
        <w:trPr>
          <w:trHeight w:val="1266"/>
        </w:trPr>
        <w:tc>
          <w:tcPr>
            <w:tcW w:w="575" w:type="dxa"/>
          </w:tcPr>
          <w:p w14:paraId="1EA839ED" w14:textId="77777777" w:rsidR="00C06E3A" w:rsidRPr="009C18AB" w:rsidRDefault="00C06E3A" w:rsidP="009C1A9A">
            <w:pPr>
              <w:pStyle w:val="TableParagraph"/>
              <w:ind w:left="107"/>
              <w:rPr>
                <w:sz w:val="20"/>
                <w:szCs w:val="20"/>
              </w:rPr>
            </w:pPr>
            <w:r>
              <w:rPr>
                <w:sz w:val="20"/>
                <w:szCs w:val="20"/>
              </w:rPr>
              <w:t>6</w:t>
            </w:r>
          </w:p>
        </w:tc>
        <w:tc>
          <w:tcPr>
            <w:tcW w:w="3106" w:type="dxa"/>
          </w:tcPr>
          <w:p w14:paraId="36C30D8B" w14:textId="77777777" w:rsidR="00C06E3A" w:rsidRPr="00193EB4" w:rsidRDefault="00C06E3A" w:rsidP="009C1A9A">
            <w:pPr>
              <w:shd w:val="clear" w:color="auto" w:fill="FFFFFF" w:themeFill="background1"/>
              <w:tabs>
                <w:tab w:val="left" w:pos="612"/>
              </w:tabs>
              <w:rPr>
                <w:iCs/>
                <w:sz w:val="20"/>
                <w:szCs w:val="20"/>
                <w:lang w:eastAsia="ru-RU"/>
              </w:rPr>
            </w:pPr>
            <w:r w:rsidRPr="00193EB4">
              <w:rPr>
                <w:iCs/>
                <w:sz w:val="20"/>
                <w:szCs w:val="20"/>
                <w:lang w:eastAsia="ru-RU"/>
              </w:rPr>
              <w:t>Declarație privind experiența similară</w:t>
            </w:r>
          </w:p>
          <w:p w14:paraId="73EB5C2B" w14:textId="77777777" w:rsidR="00C06E3A" w:rsidRPr="00F40438" w:rsidRDefault="00C06E3A" w:rsidP="009C1A9A">
            <w:pPr>
              <w:pStyle w:val="TableParagraph"/>
              <w:rPr>
                <w:sz w:val="20"/>
                <w:szCs w:val="20"/>
                <w:lang w:val="en-US"/>
              </w:rPr>
            </w:pPr>
          </w:p>
        </w:tc>
        <w:tc>
          <w:tcPr>
            <w:tcW w:w="4252" w:type="dxa"/>
          </w:tcPr>
          <w:p w14:paraId="273BD32F" w14:textId="77777777" w:rsidR="00C06E3A" w:rsidRPr="00DF0887" w:rsidRDefault="00C06E3A" w:rsidP="009C1A9A">
            <w:pPr>
              <w:shd w:val="clear" w:color="auto" w:fill="FFFFFF" w:themeFill="background1"/>
              <w:tabs>
                <w:tab w:val="left" w:pos="612"/>
              </w:tabs>
              <w:rPr>
                <w:color w:val="333333"/>
                <w:sz w:val="20"/>
                <w:szCs w:val="20"/>
                <w:shd w:val="clear" w:color="auto" w:fill="FFFFFF"/>
              </w:rPr>
            </w:pPr>
            <w:r w:rsidRPr="00193EB4">
              <w:rPr>
                <w:iCs/>
                <w:sz w:val="20"/>
                <w:szCs w:val="20"/>
                <w:lang w:eastAsia="ru-RU"/>
              </w:rPr>
              <w:t xml:space="preserve">Anexa nr.12 din documentația standart, semnat electronic de către operatorul economic. </w:t>
            </w:r>
            <w:r w:rsidRPr="00193EB4">
              <w:rPr>
                <w:iCs/>
                <w:sz w:val="20"/>
                <w:szCs w:val="20"/>
                <w:lang w:val="en-US" w:eastAsia="ru-RU"/>
              </w:rPr>
              <w:t>De asemenea, o</w:t>
            </w:r>
            <w:r w:rsidRPr="00193EB4">
              <w:rPr>
                <w:iCs/>
                <w:sz w:val="20"/>
                <w:szCs w:val="20"/>
                <w:lang w:eastAsia="ru-RU"/>
              </w:rPr>
              <w:t>peratorul economic se prezinta</w:t>
            </w:r>
            <w:r>
              <w:rPr>
                <w:iCs/>
                <w:sz w:val="20"/>
                <w:szCs w:val="20"/>
                <w:lang w:eastAsia="ru-RU"/>
              </w:rPr>
              <w:t xml:space="preserve"> </w:t>
            </w:r>
            <w:r w:rsidRPr="00193EB4">
              <w:rPr>
                <w:iCs/>
                <w:sz w:val="20"/>
                <w:szCs w:val="20"/>
                <w:lang w:eastAsia="ru-RU"/>
              </w:rPr>
              <w:t xml:space="preserve">lista lucrărilor similare executate în </w:t>
            </w:r>
            <w:r>
              <w:rPr>
                <w:iCs/>
                <w:sz w:val="20"/>
                <w:szCs w:val="20"/>
                <w:lang w:eastAsia="ru-RU"/>
              </w:rPr>
              <w:t>ultimul an</w:t>
            </w:r>
            <w:r w:rsidRPr="00193EB4">
              <w:rPr>
                <w:iCs/>
                <w:sz w:val="20"/>
                <w:szCs w:val="20"/>
                <w:lang w:eastAsia="ru-RU"/>
              </w:rPr>
              <w:t xml:space="preserve">, însoţită de certificări de bună execuţie pentru cele mai importante lucrări, în care să se conțină cel puțin un contract de lucrări similare a cărui valoare să nu fie mai mică de </w:t>
            </w:r>
            <w:r w:rsidRPr="00F06369">
              <w:rPr>
                <w:iCs/>
                <w:sz w:val="20"/>
                <w:szCs w:val="20"/>
                <w:lang w:val="en-US" w:eastAsia="ru-RU"/>
              </w:rPr>
              <w:t>7</w:t>
            </w:r>
            <w:r>
              <w:rPr>
                <w:iCs/>
                <w:sz w:val="20"/>
                <w:szCs w:val="20"/>
                <w:lang w:eastAsia="ru-RU"/>
              </w:rPr>
              <w:t>5% din valoarea viitorului contract</w:t>
            </w:r>
            <w:r w:rsidRPr="00193EB4">
              <w:rPr>
                <w:iCs/>
                <w:sz w:val="20"/>
                <w:szCs w:val="20"/>
                <w:lang w:eastAsia="ru-RU"/>
              </w:rPr>
              <w:t>. Ofertantul trebuie se anexează copie a contractului, Proces Verbal de terminare lucrarilor, scrisoare de recom</w:t>
            </w:r>
            <w:r>
              <w:rPr>
                <w:iCs/>
                <w:sz w:val="20"/>
                <w:szCs w:val="20"/>
                <w:lang w:eastAsia="ru-RU"/>
              </w:rPr>
              <w:t>a</w:t>
            </w:r>
            <w:r w:rsidRPr="00193EB4">
              <w:rPr>
                <w:iCs/>
                <w:sz w:val="20"/>
                <w:szCs w:val="20"/>
                <w:lang w:eastAsia="ru-RU"/>
              </w:rPr>
              <w:t xml:space="preserve">ndare. </w:t>
            </w:r>
          </w:p>
        </w:tc>
        <w:tc>
          <w:tcPr>
            <w:tcW w:w="1843" w:type="dxa"/>
          </w:tcPr>
          <w:p w14:paraId="3D218BC4" w14:textId="77777777" w:rsidR="00C06E3A" w:rsidRPr="009C18AB" w:rsidRDefault="00C06E3A" w:rsidP="009C1A9A">
            <w:pPr>
              <w:pStyle w:val="TableParagraph"/>
              <w:rPr>
                <w:sz w:val="20"/>
                <w:szCs w:val="20"/>
              </w:rPr>
            </w:pPr>
            <w:r w:rsidRPr="009C18AB">
              <w:rPr>
                <w:sz w:val="20"/>
                <w:szCs w:val="20"/>
              </w:rPr>
              <w:t>Obligatoriu</w:t>
            </w:r>
          </w:p>
        </w:tc>
      </w:tr>
      <w:tr w:rsidR="00C06E3A" w14:paraId="1830602D" w14:textId="77777777" w:rsidTr="009C1A9A">
        <w:tc>
          <w:tcPr>
            <w:tcW w:w="575" w:type="dxa"/>
          </w:tcPr>
          <w:p w14:paraId="328055D2" w14:textId="77777777" w:rsidR="00C06E3A" w:rsidRPr="009C18AB" w:rsidRDefault="00C06E3A" w:rsidP="009C1A9A">
            <w:pPr>
              <w:pStyle w:val="TableParagraph"/>
              <w:ind w:left="107"/>
              <w:rPr>
                <w:sz w:val="20"/>
                <w:szCs w:val="20"/>
              </w:rPr>
            </w:pPr>
            <w:r>
              <w:rPr>
                <w:sz w:val="20"/>
                <w:szCs w:val="20"/>
              </w:rPr>
              <w:t>7</w:t>
            </w:r>
          </w:p>
        </w:tc>
        <w:tc>
          <w:tcPr>
            <w:tcW w:w="3106" w:type="dxa"/>
          </w:tcPr>
          <w:p w14:paraId="006926C5" w14:textId="77777777" w:rsidR="00C06E3A" w:rsidRPr="009C18AB" w:rsidRDefault="00C06E3A" w:rsidP="009C1A9A">
            <w:pPr>
              <w:pStyle w:val="TableParagraph"/>
              <w:ind w:left="104" w:right="126"/>
              <w:rPr>
                <w:sz w:val="20"/>
                <w:szCs w:val="20"/>
              </w:rPr>
            </w:pPr>
            <w:r w:rsidRPr="009C18AB">
              <w:rPr>
                <w:sz w:val="20"/>
                <w:szCs w:val="20"/>
              </w:rPr>
              <w:t>Declarație privind lista principalelor lucrări</w:t>
            </w:r>
            <w:r>
              <w:rPr>
                <w:sz w:val="20"/>
                <w:szCs w:val="20"/>
              </w:rPr>
              <w:t xml:space="preserve"> </w:t>
            </w:r>
            <w:r w:rsidRPr="009C18AB">
              <w:rPr>
                <w:spacing w:val="-52"/>
                <w:sz w:val="20"/>
                <w:szCs w:val="20"/>
              </w:rPr>
              <w:t xml:space="preserve">        </w:t>
            </w:r>
            <w:r w:rsidRPr="00467D83">
              <w:rPr>
                <w:spacing w:val="-52"/>
                <w:sz w:val="20"/>
                <w:szCs w:val="20"/>
                <w:lang w:val="en-US"/>
              </w:rPr>
              <w:t xml:space="preserve">  </w:t>
            </w:r>
            <w:r w:rsidRPr="009C18AB">
              <w:rPr>
                <w:sz w:val="20"/>
                <w:szCs w:val="20"/>
              </w:rPr>
              <w:t>executate</w:t>
            </w:r>
            <w:r w:rsidRPr="009C18AB">
              <w:rPr>
                <w:spacing w:val="-3"/>
                <w:sz w:val="20"/>
                <w:szCs w:val="20"/>
              </w:rPr>
              <w:t xml:space="preserve"> </w:t>
            </w:r>
            <w:r w:rsidRPr="009C18AB">
              <w:rPr>
                <w:sz w:val="20"/>
                <w:szCs w:val="20"/>
              </w:rPr>
              <w:t>în ultimul an de</w:t>
            </w:r>
            <w:r w:rsidRPr="009C18AB">
              <w:rPr>
                <w:spacing w:val="-3"/>
                <w:sz w:val="20"/>
                <w:szCs w:val="20"/>
              </w:rPr>
              <w:t xml:space="preserve"> </w:t>
            </w:r>
            <w:r w:rsidRPr="009C18AB">
              <w:rPr>
                <w:sz w:val="20"/>
                <w:szCs w:val="20"/>
              </w:rPr>
              <w:t>activitate</w:t>
            </w:r>
          </w:p>
        </w:tc>
        <w:tc>
          <w:tcPr>
            <w:tcW w:w="4252" w:type="dxa"/>
          </w:tcPr>
          <w:p w14:paraId="5D00FFFF" w14:textId="77777777" w:rsidR="00C06E3A" w:rsidRPr="009C18AB" w:rsidRDefault="00C06E3A" w:rsidP="009C1A9A">
            <w:pPr>
              <w:pStyle w:val="TableParagraph"/>
              <w:ind w:right="306"/>
              <w:jc w:val="both"/>
              <w:rPr>
                <w:sz w:val="20"/>
                <w:szCs w:val="20"/>
              </w:rPr>
            </w:pPr>
            <w:r w:rsidRPr="009C18AB">
              <w:rPr>
                <w:sz w:val="20"/>
                <w:szCs w:val="20"/>
              </w:rPr>
              <w:t>Anexa nr.13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0A69CED4" w14:textId="77777777" w:rsidR="00C06E3A" w:rsidRPr="009C18AB" w:rsidRDefault="00C06E3A" w:rsidP="009C1A9A">
            <w:pPr>
              <w:pStyle w:val="TableParagraph"/>
              <w:rPr>
                <w:sz w:val="20"/>
                <w:szCs w:val="20"/>
              </w:rPr>
            </w:pPr>
            <w:r w:rsidRPr="009C18AB">
              <w:rPr>
                <w:sz w:val="20"/>
                <w:szCs w:val="20"/>
              </w:rPr>
              <w:t>Obligatoriu</w:t>
            </w:r>
          </w:p>
        </w:tc>
      </w:tr>
      <w:tr w:rsidR="00C06E3A" w14:paraId="51A2D593" w14:textId="77777777" w:rsidTr="009C1A9A">
        <w:tc>
          <w:tcPr>
            <w:tcW w:w="575" w:type="dxa"/>
          </w:tcPr>
          <w:p w14:paraId="12E66AED" w14:textId="77777777" w:rsidR="00C06E3A" w:rsidRPr="009C18AB" w:rsidRDefault="00C06E3A" w:rsidP="009C1A9A">
            <w:pPr>
              <w:pStyle w:val="TableParagraph"/>
              <w:ind w:left="107"/>
              <w:rPr>
                <w:sz w:val="20"/>
                <w:szCs w:val="20"/>
              </w:rPr>
            </w:pPr>
            <w:r>
              <w:rPr>
                <w:sz w:val="20"/>
                <w:szCs w:val="20"/>
              </w:rPr>
              <w:t>8</w:t>
            </w:r>
          </w:p>
        </w:tc>
        <w:tc>
          <w:tcPr>
            <w:tcW w:w="3106" w:type="dxa"/>
          </w:tcPr>
          <w:p w14:paraId="2CA0D200" w14:textId="77777777" w:rsidR="00C06E3A" w:rsidRPr="009C18AB" w:rsidRDefault="00C06E3A" w:rsidP="009C1A9A">
            <w:pPr>
              <w:pStyle w:val="TableParagraph"/>
              <w:ind w:left="104" w:right="167"/>
              <w:rPr>
                <w:sz w:val="20"/>
                <w:szCs w:val="20"/>
                <w:lang w:val="en-US"/>
              </w:rPr>
            </w:pPr>
            <w:r w:rsidRPr="00193EB4">
              <w:rPr>
                <w:iCs/>
                <w:sz w:val="20"/>
                <w:szCs w:val="20"/>
                <w:lang w:eastAsia="ru-RU"/>
              </w:rPr>
              <w:t>Declarație privind dotările specifice,utilajul și echipamentul necesar  p/u îndeplinirea corespunzătoare a contractului</w:t>
            </w:r>
          </w:p>
        </w:tc>
        <w:tc>
          <w:tcPr>
            <w:tcW w:w="4252" w:type="dxa"/>
          </w:tcPr>
          <w:p w14:paraId="30A523EA" w14:textId="77777777" w:rsidR="00C06E3A" w:rsidRPr="00DF5F8E" w:rsidRDefault="00C06E3A" w:rsidP="009C1A9A">
            <w:pPr>
              <w:pStyle w:val="TableParagraph"/>
              <w:ind w:right="306"/>
              <w:jc w:val="both"/>
              <w:rPr>
                <w:sz w:val="20"/>
                <w:szCs w:val="20"/>
                <w:lang w:val="en-US"/>
              </w:rPr>
            </w:pPr>
            <w:r w:rsidRPr="009C18AB">
              <w:rPr>
                <w:sz w:val="20"/>
                <w:szCs w:val="20"/>
              </w:rPr>
              <w:t>Anexa nr.14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r w:rsidRPr="00034002">
              <w:rPr>
                <w:sz w:val="20"/>
                <w:szCs w:val="20"/>
                <w:lang w:val="en-US"/>
              </w:rPr>
              <w:t>.</w:t>
            </w:r>
            <w:r w:rsidRPr="00DF5F8E">
              <w:rPr>
                <w:sz w:val="20"/>
                <w:szCs w:val="20"/>
              </w:rPr>
              <w:t xml:space="preserve"> </w:t>
            </w:r>
          </w:p>
        </w:tc>
        <w:tc>
          <w:tcPr>
            <w:tcW w:w="1843" w:type="dxa"/>
          </w:tcPr>
          <w:p w14:paraId="4A5FA0A6" w14:textId="77777777" w:rsidR="00C06E3A" w:rsidRPr="009C18AB" w:rsidRDefault="00C06E3A" w:rsidP="009C1A9A">
            <w:pPr>
              <w:pStyle w:val="TableParagraph"/>
              <w:rPr>
                <w:sz w:val="20"/>
                <w:szCs w:val="20"/>
              </w:rPr>
            </w:pPr>
            <w:r w:rsidRPr="009C18AB">
              <w:rPr>
                <w:sz w:val="20"/>
                <w:szCs w:val="20"/>
              </w:rPr>
              <w:t>Obligatoriu</w:t>
            </w:r>
          </w:p>
        </w:tc>
      </w:tr>
      <w:tr w:rsidR="00C06E3A" w14:paraId="731B23F6" w14:textId="77777777" w:rsidTr="009C1A9A">
        <w:tc>
          <w:tcPr>
            <w:tcW w:w="575" w:type="dxa"/>
          </w:tcPr>
          <w:p w14:paraId="6EE83700" w14:textId="77777777" w:rsidR="00C06E3A" w:rsidRPr="009C18AB" w:rsidRDefault="00C06E3A" w:rsidP="009C1A9A">
            <w:pPr>
              <w:pStyle w:val="TableParagraph"/>
              <w:ind w:left="107"/>
              <w:rPr>
                <w:sz w:val="20"/>
                <w:szCs w:val="20"/>
              </w:rPr>
            </w:pPr>
            <w:r>
              <w:rPr>
                <w:sz w:val="20"/>
                <w:szCs w:val="20"/>
              </w:rPr>
              <w:t>9</w:t>
            </w:r>
          </w:p>
        </w:tc>
        <w:tc>
          <w:tcPr>
            <w:tcW w:w="3106" w:type="dxa"/>
          </w:tcPr>
          <w:p w14:paraId="5D92E998" w14:textId="77777777" w:rsidR="00C06E3A" w:rsidRPr="009C18AB" w:rsidRDefault="00C06E3A" w:rsidP="009C1A9A">
            <w:pPr>
              <w:pStyle w:val="TableParagraph"/>
              <w:ind w:left="104" w:right="327"/>
              <w:rPr>
                <w:sz w:val="20"/>
                <w:szCs w:val="20"/>
              </w:rPr>
            </w:pPr>
            <w:r w:rsidRPr="009C18AB">
              <w:rPr>
                <w:sz w:val="20"/>
                <w:szCs w:val="20"/>
              </w:rPr>
              <w:t>Declarație privind personalul de</w:t>
            </w:r>
            <w:r w:rsidRPr="009C18AB">
              <w:rPr>
                <w:spacing w:val="1"/>
                <w:sz w:val="20"/>
                <w:szCs w:val="20"/>
              </w:rPr>
              <w:t xml:space="preserve"> </w:t>
            </w:r>
            <w:r w:rsidRPr="009C18AB">
              <w:rPr>
                <w:sz w:val="20"/>
                <w:szCs w:val="20"/>
              </w:rPr>
              <w:t>specialitate propus pentru implementarea</w:t>
            </w:r>
            <w:r w:rsidRPr="008975E0">
              <w:rPr>
                <w:sz w:val="20"/>
                <w:szCs w:val="20"/>
                <w:lang w:val="en-US"/>
              </w:rPr>
              <w:t xml:space="preserve"> </w:t>
            </w:r>
            <w:r w:rsidRPr="009C18AB">
              <w:rPr>
                <w:spacing w:val="-52"/>
                <w:sz w:val="20"/>
                <w:szCs w:val="20"/>
              </w:rPr>
              <w:t xml:space="preserve">                                   </w:t>
            </w:r>
            <w:r>
              <w:rPr>
                <w:spacing w:val="-52"/>
                <w:sz w:val="20"/>
                <w:szCs w:val="20"/>
              </w:rPr>
              <w:t xml:space="preserve">     </w:t>
            </w:r>
            <w:r w:rsidRPr="008975E0">
              <w:rPr>
                <w:spacing w:val="-52"/>
                <w:sz w:val="20"/>
                <w:szCs w:val="20"/>
                <w:lang w:val="en-US"/>
              </w:rPr>
              <w:t xml:space="preserve">  </w:t>
            </w:r>
            <w:r w:rsidRPr="009C18AB">
              <w:rPr>
                <w:sz w:val="20"/>
                <w:szCs w:val="20"/>
              </w:rPr>
              <w:t>contractului</w:t>
            </w:r>
          </w:p>
        </w:tc>
        <w:tc>
          <w:tcPr>
            <w:tcW w:w="4252" w:type="dxa"/>
          </w:tcPr>
          <w:p w14:paraId="681849F4" w14:textId="77777777" w:rsidR="00C06E3A" w:rsidRPr="00DF0887" w:rsidRDefault="00C06E3A" w:rsidP="009C1A9A">
            <w:pPr>
              <w:shd w:val="clear" w:color="auto" w:fill="FFFFFF" w:themeFill="background1"/>
              <w:tabs>
                <w:tab w:val="left" w:pos="612"/>
              </w:tabs>
              <w:rPr>
                <w:iCs/>
                <w:sz w:val="20"/>
                <w:szCs w:val="20"/>
                <w:lang w:eastAsia="ru-RU"/>
              </w:rPr>
            </w:pPr>
            <w:r w:rsidRPr="00193EB4">
              <w:rPr>
                <w:iCs/>
                <w:sz w:val="20"/>
                <w:szCs w:val="20"/>
                <w:lang w:eastAsia="ru-RU"/>
              </w:rPr>
              <w:t xml:space="preserve">Anexa nr.15 din documentația standart, semnat electronic de către operatorul economic. Operatorii economici indică numele și calificările profesionale pertinente ale persoanelor responsabile de executarea contractului în cauză.Ofertantul trebuie se anexează copie Contractul de munca cu derejinte de santier. </w:t>
            </w:r>
          </w:p>
        </w:tc>
        <w:tc>
          <w:tcPr>
            <w:tcW w:w="1843" w:type="dxa"/>
          </w:tcPr>
          <w:p w14:paraId="06D9F866" w14:textId="77777777" w:rsidR="00C06E3A" w:rsidRPr="009C18AB" w:rsidRDefault="00C06E3A" w:rsidP="009C1A9A">
            <w:pPr>
              <w:pStyle w:val="TableParagraph"/>
              <w:rPr>
                <w:sz w:val="20"/>
                <w:szCs w:val="20"/>
              </w:rPr>
            </w:pPr>
            <w:r w:rsidRPr="009C18AB">
              <w:rPr>
                <w:sz w:val="20"/>
                <w:szCs w:val="20"/>
              </w:rPr>
              <w:t>Obligatoriu</w:t>
            </w:r>
          </w:p>
        </w:tc>
      </w:tr>
      <w:tr w:rsidR="00C06E3A" w14:paraId="02CD798D" w14:textId="77777777" w:rsidTr="009C1A9A">
        <w:tc>
          <w:tcPr>
            <w:tcW w:w="575" w:type="dxa"/>
          </w:tcPr>
          <w:p w14:paraId="733F9C6F" w14:textId="77777777" w:rsidR="00C06E3A" w:rsidRPr="009C18AB" w:rsidRDefault="00C06E3A" w:rsidP="009C1A9A">
            <w:pPr>
              <w:pStyle w:val="TableParagraph"/>
              <w:ind w:left="107"/>
              <w:rPr>
                <w:sz w:val="20"/>
                <w:szCs w:val="20"/>
              </w:rPr>
            </w:pPr>
            <w:r w:rsidRPr="009C18AB">
              <w:rPr>
                <w:sz w:val="20"/>
                <w:szCs w:val="20"/>
              </w:rPr>
              <w:t>1</w:t>
            </w:r>
            <w:r>
              <w:rPr>
                <w:sz w:val="20"/>
                <w:szCs w:val="20"/>
              </w:rPr>
              <w:t>0</w:t>
            </w:r>
          </w:p>
        </w:tc>
        <w:tc>
          <w:tcPr>
            <w:tcW w:w="3106" w:type="dxa"/>
          </w:tcPr>
          <w:p w14:paraId="6A614921" w14:textId="77777777" w:rsidR="00C06E3A" w:rsidRPr="000978B8" w:rsidRDefault="00C06E3A" w:rsidP="009C1A9A">
            <w:pPr>
              <w:pStyle w:val="TableParagraph"/>
              <w:ind w:left="104" w:right="113"/>
              <w:rPr>
                <w:sz w:val="20"/>
                <w:szCs w:val="20"/>
                <w:lang w:val="en-US"/>
              </w:rPr>
            </w:pPr>
            <w:r w:rsidRPr="009C18AB">
              <w:rPr>
                <w:sz w:val="20"/>
                <w:szCs w:val="20"/>
              </w:rPr>
              <w:t>Lista subcontractanților și partea/părțile din</w:t>
            </w:r>
            <w:r w:rsidRPr="009C18AB">
              <w:rPr>
                <w:spacing w:val="-52"/>
                <w:sz w:val="20"/>
                <w:szCs w:val="20"/>
              </w:rPr>
              <w:t xml:space="preserve"> </w:t>
            </w:r>
            <w:r w:rsidRPr="009C18AB">
              <w:rPr>
                <w:sz w:val="20"/>
                <w:szCs w:val="20"/>
              </w:rPr>
              <w:t>contract</w:t>
            </w:r>
            <w:r w:rsidRPr="009C18AB">
              <w:rPr>
                <w:spacing w:val="-1"/>
                <w:sz w:val="20"/>
                <w:szCs w:val="20"/>
              </w:rPr>
              <w:t xml:space="preserve"> </w:t>
            </w:r>
            <w:r w:rsidRPr="009C18AB">
              <w:rPr>
                <w:sz w:val="20"/>
                <w:szCs w:val="20"/>
              </w:rPr>
              <w:t>care</w:t>
            </w:r>
            <w:r w:rsidRPr="009C18AB">
              <w:rPr>
                <w:spacing w:val="-3"/>
                <w:sz w:val="20"/>
                <w:szCs w:val="20"/>
              </w:rPr>
              <w:t xml:space="preserve"> </w:t>
            </w:r>
            <w:r w:rsidRPr="009C18AB">
              <w:rPr>
                <w:sz w:val="20"/>
                <w:szCs w:val="20"/>
              </w:rPr>
              <w:t>sunt îndeplinite</w:t>
            </w:r>
            <w:r w:rsidRPr="009C18AB">
              <w:rPr>
                <w:spacing w:val="-1"/>
                <w:sz w:val="20"/>
                <w:szCs w:val="20"/>
              </w:rPr>
              <w:t xml:space="preserve"> </w:t>
            </w:r>
            <w:r w:rsidRPr="009C18AB">
              <w:rPr>
                <w:sz w:val="20"/>
                <w:szCs w:val="20"/>
              </w:rPr>
              <w:t>de</w:t>
            </w:r>
            <w:r w:rsidRPr="009C18AB">
              <w:rPr>
                <w:spacing w:val="-2"/>
                <w:sz w:val="20"/>
                <w:szCs w:val="20"/>
              </w:rPr>
              <w:t xml:space="preserve"> </w:t>
            </w:r>
            <w:r w:rsidRPr="009C18AB">
              <w:rPr>
                <w:sz w:val="20"/>
                <w:szCs w:val="20"/>
              </w:rPr>
              <w:t>aceștea</w:t>
            </w:r>
            <w:r w:rsidRPr="000978B8">
              <w:rPr>
                <w:sz w:val="20"/>
                <w:szCs w:val="20"/>
                <w:lang w:val="en-US"/>
              </w:rPr>
              <w:t xml:space="preserve"> - </w:t>
            </w:r>
            <w:r w:rsidRPr="001302FD">
              <w:rPr>
                <w:b/>
                <w:iCs/>
                <w:u w:val="single"/>
                <w:lang w:eastAsia="ru-RU"/>
              </w:rPr>
              <w:t>Interzisa</w:t>
            </w:r>
          </w:p>
        </w:tc>
        <w:tc>
          <w:tcPr>
            <w:tcW w:w="4252" w:type="dxa"/>
          </w:tcPr>
          <w:p w14:paraId="313F6C1A" w14:textId="77777777" w:rsidR="00C06E3A" w:rsidRDefault="00C06E3A" w:rsidP="009C1A9A">
            <w:pPr>
              <w:pStyle w:val="TableParagraph"/>
              <w:ind w:right="306"/>
              <w:jc w:val="both"/>
              <w:rPr>
                <w:iCs/>
                <w:sz w:val="20"/>
                <w:szCs w:val="20"/>
                <w:lang w:eastAsia="ru-RU"/>
              </w:rPr>
            </w:pPr>
            <w:r w:rsidRPr="00193EB4">
              <w:rPr>
                <w:iCs/>
                <w:sz w:val="20"/>
                <w:szCs w:val="20"/>
                <w:lang w:eastAsia="ru-RU"/>
              </w:rPr>
              <w:t xml:space="preserve">Anexa nr.16 din documentația standart, semnat electronic de către operatorul economic. Partea din contract pe care operatorul economic are, eventual, intenţia să o subcontracteze nu </w:t>
            </w:r>
            <w:r w:rsidRPr="00193EB4">
              <w:rPr>
                <w:iCs/>
                <w:sz w:val="20"/>
                <w:szCs w:val="20"/>
                <w:lang w:val="en-US" w:eastAsia="ru-RU"/>
              </w:rPr>
              <w:t>ar</w:t>
            </w:r>
            <w:r>
              <w:rPr>
                <w:iCs/>
                <w:sz w:val="20"/>
                <w:szCs w:val="20"/>
                <w:lang w:val="en-US" w:eastAsia="ru-RU"/>
              </w:rPr>
              <w:t xml:space="preserve"> </w:t>
            </w:r>
            <w:r w:rsidRPr="00193EB4">
              <w:rPr>
                <w:iCs/>
                <w:sz w:val="20"/>
                <w:szCs w:val="20"/>
                <w:lang w:val="en-US" w:eastAsia="ru-RU"/>
              </w:rPr>
              <w:t>trebuie</w:t>
            </w:r>
            <w:r w:rsidRPr="001F3847">
              <w:rPr>
                <w:iCs/>
                <w:sz w:val="20"/>
                <w:szCs w:val="20"/>
                <w:lang w:val="en-US" w:eastAsia="ru-RU"/>
              </w:rPr>
              <w:t xml:space="preserve"> </w:t>
            </w:r>
            <w:r w:rsidRPr="00193EB4">
              <w:rPr>
                <w:iCs/>
                <w:sz w:val="20"/>
                <w:szCs w:val="20"/>
                <w:lang w:eastAsia="ru-RU"/>
              </w:rPr>
              <w:t>se depaseste 20%.</w:t>
            </w:r>
            <w:r>
              <w:rPr>
                <w:iCs/>
                <w:sz w:val="20"/>
                <w:szCs w:val="20"/>
                <w:lang w:eastAsia="ru-RU"/>
              </w:rPr>
              <w:t xml:space="preserve"> </w:t>
            </w:r>
          </w:p>
          <w:p w14:paraId="6922F79C" w14:textId="77777777" w:rsidR="00C06E3A" w:rsidRPr="009C18AB" w:rsidRDefault="00C06E3A" w:rsidP="009C1A9A">
            <w:pPr>
              <w:pStyle w:val="TableParagraph"/>
              <w:ind w:right="306"/>
              <w:jc w:val="both"/>
              <w:rPr>
                <w:sz w:val="20"/>
                <w:szCs w:val="20"/>
              </w:rPr>
            </w:pPr>
            <w:r w:rsidRPr="00A84BD7">
              <w:rPr>
                <w:b/>
                <w:iCs/>
                <w:sz w:val="20"/>
                <w:u w:val="single"/>
                <w:lang w:eastAsia="ru-RU"/>
              </w:rPr>
              <w:t>Atentie!</w:t>
            </w:r>
            <w:r w:rsidRPr="00A84BD7">
              <w:rPr>
                <w:b/>
                <w:iCs/>
                <w:sz w:val="20"/>
                <w:u w:val="single"/>
                <w:lang w:val="en-US" w:eastAsia="ru-RU"/>
              </w:rPr>
              <w:t xml:space="preserve"> </w:t>
            </w:r>
            <w:r w:rsidRPr="00A84BD7">
              <w:rPr>
                <w:iCs/>
                <w:sz w:val="20"/>
                <w:lang w:eastAsia="ru-RU"/>
              </w:rPr>
              <w:t xml:space="preserve">În ceea ce privește capacitatea profesională, ofertantul are dreptul să recurgă la susținerea unor alte persoane </w:t>
            </w:r>
            <w:r w:rsidRPr="00A84BD7">
              <w:rPr>
                <w:b/>
                <w:iCs/>
                <w:sz w:val="20"/>
                <w:u w:val="single"/>
                <w:lang w:eastAsia="ru-RU"/>
              </w:rPr>
              <w:t>doar atunci</w:t>
            </w:r>
            <w:r w:rsidRPr="00A84BD7">
              <w:rPr>
                <w:iCs/>
                <w:sz w:val="20"/>
                <w:lang w:eastAsia="ru-RU"/>
              </w:rPr>
              <w:t xml:space="preserve"> cînd acestea din urmă vor desfășura activitățile pentru îndeplinirea cărora este necesară capacitatea profesională respectivă (art. 22 (8) conform Legea Nr. 131 din 03/07/2015). </w:t>
            </w:r>
            <w:r w:rsidRPr="00A84BD7">
              <w:rPr>
                <w:iCs/>
                <w:sz w:val="20"/>
                <w:szCs w:val="20"/>
                <w:lang w:eastAsia="ru-RU"/>
              </w:rPr>
              <w:t xml:space="preserve">Lucrari de construcții </w:t>
            </w:r>
            <w:r>
              <w:rPr>
                <w:iCs/>
                <w:sz w:val="20"/>
                <w:szCs w:val="20"/>
                <w:lang w:eastAsia="ru-RU"/>
              </w:rPr>
              <w:t>a drumului</w:t>
            </w:r>
            <w:r w:rsidRPr="00A84BD7">
              <w:rPr>
                <w:iCs/>
                <w:sz w:val="20"/>
                <w:szCs w:val="20"/>
                <w:lang w:eastAsia="ru-RU"/>
              </w:rPr>
              <w:t xml:space="preserve"> </w:t>
            </w:r>
            <w:r w:rsidRPr="00A84BD7">
              <w:rPr>
                <w:iCs/>
                <w:sz w:val="20"/>
                <w:lang w:eastAsia="ru-RU"/>
              </w:rPr>
              <w:t>nu aparţine categoriei activitățile pentru îndeplinirea cărora este necesară capacitatea profesională respectivă</w:t>
            </w:r>
            <w:r w:rsidRPr="00A84BD7">
              <w:rPr>
                <w:iCs/>
                <w:sz w:val="20"/>
                <w:lang w:val="en-US" w:eastAsia="ru-RU"/>
              </w:rPr>
              <w:t>. De ace</w:t>
            </w:r>
            <w:r>
              <w:rPr>
                <w:iCs/>
                <w:sz w:val="20"/>
                <w:lang w:val="ru-RU" w:eastAsia="ru-RU"/>
              </w:rPr>
              <w:t>е</w:t>
            </w:r>
            <w:r w:rsidRPr="00A84BD7">
              <w:rPr>
                <w:iCs/>
                <w:sz w:val="20"/>
                <w:lang w:val="en-US" w:eastAsia="ru-RU"/>
              </w:rPr>
              <w:t xml:space="preserve">a, </w:t>
            </w:r>
            <w:r w:rsidRPr="00A84BD7">
              <w:rPr>
                <w:iCs/>
                <w:sz w:val="20"/>
                <w:lang w:eastAsia="ru-RU"/>
              </w:rPr>
              <w:t xml:space="preserve">este interzisă folosirea </w:t>
            </w:r>
            <w:r w:rsidRPr="009C18AB">
              <w:rPr>
                <w:sz w:val="20"/>
                <w:szCs w:val="20"/>
              </w:rPr>
              <w:t>subcontractanților și partea/părțile din</w:t>
            </w:r>
            <w:r w:rsidRPr="009C18AB">
              <w:rPr>
                <w:spacing w:val="-52"/>
                <w:sz w:val="20"/>
                <w:szCs w:val="20"/>
              </w:rPr>
              <w:t xml:space="preserve"> </w:t>
            </w:r>
            <w:r w:rsidRPr="009C18AB">
              <w:rPr>
                <w:sz w:val="20"/>
                <w:szCs w:val="20"/>
              </w:rPr>
              <w:t>contract</w:t>
            </w:r>
            <w:r w:rsidRPr="009C18AB">
              <w:rPr>
                <w:spacing w:val="-1"/>
                <w:sz w:val="20"/>
                <w:szCs w:val="20"/>
              </w:rPr>
              <w:t xml:space="preserve"> </w:t>
            </w:r>
            <w:r w:rsidRPr="009C18AB">
              <w:rPr>
                <w:sz w:val="20"/>
                <w:szCs w:val="20"/>
              </w:rPr>
              <w:lastRenderedPageBreak/>
              <w:t>care</w:t>
            </w:r>
            <w:r w:rsidRPr="009C18AB">
              <w:rPr>
                <w:spacing w:val="-3"/>
                <w:sz w:val="20"/>
                <w:szCs w:val="20"/>
              </w:rPr>
              <w:t xml:space="preserve"> </w:t>
            </w:r>
            <w:r w:rsidRPr="009C18AB">
              <w:rPr>
                <w:sz w:val="20"/>
                <w:szCs w:val="20"/>
              </w:rPr>
              <w:t>sunt îndeplinite</w:t>
            </w:r>
            <w:r w:rsidRPr="009C18AB">
              <w:rPr>
                <w:spacing w:val="-1"/>
                <w:sz w:val="20"/>
                <w:szCs w:val="20"/>
              </w:rPr>
              <w:t xml:space="preserve"> </w:t>
            </w:r>
            <w:r w:rsidRPr="009C18AB">
              <w:rPr>
                <w:sz w:val="20"/>
                <w:szCs w:val="20"/>
              </w:rPr>
              <w:t>de</w:t>
            </w:r>
            <w:r w:rsidRPr="009C18AB">
              <w:rPr>
                <w:spacing w:val="-2"/>
                <w:sz w:val="20"/>
                <w:szCs w:val="20"/>
              </w:rPr>
              <w:t xml:space="preserve"> </w:t>
            </w:r>
            <w:r w:rsidRPr="009C18AB">
              <w:rPr>
                <w:sz w:val="20"/>
                <w:szCs w:val="20"/>
              </w:rPr>
              <w:t>aceștea</w:t>
            </w:r>
            <w:r w:rsidRPr="00A84BD7">
              <w:rPr>
                <w:iCs/>
                <w:sz w:val="20"/>
                <w:lang w:eastAsia="ru-RU"/>
              </w:rPr>
              <w:t>.</w:t>
            </w:r>
          </w:p>
        </w:tc>
        <w:tc>
          <w:tcPr>
            <w:tcW w:w="1843" w:type="dxa"/>
          </w:tcPr>
          <w:p w14:paraId="7D821786" w14:textId="77777777" w:rsidR="00C06E3A" w:rsidRPr="009C18AB" w:rsidRDefault="00C06E3A" w:rsidP="009C1A9A">
            <w:pPr>
              <w:pStyle w:val="TableParagraph"/>
              <w:rPr>
                <w:sz w:val="20"/>
                <w:szCs w:val="20"/>
              </w:rPr>
            </w:pPr>
            <w:r w:rsidRPr="00A84BD7">
              <w:rPr>
                <w:sz w:val="20"/>
                <w:szCs w:val="20"/>
              </w:rPr>
              <w:lastRenderedPageBreak/>
              <w:t>Nu este nevoie</w:t>
            </w:r>
          </w:p>
        </w:tc>
      </w:tr>
      <w:tr w:rsidR="00C06E3A" w14:paraId="0F2D977E" w14:textId="77777777" w:rsidTr="009C1A9A">
        <w:tc>
          <w:tcPr>
            <w:tcW w:w="575" w:type="dxa"/>
          </w:tcPr>
          <w:p w14:paraId="1FBCD218" w14:textId="77777777" w:rsidR="00C06E3A" w:rsidRPr="009C18AB" w:rsidRDefault="00C06E3A" w:rsidP="009C1A9A">
            <w:pPr>
              <w:pStyle w:val="TableParagraph"/>
              <w:ind w:left="107"/>
              <w:rPr>
                <w:sz w:val="20"/>
                <w:szCs w:val="20"/>
              </w:rPr>
            </w:pPr>
            <w:r w:rsidRPr="009C18AB">
              <w:rPr>
                <w:sz w:val="20"/>
                <w:szCs w:val="20"/>
              </w:rPr>
              <w:t>1</w:t>
            </w:r>
            <w:r>
              <w:rPr>
                <w:sz w:val="20"/>
                <w:szCs w:val="20"/>
              </w:rPr>
              <w:t>1</w:t>
            </w:r>
          </w:p>
        </w:tc>
        <w:tc>
          <w:tcPr>
            <w:tcW w:w="3106" w:type="dxa"/>
          </w:tcPr>
          <w:p w14:paraId="29D49B38" w14:textId="77777777" w:rsidR="00C06E3A" w:rsidRPr="000978B8" w:rsidRDefault="00C06E3A" w:rsidP="009C1A9A">
            <w:pPr>
              <w:pStyle w:val="310"/>
              <w:spacing w:before="0"/>
              <w:rPr>
                <w:rFonts w:ascii="Times New Roman" w:hAnsi="Times New Roman" w:cs="Times New Roman"/>
                <w:b w:val="0"/>
                <w:sz w:val="20"/>
                <w:szCs w:val="20"/>
                <w:lang w:val="ru-RU"/>
              </w:rPr>
            </w:pPr>
            <w:r>
              <w:rPr>
                <w:rFonts w:ascii="Times New Roman" w:eastAsia="Times New Roman" w:hAnsi="Times New Roman" w:cs="Times New Roman"/>
                <w:b w:val="0"/>
                <w:bCs w:val="0"/>
                <w:color w:val="auto"/>
                <w:sz w:val="20"/>
                <w:szCs w:val="20"/>
              </w:rPr>
              <w:t>I</w:t>
            </w:r>
            <w:r w:rsidRPr="00C803AF">
              <w:rPr>
                <w:rFonts w:ascii="Times New Roman" w:eastAsia="Times New Roman" w:hAnsi="Times New Roman" w:cs="Times New Roman"/>
                <w:b w:val="0"/>
                <w:bCs w:val="0"/>
                <w:color w:val="auto"/>
                <w:sz w:val="20"/>
                <w:szCs w:val="20"/>
              </w:rPr>
              <w:t>nformaţii privind asocierea</w:t>
            </w:r>
            <w:r>
              <w:rPr>
                <w:rFonts w:ascii="Times New Roman" w:eastAsia="Times New Roman" w:hAnsi="Times New Roman" w:cs="Times New Roman"/>
                <w:b w:val="0"/>
                <w:bCs w:val="0"/>
                <w:color w:val="auto"/>
                <w:sz w:val="20"/>
                <w:szCs w:val="20"/>
                <w:lang w:val="ru-RU"/>
              </w:rPr>
              <w:t xml:space="preserve"> - </w:t>
            </w:r>
            <w:r w:rsidRPr="000978B8">
              <w:rPr>
                <w:rFonts w:ascii="Times New Roman" w:eastAsia="Times New Roman" w:hAnsi="Times New Roman" w:cs="Times New Roman"/>
                <w:bCs w:val="0"/>
                <w:color w:val="auto"/>
                <w:sz w:val="22"/>
                <w:szCs w:val="20"/>
                <w:u w:val="single"/>
                <w:lang w:val="ru-RU"/>
              </w:rPr>
              <w:t>Interzisa</w:t>
            </w:r>
          </w:p>
        </w:tc>
        <w:tc>
          <w:tcPr>
            <w:tcW w:w="4252" w:type="dxa"/>
          </w:tcPr>
          <w:p w14:paraId="5C537C2C" w14:textId="77777777" w:rsidR="00C06E3A" w:rsidRDefault="00C06E3A" w:rsidP="009C1A9A">
            <w:pPr>
              <w:pStyle w:val="TableParagraph"/>
              <w:ind w:right="306"/>
              <w:jc w:val="both"/>
              <w:rPr>
                <w:sz w:val="20"/>
                <w:szCs w:val="20"/>
              </w:rPr>
            </w:pPr>
            <w:r w:rsidRPr="009C18AB">
              <w:rPr>
                <w:sz w:val="20"/>
                <w:szCs w:val="20"/>
              </w:rPr>
              <w:t>Anexa nr.17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p w14:paraId="09CF931B" w14:textId="77777777" w:rsidR="00C06E3A" w:rsidRPr="009C18AB" w:rsidRDefault="00C06E3A" w:rsidP="009C1A9A">
            <w:pPr>
              <w:pStyle w:val="TableParagraph"/>
              <w:ind w:right="306"/>
              <w:jc w:val="both"/>
              <w:rPr>
                <w:sz w:val="20"/>
                <w:szCs w:val="20"/>
              </w:rPr>
            </w:pPr>
            <w:r w:rsidRPr="00A84BD7">
              <w:rPr>
                <w:b/>
                <w:iCs/>
                <w:sz w:val="20"/>
                <w:u w:val="single"/>
                <w:lang w:eastAsia="ru-RU"/>
              </w:rPr>
              <w:t>Atentie!</w:t>
            </w:r>
            <w:r w:rsidRPr="00A84BD7">
              <w:rPr>
                <w:b/>
                <w:iCs/>
                <w:sz w:val="20"/>
                <w:u w:val="single"/>
                <w:lang w:val="en-US" w:eastAsia="ru-RU"/>
              </w:rPr>
              <w:t xml:space="preserve"> </w:t>
            </w:r>
            <w:r w:rsidRPr="00A84BD7">
              <w:rPr>
                <w:iCs/>
                <w:sz w:val="20"/>
                <w:lang w:eastAsia="ru-RU"/>
              </w:rPr>
              <w:t xml:space="preserve">În ceea ce privește capacitatea profesională, ofertantul are dreptul să recurgă la susținerea unor alte persoane </w:t>
            </w:r>
            <w:r w:rsidRPr="00A84BD7">
              <w:rPr>
                <w:b/>
                <w:iCs/>
                <w:sz w:val="20"/>
                <w:u w:val="single"/>
                <w:lang w:eastAsia="ru-RU"/>
              </w:rPr>
              <w:t>doar atunci</w:t>
            </w:r>
            <w:r w:rsidRPr="00A84BD7">
              <w:rPr>
                <w:iCs/>
                <w:sz w:val="20"/>
                <w:lang w:eastAsia="ru-RU"/>
              </w:rPr>
              <w:t xml:space="preserve"> cînd acestea din urmă vor desfășura activitățile pentru îndeplinirea cărora este necesară capacitatea profesională respectivă (art. 22 (8) conform Legea Nr. 131 din 03/07/2015). </w:t>
            </w:r>
            <w:r w:rsidRPr="00A84BD7">
              <w:rPr>
                <w:iCs/>
                <w:sz w:val="20"/>
                <w:szCs w:val="20"/>
                <w:lang w:eastAsia="ru-RU"/>
              </w:rPr>
              <w:t xml:space="preserve">Lucrari de construcții </w:t>
            </w:r>
            <w:r>
              <w:rPr>
                <w:iCs/>
                <w:sz w:val="20"/>
                <w:szCs w:val="20"/>
                <w:lang w:eastAsia="ru-RU"/>
              </w:rPr>
              <w:t>a drumului</w:t>
            </w:r>
            <w:r w:rsidRPr="00A84BD7">
              <w:rPr>
                <w:iCs/>
                <w:sz w:val="20"/>
                <w:szCs w:val="20"/>
                <w:lang w:eastAsia="ru-RU"/>
              </w:rPr>
              <w:t xml:space="preserve"> </w:t>
            </w:r>
            <w:r w:rsidRPr="00A84BD7">
              <w:rPr>
                <w:iCs/>
                <w:sz w:val="20"/>
                <w:lang w:eastAsia="ru-RU"/>
              </w:rPr>
              <w:t>nu aparţine categoriei activitățile pentru îndeplinirea cărora este necesară capacitatea profesională respectivă</w:t>
            </w:r>
            <w:r w:rsidRPr="00A84BD7">
              <w:rPr>
                <w:iCs/>
                <w:sz w:val="20"/>
                <w:lang w:val="en-US" w:eastAsia="ru-RU"/>
              </w:rPr>
              <w:t>. De ace</w:t>
            </w:r>
            <w:r>
              <w:rPr>
                <w:iCs/>
                <w:sz w:val="20"/>
                <w:lang w:val="ru-RU" w:eastAsia="ru-RU"/>
              </w:rPr>
              <w:t>е</w:t>
            </w:r>
            <w:r w:rsidRPr="00A84BD7">
              <w:rPr>
                <w:iCs/>
                <w:sz w:val="20"/>
                <w:lang w:val="en-US" w:eastAsia="ru-RU"/>
              </w:rPr>
              <w:t xml:space="preserve">a, </w:t>
            </w:r>
            <w:r>
              <w:rPr>
                <w:iCs/>
                <w:sz w:val="20"/>
                <w:lang w:eastAsia="ru-RU"/>
              </w:rPr>
              <w:t xml:space="preserve">este interzisă folosirea </w:t>
            </w:r>
            <w:r>
              <w:rPr>
                <w:iCs/>
                <w:sz w:val="20"/>
                <w:lang w:val="ro-MD" w:eastAsia="ru-RU"/>
              </w:rPr>
              <w:t>i</w:t>
            </w:r>
            <w:r w:rsidRPr="00C803AF">
              <w:rPr>
                <w:sz w:val="20"/>
                <w:szCs w:val="20"/>
              </w:rPr>
              <w:t>nformaţii privind asocierea</w:t>
            </w:r>
            <w:r w:rsidRPr="00A84BD7">
              <w:rPr>
                <w:iCs/>
                <w:sz w:val="20"/>
                <w:lang w:eastAsia="ru-RU"/>
              </w:rPr>
              <w:t>.</w:t>
            </w:r>
          </w:p>
        </w:tc>
        <w:tc>
          <w:tcPr>
            <w:tcW w:w="1843" w:type="dxa"/>
          </w:tcPr>
          <w:p w14:paraId="7B4B3498" w14:textId="77777777" w:rsidR="00C06E3A" w:rsidRPr="009C18AB" w:rsidRDefault="00C06E3A" w:rsidP="009C1A9A">
            <w:pPr>
              <w:pStyle w:val="TableParagraph"/>
              <w:rPr>
                <w:sz w:val="20"/>
                <w:szCs w:val="20"/>
              </w:rPr>
            </w:pPr>
            <w:r w:rsidRPr="00A84BD7">
              <w:rPr>
                <w:sz w:val="20"/>
                <w:szCs w:val="20"/>
              </w:rPr>
              <w:t>Nu este nevoie</w:t>
            </w:r>
          </w:p>
        </w:tc>
      </w:tr>
      <w:tr w:rsidR="00C06E3A" w14:paraId="2F60A3E0" w14:textId="77777777" w:rsidTr="009C1A9A">
        <w:tc>
          <w:tcPr>
            <w:tcW w:w="575" w:type="dxa"/>
          </w:tcPr>
          <w:p w14:paraId="63198261" w14:textId="77777777" w:rsidR="00C06E3A" w:rsidRPr="00C362BC" w:rsidRDefault="00C06E3A" w:rsidP="009C1A9A">
            <w:pPr>
              <w:pStyle w:val="TableParagraph"/>
              <w:ind w:left="107"/>
              <w:rPr>
                <w:sz w:val="20"/>
                <w:szCs w:val="20"/>
                <w:lang w:val="en-US"/>
              </w:rPr>
            </w:pPr>
            <w:r w:rsidRPr="009C18AB">
              <w:rPr>
                <w:sz w:val="20"/>
                <w:szCs w:val="20"/>
              </w:rPr>
              <w:t>1</w:t>
            </w:r>
            <w:r>
              <w:rPr>
                <w:sz w:val="20"/>
                <w:szCs w:val="20"/>
                <w:lang w:val="en-US"/>
              </w:rPr>
              <w:t>2</w:t>
            </w:r>
          </w:p>
        </w:tc>
        <w:tc>
          <w:tcPr>
            <w:tcW w:w="3106" w:type="dxa"/>
          </w:tcPr>
          <w:p w14:paraId="64ABB9A0" w14:textId="77777777" w:rsidR="00C06E3A" w:rsidRPr="009C18AB" w:rsidRDefault="00C06E3A" w:rsidP="009C1A9A">
            <w:pPr>
              <w:pStyle w:val="TableParagraph"/>
              <w:ind w:left="104" w:right="174"/>
              <w:rPr>
                <w:sz w:val="20"/>
                <w:szCs w:val="20"/>
              </w:rPr>
            </w:pPr>
            <w:r w:rsidRPr="009C18AB">
              <w:rPr>
                <w:sz w:val="20"/>
                <w:szCs w:val="20"/>
              </w:rPr>
              <w:t>Aviz p/u participare la licitațiile publice de</w:t>
            </w:r>
            <w:r w:rsidRPr="009C18AB">
              <w:rPr>
                <w:spacing w:val="-52"/>
                <w:sz w:val="20"/>
                <w:szCs w:val="20"/>
              </w:rPr>
              <w:t xml:space="preserve"> </w:t>
            </w:r>
            <w:r w:rsidRPr="009C18AB">
              <w:rPr>
                <w:sz w:val="20"/>
                <w:szCs w:val="20"/>
              </w:rPr>
              <w:t>lucrări din</w:t>
            </w:r>
            <w:r w:rsidRPr="009C18AB">
              <w:rPr>
                <w:spacing w:val="-1"/>
                <w:sz w:val="20"/>
                <w:szCs w:val="20"/>
              </w:rPr>
              <w:t xml:space="preserve"> </w:t>
            </w:r>
            <w:r w:rsidRPr="009C18AB">
              <w:rPr>
                <w:sz w:val="20"/>
                <w:szCs w:val="20"/>
              </w:rPr>
              <w:t>domeniul construcțiilor</w:t>
            </w:r>
            <w:r w:rsidRPr="009C18AB">
              <w:rPr>
                <w:spacing w:val="-3"/>
                <w:sz w:val="20"/>
                <w:szCs w:val="20"/>
              </w:rPr>
              <w:t xml:space="preserve"> </w:t>
            </w:r>
            <w:r w:rsidRPr="009C18AB">
              <w:rPr>
                <w:sz w:val="20"/>
                <w:szCs w:val="20"/>
              </w:rPr>
              <w:t>și</w:t>
            </w:r>
          </w:p>
          <w:p w14:paraId="2AFD08AA" w14:textId="77777777" w:rsidR="00C06E3A" w:rsidRPr="009C18AB" w:rsidRDefault="00C06E3A" w:rsidP="009C1A9A">
            <w:pPr>
              <w:pStyle w:val="TableParagraph"/>
              <w:ind w:left="104"/>
              <w:rPr>
                <w:sz w:val="20"/>
                <w:szCs w:val="20"/>
              </w:rPr>
            </w:pPr>
            <w:r w:rsidRPr="009C18AB">
              <w:rPr>
                <w:sz w:val="20"/>
                <w:szCs w:val="20"/>
              </w:rPr>
              <w:t>instalațiilor</w:t>
            </w:r>
          </w:p>
        </w:tc>
        <w:tc>
          <w:tcPr>
            <w:tcW w:w="4252" w:type="dxa"/>
          </w:tcPr>
          <w:p w14:paraId="48423DEB" w14:textId="77777777" w:rsidR="00C06E3A" w:rsidRDefault="00C06E3A" w:rsidP="009C1A9A">
            <w:pPr>
              <w:pStyle w:val="TableParagraph"/>
              <w:ind w:left="81" w:right="306" w:firstLine="25"/>
              <w:rPr>
                <w:sz w:val="20"/>
                <w:szCs w:val="20"/>
              </w:rPr>
            </w:pPr>
            <w:r w:rsidRPr="009C18AB">
              <w:rPr>
                <w:sz w:val="20"/>
                <w:szCs w:val="20"/>
              </w:rPr>
              <w:t>Anexa nr.22 din documentația</w:t>
            </w:r>
            <w:r>
              <w:rPr>
                <w:sz w:val="20"/>
                <w:szCs w:val="20"/>
              </w:rPr>
              <w:t xml:space="preserve"> </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p w14:paraId="304E4A3F" w14:textId="77777777" w:rsidR="00C06E3A" w:rsidRPr="00625E6B" w:rsidRDefault="00C06E3A" w:rsidP="009C1A9A">
            <w:pPr>
              <w:pStyle w:val="TableParagraph"/>
              <w:ind w:left="81" w:right="306" w:firstLine="25"/>
              <w:rPr>
                <w:sz w:val="20"/>
                <w:szCs w:val="20"/>
                <w:lang w:val="en-US"/>
              </w:rPr>
            </w:pPr>
            <w:r>
              <w:rPr>
                <w:sz w:val="20"/>
                <w:szCs w:val="20"/>
              </w:rPr>
              <w:t>Avizul trebuie s</w:t>
            </w:r>
            <w:r>
              <w:rPr>
                <w:sz w:val="20"/>
                <w:szCs w:val="20"/>
                <w:lang w:val="ro-MD"/>
              </w:rPr>
              <w:t>ă conțină executarea următoarelor tipuri de lucrări</w:t>
            </w:r>
            <w:r w:rsidRPr="00625E6B">
              <w:rPr>
                <w:sz w:val="20"/>
                <w:szCs w:val="20"/>
                <w:lang w:val="en-US"/>
              </w:rPr>
              <w:t xml:space="preserve">: </w:t>
            </w:r>
            <w:r w:rsidRPr="00A84BD7">
              <w:rPr>
                <w:iCs/>
                <w:sz w:val="20"/>
                <w:szCs w:val="20"/>
                <w:lang w:eastAsia="ru-RU"/>
              </w:rPr>
              <w:t xml:space="preserve">Lucrari de construcții </w:t>
            </w:r>
            <w:r>
              <w:rPr>
                <w:iCs/>
                <w:sz w:val="20"/>
                <w:szCs w:val="20"/>
                <w:lang w:eastAsia="ru-RU"/>
              </w:rPr>
              <w:t>a drumului</w:t>
            </w:r>
          </w:p>
        </w:tc>
        <w:tc>
          <w:tcPr>
            <w:tcW w:w="1843" w:type="dxa"/>
          </w:tcPr>
          <w:p w14:paraId="46831F9D" w14:textId="77777777" w:rsidR="00C06E3A" w:rsidRPr="009C18AB" w:rsidRDefault="00C06E3A" w:rsidP="009C1A9A">
            <w:pPr>
              <w:pStyle w:val="TableParagraph"/>
              <w:rPr>
                <w:sz w:val="20"/>
                <w:szCs w:val="20"/>
              </w:rPr>
            </w:pPr>
            <w:r w:rsidRPr="009C18AB">
              <w:rPr>
                <w:sz w:val="20"/>
                <w:szCs w:val="20"/>
              </w:rPr>
              <w:t>Obligatoriu</w:t>
            </w:r>
          </w:p>
        </w:tc>
      </w:tr>
      <w:tr w:rsidR="00C06E3A" w14:paraId="746C2B60" w14:textId="77777777" w:rsidTr="009C1A9A">
        <w:tc>
          <w:tcPr>
            <w:tcW w:w="575" w:type="dxa"/>
          </w:tcPr>
          <w:p w14:paraId="297B9A0C" w14:textId="77777777" w:rsidR="00C06E3A" w:rsidRPr="00C362BC" w:rsidRDefault="00C06E3A" w:rsidP="009C1A9A">
            <w:pPr>
              <w:pStyle w:val="TableParagraph"/>
              <w:ind w:left="107"/>
              <w:rPr>
                <w:sz w:val="20"/>
                <w:szCs w:val="20"/>
                <w:lang w:val="en-US"/>
              </w:rPr>
            </w:pPr>
            <w:r w:rsidRPr="009C18AB">
              <w:rPr>
                <w:sz w:val="20"/>
                <w:szCs w:val="20"/>
              </w:rPr>
              <w:t>1</w:t>
            </w:r>
            <w:r>
              <w:rPr>
                <w:sz w:val="20"/>
                <w:szCs w:val="20"/>
                <w:lang w:val="en-US"/>
              </w:rPr>
              <w:t>3</w:t>
            </w:r>
          </w:p>
        </w:tc>
        <w:tc>
          <w:tcPr>
            <w:tcW w:w="3106" w:type="dxa"/>
          </w:tcPr>
          <w:p w14:paraId="05D197C1" w14:textId="77777777" w:rsidR="00C06E3A" w:rsidRPr="009C18AB" w:rsidRDefault="00C06E3A" w:rsidP="009C1A9A">
            <w:pPr>
              <w:pStyle w:val="TableParagraph"/>
              <w:ind w:left="104" w:right="242"/>
              <w:rPr>
                <w:sz w:val="20"/>
                <w:szCs w:val="20"/>
              </w:rPr>
            </w:pPr>
            <w:r w:rsidRPr="009C18AB">
              <w:rPr>
                <w:sz w:val="20"/>
                <w:szCs w:val="20"/>
              </w:rPr>
              <w:t>Informații generale despre ofertant</w:t>
            </w:r>
          </w:p>
        </w:tc>
        <w:tc>
          <w:tcPr>
            <w:tcW w:w="4252" w:type="dxa"/>
          </w:tcPr>
          <w:p w14:paraId="54B76EF9" w14:textId="77777777" w:rsidR="00C06E3A" w:rsidRPr="009C18AB" w:rsidRDefault="00C06E3A" w:rsidP="009C1A9A">
            <w:pPr>
              <w:pStyle w:val="TableParagraph"/>
              <w:ind w:left="81" w:right="306" w:firstLine="25"/>
              <w:rPr>
                <w:sz w:val="20"/>
                <w:szCs w:val="20"/>
              </w:rPr>
            </w:pPr>
            <w:r w:rsidRPr="009C18AB">
              <w:rPr>
                <w:sz w:val="20"/>
                <w:szCs w:val="20"/>
                <w:lang w:val="en-US"/>
              </w:rPr>
              <w:t>Original</w:t>
            </w:r>
            <w:r w:rsidRPr="009C18AB">
              <w:rPr>
                <w:sz w:val="20"/>
                <w:szCs w:val="20"/>
              </w:rPr>
              <w:t xml:space="preserv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1C293893" w14:textId="77777777" w:rsidR="00C06E3A" w:rsidRPr="009C18AB" w:rsidRDefault="00C06E3A" w:rsidP="009C1A9A">
            <w:pPr>
              <w:pStyle w:val="TableParagraph"/>
              <w:rPr>
                <w:sz w:val="20"/>
                <w:szCs w:val="20"/>
              </w:rPr>
            </w:pPr>
            <w:r w:rsidRPr="009C18AB">
              <w:rPr>
                <w:sz w:val="20"/>
                <w:szCs w:val="20"/>
              </w:rPr>
              <w:t>Obligatoriu</w:t>
            </w:r>
          </w:p>
        </w:tc>
      </w:tr>
      <w:tr w:rsidR="00C06E3A" w14:paraId="360B4A60" w14:textId="77777777" w:rsidTr="009C1A9A">
        <w:tc>
          <w:tcPr>
            <w:tcW w:w="575" w:type="dxa"/>
          </w:tcPr>
          <w:p w14:paraId="74C9091E" w14:textId="77777777" w:rsidR="00C06E3A" w:rsidRPr="00C362BC" w:rsidRDefault="00C06E3A" w:rsidP="009C1A9A">
            <w:pPr>
              <w:pStyle w:val="TableParagraph"/>
              <w:ind w:left="107"/>
              <w:rPr>
                <w:sz w:val="20"/>
                <w:szCs w:val="20"/>
                <w:lang w:val="en-US"/>
              </w:rPr>
            </w:pPr>
            <w:r w:rsidRPr="009C18AB">
              <w:rPr>
                <w:sz w:val="20"/>
                <w:szCs w:val="20"/>
              </w:rPr>
              <w:t>1</w:t>
            </w:r>
            <w:r>
              <w:rPr>
                <w:sz w:val="20"/>
                <w:szCs w:val="20"/>
                <w:lang w:val="en-US"/>
              </w:rPr>
              <w:t>4</w:t>
            </w:r>
          </w:p>
        </w:tc>
        <w:tc>
          <w:tcPr>
            <w:tcW w:w="3106" w:type="dxa"/>
          </w:tcPr>
          <w:p w14:paraId="5F6FBEDB" w14:textId="77777777" w:rsidR="00C06E3A" w:rsidRPr="009C18AB" w:rsidRDefault="00C06E3A" w:rsidP="009C1A9A">
            <w:pPr>
              <w:pStyle w:val="TableParagraph"/>
              <w:rPr>
                <w:sz w:val="20"/>
                <w:szCs w:val="20"/>
              </w:rPr>
            </w:pPr>
            <w:r w:rsidRPr="009C18AB">
              <w:rPr>
                <w:sz w:val="20"/>
                <w:szCs w:val="20"/>
              </w:rPr>
              <w:t>Devizele de cheltuieli ale ofertantului</w:t>
            </w:r>
          </w:p>
        </w:tc>
        <w:tc>
          <w:tcPr>
            <w:tcW w:w="4252" w:type="dxa"/>
          </w:tcPr>
          <w:p w14:paraId="5CF9B43E" w14:textId="77777777" w:rsidR="00C06E3A" w:rsidRPr="009C18AB" w:rsidRDefault="00C06E3A" w:rsidP="009C1A9A">
            <w:pPr>
              <w:pStyle w:val="TableParagraph"/>
              <w:ind w:left="81" w:firstLine="25"/>
              <w:rPr>
                <w:sz w:val="20"/>
                <w:szCs w:val="20"/>
              </w:rPr>
            </w:pPr>
            <w:r w:rsidRPr="009C18AB">
              <w:rPr>
                <w:sz w:val="20"/>
                <w:szCs w:val="20"/>
              </w:rPr>
              <w:t>Formlarele</w:t>
            </w:r>
            <w:r w:rsidRPr="009C18AB">
              <w:rPr>
                <w:spacing w:val="-3"/>
                <w:sz w:val="20"/>
                <w:szCs w:val="20"/>
              </w:rPr>
              <w:t xml:space="preserve"> </w:t>
            </w:r>
            <w:r w:rsidRPr="009C18AB">
              <w:rPr>
                <w:sz w:val="20"/>
                <w:szCs w:val="20"/>
              </w:rPr>
              <w:t>3,5,7</w:t>
            </w:r>
            <w:r w:rsidRPr="009C18AB">
              <w:rPr>
                <w:spacing w:val="-2"/>
                <w:sz w:val="20"/>
                <w:szCs w:val="20"/>
              </w:rPr>
              <w:t xml:space="preserve"> </w:t>
            </w:r>
            <w:r w:rsidRPr="009C18AB">
              <w:rPr>
                <w:sz w:val="20"/>
                <w:szCs w:val="20"/>
              </w:rPr>
              <w:t>semnate</w:t>
            </w:r>
          </w:p>
          <w:p w14:paraId="7284A2CF" w14:textId="77777777" w:rsidR="00C06E3A" w:rsidRPr="009C18AB" w:rsidRDefault="00C06E3A" w:rsidP="009C1A9A">
            <w:pPr>
              <w:pStyle w:val="TableParagraph"/>
              <w:ind w:left="81" w:right="391" w:firstLine="25"/>
              <w:rPr>
                <w:sz w:val="20"/>
                <w:szCs w:val="20"/>
              </w:rPr>
            </w:pPr>
            <w:r w:rsidRPr="009C18AB">
              <w:rPr>
                <w:sz w:val="20"/>
                <w:szCs w:val="20"/>
              </w:rPr>
              <w:t>electronic de către operatorul</w:t>
            </w:r>
            <w:r>
              <w:rPr>
                <w:sz w:val="20"/>
                <w:szCs w:val="20"/>
              </w:rPr>
              <w:t xml:space="preserve"> </w:t>
            </w:r>
            <w:r w:rsidRPr="009C18AB">
              <w:rPr>
                <w:spacing w:val="-58"/>
                <w:sz w:val="20"/>
                <w:szCs w:val="20"/>
              </w:rPr>
              <w:t xml:space="preserve"> </w:t>
            </w:r>
            <w:r>
              <w:rPr>
                <w:spacing w:val="-58"/>
                <w:sz w:val="20"/>
                <w:szCs w:val="20"/>
              </w:rPr>
              <w:t xml:space="preserve">    </w:t>
            </w:r>
            <w:r w:rsidRPr="009C18AB">
              <w:rPr>
                <w:sz w:val="20"/>
                <w:szCs w:val="20"/>
              </w:rPr>
              <w:t>economic</w:t>
            </w:r>
          </w:p>
        </w:tc>
        <w:tc>
          <w:tcPr>
            <w:tcW w:w="1843" w:type="dxa"/>
          </w:tcPr>
          <w:p w14:paraId="6566DBCE" w14:textId="77777777" w:rsidR="00C06E3A" w:rsidRPr="009C18AB" w:rsidRDefault="00C06E3A" w:rsidP="009C1A9A">
            <w:pPr>
              <w:pStyle w:val="TableParagraph"/>
              <w:rPr>
                <w:sz w:val="20"/>
                <w:szCs w:val="20"/>
              </w:rPr>
            </w:pPr>
            <w:r w:rsidRPr="009C18AB">
              <w:rPr>
                <w:sz w:val="20"/>
                <w:szCs w:val="20"/>
              </w:rPr>
              <w:t>Obligatoriu</w:t>
            </w:r>
          </w:p>
        </w:tc>
      </w:tr>
      <w:tr w:rsidR="00C06E3A" w14:paraId="0167C4CD" w14:textId="77777777" w:rsidTr="009C1A9A">
        <w:tc>
          <w:tcPr>
            <w:tcW w:w="575" w:type="dxa"/>
          </w:tcPr>
          <w:p w14:paraId="6A3104DD" w14:textId="77777777" w:rsidR="00C06E3A" w:rsidRPr="00C362BC" w:rsidRDefault="00C06E3A" w:rsidP="009C1A9A">
            <w:pPr>
              <w:pStyle w:val="TableParagraph"/>
              <w:ind w:left="107"/>
              <w:rPr>
                <w:sz w:val="20"/>
                <w:szCs w:val="20"/>
                <w:lang w:val="en-US"/>
              </w:rPr>
            </w:pPr>
            <w:r>
              <w:rPr>
                <w:sz w:val="20"/>
                <w:szCs w:val="20"/>
                <w:lang w:val="ru-RU"/>
              </w:rPr>
              <w:t>1</w:t>
            </w:r>
            <w:r>
              <w:rPr>
                <w:sz w:val="20"/>
                <w:szCs w:val="20"/>
                <w:lang w:val="en-US"/>
              </w:rPr>
              <w:t>5</w:t>
            </w:r>
          </w:p>
        </w:tc>
        <w:tc>
          <w:tcPr>
            <w:tcW w:w="3106" w:type="dxa"/>
          </w:tcPr>
          <w:p w14:paraId="759470C4" w14:textId="77777777" w:rsidR="00C06E3A" w:rsidRPr="009C18AB" w:rsidRDefault="00C06E3A" w:rsidP="009C1A9A">
            <w:pPr>
              <w:pStyle w:val="TableParagraph"/>
              <w:ind w:left="104"/>
              <w:rPr>
                <w:sz w:val="20"/>
                <w:szCs w:val="20"/>
                <w:lang w:val="en-US"/>
              </w:rPr>
            </w:pPr>
            <w:r w:rsidRPr="009C18AB">
              <w:rPr>
                <w:sz w:val="20"/>
                <w:szCs w:val="20"/>
              </w:rPr>
              <w:t>Cazier judiciar</w:t>
            </w:r>
            <w:r w:rsidRPr="009C18AB">
              <w:rPr>
                <w:sz w:val="20"/>
                <w:szCs w:val="20"/>
                <w:lang w:val="en-US"/>
              </w:rPr>
              <w:t xml:space="preserve"> (valid in perioada achizitii comerciale)</w:t>
            </w:r>
          </w:p>
        </w:tc>
        <w:tc>
          <w:tcPr>
            <w:tcW w:w="4252" w:type="dxa"/>
          </w:tcPr>
          <w:p w14:paraId="5AB71147" w14:textId="77777777" w:rsidR="00C06E3A" w:rsidRPr="009C18AB" w:rsidRDefault="00C06E3A" w:rsidP="009C1A9A">
            <w:pPr>
              <w:pStyle w:val="TableParagraph"/>
              <w:ind w:left="81" w:right="306" w:firstLine="25"/>
              <w:rPr>
                <w:sz w:val="20"/>
                <w:szCs w:val="20"/>
                <w:lang w:val="en-US"/>
              </w:rPr>
            </w:pPr>
            <w:r w:rsidRPr="009C18AB">
              <w:rPr>
                <w:sz w:val="20"/>
                <w:szCs w:val="20"/>
              </w:rPr>
              <w:t>Copie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3C1EB738" w14:textId="77777777" w:rsidR="00C06E3A" w:rsidRPr="009C18AB" w:rsidRDefault="00C06E3A" w:rsidP="009C1A9A">
            <w:pPr>
              <w:pStyle w:val="TableParagraph"/>
              <w:rPr>
                <w:sz w:val="20"/>
                <w:szCs w:val="20"/>
              </w:rPr>
            </w:pPr>
            <w:r w:rsidRPr="009C18AB">
              <w:rPr>
                <w:sz w:val="20"/>
                <w:szCs w:val="20"/>
              </w:rPr>
              <w:t>Obligatoriu</w:t>
            </w:r>
          </w:p>
        </w:tc>
      </w:tr>
      <w:tr w:rsidR="00C06E3A" w14:paraId="11926993" w14:textId="77777777" w:rsidTr="009C1A9A">
        <w:tc>
          <w:tcPr>
            <w:tcW w:w="575" w:type="dxa"/>
          </w:tcPr>
          <w:p w14:paraId="04F59DB4" w14:textId="77777777" w:rsidR="00C06E3A" w:rsidRPr="00C362BC" w:rsidRDefault="00C06E3A" w:rsidP="009C1A9A">
            <w:pPr>
              <w:pStyle w:val="TableParagraph"/>
              <w:ind w:left="107"/>
              <w:rPr>
                <w:sz w:val="20"/>
                <w:szCs w:val="20"/>
                <w:lang w:val="en-US"/>
              </w:rPr>
            </w:pPr>
            <w:r>
              <w:rPr>
                <w:sz w:val="20"/>
                <w:szCs w:val="20"/>
                <w:lang w:val="en-US"/>
              </w:rPr>
              <w:t>16</w:t>
            </w:r>
          </w:p>
        </w:tc>
        <w:tc>
          <w:tcPr>
            <w:tcW w:w="3106" w:type="dxa"/>
          </w:tcPr>
          <w:p w14:paraId="5DAFC2D4" w14:textId="77777777" w:rsidR="00C06E3A" w:rsidRPr="009C18AB" w:rsidRDefault="00C06E3A" w:rsidP="009C1A9A">
            <w:pPr>
              <w:pStyle w:val="TableParagraph"/>
              <w:ind w:left="104" w:right="217"/>
              <w:rPr>
                <w:sz w:val="20"/>
                <w:szCs w:val="20"/>
              </w:rPr>
            </w:pPr>
            <w:r w:rsidRPr="009C18AB">
              <w:rPr>
                <w:sz w:val="20"/>
                <w:szCs w:val="20"/>
              </w:rPr>
              <w:t>Dovada înregistrării și extras din Registrul de Stat al persoanelor juridice (in ultimei trei luni), în conformitate cu</w:t>
            </w:r>
            <w:r w:rsidRPr="009C18AB">
              <w:rPr>
                <w:spacing w:val="1"/>
                <w:sz w:val="20"/>
                <w:szCs w:val="20"/>
              </w:rPr>
              <w:t xml:space="preserve"> </w:t>
            </w:r>
            <w:r w:rsidRPr="009C18AB">
              <w:rPr>
                <w:sz w:val="20"/>
                <w:szCs w:val="20"/>
              </w:rPr>
              <w:t>prevederile</w:t>
            </w:r>
            <w:r w:rsidRPr="009C18AB">
              <w:rPr>
                <w:spacing w:val="-1"/>
                <w:sz w:val="20"/>
                <w:szCs w:val="20"/>
              </w:rPr>
              <w:t xml:space="preserve"> </w:t>
            </w:r>
            <w:r w:rsidRPr="009C18AB">
              <w:rPr>
                <w:sz w:val="20"/>
                <w:szCs w:val="20"/>
              </w:rPr>
              <w:t>legale</w:t>
            </w:r>
          </w:p>
        </w:tc>
        <w:tc>
          <w:tcPr>
            <w:tcW w:w="4252" w:type="dxa"/>
          </w:tcPr>
          <w:p w14:paraId="3AD22C72" w14:textId="77777777" w:rsidR="00C06E3A" w:rsidRPr="009C18AB" w:rsidRDefault="00C06E3A" w:rsidP="009C1A9A">
            <w:pPr>
              <w:pStyle w:val="TableParagraph"/>
              <w:ind w:left="81" w:right="483" w:firstLine="25"/>
              <w:rPr>
                <w:sz w:val="20"/>
                <w:szCs w:val="20"/>
              </w:rPr>
            </w:pPr>
            <w:r w:rsidRPr="009C18AB">
              <w:rPr>
                <w:sz w:val="20"/>
                <w:szCs w:val="20"/>
              </w:rPr>
              <w:t>Copie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2BFFDB72" w14:textId="77777777" w:rsidR="00C06E3A" w:rsidRPr="009C18AB" w:rsidRDefault="00C06E3A" w:rsidP="009C1A9A">
            <w:pPr>
              <w:pStyle w:val="TableParagraph"/>
              <w:rPr>
                <w:sz w:val="20"/>
                <w:szCs w:val="20"/>
              </w:rPr>
            </w:pPr>
            <w:r w:rsidRPr="009C18AB">
              <w:rPr>
                <w:sz w:val="20"/>
                <w:szCs w:val="20"/>
              </w:rPr>
              <w:t>Obligatoriu</w:t>
            </w:r>
          </w:p>
        </w:tc>
      </w:tr>
      <w:tr w:rsidR="00C06E3A" w14:paraId="79A07100" w14:textId="77777777" w:rsidTr="009C1A9A">
        <w:tc>
          <w:tcPr>
            <w:tcW w:w="575" w:type="dxa"/>
          </w:tcPr>
          <w:p w14:paraId="38E8F8FB" w14:textId="77777777" w:rsidR="00C06E3A" w:rsidRPr="00C362BC" w:rsidRDefault="00C06E3A" w:rsidP="009C1A9A">
            <w:pPr>
              <w:pStyle w:val="TableParagraph"/>
              <w:ind w:left="107"/>
              <w:rPr>
                <w:sz w:val="20"/>
                <w:szCs w:val="20"/>
                <w:lang w:val="en-US"/>
              </w:rPr>
            </w:pPr>
            <w:r>
              <w:rPr>
                <w:sz w:val="20"/>
                <w:szCs w:val="20"/>
                <w:lang w:val="en-US"/>
              </w:rPr>
              <w:t>17</w:t>
            </w:r>
          </w:p>
        </w:tc>
        <w:tc>
          <w:tcPr>
            <w:tcW w:w="3106" w:type="dxa"/>
          </w:tcPr>
          <w:p w14:paraId="5CA48116" w14:textId="77777777" w:rsidR="00C06E3A" w:rsidRPr="009C18AB" w:rsidRDefault="00C06E3A" w:rsidP="009C1A9A">
            <w:pPr>
              <w:pStyle w:val="TableParagraph"/>
              <w:ind w:left="104" w:right="119"/>
              <w:rPr>
                <w:sz w:val="20"/>
                <w:szCs w:val="20"/>
              </w:rPr>
            </w:pPr>
            <w:r w:rsidRPr="009C18AB">
              <w:rPr>
                <w:sz w:val="20"/>
                <w:szCs w:val="20"/>
              </w:rPr>
              <w:t>Certificat privind lipsa datoriilor la Bugetul</w:t>
            </w:r>
            <w:r w:rsidRPr="00956E61">
              <w:rPr>
                <w:sz w:val="20"/>
                <w:szCs w:val="20"/>
                <w:lang w:val="en-US"/>
              </w:rPr>
              <w:t xml:space="preserve"> </w:t>
            </w:r>
            <w:r w:rsidRPr="009C18AB">
              <w:rPr>
                <w:spacing w:val="-52"/>
                <w:sz w:val="20"/>
                <w:szCs w:val="20"/>
              </w:rPr>
              <w:t xml:space="preserve">                       </w:t>
            </w:r>
            <w:r w:rsidRPr="009C18AB">
              <w:rPr>
                <w:sz w:val="20"/>
                <w:szCs w:val="20"/>
              </w:rPr>
              <w:t>de</w:t>
            </w:r>
            <w:r w:rsidRPr="009C18AB">
              <w:rPr>
                <w:spacing w:val="-1"/>
                <w:sz w:val="20"/>
                <w:szCs w:val="20"/>
              </w:rPr>
              <w:t xml:space="preserve"> </w:t>
            </w:r>
            <w:r w:rsidRPr="009C18AB">
              <w:rPr>
                <w:sz w:val="20"/>
                <w:szCs w:val="20"/>
              </w:rPr>
              <w:t>Stat</w:t>
            </w:r>
          </w:p>
        </w:tc>
        <w:tc>
          <w:tcPr>
            <w:tcW w:w="4252" w:type="dxa"/>
          </w:tcPr>
          <w:p w14:paraId="2DF902E8" w14:textId="77777777" w:rsidR="00C06E3A" w:rsidRPr="009C18AB" w:rsidRDefault="00C06E3A" w:rsidP="009C1A9A">
            <w:pPr>
              <w:pStyle w:val="TableParagraph"/>
              <w:ind w:right="657"/>
              <w:rPr>
                <w:sz w:val="20"/>
                <w:szCs w:val="20"/>
              </w:rPr>
            </w:pPr>
            <w:r w:rsidRPr="009C18AB">
              <w:rPr>
                <w:sz w:val="20"/>
                <w:szCs w:val="20"/>
              </w:rPr>
              <w:t>Semnat electronic de către</w:t>
            </w:r>
            <w:r w:rsidRPr="009C18AB">
              <w:rPr>
                <w:spacing w:val="-58"/>
                <w:sz w:val="20"/>
                <w:szCs w:val="20"/>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843" w:type="dxa"/>
          </w:tcPr>
          <w:p w14:paraId="44F156EC" w14:textId="77777777" w:rsidR="00C06E3A" w:rsidRPr="009C18AB" w:rsidRDefault="00C06E3A" w:rsidP="009C1A9A">
            <w:pPr>
              <w:pStyle w:val="TableParagraph"/>
              <w:rPr>
                <w:sz w:val="20"/>
                <w:szCs w:val="20"/>
              </w:rPr>
            </w:pPr>
            <w:r w:rsidRPr="009C18AB">
              <w:rPr>
                <w:sz w:val="20"/>
                <w:szCs w:val="20"/>
              </w:rPr>
              <w:t>Obligatoriu</w:t>
            </w:r>
          </w:p>
        </w:tc>
      </w:tr>
      <w:tr w:rsidR="00C06E3A" w14:paraId="4D192101" w14:textId="77777777" w:rsidTr="009C1A9A">
        <w:tc>
          <w:tcPr>
            <w:tcW w:w="575" w:type="dxa"/>
          </w:tcPr>
          <w:p w14:paraId="1B1C01F7" w14:textId="77777777" w:rsidR="00C06E3A" w:rsidRPr="00C362BC" w:rsidRDefault="00C06E3A" w:rsidP="009C1A9A">
            <w:pPr>
              <w:pStyle w:val="TableParagraph"/>
              <w:ind w:left="107"/>
              <w:rPr>
                <w:sz w:val="20"/>
                <w:szCs w:val="20"/>
                <w:lang w:val="en-US"/>
              </w:rPr>
            </w:pPr>
            <w:r>
              <w:rPr>
                <w:sz w:val="20"/>
                <w:szCs w:val="20"/>
                <w:lang w:val="en-US"/>
              </w:rPr>
              <w:t>18</w:t>
            </w:r>
          </w:p>
        </w:tc>
        <w:tc>
          <w:tcPr>
            <w:tcW w:w="3106" w:type="dxa"/>
          </w:tcPr>
          <w:p w14:paraId="1C84290A" w14:textId="77777777" w:rsidR="00C06E3A" w:rsidRPr="009C18AB" w:rsidRDefault="00C06E3A" w:rsidP="009C1A9A">
            <w:pPr>
              <w:pStyle w:val="TableParagraph"/>
              <w:ind w:left="104" w:right="212"/>
              <w:rPr>
                <w:sz w:val="20"/>
                <w:szCs w:val="20"/>
              </w:rPr>
            </w:pPr>
            <w:r w:rsidRPr="009C18AB">
              <w:rPr>
                <w:sz w:val="20"/>
                <w:szCs w:val="20"/>
              </w:rPr>
              <w:t>Deținerea de laboratoare proprii autorizate</w:t>
            </w:r>
            <w:r w:rsidRPr="009C18AB">
              <w:rPr>
                <w:spacing w:val="-53"/>
                <w:sz w:val="20"/>
                <w:szCs w:val="20"/>
              </w:rPr>
              <w:t xml:space="preserve"> </w:t>
            </w:r>
            <w:r w:rsidRPr="009C18AB">
              <w:rPr>
                <w:sz w:val="20"/>
                <w:szCs w:val="20"/>
              </w:rPr>
              <w:t>și acreditate</w:t>
            </w:r>
            <w:r w:rsidRPr="009C18AB">
              <w:rPr>
                <w:spacing w:val="-1"/>
                <w:sz w:val="20"/>
                <w:szCs w:val="20"/>
              </w:rPr>
              <w:t xml:space="preserve"> </w:t>
            </w:r>
            <w:r w:rsidRPr="009C18AB">
              <w:rPr>
                <w:sz w:val="20"/>
                <w:szCs w:val="20"/>
              </w:rPr>
              <w:t>,</w:t>
            </w:r>
            <w:r w:rsidRPr="009C18AB">
              <w:rPr>
                <w:spacing w:val="-1"/>
                <w:sz w:val="20"/>
                <w:szCs w:val="20"/>
              </w:rPr>
              <w:t xml:space="preserve"> </w:t>
            </w:r>
            <w:r w:rsidRPr="009C18AB">
              <w:rPr>
                <w:sz w:val="20"/>
                <w:szCs w:val="20"/>
              </w:rPr>
              <w:t>sau contracte</w:t>
            </w:r>
            <w:r w:rsidRPr="009C18AB">
              <w:rPr>
                <w:spacing w:val="-3"/>
                <w:sz w:val="20"/>
                <w:szCs w:val="20"/>
              </w:rPr>
              <w:t xml:space="preserve"> </w:t>
            </w:r>
            <w:r w:rsidRPr="009C18AB">
              <w:rPr>
                <w:sz w:val="20"/>
                <w:szCs w:val="20"/>
              </w:rPr>
              <w:t>cu</w:t>
            </w:r>
            <w:r w:rsidRPr="009C18AB">
              <w:rPr>
                <w:spacing w:val="1"/>
                <w:sz w:val="20"/>
                <w:szCs w:val="20"/>
              </w:rPr>
              <w:t xml:space="preserve"> </w:t>
            </w:r>
            <w:r w:rsidRPr="009C18AB">
              <w:rPr>
                <w:sz w:val="20"/>
                <w:szCs w:val="20"/>
              </w:rPr>
              <w:t>aceste laboratoare pentru materiale</w:t>
            </w:r>
            <w:r w:rsidRPr="009C18AB">
              <w:rPr>
                <w:spacing w:val="-2"/>
                <w:sz w:val="20"/>
                <w:szCs w:val="20"/>
              </w:rPr>
              <w:t xml:space="preserve"> </w:t>
            </w:r>
            <w:r w:rsidRPr="009C18AB">
              <w:rPr>
                <w:sz w:val="20"/>
                <w:szCs w:val="20"/>
              </w:rPr>
              <w:t>incluse</w:t>
            </w:r>
            <w:r w:rsidRPr="009C18AB">
              <w:rPr>
                <w:spacing w:val="-2"/>
                <w:sz w:val="20"/>
                <w:szCs w:val="20"/>
              </w:rPr>
              <w:t xml:space="preserve"> </w:t>
            </w:r>
            <w:r w:rsidRPr="009C18AB">
              <w:rPr>
                <w:sz w:val="20"/>
                <w:szCs w:val="20"/>
              </w:rPr>
              <w:t>în</w:t>
            </w:r>
            <w:r w:rsidRPr="009C18AB">
              <w:rPr>
                <w:spacing w:val="-3"/>
                <w:sz w:val="20"/>
                <w:szCs w:val="20"/>
              </w:rPr>
              <w:t xml:space="preserve"> </w:t>
            </w:r>
            <w:r w:rsidRPr="009C18AB">
              <w:rPr>
                <w:sz w:val="20"/>
                <w:szCs w:val="20"/>
              </w:rPr>
              <w:t>ofertă</w:t>
            </w:r>
          </w:p>
        </w:tc>
        <w:tc>
          <w:tcPr>
            <w:tcW w:w="4252" w:type="dxa"/>
          </w:tcPr>
          <w:p w14:paraId="152722FA" w14:textId="77777777" w:rsidR="00C06E3A" w:rsidRPr="009C18AB" w:rsidRDefault="00C06E3A" w:rsidP="009C1A9A">
            <w:pPr>
              <w:pStyle w:val="TableParagraph"/>
              <w:ind w:right="263"/>
              <w:rPr>
                <w:sz w:val="20"/>
                <w:szCs w:val="20"/>
              </w:rPr>
            </w:pPr>
            <w:r w:rsidRPr="009C18AB">
              <w:rPr>
                <w:sz w:val="20"/>
                <w:szCs w:val="20"/>
              </w:rPr>
              <w:t>Confirmare, semnat electronic de</w:t>
            </w:r>
            <w:r w:rsidRPr="009C18AB">
              <w:rPr>
                <w:spacing w:val="-53"/>
                <w:sz w:val="20"/>
                <w:szCs w:val="20"/>
              </w:rPr>
              <w:t xml:space="preserve"> </w:t>
            </w:r>
            <w:r w:rsidRPr="009C18AB">
              <w:rPr>
                <w:sz w:val="20"/>
                <w:szCs w:val="20"/>
              </w:rPr>
              <w:t>către</w:t>
            </w:r>
            <w:r w:rsidRPr="009C18AB">
              <w:rPr>
                <w:spacing w:val="-1"/>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19758918" w14:textId="77777777" w:rsidR="00C06E3A" w:rsidRPr="009C18AB" w:rsidRDefault="00C06E3A" w:rsidP="009C1A9A">
            <w:pPr>
              <w:pStyle w:val="TableParagraph"/>
              <w:rPr>
                <w:sz w:val="20"/>
                <w:szCs w:val="20"/>
              </w:rPr>
            </w:pPr>
            <w:r w:rsidRPr="009C18AB">
              <w:rPr>
                <w:sz w:val="20"/>
                <w:szCs w:val="20"/>
              </w:rPr>
              <w:t>Obligatoriu</w:t>
            </w:r>
          </w:p>
        </w:tc>
      </w:tr>
      <w:tr w:rsidR="00C06E3A" w14:paraId="3476BD8E" w14:textId="77777777" w:rsidTr="009C1A9A">
        <w:tc>
          <w:tcPr>
            <w:tcW w:w="575" w:type="dxa"/>
          </w:tcPr>
          <w:p w14:paraId="5814018C" w14:textId="77777777" w:rsidR="00C06E3A" w:rsidRPr="00C362BC" w:rsidRDefault="00C06E3A" w:rsidP="009C1A9A">
            <w:pPr>
              <w:pStyle w:val="TableParagraph"/>
              <w:ind w:left="107"/>
              <w:rPr>
                <w:sz w:val="20"/>
                <w:szCs w:val="20"/>
                <w:lang w:val="en-US"/>
              </w:rPr>
            </w:pPr>
            <w:r>
              <w:rPr>
                <w:sz w:val="20"/>
                <w:szCs w:val="20"/>
                <w:lang w:val="en-US"/>
              </w:rPr>
              <w:t>19</w:t>
            </w:r>
          </w:p>
        </w:tc>
        <w:tc>
          <w:tcPr>
            <w:tcW w:w="3106" w:type="dxa"/>
          </w:tcPr>
          <w:p w14:paraId="128C3E11" w14:textId="77777777" w:rsidR="00C06E3A" w:rsidRPr="009C18AB" w:rsidRDefault="00C06E3A" w:rsidP="009C1A9A">
            <w:pPr>
              <w:pStyle w:val="TableParagraph"/>
              <w:ind w:left="104" w:right="194"/>
              <w:rPr>
                <w:sz w:val="20"/>
                <w:szCs w:val="20"/>
                <w:highlight w:val="yellow"/>
              </w:rPr>
            </w:pPr>
            <w:r w:rsidRPr="009C18AB">
              <w:rPr>
                <w:sz w:val="20"/>
                <w:szCs w:val="20"/>
              </w:rPr>
              <w:t>Certificatul persoanei responsabile pentru securitatea sănătății</w:t>
            </w:r>
            <w:r>
              <w:rPr>
                <w:sz w:val="20"/>
                <w:szCs w:val="20"/>
              </w:rPr>
              <w:t>. Nivelul I și II</w:t>
            </w:r>
          </w:p>
        </w:tc>
        <w:tc>
          <w:tcPr>
            <w:tcW w:w="4252" w:type="dxa"/>
          </w:tcPr>
          <w:p w14:paraId="2935BC5D" w14:textId="77777777" w:rsidR="00C06E3A" w:rsidRPr="009C18AB" w:rsidRDefault="00C06E3A" w:rsidP="009C1A9A">
            <w:pPr>
              <w:pStyle w:val="TableParagraph"/>
              <w:ind w:right="221"/>
              <w:rPr>
                <w:sz w:val="20"/>
                <w:szCs w:val="20"/>
                <w:highlight w:val="yellow"/>
              </w:rPr>
            </w:pPr>
            <w:r w:rsidRPr="009C18AB">
              <w:rPr>
                <w:sz w:val="20"/>
                <w:szCs w:val="20"/>
              </w:rPr>
              <w:t>Original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0D87F961" w14:textId="77777777" w:rsidR="00C06E3A" w:rsidRPr="009C18AB" w:rsidRDefault="00C06E3A" w:rsidP="009C1A9A">
            <w:pPr>
              <w:pStyle w:val="TableParagraph"/>
              <w:rPr>
                <w:sz w:val="20"/>
                <w:szCs w:val="20"/>
              </w:rPr>
            </w:pPr>
            <w:r w:rsidRPr="009C18AB">
              <w:rPr>
                <w:sz w:val="20"/>
                <w:szCs w:val="20"/>
              </w:rPr>
              <w:t>Obligatoriu</w:t>
            </w:r>
          </w:p>
        </w:tc>
      </w:tr>
      <w:tr w:rsidR="00C06E3A" w14:paraId="0A402AA5" w14:textId="77777777" w:rsidTr="009C1A9A">
        <w:tc>
          <w:tcPr>
            <w:tcW w:w="575" w:type="dxa"/>
          </w:tcPr>
          <w:p w14:paraId="4A52B6B8" w14:textId="77777777" w:rsidR="00C06E3A" w:rsidRPr="0081130A" w:rsidRDefault="00C06E3A" w:rsidP="009C1A9A">
            <w:pPr>
              <w:pStyle w:val="TableParagraph"/>
              <w:ind w:left="107"/>
              <w:rPr>
                <w:sz w:val="20"/>
                <w:szCs w:val="20"/>
                <w:lang w:val="en-US"/>
              </w:rPr>
            </w:pPr>
            <w:r>
              <w:rPr>
                <w:sz w:val="20"/>
                <w:szCs w:val="20"/>
                <w:lang w:val="en-US"/>
              </w:rPr>
              <w:t>20</w:t>
            </w:r>
          </w:p>
        </w:tc>
        <w:tc>
          <w:tcPr>
            <w:tcW w:w="3106" w:type="dxa"/>
          </w:tcPr>
          <w:p w14:paraId="62388B48" w14:textId="77777777" w:rsidR="00C06E3A" w:rsidRPr="009C18AB" w:rsidRDefault="00C06E3A" w:rsidP="009C1A9A">
            <w:pPr>
              <w:pStyle w:val="TableParagraph"/>
              <w:ind w:left="104" w:right="423"/>
              <w:rPr>
                <w:sz w:val="20"/>
                <w:szCs w:val="20"/>
              </w:rPr>
            </w:pPr>
            <w:r w:rsidRPr="009C18AB">
              <w:rPr>
                <w:sz w:val="20"/>
                <w:szCs w:val="20"/>
              </w:rPr>
              <w:t>Raport financiar pe baza datelor din anii</w:t>
            </w:r>
            <w:r>
              <w:rPr>
                <w:sz w:val="20"/>
                <w:szCs w:val="20"/>
              </w:rPr>
              <w:t xml:space="preserve"> </w:t>
            </w:r>
            <w:r w:rsidRPr="009C18AB">
              <w:rPr>
                <w:spacing w:val="-52"/>
                <w:sz w:val="20"/>
                <w:szCs w:val="20"/>
              </w:rPr>
              <w:t xml:space="preserve">     </w:t>
            </w:r>
            <w:r w:rsidRPr="00DF5F8E">
              <w:rPr>
                <w:spacing w:val="-52"/>
                <w:sz w:val="20"/>
                <w:szCs w:val="20"/>
                <w:lang w:val="en-US"/>
              </w:rPr>
              <w:t xml:space="preserve">   </w:t>
            </w:r>
            <w:r w:rsidRPr="00F06369">
              <w:rPr>
                <w:spacing w:val="-52"/>
                <w:sz w:val="20"/>
                <w:szCs w:val="20"/>
                <w:lang w:val="en-US"/>
              </w:rPr>
              <w:t xml:space="preserve"> </w:t>
            </w:r>
            <w:r w:rsidRPr="009C18AB">
              <w:rPr>
                <w:sz w:val="20"/>
                <w:szCs w:val="20"/>
              </w:rPr>
              <w:t>(</w:t>
            </w:r>
            <w:r w:rsidRPr="00467D83">
              <w:rPr>
                <w:sz w:val="20"/>
                <w:szCs w:val="20"/>
                <w:lang w:val="en-US"/>
              </w:rPr>
              <w:t>202</w:t>
            </w:r>
            <w:r>
              <w:rPr>
                <w:sz w:val="20"/>
                <w:szCs w:val="20"/>
                <w:lang w:val="en-US"/>
              </w:rPr>
              <w:t>3</w:t>
            </w:r>
            <w:r w:rsidRPr="00467D83">
              <w:rPr>
                <w:sz w:val="20"/>
                <w:szCs w:val="20"/>
                <w:lang w:val="en-US"/>
              </w:rPr>
              <w:t>-202</w:t>
            </w:r>
            <w:r>
              <w:rPr>
                <w:sz w:val="20"/>
                <w:szCs w:val="20"/>
                <w:lang w:val="en-US"/>
              </w:rPr>
              <w:t>5</w:t>
            </w:r>
            <w:r w:rsidRPr="009C18AB">
              <w:rPr>
                <w:sz w:val="20"/>
                <w:szCs w:val="20"/>
              </w:rPr>
              <w:t>)</w:t>
            </w:r>
          </w:p>
        </w:tc>
        <w:tc>
          <w:tcPr>
            <w:tcW w:w="4252" w:type="dxa"/>
          </w:tcPr>
          <w:p w14:paraId="2E442C36" w14:textId="77777777" w:rsidR="00C06E3A" w:rsidRPr="009C18AB" w:rsidRDefault="00C06E3A" w:rsidP="009C1A9A">
            <w:pPr>
              <w:pStyle w:val="TableParagraph"/>
              <w:ind w:right="483"/>
              <w:rPr>
                <w:sz w:val="20"/>
                <w:szCs w:val="20"/>
              </w:rPr>
            </w:pPr>
            <w:r w:rsidRPr="009C18AB">
              <w:rPr>
                <w:sz w:val="20"/>
                <w:szCs w:val="20"/>
              </w:rPr>
              <w:t>Copie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0860F268" w14:textId="77777777" w:rsidR="00C06E3A" w:rsidRPr="009C18AB" w:rsidRDefault="00C06E3A" w:rsidP="009C1A9A">
            <w:pPr>
              <w:pStyle w:val="TableParagraph"/>
              <w:rPr>
                <w:sz w:val="20"/>
                <w:szCs w:val="20"/>
              </w:rPr>
            </w:pPr>
            <w:r w:rsidRPr="009C18AB">
              <w:rPr>
                <w:sz w:val="20"/>
                <w:szCs w:val="20"/>
              </w:rPr>
              <w:t>Obligatoriu</w:t>
            </w:r>
          </w:p>
        </w:tc>
      </w:tr>
      <w:tr w:rsidR="00C06E3A" w14:paraId="135BD2DE" w14:textId="77777777" w:rsidTr="009C1A9A">
        <w:tc>
          <w:tcPr>
            <w:tcW w:w="575" w:type="dxa"/>
          </w:tcPr>
          <w:p w14:paraId="5AB0AB85" w14:textId="77777777" w:rsidR="00C06E3A" w:rsidRPr="00C362BC" w:rsidRDefault="00C06E3A" w:rsidP="009C1A9A">
            <w:pPr>
              <w:pStyle w:val="TableParagraph"/>
              <w:ind w:left="107"/>
              <w:rPr>
                <w:sz w:val="20"/>
                <w:szCs w:val="20"/>
                <w:lang w:val="en-US"/>
              </w:rPr>
            </w:pPr>
            <w:r>
              <w:rPr>
                <w:sz w:val="20"/>
                <w:szCs w:val="20"/>
                <w:lang w:val="ru-RU"/>
              </w:rPr>
              <w:t>2</w:t>
            </w:r>
            <w:r>
              <w:rPr>
                <w:sz w:val="20"/>
                <w:szCs w:val="20"/>
                <w:lang w:val="en-US"/>
              </w:rPr>
              <w:t>1</w:t>
            </w:r>
          </w:p>
        </w:tc>
        <w:tc>
          <w:tcPr>
            <w:tcW w:w="3106" w:type="dxa"/>
          </w:tcPr>
          <w:p w14:paraId="46B0F445" w14:textId="77777777" w:rsidR="00C06E3A" w:rsidRPr="009C18AB" w:rsidRDefault="00C06E3A" w:rsidP="009C1A9A">
            <w:pPr>
              <w:pStyle w:val="TableParagraph"/>
              <w:ind w:left="104" w:right="247"/>
              <w:rPr>
                <w:sz w:val="20"/>
                <w:szCs w:val="20"/>
              </w:rPr>
            </w:pPr>
            <w:r w:rsidRPr="009C18AB">
              <w:rPr>
                <w:sz w:val="20"/>
                <w:szCs w:val="20"/>
              </w:rPr>
              <w:t>Nivelul minim de lichiditate în mărime de</w:t>
            </w:r>
            <w:r w:rsidRPr="006F74A7">
              <w:rPr>
                <w:sz w:val="20"/>
                <w:szCs w:val="20"/>
                <w:lang w:val="en-US"/>
              </w:rPr>
              <w:t xml:space="preserve"> </w:t>
            </w:r>
            <w:r w:rsidRPr="009C18AB">
              <w:rPr>
                <w:spacing w:val="-52"/>
                <w:sz w:val="20"/>
                <w:szCs w:val="20"/>
              </w:rPr>
              <w:t xml:space="preserve">      </w:t>
            </w:r>
            <w:r>
              <w:rPr>
                <w:spacing w:val="-52"/>
                <w:sz w:val="20"/>
                <w:szCs w:val="20"/>
              </w:rPr>
              <w:t xml:space="preserve">      </w:t>
            </w:r>
            <w:r>
              <w:rPr>
                <w:sz w:val="20"/>
                <w:szCs w:val="20"/>
              </w:rPr>
              <w:t>12</w:t>
            </w:r>
            <w:r w:rsidRPr="009C18AB">
              <w:rPr>
                <w:sz w:val="20"/>
                <w:szCs w:val="20"/>
              </w:rPr>
              <w:t>0%</w:t>
            </w:r>
            <w:r w:rsidRPr="009C18AB">
              <w:rPr>
                <w:spacing w:val="-1"/>
                <w:sz w:val="20"/>
                <w:szCs w:val="20"/>
              </w:rPr>
              <w:t xml:space="preserve"> </w:t>
            </w:r>
          </w:p>
        </w:tc>
        <w:tc>
          <w:tcPr>
            <w:tcW w:w="4252" w:type="dxa"/>
          </w:tcPr>
          <w:p w14:paraId="0D97C493" w14:textId="77777777" w:rsidR="00C06E3A" w:rsidRPr="009C18AB" w:rsidRDefault="00C06E3A" w:rsidP="009C1A9A">
            <w:pPr>
              <w:pStyle w:val="TableParagraph"/>
              <w:ind w:right="233"/>
              <w:rPr>
                <w:sz w:val="20"/>
                <w:szCs w:val="20"/>
              </w:rPr>
            </w:pPr>
            <w:r w:rsidRPr="009C18AB">
              <w:rPr>
                <w:sz w:val="20"/>
                <w:szCs w:val="20"/>
                <w:lang w:val="en-US"/>
              </w:rPr>
              <w:t>Original</w:t>
            </w:r>
            <w:r w:rsidRPr="009C18AB">
              <w:rPr>
                <w:sz w:val="20"/>
                <w:szCs w:val="20"/>
              </w:rPr>
              <w:t xml:space="preserv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843" w:type="dxa"/>
          </w:tcPr>
          <w:p w14:paraId="125CF626" w14:textId="77777777" w:rsidR="00C06E3A" w:rsidRPr="009C18AB" w:rsidRDefault="00C06E3A" w:rsidP="009C1A9A">
            <w:pPr>
              <w:pStyle w:val="TableParagraph"/>
              <w:rPr>
                <w:sz w:val="20"/>
                <w:szCs w:val="20"/>
              </w:rPr>
            </w:pPr>
            <w:r w:rsidRPr="009C18AB">
              <w:rPr>
                <w:sz w:val="20"/>
                <w:szCs w:val="20"/>
              </w:rPr>
              <w:t>Obligatoriu</w:t>
            </w:r>
          </w:p>
        </w:tc>
      </w:tr>
      <w:tr w:rsidR="00C06E3A" w14:paraId="6A76EA51" w14:textId="77777777" w:rsidTr="009C1A9A">
        <w:tc>
          <w:tcPr>
            <w:tcW w:w="575" w:type="dxa"/>
          </w:tcPr>
          <w:p w14:paraId="44B557EE" w14:textId="77777777" w:rsidR="00C06E3A" w:rsidRPr="00C362BC" w:rsidRDefault="00C06E3A" w:rsidP="009C1A9A">
            <w:pPr>
              <w:pStyle w:val="TableParagraph"/>
              <w:ind w:left="107"/>
              <w:rPr>
                <w:sz w:val="20"/>
                <w:szCs w:val="20"/>
                <w:lang w:val="en-US"/>
              </w:rPr>
            </w:pPr>
            <w:r>
              <w:rPr>
                <w:sz w:val="20"/>
                <w:szCs w:val="20"/>
                <w:lang w:val="en-US"/>
              </w:rPr>
              <w:t>22</w:t>
            </w:r>
          </w:p>
        </w:tc>
        <w:tc>
          <w:tcPr>
            <w:tcW w:w="3106" w:type="dxa"/>
          </w:tcPr>
          <w:p w14:paraId="7BFB11A9" w14:textId="77777777" w:rsidR="00C06E3A" w:rsidRPr="009C18AB" w:rsidRDefault="00C06E3A" w:rsidP="009C1A9A">
            <w:pPr>
              <w:pStyle w:val="TableParagraph"/>
              <w:ind w:left="47"/>
              <w:rPr>
                <w:sz w:val="20"/>
                <w:szCs w:val="20"/>
              </w:rPr>
            </w:pPr>
            <w:r w:rsidRPr="009C18AB">
              <w:rPr>
                <w:sz w:val="20"/>
                <w:szCs w:val="20"/>
              </w:rPr>
              <w:t>Cifra medie anuală de afaceri în ultim</w:t>
            </w:r>
            <w:r>
              <w:rPr>
                <w:sz w:val="20"/>
                <w:szCs w:val="20"/>
              </w:rPr>
              <w:t>ul</w:t>
            </w:r>
            <w:r w:rsidRPr="009C18AB">
              <w:rPr>
                <w:sz w:val="20"/>
                <w:szCs w:val="20"/>
              </w:rPr>
              <w:t xml:space="preserve"> an</w:t>
            </w:r>
          </w:p>
          <w:p w14:paraId="69E1762E" w14:textId="77777777" w:rsidR="00C06E3A" w:rsidRPr="009C18AB" w:rsidRDefault="00C06E3A" w:rsidP="009C1A9A">
            <w:pPr>
              <w:pStyle w:val="TableParagraph"/>
              <w:ind w:left="47"/>
              <w:rPr>
                <w:sz w:val="20"/>
                <w:szCs w:val="20"/>
              </w:rPr>
            </w:pPr>
          </w:p>
        </w:tc>
        <w:tc>
          <w:tcPr>
            <w:tcW w:w="4252" w:type="dxa"/>
          </w:tcPr>
          <w:p w14:paraId="097FB13C" w14:textId="77777777" w:rsidR="00C06E3A" w:rsidRPr="009C18AB" w:rsidRDefault="00C06E3A" w:rsidP="009C1A9A">
            <w:pPr>
              <w:pStyle w:val="TableParagraph"/>
              <w:ind w:left="50"/>
              <w:rPr>
                <w:sz w:val="20"/>
                <w:szCs w:val="20"/>
              </w:rPr>
            </w:pPr>
            <w:r w:rsidRPr="00F06369">
              <w:rPr>
                <w:b/>
                <w:sz w:val="20"/>
                <w:szCs w:val="20"/>
                <w:lang w:val="en-US"/>
              </w:rPr>
              <w:t>3</w:t>
            </w:r>
            <w:r>
              <w:rPr>
                <w:b/>
                <w:sz w:val="20"/>
                <w:szCs w:val="20"/>
                <w:lang w:val="en-US"/>
              </w:rPr>
              <w:t xml:space="preserve"> 000 000</w:t>
            </w:r>
            <w:r w:rsidRPr="009C18AB">
              <w:rPr>
                <w:b/>
                <w:sz w:val="20"/>
                <w:szCs w:val="20"/>
              </w:rPr>
              <w:t xml:space="preserve"> </w:t>
            </w:r>
            <w:r w:rsidRPr="009C18AB">
              <w:rPr>
                <w:sz w:val="20"/>
                <w:szCs w:val="20"/>
              </w:rPr>
              <w:t>lei moldovenești sau echivalent într-o altă valută.</w:t>
            </w:r>
          </w:p>
          <w:p w14:paraId="02BEFB34" w14:textId="77777777" w:rsidR="00C06E3A" w:rsidRPr="009C18AB" w:rsidRDefault="00C06E3A" w:rsidP="009C1A9A">
            <w:pPr>
              <w:pStyle w:val="TableParagraph"/>
              <w:ind w:left="50"/>
              <w:rPr>
                <w:sz w:val="20"/>
                <w:szCs w:val="20"/>
              </w:rPr>
            </w:pPr>
            <w:r w:rsidRPr="009C18AB">
              <w:rPr>
                <w:sz w:val="20"/>
                <w:szCs w:val="20"/>
              </w:rPr>
              <w:t>Original semnată electronic de către operatorul economic</w:t>
            </w:r>
          </w:p>
        </w:tc>
        <w:tc>
          <w:tcPr>
            <w:tcW w:w="1843" w:type="dxa"/>
          </w:tcPr>
          <w:p w14:paraId="73B7BA67" w14:textId="77777777" w:rsidR="00C06E3A" w:rsidRPr="009C18AB" w:rsidRDefault="00C06E3A" w:rsidP="009C1A9A">
            <w:pPr>
              <w:pStyle w:val="TableParagraph"/>
              <w:rPr>
                <w:sz w:val="20"/>
                <w:szCs w:val="20"/>
              </w:rPr>
            </w:pPr>
            <w:r w:rsidRPr="009C18AB">
              <w:rPr>
                <w:sz w:val="20"/>
                <w:szCs w:val="20"/>
              </w:rPr>
              <w:t>Obligatoriu</w:t>
            </w:r>
          </w:p>
        </w:tc>
      </w:tr>
      <w:tr w:rsidR="00C06E3A" w14:paraId="2D9FE2BC" w14:textId="77777777" w:rsidTr="009C1A9A">
        <w:tc>
          <w:tcPr>
            <w:tcW w:w="575" w:type="dxa"/>
          </w:tcPr>
          <w:p w14:paraId="6F0821BB" w14:textId="77777777" w:rsidR="00C06E3A" w:rsidRPr="00F25FF8" w:rsidRDefault="00C06E3A" w:rsidP="009C1A9A">
            <w:pPr>
              <w:pStyle w:val="TableParagraph"/>
              <w:ind w:left="107"/>
              <w:rPr>
                <w:sz w:val="20"/>
                <w:szCs w:val="20"/>
                <w:lang w:val="en-US"/>
              </w:rPr>
            </w:pPr>
            <w:r>
              <w:rPr>
                <w:sz w:val="20"/>
                <w:szCs w:val="20"/>
                <w:lang w:val="en-US"/>
              </w:rPr>
              <w:t>23</w:t>
            </w:r>
          </w:p>
        </w:tc>
        <w:tc>
          <w:tcPr>
            <w:tcW w:w="3106" w:type="dxa"/>
          </w:tcPr>
          <w:p w14:paraId="2602E9E3" w14:textId="77777777" w:rsidR="00C06E3A" w:rsidRPr="009C18AB" w:rsidRDefault="00C06E3A" w:rsidP="009C1A9A">
            <w:pPr>
              <w:pStyle w:val="TableParagraph"/>
              <w:ind w:right="173"/>
              <w:rPr>
                <w:sz w:val="20"/>
                <w:szCs w:val="20"/>
                <w:lang w:val="en-US"/>
              </w:rPr>
            </w:pPr>
            <w:r w:rsidRPr="009C18AB">
              <w:rPr>
                <w:sz w:val="20"/>
                <w:szCs w:val="20"/>
              </w:rPr>
              <w:t xml:space="preserve">Certificat de atribuire a conturilor bancare eliberat de banca detinătoare de conturi </w:t>
            </w:r>
            <w:r w:rsidRPr="009C18AB">
              <w:rPr>
                <w:sz w:val="20"/>
                <w:szCs w:val="20"/>
                <w:lang w:val="en-US"/>
              </w:rPr>
              <w:t>comercială cu stampila umeda bancii</w:t>
            </w:r>
            <w:r w:rsidRPr="009C18AB">
              <w:rPr>
                <w:sz w:val="20"/>
                <w:szCs w:val="20"/>
              </w:rPr>
              <w:t xml:space="preserve"> din 202</w:t>
            </w:r>
            <w:r>
              <w:rPr>
                <w:sz w:val="20"/>
                <w:szCs w:val="20"/>
                <w:lang w:val="en-US"/>
              </w:rPr>
              <w:t>6</w:t>
            </w:r>
            <w:r w:rsidRPr="009C18AB">
              <w:rPr>
                <w:sz w:val="20"/>
                <w:szCs w:val="20"/>
              </w:rPr>
              <w:t xml:space="preserve"> an</w:t>
            </w:r>
          </w:p>
        </w:tc>
        <w:tc>
          <w:tcPr>
            <w:tcW w:w="4252" w:type="dxa"/>
          </w:tcPr>
          <w:p w14:paraId="58D3731E" w14:textId="77777777" w:rsidR="00C06E3A" w:rsidRPr="009C18AB" w:rsidRDefault="00C06E3A" w:rsidP="009C1A9A">
            <w:pPr>
              <w:pStyle w:val="TableParagraph"/>
              <w:ind w:left="50"/>
              <w:rPr>
                <w:sz w:val="20"/>
                <w:szCs w:val="20"/>
              </w:rPr>
            </w:pPr>
            <w:r w:rsidRPr="009C18AB">
              <w:rPr>
                <w:sz w:val="20"/>
                <w:szCs w:val="20"/>
              </w:rPr>
              <w:t>Semnat electronic de către</w:t>
            </w:r>
            <w:r w:rsidRPr="009C18AB">
              <w:rPr>
                <w:spacing w:val="-58"/>
                <w:sz w:val="20"/>
                <w:szCs w:val="20"/>
              </w:rPr>
              <w:t xml:space="preserve"> </w:t>
            </w:r>
            <w:r w:rsidRPr="00467D83">
              <w:rPr>
                <w:spacing w:val="-58"/>
                <w:sz w:val="20"/>
                <w:szCs w:val="20"/>
                <w:lang w:val="en-US"/>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843" w:type="dxa"/>
          </w:tcPr>
          <w:p w14:paraId="42F434F1" w14:textId="77777777" w:rsidR="00C06E3A" w:rsidRPr="009C18AB" w:rsidRDefault="00C06E3A" w:rsidP="009C1A9A">
            <w:pPr>
              <w:pStyle w:val="TableParagraph"/>
              <w:rPr>
                <w:sz w:val="20"/>
                <w:szCs w:val="20"/>
              </w:rPr>
            </w:pPr>
            <w:r w:rsidRPr="009C18AB">
              <w:rPr>
                <w:sz w:val="20"/>
                <w:szCs w:val="20"/>
              </w:rPr>
              <w:t>Obligatoriu</w:t>
            </w:r>
          </w:p>
        </w:tc>
      </w:tr>
      <w:tr w:rsidR="00C06E3A" w14:paraId="4B964426" w14:textId="77777777" w:rsidTr="009C1A9A">
        <w:tc>
          <w:tcPr>
            <w:tcW w:w="575" w:type="dxa"/>
          </w:tcPr>
          <w:p w14:paraId="69CA1053" w14:textId="77777777" w:rsidR="00C06E3A" w:rsidRPr="00C362BC" w:rsidRDefault="00C06E3A" w:rsidP="009C1A9A">
            <w:pPr>
              <w:pStyle w:val="TableParagraph"/>
              <w:ind w:left="107"/>
              <w:rPr>
                <w:sz w:val="20"/>
                <w:szCs w:val="20"/>
                <w:lang w:val="en-US"/>
              </w:rPr>
            </w:pPr>
            <w:r>
              <w:rPr>
                <w:sz w:val="20"/>
                <w:szCs w:val="20"/>
                <w:lang w:val="ru-RU"/>
              </w:rPr>
              <w:t>2</w:t>
            </w:r>
            <w:r>
              <w:rPr>
                <w:sz w:val="20"/>
                <w:szCs w:val="20"/>
                <w:lang w:val="en-US"/>
              </w:rPr>
              <w:t>4</w:t>
            </w:r>
          </w:p>
        </w:tc>
        <w:tc>
          <w:tcPr>
            <w:tcW w:w="3106" w:type="dxa"/>
          </w:tcPr>
          <w:p w14:paraId="07E12BAE" w14:textId="77777777" w:rsidR="00C06E3A" w:rsidRPr="009C18AB" w:rsidRDefault="00C06E3A" w:rsidP="009C1A9A">
            <w:pPr>
              <w:pStyle w:val="TableParagraph"/>
              <w:ind w:left="104" w:right="283"/>
              <w:rPr>
                <w:sz w:val="20"/>
                <w:szCs w:val="20"/>
                <w:lang w:val="en-US"/>
              </w:rPr>
            </w:pPr>
            <w:r w:rsidRPr="009C18AB">
              <w:rPr>
                <w:sz w:val="20"/>
                <w:szCs w:val="20"/>
                <w:lang w:val="en-US"/>
              </w:rPr>
              <w:t xml:space="preserve">Certificat privind atestarea </w:t>
            </w:r>
            <w:r>
              <w:rPr>
                <w:sz w:val="20"/>
                <w:szCs w:val="20"/>
                <w:lang w:val="en-US"/>
              </w:rPr>
              <w:t>responsabil tehnic</w:t>
            </w:r>
            <w:r w:rsidRPr="009C18AB">
              <w:rPr>
                <w:sz w:val="20"/>
                <w:szCs w:val="20"/>
                <w:lang w:val="en-US"/>
              </w:rPr>
              <w:t xml:space="preserve"> </w:t>
            </w:r>
            <w:r>
              <w:rPr>
                <w:sz w:val="20"/>
                <w:szCs w:val="20"/>
                <w:lang w:val="en-US"/>
              </w:rPr>
              <w:t>pentru fiecare tipul de lucrari</w:t>
            </w:r>
          </w:p>
        </w:tc>
        <w:tc>
          <w:tcPr>
            <w:tcW w:w="4252" w:type="dxa"/>
          </w:tcPr>
          <w:p w14:paraId="6455586C" w14:textId="77777777" w:rsidR="00C06E3A" w:rsidRPr="009C18AB" w:rsidRDefault="00C06E3A" w:rsidP="009C1A9A">
            <w:pPr>
              <w:pStyle w:val="TableParagraph"/>
              <w:rPr>
                <w:sz w:val="20"/>
                <w:szCs w:val="20"/>
              </w:rPr>
            </w:pPr>
            <w:r w:rsidRPr="009C18AB">
              <w:rPr>
                <w:sz w:val="20"/>
                <w:szCs w:val="20"/>
              </w:rPr>
              <w:t>Copia Certificatului privind</w:t>
            </w:r>
          </w:p>
          <w:p w14:paraId="392E1980" w14:textId="77777777" w:rsidR="00C06E3A" w:rsidRPr="009C18AB" w:rsidRDefault="00C06E3A" w:rsidP="009C1A9A">
            <w:pPr>
              <w:pStyle w:val="TableParagraph"/>
              <w:ind w:right="256"/>
              <w:rPr>
                <w:sz w:val="20"/>
                <w:szCs w:val="20"/>
              </w:rPr>
            </w:pPr>
            <w:r w:rsidRPr="009C18AB">
              <w:rPr>
                <w:sz w:val="20"/>
                <w:szCs w:val="20"/>
              </w:rPr>
              <w:t>atestarea dirigintelui de șantier Semnat electronic</w:t>
            </w:r>
          </w:p>
        </w:tc>
        <w:tc>
          <w:tcPr>
            <w:tcW w:w="1843" w:type="dxa"/>
          </w:tcPr>
          <w:p w14:paraId="38951D6A" w14:textId="77777777" w:rsidR="00C06E3A" w:rsidRPr="009C18AB" w:rsidRDefault="00C06E3A" w:rsidP="009C1A9A">
            <w:pPr>
              <w:pStyle w:val="TableParagraph"/>
              <w:rPr>
                <w:sz w:val="20"/>
                <w:szCs w:val="20"/>
              </w:rPr>
            </w:pPr>
            <w:r w:rsidRPr="009C18AB">
              <w:rPr>
                <w:sz w:val="20"/>
                <w:szCs w:val="20"/>
              </w:rPr>
              <w:t>Obligatoriu</w:t>
            </w:r>
          </w:p>
        </w:tc>
      </w:tr>
      <w:tr w:rsidR="00C06E3A" w14:paraId="678155E5" w14:textId="77777777" w:rsidTr="009C1A9A">
        <w:tc>
          <w:tcPr>
            <w:tcW w:w="575" w:type="dxa"/>
          </w:tcPr>
          <w:p w14:paraId="5EC13B12" w14:textId="77777777" w:rsidR="00C06E3A" w:rsidRPr="00C362BC" w:rsidRDefault="00C06E3A" w:rsidP="009C1A9A">
            <w:pPr>
              <w:pStyle w:val="TableParagraph"/>
              <w:ind w:left="107"/>
              <w:rPr>
                <w:sz w:val="20"/>
                <w:szCs w:val="20"/>
                <w:lang w:val="en-US"/>
              </w:rPr>
            </w:pPr>
            <w:r>
              <w:rPr>
                <w:sz w:val="20"/>
                <w:szCs w:val="20"/>
                <w:lang w:val="en-US"/>
              </w:rPr>
              <w:t>25</w:t>
            </w:r>
          </w:p>
        </w:tc>
        <w:tc>
          <w:tcPr>
            <w:tcW w:w="3106" w:type="dxa"/>
          </w:tcPr>
          <w:p w14:paraId="36041681" w14:textId="77777777" w:rsidR="00C06E3A" w:rsidRPr="009C18AB" w:rsidRDefault="00C06E3A" w:rsidP="009C1A9A">
            <w:pPr>
              <w:pStyle w:val="TableParagraph"/>
              <w:ind w:left="104" w:right="775"/>
              <w:rPr>
                <w:sz w:val="20"/>
                <w:szCs w:val="20"/>
                <w:lang w:val="en-US"/>
              </w:rPr>
            </w:pPr>
            <w:r w:rsidRPr="009C18AB">
              <w:rPr>
                <w:sz w:val="20"/>
                <w:szCs w:val="20"/>
                <w:lang w:val="en-US"/>
              </w:rPr>
              <w:t xml:space="preserve">Certificat ISO 9001 Sistemul de management al calității lucrărilor </w:t>
            </w:r>
            <w:r w:rsidRPr="009C18AB">
              <w:rPr>
                <w:sz w:val="20"/>
                <w:szCs w:val="20"/>
                <w:lang w:val="en-US"/>
              </w:rPr>
              <w:lastRenderedPageBreak/>
              <w:t>respectind art.23 al Legii nr.131 din 03.07.2015</w:t>
            </w:r>
          </w:p>
        </w:tc>
        <w:tc>
          <w:tcPr>
            <w:tcW w:w="4252" w:type="dxa"/>
          </w:tcPr>
          <w:p w14:paraId="55E01B18" w14:textId="77777777" w:rsidR="00C06E3A" w:rsidRPr="009C18AB" w:rsidRDefault="00C06E3A" w:rsidP="009C1A9A">
            <w:pPr>
              <w:pStyle w:val="TableParagraph"/>
              <w:ind w:right="657"/>
              <w:rPr>
                <w:sz w:val="20"/>
                <w:szCs w:val="20"/>
              </w:rPr>
            </w:pPr>
            <w:r w:rsidRPr="009C18AB">
              <w:rPr>
                <w:sz w:val="20"/>
                <w:szCs w:val="20"/>
              </w:rPr>
              <w:lastRenderedPageBreak/>
              <w:t>Semnat electronic de către operatorul economic</w:t>
            </w:r>
          </w:p>
        </w:tc>
        <w:tc>
          <w:tcPr>
            <w:tcW w:w="1843" w:type="dxa"/>
          </w:tcPr>
          <w:p w14:paraId="117C4575" w14:textId="77777777" w:rsidR="00C06E3A" w:rsidRPr="009C18AB" w:rsidRDefault="00C06E3A" w:rsidP="009C1A9A">
            <w:pPr>
              <w:pStyle w:val="TableParagraph"/>
              <w:rPr>
                <w:sz w:val="20"/>
                <w:szCs w:val="20"/>
              </w:rPr>
            </w:pPr>
            <w:r w:rsidRPr="009C18AB">
              <w:rPr>
                <w:sz w:val="20"/>
                <w:szCs w:val="20"/>
              </w:rPr>
              <w:t>Obligatoriu</w:t>
            </w:r>
          </w:p>
        </w:tc>
      </w:tr>
      <w:tr w:rsidR="00C06E3A" w14:paraId="59BBA73E" w14:textId="77777777" w:rsidTr="009C1A9A">
        <w:tc>
          <w:tcPr>
            <w:tcW w:w="575" w:type="dxa"/>
          </w:tcPr>
          <w:p w14:paraId="67C91B77" w14:textId="77777777" w:rsidR="00C06E3A" w:rsidRPr="00C362BC" w:rsidRDefault="00C06E3A" w:rsidP="009C1A9A">
            <w:pPr>
              <w:pStyle w:val="TableParagraph"/>
              <w:ind w:left="107"/>
              <w:rPr>
                <w:sz w:val="20"/>
                <w:szCs w:val="20"/>
                <w:lang w:val="en-US"/>
              </w:rPr>
            </w:pPr>
            <w:r>
              <w:rPr>
                <w:sz w:val="20"/>
                <w:szCs w:val="20"/>
                <w:lang w:val="en-US"/>
              </w:rPr>
              <w:t>26</w:t>
            </w:r>
          </w:p>
        </w:tc>
        <w:tc>
          <w:tcPr>
            <w:tcW w:w="3106" w:type="dxa"/>
          </w:tcPr>
          <w:p w14:paraId="292F85F0" w14:textId="77777777" w:rsidR="00C06E3A" w:rsidRPr="009C18AB" w:rsidRDefault="00C06E3A" w:rsidP="009C1A9A">
            <w:pPr>
              <w:pStyle w:val="TableParagraph"/>
              <w:ind w:left="104" w:right="750"/>
              <w:rPr>
                <w:sz w:val="20"/>
                <w:szCs w:val="20"/>
                <w:lang w:val="en-US"/>
              </w:rPr>
            </w:pPr>
            <w:r w:rsidRPr="009C18AB">
              <w:rPr>
                <w:sz w:val="20"/>
                <w:szCs w:val="20"/>
                <w:lang w:val="en-US"/>
              </w:rPr>
              <w:t>Certificat ISO 45001 Sistemul de management al sănătății art.22 al Legii nr.131 din 03.07.2015</w:t>
            </w:r>
          </w:p>
        </w:tc>
        <w:tc>
          <w:tcPr>
            <w:tcW w:w="4252" w:type="dxa"/>
          </w:tcPr>
          <w:p w14:paraId="1F321CA2" w14:textId="77777777" w:rsidR="00C06E3A" w:rsidRPr="009C18AB" w:rsidRDefault="00C06E3A" w:rsidP="009C1A9A">
            <w:pPr>
              <w:pStyle w:val="TableParagraph"/>
              <w:ind w:right="657"/>
              <w:rPr>
                <w:sz w:val="20"/>
                <w:szCs w:val="20"/>
              </w:rPr>
            </w:pPr>
            <w:r w:rsidRPr="009C18AB">
              <w:rPr>
                <w:sz w:val="20"/>
                <w:szCs w:val="20"/>
              </w:rPr>
              <w:t>Semnat electronic de către operatorul economic</w:t>
            </w:r>
          </w:p>
        </w:tc>
        <w:tc>
          <w:tcPr>
            <w:tcW w:w="1843" w:type="dxa"/>
          </w:tcPr>
          <w:p w14:paraId="60814186" w14:textId="77777777" w:rsidR="00C06E3A" w:rsidRPr="009C18AB" w:rsidRDefault="00C06E3A" w:rsidP="009C1A9A">
            <w:pPr>
              <w:pStyle w:val="TableParagraph"/>
              <w:rPr>
                <w:sz w:val="20"/>
                <w:szCs w:val="20"/>
              </w:rPr>
            </w:pPr>
            <w:r w:rsidRPr="009C18AB">
              <w:rPr>
                <w:sz w:val="20"/>
                <w:szCs w:val="20"/>
              </w:rPr>
              <w:t>Obligatoriu</w:t>
            </w:r>
          </w:p>
        </w:tc>
      </w:tr>
      <w:tr w:rsidR="00C06E3A" w14:paraId="67A47E84" w14:textId="77777777" w:rsidTr="009C1A9A">
        <w:tc>
          <w:tcPr>
            <w:tcW w:w="575" w:type="dxa"/>
          </w:tcPr>
          <w:p w14:paraId="0F0BCF24" w14:textId="77777777" w:rsidR="00C06E3A" w:rsidRPr="00C362BC" w:rsidRDefault="00C06E3A" w:rsidP="009C1A9A">
            <w:pPr>
              <w:pStyle w:val="TableParagraph"/>
              <w:ind w:left="107"/>
              <w:rPr>
                <w:sz w:val="20"/>
                <w:szCs w:val="20"/>
                <w:lang w:val="en-US"/>
              </w:rPr>
            </w:pPr>
            <w:r>
              <w:rPr>
                <w:sz w:val="20"/>
                <w:szCs w:val="20"/>
                <w:lang w:val="en-US"/>
              </w:rPr>
              <w:t>27</w:t>
            </w:r>
          </w:p>
        </w:tc>
        <w:tc>
          <w:tcPr>
            <w:tcW w:w="3106" w:type="dxa"/>
          </w:tcPr>
          <w:p w14:paraId="531654D8" w14:textId="77777777" w:rsidR="00C06E3A" w:rsidRPr="009C18AB" w:rsidRDefault="00C06E3A" w:rsidP="009C1A9A">
            <w:pPr>
              <w:pStyle w:val="TableParagraph"/>
              <w:ind w:left="104" w:right="626"/>
              <w:rPr>
                <w:sz w:val="20"/>
                <w:szCs w:val="20"/>
                <w:lang w:val="en-US"/>
              </w:rPr>
            </w:pPr>
            <w:r w:rsidRPr="009C18AB">
              <w:rPr>
                <w:sz w:val="20"/>
                <w:szCs w:val="20"/>
                <w:lang w:val="en-US"/>
              </w:rPr>
              <w:t>Certificat ISO 14001 Sistemul de management al protecției mediului art.24 al Legii nr.131 din 03.07.2015</w:t>
            </w:r>
          </w:p>
        </w:tc>
        <w:tc>
          <w:tcPr>
            <w:tcW w:w="4252" w:type="dxa"/>
          </w:tcPr>
          <w:p w14:paraId="1AC1C839" w14:textId="77777777" w:rsidR="00C06E3A" w:rsidRPr="009C18AB" w:rsidRDefault="00C06E3A" w:rsidP="009C1A9A">
            <w:pPr>
              <w:pStyle w:val="TableParagraph"/>
              <w:ind w:right="657"/>
              <w:rPr>
                <w:sz w:val="20"/>
                <w:szCs w:val="20"/>
              </w:rPr>
            </w:pPr>
            <w:r w:rsidRPr="009C18AB">
              <w:rPr>
                <w:sz w:val="20"/>
                <w:szCs w:val="20"/>
              </w:rPr>
              <w:t>Semnat electronic de către operatorul economic</w:t>
            </w:r>
          </w:p>
        </w:tc>
        <w:tc>
          <w:tcPr>
            <w:tcW w:w="1843" w:type="dxa"/>
          </w:tcPr>
          <w:p w14:paraId="172AFFD0" w14:textId="77777777" w:rsidR="00C06E3A" w:rsidRPr="009C18AB" w:rsidRDefault="00C06E3A" w:rsidP="009C1A9A">
            <w:pPr>
              <w:pStyle w:val="TableParagraph"/>
              <w:rPr>
                <w:sz w:val="20"/>
                <w:szCs w:val="20"/>
              </w:rPr>
            </w:pPr>
            <w:r w:rsidRPr="009C18AB">
              <w:rPr>
                <w:sz w:val="20"/>
                <w:szCs w:val="20"/>
              </w:rPr>
              <w:t>Obligatoriu</w:t>
            </w:r>
          </w:p>
        </w:tc>
      </w:tr>
      <w:tr w:rsidR="00C06E3A" w14:paraId="422D67A9" w14:textId="77777777" w:rsidTr="009C1A9A">
        <w:tc>
          <w:tcPr>
            <w:tcW w:w="575" w:type="dxa"/>
          </w:tcPr>
          <w:p w14:paraId="2C967162" w14:textId="77777777" w:rsidR="00C06E3A" w:rsidRPr="00C362BC" w:rsidRDefault="00C06E3A" w:rsidP="009C1A9A">
            <w:pPr>
              <w:pStyle w:val="TableParagraph"/>
              <w:ind w:left="107"/>
              <w:rPr>
                <w:sz w:val="20"/>
                <w:szCs w:val="20"/>
                <w:lang w:val="en-US"/>
              </w:rPr>
            </w:pPr>
            <w:r>
              <w:rPr>
                <w:sz w:val="20"/>
                <w:szCs w:val="20"/>
                <w:lang w:val="en-US"/>
              </w:rPr>
              <w:t>28</w:t>
            </w:r>
          </w:p>
        </w:tc>
        <w:tc>
          <w:tcPr>
            <w:tcW w:w="3106" w:type="dxa"/>
          </w:tcPr>
          <w:p w14:paraId="228897DE" w14:textId="77777777" w:rsidR="00C06E3A" w:rsidRPr="009C18AB" w:rsidRDefault="00C06E3A" w:rsidP="009C1A9A">
            <w:pPr>
              <w:pStyle w:val="TableParagraph"/>
              <w:ind w:left="104" w:right="-156"/>
              <w:rPr>
                <w:sz w:val="20"/>
                <w:szCs w:val="20"/>
                <w:lang w:val="en-US"/>
              </w:rPr>
            </w:pPr>
            <w:r w:rsidRPr="009C18AB">
              <w:rPr>
                <w:sz w:val="20"/>
                <w:szCs w:val="20"/>
              </w:rPr>
              <w:t>MINISTERUL FINANȚELOR ORDIN Nr. 145 din 24-11-2020 cu privire la aprobarea Declarației privind confirmarea identitații beneficiarilor efectivi și neîncadrarea acestora în situația condamnării pentru participarea la activităț ale unei arganizații sau grupări criminale, pentru corupție, fraidă și\sau spălare de bani</w:t>
            </w:r>
          </w:p>
        </w:tc>
        <w:tc>
          <w:tcPr>
            <w:tcW w:w="4252" w:type="dxa"/>
          </w:tcPr>
          <w:p w14:paraId="6D36DC43" w14:textId="77777777" w:rsidR="00C06E3A" w:rsidRPr="009C18AB" w:rsidRDefault="00C06E3A" w:rsidP="009C1A9A">
            <w:pPr>
              <w:pStyle w:val="TableParagraph"/>
              <w:ind w:right="657"/>
              <w:rPr>
                <w:sz w:val="20"/>
                <w:szCs w:val="20"/>
              </w:rPr>
            </w:pPr>
            <w:r w:rsidRPr="009C18AB">
              <w:rPr>
                <w:sz w:val="20"/>
                <w:szCs w:val="20"/>
              </w:rPr>
              <w:t>Semnat electronic de către operatorul economic</w:t>
            </w:r>
          </w:p>
        </w:tc>
        <w:tc>
          <w:tcPr>
            <w:tcW w:w="1843" w:type="dxa"/>
          </w:tcPr>
          <w:p w14:paraId="6CACF484" w14:textId="77777777" w:rsidR="00C06E3A" w:rsidRPr="009C18AB" w:rsidRDefault="00C06E3A" w:rsidP="009C1A9A">
            <w:pPr>
              <w:pStyle w:val="TableParagraph"/>
              <w:rPr>
                <w:sz w:val="20"/>
                <w:szCs w:val="20"/>
              </w:rPr>
            </w:pPr>
            <w:r w:rsidRPr="009C18AB">
              <w:rPr>
                <w:sz w:val="20"/>
                <w:szCs w:val="20"/>
              </w:rPr>
              <w:t>Obligatoriu</w:t>
            </w:r>
          </w:p>
        </w:tc>
      </w:tr>
      <w:tr w:rsidR="00C06E3A" w14:paraId="36B27EE4" w14:textId="77777777" w:rsidTr="009C1A9A">
        <w:trPr>
          <w:trHeight w:val="862"/>
        </w:trPr>
        <w:tc>
          <w:tcPr>
            <w:tcW w:w="575" w:type="dxa"/>
          </w:tcPr>
          <w:p w14:paraId="62EE9409" w14:textId="77777777" w:rsidR="00C06E3A" w:rsidRPr="00C362BC" w:rsidRDefault="00C06E3A" w:rsidP="009C1A9A">
            <w:pPr>
              <w:pStyle w:val="TableParagraph"/>
              <w:ind w:left="107"/>
              <w:rPr>
                <w:sz w:val="20"/>
                <w:szCs w:val="20"/>
                <w:lang w:val="en-US"/>
              </w:rPr>
            </w:pPr>
            <w:r>
              <w:rPr>
                <w:sz w:val="20"/>
                <w:szCs w:val="20"/>
                <w:lang w:val="en-US"/>
              </w:rPr>
              <w:t>29</w:t>
            </w:r>
          </w:p>
        </w:tc>
        <w:tc>
          <w:tcPr>
            <w:tcW w:w="3106" w:type="dxa"/>
            <w:vAlign w:val="center"/>
          </w:tcPr>
          <w:p w14:paraId="75B20EB5" w14:textId="77777777" w:rsidR="00C06E3A" w:rsidRPr="00193EB4" w:rsidRDefault="00C06E3A" w:rsidP="009C1A9A">
            <w:pPr>
              <w:shd w:val="clear" w:color="auto" w:fill="FFFFFF" w:themeFill="background1"/>
              <w:tabs>
                <w:tab w:val="left" w:pos="612"/>
              </w:tabs>
              <w:rPr>
                <w:iCs/>
                <w:sz w:val="20"/>
                <w:szCs w:val="20"/>
                <w:lang w:eastAsia="ru-RU"/>
              </w:rPr>
            </w:pPr>
            <w:r w:rsidRPr="00193EB4">
              <w:rPr>
                <w:iCs/>
                <w:sz w:val="20"/>
                <w:szCs w:val="20"/>
                <w:lang w:eastAsia="ru-RU"/>
              </w:rPr>
              <w:t>Declarație privind asigurarea riscului profesional</w:t>
            </w:r>
          </w:p>
        </w:tc>
        <w:tc>
          <w:tcPr>
            <w:tcW w:w="4252" w:type="dxa"/>
          </w:tcPr>
          <w:p w14:paraId="4AEB361B" w14:textId="77777777" w:rsidR="00C06E3A" w:rsidRPr="00193EB4" w:rsidRDefault="00C06E3A" w:rsidP="009C1A9A">
            <w:pPr>
              <w:shd w:val="clear" w:color="auto" w:fill="FFFFFF" w:themeFill="background1"/>
              <w:tabs>
                <w:tab w:val="left" w:pos="612"/>
              </w:tabs>
              <w:rPr>
                <w:iCs/>
                <w:sz w:val="20"/>
                <w:szCs w:val="20"/>
                <w:lang w:val="en-US" w:eastAsia="ru-RU"/>
              </w:rPr>
            </w:pPr>
            <w:r w:rsidRPr="00193EB4">
              <w:rPr>
                <w:iCs/>
                <w:sz w:val="20"/>
                <w:szCs w:val="20"/>
                <w:lang w:eastAsia="ru-RU"/>
              </w:rPr>
              <w:t>Operatorii economici trebuie se demonstreaza police de asigurarea riscului profesional</w:t>
            </w:r>
            <w:r w:rsidRPr="00193EB4">
              <w:rPr>
                <w:iCs/>
                <w:sz w:val="20"/>
                <w:szCs w:val="20"/>
                <w:lang w:val="en-US" w:eastAsia="ru-RU"/>
              </w:rPr>
              <w:t xml:space="preserve"> </w:t>
            </w:r>
            <w:r w:rsidRPr="00193EB4">
              <w:rPr>
                <w:iCs/>
                <w:sz w:val="20"/>
                <w:szCs w:val="20"/>
                <w:lang w:eastAsia="ru-RU"/>
              </w:rPr>
              <w:t>pentru muncitorii angajați</w:t>
            </w:r>
          </w:p>
        </w:tc>
        <w:tc>
          <w:tcPr>
            <w:tcW w:w="1843" w:type="dxa"/>
            <w:vAlign w:val="center"/>
          </w:tcPr>
          <w:p w14:paraId="3C87897E" w14:textId="77777777" w:rsidR="00C06E3A" w:rsidRPr="00193EB4" w:rsidRDefault="00C06E3A" w:rsidP="009C1A9A">
            <w:pPr>
              <w:shd w:val="clear" w:color="auto" w:fill="FFFFFF" w:themeFill="background1"/>
              <w:tabs>
                <w:tab w:val="left" w:pos="612"/>
              </w:tabs>
              <w:rPr>
                <w:iCs/>
                <w:sz w:val="20"/>
                <w:szCs w:val="20"/>
                <w:lang w:eastAsia="ru-RU"/>
              </w:rPr>
            </w:pPr>
            <w:r w:rsidRPr="00193EB4">
              <w:rPr>
                <w:iCs/>
                <w:sz w:val="20"/>
                <w:szCs w:val="20"/>
                <w:lang w:eastAsia="ru-RU"/>
              </w:rPr>
              <w:t>Obligatoriu</w:t>
            </w:r>
          </w:p>
        </w:tc>
      </w:tr>
      <w:tr w:rsidR="00C06E3A" w14:paraId="1173A01C" w14:textId="77777777" w:rsidTr="009C1A9A">
        <w:trPr>
          <w:trHeight w:val="862"/>
        </w:trPr>
        <w:tc>
          <w:tcPr>
            <w:tcW w:w="575" w:type="dxa"/>
          </w:tcPr>
          <w:p w14:paraId="78BABBAE" w14:textId="77777777" w:rsidR="00C06E3A" w:rsidRPr="00C362BC" w:rsidRDefault="00C06E3A" w:rsidP="009C1A9A">
            <w:pPr>
              <w:pStyle w:val="TableParagraph"/>
              <w:ind w:left="107"/>
              <w:rPr>
                <w:sz w:val="20"/>
                <w:szCs w:val="20"/>
                <w:lang w:val="en-US"/>
              </w:rPr>
            </w:pPr>
            <w:r>
              <w:rPr>
                <w:sz w:val="20"/>
                <w:szCs w:val="20"/>
                <w:lang w:val="en-US"/>
              </w:rPr>
              <w:t>30</w:t>
            </w:r>
          </w:p>
        </w:tc>
        <w:tc>
          <w:tcPr>
            <w:tcW w:w="3106" w:type="dxa"/>
          </w:tcPr>
          <w:p w14:paraId="2EBEEDA9" w14:textId="77777777" w:rsidR="00C06E3A" w:rsidRDefault="00C06E3A" w:rsidP="009C1A9A">
            <w:pPr>
              <w:pStyle w:val="TableParagraph"/>
              <w:ind w:left="109" w:right="19"/>
              <w:rPr>
                <w:sz w:val="20"/>
                <w:szCs w:val="20"/>
              </w:rPr>
            </w:pPr>
            <w:r w:rsidRPr="00320C83">
              <w:rPr>
                <w:sz w:val="20"/>
                <w:szCs w:val="20"/>
              </w:rPr>
              <w:t xml:space="preserve">Certificat privind vizita amplasamentului eliberat de </w:t>
            </w:r>
          </w:p>
          <w:p w14:paraId="6DB03226" w14:textId="77777777" w:rsidR="00C06E3A" w:rsidRPr="00F06369" w:rsidRDefault="00C06E3A" w:rsidP="009C1A9A">
            <w:pPr>
              <w:pStyle w:val="TableParagraph"/>
              <w:ind w:left="109" w:right="19"/>
              <w:rPr>
                <w:lang w:val="en-US"/>
              </w:rPr>
            </w:pPr>
            <w:r>
              <w:rPr>
                <w:sz w:val="20"/>
                <w:szCs w:val="20"/>
              </w:rPr>
              <w:t xml:space="preserve">Primaria s. </w:t>
            </w:r>
            <w:r>
              <w:rPr>
                <w:sz w:val="20"/>
                <w:szCs w:val="20"/>
                <w:lang w:val="en-US"/>
              </w:rPr>
              <w:t>Sadic</w:t>
            </w:r>
          </w:p>
        </w:tc>
        <w:tc>
          <w:tcPr>
            <w:tcW w:w="4252" w:type="dxa"/>
          </w:tcPr>
          <w:p w14:paraId="1B80E021" w14:textId="77777777" w:rsidR="00C06E3A" w:rsidRDefault="00C06E3A" w:rsidP="009C1A9A">
            <w:pPr>
              <w:pStyle w:val="TableParagraph"/>
              <w:ind w:left="109" w:right="37"/>
              <w:rPr>
                <w:iCs/>
                <w:sz w:val="20"/>
                <w:szCs w:val="20"/>
                <w:lang w:eastAsia="ru-RU"/>
              </w:rPr>
            </w:pPr>
            <w:r w:rsidRPr="005405BC">
              <w:t xml:space="preserve">Este obligatorie. </w:t>
            </w:r>
            <w:r w:rsidRPr="005405BC">
              <w:rPr>
                <w:i/>
              </w:rPr>
              <w:t>(Neprezentarea certificatului</w:t>
            </w:r>
            <w:r w:rsidRPr="005405BC">
              <w:rPr>
                <w:i/>
                <w:spacing w:val="-52"/>
              </w:rPr>
              <w:t xml:space="preserve"> </w:t>
            </w:r>
            <w:r w:rsidRPr="005405BC">
              <w:rPr>
                <w:i/>
              </w:rPr>
              <w:t>va servi drept temei de respingere a ofertei.)</w:t>
            </w:r>
            <w:r w:rsidRPr="005405BC">
              <w:rPr>
                <w:i/>
                <w:spacing w:val="1"/>
              </w:rPr>
              <w:t xml:space="preserve"> </w:t>
            </w:r>
            <w:r w:rsidRPr="008A6D72">
              <w:rPr>
                <w:iCs/>
                <w:sz w:val="20"/>
                <w:szCs w:val="20"/>
                <w:lang w:eastAsia="ru-RU"/>
              </w:rPr>
              <w:t>Pentru coordonarea acesteia operatorii economici pot contacta următoarul nr. de telefon:</w:t>
            </w:r>
            <w:r w:rsidRPr="0081130A">
              <w:rPr>
                <w:iCs/>
                <w:sz w:val="20"/>
                <w:szCs w:val="20"/>
                <w:lang w:eastAsia="ru-RU"/>
              </w:rPr>
              <w:t>,</w:t>
            </w:r>
            <w:r w:rsidRPr="008A6D72">
              <w:rPr>
                <w:iCs/>
                <w:sz w:val="20"/>
                <w:szCs w:val="20"/>
                <w:lang w:eastAsia="ru-RU"/>
              </w:rPr>
              <w:t xml:space="preserve"> </w:t>
            </w:r>
          </w:p>
          <w:p w14:paraId="3A232370" w14:textId="77777777" w:rsidR="00C06E3A" w:rsidRPr="005405BC" w:rsidRDefault="00C06E3A" w:rsidP="009C1A9A">
            <w:pPr>
              <w:pStyle w:val="TableParagraph"/>
              <w:ind w:left="109" w:right="37"/>
            </w:pPr>
            <w:r w:rsidRPr="008A6D72">
              <w:rPr>
                <w:iCs/>
                <w:sz w:val="20"/>
                <w:szCs w:val="20"/>
                <w:lang w:eastAsia="ru-RU"/>
              </w:rPr>
              <w:t>Vizita trebuie efectuată pînă la expirarea termenului  de clarificări.</w:t>
            </w:r>
          </w:p>
        </w:tc>
        <w:tc>
          <w:tcPr>
            <w:tcW w:w="1843" w:type="dxa"/>
          </w:tcPr>
          <w:p w14:paraId="7113442B" w14:textId="77777777" w:rsidR="00C06E3A" w:rsidRPr="005405BC" w:rsidRDefault="00C06E3A" w:rsidP="009C1A9A">
            <w:pPr>
              <w:pStyle w:val="TableParagraph"/>
            </w:pPr>
          </w:p>
          <w:p w14:paraId="0B2B2694" w14:textId="77777777" w:rsidR="00C06E3A" w:rsidRPr="005405BC" w:rsidRDefault="00C06E3A" w:rsidP="009C1A9A">
            <w:pPr>
              <w:pStyle w:val="TableParagraph"/>
              <w:ind w:right="205"/>
            </w:pPr>
            <w:r w:rsidRPr="00C0710A">
              <w:rPr>
                <w:sz w:val="20"/>
                <w:szCs w:val="20"/>
              </w:rPr>
              <w:t>Obligatoriu</w:t>
            </w:r>
          </w:p>
        </w:tc>
      </w:tr>
    </w:tbl>
    <w:p w14:paraId="1BD20952" w14:textId="77777777" w:rsidR="00C06E3A" w:rsidRDefault="00C06E3A" w:rsidP="00C06E3A">
      <w:pPr>
        <w:pStyle w:val="TableParagraph"/>
        <w:rPr>
          <w:b/>
          <w:sz w:val="20"/>
        </w:rPr>
      </w:pPr>
    </w:p>
    <w:p w14:paraId="63BC5CA3" w14:textId="77777777" w:rsidR="00C06E3A" w:rsidRDefault="00C06E3A" w:rsidP="00C06E3A">
      <w:pPr>
        <w:pStyle w:val="TableParagraph"/>
        <w:rPr>
          <w:b/>
          <w:sz w:val="20"/>
        </w:rPr>
      </w:pPr>
    </w:p>
    <w:p w14:paraId="4C3ACEDA" w14:textId="77777777" w:rsidR="00C06E3A" w:rsidRDefault="00C06E3A" w:rsidP="00C06E3A">
      <w:pPr>
        <w:pStyle w:val="TableParagraph"/>
        <w:rPr>
          <w:b/>
          <w:sz w:val="20"/>
        </w:rPr>
      </w:pPr>
    </w:p>
    <w:p w14:paraId="071E61C8" w14:textId="77777777" w:rsidR="00C06E3A" w:rsidRDefault="00C06E3A" w:rsidP="00C06E3A">
      <w:pPr>
        <w:pStyle w:val="TableParagraph"/>
        <w:rPr>
          <w:b/>
          <w:sz w:val="20"/>
        </w:rPr>
      </w:pPr>
    </w:p>
    <w:p w14:paraId="3399EE4E" w14:textId="77777777" w:rsidR="00C06E3A" w:rsidRDefault="00C06E3A" w:rsidP="00C06E3A">
      <w:pPr>
        <w:pStyle w:val="TableParagraph"/>
        <w:rPr>
          <w:b/>
          <w:sz w:val="20"/>
        </w:rPr>
      </w:pPr>
    </w:p>
    <w:p w14:paraId="3357E61A" w14:textId="77777777" w:rsidR="00C06E3A" w:rsidRDefault="00C06E3A" w:rsidP="00C06E3A">
      <w:pPr>
        <w:pStyle w:val="TableParagraph"/>
        <w:rPr>
          <w:b/>
          <w:sz w:val="20"/>
        </w:rPr>
      </w:pPr>
    </w:p>
    <w:p w14:paraId="4E233D06" w14:textId="77777777" w:rsidR="00C06E3A" w:rsidRDefault="00C06E3A" w:rsidP="00C06E3A">
      <w:pPr>
        <w:pStyle w:val="TableParagraph"/>
        <w:rPr>
          <w:b/>
          <w:sz w:val="20"/>
        </w:rPr>
      </w:pPr>
    </w:p>
    <w:p w14:paraId="38E8F741" w14:textId="77777777" w:rsidR="00C06E3A" w:rsidRDefault="00C06E3A" w:rsidP="00C06E3A">
      <w:pPr>
        <w:pStyle w:val="TableParagraph"/>
        <w:rPr>
          <w:b/>
          <w:sz w:val="20"/>
        </w:rPr>
      </w:pPr>
    </w:p>
    <w:p w14:paraId="5C625DEA" w14:textId="77777777" w:rsidR="00C06E3A" w:rsidRDefault="00C06E3A" w:rsidP="00C06E3A">
      <w:pPr>
        <w:pStyle w:val="TableParagraph"/>
        <w:rPr>
          <w:b/>
          <w:sz w:val="20"/>
        </w:rPr>
      </w:pPr>
    </w:p>
    <w:p w14:paraId="44B9CA07" w14:textId="77777777" w:rsidR="00C06E3A" w:rsidRDefault="00C06E3A" w:rsidP="00C06E3A">
      <w:pPr>
        <w:pStyle w:val="TableParagraph"/>
        <w:rPr>
          <w:b/>
          <w:sz w:val="20"/>
        </w:rPr>
      </w:pPr>
    </w:p>
    <w:p w14:paraId="2688373A" w14:textId="77777777" w:rsidR="00C06E3A" w:rsidRDefault="00C06E3A" w:rsidP="00C06E3A">
      <w:pPr>
        <w:pStyle w:val="TableParagraph"/>
        <w:rPr>
          <w:b/>
          <w:sz w:val="20"/>
        </w:rPr>
      </w:pPr>
    </w:p>
    <w:p w14:paraId="52BB66E3" w14:textId="77777777" w:rsidR="00C06E3A" w:rsidRDefault="00C06E3A" w:rsidP="00C06E3A">
      <w:pPr>
        <w:pStyle w:val="TableParagraph"/>
        <w:rPr>
          <w:b/>
          <w:sz w:val="20"/>
        </w:rPr>
      </w:pPr>
    </w:p>
    <w:p w14:paraId="7A6702DB" w14:textId="77777777" w:rsidR="00C06E3A" w:rsidRDefault="00C06E3A" w:rsidP="00C06E3A">
      <w:pPr>
        <w:pStyle w:val="TableParagraph"/>
        <w:rPr>
          <w:b/>
          <w:sz w:val="20"/>
        </w:rPr>
      </w:pPr>
    </w:p>
    <w:p w14:paraId="5CE57714" w14:textId="77777777" w:rsidR="00C06E3A" w:rsidRDefault="00C06E3A" w:rsidP="00C06E3A">
      <w:pPr>
        <w:pStyle w:val="TableParagraph"/>
        <w:rPr>
          <w:b/>
          <w:sz w:val="20"/>
        </w:rPr>
      </w:pPr>
    </w:p>
    <w:p w14:paraId="6A162D47" w14:textId="77777777" w:rsidR="00C06E3A" w:rsidRDefault="00C06E3A" w:rsidP="00C06E3A">
      <w:pPr>
        <w:pStyle w:val="TableParagraph"/>
        <w:rPr>
          <w:b/>
          <w:sz w:val="20"/>
        </w:rPr>
      </w:pPr>
    </w:p>
    <w:p w14:paraId="6FD3F606" w14:textId="77777777" w:rsidR="00C06E3A" w:rsidRDefault="00C06E3A" w:rsidP="00C06E3A">
      <w:pPr>
        <w:pStyle w:val="TableParagraph"/>
        <w:rPr>
          <w:b/>
          <w:sz w:val="20"/>
        </w:rPr>
      </w:pPr>
    </w:p>
    <w:p w14:paraId="31924056" w14:textId="77777777" w:rsidR="00C06E3A" w:rsidRDefault="00C06E3A" w:rsidP="00C06E3A">
      <w:pPr>
        <w:pStyle w:val="TableParagraph"/>
        <w:rPr>
          <w:b/>
          <w:sz w:val="20"/>
        </w:rPr>
      </w:pPr>
    </w:p>
    <w:p w14:paraId="52BAFC55" w14:textId="77777777" w:rsidR="00C06E3A" w:rsidRDefault="00C06E3A" w:rsidP="00C06E3A">
      <w:pPr>
        <w:pStyle w:val="TableParagraph"/>
        <w:rPr>
          <w:b/>
          <w:sz w:val="20"/>
        </w:rPr>
      </w:pPr>
    </w:p>
    <w:p w14:paraId="6A6F2197" w14:textId="77777777" w:rsidR="00C06E3A" w:rsidRDefault="00C06E3A" w:rsidP="00C06E3A">
      <w:pPr>
        <w:pStyle w:val="TableParagraph"/>
        <w:rPr>
          <w:b/>
          <w:sz w:val="20"/>
        </w:rPr>
      </w:pPr>
    </w:p>
    <w:p w14:paraId="4468A075" w14:textId="77777777" w:rsidR="00C06E3A" w:rsidRDefault="00C06E3A" w:rsidP="00C06E3A">
      <w:pPr>
        <w:pStyle w:val="TableParagraph"/>
        <w:rPr>
          <w:b/>
          <w:sz w:val="20"/>
        </w:rPr>
      </w:pPr>
    </w:p>
    <w:p w14:paraId="7CE072FB" w14:textId="77777777" w:rsidR="00C06E3A" w:rsidRDefault="00C06E3A" w:rsidP="00C06E3A">
      <w:pPr>
        <w:pStyle w:val="TableParagraph"/>
        <w:rPr>
          <w:b/>
          <w:sz w:val="20"/>
        </w:rPr>
      </w:pPr>
    </w:p>
    <w:p w14:paraId="49A7F627" w14:textId="77777777" w:rsidR="00C06E3A" w:rsidRDefault="00C06E3A" w:rsidP="00C06E3A">
      <w:pPr>
        <w:pStyle w:val="TableParagraph"/>
        <w:rPr>
          <w:b/>
          <w:sz w:val="20"/>
        </w:rPr>
      </w:pPr>
    </w:p>
    <w:p w14:paraId="4B9B1075" w14:textId="77777777" w:rsidR="00C06E3A" w:rsidRDefault="00C06E3A" w:rsidP="00C06E3A">
      <w:pPr>
        <w:pStyle w:val="TableParagraph"/>
        <w:rPr>
          <w:b/>
          <w:sz w:val="20"/>
        </w:rPr>
      </w:pPr>
    </w:p>
    <w:p w14:paraId="16D32DA0" w14:textId="77777777" w:rsidR="00C06E3A" w:rsidRDefault="00C06E3A" w:rsidP="00C06E3A">
      <w:pPr>
        <w:pStyle w:val="TableParagraph"/>
        <w:ind w:left="290" w:right="9512"/>
        <w:jc w:val="center"/>
        <w:rPr>
          <w:b/>
          <w:sz w:val="20"/>
        </w:rPr>
      </w:pPr>
      <w:r>
        <w:rPr>
          <w:b/>
          <w:sz w:val="20"/>
        </w:rPr>
        <w:t xml:space="preserve">   </w:t>
      </w:r>
    </w:p>
    <w:p w14:paraId="3E8A13CA" w14:textId="77777777" w:rsidR="00C06E3A" w:rsidRDefault="00C06E3A" w:rsidP="00C06E3A">
      <w:pPr>
        <w:pStyle w:val="a8"/>
        <w:widowControl w:val="0"/>
        <w:numPr>
          <w:ilvl w:val="0"/>
          <w:numId w:val="33"/>
        </w:numPr>
        <w:autoSpaceDE w:val="0"/>
        <w:autoSpaceDN w:val="0"/>
        <w:spacing w:line="252" w:lineRule="exact"/>
        <w:jc w:val="left"/>
      </w:pPr>
      <w:r>
        <w:t>Garantie bancara – nu se aplica.</w:t>
      </w:r>
    </w:p>
    <w:p w14:paraId="5225FCDB" w14:textId="77777777" w:rsidR="00C06E3A" w:rsidRDefault="00C06E3A" w:rsidP="00C06E3A">
      <w:pPr>
        <w:pStyle w:val="a8"/>
        <w:widowControl w:val="0"/>
        <w:numPr>
          <w:ilvl w:val="0"/>
          <w:numId w:val="33"/>
        </w:numPr>
        <w:autoSpaceDE w:val="0"/>
        <w:autoSpaceDN w:val="0"/>
        <w:spacing w:line="252" w:lineRule="exact"/>
        <w:jc w:val="left"/>
      </w:pPr>
      <w:r>
        <w:t>Tehnici</w:t>
      </w:r>
      <w:r>
        <w:rPr>
          <w:spacing w:val="-6"/>
        </w:rPr>
        <w:t xml:space="preserve"> </w:t>
      </w:r>
      <w:r>
        <w:t>şi</w:t>
      </w:r>
      <w:r>
        <w:rPr>
          <w:spacing w:val="-5"/>
        </w:rPr>
        <w:t xml:space="preserve"> </w:t>
      </w:r>
      <w:r>
        <w:t>instrumente</w:t>
      </w:r>
      <w:r>
        <w:rPr>
          <w:spacing w:val="-6"/>
        </w:rPr>
        <w:t xml:space="preserve"> </w:t>
      </w:r>
      <w:r>
        <w:t>specifice</w:t>
      </w:r>
      <w:r>
        <w:rPr>
          <w:spacing w:val="-4"/>
        </w:rPr>
        <w:t xml:space="preserve"> </w:t>
      </w:r>
      <w:r>
        <w:t>de</w:t>
      </w:r>
      <w:r>
        <w:rPr>
          <w:spacing w:val="-4"/>
        </w:rPr>
        <w:t xml:space="preserve"> </w:t>
      </w:r>
      <w:r>
        <w:t>atribuire</w:t>
      </w:r>
      <w:r>
        <w:rPr>
          <w:spacing w:val="-6"/>
        </w:rPr>
        <w:t xml:space="preserve"> </w:t>
      </w:r>
      <w:r>
        <w:t>(după</w:t>
      </w:r>
      <w:r>
        <w:rPr>
          <w:spacing w:val="-4"/>
        </w:rPr>
        <w:t xml:space="preserve"> </w:t>
      </w:r>
      <w:r>
        <w:t>caz,</w:t>
      </w:r>
      <w:r>
        <w:rPr>
          <w:spacing w:val="-6"/>
        </w:rPr>
        <w:t xml:space="preserve"> </w:t>
      </w:r>
      <w:r>
        <w:t>specificaţi</w:t>
      </w:r>
      <w:r>
        <w:rPr>
          <w:spacing w:val="-6"/>
        </w:rPr>
        <w:t xml:space="preserve"> </w:t>
      </w:r>
      <w:r>
        <w:t>dacă</w:t>
      </w:r>
      <w:r>
        <w:rPr>
          <w:spacing w:val="-4"/>
        </w:rPr>
        <w:t xml:space="preserve"> </w:t>
      </w:r>
      <w:r>
        <w:t>se</w:t>
      </w:r>
      <w:r>
        <w:rPr>
          <w:spacing w:val="-6"/>
        </w:rPr>
        <w:t xml:space="preserve"> </w:t>
      </w:r>
      <w:r>
        <w:t>va</w:t>
      </w:r>
      <w:r>
        <w:rPr>
          <w:spacing w:val="-4"/>
        </w:rPr>
        <w:t xml:space="preserve"> </w:t>
      </w:r>
      <w:r>
        <w:t>utiliza</w:t>
      </w:r>
      <w:r>
        <w:rPr>
          <w:spacing w:val="-4"/>
        </w:rPr>
        <w:t xml:space="preserve"> </w:t>
      </w:r>
      <w:r>
        <w:t>licitaţia</w:t>
      </w:r>
      <w:r>
        <w:rPr>
          <w:spacing w:val="-3"/>
        </w:rPr>
        <w:t xml:space="preserve"> </w:t>
      </w:r>
      <w:r>
        <w:rPr>
          <w:spacing w:val="-2"/>
        </w:rPr>
        <w:t>electronică)_nu.</w:t>
      </w:r>
    </w:p>
    <w:p w14:paraId="16623A8C" w14:textId="77777777" w:rsidR="00C06E3A" w:rsidRDefault="00C06E3A" w:rsidP="00C06E3A">
      <w:pPr>
        <w:pStyle w:val="a"/>
        <w:widowControl w:val="0"/>
        <w:numPr>
          <w:ilvl w:val="0"/>
          <w:numId w:val="33"/>
        </w:numPr>
        <w:tabs>
          <w:tab w:val="clear" w:pos="1134"/>
          <w:tab w:val="left" w:pos="393"/>
        </w:tabs>
        <w:autoSpaceDE w:val="0"/>
        <w:autoSpaceDN w:val="0"/>
        <w:ind w:left="7" w:right="602" w:firstLine="0"/>
        <w:jc w:val="left"/>
      </w:pPr>
      <w:r>
        <w:t>Condiţii</w:t>
      </w:r>
      <w:r>
        <w:rPr>
          <w:spacing w:val="-1"/>
        </w:rPr>
        <w:t xml:space="preserve"> </w:t>
      </w:r>
      <w:r>
        <w:t>speciale</w:t>
      </w:r>
      <w:r>
        <w:rPr>
          <w:spacing w:val="-2"/>
        </w:rPr>
        <w:t xml:space="preserve"> </w:t>
      </w:r>
      <w:r>
        <w:t>de</w:t>
      </w:r>
      <w:r>
        <w:rPr>
          <w:spacing w:val="-4"/>
        </w:rPr>
        <w:t xml:space="preserve"> </w:t>
      </w:r>
      <w:r>
        <w:t>care</w:t>
      </w:r>
      <w:r>
        <w:rPr>
          <w:spacing w:val="-2"/>
        </w:rPr>
        <w:t xml:space="preserve"> </w:t>
      </w:r>
      <w:r>
        <w:t>depinde</w:t>
      </w:r>
      <w:r>
        <w:rPr>
          <w:spacing w:val="-4"/>
        </w:rPr>
        <w:t xml:space="preserve"> </w:t>
      </w:r>
      <w:r>
        <w:t>îndeplinirea</w:t>
      </w:r>
      <w:r>
        <w:rPr>
          <w:spacing w:val="-4"/>
        </w:rPr>
        <w:t xml:space="preserve"> </w:t>
      </w:r>
      <w:r>
        <w:t>contractului</w:t>
      </w:r>
      <w:r>
        <w:rPr>
          <w:spacing w:val="-4"/>
        </w:rPr>
        <w:t xml:space="preserve"> </w:t>
      </w:r>
      <w:r>
        <w:t>(indicaţi</w:t>
      </w:r>
      <w:r>
        <w:rPr>
          <w:spacing w:val="-1"/>
        </w:rPr>
        <w:t xml:space="preserve"> </w:t>
      </w:r>
      <w:r>
        <w:t>după</w:t>
      </w:r>
      <w:r>
        <w:rPr>
          <w:spacing w:val="-2"/>
        </w:rPr>
        <w:t xml:space="preserve"> </w:t>
      </w:r>
      <w:r>
        <w:t>caz)</w:t>
      </w:r>
      <w:r>
        <w:rPr>
          <w:spacing w:val="-4"/>
        </w:rPr>
        <w:t xml:space="preserve"> </w:t>
      </w:r>
      <w:r>
        <w:t>în conformitate</w:t>
      </w:r>
      <w:r>
        <w:rPr>
          <w:spacing w:val="-4"/>
        </w:rPr>
        <w:t xml:space="preserve"> </w:t>
      </w:r>
      <w:r>
        <w:lastRenderedPageBreak/>
        <w:t>cu</w:t>
      </w:r>
      <w:r>
        <w:rPr>
          <w:spacing w:val="-2"/>
        </w:rPr>
        <w:t xml:space="preserve"> </w:t>
      </w:r>
      <w:r>
        <w:t>cerințele</w:t>
      </w:r>
      <w:r>
        <w:rPr>
          <w:spacing w:val="-4"/>
        </w:rPr>
        <w:t xml:space="preserve"> </w:t>
      </w:r>
      <w:r>
        <w:t>din caietul de sarini</w:t>
      </w:r>
    </w:p>
    <w:p w14:paraId="516CD04B" w14:textId="77777777" w:rsidR="00C06E3A" w:rsidRDefault="00C06E3A" w:rsidP="00C06E3A">
      <w:pPr>
        <w:pStyle w:val="a"/>
        <w:widowControl w:val="0"/>
        <w:numPr>
          <w:ilvl w:val="0"/>
          <w:numId w:val="33"/>
        </w:numPr>
        <w:tabs>
          <w:tab w:val="clear" w:pos="1134"/>
          <w:tab w:val="left" w:pos="338"/>
        </w:tabs>
        <w:autoSpaceDE w:val="0"/>
        <w:autoSpaceDN w:val="0"/>
        <w:ind w:left="338" w:hanging="331"/>
        <w:jc w:val="left"/>
      </w:pPr>
      <w:r>
        <w:t>Ofertele</w:t>
      </w:r>
      <w:r>
        <w:rPr>
          <w:spacing w:val="-6"/>
        </w:rPr>
        <w:t xml:space="preserve"> </w:t>
      </w:r>
      <w:r>
        <w:t>se</w:t>
      </w:r>
      <w:r>
        <w:rPr>
          <w:spacing w:val="-3"/>
        </w:rPr>
        <w:t xml:space="preserve"> </w:t>
      </w:r>
      <w:r>
        <w:t>prezintă</w:t>
      </w:r>
      <w:r>
        <w:rPr>
          <w:spacing w:val="-2"/>
        </w:rPr>
        <w:t xml:space="preserve"> </w:t>
      </w:r>
      <w:r>
        <w:t>în</w:t>
      </w:r>
      <w:r>
        <w:rPr>
          <w:spacing w:val="-4"/>
        </w:rPr>
        <w:t xml:space="preserve"> </w:t>
      </w:r>
      <w:r>
        <w:t>valută</w:t>
      </w:r>
      <w:r>
        <w:rPr>
          <w:spacing w:val="-2"/>
        </w:rPr>
        <w:t xml:space="preserve"> </w:t>
      </w:r>
      <w:r>
        <w:t>-</w:t>
      </w:r>
      <w:r>
        <w:rPr>
          <w:spacing w:val="-5"/>
        </w:rPr>
        <w:t xml:space="preserve"> md</w:t>
      </w:r>
    </w:p>
    <w:p w14:paraId="567FB95E" w14:textId="77777777" w:rsidR="00C06E3A" w:rsidRDefault="00C06E3A" w:rsidP="00C06E3A">
      <w:pPr>
        <w:pStyle w:val="a"/>
        <w:widowControl w:val="0"/>
        <w:numPr>
          <w:ilvl w:val="0"/>
          <w:numId w:val="33"/>
        </w:numPr>
        <w:tabs>
          <w:tab w:val="clear" w:pos="1134"/>
          <w:tab w:val="left" w:pos="338"/>
        </w:tabs>
        <w:autoSpaceDE w:val="0"/>
        <w:autoSpaceDN w:val="0"/>
        <w:spacing w:before="122" w:line="252" w:lineRule="exact"/>
        <w:ind w:left="338" w:hanging="331"/>
        <w:jc w:val="left"/>
      </w:pPr>
      <w:r>
        <w:t>Criteriul</w:t>
      </w:r>
      <w:r>
        <w:rPr>
          <w:spacing w:val="-5"/>
        </w:rPr>
        <w:t xml:space="preserve"> </w:t>
      </w:r>
      <w:r>
        <w:t>de</w:t>
      </w:r>
      <w:r>
        <w:rPr>
          <w:spacing w:val="-7"/>
        </w:rPr>
        <w:t xml:space="preserve"> </w:t>
      </w:r>
      <w:r>
        <w:t>evaluare</w:t>
      </w:r>
      <w:r>
        <w:rPr>
          <w:spacing w:val="-5"/>
        </w:rPr>
        <w:t xml:space="preserve"> </w:t>
      </w:r>
      <w:r>
        <w:t>aplicat</w:t>
      </w:r>
      <w:r>
        <w:rPr>
          <w:spacing w:val="-3"/>
        </w:rPr>
        <w:t xml:space="preserve"> </w:t>
      </w:r>
      <w:r>
        <w:t>pentru</w:t>
      </w:r>
      <w:r>
        <w:rPr>
          <w:spacing w:val="-5"/>
        </w:rPr>
        <w:t xml:space="preserve"> </w:t>
      </w:r>
      <w:r>
        <w:t>atribuirea</w:t>
      </w:r>
      <w:r>
        <w:rPr>
          <w:spacing w:val="-5"/>
        </w:rPr>
        <w:t xml:space="preserve"> </w:t>
      </w:r>
      <w:r>
        <w:t>contractului</w:t>
      </w:r>
      <w:r>
        <w:rPr>
          <w:spacing w:val="-4"/>
        </w:rPr>
        <w:t xml:space="preserve"> </w:t>
      </w:r>
      <w:r>
        <w:rPr>
          <w:b/>
          <w:u w:val="single"/>
        </w:rPr>
        <w:t>cel</w:t>
      </w:r>
      <w:r>
        <w:rPr>
          <w:b/>
          <w:spacing w:val="-4"/>
          <w:u w:val="single"/>
        </w:rPr>
        <w:t xml:space="preserve"> </w:t>
      </w:r>
      <w:r>
        <w:rPr>
          <w:b/>
          <w:u w:val="single"/>
        </w:rPr>
        <w:t>mai</w:t>
      </w:r>
      <w:r>
        <w:rPr>
          <w:b/>
          <w:spacing w:val="-7"/>
          <w:u w:val="single"/>
        </w:rPr>
        <w:t xml:space="preserve"> </w:t>
      </w:r>
      <w:r>
        <w:rPr>
          <w:b/>
          <w:u w:val="single"/>
        </w:rPr>
        <w:t>scăzut</w:t>
      </w:r>
      <w:r>
        <w:rPr>
          <w:b/>
          <w:spacing w:val="-5"/>
          <w:u w:val="single"/>
        </w:rPr>
        <w:t xml:space="preserve"> </w:t>
      </w:r>
      <w:r>
        <w:rPr>
          <w:b/>
          <w:spacing w:val="-4"/>
          <w:u w:val="single"/>
        </w:rPr>
        <w:t>preț</w:t>
      </w:r>
    </w:p>
    <w:p w14:paraId="7CF7291B" w14:textId="77777777" w:rsidR="00C06E3A" w:rsidRDefault="00C06E3A" w:rsidP="00C06E3A">
      <w:pPr>
        <w:tabs>
          <w:tab w:val="left" w:pos="338"/>
        </w:tabs>
        <w:spacing w:line="252" w:lineRule="exact"/>
        <w:ind w:left="6"/>
      </w:pPr>
      <w:r>
        <w:t>18.Factorii</w:t>
      </w:r>
      <w:r w:rsidRPr="00694BFD">
        <w:rPr>
          <w:spacing w:val="-6"/>
        </w:rPr>
        <w:t xml:space="preserve"> </w:t>
      </w:r>
      <w:r>
        <w:t>de</w:t>
      </w:r>
      <w:r w:rsidRPr="00694BFD">
        <w:rPr>
          <w:spacing w:val="-3"/>
        </w:rPr>
        <w:t xml:space="preserve"> </w:t>
      </w:r>
      <w:r>
        <w:t>evaluare</w:t>
      </w:r>
      <w:r w:rsidRPr="00694BFD">
        <w:rPr>
          <w:spacing w:val="-3"/>
        </w:rPr>
        <w:t xml:space="preserve"> </w:t>
      </w:r>
      <w:r>
        <w:t>a</w:t>
      </w:r>
      <w:r w:rsidRPr="00694BFD">
        <w:rPr>
          <w:spacing w:val="-3"/>
        </w:rPr>
        <w:t xml:space="preserve"> </w:t>
      </w:r>
      <w:r>
        <w:t>celei</w:t>
      </w:r>
      <w:r w:rsidRPr="00694BFD">
        <w:rPr>
          <w:spacing w:val="-3"/>
        </w:rPr>
        <w:t xml:space="preserve"> </w:t>
      </w:r>
      <w:r>
        <w:t>mai</w:t>
      </w:r>
      <w:r w:rsidRPr="00694BFD">
        <w:rPr>
          <w:spacing w:val="-5"/>
        </w:rPr>
        <w:t xml:space="preserve"> </w:t>
      </w:r>
      <w:r>
        <w:t>avantajoase</w:t>
      </w:r>
      <w:r w:rsidRPr="00694BFD">
        <w:rPr>
          <w:spacing w:val="-3"/>
        </w:rPr>
        <w:t xml:space="preserve"> </w:t>
      </w:r>
      <w:r>
        <w:t>oferte</w:t>
      </w:r>
      <w:r w:rsidRPr="00694BFD">
        <w:rPr>
          <w:spacing w:val="-5"/>
        </w:rPr>
        <w:t xml:space="preserve"> </w:t>
      </w:r>
      <w:r>
        <w:t>din</w:t>
      </w:r>
      <w:r w:rsidRPr="00694BFD">
        <w:rPr>
          <w:spacing w:val="-3"/>
        </w:rPr>
        <w:t xml:space="preserve"> </w:t>
      </w:r>
      <w:r>
        <w:t>punct</w:t>
      </w:r>
      <w:r w:rsidRPr="00694BFD">
        <w:rPr>
          <w:spacing w:val="-5"/>
        </w:rPr>
        <w:t xml:space="preserve"> </w:t>
      </w:r>
      <w:r>
        <w:t>de</w:t>
      </w:r>
      <w:r w:rsidRPr="00694BFD">
        <w:rPr>
          <w:spacing w:val="-4"/>
        </w:rPr>
        <w:t xml:space="preserve"> </w:t>
      </w:r>
      <w:r>
        <w:t>vedere</w:t>
      </w:r>
      <w:r w:rsidRPr="00694BFD">
        <w:rPr>
          <w:spacing w:val="3"/>
        </w:rPr>
        <w:t xml:space="preserve"> </w:t>
      </w:r>
      <w:r>
        <w:t>economic,</w:t>
      </w:r>
      <w:r w:rsidRPr="00694BFD">
        <w:rPr>
          <w:spacing w:val="-3"/>
        </w:rPr>
        <w:t xml:space="preserve"> </w:t>
      </w:r>
      <w:r>
        <w:t>precum</w:t>
      </w:r>
      <w:r w:rsidRPr="00694BFD">
        <w:rPr>
          <w:spacing w:val="-3"/>
        </w:rPr>
        <w:t xml:space="preserve"> </w:t>
      </w:r>
      <w:r>
        <w:t>şi</w:t>
      </w:r>
      <w:r w:rsidRPr="00694BFD">
        <w:rPr>
          <w:spacing w:val="-2"/>
        </w:rPr>
        <w:t xml:space="preserve"> </w:t>
      </w:r>
      <w:r>
        <w:t>ponderile</w:t>
      </w:r>
      <w:r w:rsidRPr="00694BFD">
        <w:rPr>
          <w:spacing w:val="-3"/>
        </w:rPr>
        <w:t xml:space="preserve"> </w:t>
      </w:r>
      <w:r>
        <w:t>lor:</w:t>
      </w:r>
      <w:r w:rsidRPr="00694BFD">
        <w:rPr>
          <w:spacing w:val="-2"/>
        </w:rPr>
        <w:t xml:space="preserve"> </w:t>
      </w:r>
      <w:r>
        <w:t>nu</w:t>
      </w:r>
      <w:r w:rsidRPr="00694BFD">
        <w:rPr>
          <w:spacing w:val="-6"/>
        </w:rPr>
        <w:t xml:space="preserve"> </w:t>
      </w:r>
      <w:r w:rsidRPr="00694BFD">
        <w:rPr>
          <w:spacing w:val="-4"/>
        </w:rPr>
        <w:t>este</w:t>
      </w:r>
    </w:p>
    <w:p w14:paraId="30F0E878" w14:textId="77777777" w:rsidR="00C06E3A" w:rsidRDefault="00C06E3A" w:rsidP="00C06E3A">
      <w:pPr>
        <w:pStyle w:val="a8"/>
      </w:pPr>
    </w:p>
    <w:p w14:paraId="25132095" w14:textId="77777777" w:rsidR="00C06E3A" w:rsidRDefault="00C06E3A" w:rsidP="00C06E3A">
      <w:pPr>
        <w:tabs>
          <w:tab w:val="left" w:pos="338"/>
        </w:tabs>
        <w:spacing w:line="252" w:lineRule="exact"/>
        <w:ind w:left="6"/>
      </w:pPr>
      <w:r>
        <w:t>19.Termenul-limită</w:t>
      </w:r>
      <w:r w:rsidRPr="00694BFD">
        <w:rPr>
          <w:spacing w:val="-6"/>
        </w:rPr>
        <w:t xml:space="preserve"> </w:t>
      </w:r>
      <w:r>
        <w:t>de</w:t>
      </w:r>
      <w:r w:rsidRPr="00694BFD">
        <w:rPr>
          <w:spacing w:val="-7"/>
        </w:rPr>
        <w:t xml:space="preserve"> </w:t>
      </w:r>
      <w:r>
        <w:t>depunere/deschidere</w:t>
      </w:r>
      <w:r w:rsidRPr="00694BFD">
        <w:rPr>
          <w:spacing w:val="-5"/>
        </w:rPr>
        <w:t xml:space="preserve"> </w:t>
      </w:r>
      <w:r>
        <w:t>a</w:t>
      </w:r>
      <w:r w:rsidRPr="00694BFD">
        <w:rPr>
          <w:spacing w:val="-7"/>
        </w:rPr>
        <w:t xml:space="preserve"> </w:t>
      </w:r>
      <w:r w:rsidRPr="00694BFD">
        <w:rPr>
          <w:spacing w:val="-2"/>
        </w:rPr>
        <w:t>ofertelor:</w:t>
      </w:r>
    </w:p>
    <w:p w14:paraId="69D5B790" w14:textId="77777777" w:rsidR="00C06E3A" w:rsidRDefault="00C06E3A" w:rsidP="00C06E3A">
      <w:pPr>
        <w:pStyle w:val="a"/>
        <w:widowControl w:val="0"/>
        <w:numPr>
          <w:ilvl w:val="1"/>
          <w:numId w:val="32"/>
        </w:numPr>
        <w:tabs>
          <w:tab w:val="clear" w:pos="1134"/>
          <w:tab w:val="left" w:pos="133"/>
        </w:tabs>
        <w:autoSpaceDE w:val="0"/>
        <w:autoSpaceDN w:val="0"/>
        <w:spacing w:line="252" w:lineRule="exact"/>
        <w:ind w:left="133" w:hanging="126"/>
        <w:jc w:val="left"/>
        <w:rPr>
          <w:b/>
        </w:rPr>
      </w:pPr>
      <w:r>
        <w:t>conform</w:t>
      </w:r>
      <w:r>
        <w:rPr>
          <w:spacing w:val="-4"/>
        </w:rPr>
        <w:t xml:space="preserve"> </w:t>
      </w:r>
      <w:r>
        <w:t>SIA</w:t>
      </w:r>
      <w:r>
        <w:rPr>
          <w:spacing w:val="-3"/>
        </w:rPr>
        <w:t xml:space="preserve"> </w:t>
      </w:r>
      <w:r>
        <w:t>,,RSAP”/până</w:t>
      </w:r>
      <w:r>
        <w:rPr>
          <w:spacing w:val="-2"/>
        </w:rPr>
        <w:t xml:space="preserve"> </w:t>
      </w:r>
      <w:r>
        <w:t>la:</w:t>
      </w:r>
      <w:r>
        <w:rPr>
          <w:spacing w:val="-1"/>
        </w:rPr>
        <w:t xml:space="preserve"> </w:t>
      </w:r>
      <w:r>
        <w:rPr>
          <w:i/>
        </w:rPr>
        <w:t>(ora</w:t>
      </w:r>
      <w:r>
        <w:rPr>
          <w:i/>
          <w:spacing w:val="-5"/>
        </w:rPr>
        <w:t xml:space="preserve"> </w:t>
      </w:r>
      <w:r>
        <w:rPr>
          <w:i/>
        </w:rPr>
        <w:t>exactă)</w:t>
      </w:r>
      <w:r>
        <w:rPr>
          <w:i/>
          <w:spacing w:val="-3"/>
        </w:rPr>
        <w:t xml:space="preserve"> </w:t>
      </w:r>
      <w:r>
        <w:rPr>
          <w:b/>
          <w:i/>
        </w:rPr>
        <w:t>ora</w:t>
      </w:r>
      <w:r>
        <w:rPr>
          <w:b/>
          <w:i/>
          <w:spacing w:val="-5"/>
        </w:rPr>
        <w:t xml:space="preserve"> </w:t>
      </w:r>
      <w:r>
        <w:rPr>
          <w:b/>
          <w:i/>
        </w:rPr>
        <w:t>indicată</w:t>
      </w:r>
      <w:r>
        <w:rPr>
          <w:b/>
          <w:i/>
          <w:spacing w:val="-5"/>
        </w:rPr>
        <w:t xml:space="preserve"> </w:t>
      </w:r>
      <w:r>
        <w:rPr>
          <w:b/>
          <w:i/>
        </w:rPr>
        <w:t>in</w:t>
      </w:r>
      <w:r>
        <w:rPr>
          <w:b/>
          <w:i/>
          <w:spacing w:val="-2"/>
        </w:rPr>
        <w:t xml:space="preserve"> </w:t>
      </w:r>
      <w:r>
        <w:rPr>
          <w:b/>
          <w:spacing w:val="-2"/>
        </w:rPr>
        <w:t>SIARSAP</w:t>
      </w:r>
    </w:p>
    <w:p w14:paraId="46EFFB6F" w14:textId="77777777" w:rsidR="00C06E3A" w:rsidRDefault="00C06E3A" w:rsidP="00C06E3A">
      <w:pPr>
        <w:pStyle w:val="a"/>
        <w:widowControl w:val="0"/>
        <w:numPr>
          <w:ilvl w:val="1"/>
          <w:numId w:val="32"/>
        </w:numPr>
        <w:tabs>
          <w:tab w:val="clear" w:pos="1134"/>
          <w:tab w:val="left" w:pos="133"/>
        </w:tabs>
        <w:autoSpaceDE w:val="0"/>
        <w:autoSpaceDN w:val="0"/>
        <w:spacing w:before="2"/>
        <w:ind w:left="133" w:hanging="126"/>
        <w:jc w:val="left"/>
        <w:rPr>
          <w:b/>
        </w:rPr>
      </w:pPr>
      <w:r>
        <w:t>pe:</w:t>
      </w:r>
      <w:r>
        <w:rPr>
          <w:spacing w:val="-2"/>
        </w:rPr>
        <w:t xml:space="preserve"> </w:t>
      </w:r>
      <w:r>
        <w:rPr>
          <w:i/>
        </w:rPr>
        <w:t>(data)</w:t>
      </w:r>
      <w:r>
        <w:t>_</w:t>
      </w:r>
      <w:r>
        <w:rPr>
          <w:spacing w:val="-3"/>
        </w:rPr>
        <w:t xml:space="preserve"> </w:t>
      </w:r>
      <w:r>
        <w:rPr>
          <w:b/>
        </w:rPr>
        <w:t>4</w:t>
      </w:r>
      <w:r>
        <w:rPr>
          <w:b/>
          <w:spacing w:val="-3"/>
        </w:rPr>
        <w:t xml:space="preserve"> </w:t>
      </w:r>
      <w:r>
        <w:rPr>
          <w:b/>
        </w:rPr>
        <w:t>zile</w:t>
      </w:r>
      <w:r>
        <w:rPr>
          <w:b/>
          <w:spacing w:val="-3"/>
        </w:rPr>
        <w:t xml:space="preserve"> </w:t>
      </w:r>
      <w:r>
        <w:rPr>
          <w:b/>
          <w:i/>
        </w:rPr>
        <w:t>[data]</w:t>
      </w:r>
      <w:r>
        <w:rPr>
          <w:b/>
          <w:i/>
          <w:spacing w:val="-2"/>
        </w:rPr>
        <w:t xml:space="preserve"> </w:t>
      </w:r>
      <w:r>
        <w:rPr>
          <w:b/>
          <w:i/>
        </w:rPr>
        <w:t>indicată</w:t>
      </w:r>
      <w:r>
        <w:rPr>
          <w:b/>
          <w:i/>
          <w:spacing w:val="-3"/>
        </w:rPr>
        <w:t xml:space="preserve"> </w:t>
      </w:r>
      <w:r>
        <w:rPr>
          <w:b/>
          <w:i/>
        </w:rPr>
        <w:t>in</w:t>
      </w:r>
      <w:r>
        <w:rPr>
          <w:b/>
          <w:i/>
          <w:spacing w:val="-2"/>
        </w:rPr>
        <w:t xml:space="preserve"> </w:t>
      </w:r>
      <w:r>
        <w:rPr>
          <w:b/>
        </w:rPr>
        <w:t>SIA</w:t>
      </w:r>
      <w:r>
        <w:rPr>
          <w:b/>
          <w:spacing w:val="-3"/>
        </w:rPr>
        <w:t xml:space="preserve"> </w:t>
      </w:r>
      <w:r>
        <w:rPr>
          <w:b/>
          <w:spacing w:val="-4"/>
        </w:rPr>
        <w:t>RSAP</w:t>
      </w:r>
    </w:p>
    <w:p w14:paraId="7F8DAF48" w14:textId="77777777" w:rsidR="00C06E3A" w:rsidRDefault="00C06E3A" w:rsidP="00C06E3A">
      <w:pPr>
        <w:tabs>
          <w:tab w:val="left" w:pos="338"/>
        </w:tabs>
        <w:spacing w:before="251"/>
        <w:ind w:left="6"/>
      </w:pPr>
      <w:r>
        <w:t>20.Adresa</w:t>
      </w:r>
      <w:r w:rsidRPr="00694BFD">
        <w:rPr>
          <w:spacing w:val="-4"/>
        </w:rPr>
        <w:t xml:space="preserve"> </w:t>
      </w:r>
      <w:r>
        <w:t>la</w:t>
      </w:r>
      <w:r w:rsidRPr="00694BFD">
        <w:rPr>
          <w:spacing w:val="-4"/>
        </w:rPr>
        <w:t xml:space="preserve"> </w:t>
      </w:r>
      <w:r>
        <w:t>care</w:t>
      </w:r>
      <w:r w:rsidRPr="00694BFD">
        <w:rPr>
          <w:spacing w:val="-6"/>
        </w:rPr>
        <w:t xml:space="preserve"> </w:t>
      </w:r>
      <w:r>
        <w:t>trebuie</w:t>
      </w:r>
      <w:r w:rsidRPr="00694BFD">
        <w:rPr>
          <w:spacing w:val="-4"/>
        </w:rPr>
        <w:t xml:space="preserve"> </w:t>
      </w:r>
      <w:r>
        <w:t>transmise</w:t>
      </w:r>
      <w:r w:rsidRPr="00694BFD">
        <w:rPr>
          <w:spacing w:val="-2"/>
        </w:rPr>
        <w:t xml:space="preserve"> </w:t>
      </w:r>
      <w:r>
        <w:t>ofertele</w:t>
      </w:r>
      <w:r w:rsidRPr="00694BFD">
        <w:rPr>
          <w:spacing w:val="-4"/>
        </w:rPr>
        <w:t xml:space="preserve"> </w:t>
      </w:r>
      <w:r>
        <w:t>sau</w:t>
      </w:r>
      <w:r w:rsidRPr="00694BFD">
        <w:rPr>
          <w:spacing w:val="-4"/>
        </w:rPr>
        <w:t xml:space="preserve"> </w:t>
      </w:r>
      <w:r>
        <w:t>cererile</w:t>
      </w:r>
      <w:r w:rsidRPr="00694BFD">
        <w:rPr>
          <w:spacing w:val="-3"/>
        </w:rPr>
        <w:t xml:space="preserve"> </w:t>
      </w:r>
      <w:r>
        <w:t>de</w:t>
      </w:r>
      <w:r w:rsidRPr="00694BFD">
        <w:rPr>
          <w:spacing w:val="-4"/>
        </w:rPr>
        <w:t xml:space="preserve"> </w:t>
      </w:r>
      <w:r w:rsidRPr="00694BFD">
        <w:rPr>
          <w:spacing w:val="-2"/>
        </w:rPr>
        <w:t>participare</w:t>
      </w:r>
    </w:p>
    <w:p w14:paraId="798A54D0" w14:textId="77777777" w:rsidR="00C06E3A" w:rsidRDefault="00C06E3A" w:rsidP="00C06E3A">
      <w:pPr>
        <w:spacing w:before="1" w:line="252" w:lineRule="exact"/>
        <w:ind w:left="7"/>
        <w:rPr>
          <w:i/>
        </w:rPr>
      </w:pPr>
      <w:r>
        <w:rPr>
          <w:i/>
        </w:rPr>
        <w:t>Ofertele</w:t>
      </w:r>
      <w:r>
        <w:rPr>
          <w:i/>
          <w:spacing w:val="-4"/>
        </w:rPr>
        <w:t xml:space="preserve"> </w:t>
      </w:r>
      <w:r>
        <w:rPr>
          <w:i/>
        </w:rPr>
        <w:t>sau</w:t>
      </w:r>
      <w:r>
        <w:rPr>
          <w:i/>
          <w:spacing w:val="-7"/>
        </w:rPr>
        <w:t xml:space="preserve"> </w:t>
      </w:r>
      <w:r>
        <w:rPr>
          <w:i/>
        </w:rPr>
        <w:t>cererile</w:t>
      </w:r>
      <w:r>
        <w:rPr>
          <w:i/>
          <w:spacing w:val="-5"/>
        </w:rPr>
        <w:t xml:space="preserve"> </w:t>
      </w:r>
      <w:r>
        <w:rPr>
          <w:i/>
        </w:rPr>
        <w:t>de</w:t>
      </w:r>
      <w:r>
        <w:rPr>
          <w:i/>
          <w:spacing w:val="-4"/>
        </w:rPr>
        <w:t xml:space="preserve"> </w:t>
      </w:r>
      <w:r>
        <w:rPr>
          <w:i/>
        </w:rPr>
        <w:t>participare</w:t>
      </w:r>
      <w:r>
        <w:rPr>
          <w:i/>
          <w:spacing w:val="-4"/>
        </w:rPr>
        <w:t xml:space="preserve"> </w:t>
      </w:r>
      <w:r>
        <w:rPr>
          <w:i/>
        </w:rPr>
        <w:t>vor</w:t>
      </w:r>
      <w:r>
        <w:rPr>
          <w:i/>
          <w:spacing w:val="-3"/>
        </w:rPr>
        <w:t xml:space="preserve"> </w:t>
      </w:r>
      <w:r>
        <w:rPr>
          <w:i/>
        </w:rPr>
        <w:t>fi</w:t>
      </w:r>
      <w:r>
        <w:rPr>
          <w:i/>
          <w:spacing w:val="-3"/>
        </w:rPr>
        <w:t xml:space="preserve"> </w:t>
      </w:r>
      <w:r>
        <w:rPr>
          <w:i/>
        </w:rPr>
        <w:t>depuse</w:t>
      </w:r>
      <w:r>
        <w:rPr>
          <w:i/>
          <w:spacing w:val="-6"/>
        </w:rPr>
        <w:t xml:space="preserve"> </w:t>
      </w:r>
      <w:r>
        <w:rPr>
          <w:i/>
        </w:rPr>
        <w:t>electronic</w:t>
      </w:r>
      <w:r>
        <w:rPr>
          <w:i/>
          <w:spacing w:val="-3"/>
        </w:rPr>
        <w:t xml:space="preserve"> </w:t>
      </w:r>
      <w:r>
        <w:rPr>
          <w:i/>
        </w:rPr>
        <w:t>prin</w:t>
      </w:r>
      <w:r>
        <w:rPr>
          <w:i/>
          <w:spacing w:val="-7"/>
        </w:rPr>
        <w:t xml:space="preserve"> </w:t>
      </w:r>
      <w:r>
        <w:rPr>
          <w:i/>
        </w:rPr>
        <w:t>intermediul</w:t>
      </w:r>
      <w:r>
        <w:rPr>
          <w:i/>
          <w:spacing w:val="-2"/>
        </w:rPr>
        <w:t xml:space="preserve"> </w:t>
      </w:r>
      <w:r>
        <w:rPr>
          <w:i/>
        </w:rPr>
        <w:t>SIA</w:t>
      </w:r>
      <w:r>
        <w:rPr>
          <w:i/>
          <w:spacing w:val="2"/>
        </w:rPr>
        <w:t xml:space="preserve"> </w:t>
      </w:r>
      <w:r>
        <w:rPr>
          <w:i/>
          <w:spacing w:val="-2"/>
        </w:rPr>
        <w:t>,,RSAP”.</w:t>
      </w:r>
    </w:p>
    <w:p w14:paraId="4AE4B2E9" w14:textId="77777777" w:rsidR="00C06E3A" w:rsidRDefault="00C06E3A" w:rsidP="00C06E3A">
      <w:pPr>
        <w:tabs>
          <w:tab w:val="left" w:pos="338"/>
        </w:tabs>
        <w:spacing w:line="252" w:lineRule="exact"/>
        <w:ind w:hanging="290"/>
      </w:pPr>
      <w:r>
        <w:t xml:space="preserve">     21.Termenul</w:t>
      </w:r>
      <w:r w:rsidRPr="00694BFD">
        <w:rPr>
          <w:spacing w:val="-3"/>
        </w:rPr>
        <w:t xml:space="preserve"> </w:t>
      </w:r>
      <w:r>
        <w:t>de</w:t>
      </w:r>
      <w:r w:rsidRPr="00694BFD">
        <w:rPr>
          <w:spacing w:val="-3"/>
        </w:rPr>
        <w:t xml:space="preserve"> </w:t>
      </w:r>
      <w:r>
        <w:t>valabilitate</w:t>
      </w:r>
      <w:r w:rsidRPr="00694BFD">
        <w:rPr>
          <w:spacing w:val="-2"/>
        </w:rPr>
        <w:t xml:space="preserve"> </w:t>
      </w:r>
      <w:r>
        <w:t>a</w:t>
      </w:r>
      <w:r w:rsidRPr="00694BFD">
        <w:rPr>
          <w:spacing w:val="-4"/>
        </w:rPr>
        <w:t xml:space="preserve"> </w:t>
      </w:r>
      <w:r>
        <w:t>ofertelor</w:t>
      </w:r>
      <w:r w:rsidRPr="00694BFD">
        <w:rPr>
          <w:spacing w:val="48"/>
        </w:rPr>
        <w:t xml:space="preserve"> </w:t>
      </w:r>
      <w:r>
        <w:t>60</w:t>
      </w:r>
      <w:r w:rsidRPr="00694BFD">
        <w:rPr>
          <w:spacing w:val="-3"/>
        </w:rPr>
        <w:t xml:space="preserve"> </w:t>
      </w:r>
      <w:r w:rsidRPr="00694BFD">
        <w:rPr>
          <w:spacing w:val="-4"/>
        </w:rPr>
        <w:t>zile</w:t>
      </w:r>
    </w:p>
    <w:p w14:paraId="42B07E85" w14:textId="77777777" w:rsidR="00C06E3A" w:rsidRDefault="00C06E3A" w:rsidP="00C06E3A">
      <w:pPr>
        <w:pStyle w:val="a"/>
        <w:widowControl w:val="0"/>
        <w:numPr>
          <w:ilvl w:val="0"/>
          <w:numId w:val="34"/>
        </w:numPr>
        <w:tabs>
          <w:tab w:val="clear" w:pos="1134"/>
          <w:tab w:val="left" w:pos="1058"/>
        </w:tabs>
        <w:autoSpaceDE w:val="0"/>
        <w:autoSpaceDN w:val="0"/>
        <w:spacing w:before="107" w:line="235" w:lineRule="auto"/>
        <w:ind w:right="1451" w:hanging="70"/>
        <w:jc w:val="left"/>
      </w:pPr>
      <w:r>
        <w:t>Locul</w:t>
      </w:r>
      <w:r w:rsidRPr="00694BFD">
        <w:rPr>
          <w:spacing w:val="-1"/>
        </w:rPr>
        <w:t xml:space="preserve"> </w:t>
      </w:r>
      <w:r>
        <w:t>deschiderii ofertelor</w:t>
      </w:r>
      <w:r w:rsidRPr="00694BFD">
        <w:rPr>
          <w:spacing w:val="-6"/>
        </w:rPr>
        <w:t xml:space="preserve"> </w:t>
      </w:r>
      <w:r w:rsidRPr="00694BFD">
        <w:rPr>
          <w:rFonts w:ascii="Calibri Light" w:hAnsi="Calibri Light"/>
          <w:i/>
        </w:rPr>
        <w:t>Conform</w:t>
      </w:r>
      <w:r w:rsidRPr="00694BFD">
        <w:rPr>
          <w:rFonts w:ascii="Calibri Light" w:hAnsi="Calibri Light"/>
          <w:i/>
          <w:spacing w:val="-5"/>
        </w:rPr>
        <w:t xml:space="preserve"> </w:t>
      </w:r>
      <w:r w:rsidRPr="00694BFD">
        <w:rPr>
          <w:rFonts w:ascii="Calibri Light" w:hAnsi="Calibri Light"/>
          <w:i/>
        </w:rPr>
        <w:t>publicării</w:t>
      </w:r>
      <w:r w:rsidRPr="00694BFD">
        <w:rPr>
          <w:rFonts w:ascii="Calibri Light" w:hAnsi="Calibri Light"/>
          <w:i/>
          <w:spacing w:val="-5"/>
        </w:rPr>
        <w:t xml:space="preserve"> </w:t>
      </w:r>
      <w:r w:rsidRPr="00694BFD">
        <w:rPr>
          <w:rFonts w:ascii="Calibri Light" w:hAnsi="Calibri Light"/>
          <w:i/>
        </w:rPr>
        <w:t>din</w:t>
      </w:r>
      <w:r w:rsidRPr="00694BFD">
        <w:rPr>
          <w:rFonts w:ascii="Calibri Light" w:hAnsi="Calibri Light"/>
          <w:i/>
          <w:spacing w:val="-4"/>
        </w:rPr>
        <w:t xml:space="preserve"> </w:t>
      </w:r>
      <w:r w:rsidRPr="00694BFD">
        <w:rPr>
          <w:rFonts w:ascii="Calibri Light" w:hAnsi="Calibri Light"/>
          <w:i/>
        </w:rPr>
        <w:t>SIA</w:t>
      </w:r>
      <w:r w:rsidRPr="00694BFD">
        <w:rPr>
          <w:rFonts w:ascii="Calibri Light" w:hAnsi="Calibri Light"/>
          <w:i/>
          <w:spacing w:val="-2"/>
        </w:rPr>
        <w:t xml:space="preserve"> </w:t>
      </w:r>
      <w:r w:rsidRPr="00694BFD">
        <w:rPr>
          <w:rFonts w:ascii="Calibri Light" w:hAnsi="Calibri Light"/>
          <w:i/>
        </w:rPr>
        <w:t>RSAP</w:t>
      </w:r>
      <w:r w:rsidRPr="00694BFD">
        <w:rPr>
          <w:rFonts w:ascii="Calibri Light" w:hAnsi="Calibri Light"/>
          <w:i/>
          <w:spacing w:val="-4"/>
        </w:rPr>
        <w:t xml:space="preserve"> </w:t>
      </w:r>
      <w:r w:rsidRPr="00694BFD">
        <w:rPr>
          <w:rFonts w:ascii="Calibri Light" w:hAnsi="Calibri Light"/>
          <w:i/>
        </w:rPr>
        <w:t>M-Tender</w:t>
      </w:r>
      <w:r w:rsidRPr="00694BFD">
        <w:rPr>
          <w:rFonts w:ascii="Calibri Light" w:hAnsi="Calibri Light"/>
          <w:i/>
          <w:spacing w:val="-4"/>
        </w:rPr>
        <w:t xml:space="preserve"> </w:t>
      </w:r>
      <w:r>
        <w:t>(SIA</w:t>
      </w:r>
      <w:r w:rsidRPr="00694BFD">
        <w:rPr>
          <w:spacing w:val="-3"/>
        </w:rPr>
        <w:t xml:space="preserve"> </w:t>
      </w:r>
      <w:r>
        <w:t>RSAP</w:t>
      </w:r>
      <w:r w:rsidRPr="00694BFD">
        <w:rPr>
          <w:spacing w:val="-2"/>
        </w:rPr>
        <w:t xml:space="preserve"> </w:t>
      </w:r>
      <w:r>
        <w:t>sau</w:t>
      </w:r>
      <w:r w:rsidRPr="00694BFD">
        <w:rPr>
          <w:spacing w:val="-2"/>
        </w:rPr>
        <w:t xml:space="preserve"> </w:t>
      </w:r>
      <w:r>
        <w:t xml:space="preserve">adresa </w:t>
      </w:r>
      <w:r w:rsidRPr="00694BFD">
        <w:rPr>
          <w:spacing w:val="-2"/>
        </w:rPr>
        <w:t>deschiderii)</w:t>
      </w:r>
    </w:p>
    <w:p w14:paraId="07F2810C" w14:textId="77777777" w:rsidR="00C06E3A" w:rsidRDefault="00C06E3A" w:rsidP="00C06E3A">
      <w:pPr>
        <w:pStyle w:val="a8"/>
      </w:pPr>
    </w:p>
    <w:p w14:paraId="7D4D5CD5" w14:textId="77777777" w:rsidR="00C06E3A" w:rsidRDefault="00C06E3A" w:rsidP="00C06E3A">
      <w:pPr>
        <w:spacing w:line="252" w:lineRule="exact"/>
        <w:ind w:left="7"/>
        <w:rPr>
          <w:i/>
        </w:rPr>
      </w:pPr>
      <w:r>
        <w:rPr>
          <w:i/>
        </w:rPr>
        <w:t>Ofertele</w:t>
      </w:r>
      <w:r>
        <w:rPr>
          <w:i/>
          <w:spacing w:val="-5"/>
        </w:rPr>
        <w:t xml:space="preserve"> </w:t>
      </w:r>
      <w:r>
        <w:rPr>
          <w:i/>
        </w:rPr>
        <w:t>întârziate</w:t>
      </w:r>
      <w:r>
        <w:rPr>
          <w:i/>
          <w:spacing w:val="-6"/>
        </w:rPr>
        <w:t xml:space="preserve"> </w:t>
      </w:r>
      <w:r>
        <w:rPr>
          <w:i/>
        </w:rPr>
        <w:t>vor</w:t>
      </w:r>
      <w:r>
        <w:rPr>
          <w:i/>
          <w:spacing w:val="-6"/>
        </w:rPr>
        <w:t xml:space="preserve"> </w:t>
      </w:r>
      <w:r>
        <w:rPr>
          <w:i/>
        </w:rPr>
        <w:t>fi</w:t>
      </w:r>
      <w:r>
        <w:rPr>
          <w:i/>
          <w:spacing w:val="-6"/>
        </w:rPr>
        <w:t xml:space="preserve"> </w:t>
      </w:r>
      <w:r>
        <w:rPr>
          <w:i/>
          <w:spacing w:val="-2"/>
        </w:rPr>
        <w:t>respinse.</w:t>
      </w:r>
    </w:p>
    <w:p w14:paraId="1BEF4F6B" w14:textId="77777777" w:rsidR="00C06E3A" w:rsidRDefault="00C06E3A" w:rsidP="00C06E3A">
      <w:pPr>
        <w:pStyle w:val="a"/>
        <w:widowControl w:val="0"/>
        <w:numPr>
          <w:ilvl w:val="0"/>
          <w:numId w:val="34"/>
        </w:numPr>
        <w:tabs>
          <w:tab w:val="clear" w:pos="1134"/>
          <w:tab w:val="left" w:pos="338"/>
        </w:tabs>
        <w:autoSpaceDE w:val="0"/>
        <w:autoSpaceDN w:val="0"/>
        <w:spacing w:line="252" w:lineRule="exact"/>
        <w:ind w:hanging="70"/>
        <w:jc w:val="left"/>
        <w:rPr>
          <w:b/>
        </w:rPr>
      </w:pPr>
      <w:r>
        <w:t>Limba</w:t>
      </w:r>
      <w:r>
        <w:rPr>
          <w:spacing w:val="-8"/>
        </w:rPr>
        <w:t xml:space="preserve"> </w:t>
      </w:r>
      <w:r>
        <w:t>sau</w:t>
      </w:r>
      <w:r>
        <w:rPr>
          <w:spacing w:val="-6"/>
        </w:rPr>
        <w:t xml:space="preserve"> </w:t>
      </w:r>
      <w:r>
        <w:t>limbile</w:t>
      </w:r>
      <w:r>
        <w:rPr>
          <w:spacing w:val="-5"/>
        </w:rPr>
        <w:t xml:space="preserve"> </w:t>
      </w:r>
      <w:r>
        <w:t>în</w:t>
      </w:r>
      <w:r>
        <w:rPr>
          <w:spacing w:val="-6"/>
        </w:rPr>
        <w:t xml:space="preserve"> </w:t>
      </w:r>
      <w:r>
        <w:t>care</w:t>
      </w:r>
      <w:r>
        <w:rPr>
          <w:spacing w:val="-4"/>
        </w:rPr>
        <w:t xml:space="preserve"> </w:t>
      </w:r>
      <w:r>
        <w:t>trebuie</w:t>
      </w:r>
      <w:r>
        <w:rPr>
          <w:spacing w:val="-5"/>
        </w:rPr>
        <w:t xml:space="preserve"> </w:t>
      </w:r>
      <w:r>
        <w:t>redactate</w:t>
      </w:r>
      <w:r>
        <w:rPr>
          <w:spacing w:val="-4"/>
        </w:rPr>
        <w:t xml:space="preserve"> </w:t>
      </w:r>
      <w:r>
        <w:t>ofertele</w:t>
      </w:r>
      <w:r>
        <w:rPr>
          <w:spacing w:val="-5"/>
        </w:rPr>
        <w:t xml:space="preserve"> </w:t>
      </w:r>
      <w:r>
        <w:t>sau</w:t>
      </w:r>
      <w:r>
        <w:rPr>
          <w:spacing w:val="-3"/>
        </w:rPr>
        <w:t xml:space="preserve"> </w:t>
      </w:r>
      <w:r>
        <w:t>cererile</w:t>
      </w:r>
      <w:r>
        <w:rPr>
          <w:spacing w:val="-4"/>
        </w:rPr>
        <w:t xml:space="preserve"> </w:t>
      </w:r>
      <w:r>
        <w:t>de</w:t>
      </w:r>
      <w:r>
        <w:rPr>
          <w:spacing w:val="-3"/>
        </w:rPr>
        <w:t xml:space="preserve"> </w:t>
      </w:r>
      <w:r>
        <w:t>participare</w:t>
      </w:r>
      <w:r>
        <w:rPr>
          <w:spacing w:val="-1"/>
        </w:rPr>
        <w:t xml:space="preserve"> </w:t>
      </w:r>
      <w:r>
        <w:rPr>
          <w:b/>
          <w:spacing w:val="-5"/>
        </w:rPr>
        <w:t>md</w:t>
      </w:r>
    </w:p>
    <w:p w14:paraId="46C66F0C" w14:textId="77777777" w:rsidR="00C06E3A" w:rsidRDefault="00C06E3A" w:rsidP="00C06E3A">
      <w:pPr>
        <w:pStyle w:val="a"/>
        <w:widowControl w:val="0"/>
        <w:numPr>
          <w:ilvl w:val="0"/>
          <w:numId w:val="34"/>
        </w:numPr>
        <w:tabs>
          <w:tab w:val="clear" w:pos="1134"/>
          <w:tab w:val="left" w:pos="338"/>
        </w:tabs>
        <w:autoSpaceDE w:val="0"/>
        <w:autoSpaceDN w:val="0"/>
        <w:spacing w:before="1"/>
        <w:ind w:hanging="70"/>
        <w:jc w:val="left"/>
        <w:rPr>
          <w:b/>
        </w:rPr>
      </w:pPr>
      <w:r>
        <w:t>Alte</w:t>
      </w:r>
      <w:r>
        <w:rPr>
          <w:spacing w:val="-6"/>
        </w:rPr>
        <w:t xml:space="preserve"> </w:t>
      </w:r>
      <w:r>
        <w:t>informaţii</w:t>
      </w:r>
      <w:r>
        <w:rPr>
          <w:spacing w:val="-6"/>
        </w:rPr>
        <w:t xml:space="preserve"> </w:t>
      </w:r>
      <w:r>
        <w:t>relevante</w:t>
      </w:r>
      <w:r>
        <w:rPr>
          <w:spacing w:val="-4"/>
        </w:rPr>
        <w:t xml:space="preserve"> </w:t>
      </w:r>
      <w:r>
        <w:rPr>
          <w:b/>
        </w:rPr>
        <w:t>nu</w:t>
      </w:r>
      <w:r>
        <w:rPr>
          <w:b/>
          <w:spacing w:val="-6"/>
        </w:rPr>
        <w:t xml:space="preserve"> </w:t>
      </w:r>
      <w:r>
        <w:rPr>
          <w:b/>
          <w:spacing w:val="-4"/>
        </w:rPr>
        <w:t>este</w:t>
      </w:r>
    </w:p>
    <w:p w14:paraId="459EFB85" w14:textId="77777777" w:rsidR="00C06E3A" w:rsidRDefault="00C06E3A" w:rsidP="00C06E3A">
      <w:pPr>
        <w:pStyle w:val="a8"/>
        <w:rPr>
          <w:b/>
        </w:rPr>
      </w:pPr>
    </w:p>
    <w:p w14:paraId="7F240730" w14:textId="77777777" w:rsidR="00C06E3A" w:rsidRDefault="00C06E3A" w:rsidP="00C06E3A">
      <w:pPr>
        <w:ind w:left="367"/>
        <w:rPr>
          <w:b/>
        </w:rPr>
      </w:pPr>
      <w:r>
        <w:rPr>
          <w:b/>
        </w:rPr>
        <w:t>Conducătorul</w:t>
      </w:r>
      <w:r>
        <w:rPr>
          <w:b/>
          <w:spacing w:val="71"/>
          <w:w w:val="150"/>
        </w:rPr>
        <w:t xml:space="preserve"> </w:t>
      </w:r>
      <w:r>
        <w:rPr>
          <w:b/>
        </w:rPr>
        <w:t>grupului</w:t>
      </w:r>
      <w:r>
        <w:rPr>
          <w:b/>
          <w:spacing w:val="-6"/>
        </w:rPr>
        <w:t xml:space="preserve"> </w:t>
      </w:r>
      <w:r>
        <w:rPr>
          <w:b/>
        </w:rPr>
        <w:t>de</w:t>
      </w:r>
      <w:r>
        <w:rPr>
          <w:b/>
          <w:spacing w:val="-4"/>
        </w:rPr>
        <w:t xml:space="preserve"> </w:t>
      </w:r>
      <w:r>
        <w:rPr>
          <w:b/>
          <w:spacing w:val="-2"/>
        </w:rPr>
        <w:t>lucru</w:t>
      </w:r>
    </w:p>
    <w:p w14:paraId="2434AF88" w14:textId="77777777" w:rsidR="00C06E3A" w:rsidRDefault="00C06E3A" w:rsidP="00C06E3A">
      <w:pPr>
        <w:pStyle w:val="a8"/>
        <w:spacing w:before="140"/>
        <w:rPr>
          <w:b/>
        </w:rPr>
      </w:pPr>
    </w:p>
    <w:p w14:paraId="608DCF4D" w14:textId="143EA7E3" w:rsidR="00783A5B" w:rsidRPr="005B70A8" w:rsidRDefault="00C06E3A" w:rsidP="00C06E3A">
      <w:pPr>
        <w:tabs>
          <w:tab w:val="left" w:pos="3494"/>
        </w:tabs>
        <w:sectPr w:rsidR="00783A5B" w:rsidRPr="005B70A8">
          <w:pgSz w:w="11910" w:h="16840"/>
          <w:pgMar w:top="1180" w:right="711" w:bottom="1276" w:left="1140" w:header="720" w:footer="720" w:gutter="0"/>
          <w:cols w:space="720"/>
        </w:sectPr>
      </w:pPr>
      <w:r>
        <w:rPr>
          <w:b/>
          <w:sz w:val="28"/>
        </w:rPr>
        <w:t>Porumbescu Ilie</w:t>
      </w:r>
      <w:bookmarkStart w:id="45" w:name="_GoBack"/>
      <w:bookmarkEnd w:id="45"/>
    </w:p>
    <w:p w14:paraId="5391CF44" w14:textId="3B0732AD" w:rsidR="00312F05" w:rsidRDefault="00312F05" w:rsidP="00312F05">
      <w:pPr>
        <w:spacing w:line="276" w:lineRule="auto"/>
        <w:jc w:val="both"/>
        <w:rPr>
          <w:rFonts w:eastAsia="Calibri"/>
        </w:rPr>
      </w:pPr>
      <w:r>
        <w:lastRenderedPageBreak/>
        <w:tab/>
      </w:r>
    </w:p>
    <w:p w14:paraId="1BC935FA" w14:textId="77777777" w:rsidR="00312F05" w:rsidRDefault="00312F05" w:rsidP="00312F05">
      <w:pPr>
        <w:spacing w:line="276" w:lineRule="auto"/>
        <w:jc w:val="both"/>
        <w:rPr>
          <w:rFonts w:eastAsia="Calibri"/>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097470">
      <w:pPr>
        <w:rPr>
          <w:noProof w:val="0"/>
          <w:lang w:val="ro-MD"/>
        </w:rPr>
      </w:pP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2E1C8FB5" w14:textId="77777777" w:rsidR="00097470" w:rsidRDefault="00097470" w:rsidP="00097470">
      <w:pPr>
        <w:ind w:left="7" w:right="203"/>
        <w:rPr>
          <w:b/>
          <w:sz w:val="28"/>
        </w:rPr>
      </w:pPr>
      <w:r>
        <w:rPr>
          <w:b/>
          <w:sz w:val="28"/>
        </w:rPr>
        <w:t>Obiectul</w:t>
      </w:r>
      <w:r>
        <w:rPr>
          <w:b/>
          <w:spacing w:val="-5"/>
          <w:sz w:val="28"/>
        </w:rPr>
        <w:t xml:space="preserve"> </w:t>
      </w:r>
      <w:r>
        <w:rPr>
          <w:b/>
          <w:sz w:val="28"/>
        </w:rPr>
        <w:t>achizitiei:</w:t>
      </w:r>
      <w:r>
        <w:rPr>
          <w:b/>
          <w:spacing w:val="-2"/>
          <w:sz w:val="28"/>
        </w:rPr>
        <w:t xml:space="preserve"> </w:t>
      </w:r>
      <w:r w:rsidRPr="002A70B4">
        <w:rPr>
          <w:b/>
          <w:bCs/>
          <w:sz w:val="28"/>
          <w:lang w:val="en-US"/>
        </w:rPr>
        <w:t>Constructia unui sector de drum din str.Tineretului, s. Sadic,r-ul Cantemir</w:t>
      </w:r>
    </w:p>
    <w:p w14:paraId="18C1E840" w14:textId="77777777" w:rsidR="00097470" w:rsidRDefault="00097470" w:rsidP="00097470">
      <w:pPr>
        <w:spacing w:before="241"/>
        <w:ind w:left="7"/>
        <w:rPr>
          <w:b/>
        </w:rPr>
      </w:pPr>
      <w:r>
        <w:rPr>
          <w:b/>
        </w:rPr>
        <w:t>prin</w:t>
      </w:r>
      <w:r>
        <w:rPr>
          <w:b/>
          <w:spacing w:val="-2"/>
        </w:rPr>
        <w:t xml:space="preserve"> </w:t>
      </w:r>
      <w:r>
        <w:rPr>
          <w:b/>
        </w:rPr>
        <w:t>procedura</w:t>
      </w:r>
      <w:r>
        <w:rPr>
          <w:b/>
          <w:spacing w:val="-4"/>
        </w:rPr>
        <w:t xml:space="preserve"> </w:t>
      </w:r>
      <w:r>
        <w:rPr>
          <w:b/>
        </w:rPr>
        <w:t>de</w:t>
      </w:r>
      <w:r>
        <w:rPr>
          <w:b/>
          <w:spacing w:val="-5"/>
        </w:rPr>
        <w:t xml:space="preserve"> </w:t>
      </w:r>
      <w:r>
        <w:rPr>
          <w:b/>
        </w:rPr>
        <w:t>achiziție:</w:t>
      </w:r>
      <w:r>
        <w:rPr>
          <w:b/>
          <w:spacing w:val="-2"/>
        </w:rPr>
        <w:t xml:space="preserve"> </w:t>
      </w:r>
      <w:r>
        <w:rPr>
          <w:b/>
          <w:spacing w:val="-5"/>
        </w:rPr>
        <w:t>VM</w:t>
      </w:r>
    </w:p>
    <w:p w14:paraId="61F79C64" w14:textId="77777777" w:rsidR="00097470" w:rsidRDefault="00097470" w:rsidP="00097470">
      <w:pPr>
        <w:pStyle w:val="a8"/>
        <w:spacing w:before="102"/>
        <w:rPr>
          <w:b/>
        </w:rPr>
      </w:pPr>
    </w:p>
    <w:p w14:paraId="73378A8E" w14:textId="77777777" w:rsidR="00097470" w:rsidRDefault="00097470" w:rsidP="00097470">
      <w:pPr>
        <w:ind w:left="1814"/>
        <w:rPr>
          <w:rFonts w:ascii="Arial MT"/>
        </w:rPr>
      </w:pPr>
      <w:r>
        <w:rPr>
          <w:rFonts w:ascii="Arial MT"/>
        </w:rPr>
        <mc:AlternateContent>
          <mc:Choice Requires="wpg">
            <w:drawing>
              <wp:anchor distT="0" distB="0" distL="0" distR="0" simplePos="0" relativeHeight="251661312" behindDoc="0" locked="0" layoutInCell="1" allowOverlap="1" wp14:anchorId="07B0C095" wp14:editId="22D8BC11">
                <wp:simplePos x="0" y="0"/>
                <wp:positionH relativeFrom="page">
                  <wp:posOffset>1078230</wp:posOffset>
                </wp:positionH>
                <wp:positionV relativeFrom="paragraph">
                  <wp:posOffset>7269</wp:posOffset>
                </wp:positionV>
                <wp:extent cx="720725" cy="168910"/>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8910"/>
                          <a:chOff x="0" y="0"/>
                          <a:chExt cx="720725" cy="168910"/>
                        </a:xfrm>
                      </wpg:grpSpPr>
                      <pic:pic xmlns:pic="http://schemas.openxmlformats.org/drawingml/2006/picture">
                        <pic:nvPicPr>
                          <pic:cNvPr id="5" name="Image 2"/>
                          <pic:cNvPicPr/>
                        </pic:nvPicPr>
                        <pic:blipFill>
                          <a:blip r:embed="rId12" cstate="print"/>
                          <a:stretch>
                            <a:fillRect/>
                          </a:stretch>
                        </pic:blipFill>
                        <pic:spPr>
                          <a:xfrm>
                            <a:off x="0" y="28096"/>
                            <a:ext cx="720674" cy="131711"/>
                          </a:xfrm>
                          <a:prstGeom prst="rect">
                            <a:avLst/>
                          </a:prstGeom>
                        </pic:spPr>
                      </pic:pic>
                      <wps:wsp>
                        <wps:cNvPr id="6" name="Textbox 3"/>
                        <wps:cNvSpPr txBox="1"/>
                        <wps:spPr>
                          <a:xfrm>
                            <a:off x="0" y="0"/>
                            <a:ext cx="720725" cy="168910"/>
                          </a:xfrm>
                          <a:prstGeom prst="rect">
                            <a:avLst/>
                          </a:prstGeom>
                        </wps:spPr>
                        <wps:txbx>
                          <w:txbxContent>
                            <w:p w14:paraId="7B72CE14" w14:textId="77777777" w:rsidR="00097470" w:rsidRDefault="00097470" w:rsidP="00097470">
                              <w:pPr>
                                <w:spacing w:line="266" w:lineRule="exact"/>
                                <w:ind w:left="-1"/>
                                <w:rPr>
                                  <w:b/>
                                </w:rPr>
                              </w:pPr>
                              <w:r>
                                <w:rPr>
                                  <w:b/>
                                </w:rPr>
                                <w:t>Cod CPV</w:t>
                              </w:r>
                              <w:r>
                                <w:rPr>
                                  <w:b/>
                                  <w:spacing w:val="-1"/>
                                </w:rPr>
                                <w:t xml:space="preserve"> </w:t>
                              </w:r>
                              <w:r>
                                <w:rPr>
                                  <w:b/>
                                  <w:spacing w:val="-10"/>
                                </w:rPr>
                                <w:t>:</w:t>
                              </w:r>
                            </w:p>
                          </w:txbxContent>
                        </wps:txbx>
                        <wps:bodyPr wrap="square" lIns="0" tIns="0" rIns="0" bIns="0" rtlCol="0">
                          <a:noAutofit/>
                        </wps:bodyPr>
                      </wps:wsp>
                    </wpg:wgp>
                  </a:graphicData>
                </a:graphic>
              </wp:anchor>
            </w:drawing>
          </mc:Choice>
          <mc:Fallback>
            <w:pict>
              <v:group w14:anchorId="07B0C095" id="_x0000_s1029" style="position:absolute;left:0;text-align:left;margin-left:84.9pt;margin-top:.55pt;width:56.75pt;height:13.3pt;z-index:251661312;mso-wrap-distance-left:0;mso-wrap-distance-right:0;mso-position-horizontal-relative:page" coordsize="7207,1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">
                <v:shape id="Image 2" o:spid="_x0000_s1030" type="#_x0000_t75" style="position:absolute;top:280;width:7206;height:1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">
                  <v:imagedata r:id="rId13" o:title=""/>
                </v:shape>
                <v:shape id="Textbox 3" o:spid="_x0000_s1031" type="#_x0000_t202" style="position:absolute;width:720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7B72CE14" w14:textId="77777777" w:rsidR="00097470" w:rsidRDefault="00097470" w:rsidP="00097470">
                        <w:pPr>
                          <w:spacing w:line="266" w:lineRule="exact"/>
                          <w:ind w:left="-1"/>
                          <w:rPr>
                            <w:b/>
                          </w:rPr>
                        </w:pPr>
                        <w:r>
                          <w:rPr>
                            <w:b/>
                          </w:rPr>
                          <w:t>Cod CPV</w:t>
                        </w:r>
                        <w:r>
                          <w:rPr>
                            <w:b/>
                            <w:spacing w:val="-1"/>
                          </w:rPr>
                          <w:t xml:space="preserve"> </w:t>
                        </w:r>
                        <w:r>
                          <w:rPr>
                            <w:b/>
                            <w:spacing w:val="-10"/>
                          </w:rPr>
                          <w:t>:</w:t>
                        </w:r>
                      </w:p>
                    </w:txbxContent>
                  </v:textbox>
                </v:shape>
                <w10:wrap anchorx="page"/>
              </v:group>
            </w:pict>
          </mc:Fallback>
        </mc:AlternateContent>
      </w:r>
      <w:r>
        <w:rPr>
          <w:rFonts w:ascii="Arial MT"/>
          <w:spacing w:val="-5"/>
        </w:rPr>
        <w:t>45200000-</w:t>
      </w:r>
      <w:r>
        <w:rPr>
          <w:rFonts w:ascii="Arial MT"/>
          <w:spacing w:val="-10"/>
        </w:rPr>
        <w:t>9</w:t>
      </w:r>
    </w:p>
    <w:p w14:paraId="34CB6ECF" w14:textId="77777777" w:rsidR="00097470" w:rsidRDefault="00097470" w:rsidP="00097470">
      <w:pPr>
        <w:spacing w:before="120" w:line="253" w:lineRule="exact"/>
        <w:ind w:left="7"/>
        <w:rPr>
          <w:b/>
        </w:rPr>
      </w:pPr>
      <w:r>
        <w:rPr>
          <w:b/>
          <w:color w:val="000000"/>
          <w:highlight w:val="yellow"/>
        </w:rPr>
        <w:t>*Procedura</w:t>
      </w:r>
      <w:r>
        <w:rPr>
          <w:b/>
          <w:color w:val="000000"/>
          <w:spacing w:val="-7"/>
          <w:highlight w:val="yellow"/>
        </w:rPr>
        <w:t xml:space="preserve"> </w:t>
      </w:r>
      <w:r>
        <w:rPr>
          <w:b/>
          <w:color w:val="000000"/>
          <w:highlight w:val="yellow"/>
        </w:rPr>
        <w:t>a</w:t>
      </w:r>
      <w:r>
        <w:rPr>
          <w:b/>
          <w:color w:val="000000"/>
          <w:spacing w:val="-6"/>
          <w:highlight w:val="yellow"/>
        </w:rPr>
        <w:t xml:space="preserve"> </w:t>
      </w:r>
      <w:r>
        <w:rPr>
          <w:b/>
          <w:color w:val="000000"/>
          <w:highlight w:val="yellow"/>
        </w:rPr>
        <w:t>fost</w:t>
      </w:r>
      <w:r>
        <w:rPr>
          <w:b/>
          <w:color w:val="000000"/>
          <w:spacing w:val="-4"/>
          <w:highlight w:val="yellow"/>
        </w:rPr>
        <w:t xml:space="preserve"> </w:t>
      </w:r>
      <w:r>
        <w:rPr>
          <w:b/>
          <w:color w:val="000000"/>
          <w:highlight w:val="yellow"/>
        </w:rPr>
        <w:t>inclusă</w:t>
      </w:r>
      <w:r>
        <w:rPr>
          <w:b/>
          <w:color w:val="000000"/>
          <w:spacing w:val="-9"/>
          <w:highlight w:val="yellow"/>
        </w:rPr>
        <w:t xml:space="preserve"> </w:t>
      </w:r>
      <w:r>
        <w:rPr>
          <w:b/>
          <w:color w:val="000000"/>
          <w:highlight w:val="yellow"/>
        </w:rPr>
        <w:t>în</w:t>
      </w:r>
      <w:r>
        <w:rPr>
          <w:b/>
          <w:color w:val="000000"/>
          <w:spacing w:val="-5"/>
          <w:highlight w:val="yellow"/>
        </w:rPr>
        <w:t xml:space="preserve"> </w:t>
      </w:r>
      <w:r>
        <w:rPr>
          <w:b/>
          <w:color w:val="000000"/>
          <w:highlight w:val="yellow"/>
        </w:rPr>
        <w:t>planul</w:t>
      </w:r>
      <w:r>
        <w:rPr>
          <w:b/>
          <w:color w:val="000000"/>
          <w:spacing w:val="-3"/>
          <w:highlight w:val="yellow"/>
        </w:rPr>
        <w:t xml:space="preserve"> </w:t>
      </w:r>
      <w:r>
        <w:rPr>
          <w:b/>
          <w:color w:val="000000"/>
          <w:highlight w:val="yellow"/>
        </w:rPr>
        <w:t>de</w:t>
      </w:r>
      <w:r>
        <w:rPr>
          <w:b/>
          <w:color w:val="000000"/>
          <w:spacing w:val="-7"/>
          <w:highlight w:val="yellow"/>
        </w:rPr>
        <w:t xml:space="preserve"> </w:t>
      </w:r>
      <w:r>
        <w:rPr>
          <w:b/>
          <w:color w:val="000000"/>
          <w:highlight w:val="yellow"/>
        </w:rPr>
        <w:t>achiziții</w:t>
      </w:r>
      <w:r>
        <w:rPr>
          <w:b/>
          <w:color w:val="000000"/>
          <w:spacing w:val="-4"/>
          <w:highlight w:val="yellow"/>
        </w:rPr>
        <w:t xml:space="preserve"> </w:t>
      </w:r>
      <w:r>
        <w:rPr>
          <w:b/>
          <w:color w:val="000000"/>
          <w:highlight w:val="yellow"/>
        </w:rPr>
        <w:t>publice</w:t>
      </w:r>
      <w:r>
        <w:rPr>
          <w:b/>
          <w:color w:val="000000"/>
          <w:spacing w:val="-4"/>
          <w:highlight w:val="yellow"/>
        </w:rPr>
        <w:t xml:space="preserve"> </w:t>
      </w:r>
      <w:r>
        <w:rPr>
          <w:b/>
          <w:color w:val="000000"/>
          <w:highlight w:val="yellow"/>
        </w:rPr>
        <w:t>a</w:t>
      </w:r>
      <w:r>
        <w:rPr>
          <w:b/>
          <w:color w:val="000000"/>
          <w:spacing w:val="-7"/>
          <w:highlight w:val="yellow"/>
        </w:rPr>
        <w:t xml:space="preserve"> </w:t>
      </w:r>
      <w:r>
        <w:rPr>
          <w:b/>
          <w:color w:val="000000"/>
          <w:highlight w:val="yellow"/>
        </w:rPr>
        <w:t>autorității</w:t>
      </w:r>
      <w:r>
        <w:rPr>
          <w:b/>
          <w:color w:val="000000"/>
          <w:spacing w:val="-3"/>
          <w:highlight w:val="yellow"/>
        </w:rPr>
        <w:t xml:space="preserve"> </w:t>
      </w:r>
      <w:r>
        <w:rPr>
          <w:b/>
          <w:color w:val="000000"/>
          <w:highlight w:val="yellow"/>
        </w:rPr>
        <w:t>contractante</w:t>
      </w:r>
      <w:r>
        <w:rPr>
          <w:b/>
          <w:color w:val="000000"/>
          <w:spacing w:val="-4"/>
          <w:highlight w:val="yellow"/>
        </w:rPr>
        <w:t xml:space="preserve"> </w:t>
      </w:r>
      <w:r>
        <w:rPr>
          <w:b/>
          <w:color w:val="000000"/>
          <w:highlight w:val="yellow"/>
        </w:rPr>
        <w:t>(Da/Nu):</w:t>
      </w:r>
      <w:r>
        <w:rPr>
          <w:b/>
          <w:color w:val="000000"/>
          <w:spacing w:val="-4"/>
          <w:highlight w:val="yellow"/>
        </w:rPr>
        <w:t xml:space="preserve"> </w:t>
      </w:r>
      <w:r>
        <w:rPr>
          <w:b/>
          <w:color w:val="000000"/>
          <w:spacing w:val="-5"/>
          <w:highlight w:val="yellow"/>
        </w:rPr>
        <w:t>DA</w:t>
      </w:r>
    </w:p>
    <w:p w14:paraId="7B66D389" w14:textId="77777777" w:rsidR="00097470" w:rsidRDefault="00097470" w:rsidP="00097470">
      <w:pPr>
        <w:spacing w:line="276" w:lineRule="exact"/>
        <w:ind w:left="7"/>
        <w:rPr>
          <w:b/>
        </w:rPr>
      </w:pPr>
      <w:r>
        <w:rPr>
          <w:b/>
          <w:color w:val="000000"/>
          <w:highlight w:val="yellow"/>
        </w:rPr>
        <w:t>Link-ul</w:t>
      </w:r>
      <w:r>
        <w:rPr>
          <w:b/>
          <w:color w:val="000000"/>
          <w:spacing w:val="-4"/>
          <w:highlight w:val="yellow"/>
        </w:rPr>
        <w:t xml:space="preserve"> </w:t>
      </w:r>
      <w:r>
        <w:rPr>
          <w:b/>
          <w:color w:val="000000"/>
          <w:highlight w:val="yellow"/>
        </w:rPr>
        <w:t>către</w:t>
      </w:r>
      <w:r>
        <w:rPr>
          <w:b/>
          <w:color w:val="000000"/>
          <w:spacing w:val="-2"/>
          <w:highlight w:val="yellow"/>
        </w:rPr>
        <w:t xml:space="preserve"> </w:t>
      </w:r>
      <w:r>
        <w:rPr>
          <w:b/>
          <w:color w:val="000000"/>
          <w:highlight w:val="yellow"/>
        </w:rPr>
        <w:t>planul</w:t>
      </w:r>
      <w:r>
        <w:rPr>
          <w:b/>
          <w:color w:val="000000"/>
          <w:spacing w:val="-2"/>
          <w:highlight w:val="yellow"/>
        </w:rPr>
        <w:t xml:space="preserve"> </w:t>
      </w:r>
      <w:r>
        <w:rPr>
          <w:b/>
          <w:color w:val="000000"/>
          <w:highlight w:val="yellow"/>
        </w:rPr>
        <w:t>de</w:t>
      </w:r>
      <w:r>
        <w:rPr>
          <w:b/>
          <w:color w:val="000000"/>
          <w:spacing w:val="-5"/>
          <w:highlight w:val="yellow"/>
        </w:rPr>
        <w:t xml:space="preserve"> </w:t>
      </w:r>
      <w:r>
        <w:rPr>
          <w:b/>
          <w:color w:val="000000"/>
          <w:highlight w:val="yellow"/>
        </w:rPr>
        <w:t>achiziții</w:t>
      </w:r>
      <w:r>
        <w:rPr>
          <w:b/>
          <w:color w:val="000000"/>
          <w:spacing w:val="-1"/>
          <w:highlight w:val="yellow"/>
        </w:rPr>
        <w:t xml:space="preserve"> </w:t>
      </w:r>
      <w:r>
        <w:rPr>
          <w:b/>
          <w:color w:val="000000"/>
          <w:highlight w:val="yellow"/>
        </w:rPr>
        <w:t>publice</w:t>
      </w:r>
      <w:r>
        <w:rPr>
          <w:b/>
          <w:color w:val="000000"/>
          <w:spacing w:val="-2"/>
          <w:highlight w:val="yellow"/>
        </w:rPr>
        <w:t xml:space="preserve"> publicat</w:t>
      </w:r>
    </w:p>
    <w:p w14:paraId="32CE34E4" w14:textId="77777777" w:rsidR="00097470" w:rsidRDefault="00097470" w:rsidP="00097470">
      <w:pPr>
        <w:pStyle w:val="a8"/>
        <w:spacing w:before="227"/>
        <w:rPr>
          <w:b/>
        </w:rPr>
      </w:pPr>
    </w:p>
    <w:p w14:paraId="2BCFEE10" w14:textId="77777777" w:rsidR="00097470" w:rsidRPr="00097470" w:rsidRDefault="00097470" w:rsidP="00097470">
      <w:pPr>
        <w:widowControl w:val="0"/>
        <w:tabs>
          <w:tab w:val="left" w:pos="290"/>
        </w:tabs>
        <w:autoSpaceDE w:val="0"/>
        <w:autoSpaceDN w:val="0"/>
        <w:ind w:left="360" w:hanging="360"/>
        <w:rPr>
          <w:b/>
        </w:rPr>
      </w:pPr>
      <w:r w:rsidRPr="00097470">
        <w:rPr>
          <w:b/>
        </w:rPr>
        <w:t>Denumirea</w:t>
      </w:r>
      <w:r w:rsidRPr="00097470">
        <w:rPr>
          <w:b/>
          <w:spacing w:val="-3"/>
        </w:rPr>
        <w:t xml:space="preserve"> </w:t>
      </w:r>
      <w:r w:rsidRPr="00097470">
        <w:rPr>
          <w:b/>
        </w:rPr>
        <w:t>autorității</w:t>
      </w:r>
      <w:r w:rsidRPr="00097470">
        <w:rPr>
          <w:b/>
          <w:spacing w:val="-2"/>
        </w:rPr>
        <w:t xml:space="preserve"> </w:t>
      </w:r>
      <w:r w:rsidRPr="00097470">
        <w:rPr>
          <w:b/>
        </w:rPr>
        <w:t>contractante:</w:t>
      </w:r>
      <w:r w:rsidRPr="00097470">
        <w:rPr>
          <w:b/>
          <w:spacing w:val="-3"/>
        </w:rPr>
        <w:t xml:space="preserve"> </w:t>
      </w:r>
      <w:r w:rsidRPr="00097470">
        <w:rPr>
          <w:b/>
        </w:rPr>
        <w:t>Primăria</w:t>
      </w:r>
      <w:r w:rsidRPr="00097470">
        <w:rPr>
          <w:b/>
          <w:spacing w:val="-2"/>
        </w:rPr>
        <w:t xml:space="preserve"> </w:t>
      </w:r>
      <w:r w:rsidRPr="00097470">
        <w:rPr>
          <w:b/>
        </w:rPr>
        <w:t>com.</w:t>
      </w:r>
      <w:r w:rsidRPr="00097470">
        <w:rPr>
          <w:b/>
          <w:spacing w:val="-3"/>
        </w:rPr>
        <w:t xml:space="preserve"> </w:t>
      </w:r>
      <w:r w:rsidRPr="00097470">
        <w:rPr>
          <w:b/>
        </w:rPr>
        <w:t>Sadîc,</w:t>
      </w:r>
      <w:r w:rsidRPr="00097470">
        <w:rPr>
          <w:b/>
          <w:spacing w:val="-2"/>
        </w:rPr>
        <w:t xml:space="preserve"> </w:t>
      </w:r>
      <w:r w:rsidRPr="00097470">
        <w:rPr>
          <w:b/>
        </w:rPr>
        <w:t>r.</w:t>
      </w:r>
      <w:r w:rsidRPr="00097470">
        <w:rPr>
          <w:b/>
          <w:spacing w:val="-2"/>
        </w:rPr>
        <w:t xml:space="preserve"> Cantemir</w:t>
      </w:r>
    </w:p>
    <w:p w14:paraId="62ECB07B" w14:textId="77777777" w:rsidR="00097470" w:rsidRPr="00097470" w:rsidRDefault="00097470" w:rsidP="00097470">
      <w:pPr>
        <w:widowControl w:val="0"/>
        <w:tabs>
          <w:tab w:val="left" w:pos="290"/>
        </w:tabs>
        <w:autoSpaceDE w:val="0"/>
        <w:autoSpaceDN w:val="0"/>
        <w:spacing w:before="120"/>
        <w:ind w:left="360" w:hanging="360"/>
        <w:rPr>
          <w:b/>
        </w:rPr>
      </w:pPr>
      <w:r w:rsidRPr="00097470">
        <w:rPr>
          <w:b/>
        </w:rPr>
        <w:t>IDNO:</w:t>
      </w:r>
      <w:r w:rsidRPr="00097470">
        <w:rPr>
          <w:b/>
          <w:spacing w:val="-1"/>
        </w:rPr>
        <w:t xml:space="preserve"> </w:t>
      </w:r>
      <w:r w:rsidRPr="00097470">
        <w:rPr>
          <w:b/>
          <w:spacing w:val="-2"/>
        </w:rPr>
        <w:t>_1007601004869</w:t>
      </w:r>
    </w:p>
    <w:p w14:paraId="2D3B4244" w14:textId="77777777" w:rsidR="00097470" w:rsidRPr="00097470" w:rsidRDefault="00097470" w:rsidP="00097470">
      <w:pPr>
        <w:widowControl w:val="0"/>
        <w:tabs>
          <w:tab w:val="left" w:pos="290"/>
        </w:tabs>
        <w:autoSpaceDE w:val="0"/>
        <w:autoSpaceDN w:val="0"/>
        <w:spacing w:before="120"/>
        <w:ind w:left="360" w:hanging="360"/>
        <w:rPr>
          <w:b/>
        </w:rPr>
      </w:pPr>
      <w:r w:rsidRPr="00097470">
        <w:rPr>
          <w:b/>
        </w:rPr>
        <w:t>Adresa:</w:t>
      </w:r>
      <w:r w:rsidRPr="00097470">
        <w:rPr>
          <w:b/>
          <w:spacing w:val="57"/>
        </w:rPr>
        <w:t xml:space="preserve"> </w:t>
      </w:r>
      <w:r w:rsidRPr="00097470">
        <w:rPr>
          <w:b/>
        </w:rPr>
        <w:t xml:space="preserve">Com. </w:t>
      </w:r>
      <w:r w:rsidRPr="00097470">
        <w:rPr>
          <w:b/>
          <w:spacing w:val="-4"/>
        </w:rPr>
        <w:t>Sadîc</w:t>
      </w:r>
    </w:p>
    <w:p w14:paraId="5569ED8A" w14:textId="77777777" w:rsidR="00097470" w:rsidRPr="00CA5C10" w:rsidRDefault="00097470" w:rsidP="00097470">
      <w:pPr>
        <w:pStyle w:val="a"/>
        <w:widowControl w:val="0"/>
        <w:numPr>
          <w:ilvl w:val="0"/>
          <w:numId w:val="0"/>
        </w:numPr>
        <w:tabs>
          <w:tab w:val="clear" w:pos="1134"/>
          <w:tab w:val="left" w:pos="290"/>
        </w:tabs>
        <w:autoSpaceDE w:val="0"/>
        <w:autoSpaceDN w:val="0"/>
        <w:spacing w:before="120"/>
        <w:ind w:left="290"/>
        <w:jc w:val="left"/>
        <w:rPr>
          <w:b/>
        </w:rPr>
      </w:pPr>
      <w:r w:rsidRPr="00CA5C10">
        <w:rPr>
          <w:b/>
        </w:rPr>
        <w:t>Numărul</w:t>
      </w:r>
      <w:r w:rsidRPr="00CA5C10">
        <w:rPr>
          <w:b/>
          <w:spacing w:val="-1"/>
        </w:rPr>
        <w:t xml:space="preserve"> </w:t>
      </w:r>
      <w:r w:rsidRPr="00CA5C10">
        <w:rPr>
          <w:b/>
        </w:rPr>
        <w:t>de</w:t>
      </w:r>
      <w:r w:rsidRPr="00CA5C10">
        <w:rPr>
          <w:b/>
          <w:spacing w:val="-2"/>
        </w:rPr>
        <w:t xml:space="preserve"> </w:t>
      </w:r>
      <w:r w:rsidRPr="00CA5C10">
        <w:rPr>
          <w:b/>
        </w:rPr>
        <w:t>telefon/fax:</w:t>
      </w:r>
      <w:r w:rsidRPr="00CA5C10">
        <w:rPr>
          <w:b/>
          <w:spacing w:val="58"/>
        </w:rPr>
        <w:t xml:space="preserve"> </w:t>
      </w:r>
      <w:r w:rsidRPr="00CA5C10">
        <w:rPr>
          <w:b/>
        </w:rPr>
        <w:t>029875746,</w:t>
      </w:r>
      <w:r w:rsidRPr="00CA5C10">
        <w:rPr>
          <w:b/>
          <w:spacing w:val="59"/>
        </w:rPr>
        <w:t xml:space="preserve"> </w:t>
      </w:r>
      <w:r w:rsidRPr="00CA5C10">
        <w:rPr>
          <w:b/>
          <w:spacing w:val="-2"/>
        </w:rPr>
        <w:t>067597314</w:t>
      </w:r>
    </w:p>
    <w:p w14:paraId="5BCAA1DF" w14:textId="77777777" w:rsidR="00097470" w:rsidRPr="00CA5C10" w:rsidRDefault="00097470" w:rsidP="00097470">
      <w:pPr>
        <w:pStyle w:val="a"/>
        <w:widowControl w:val="0"/>
        <w:numPr>
          <w:ilvl w:val="0"/>
          <w:numId w:val="0"/>
        </w:numPr>
        <w:tabs>
          <w:tab w:val="clear" w:pos="1134"/>
          <w:tab w:val="left" w:pos="290"/>
        </w:tabs>
        <w:autoSpaceDE w:val="0"/>
        <w:autoSpaceDN w:val="0"/>
        <w:spacing w:before="120"/>
        <w:ind w:left="290"/>
        <w:jc w:val="left"/>
        <w:rPr>
          <w:b/>
        </w:rPr>
      </w:pPr>
      <w:r w:rsidRPr="00CA5C10">
        <w:rPr>
          <w:b/>
        </w:rPr>
        <w:t>Adresa</w:t>
      </w:r>
      <w:r w:rsidRPr="00CA5C10">
        <w:rPr>
          <w:b/>
          <w:spacing w:val="-4"/>
        </w:rPr>
        <w:t xml:space="preserve"> </w:t>
      </w:r>
      <w:r w:rsidRPr="00CA5C10">
        <w:rPr>
          <w:b/>
        </w:rPr>
        <w:t>de</w:t>
      </w:r>
      <w:r w:rsidRPr="00CA5C10">
        <w:rPr>
          <w:b/>
          <w:spacing w:val="-2"/>
        </w:rPr>
        <w:t xml:space="preserve"> </w:t>
      </w:r>
      <w:r w:rsidRPr="00CA5C10">
        <w:rPr>
          <w:b/>
        </w:rPr>
        <w:t>e-mail</w:t>
      </w:r>
      <w:r w:rsidRPr="00CA5C10">
        <w:rPr>
          <w:b/>
          <w:spacing w:val="-2"/>
        </w:rPr>
        <w:t xml:space="preserve"> </w:t>
      </w:r>
      <w:r w:rsidRPr="00CA5C10">
        <w:rPr>
          <w:b/>
        </w:rPr>
        <w:t>și de</w:t>
      </w:r>
      <w:r w:rsidRPr="00CA5C10">
        <w:rPr>
          <w:b/>
          <w:spacing w:val="-2"/>
        </w:rPr>
        <w:t xml:space="preserve"> </w:t>
      </w:r>
      <w:r w:rsidRPr="00CA5C10">
        <w:rPr>
          <w:b/>
        </w:rPr>
        <w:t>internet</w:t>
      </w:r>
      <w:r w:rsidRPr="00CA5C10">
        <w:rPr>
          <w:b/>
          <w:spacing w:val="-2"/>
        </w:rPr>
        <w:t xml:space="preserve"> </w:t>
      </w:r>
      <w:r w:rsidRPr="00CA5C10">
        <w:rPr>
          <w:b/>
        </w:rPr>
        <w:t>a</w:t>
      </w:r>
      <w:r w:rsidRPr="00CA5C10">
        <w:rPr>
          <w:b/>
          <w:spacing w:val="-1"/>
        </w:rPr>
        <w:t xml:space="preserve"> </w:t>
      </w:r>
      <w:r w:rsidRPr="00CA5C10">
        <w:rPr>
          <w:b/>
        </w:rPr>
        <w:t>autorității</w:t>
      </w:r>
      <w:r w:rsidRPr="00CA5C10">
        <w:rPr>
          <w:b/>
          <w:spacing w:val="-1"/>
        </w:rPr>
        <w:t xml:space="preserve"> </w:t>
      </w:r>
      <w:r w:rsidRPr="00CA5C10">
        <w:rPr>
          <w:b/>
        </w:rPr>
        <w:t>contractante: Primăria</w:t>
      </w:r>
      <w:r w:rsidRPr="00CA5C10">
        <w:rPr>
          <w:b/>
          <w:spacing w:val="-2"/>
        </w:rPr>
        <w:t xml:space="preserve"> </w:t>
      </w:r>
      <w:r w:rsidRPr="00CA5C10">
        <w:rPr>
          <w:b/>
        </w:rPr>
        <w:t>Sadîc</w:t>
      </w:r>
      <w:r w:rsidRPr="00CA5C10">
        <w:rPr>
          <w:b/>
          <w:spacing w:val="58"/>
        </w:rPr>
        <w:t xml:space="preserve"> </w:t>
      </w:r>
      <w:hyperlink r:id="rId15">
        <w:r w:rsidRPr="00CA5C10">
          <w:rPr>
            <w:b/>
            <w:spacing w:val="-2"/>
          </w:rPr>
          <w:t>primaria.sadic@mail.ru</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lastRenderedPageBreak/>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6"/>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r w:rsidRPr="00892FAB">
        <w:rPr>
          <w:noProof w:val="0"/>
          <w:lang w:val="en-US" w:eastAsia="ru-RU"/>
        </w:rPr>
        <w:t>Anexa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Beneficiar</w:t>
            </w:r>
          </w:p>
        </w:tc>
        <w:tc>
          <w:tcPr>
            <w:tcW w:w="2447" w:type="pct"/>
          </w:tcPr>
          <w:p w14:paraId="3148F4A0"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Antreprenor</w:t>
            </w:r>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D6058F" w14:textId="77777777" w:rsidR="00312F05" w:rsidRPr="00892FAB" w:rsidRDefault="00312F05" w:rsidP="00312F0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6E7127A" w14:textId="77777777" w:rsidR="00097470" w:rsidRDefault="00312F05" w:rsidP="00097470">
            <w:pPr>
              <w:ind w:left="7" w:right="203"/>
              <w:rPr>
                <w:b/>
                <w:sz w:val="28"/>
              </w:rPr>
            </w:pPr>
            <w:r w:rsidRPr="00892FAB">
              <w:rPr>
                <w:noProof w:val="0"/>
                <w:lang w:val="en-US" w:eastAsia="ru-RU"/>
              </w:rPr>
              <w:t xml:space="preserve">Antreprenorul se obligă să execute </w:t>
            </w:r>
            <w:r w:rsidR="00097470" w:rsidRPr="002A70B4">
              <w:rPr>
                <w:b/>
                <w:bCs/>
                <w:sz w:val="28"/>
                <w:lang w:val="en-US"/>
              </w:rPr>
              <w:t>Constructia unui sector de drum din str.Tineretului, s. Sadic,r-ul Cantemir</w:t>
            </w:r>
          </w:p>
          <w:p w14:paraId="6BAFB820" w14:textId="13ACCAA7" w:rsidR="00312F05" w:rsidRPr="00892FAB" w:rsidRDefault="00A14C3C" w:rsidP="00A14C3C">
            <w:pPr>
              <w:ind w:right="567"/>
              <w:rPr>
                <w:lang w:val="en-US"/>
              </w:rPr>
            </w:pPr>
            <w:r>
              <w:rPr>
                <w:lang w:val="en-US"/>
              </w:rPr>
              <w:t>,</w:t>
            </w:r>
            <w:r w:rsidR="00312F05"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00312F05" w:rsidRPr="00892FAB">
              <w:rPr>
                <w:b/>
                <w:noProof w:val="0"/>
                <w:lang w:val="en-US" w:eastAsia="ru-RU"/>
              </w:rPr>
              <w:t xml:space="preserve">________________ </w:t>
            </w:r>
            <w:r w:rsidR="00312F05" w:rsidRPr="00892FAB">
              <w:rPr>
                <w:noProof w:val="0"/>
                <w:lang w:val="en-US" w:eastAsia="ru-RU"/>
              </w:rPr>
              <w:t xml:space="preserve">din </w:t>
            </w:r>
            <w:r w:rsidR="00312F05" w:rsidRPr="00892FAB">
              <w:rPr>
                <w:b/>
                <w:noProof w:val="0"/>
                <w:lang w:val="en-US" w:eastAsia="ru-RU"/>
              </w:rPr>
              <w:t>___________________</w:t>
            </w:r>
            <w:r w:rsidR="00312F05" w:rsidRPr="00892FAB">
              <w:rPr>
                <w:noProof w:val="0"/>
                <w:lang w:val="en-US" w:eastAsia="ru-RU"/>
              </w:rPr>
              <w:t>,</w:t>
            </w:r>
            <w:r w:rsidR="00312F05" w:rsidRPr="00892FAB">
              <w:rPr>
                <w:b/>
                <w:noProof w:val="0"/>
                <w:lang w:val="en-US" w:eastAsia="ru-RU"/>
              </w:rPr>
              <w:t xml:space="preserve"> </w:t>
            </w:r>
            <w:r w:rsidR="00312F05" w:rsidRPr="00892FAB">
              <w:rPr>
                <w:noProof w:val="0"/>
                <w:lang w:val="en-US" w:eastAsia="ru-RU"/>
              </w:rPr>
              <w:t xml:space="preserve">în baza deciziei grupului de lucru al Beneficiarului nr. </w:t>
            </w:r>
            <w:r w:rsidR="00312F05" w:rsidRPr="00892FAB">
              <w:rPr>
                <w:b/>
                <w:noProof w:val="0"/>
                <w:lang w:val="en-US" w:eastAsia="ru-RU"/>
              </w:rPr>
              <w:t>_____________</w:t>
            </w:r>
            <w:r w:rsidR="00312F05" w:rsidRPr="00892FAB">
              <w:rPr>
                <w:noProof w:val="0"/>
                <w:lang w:val="en-US" w:eastAsia="ru-RU"/>
              </w:rPr>
              <w:t xml:space="preserve"> din </w:t>
            </w:r>
            <w:r w:rsidR="00312F05" w:rsidRPr="00892FAB">
              <w:rPr>
                <w:b/>
                <w:noProof w:val="0"/>
                <w:lang w:val="en-US" w:eastAsia="ru-RU"/>
              </w:rPr>
              <w:t>___________________</w:t>
            </w:r>
            <w:r w:rsidR="00312F05"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3.1. Prețul lucrărilor, ce reprezintă obiectul prezentului contract, este stabilit în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24B88CFB" w14:textId="77777777" w:rsidR="00312F05" w:rsidRPr="00892FAB" w:rsidRDefault="00312F05" w:rsidP="00F30D94">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D63D77E" w14:textId="77777777" w:rsidR="00312F05" w:rsidRPr="00892FAB" w:rsidRDefault="00312F05" w:rsidP="00F30D94">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a) generate de Beneficiar;</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d) calamităţilor naturale recunoscute de autoritatea legală.</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5.1. Terminarea lucrărilor</w:t>
            </w:r>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5.2. Înştiinţarea de Recepţie</w:t>
            </w:r>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w:t>
            </w:r>
            <w:r w:rsidRPr="00892FAB">
              <w:rPr>
                <w:noProof w:val="0"/>
                <w:lang w:val="en-US" w:eastAsia="ru-RU"/>
              </w:rPr>
              <w:lastRenderedPageBreak/>
              <w:t>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EC7810" w14:textId="77777777" w:rsidR="00312F05" w:rsidRPr="00892FAB" w:rsidRDefault="00312F05" w:rsidP="00F30D94">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C6ACB7" w14:textId="77777777" w:rsidR="00312F05" w:rsidRPr="00892FAB" w:rsidRDefault="00312F05" w:rsidP="00F30D94">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a) un exemplar rămâne la dispoziţia Antreprenorului,</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lucrările la care se fac încercări, se consideră calitatea probei îndeplinită atâta timp cât rezultatele se înscriu în limitele admise prin reglementările tehnice.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BB8D424" w14:textId="77777777" w:rsidR="00312F05" w:rsidRPr="00892FAB" w:rsidRDefault="00312F05" w:rsidP="00F30D94">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d) Antreprenorul nu furnizează/menține garanția de bună execuție în condițiile solicitate prin prezentul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A92FA45" w14:textId="77777777" w:rsidR="00312F05" w:rsidRPr="00892FAB" w:rsidRDefault="00312F05" w:rsidP="00F30D94">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7"/>
      <w:bookmarkEnd w:id="48"/>
    </w:p>
    <w:sectPr w:rsidR="00FF6A88" w:rsidSect="00312F05">
      <w:footerReference w:type="default" r:id="rId17"/>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3DB14" w14:textId="77777777" w:rsidR="00E71F37" w:rsidRDefault="00E71F37" w:rsidP="00A20ACF">
      <w:r>
        <w:separator/>
      </w:r>
    </w:p>
  </w:endnote>
  <w:endnote w:type="continuationSeparator" w:id="0">
    <w:p w14:paraId="2DA81CBF" w14:textId="77777777" w:rsidR="00E71F37" w:rsidRDefault="00E71F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31E82" w14:textId="77777777" w:rsidR="00E71F37" w:rsidRDefault="00E71F37" w:rsidP="00A20ACF">
      <w:r>
        <w:separator/>
      </w:r>
    </w:p>
  </w:footnote>
  <w:footnote w:type="continuationSeparator" w:id="0">
    <w:p w14:paraId="6EB7ACB7" w14:textId="77777777" w:rsidR="00E71F37" w:rsidRDefault="00E71F3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D077B2B"/>
    <w:multiLevelType w:val="hybridMultilevel"/>
    <w:tmpl w:val="F40637F8"/>
    <w:lvl w:ilvl="0" w:tplc="6F406672">
      <w:start w:val="16"/>
      <w:numFmt w:val="decimal"/>
      <w:lvlText w:val="%1."/>
      <w:lvlJc w:val="left"/>
      <w:pPr>
        <w:ind w:left="338" w:hanging="332"/>
        <w:jc w:val="right"/>
      </w:pPr>
      <w:rPr>
        <w:rFonts w:ascii="Times New Roman" w:eastAsia="Times New Roman" w:hAnsi="Times New Roman" w:cs="Times New Roman" w:hint="default"/>
        <w:b w:val="0"/>
        <w:bCs w:val="0"/>
        <w:i w:val="0"/>
        <w:iCs w:val="0"/>
        <w:spacing w:val="0"/>
        <w:w w:val="100"/>
        <w:sz w:val="22"/>
        <w:szCs w:val="22"/>
        <w:lang w:val="ro-RO" w:eastAsia="en-US" w:bidi="ar-SA"/>
      </w:rPr>
    </w:lvl>
    <w:lvl w:ilvl="1" w:tplc="9F040908">
      <w:numFmt w:val="bullet"/>
      <w:lvlText w:val="-"/>
      <w:lvlJc w:val="left"/>
      <w:pPr>
        <w:ind w:left="134" w:hanging="128"/>
      </w:pPr>
      <w:rPr>
        <w:rFonts w:ascii="Times New Roman" w:eastAsia="Times New Roman" w:hAnsi="Times New Roman" w:cs="Times New Roman" w:hint="default"/>
        <w:b w:val="0"/>
        <w:bCs w:val="0"/>
        <w:i w:val="0"/>
        <w:iCs w:val="0"/>
        <w:spacing w:val="0"/>
        <w:w w:val="100"/>
        <w:sz w:val="22"/>
        <w:szCs w:val="22"/>
        <w:lang w:val="ro-RO" w:eastAsia="en-US" w:bidi="ar-SA"/>
      </w:rPr>
    </w:lvl>
    <w:lvl w:ilvl="2" w:tplc="E706794C">
      <w:numFmt w:val="bullet"/>
      <w:lvlText w:val="•"/>
      <w:lvlJc w:val="left"/>
      <w:pPr>
        <w:ind w:left="1484" w:hanging="128"/>
      </w:pPr>
      <w:rPr>
        <w:rFonts w:hint="default"/>
        <w:lang w:val="ro-RO" w:eastAsia="en-US" w:bidi="ar-SA"/>
      </w:rPr>
    </w:lvl>
    <w:lvl w:ilvl="3" w:tplc="C708F10E">
      <w:numFmt w:val="bullet"/>
      <w:lvlText w:val="•"/>
      <w:lvlJc w:val="left"/>
      <w:pPr>
        <w:ind w:left="2628" w:hanging="128"/>
      </w:pPr>
      <w:rPr>
        <w:rFonts w:hint="default"/>
        <w:lang w:val="ro-RO" w:eastAsia="en-US" w:bidi="ar-SA"/>
      </w:rPr>
    </w:lvl>
    <w:lvl w:ilvl="4" w:tplc="2BEA3420">
      <w:numFmt w:val="bullet"/>
      <w:lvlText w:val="•"/>
      <w:lvlJc w:val="left"/>
      <w:pPr>
        <w:ind w:left="3772" w:hanging="128"/>
      </w:pPr>
      <w:rPr>
        <w:rFonts w:hint="default"/>
        <w:lang w:val="ro-RO" w:eastAsia="en-US" w:bidi="ar-SA"/>
      </w:rPr>
    </w:lvl>
    <w:lvl w:ilvl="5" w:tplc="FEBAA93E">
      <w:numFmt w:val="bullet"/>
      <w:lvlText w:val="•"/>
      <w:lvlJc w:val="left"/>
      <w:pPr>
        <w:ind w:left="4916" w:hanging="128"/>
      </w:pPr>
      <w:rPr>
        <w:rFonts w:hint="default"/>
        <w:lang w:val="ro-RO" w:eastAsia="en-US" w:bidi="ar-SA"/>
      </w:rPr>
    </w:lvl>
    <w:lvl w:ilvl="6" w:tplc="36C6C38C">
      <w:numFmt w:val="bullet"/>
      <w:lvlText w:val="•"/>
      <w:lvlJc w:val="left"/>
      <w:pPr>
        <w:ind w:left="6060" w:hanging="128"/>
      </w:pPr>
      <w:rPr>
        <w:rFonts w:hint="default"/>
        <w:lang w:val="ro-RO" w:eastAsia="en-US" w:bidi="ar-SA"/>
      </w:rPr>
    </w:lvl>
    <w:lvl w:ilvl="7" w:tplc="628889A4">
      <w:numFmt w:val="bullet"/>
      <w:lvlText w:val="•"/>
      <w:lvlJc w:val="left"/>
      <w:pPr>
        <w:ind w:left="7204" w:hanging="128"/>
      </w:pPr>
      <w:rPr>
        <w:rFonts w:hint="default"/>
        <w:lang w:val="ro-RO" w:eastAsia="en-US" w:bidi="ar-SA"/>
      </w:rPr>
    </w:lvl>
    <w:lvl w:ilvl="8" w:tplc="D4FC6D1E">
      <w:numFmt w:val="bullet"/>
      <w:lvlText w:val="•"/>
      <w:lvlJc w:val="left"/>
      <w:pPr>
        <w:ind w:left="8348" w:hanging="128"/>
      </w:pPr>
      <w:rPr>
        <w:rFonts w:hint="default"/>
        <w:lang w:val="ro-RO" w:eastAsia="en-US" w:bidi="ar-SA"/>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2CD6D4D"/>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AE5E7F"/>
    <w:multiLevelType w:val="hybridMultilevel"/>
    <w:tmpl w:val="0CB62274"/>
    <w:lvl w:ilvl="0" w:tplc="1EE81FB8">
      <w:start w:val="1"/>
      <w:numFmt w:val="decimal"/>
      <w:lvlText w:val="%1."/>
      <w:lvlJc w:val="left"/>
      <w:pPr>
        <w:ind w:left="290" w:hanging="284"/>
        <w:jc w:val="right"/>
      </w:pPr>
      <w:rPr>
        <w:rFonts w:hint="default"/>
        <w:spacing w:val="0"/>
        <w:w w:val="100"/>
        <w:lang w:val="ro-RO" w:eastAsia="en-US" w:bidi="ar-SA"/>
      </w:rPr>
    </w:lvl>
    <w:lvl w:ilvl="1" w:tplc="2C6210D0">
      <w:numFmt w:val="bullet"/>
      <w:lvlText w:val="•"/>
      <w:lvlJc w:val="left"/>
      <w:pPr>
        <w:ind w:left="1333" w:hanging="284"/>
      </w:pPr>
      <w:rPr>
        <w:rFonts w:hint="default"/>
        <w:lang w:val="ro-RO" w:eastAsia="en-US" w:bidi="ar-SA"/>
      </w:rPr>
    </w:lvl>
    <w:lvl w:ilvl="2" w:tplc="68F02E42">
      <w:numFmt w:val="bullet"/>
      <w:lvlText w:val="•"/>
      <w:lvlJc w:val="left"/>
      <w:pPr>
        <w:ind w:left="2367" w:hanging="284"/>
      </w:pPr>
      <w:rPr>
        <w:rFonts w:hint="default"/>
        <w:lang w:val="ro-RO" w:eastAsia="en-US" w:bidi="ar-SA"/>
      </w:rPr>
    </w:lvl>
    <w:lvl w:ilvl="3" w:tplc="2968D8CE">
      <w:numFmt w:val="bullet"/>
      <w:lvlText w:val="•"/>
      <w:lvlJc w:val="left"/>
      <w:pPr>
        <w:ind w:left="3401" w:hanging="284"/>
      </w:pPr>
      <w:rPr>
        <w:rFonts w:hint="default"/>
        <w:lang w:val="ro-RO" w:eastAsia="en-US" w:bidi="ar-SA"/>
      </w:rPr>
    </w:lvl>
    <w:lvl w:ilvl="4" w:tplc="0E2623E4">
      <w:numFmt w:val="bullet"/>
      <w:lvlText w:val="•"/>
      <w:lvlJc w:val="left"/>
      <w:pPr>
        <w:ind w:left="4434" w:hanging="284"/>
      </w:pPr>
      <w:rPr>
        <w:rFonts w:hint="default"/>
        <w:lang w:val="ro-RO" w:eastAsia="en-US" w:bidi="ar-SA"/>
      </w:rPr>
    </w:lvl>
    <w:lvl w:ilvl="5" w:tplc="2CCE3F46">
      <w:numFmt w:val="bullet"/>
      <w:lvlText w:val="•"/>
      <w:lvlJc w:val="left"/>
      <w:pPr>
        <w:ind w:left="5468" w:hanging="284"/>
      </w:pPr>
      <w:rPr>
        <w:rFonts w:hint="default"/>
        <w:lang w:val="ro-RO" w:eastAsia="en-US" w:bidi="ar-SA"/>
      </w:rPr>
    </w:lvl>
    <w:lvl w:ilvl="6" w:tplc="C37AD9A2">
      <w:numFmt w:val="bullet"/>
      <w:lvlText w:val="•"/>
      <w:lvlJc w:val="left"/>
      <w:pPr>
        <w:ind w:left="6502" w:hanging="284"/>
      </w:pPr>
      <w:rPr>
        <w:rFonts w:hint="default"/>
        <w:lang w:val="ro-RO" w:eastAsia="en-US" w:bidi="ar-SA"/>
      </w:rPr>
    </w:lvl>
    <w:lvl w:ilvl="7" w:tplc="CDA853E8">
      <w:numFmt w:val="bullet"/>
      <w:lvlText w:val="•"/>
      <w:lvlJc w:val="left"/>
      <w:pPr>
        <w:ind w:left="7536" w:hanging="284"/>
      </w:pPr>
      <w:rPr>
        <w:rFonts w:hint="default"/>
        <w:lang w:val="ro-RO" w:eastAsia="en-US" w:bidi="ar-SA"/>
      </w:rPr>
    </w:lvl>
    <w:lvl w:ilvl="8" w:tplc="652A9A38">
      <w:numFmt w:val="bullet"/>
      <w:lvlText w:val="•"/>
      <w:lvlJc w:val="left"/>
      <w:pPr>
        <w:ind w:left="8569" w:hanging="284"/>
      </w:pPr>
      <w:rPr>
        <w:rFonts w:hint="default"/>
        <w:lang w:val="ro-RO" w:eastAsia="en-US" w:bidi="ar-SA"/>
      </w:rPr>
    </w:lvl>
  </w:abstractNum>
  <w:abstractNum w:abstractNumId="32"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1E4049A"/>
    <w:multiLevelType w:val="hybridMultilevel"/>
    <w:tmpl w:val="B792F1A0"/>
    <w:lvl w:ilvl="0" w:tplc="5100F8AE">
      <w:start w:val="22"/>
      <w:numFmt w:val="decimal"/>
      <w:lvlText w:val="%1."/>
      <w:lvlJc w:val="left"/>
      <w:pPr>
        <w:ind w:left="70" w:hanging="360"/>
      </w:pPr>
      <w:rPr>
        <w:rFonts w:hint="default"/>
      </w:rPr>
    </w:lvl>
    <w:lvl w:ilvl="1" w:tplc="04190019" w:tentative="1">
      <w:start w:val="1"/>
      <w:numFmt w:val="lowerLetter"/>
      <w:lvlText w:val="%2."/>
      <w:lvlJc w:val="left"/>
      <w:pPr>
        <w:ind w:left="790" w:hanging="360"/>
      </w:pPr>
    </w:lvl>
    <w:lvl w:ilvl="2" w:tplc="0419001B" w:tentative="1">
      <w:start w:val="1"/>
      <w:numFmt w:val="lowerRoman"/>
      <w:lvlText w:val="%3."/>
      <w:lvlJc w:val="right"/>
      <w:pPr>
        <w:ind w:left="1510" w:hanging="180"/>
      </w:pPr>
    </w:lvl>
    <w:lvl w:ilvl="3" w:tplc="0419000F" w:tentative="1">
      <w:start w:val="1"/>
      <w:numFmt w:val="decimal"/>
      <w:lvlText w:val="%4."/>
      <w:lvlJc w:val="left"/>
      <w:pPr>
        <w:ind w:left="2230" w:hanging="360"/>
      </w:pPr>
    </w:lvl>
    <w:lvl w:ilvl="4" w:tplc="04190019" w:tentative="1">
      <w:start w:val="1"/>
      <w:numFmt w:val="lowerLetter"/>
      <w:lvlText w:val="%5."/>
      <w:lvlJc w:val="left"/>
      <w:pPr>
        <w:ind w:left="2950" w:hanging="360"/>
      </w:pPr>
    </w:lvl>
    <w:lvl w:ilvl="5" w:tplc="0419001B" w:tentative="1">
      <w:start w:val="1"/>
      <w:numFmt w:val="lowerRoman"/>
      <w:lvlText w:val="%6."/>
      <w:lvlJc w:val="right"/>
      <w:pPr>
        <w:ind w:left="3670" w:hanging="180"/>
      </w:pPr>
    </w:lvl>
    <w:lvl w:ilvl="6" w:tplc="0419000F" w:tentative="1">
      <w:start w:val="1"/>
      <w:numFmt w:val="decimal"/>
      <w:lvlText w:val="%7."/>
      <w:lvlJc w:val="left"/>
      <w:pPr>
        <w:ind w:left="4390" w:hanging="360"/>
      </w:pPr>
    </w:lvl>
    <w:lvl w:ilvl="7" w:tplc="04190019" w:tentative="1">
      <w:start w:val="1"/>
      <w:numFmt w:val="lowerLetter"/>
      <w:lvlText w:val="%8."/>
      <w:lvlJc w:val="left"/>
      <w:pPr>
        <w:ind w:left="5110" w:hanging="360"/>
      </w:pPr>
    </w:lvl>
    <w:lvl w:ilvl="8" w:tplc="0419001B" w:tentative="1">
      <w:start w:val="1"/>
      <w:numFmt w:val="lowerRoman"/>
      <w:lvlText w:val="%9."/>
      <w:lvlJc w:val="right"/>
      <w:pPr>
        <w:ind w:left="583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34"/>
  </w:num>
  <w:num w:numId="5">
    <w:abstractNumId w:val="29"/>
  </w:num>
  <w:num w:numId="6">
    <w:abstractNumId w:val="9"/>
  </w:num>
  <w:num w:numId="7">
    <w:abstractNumId w:val="10"/>
  </w:num>
  <w:num w:numId="8">
    <w:abstractNumId w:val="7"/>
  </w:num>
  <w:num w:numId="9">
    <w:abstractNumId w:val="13"/>
  </w:num>
  <w:num w:numId="10">
    <w:abstractNumId w:val="37"/>
  </w:num>
  <w:num w:numId="11">
    <w:abstractNumId w:val="32"/>
  </w:num>
  <w:num w:numId="12">
    <w:abstractNumId w:val="23"/>
  </w:num>
  <w:num w:numId="13">
    <w:abstractNumId w:val="17"/>
  </w:num>
  <w:num w:numId="14">
    <w:abstractNumId w:val="30"/>
  </w:num>
  <w:num w:numId="15">
    <w:abstractNumId w:val="6"/>
  </w:num>
  <w:num w:numId="16">
    <w:abstractNumId w:val="12"/>
  </w:num>
  <w:num w:numId="17">
    <w:abstractNumId w:val="16"/>
  </w:num>
  <w:num w:numId="18">
    <w:abstractNumId w:val="26"/>
  </w:num>
  <w:num w:numId="19">
    <w:abstractNumId w:val="25"/>
  </w:num>
  <w:num w:numId="20">
    <w:abstractNumId w:val="11"/>
  </w:num>
  <w:num w:numId="21">
    <w:abstractNumId w:val="14"/>
  </w:num>
  <w:num w:numId="22">
    <w:abstractNumId w:val="18"/>
  </w:num>
  <w:num w:numId="23">
    <w:abstractNumId w:val="5"/>
  </w:num>
  <w:num w:numId="24">
    <w:abstractNumId w:val="21"/>
  </w:num>
  <w:num w:numId="25">
    <w:abstractNumId w:val="27"/>
  </w:num>
  <w:num w:numId="26">
    <w:abstractNumId w:val="28"/>
  </w:num>
  <w:num w:numId="27">
    <w:abstractNumId w:val="15"/>
  </w:num>
  <w:num w:numId="28">
    <w:abstractNumId w:val="19"/>
  </w:num>
  <w:num w:numId="29">
    <w:abstractNumId w:val="36"/>
  </w:num>
  <w:num w:numId="30">
    <w:abstractNumId w:val="20"/>
  </w:num>
  <w:num w:numId="31">
    <w:abstractNumId w:val="24"/>
  </w:num>
  <w:num w:numId="32">
    <w:abstractNumId w:val="22"/>
  </w:num>
  <w:num w:numId="33">
    <w:abstractNumId w:val="31"/>
  </w:num>
  <w:num w:numId="34">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470"/>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575"/>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22F"/>
    <w:rsid w:val="002E2969"/>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3A5B"/>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3C"/>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320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06E3A"/>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37"/>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table" w:customStyle="1" w:styleId="TableNormal1">
    <w:name w:val="Table Normal1"/>
    <w:uiPriority w:val="2"/>
    <w:qFormat/>
    <w:rsid w:val="00097470"/>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310">
    <w:name w:val="Заголовок 31"/>
    <w:basedOn w:val="a0"/>
    <w:next w:val="a0"/>
    <w:link w:val="Heading3Char"/>
    <w:uiPriority w:val="1"/>
    <w:unhideWhenUsed/>
    <w:qFormat/>
    <w:rsid w:val="00C06E3A"/>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C06E3A"/>
    <w:rPr>
      <w:rFonts w:asciiTheme="majorHAnsi" w:eastAsiaTheme="majorEastAsia" w:hAnsiTheme="majorHAnsi" w:cstheme="majorBidi"/>
      <w:b/>
      <w:bCs/>
      <w:color w:val="5B9BD5" w:themeColor="accent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sadic@mail.ru"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sadic@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2EEFF-CFD4-4562-954C-A3B37FBE8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17487</Words>
  <Characters>99681</Characters>
  <Application>Microsoft Office Word</Application>
  <DocSecurity>0</DocSecurity>
  <Lines>830</Lines>
  <Paragraphs>233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2026-04-15T13:38:00Z</dcterms:created>
  <dcterms:modified xsi:type="dcterms:W3CDTF">2026-04-17T13:10:00Z</dcterms:modified>
</cp:coreProperties>
</file>