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37DC3"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50BE6C6" w14:textId="77777777" w:rsidR="00D6401F" w:rsidRPr="00FC26AC" w:rsidRDefault="00D6401F" w:rsidP="00D6401F">
      <w:pPr>
        <w:jc w:val="right"/>
        <w:rPr>
          <w:noProof w:val="0"/>
          <w:color w:val="000000" w:themeColor="text1"/>
          <w:sz w:val="22"/>
          <w:szCs w:val="22"/>
          <w:lang w:val="ro-MD"/>
        </w:rPr>
      </w:pPr>
      <w:r w:rsidRPr="00FC26AC">
        <w:rPr>
          <w:noProof w:val="0"/>
          <w:color w:val="000000" w:themeColor="text1"/>
          <w:lang w:val="ro-MD"/>
        </w:rPr>
        <w:lastRenderedPageBreak/>
        <w:t>Anexa nr. 2</w:t>
      </w:r>
    </w:p>
    <w:p w14:paraId="34A0DE1F" w14:textId="77777777" w:rsidR="00D6401F" w:rsidRPr="00FC26AC" w:rsidRDefault="00D6401F" w:rsidP="00D6401F">
      <w:pPr>
        <w:jc w:val="right"/>
        <w:rPr>
          <w:noProof w:val="0"/>
          <w:color w:val="000000" w:themeColor="text1"/>
          <w:lang w:val="ro-MD"/>
        </w:rPr>
      </w:pPr>
      <w:r w:rsidRPr="00FC26AC">
        <w:rPr>
          <w:noProof w:val="0"/>
          <w:color w:val="000000" w:themeColor="text1"/>
          <w:lang w:val="ro-MD"/>
        </w:rPr>
        <w:t>la Documentația standard nr._____</w:t>
      </w:r>
    </w:p>
    <w:p w14:paraId="1A761AD7" w14:textId="77777777" w:rsidR="00D6401F" w:rsidRPr="00FC26AC" w:rsidRDefault="00D6401F" w:rsidP="00D6401F">
      <w:pPr>
        <w:jc w:val="right"/>
        <w:rPr>
          <w:noProof w:val="0"/>
          <w:color w:val="000000" w:themeColor="text1"/>
          <w:lang w:val="ro-MD"/>
        </w:rPr>
      </w:pPr>
      <w:r w:rsidRPr="00FC26AC">
        <w:rPr>
          <w:noProof w:val="0"/>
          <w:color w:val="000000" w:themeColor="text1"/>
          <w:lang w:val="ro-MD"/>
        </w:rPr>
        <w:t>din “____” ________ 20___</w:t>
      </w:r>
    </w:p>
    <w:p w14:paraId="3FF059D6" w14:textId="77777777" w:rsidR="00D6401F" w:rsidRPr="00FC26AC" w:rsidRDefault="00D6401F" w:rsidP="00D6401F">
      <w:pPr>
        <w:spacing w:before="120"/>
        <w:jc w:val="center"/>
        <w:outlineLvl w:val="0"/>
        <w:rPr>
          <w:b/>
          <w:noProof w:val="0"/>
          <w:color w:val="000000" w:themeColor="text1"/>
          <w:sz w:val="28"/>
          <w:szCs w:val="28"/>
          <w:lang w:val="ro-MD" w:eastAsia="ru-RU"/>
        </w:rPr>
      </w:pPr>
      <w:r w:rsidRPr="00FC26AC">
        <w:rPr>
          <w:b/>
          <w:noProof w:val="0"/>
          <w:color w:val="000000" w:themeColor="text1"/>
          <w:sz w:val="28"/>
          <w:szCs w:val="28"/>
          <w:lang w:val="ro-MD" w:eastAsia="ru-RU"/>
        </w:rPr>
        <w:t>ANUNȚ DE PARTICIPARE, INCLUSIV PENTRU PROCEDURILE DE PRESELECȚIE/PROCEDURILE NEGOCIATE</w:t>
      </w:r>
    </w:p>
    <w:p w14:paraId="02B33545" w14:textId="77777777" w:rsidR="00D6401F" w:rsidRPr="00FC26AC" w:rsidRDefault="00D6401F" w:rsidP="00D6401F">
      <w:pPr>
        <w:rPr>
          <w:noProof w:val="0"/>
          <w:color w:val="000000" w:themeColor="text1"/>
          <w:sz w:val="20"/>
          <w:szCs w:val="20"/>
          <w:lang w:val="ro-MD" w:eastAsia="ru-RU"/>
        </w:rPr>
      </w:pPr>
    </w:p>
    <w:p w14:paraId="300F5955" w14:textId="77777777" w:rsidR="00D6401F" w:rsidRPr="00FC26AC" w:rsidRDefault="00D6401F" w:rsidP="00D6401F">
      <w:pPr>
        <w:jc w:val="center"/>
        <w:rPr>
          <w:b/>
          <w:bCs/>
          <w:color w:val="000000" w:themeColor="text1"/>
          <w:sz w:val="28"/>
          <w:szCs w:val="28"/>
        </w:rPr>
      </w:pPr>
      <w:r w:rsidRPr="00FC26AC">
        <w:rPr>
          <w:b/>
          <w:noProof w:val="0"/>
          <w:color w:val="000000" w:themeColor="text1"/>
          <w:lang w:val="ro-MD" w:eastAsia="ru-RU"/>
        </w:rPr>
        <w:t xml:space="preserve">privind achiziționarea  </w:t>
      </w:r>
      <w:r w:rsidRPr="00165C2C">
        <w:rPr>
          <w:b/>
          <w:bCs/>
          <w:sz w:val="28"/>
          <w:szCs w:val="28"/>
          <w:lang w:val="en-US"/>
        </w:rPr>
        <w:t>Reparatia</w:t>
      </w:r>
      <w:r>
        <w:rPr>
          <w:b/>
          <w:bCs/>
          <w:sz w:val="28"/>
          <w:szCs w:val="28"/>
          <w:lang w:val="en-US"/>
        </w:rPr>
        <w:t xml:space="preserve"> (curentă)</w:t>
      </w:r>
      <w:r w:rsidRPr="00165C2C">
        <w:rPr>
          <w:b/>
          <w:bCs/>
          <w:sz w:val="28"/>
          <w:szCs w:val="28"/>
          <w:lang w:val="en-US"/>
        </w:rPr>
        <w:t xml:space="preserve"> holului Gradinitei 214 din s. Dobrogea, or. S</w:t>
      </w:r>
      <w:r>
        <w:rPr>
          <w:b/>
          <w:bCs/>
          <w:sz w:val="28"/>
          <w:szCs w:val="28"/>
          <w:lang w:val="en-US"/>
        </w:rPr>
        <w:t>î</w:t>
      </w:r>
      <w:r w:rsidRPr="00165C2C">
        <w:rPr>
          <w:b/>
          <w:bCs/>
          <w:sz w:val="28"/>
          <w:szCs w:val="28"/>
          <w:lang w:val="en-US"/>
        </w:rPr>
        <w:t>ngera</w:t>
      </w:r>
      <w:r w:rsidRPr="00B71A06">
        <w:rPr>
          <w:b/>
          <w:noProof w:val="0"/>
          <w:color w:val="000000" w:themeColor="text1"/>
          <w:u w:val="single"/>
          <w:shd w:val="clear" w:color="auto" w:fill="FFFFFF" w:themeFill="background1"/>
          <w:lang w:val="ro-MD" w:eastAsia="ru-RU"/>
        </w:rPr>
        <w:br/>
      </w:r>
      <w:r w:rsidRPr="00FC26AC">
        <w:rPr>
          <w:noProof w:val="0"/>
          <w:color w:val="000000" w:themeColor="text1"/>
          <w:sz w:val="20"/>
          <w:lang w:val="ro-MD" w:eastAsia="ru-RU"/>
        </w:rPr>
        <w:t xml:space="preserve">                                                          (se indică obiectul achiziției)</w:t>
      </w:r>
      <w:r w:rsidRPr="00FC26AC">
        <w:rPr>
          <w:b/>
          <w:noProof w:val="0"/>
          <w:color w:val="000000" w:themeColor="text1"/>
          <w:lang w:val="ro-MD" w:eastAsia="ru-RU"/>
        </w:rPr>
        <w:br/>
        <w:t xml:space="preserve">prin procedura de achiziție </w:t>
      </w:r>
      <w:r>
        <w:rPr>
          <w:b/>
          <w:noProof w:val="0"/>
          <w:color w:val="000000" w:themeColor="text1"/>
          <w:lang w:val="ro-MD" w:eastAsia="ru-RU"/>
        </w:rPr>
        <w:t>LD</w:t>
      </w:r>
      <w:r w:rsidRPr="00FC26AC">
        <w:rPr>
          <w:b/>
          <w:noProof w:val="0"/>
          <w:color w:val="000000" w:themeColor="text1"/>
          <w:lang w:val="ro-MD" w:eastAsia="ru-RU"/>
        </w:rPr>
        <w:br/>
      </w:r>
      <w:r w:rsidRPr="00FC26AC">
        <w:rPr>
          <w:noProof w:val="0"/>
          <w:color w:val="000000" w:themeColor="text1"/>
          <w:sz w:val="20"/>
          <w:lang w:val="ro-MD" w:eastAsia="ru-RU"/>
        </w:rPr>
        <w:t xml:space="preserve">                                                          (tipul procedurii de achiziție)</w:t>
      </w:r>
    </w:p>
    <w:p w14:paraId="57E2CD60" w14:textId="77777777" w:rsidR="00D6401F" w:rsidRPr="00FC26AC" w:rsidRDefault="00D6401F" w:rsidP="00D6401F">
      <w:pPr>
        <w:shd w:val="clear" w:color="auto" w:fill="FFFFFF" w:themeFill="background1"/>
        <w:spacing w:before="120"/>
        <w:outlineLvl w:val="0"/>
        <w:rPr>
          <w:b/>
          <w:noProof w:val="0"/>
          <w:color w:val="000000" w:themeColor="text1"/>
          <w:sz w:val="32"/>
          <w:szCs w:val="32"/>
          <w:lang w:val="ro-MD" w:eastAsia="ru-RU"/>
        </w:rPr>
      </w:pPr>
    </w:p>
    <w:p w14:paraId="32EDAEE6" w14:textId="77777777" w:rsidR="00D6401F" w:rsidRPr="00FC26AC" w:rsidRDefault="00D6401F" w:rsidP="00D6401F">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FC26AC">
        <w:rPr>
          <w:b/>
          <w:noProof w:val="0"/>
          <w:color w:val="000000" w:themeColor="text1"/>
          <w:lang w:val="ro-MD" w:eastAsia="ru-RU"/>
        </w:rPr>
        <w:t xml:space="preserve">Denumirea autorității contractante: </w:t>
      </w:r>
      <w:r w:rsidRPr="00FC26AC">
        <w:rPr>
          <w:b/>
          <w:color w:val="000000" w:themeColor="text1"/>
          <w:u w:val="single"/>
          <w:lang w:val="en-US"/>
        </w:rPr>
        <w:t>Primaria or.Singera</w:t>
      </w:r>
    </w:p>
    <w:p w14:paraId="635B6AEB" w14:textId="77777777" w:rsidR="00D6401F" w:rsidRPr="00FC26AC" w:rsidRDefault="00D6401F" w:rsidP="00D6401F">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FC26AC">
        <w:rPr>
          <w:b/>
          <w:noProof w:val="0"/>
          <w:color w:val="000000" w:themeColor="text1"/>
          <w:lang w:val="ro-MD" w:eastAsia="ru-RU"/>
        </w:rPr>
        <w:t xml:space="preserve">IDNO: </w:t>
      </w:r>
      <w:r w:rsidRPr="00FC26AC">
        <w:rPr>
          <w:b/>
          <w:noProof w:val="0"/>
          <w:color w:val="000000" w:themeColor="text1"/>
          <w:shd w:val="clear" w:color="auto" w:fill="FFFFFF" w:themeFill="background1"/>
          <w:lang w:val="ro-MD" w:eastAsia="ru-RU"/>
        </w:rPr>
        <w:t>1007601010596</w:t>
      </w:r>
    </w:p>
    <w:p w14:paraId="4521B082" w14:textId="77777777" w:rsidR="00D6401F" w:rsidRPr="00FF430B" w:rsidRDefault="00D6401F" w:rsidP="00D6401F">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rPr>
        <w:t>mun Chi</w:t>
      </w:r>
      <w:r>
        <w:rPr>
          <w:b/>
          <w:lang w:val="en-US"/>
        </w:rPr>
        <w:t>șinau, or.Singera str. 31 august nr.22, tel 022 41 30 41</w:t>
      </w:r>
    </w:p>
    <w:p w14:paraId="387D3DB9" w14:textId="77777777" w:rsidR="00D6401F" w:rsidRPr="00FF430B" w:rsidRDefault="00D6401F" w:rsidP="00D6401F">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2B304E">
        <w:rPr>
          <w:b/>
          <w:shd w:val="clear" w:color="auto" w:fill="FFFFFF" w:themeFill="background1"/>
          <w:lang w:val="ro-MD"/>
        </w:rPr>
        <w:t>022 41-30-41/022 41-30-68</w:t>
      </w:r>
    </w:p>
    <w:p w14:paraId="37B5BB86" w14:textId="77777777" w:rsidR="00D6401F" w:rsidRPr="00FF430B" w:rsidRDefault="00D6401F" w:rsidP="00D6401F">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2" w:history="1">
        <w:r w:rsidRPr="008C22CD">
          <w:rPr>
            <w:rStyle w:val="af3"/>
            <w:rFonts w:eastAsiaTheme="majorEastAsia"/>
            <w:sz w:val="18"/>
            <w:szCs w:val="18"/>
            <w:lang w:val="en-US"/>
          </w:rPr>
          <w:t>contabilitateasingera@mail.ru</w:t>
        </w:r>
      </w:hyperlink>
    </w:p>
    <w:p w14:paraId="51E7CAF0" w14:textId="77777777" w:rsidR="00D6401F" w:rsidRPr="00FF430B" w:rsidRDefault="00D6401F" w:rsidP="00D6401F">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44612910" w14:textId="77777777" w:rsidR="00D6401F" w:rsidRPr="00FF430B" w:rsidRDefault="00D6401F" w:rsidP="00D6401F">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Autoritate publica</w:t>
      </w:r>
    </w:p>
    <w:p w14:paraId="5E71166A" w14:textId="77777777" w:rsidR="00D6401F" w:rsidRPr="005327F3" w:rsidRDefault="00D6401F" w:rsidP="00D6401F">
      <w:pPr>
        <w:numPr>
          <w:ilvl w:val="0"/>
          <w:numId w:val="22"/>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334" w:type="dxa"/>
        <w:tblInd w:w="-714" w:type="dxa"/>
        <w:tblLayout w:type="fixed"/>
        <w:tblLook w:val="04A0" w:firstRow="1" w:lastRow="0" w:firstColumn="1" w:lastColumn="0" w:noHBand="0" w:noVBand="1"/>
      </w:tblPr>
      <w:tblGrid>
        <w:gridCol w:w="567"/>
        <w:gridCol w:w="993"/>
        <w:gridCol w:w="2977"/>
        <w:gridCol w:w="992"/>
        <w:gridCol w:w="845"/>
        <w:gridCol w:w="1990"/>
        <w:gridCol w:w="1970"/>
      </w:tblGrid>
      <w:tr w:rsidR="00D6401F" w:rsidRPr="00EC30C2" w14:paraId="2C3F0BBD" w14:textId="77777777" w:rsidTr="000E6A0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75C4EA" w14:textId="77777777" w:rsidR="00D6401F" w:rsidRPr="00FF430B" w:rsidRDefault="00D6401F" w:rsidP="000E6A0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1007C5" w14:textId="77777777" w:rsidR="00D6401F" w:rsidRPr="00FF430B" w:rsidRDefault="00D6401F" w:rsidP="000E6A0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A06E457" w14:textId="77777777" w:rsidR="00D6401F" w:rsidRPr="00FF430B" w:rsidRDefault="00D6401F" w:rsidP="000E6A0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7293ED" w14:textId="77777777" w:rsidR="00D6401F" w:rsidRPr="00FF430B" w:rsidRDefault="00D6401F" w:rsidP="000E6A0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7A1DF62" w14:textId="77777777" w:rsidR="00D6401F" w:rsidRPr="00FF430B" w:rsidRDefault="00D6401F" w:rsidP="000E6A0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1803AF36" w14:textId="77777777" w:rsidR="00D6401F" w:rsidRPr="00FF430B" w:rsidRDefault="00D6401F" w:rsidP="000E6A0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606560CA" w14:textId="77777777" w:rsidR="00D6401F" w:rsidRPr="00FF430B" w:rsidRDefault="00D6401F" w:rsidP="000E6A0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D6401F" w:rsidRPr="00EC30C2" w14:paraId="6F6C4795" w14:textId="77777777" w:rsidTr="000E6A0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B209C9" w14:textId="77777777" w:rsidR="00D6401F" w:rsidRPr="00FF430B" w:rsidRDefault="00D6401F" w:rsidP="000E6A03">
            <w:pPr>
              <w:shd w:val="clear" w:color="auto" w:fill="FFFFFF" w:themeFill="background1"/>
              <w:spacing w:before="120"/>
              <w:jc w:val="center"/>
              <w:rPr>
                <w:noProof w:val="0"/>
                <w:sz w:val="20"/>
                <w:szCs w:val="20"/>
                <w:lang w:val="ro-MD"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2E195F" w14:textId="77777777" w:rsidR="00D6401F" w:rsidRPr="00FF430B" w:rsidRDefault="00D6401F" w:rsidP="000E6A03">
            <w:pPr>
              <w:shd w:val="clear" w:color="auto" w:fill="FFFFFF" w:themeFill="background1"/>
              <w:spacing w:before="120"/>
              <w:jc w:val="center"/>
              <w:rPr>
                <w:noProof w:val="0"/>
                <w:sz w:val="20"/>
                <w:szCs w:val="20"/>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901194" w14:textId="77777777" w:rsidR="00D6401F" w:rsidRPr="00985663" w:rsidRDefault="00D6401F" w:rsidP="000E6A03">
            <w:pPr>
              <w:shd w:val="clear" w:color="auto" w:fill="FFFFFF" w:themeFill="background1"/>
              <w:spacing w:before="120"/>
              <w:jc w:val="center"/>
              <w:rPr>
                <w:noProof w:val="0"/>
                <w:lang w:val="ro-MD" w:eastAsia="ru-RU"/>
              </w:rPr>
            </w:pPr>
            <w:r w:rsidRPr="00985663">
              <w:rPr>
                <w:noProof w:val="0"/>
                <w:lang w:val="ro-MD"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FF19DB" w14:textId="77777777" w:rsidR="00D6401F" w:rsidRPr="00FF430B" w:rsidRDefault="00D6401F" w:rsidP="000E6A03">
            <w:pPr>
              <w:shd w:val="clear" w:color="auto" w:fill="FFFFFF" w:themeFill="background1"/>
              <w:spacing w:before="120"/>
              <w:jc w:val="center"/>
              <w:rPr>
                <w:noProof w:val="0"/>
                <w:sz w:val="20"/>
                <w:szCs w:val="20"/>
                <w:lang w:val="ro-MD"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38FBE26" w14:textId="77777777" w:rsidR="00D6401F" w:rsidRPr="00FF430B" w:rsidRDefault="00D6401F" w:rsidP="000E6A03">
            <w:pPr>
              <w:shd w:val="clear" w:color="auto" w:fill="FFFFFF" w:themeFill="background1"/>
              <w:spacing w:before="120"/>
              <w:jc w:val="center"/>
              <w:rPr>
                <w:noProof w:val="0"/>
                <w:sz w:val="20"/>
                <w:szCs w:val="20"/>
                <w:lang w:val="ro-MD" w:eastAsia="ru-RU"/>
              </w:rPr>
            </w:pP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7C7E9E9A" w14:textId="77777777" w:rsidR="00D6401F" w:rsidRPr="00FF430B" w:rsidRDefault="00D6401F" w:rsidP="000E6A03">
            <w:pPr>
              <w:shd w:val="clear" w:color="auto" w:fill="FFFFFF" w:themeFill="background1"/>
              <w:spacing w:before="120"/>
              <w:jc w:val="center"/>
              <w:rPr>
                <w:noProof w:val="0"/>
                <w:sz w:val="20"/>
                <w:szCs w:val="20"/>
                <w:lang w:val="ro-MD" w:eastAsia="ru-RU"/>
              </w:rPr>
            </w:pP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2097823E" w14:textId="77777777" w:rsidR="00D6401F" w:rsidRPr="00FF430B" w:rsidRDefault="00D6401F" w:rsidP="000E6A03">
            <w:pPr>
              <w:shd w:val="clear" w:color="auto" w:fill="FFFFFF" w:themeFill="background1"/>
              <w:spacing w:before="120"/>
              <w:jc w:val="center"/>
              <w:rPr>
                <w:noProof w:val="0"/>
                <w:sz w:val="20"/>
                <w:szCs w:val="20"/>
                <w:lang w:val="ro-MD" w:eastAsia="ru-RU"/>
              </w:rPr>
            </w:pPr>
          </w:p>
        </w:tc>
      </w:tr>
      <w:tr w:rsidR="00D6401F" w:rsidRPr="00EC30C2" w14:paraId="78CB002E" w14:textId="77777777" w:rsidTr="000E6A0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030EC6" w14:textId="77777777" w:rsidR="00D6401F" w:rsidRPr="00FF430B" w:rsidRDefault="00D6401F" w:rsidP="000E6A03">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993" w:type="dxa"/>
            <w:tcBorders>
              <w:top w:val="single" w:sz="4" w:space="0" w:color="auto"/>
              <w:left w:val="single" w:sz="4" w:space="0" w:color="auto"/>
              <w:right w:val="single" w:sz="4" w:space="0" w:color="auto"/>
            </w:tcBorders>
            <w:shd w:val="clear" w:color="auto" w:fill="auto"/>
            <w:vAlign w:val="center"/>
          </w:tcPr>
          <w:p w14:paraId="185A8E49" w14:textId="77777777" w:rsidR="00D6401F" w:rsidRPr="007D4F4F" w:rsidRDefault="00D6401F" w:rsidP="000E6A03">
            <w:pPr>
              <w:rPr>
                <w:noProof w:val="0"/>
                <w:lang w:val="ru-RU" w:eastAsia="ru-RU"/>
              </w:rPr>
            </w:pPr>
            <w:r w:rsidRPr="007D4F4F">
              <w:rPr>
                <w:rFonts w:ascii="Helvetica" w:hAnsi="Helvetica"/>
                <w:noProof w:val="0"/>
                <w:color w:val="333333"/>
                <w:sz w:val="2"/>
                <w:szCs w:val="2"/>
                <w:shd w:val="clear" w:color="auto" w:fill="FFFFFF"/>
                <w:lang w:val="ru-RU" w:eastAsia="ru-RU"/>
              </w:rPr>
              <w:t> </w:t>
            </w:r>
          </w:p>
          <w:p w14:paraId="65113D84" w14:textId="77777777" w:rsidR="00D6401F" w:rsidRPr="00C6060D" w:rsidRDefault="00D6401F" w:rsidP="000E6A03">
            <w:pPr>
              <w:shd w:val="clear" w:color="auto" w:fill="FFFFFF" w:themeFill="background1"/>
              <w:spacing w:before="120"/>
              <w:jc w:val="center"/>
              <w:rPr>
                <w:noProof w:val="0"/>
                <w:sz w:val="20"/>
                <w:szCs w:val="20"/>
                <w:lang w:val="ro-MD" w:eastAsia="ru-RU"/>
              </w:rPr>
            </w:pPr>
            <w:r w:rsidRPr="00C6060D">
              <w:rPr>
                <w:color w:val="000000" w:themeColor="text1"/>
                <w:sz w:val="20"/>
                <w:szCs w:val="20"/>
              </w:rPr>
              <w:t>45453000-7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71D73B" w14:textId="77777777" w:rsidR="00D6401F" w:rsidRPr="00C23CC4" w:rsidRDefault="00D6401F" w:rsidP="000E6A03">
            <w:pPr>
              <w:jc w:val="center"/>
              <w:rPr>
                <w:bCs/>
              </w:rPr>
            </w:pPr>
            <w:r w:rsidRPr="00165C2C">
              <w:rPr>
                <w:b/>
                <w:bCs/>
                <w:sz w:val="28"/>
                <w:szCs w:val="28"/>
                <w:lang w:val="en-US"/>
              </w:rPr>
              <w:t>Reparatia</w:t>
            </w:r>
            <w:r>
              <w:rPr>
                <w:b/>
                <w:bCs/>
                <w:sz w:val="28"/>
                <w:szCs w:val="28"/>
                <w:lang w:val="en-US"/>
              </w:rPr>
              <w:t xml:space="preserve"> (curentă)</w:t>
            </w:r>
            <w:r w:rsidRPr="00165C2C">
              <w:rPr>
                <w:b/>
                <w:bCs/>
                <w:sz w:val="28"/>
                <w:szCs w:val="28"/>
                <w:lang w:val="en-US"/>
              </w:rPr>
              <w:t xml:space="preserve"> holului Gradinitei 214 din s. Dobrogea, or. S</w:t>
            </w:r>
            <w:r>
              <w:rPr>
                <w:b/>
                <w:bCs/>
                <w:sz w:val="28"/>
                <w:szCs w:val="28"/>
                <w:lang w:val="en-US"/>
              </w:rPr>
              <w:t>î</w:t>
            </w:r>
            <w:r w:rsidRPr="00165C2C">
              <w:rPr>
                <w:b/>
                <w:bCs/>
                <w:sz w:val="28"/>
                <w:szCs w:val="28"/>
                <w:lang w:val="en-US"/>
              </w:rPr>
              <w:t>ngera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5AC9F3" w14:textId="77777777" w:rsidR="00D6401F" w:rsidRPr="00FF430B" w:rsidRDefault="00D6401F" w:rsidP="000E6A03">
            <w:pPr>
              <w:shd w:val="clear" w:color="auto" w:fill="FFFFFF" w:themeFill="background1"/>
              <w:spacing w:before="120"/>
              <w:jc w:val="center"/>
              <w:rPr>
                <w:noProof w:val="0"/>
                <w:sz w:val="20"/>
                <w:szCs w:val="20"/>
                <w:lang w:val="ro-MD" w:eastAsia="ru-RU"/>
              </w:rPr>
            </w:pPr>
            <w:r>
              <w:rPr>
                <w:noProof w:val="0"/>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1024F1D" w14:textId="77777777" w:rsidR="00D6401F" w:rsidRPr="00FF430B" w:rsidRDefault="00D6401F" w:rsidP="000E6A03">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70A1CB39" w14:textId="77777777" w:rsidR="00D6401F" w:rsidRDefault="00D6401F" w:rsidP="000E6A03">
            <w:pPr>
              <w:shd w:val="clear" w:color="auto" w:fill="FFFFFF" w:themeFill="background1"/>
              <w:spacing w:before="120"/>
              <w:jc w:val="center"/>
              <w:rPr>
                <w:rFonts w:eastAsia="Calibri"/>
                <w:b/>
                <w:i/>
                <w:noProof w:val="0"/>
                <w:sz w:val="20"/>
                <w:szCs w:val="20"/>
                <w:lang w:val="ro-MD"/>
              </w:rPr>
            </w:pPr>
            <w:r w:rsidRPr="002B73CC">
              <w:rPr>
                <w:rFonts w:eastAsia="Calibri"/>
                <w:i/>
                <w:noProof w:val="0"/>
                <w:sz w:val="20"/>
                <w:szCs w:val="20"/>
                <w:lang w:val="ro-MD"/>
              </w:rPr>
              <w:t xml:space="preserve">Conform formularului de deviz nr. 1 - </w:t>
            </w:r>
            <w:r w:rsidRPr="002B73CC">
              <w:rPr>
                <w:rFonts w:eastAsia="Calibri"/>
                <w:b/>
                <w:i/>
                <w:noProof w:val="0"/>
                <w:sz w:val="20"/>
                <w:szCs w:val="20"/>
                <w:lang w:val="ro-MD"/>
              </w:rPr>
              <w:t>Lista cu cantitățile de lucrări</w:t>
            </w:r>
          </w:p>
          <w:p w14:paraId="09FE32AF" w14:textId="77777777" w:rsidR="00D6401F" w:rsidRPr="00FF430B" w:rsidRDefault="00D6401F" w:rsidP="000E6A03">
            <w:pPr>
              <w:shd w:val="clear" w:color="auto" w:fill="FFFFFF" w:themeFill="background1"/>
              <w:spacing w:before="120"/>
              <w:jc w:val="center"/>
              <w:rPr>
                <w:noProof w:val="0"/>
                <w:sz w:val="20"/>
                <w:szCs w:val="20"/>
                <w:lang w:val="ro-MD" w:eastAsia="ru-RU"/>
              </w:rPr>
            </w:pPr>
            <w:r>
              <w:rPr>
                <w:rFonts w:eastAsia="Calibri"/>
                <w:b/>
                <w:i/>
                <w:noProof w:val="0"/>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77EB297B" w14:textId="77777777" w:rsidR="00D6401F" w:rsidRPr="00B40365" w:rsidRDefault="00D6401F" w:rsidP="000E6A03">
            <w:pPr>
              <w:jc w:val="center"/>
              <w:rPr>
                <w:sz w:val="22"/>
                <w:szCs w:val="22"/>
                <w:lang w:val="en-US"/>
              </w:rPr>
            </w:pPr>
            <w:r>
              <w:rPr>
                <w:sz w:val="22"/>
                <w:szCs w:val="22"/>
                <w:lang w:val="en-US"/>
              </w:rPr>
              <w:t>1 037 032,60</w:t>
            </w:r>
          </w:p>
          <w:p w14:paraId="13A33F95" w14:textId="77777777" w:rsidR="00D6401F" w:rsidRPr="00344B92" w:rsidRDefault="00D6401F" w:rsidP="000E6A03">
            <w:pPr>
              <w:shd w:val="clear" w:color="auto" w:fill="FFFFFF" w:themeFill="background1"/>
              <w:spacing w:before="120"/>
              <w:jc w:val="center"/>
              <w:rPr>
                <w:b/>
                <w:noProof w:val="0"/>
                <w:color w:val="000000" w:themeColor="text1"/>
                <w:sz w:val="20"/>
                <w:szCs w:val="20"/>
                <w:lang w:val="ro-MD" w:eastAsia="ru-RU"/>
              </w:rPr>
            </w:pPr>
          </w:p>
        </w:tc>
      </w:tr>
      <w:tr w:rsidR="00D6401F" w:rsidRPr="00EC30C2" w14:paraId="5CC1524B" w14:textId="77777777" w:rsidTr="000E6A03">
        <w:trPr>
          <w:trHeight w:val="397"/>
        </w:trPr>
        <w:tc>
          <w:tcPr>
            <w:tcW w:w="83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D2E8BD" w14:textId="77777777" w:rsidR="00D6401F" w:rsidRPr="00FF430B" w:rsidRDefault="00D6401F" w:rsidP="000E6A03">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1C37503D" w14:textId="77777777" w:rsidR="00D6401F" w:rsidRPr="00B40365" w:rsidRDefault="00D6401F" w:rsidP="000E6A03">
            <w:pPr>
              <w:jc w:val="center"/>
              <w:rPr>
                <w:sz w:val="22"/>
                <w:szCs w:val="22"/>
                <w:lang w:val="en-US"/>
              </w:rPr>
            </w:pPr>
            <w:r>
              <w:rPr>
                <w:sz w:val="22"/>
                <w:szCs w:val="22"/>
                <w:lang w:val="en-US"/>
              </w:rPr>
              <w:t>1 037 032,60</w:t>
            </w:r>
          </w:p>
          <w:p w14:paraId="110DE2C5" w14:textId="77777777" w:rsidR="00D6401F" w:rsidRPr="00344B92" w:rsidRDefault="00D6401F" w:rsidP="000E6A03">
            <w:pPr>
              <w:shd w:val="clear" w:color="auto" w:fill="FFFFFF" w:themeFill="background1"/>
              <w:spacing w:before="120"/>
              <w:jc w:val="center"/>
              <w:rPr>
                <w:b/>
                <w:noProof w:val="0"/>
                <w:color w:val="000000" w:themeColor="text1"/>
                <w:sz w:val="20"/>
                <w:szCs w:val="20"/>
                <w:lang w:val="ro-MD" w:eastAsia="ru-RU"/>
              </w:rPr>
            </w:pPr>
          </w:p>
        </w:tc>
      </w:tr>
    </w:tbl>
    <w:p w14:paraId="7F7EDFF5" w14:textId="77777777" w:rsidR="00D6401F" w:rsidRPr="00FF430B" w:rsidRDefault="00D6401F" w:rsidP="00D6401F">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Pr="00323AE6">
        <w:rPr>
          <w:b/>
          <w:i/>
          <w:noProof w:val="0"/>
          <w:u w:val="single"/>
          <w:lang w:val="ro-MD" w:eastAsia="ru-RU"/>
        </w:rPr>
        <w:t xml:space="preserve"> </w:t>
      </w:r>
      <w:r w:rsidRPr="00073565">
        <w:rPr>
          <w:b/>
          <w:i/>
          <w:noProof w:val="0"/>
          <w:u w:val="single"/>
          <w:lang w:val="ro-MD" w:eastAsia="ru-RU"/>
        </w:rPr>
        <w:t>nu se aplică</w:t>
      </w:r>
    </w:p>
    <w:p w14:paraId="4162BC9B" w14:textId="77777777" w:rsidR="00D6401F" w:rsidRPr="00FF430B" w:rsidRDefault="00D6401F" w:rsidP="00D6401F">
      <w:pPr>
        <w:numPr>
          <w:ilvl w:val="0"/>
          <w:numId w:val="22"/>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03EA50DE" w14:textId="77777777" w:rsidR="00D6401F" w:rsidRDefault="00D6401F" w:rsidP="00D6401F">
      <w:pPr>
        <w:shd w:val="clear" w:color="auto" w:fill="FFFFFF" w:themeFill="background1"/>
        <w:tabs>
          <w:tab w:val="right" w:pos="426"/>
        </w:tabs>
        <w:ind w:left="357"/>
        <w:rPr>
          <w:b/>
          <w:i/>
          <w:u w:val="single"/>
          <w:lang w:val="ro-MD"/>
        </w:rPr>
      </w:pPr>
      <w:r w:rsidRPr="00FF430B">
        <w:rPr>
          <w:b/>
          <w:noProof w:val="0"/>
          <w:lang w:val="ro-MD" w:eastAsia="ru-RU"/>
        </w:rPr>
        <w:t>oferta (se va selecta):</w:t>
      </w:r>
      <w:r w:rsidRPr="00B41D53">
        <w:rPr>
          <w:b/>
          <w:i/>
          <w:u w:val="single"/>
          <w:lang w:val="ro-MD"/>
        </w:rPr>
        <w:t xml:space="preserve"> </w:t>
      </w:r>
      <w:r>
        <w:rPr>
          <w:b/>
          <w:i/>
          <w:u w:val="single"/>
          <w:lang w:val="ro-MD"/>
        </w:rPr>
        <w:t>nu este împărțit pe loturi</w:t>
      </w:r>
      <w:r w:rsidRPr="00323AE6">
        <w:rPr>
          <w:b/>
          <w:i/>
          <w:u w:val="single"/>
          <w:lang w:val="ro-MD"/>
        </w:rPr>
        <w:t xml:space="preserve"> </w:t>
      </w:r>
    </w:p>
    <w:p w14:paraId="4F2CFDDC" w14:textId="77777777" w:rsidR="00D6401F" w:rsidRPr="001B5210" w:rsidRDefault="00D6401F" w:rsidP="00D6401F">
      <w:pPr>
        <w:numPr>
          <w:ilvl w:val="0"/>
          <w:numId w:val="32"/>
        </w:numPr>
        <w:shd w:val="clear" w:color="auto" w:fill="FFFFFF" w:themeFill="background1"/>
        <w:tabs>
          <w:tab w:val="right" w:pos="426"/>
        </w:tabs>
        <w:rPr>
          <w:noProof w:val="0"/>
          <w:lang w:val="ru-RU" w:eastAsia="ru-RU"/>
        </w:rPr>
      </w:pPr>
      <w:r w:rsidRPr="001B5210">
        <w:rPr>
          <w:noProof w:val="0"/>
          <w:lang w:val="it-IT" w:eastAsia="ru-RU"/>
        </w:rPr>
        <w:t xml:space="preserve">Pentru un singur </w:t>
      </w:r>
      <w:r w:rsidRPr="001B5210">
        <w:rPr>
          <w:noProof w:val="0"/>
          <w:lang w:val="ru-RU" w:eastAsia="ru-RU"/>
        </w:rPr>
        <w:t>lot;</w:t>
      </w:r>
    </w:p>
    <w:p w14:paraId="0C13B705" w14:textId="77777777" w:rsidR="00D6401F" w:rsidRPr="001B5210" w:rsidRDefault="00D6401F" w:rsidP="00D6401F">
      <w:pPr>
        <w:numPr>
          <w:ilvl w:val="0"/>
          <w:numId w:val="32"/>
        </w:numPr>
        <w:shd w:val="clear" w:color="auto" w:fill="FFFFFF" w:themeFill="background1"/>
        <w:tabs>
          <w:tab w:val="right" w:pos="426"/>
        </w:tabs>
        <w:rPr>
          <w:noProof w:val="0"/>
          <w:lang w:val="ru-RU" w:eastAsia="ru-RU"/>
        </w:rPr>
      </w:pPr>
      <w:r w:rsidRPr="001B5210">
        <w:rPr>
          <w:noProof w:val="0"/>
          <w:lang w:val="ru-RU" w:eastAsia="ru-RU"/>
        </w:rPr>
        <w:t>Pentru</w:t>
      </w:r>
      <w:r w:rsidRPr="001B5210">
        <w:rPr>
          <w:noProof w:val="0"/>
          <w:lang w:val="ro-MD" w:eastAsia="ru-RU"/>
        </w:rPr>
        <w:t xml:space="preserve"> </w:t>
      </w:r>
      <w:r w:rsidRPr="001B5210">
        <w:rPr>
          <w:noProof w:val="0"/>
          <w:lang w:val="ru-RU" w:eastAsia="ru-RU"/>
        </w:rPr>
        <w:t>mai</w:t>
      </w:r>
      <w:r w:rsidRPr="001B5210">
        <w:rPr>
          <w:noProof w:val="0"/>
          <w:lang w:val="ro-MD" w:eastAsia="ru-RU"/>
        </w:rPr>
        <w:t xml:space="preserve"> </w:t>
      </w:r>
      <w:r w:rsidRPr="001B5210">
        <w:rPr>
          <w:noProof w:val="0"/>
          <w:lang w:val="ru-RU" w:eastAsia="ru-RU"/>
        </w:rPr>
        <w:t>multe</w:t>
      </w:r>
      <w:r w:rsidRPr="001B5210">
        <w:rPr>
          <w:noProof w:val="0"/>
          <w:lang w:val="ro-MD" w:eastAsia="ru-RU"/>
        </w:rPr>
        <w:t xml:space="preserve"> </w:t>
      </w:r>
      <w:r w:rsidRPr="001B5210">
        <w:rPr>
          <w:noProof w:val="0"/>
          <w:lang w:val="ru-RU" w:eastAsia="ru-RU"/>
        </w:rPr>
        <w:t>loturi;</w:t>
      </w:r>
    </w:p>
    <w:p w14:paraId="6B60E2FA" w14:textId="77777777" w:rsidR="00D6401F" w:rsidRPr="001B5210" w:rsidRDefault="00D6401F" w:rsidP="00D6401F">
      <w:pPr>
        <w:pStyle w:val="a"/>
        <w:numPr>
          <w:ilvl w:val="0"/>
          <w:numId w:val="32"/>
        </w:numPr>
        <w:shd w:val="clear" w:color="auto" w:fill="FFFFFF" w:themeFill="background1"/>
        <w:tabs>
          <w:tab w:val="clear" w:pos="1134"/>
          <w:tab w:val="right" w:pos="426"/>
        </w:tabs>
        <w:contextualSpacing/>
        <w:jc w:val="left"/>
        <w:rPr>
          <w:lang w:val="ro-MD" w:eastAsia="ru-RU"/>
        </w:rPr>
      </w:pPr>
      <w:r w:rsidRPr="001B5210">
        <w:rPr>
          <w:lang w:val="ru-RU" w:eastAsia="ru-RU"/>
        </w:rPr>
        <w:t>Pentru</w:t>
      </w:r>
      <w:r w:rsidRPr="001B5210">
        <w:rPr>
          <w:lang w:val="ro-MD" w:eastAsia="ru-RU"/>
        </w:rPr>
        <w:t xml:space="preserve"> </w:t>
      </w:r>
      <w:r w:rsidRPr="001B5210">
        <w:rPr>
          <w:lang w:val="ru-RU" w:eastAsia="ru-RU"/>
        </w:rPr>
        <w:t>toate</w:t>
      </w:r>
      <w:r w:rsidRPr="001B5210">
        <w:rPr>
          <w:lang w:val="ro-MD" w:eastAsia="ru-RU"/>
        </w:rPr>
        <w:t xml:space="preserve"> </w:t>
      </w:r>
      <w:r w:rsidRPr="001B5210">
        <w:rPr>
          <w:lang w:val="ru-RU" w:eastAsia="ru-RU"/>
        </w:rPr>
        <w:t>loturile</w:t>
      </w:r>
    </w:p>
    <w:p w14:paraId="7EF07871" w14:textId="77777777" w:rsidR="00D6401F" w:rsidRPr="00FF430B" w:rsidRDefault="00D6401F" w:rsidP="00D6401F">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323AE6">
        <w:rPr>
          <w:b/>
          <w:i/>
          <w:noProof w:val="0"/>
          <w:u w:val="single"/>
          <w:lang w:val="ro-MD" w:eastAsia="ru-RU"/>
        </w:rPr>
        <w:t>nu se admite</w:t>
      </w:r>
    </w:p>
    <w:p w14:paraId="6A498F58" w14:textId="77777777" w:rsidR="00D6401F" w:rsidRPr="00FF430B" w:rsidRDefault="00D6401F" w:rsidP="00D6401F">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230D0C65" w14:textId="41CB797D" w:rsidR="00D6401F" w:rsidRPr="00FF430B" w:rsidRDefault="00D6401F" w:rsidP="00D6401F">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r w:rsidRPr="00474013">
        <w:rPr>
          <w:rFonts w:ascii="Lato" w:hAnsi="Lato"/>
          <w:b/>
          <w:color w:val="000000" w:themeColor="text1"/>
          <w:sz w:val="21"/>
          <w:szCs w:val="21"/>
          <w:shd w:val="clear" w:color="auto" w:fill="FFFFFF"/>
        </w:rPr>
        <w:t xml:space="preserve">Perioada estimată pentru finalizarea lucrărilor este de maximum </w:t>
      </w:r>
      <w:r w:rsidR="001B2176">
        <w:rPr>
          <w:rFonts w:ascii="Lato" w:hAnsi="Lato"/>
          <w:b/>
          <w:color w:val="000000" w:themeColor="text1"/>
          <w:sz w:val="21"/>
          <w:szCs w:val="21"/>
          <w:shd w:val="clear" w:color="auto" w:fill="FFFFFF"/>
        </w:rPr>
        <w:t>5</w:t>
      </w:r>
      <w:r>
        <w:rPr>
          <w:rFonts w:ascii="Lato" w:hAnsi="Lato"/>
          <w:b/>
          <w:color w:val="000000" w:themeColor="text1"/>
          <w:sz w:val="21"/>
          <w:szCs w:val="21"/>
          <w:shd w:val="clear" w:color="auto" w:fill="FFFFFF"/>
        </w:rPr>
        <w:t>0 zile de la semnarea contractului</w:t>
      </w:r>
      <w:r w:rsidRPr="00474013">
        <w:rPr>
          <w:rFonts w:ascii="Lato" w:hAnsi="Lato"/>
          <w:b/>
          <w:color w:val="000000" w:themeColor="text1"/>
          <w:sz w:val="21"/>
          <w:szCs w:val="21"/>
          <w:shd w:val="clear" w:color="auto" w:fill="FFFFFF"/>
        </w:rPr>
        <w:t>.</w:t>
      </w:r>
    </w:p>
    <w:p w14:paraId="46A147F9" w14:textId="756D1E4A" w:rsidR="00D6401F" w:rsidRPr="00FF430B" w:rsidRDefault="00D6401F" w:rsidP="00D6401F">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lastRenderedPageBreak/>
        <w:t>Termenul de valabilitate a contractului:</w:t>
      </w:r>
      <w:r>
        <w:rPr>
          <w:b/>
          <w:noProof w:val="0"/>
          <w:lang w:val="ro-MD" w:eastAsia="ru-RU"/>
        </w:rPr>
        <w:t xml:space="preserve"> 31.12.202</w:t>
      </w:r>
      <w:r w:rsidR="005722C3">
        <w:rPr>
          <w:b/>
          <w:noProof w:val="0"/>
          <w:lang w:val="ro-MD" w:eastAsia="ru-RU"/>
        </w:rPr>
        <w:t>7</w:t>
      </w:r>
    </w:p>
    <w:p w14:paraId="3452E7A9" w14:textId="77777777" w:rsidR="00D6401F" w:rsidRPr="00FF430B" w:rsidRDefault="00D6401F" w:rsidP="00D6401F">
      <w:pPr>
        <w:numPr>
          <w:ilvl w:val="0"/>
          <w:numId w:val="22"/>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385346">
        <w:rPr>
          <w:b/>
          <w:i/>
          <w:u w:val="single"/>
          <w:lang w:val="ro-MD"/>
        </w:rPr>
        <w:t>nu</w:t>
      </w:r>
      <w:r>
        <w:rPr>
          <w:b/>
          <w:i/>
          <w:u w:val="single"/>
          <w:lang w:val="ro-MD"/>
        </w:rPr>
        <w:t xml:space="preserve"> se aplică</w:t>
      </w:r>
    </w:p>
    <w:p w14:paraId="6B8E0DD1" w14:textId="77777777" w:rsidR="00D6401F" w:rsidRPr="00FF430B" w:rsidRDefault="00D6401F" w:rsidP="00D6401F">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43B4F972" w14:textId="77777777" w:rsidR="00D6401F" w:rsidRPr="00FF430B" w:rsidRDefault="00D6401F" w:rsidP="00D6401F">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385346">
        <w:rPr>
          <w:b/>
          <w:i/>
          <w:u w:val="single"/>
          <w:lang w:val="ro-MD"/>
        </w:rPr>
        <w:t>nu</w:t>
      </w:r>
      <w:r>
        <w:rPr>
          <w:b/>
          <w:i/>
          <w:u w:val="single"/>
          <w:lang w:val="ro-MD"/>
        </w:rPr>
        <w:t xml:space="preserve"> se aplică</w:t>
      </w:r>
    </w:p>
    <w:p w14:paraId="10D26142" w14:textId="77777777" w:rsidR="00D6401F" w:rsidRPr="00FF430B" w:rsidRDefault="00D6401F" w:rsidP="00D6401F">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71E9E875" w14:textId="77777777" w:rsidR="00D6401F" w:rsidRPr="00FF430B" w:rsidRDefault="00D6401F" w:rsidP="00D6401F">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ayout w:type="fixed"/>
        <w:tblLook w:val="04A0" w:firstRow="1" w:lastRow="0" w:firstColumn="1" w:lastColumn="0" w:noHBand="0" w:noVBand="1"/>
      </w:tblPr>
      <w:tblGrid>
        <w:gridCol w:w="568"/>
        <w:gridCol w:w="3544"/>
        <w:gridCol w:w="4536"/>
        <w:gridCol w:w="1128"/>
      </w:tblGrid>
      <w:tr w:rsidR="00D6401F" w:rsidRPr="00EC30C2" w14:paraId="6BA6EC9E" w14:textId="77777777" w:rsidTr="000E6A03">
        <w:tc>
          <w:tcPr>
            <w:tcW w:w="568" w:type="dxa"/>
            <w:shd w:val="clear" w:color="auto" w:fill="auto"/>
          </w:tcPr>
          <w:p w14:paraId="3587B549" w14:textId="77777777" w:rsidR="00D6401F" w:rsidRPr="00FF430B" w:rsidRDefault="00D6401F" w:rsidP="000E6A03">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544" w:type="dxa"/>
            <w:shd w:val="clear" w:color="auto" w:fill="auto"/>
          </w:tcPr>
          <w:p w14:paraId="324270D6" w14:textId="77777777" w:rsidR="00D6401F" w:rsidRPr="00FF430B" w:rsidRDefault="00D6401F" w:rsidP="000E6A0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536" w:type="dxa"/>
            <w:shd w:val="clear" w:color="auto" w:fill="auto"/>
          </w:tcPr>
          <w:p w14:paraId="39EF87E0" w14:textId="77777777" w:rsidR="00D6401F" w:rsidRPr="00FF430B" w:rsidRDefault="00D6401F" w:rsidP="000E6A03">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128" w:type="dxa"/>
            <w:shd w:val="clear" w:color="auto" w:fill="auto"/>
          </w:tcPr>
          <w:p w14:paraId="353C76D0" w14:textId="77777777" w:rsidR="00D6401F" w:rsidRPr="00FF430B" w:rsidRDefault="00D6401F" w:rsidP="000E6A0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D6401F" w:rsidRPr="00EC30C2" w14:paraId="71CB1C65" w14:textId="77777777" w:rsidTr="000E6A03">
        <w:tc>
          <w:tcPr>
            <w:tcW w:w="568" w:type="dxa"/>
            <w:shd w:val="clear" w:color="auto" w:fill="auto"/>
            <w:vAlign w:val="center"/>
          </w:tcPr>
          <w:p w14:paraId="7DD0482E" w14:textId="77777777" w:rsidR="00D6401F" w:rsidRPr="0057658F" w:rsidRDefault="00D6401F" w:rsidP="000E6A03">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3544" w:type="dxa"/>
            <w:shd w:val="clear" w:color="auto" w:fill="auto"/>
            <w:vAlign w:val="center"/>
          </w:tcPr>
          <w:p w14:paraId="3A6E045F" w14:textId="77777777" w:rsidR="00D6401F" w:rsidRPr="002B73CC" w:rsidRDefault="00D6401F" w:rsidP="000E6A03">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4536" w:type="dxa"/>
            <w:shd w:val="clear" w:color="auto" w:fill="auto"/>
            <w:vAlign w:val="center"/>
          </w:tcPr>
          <w:p w14:paraId="29AA8D80" w14:textId="77777777" w:rsidR="00D6401F" w:rsidRPr="00921EB4" w:rsidRDefault="00D6401F" w:rsidP="000E6A03">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0F032AF0" w14:textId="77777777" w:rsidR="00D6401F" w:rsidRPr="00921EB4" w:rsidRDefault="00D6401F" w:rsidP="000E6A03">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0792FEF3" w14:textId="77777777" w:rsidR="00D6401F" w:rsidRPr="00921EB4" w:rsidRDefault="00D6401F" w:rsidP="000E6A03">
            <w:pPr>
              <w:tabs>
                <w:tab w:val="left" w:pos="-284"/>
                <w:tab w:val="left" w:pos="426"/>
                <w:tab w:val="left" w:pos="604"/>
                <w:tab w:val="left" w:pos="960"/>
              </w:tabs>
              <w:jc w:val="both"/>
              <w:rPr>
                <w:sz w:val="20"/>
                <w:szCs w:val="20"/>
                <w:lang w:val="ro-MD"/>
              </w:rPr>
            </w:pPr>
            <w:r w:rsidRPr="00921EB4">
              <w:rPr>
                <w:sz w:val="20"/>
                <w:szCs w:val="20"/>
                <w:lang w:val="ro-MD"/>
              </w:rPr>
              <w:t xml:space="preserve">a) graficul </w:t>
            </w:r>
            <w:r w:rsidRPr="00DE1FB6">
              <w:rPr>
                <w:b/>
                <w:sz w:val="20"/>
                <w:szCs w:val="20"/>
                <w:lang w:val="ro-MD"/>
              </w:rPr>
              <w:t>săptămînal</w:t>
            </w:r>
            <w:r w:rsidRPr="00921EB4">
              <w:rPr>
                <w:sz w:val="20"/>
                <w:szCs w:val="20"/>
                <w:lang w:val="ro-MD"/>
              </w:rPr>
              <w:t>de executare a lucrării (anexa nr. 10);</w:t>
            </w:r>
          </w:p>
          <w:p w14:paraId="2D4B67E0" w14:textId="77777777" w:rsidR="00D6401F" w:rsidRPr="00921EB4" w:rsidRDefault="00D6401F" w:rsidP="000E6A03">
            <w:pPr>
              <w:tabs>
                <w:tab w:val="left" w:pos="-284"/>
                <w:tab w:val="left" w:pos="426"/>
                <w:tab w:val="left" w:pos="612"/>
                <w:tab w:val="left" w:pos="960"/>
              </w:tabs>
              <w:jc w:val="both"/>
              <w:rPr>
                <w:sz w:val="20"/>
                <w:szCs w:val="20"/>
                <w:lang w:val="ro-MD"/>
              </w:rPr>
            </w:pPr>
            <w:r w:rsidRPr="00921EB4">
              <w:rPr>
                <w:sz w:val="20"/>
                <w:szCs w:val="20"/>
                <w:lang w:val="ro-MD"/>
              </w:rPr>
              <w:t>b) documentația de deviz (formularele 3, 5 și 7 corespunzător CPL.01.01-2012 sau alte metode elaborate și aprobate prin acte normative de către Ministerul Economiei și Infrastructurii), conform Formularului de deviz nr. 1, lista cu cantitățile de lucrări</w:t>
            </w:r>
            <w:r>
              <w:rPr>
                <w:sz w:val="20"/>
                <w:szCs w:val="20"/>
                <w:lang w:val="ro-MD"/>
              </w:rPr>
              <w:t xml:space="preserve">, </w:t>
            </w:r>
            <w:r w:rsidRPr="00921EB4">
              <w:rPr>
                <w:sz w:val="20"/>
                <w:szCs w:val="20"/>
                <w:lang w:val="en-GB"/>
              </w:rPr>
              <w:t xml:space="preserve">original confirmată prin </w:t>
            </w:r>
            <w:r w:rsidRPr="00921EB4">
              <w:rPr>
                <w:color w:val="000000"/>
                <w:sz w:val="20"/>
                <w:szCs w:val="20"/>
                <w:lang w:val="en-GB"/>
              </w:rPr>
              <w:t>aplicarea semnăturii electronice</w:t>
            </w:r>
            <w:r>
              <w:rPr>
                <w:sz w:val="20"/>
                <w:szCs w:val="20"/>
                <w:lang w:val="ro-MD"/>
              </w:rPr>
              <w:t xml:space="preserve"> </w:t>
            </w:r>
            <w:r w:rsidRPr="00921EB4">
              <w:rPr>
                <w:sz w:val="20"/>
                <w:szCs w:val="20"/>
                <w:lang w:val="en-GB"/>
              </w:rPr>
              <w:t>a ofertantului</w:t>
            </w:r>
          </w:p>
        </w:tc>
        <w:tc>
          <w:tcPr>
            <w:tcW w:w="1128" w:type="dxa"/>
            <w:shd w:val="clear" w:color="auto" w:fill="auto"/>
            <w:vAlign w:val="center"/>
          </w:tcPr>
          <w:p w14:paraId="40DCCDAC" w14:textId="77777777" w:rsidR="00D6401F" w:rsidRPr="00FF430B" w:rsidRDefault="00D6401F" w:rsidP="000E6A03">
            <w:pPr>
              <w:shd w:val="clear" w:color="auto" w:fill="FFFFFF" w:themeFill="background1"/>
              <w:tabs>
                <w:tab w:val="left" w:pos="612"/>
              </w:tabs>
              <w:jc w:val="center"/>
              <w:rPr>
                <w:iCs/>
                <w:noProof w:val="0"/>
                <w:lang w:val="ro-MD" w:eastAsia="ru-RU"/>
              </w:rPr>
            </w:pPr>
            <w:r>
              <w:t>Da</w:t>
            </w:r>
          </w:p>
        </w:tc>
      </w:tr>
      <w:tr w:rsidR="00D6401F" w:rsidRPr="00EC30C2" w14:paraId="42126236" w14:textId="77777777" w:rsidTr="000E6A03">
        <w:tc>
          <w:tcPr>
            <w:tcW w:w="568" w:type="dxa"/>
            <w:shd w:val="clear" w:color="auto" w:fill="auto"/>
            <w:vAlign w:val="center"/>
          </w:tcPr>
          <w:p w14:paraId="180D3186" w14:textId="77777777" w:rsidR="00D6401F" w:rsidRPr="0057658F" w:rsidRDefault="00D6401F" w:rsidP="000E6A03">
            <w:pPr>
              <w:shd w:val="clear" w:color="auto" w:fill="FFFFFF" w:themeFill="background1"/>
              <w:tabs>
                <w:tab w:val="left" w:pos="612"/>
              </w:tabs>
              <w:jc w:val="center"/>
              <w:rPr>
                <w:sz w:val="20"/>
                <w:szCs w:val="20"/>
                <w:lang w:val="en-GB"/>
              </w:rPr>
            </w:pPr>
            <w:r>
              <w:rPr>
                <w:sz w:val="20"/>
                <w:szCs w:val="20"/>
                <w:lang w:val="en-GB"/>
              </w:rPr>
              <w:t>2</w:t>
            </w:r>
          </w:p>
        </w:tc>
        <w:tc>
          <w:tcPr>
            <w:tcW w:w="3544" w:type="dxa"/>
            <w:shd w:val="clear" w:color="auto" w:fill="auto"/>
            <w:vAlign w:val="center"/>
          </w:tcPr>
          <w:p w14:paraId="4D31ABA2" w14:textId="77777777" w:rsidR="00D6401F" w:rsidRPr="002B73CC" w:rsidRDefault="00D6401F" w:rsidP="000E6A03">
            <w:pPr>
              <w:shd w:val="clear" w:color="auto" w:fill="FFFFFF" w:themeFill="background1"/>
              <w:tabs>
                <w:tab w:val="left" w:pos="612"/>
              </w:tabs>
              <w:jc w:val="both"/>
              <w:rPr>
                <w:b/>
                <w:bCs/>
                <w:sz w:val="20"/>
                <w:szCs w:val="20"/>
                <w:lang w:val="ro-MD"/>
              </w:rPr>
            </w:pPr>
            <w:r w:rsidRPr="002B73CC">
              <w:rPr>
                <w:b/>
                <w:bCs/>
                <w:sz w:val="20"/>
                <w:szCs w:val="20"/>
                <w:lang w:val="ro-MD"/>
              </w:rPr>
              <w:t>Propunerea financiară</w:t>
            </w:r>
          </w:p>
        </w:tc>
        <w:tc>
          <w:tcPr>
            <w:tcW w:w="4536" w:type="dxa"/>
            <w:shd w:val="clear" w:color="auto" w:fill="auto"/>
            <w:vAlign w:val="center"/>
          </w:tcPr>
          <w:p w14:paraId="05924A69" w14:textId="77777777" w:rsidR="00D6401F" w:rsidRPr="00921EB4" w:rsidRDefault="00D6401F" w:rsidP="000E6A03">
            <w:pPr>
              <w:tabs>
                <w:tab w:val="left" w:pos="-284"/>
                <w:tab w:val="left" w:pos="426"/>
                <w:tab w:val="left" w:pos="604"/>
                <w:tab w:val="left" w:pos="960"/>
              </w:tabs>
              <w:jc w:val="both"/>
              <w:rPr>
                <w:sz w:val="20"/>
                <w:szCs w:val="20"/>
                <w:lang w:val="ro-MD"/>
              </w:rPr>
            </w:pPr>
            <w:r>
              <w:rPr>
                <w:bCs/>
                <w:sz w:val="20"/>
                <w:szCs w:val="20"/>
                <w:lang w:val="ro-MD"/>
              </w:rPr>
              <w:t>Anexa nr.7</w:t>
            </w:r>
            <w:r w:rsidRPr="00921EB4">
              <w:rPr>
                <w:sz w:val="20"/>
                <w:szCs w:val="20"/>
                <w:lang w:val="ro-MD"/>
              </w:rPr>
              <w:t xml:space="preserve">, </w:t>
            </w:r>
            <w:r w:rsidRPr="00921EB4">
              <w:rPr>
                <w:sz w:val="20"/>
                <w:szCs w:val="20"/>
                <w:lang w:val="en-GB"/>
              </w:rPr>
              <w:t>original, confirmat prin aplicarea semnăturii electronice a ofertantului</w:t>
            </w:r>
          </w:p>
        </w:tc>
        <w:tc>
          <w:tcPr>
            <w:tcW w:w="1128" w:type="dxa"/>
            <w:shd w:val="clear" w:color="auto" w:fill="auto"/>
            <w:vAlign w:val="center"/>
          </w:tcPr>
          <w:p w14:paraId="583D487A" w14:textId="77777777" w:rsidR="00D6401F" w:rsidRDefault="00D6401F" w:rsidP="000E6A03">
            <w:pPr>
              <w:shd w:val="clear" w:color="auto" w:fill="FFFFFF" w:themeFill="background1"/>
              <w:tabs>
                <w:tab w:val="left" w:pos="612"/>
              </w:tabs>
              <w:jc w:val="center"/>
            </w:pPr>
            <w:r>
              <w:rPr>
                <w:lang w:val="en-GB"/>
              </w:rPr>
              <w:t>Da</w:t>
            </w:r>
          </w:p>
        </w:tc>
      </w:tr>
      <w:tr w:rsidR="00D6401F" w:rsidRPr="00EC30C2" w14:paraId="0FD89DEF" w14:textId="77777777" w:rsidTr="000E6A03">
        <w:tc>
          <w:tcPr>
            <w:tcW w:w="568" w:type="dxa"/>
            <w:shd w:val="clear" w:color="auto" w:fill="auto"/>
            <w:vAlign w:val="center"/>
          </w:tcPr>
          <w:p w14:paraId="564E8F0D" w14:textId="77777777" w:rsidR="00D6401F" w:rsidRPr="0057658F" w:rsidRDefault="00D6401F" w:rsidP="000E6A03">
            <w:pPr>
              <w:shd w:val="clear" w:color="auto" w:fill="FFFFFF" w:themeFill="background1"/>
              <w:tabs>
                <w:tab w:val="left" w:pos="612"/>
              </w:tabs>
              <w:jc w:val="center"/>
              <w:rPr>
                <w:sz w:val="20"/>
                <w:szCs w:val="20"/>
                <w:lang w:val="en-GB"/>
              </w:rPr>
            </w:pPr>
            <w:r>
              <w:rPr>
                <w:sz w:val="20"/>
                <w:szCs w:val="20"/>
                <w:lang w:val="en-GB"/>
              </w:rPr>
              <w:t>3</w:t>
            </w:r>
          </w:p>
        </w:tc>
        <w:tc>
          <w:tcPr>
            <w:tcW w:w="3544" w:type="dxa"/>
            <w:shd w:val="clear" w:color="auto" w:fill="auto"/>
            <w:vAlign w:val="center"/>
          </w:tcPr>
          <w:p w14:paraId="1ED2D2F8" w14:textId="77777777" w:rsidR="00D6401F" w:rsidRPr="002B73CC" w:rsidRDefault="00D6401F" w:rsidP="000E6A03">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4536" w:type="dxa"/>
            <w:shd w:val="clear" w:color="auto" w:fill="auto"/>
            <w:vAlign w:val="center"/>
          </w:tcPr>
          <w:p w14:paraId="18F4477E" w14:textId="77777777" w:rsidR="00D6401F" w:rsidRPr="00921EB4" w:rsidRDefault="00D6401F" w:rsidP="000E6A03">
            <w:pPr>
              <w:tabs>
                <w:tab w:val="left" w:pos="-284"/>
                <w:tab w:val="left" w:pos="426"/>
                <w:tab w:val="left" w:pos="604"/>
                <w:tab w:val="left" w:pos="960"/>
              </w:tabs>
              <w:jc w:val="both"/>
              <w:rPr>
                <w:bCs/>
                <w:sz w:val="20"/>
                <w:szCs w:val="20"/>
                <w:lang w:val="ro-MD"/>
              </w:rPr>
            </w:pPr>
            <w:r w:rsidRPr="00921EB4">
              <w:rPr>
                <w:sz w:val="20"/>
                <w:szCs w:val="20"/>
                <w:lang w:val="ro-MD"/>
              </w:rPr>
              <w:t>C</w:t>
            </w:r>
            <w:r w:rsidRPr="00921EB4">
              <w:rPr>
                <w:sz w:val="20"/>
                <w:szCs w:val="20"/>
                <w:lang w:val="en-GB"/>
              </w:rPr>
              <w:t>onform Formularului standard al Documentului Unic de Achiziții European, original sau copie, confirmat prin aplicarea semnăturii electronice a ofertantului</w:t>
            </w:r>
          </w:p>
        </w:tc>
        <w:tc>
          <w:tcPr>
            <w:tcW w:w="1128" w:type="dxa"/>
            <w:shd w:val="clear" w:color="auto" w:fill="auto"/>
            <w:vAlign w:val="center"/>
          </w:tcPr>
          <w:p w14:paraId="6E67669E" w14:textId="77777777" w:rsidR="00D6401F" w:rsidRDefault="00D6401F" w:rsidP="000E6A03">
            <w:pPr>
              <w:shd w:val="clear" w:color="auto" w:fill="FFFFFF" w:themeFill="background1"/>
              <w:tabs>
                <w:tab w:val="left" w:pos="612"/>
              </w:tabs>
              <w:jc w:val="center"/>
            </w:pPr>
            <w:r>
              <w:rPr>
                <w:lang w:val="en-GB"/>
              </w:rPr>
              <w:t>Da</w:t>
            </w:r>
          </w:p>
        </w:tc>
      </w:tr>
      <w:tr w:rsidR="00D6401F" w:rsidRPr="00EC30C2" w14:paraId="218B4DFB" w14:textId="77777777" w:rsidTr="000E6A03">
        <w:tc>
          <w:tcPr>
            <w:tcW w:w="568" w:type="dxa"/>
            <w:shd w:val="clear" w:color="auto" w:fill="auto"/>
            <w:vAlign w:val="center"/>
          </w:tcPr>
          <w:p w14:paraId="042F87E9" w14:textId="77777777" w:rsidR="00D6401F" w:rsidRPr="0057658F" w:rsidRDefault="00D6401F" w:rsidP="000E6A03">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4</w:t>
            </w:r>
          </w:p>
        </w:tc>
        <w:tc>
          <w:tcPr>
            <w:tcW w:w="3544" w:type="dxa"/>
            <w:shd w:val="clear" w:color="auto" w:fill="auto"/>
            <w:vAlign w:val="center"/>
          </w:tcPr>
          <w:p w14:paraId="2E7D9DF5" w14:textId="77777777" w:rsidR="00D6401F" w:rsidRPr="002B73CC" w:rsidRDefault="00D6401F" w:rsidP="000E6A03">
            <w:pPr>
              <w:shd w:val="clear" w:color="auto" w:fill="FFFFFF" w:themeFill="background1"/>
              <w:tabs>
                <w:tab w:val="left" w:pos="612"/>
              </w:tabs>
              <w:jc w:val="both"/>
              <w:rPr>
                <w:b/>
                <w:iCs/>
                <w:noProof w:val="0"/>
                <w:sz w:val="20"/>
                <w:szCs w:val="20"/>
                <w:lang w:val="ro-MD" w:eastAsia="ru-RU"/>
              </w:rPr>
            </w:pPr>
            <w:r>
              <w:rPr>
                <w:b/>
                <w:iCs/>
                <w:noProof w:val="0"/>
                <w:sz w:val="20"/>
                <w:szCs w:val="20"/>
                <w:lang w:val="ro-MD" w:eastAsia="ru-RU"/>
              </w:rPr>
              <w:t>Garanția pentru ofertă</w:t>
            </w:r>
          </w:p>
        </w:tc>
        <w:tc>
          <w:tcPr>
            <w:tcW w:w="4536" w:type="dxa"/>
            <w:shd w:val="clear" w:color="auto" w:fill="auto"/>
            <w:vAlign w:val="center"/>
          </w:tcPr>
          <w:p w14:paraId="24218F35" w14:textId="77777777" w:rsidR="00D6401F" w:rsidRPr="00942231" w:rsidRDefault="00D6401F" w:rsidP="000E6A03">
            <w:pPr>
              <w:jc w:val="both"/>
              <w:rPr>
                <w:sz w:val="20"/>
                <w:szCs w:val="20"/>
                <w:lang w:val="en-US" w:eastAsia="ru-RU"/>
              </w:rPr>
            </w:pPr>
            <w:r w:rsidRPr="00942231">
              <w:rPr>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367F9781" w14:textId="77777777" w:rsidR="00D6401F" w:rsidRPr="00942231" w:rsidRDefault="00D6401F" w:rsidP="000E6A03">
            <w:pPr>
              <w:ind w:left="40"/>
              <w:jc w:val="both"/>
              <w:rPr>
                <w:sz w:val="20"/>
                <w:szCs w:val="20"/>
                <w:lang w:val="en-US" w:eastAsia="ru-RU"/>
              </w:rPr>
            </w:pPr>
            <w:r w:rsidRPr="00942231">
              <w:rPr>
                <w:sz w:val="20"/>
                <w:szCs w:val="20"/>
                <w:lang w:val="en-US" w:eastAsia="ru-RU"/>
              </w:rPr>
              <w:t>Beneficiarul plăţii: Primăria or. Sîngera</w:t>
            </w:r>
          </w:p>
          <w:p w14:paraId="57E412FE" w14:textId="77777777" w:rsidR="00D6401F" w:rsidRPr="00942231" w:rsidRDefault="00D6401F" w:rsidP="000E6A03">
            <w:pPr>
              <w:ind w:left="40"/>
              <w:jc w:val="both"/>
              <w:rPr>
                <w:sz w:val="20"/>
                <w:szCs w:val="20"/>
                <w:lang w:val="en-US" w:eastAsia="ru-RU"/>
              </w:rPr>
            </w:pPr>
            <w:r w:rsidRPr="00942231">
              <w:rPr>
                <w:sz w:val="20"/>
                <w:szCs w:val="20"/>
                <w:lang w:val="en-US" w:eastAsia="ru-RU"/>
              </w:rPr>
              <w:t xml:space="preserve">Denumirea Băncii: </w:t>
            </w:r>
            <w:r w:rsidRPr="00942231">
              <w:rPr>
                <w:color w:val="000000"/>
                <w:sz w:val="20"/>
                <w:szCs w:val="20"/>
                <w:lang w:val="en-US"/>
              </w:rPr>
              <w:t>MF-TR Centru – Chisinau</w:t>
            </w:r>
            <w:r w:rsidRPr="00942231">
              <w:rPr>
                <w:sz w:val="20"/>
                <w:szCs w:val="20"/>
                <w:lang w:val="en-US" w:eastAsia="ru-RU"/>
              </w:rPr>
              <w:t xml:space="preserve"> </w:t>
            </w:r>
          </w:p>
          <w:p w14:paraId="63B98006" w14:textId="77777777" w:rsidR="00D6401F" w:rsidRPr="00942231" w:rsidRDefault="00D6401F" w:rsidP="000E6A03">
            <w:pPr>
              <w:ind w:left="40"/>
              <w:jc w:val="both"/>
              <w:rPr>
                <w:sz w:val="20"/>
                <w:szCs w:val="20"/>
                <w:lang w:val="en-US" w:eastAsia="ru-RU"/>
              </w:rPr>
            </w:pPr>
            <w:r w:rsidRPr="00942231">
              <w:rPr>
                <w:sz w:val="20"/>
                <w:szCs w:val="20"/>
                <w:lang w:val="en-US" w:eastAsia="ru-RU"/>
              </w:rPr>
              <w:t>Cod bancar: TREZMD2X</w:t>
            </w:r>
          </w:p>
          <w:p w14:paraId="5E7159A5" w14:textId="77777777" w:rsidR="00D6401F" w:rsidRPr="00942231" w:rsidRDefault="00D6401F" w:rsidP="000E6A03">
            <w:pPr>
              <w:ind w:left="40"/>
              <w:jc w:val="both"/>
              <w:rPr>
                <w:sz w:val="20"/>
                <w:szCs w:val="20"/>
                <w:lang w:val="en-US" w:eastAsia="ru-RU"/>
              </w:rPr>
            </w:pPr>
            <w:r w:rsidRPr="00942231">
              <w:rPr>
                <w:sz w:val="20"/>
                <w:szCs w:val="20"/>
                <w:lang w:val="en-US" w:eastAsia="ru-RU"/>
              </w:rPr>
              <w:t>Codul fiscal: 1007601010596</w:t>
            </w:r>
          </w:p>
          <w:p w14:paraId="3D88E542" w14:textId="77777777" w:rsidR="00D6401F" w:rsidRPr="00942231" w:rsidRDefault="00D6401F" w:rsidP="000E6A03">
            <w:pPr>
              <w:ind w:left="40"/>
              <w:jc w:val="both"/>
              <w:rPr>
                <w:sz w:val="20"/>
                <w:szCs w:val="20"/>
                <w:lang w:val="en-US" w:eastAsia="ru-RU"/>
              </w:rPr>
            </w:pPr>
            <w:r w:rsidRPr="00942231">
              <w:rPr>
                <w:sz w:val="20"/>
                <w:szCs w:val="20"/>
                <w:lang w:val="en-US" w:eastAsia="ru-RU"/>
              </w:rPr>
              <w:t>IBAN:</w:t>
            </w:r>
            <w:r w:rsidRPr="00942231">
              <w:rPr>
                <w:sz w:val="20"/>
                <w:szCs w:val="20"/>
                <w:lang w:val="en-US"/>
              </w:rPr>
              <w:t xml:space="preserve"> MD84TRPCDV518410A00786AA</w:t>
            </w:r>
          </w:p>
          <w:p w14:paraId="47CFF868" w14:textId="77777777" w:rsidR="00D6401F" w:rsidRPr="00921EB4" w:rsidRDefault="00D6401F" w:rsidP="000E6A03">
            <w:pPr>
              <w:shd w:val="clear" w:color="auto" w:fill="FFFFFF" w:themeFill="background1"/>
              <w:tabs>
                <w:tab w:val="left" w:pos="612"/>
              </w:tabs>
              <w:jc w:val="both"/>
              <w:rPr>
                <w:iCs/>
                <w:noProof w:val="0"/>
                <w:sz w:val="20"/>
                <w:szCs w:val="20"/>
                <w:lang w:val="ro-MD" w:eastAsia="ru-RU"/>
              </w:rPr>
            </w:pPr>
            <w:r w:rsidRPr="00942231">
              <w:rPr>
                <w:sz w:val="20"/>
                <w:szCs w:val="20"/>
                <w:lang w:val="en-US" w:eastAsia="ru-RU"/>
              </w:rPr>
              <w:t>cu nota ,,Pentru garanția pentru ofertă la licitația deschisă’’; Termenul de valabilitate al garanţiei să fie egal cu termenul de valabilitate al ofertei (60 zile).</w:t>
            </w:r>
            <w:r w:rsidRPr="00942231">
              <w:rPr>
                <w:color w:val="000000" w:themeColor="text1"/>
                <w:sz w:val="20"/>
                <w:szCs w:val="20"/>
                <w:lang w:val="en-US"/>
              </w:rPr>
              <w:t xml:space="preserve"> confirmat prin semnătura electronică</w:t>
            </w:r>
          </w:p>
        </w:tc>
        <w:tc>
          <w:tcPr>
            <w:tcW w:w="1128" w:type="dxa"/>
            <w:shd w:val="clear" w:color="auto" w:fill="auto"/>
            <w:vAlign w:val="center"/>
          </w:tcPr>
          <w:p w14:paraId="1079890C" w14:textId="77777777" w:rsidR="00D6401F" w:rsidRPr="00FF430B" w:rsidRDefault="00D6401F" w:rsidP="000E6A03">
            <w:pPr>
              <w:shd w:val="clear" w:color="auto" w:fill="FFFFFF" w:themeFill="background1"/>
              <w:tabs>
                <w:tab w:val="left" w:pos="612"/>
              </w:tabs>
              <w:jc w:val="center"/>
              <w:rPr>
                <w:iCs/>
                <w:noProof w:val="0"/>
                <w:lang w:val="ro-MD" w:eastAsia="ru-RU"/>
              </w:rPr>
            </w:pPr>
            <w:r>
              <w:rPr>
                <w:lang w:val="en-GB"/>
              </w:rPr>
              <w:t>Da</w:t>
            </w:r>
          </w:p>
        </w:tc>
      </w:tr>
      <w:tr w:rsidR="00D6401F" w:rsidRPr="00EC30C2" w14:paraId="404E2399" w14:textId="77777777" w:rsidTr="000E6A03">
        <w:tc>
          <w:tcPr>
            <w:tcW w:w="568" w:type="dxa"/>
            <w:shd w:val="clear" w:color="auto" w:fill="auto"/>
            <w:vAlign w:val="center"/>
          </w:tcPr>
          <w:p w14:paraId="783B47A2" w14:textId="77777777" w:rsidR="00D6401F" w:rsidRPr="0057658F" w:rsidRDefault="00D6401F" w:rsidP="000E6A03">
            <w:pPr>
              <w:shd w:val="clear" w:color="auto" w:fill="FFFFFF" w:themeFill="background1"/>
              <w:tabs>
                <w:tab w:val="left" w:pos="612"/>
              </w:tabs>
              <w:jc w:val="center"/>
              <w:rPr>
                <w:sz w:val="20"/>
                <w:szCs w:val="20"/>
                <w:lang w:val="en-GB"/>
              </w:rPr>
            </w:pPr>
            <w:r>
              <w:rPr>
                <w:sz w:val="20"/>
                <w:szCs w:val="20"/>
                <w:lang w:val="en-GB"/>
              </w:rPr>
              <w:t>5</w:t>
            </w:r>
          </w:p>
        </w:tc>
        <w:tc>
          <w:tcPr>
            <w:tcW w:w="3544" w:type="dxa"/>
            <w:shd w:val="clear" w:color="auto" w:fill="auto"/>
            <w:vAlign w:val="center"/>
          </w:tcPr>
          <w:p w14:paraId="15380D90" w14:textId="77777777" w:rsidR="00D6401F" w:rsidRPr="002B73CC" w:rsidRDefault="00D6401F" w:rsidP="000E6A03">
            <w:pPr>
              <w:shd w:val="clear" w:color="auto" w:fill="FFFFFF" w:themeFill="background1"/>
              <w:tabs>
                <w:tab w:val="left" w:pos="612"/>
              </w:tabs>
              <w:jc w:val="both"/>
              <w:rPr>
                <w:b/>
                <w:sz w:val="20"/>
                <w:szCs w:val="20"/>
              </w:rPr>
            </w:pPr>
            <w:r w:rsidRPr="002B73CC">
              <w:rPr>
                <w:b/>
                <w:sz w:val="20"/>
                <w:szCs w:val="20"/>
                <w:lang w:eastAsia="ru-RU"/>
              </w:rPr>
              <w:t xml:space="preserve">Declaraţie privind valabilitatea ofertei </w:t>
            </w:r>
          </w:p>
        </w:tc>
        <w:tc>
          <w:tcPr>
            <w:tcW w:w="4536" w:type="dxa"/>
            <w:shd w:val="clear" w:color="auto" w:fill="auto"/>
            <w:vAlign w:val="center"/>
          </w:tcPr>
          <w:p w14:paraId="226CFC98" w14:textId="77777777" w:rsidR="00D6401F" w:rsidRPr="00921EB4" w:rsidRDefault="00D6401F" w:rsidP="000E6A03">
            <w:pPr>
              <w:shd w:val="clear" w:color="auto" w:fill="FFFFFF" w:themeFill="background1"/>
              <w:tabs>
                <w:tab w:val="left" w:pos="612"/>
              </w:tabs>
              <w:jc w:val="both"/>
              <w:rPr>
                <w:bCs/>
                <w:sz w:val="20"/>
                <w:szCs w:val="20"/>
                <w:lang w:val="ro-MD"/>
              </w:rPr>
            </w:pPr>
            <w:r w:rsidRPr="00921EB4">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921EB4">
              <w:rPr>
                <w:rFonts w:eastAsiaTheme="minorHAnsi"/>
                <w:sz w:val="20"/>
                <w:szCs w:val="20"/>
                <w:lang w:eastAsia="ru-RU"/>
              </w:rPr>
              <w:t xml:space="preserve"> O</w:t>
            </w:r>
            <w:r w:rsidRPr="00921EB4">
              <w:rPr>
                <w:sz w:val="20"/>
                <w:szCs w:val="20"/>
                <w:lang w:val="en-GB" w:eastAsia="ru-RU"/>
              </w:rPr>
              <w:t>riginal, confirmat prin aplicarea semnăturii electronice a ofertantului</w:t>
            </w:r>
          </w:p>
        </w:tc>
        <w:tc>
          <w:tcPr>
            <w:tcW w:w="1128" w:type="dxa"/>
            <w:shd w:val="clear" w:color="auto" w:fill="auto"/>
            <w:vAlign w:val="center"/>
          </w:tcPr>
          <w:p w14:paraId="4A231E4C" w14:textId="77777777" w:rsidR="00D6401F" w:rsidRDefault="00D6401F" w:rsidP="000E6A03">
            <w:pPr>
              <w:shd w:val="clear" w:color="auto" w:fill="FFFFFF" w:themeFill="background1"/>
              <w:tabs>
                <w:tab w:val="left" w:pos="612"/>
              </w:tabs>
              <w:jc w:val="center"/>
              <w:rPr>
                <w:lang w:val="en-GB"/>
              </w:rPr>
            </w:pPr>
            <w:r>
              <w:rPr>
                <w:lang w:val="en-GB"/>
              </w:rPr>
              <w:t>Da</w:t>
            </w:r>
          </w:p>
        </w:tc>
      </w:tr>
      <w:tr w:rsidR="00D6401F" w:rsidRPr="00EC30C2" w14:paraId="23B1C049" w14:textId="77777777" w:rsidTr="000E6A03">
        <w:tc>
          <w:tcPr>
            <w:tcW w:w="568" w:type="dxa"/>
            <w:shd w:val="clear" w:color="auto" w:fill="auto"/>
            <w:vAlign w:val="center"/>
          </w:tcPr>
          <w:p w14:paraId="10B88432" w14:textId="77777777" w:rsidR="00D6401F" w:rsidRPr="0057658F" w:rsidRDefault="00D6401F" w:rsidP="000E6A03">
            <w:pPr>
              <w:shd w:val="clear" w:color="auto" w:fill="FFFFFF" w:themeFill="background1"/>
              <w:tabs>
                <w:tab w:val="left" w:pos="612"/>
              </w:tabs>
              <w:jc w:val="center"/>
              <w:rPr>
                <w:iCs/>
                <w:noProof w:val="0"/>
                <w:sz w:val="20"/>
                <w:szCs w:val="20"/>
                <w:lang w:val="ro-MD" w:eastAsia="ru-RU"/>
              </w:rPr>
            </w:pPr>
            <w:r>
              <w:rPr>
                <w:sz w:val="20"/>
                <w:szCs w:val="20"/>
                <w:lang w:val="en-GB"/>
              </w:rPr>
              <w:t>6</w:t>
            </w:r>
          </w:p>
        </w:tc>
        <w:tc>
          <w:tcPr>
            <w:tcW w:w="3544" w:type="dxa"/>
            <w:shd w:val="clear" w:color="auto" w:fill="auto"/>
            <w:vAlign w:val="center"/>
          </w:tcPr>
          <w:p w14:paraId="11B41CF4" w14:textId="77777777" w:rsidR="00D6401F" w:rsidRPr="002B73CC" w:rsidRDefault="00D6401F" w:rsidP="000E6A03">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 de efectuare sistematică a plăţii impozitelor, contribuţiilor eliberat de Inspectoratul Fiscal</w:t>
            </w:r>
          </w:p>
        </w:tc>
        <w:tc>
          <w:tcPr>
            <w:tcW w:w="4536" w:type="dxa"/>
            <w:shd w:val="clear" w:color="auto" w:fill="auto"/>
            <w:vAlign w:val="center"/>
          </w:tcPr>
          <w:p w14:paraId="45C76540" w14:textId="77777777" w:rsidR="00D6401F" w:rsidRPr="00921EB4" w:rsidRDefault="00D6401F" w:rsidP="000E6A03">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Pr>
                <w:sz w:val="20"/>
                <w:szCs w:val="20"/>
                <w:lang w:val="en-GB"/>
              </w:rPr>
              <w:t>alabilitatea certificatu</w:t>
            </w:r>
            <w:r w:rsidRPr="00921EB4">
              <w:rPr>
                <w:sz w:val="20"/>
                <w:szCs w:val="20"/>
                <w:lang w:val="en-GB"/>
              </w:rPr>
              <w:t>lui va corespunde prevederilor legale în vigoare în RM, original sau copie, confirmat prin aplicarea semnăturii electronice a ofertantului</w:t>
            </w:r>
          </w:p>
        </w:tc>
        <w:tc>
          <w:tcPr>
            <w:tcW w:w="1128" w:type="dxa"/>
            <w:shd w:val="clear" w:color="auto" w:fill="auto"/>
            <w:vAlign w:val="center"/>
          </w:tcPr>
          <w:p w14:paraId="0D843353" w14:textId="77777777" w:rsidR="00D6401F" w:rsidRPr="00FF430B" w:rsidRDefault="00D6401F" w:rsidP="000E6A03">
            <w:pPr>
              <w:shd w:val="clear" w:color="auto" w:fill="FFFFFF" w:themeFill="background1"/>
              <w:tabs>
                <w:tab w:val="left" w:pos="612"/>
              </w:tabs>
              <w:jc w:val="center"/>
              <w:rPr>
                <w:iCs/>
                <w:noProof w:val="0"/>
                <w:lang w:val="ro-MD" w:eastAsia="ru-RU"/>
              </w:rPr>
            </w:pPr>
            <w:r w:rsidRPr="00DE4B64">
              <w:t>Da</w:t>
            </w:r>
          </w:p>
        </w:tc>
      </w:tr>
      <w:tr w:rsidR="00D6401F" w:rsidRPr="00EC30C2" w14:paraId="01F0D113" w14:textId="77777777" w:rsidTr="000E6A03">
        <w:tc>
          <w:tcPr>
            <w:tcW w:w="568" w:type="dxa"/>
            <w:shd w:val="clear" w:color="auto" w:fill="auto"/>
            <w:vAlign w:val="center"/>
          </w:tcPr>
          <w:p w14:paraId="752A6EC8" w14:textId="77777777" w:rsidR="00D6401F" w:rsidRPr="0057658F" w:rsidRDefault="00D6401F" w:rsidP="000E6A03">
            <w:pPr>
              <w:shd w:val="clear" w:color="auto" w:fill="FFFFFF" w:themeFill="background1"/>
              <w:tabs>
                <w:tab w:val="left" w:pos="612"/>
              </w:tabs>
              <w:jc w:val="center"/>
              <w:rPr>
                <w:iCs/>
                <w:noProof w:val="0"/>
                <w:sz w:val="20"/>
                <w:szCs w:val="20"/>
                <w:lang w:val="ro-MD" w:eastAsia="ru-RU"/>
              </w:rPr>
            </w:pPr>
            <w:r>
              <w:rPr>
                <w:sz w:val="20"/>
                <w:szCs w:val="20"/>
                <w:lang w:val="en-GB"/>
              </w:rPr>
              <w:lastRenderedPageBreak/>
              <w:t>7</w:t>
            </w:r>
          </w:p>
        </w:tc>
        <w:tc>
          <w:tcPr>
            <w:tcW w:w="3544" w:type="dxa"/>
            <w:shd w:val="clear" w:color="auto" w:fill="auto"/>
            <w:vAlign w:val="center"/>
          </w:tcPr>
          <w:p w14:paraId="77E8ECAF" w14:textId="77777777" w:rsidR="00D6401F" w:rsidRPr="002B73CC" w:rsidRDefault="00D6401F" w:rsidP="000E6A03">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4536" w:type="dxa"/>
            <w:shd w:val="clear" w:color="auto" w:fill="auto"/>
            <w:vAlign w:val="center"/>
          </w:tcPr>
          <w:p w14:paraId="3DCCE37F" w14:textId="77777777" w:rsidR="00D6401F" w:rsidRDefault="00D6401F" w:rsidP="000E6A03">
            <w:pPr>
              <w:shd w:val="clear" w:color="auto" w:fill="FFFFFF" w:themeFill="background1"/>
              <w:tabs>
                <w:tab w:val="left" w:pos="612"/>
              </w:tabs>
              <w:jc w:val="both"/>
              <w:rPr>
                <w:noProof w:val="0"/>
                <w:sz w:val="20"/>
                <w:szCs w:val="20"/>
                <w:lang w:val="ro-MD"/>
              </w:rPr>
            </w:pPr>
            <w:r>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Pr>
                <w:sz w:val="20"/>
                <w:szCs w:val="20"/>
              </w:rPr>
              <w:t xml:space="preserve">ăror obiecte sunt similare obiectului viitorului contract, confirmat prin prezentarea contractului precum și prin procesul verbal de recepție la terminarea lucrărilor însoțit de recomandare de la beneficiar) </w:t>
            </w:r>
            <w:r>
              <w:rPr>
                <w:sz w:val="20"/>
                <w:szCs w:val="20"/>
                <w:lang w:val="en-GB"/>
              </w:rPr>
              <w:t xml:space="preserve"> Sau - valoarea cumulată a tuturor contractelor (a c</w:t>
            </w:r>
            <w:r>
              <w:rPr>
                <w:sz w:val="20"/>
                <w:szCs w:val="20"/>
              </w:rPr>
              <w:t xml:space="preserve">ăror obiecte sunt similare obiectului viitorului contract, confirmat prin prezentarea contractului precum și prin procesul verbal de recepție la terminarea lucrărilor însoțit de recomandare de la beneficiar) </w:t>
            </w:r>
            <w:r>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Pr>
                <w:sz w:val="20"/>
                <w:szCs w:val="20"/>
                <w:lang w:val="ro-MD"/>
              </w:rPr>
              <w:t>procesul-verbal de recepţie la terminarea lucrărilor.</w:t>
            </w:r>
          </w:p>
          <w:p w14:paraId="78404498" w14:textId="77777777" w:rsidR="00D6401F" w:rsidRDefault="00D6401F" w:rsidP="000E6A03">
            <w:pPr>
              <w:shd w:val="clear" w:color="auto" w:fill="FFFFFF" w:themeFill="background1"/>
              <w:tabs>
                <w:tab w:val="left" w:pos="612"/>
              </w:tabs>
              <w:jc w:val="both"/>
              <w:rPr>
                <w:sz w:val="20"/>
                <w:szCs w:val="20"/>
                <w:lang w:val="ro-MD"/>
              </w:rPr>
            </w:pPr>
            <w:r>
              <w:rPr>
                <w:sz w:val="20"/>
                <w:szCs w:val="20"/>
                <w:lang w:val="ro-MD"/>
              </w:rPr>
              <w:t>Notă:</w:t>
            </w:r>
          </w:p>
          <w:p w14:paraId="549463AB" w14:textId="77777777" w:rsidR="00D6401F" w:rsidRPr="00E146F3" w:rsidRDefault="00D6401F" w:rsidP="000E6A03">
            <w:pPr>
              <w:shd w:val="clear" w:color="auto" w:fill="FFFFFF" w:themeFill="background1"/>
              <w:tabs>
                <w:tab w:val="left" w:pos="612"/>
              </w:tabs>
              <w:jc w:val="both"/>
              <w:rPr>
                <w:sz w:val="20"/>
                <w:szCs w:val="20"/>
                <w:u w:val="single"/>
                <w:lang w:val="ro-MD"/>
              </w:rPr>
            </w:pPr>
            <w:r>
              <w:rPr>
                <w:sz w:val="22"/>
                <w:szCs w:val="22"/>
                <w:u w:val="single"/>
              </w:rPr>
              <w:t>Similar înseamnă - construcții civile, reparația/renovarea încăperilor/construcțiilor</w:t>
            </w:r>
            <w:r>
              <w:rPr>
                <w:u w:val="single"/>
              </w:rPr>
              <w:t>.</w:t>
            </w:r>
          </w:p>
        </w:tc>
        <w:tc>
          <w:tcPr>
            <w:tcW w:w="1128" w:type="dxa"/>
            <w:shd w:val="clear" w:color="auto" w:fill="auto"/>
            <w:vAlign w:val="center"/>
          </w:tcPr>
          <w:p w14:paraId="5BC0790D" w14:textId="77777777" w:rsidR="00D6401F" w:rsidRPr="00FF430B" w:rsidRDefault="00D6401F" w:rsidP="000E6A03">
            <w:pPr>
              <w:shd w:val="clear" w:color="auto" w:fill="FFFFFF" w:themeFill="background1"/>
              <w:tabs>
                <w:tab w:val="left" w:pos="612"/>
              </w:tabs>
              <w:jc w:val="center"/>
              <w:rPr>
                <w:iCs/>
                <w:noProof w:val="0"/>
                <w:lang w:val="ro-MD" w:eastAsia="ru-RU"/>
              </w:rPr>
            </w:pPr>
            <w:r>
              <w:t>Da</w:t>
            </w:r>
          </w:p>
        </w:tc>
      </w:tr>
      <w:tr w:rsidR="00D6401F" w:rsidRPr="00EC30C2" w14:paraId="60660BD8" w14:textId="77777777" w:rsidTr="000E6A03">
        <w:tc>
          <w:tcPr>
            <w:tcW w:w="568" w:type="dxa"/>
            <w:shd w:val="clear" w:color="auto" w:fill="auto"/>
            <w:vAlign w:val="center"/>
          </w:tcPr>
          <w:p w14:paraId="0E918838" w14:textId="77777777" w:rsidR="00D6401F" w:rsidRPr="0057658F" w:rsidRDefault="00D6401F" w:rsidP="000E6A03">
            <w:pPr>
              <w:shd w:val="clear" w:color="auto" w:fill="FFFFFF" w:themeFill="background1"/>
              <w:tabs>
                <w:tab w:val="left" w:pos="612"/>
              </w:tabs>
              <w:jc w:val="center"/>
              <w:rPr>
                <w:iCs/>
                <w:noProof w:val="0"/>
                <w:sz w:val="20"/>
                <w:szCs w:val="20"/>
                <w:lang w:val="ro-MD" w:eastAsia="ru-RU"/>
              </w:rPr>
            </w:pPr>
            <w:r>
              <w:rPr>
                <w:sz w:val="20"/>
                <w:szCs w:val="20"/>
                <w:lang w:val="en-GB"/>
              </w:rPr>
              <w:t>8</w:t>
            </w:r>
          </w:p>
        </w:tc>
        <w:tc>
          <w:tcPr>
            <w:tcW w:w="3544" w:type="dxa"/>
            <w:shd w:val="clear" w:color="auto" w:fill="auto"/>
            <w:vAlign w:val="center"/>
          </w:tcPr>
          <w:p w14:paraId="0023764F" w14:textId="77777777" w:rsidR="00D6401F" w:rsidRPr="002B73CC" w:rsidRDefault="00D6401F" w:rsidP="000E6A03">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tc>
        <w:tc>
          <w:tcPr>
            <w:tcW w:w="4536" w:type="dxa"/>
            <w:shd w:val="clear" w:color="auto" w:fill="auto"/>
            <w:vAlign w:val="center"/>
          </w:tcPr>
          <w:p w14:paraId="6B7E7463" w14:textId="77777777" w:rsidR="00D6401F" w:rsidRPr="00921EB4" w:rsidRDefault="00D6401F" w:rsidP="000E6A03">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128" w:type="dxa"/>
            <w:shd w:val="clear" w:color="auto" w:fill="auto"/>
            <w:vAlign w:val="center"/>
          </w:tcPr>
          <w:p w14:paraId="6D43E2F0" w14:textId="77777777" w:rsidR="00D6401F" w:rsidRPr="00FF430B" w:rsidRDefault="00D6401F" w:rsidP="000E6A03">
            <w:pPr>
              <w:shd w:val="clear" w:color="auto" w:fill="FFFFFF" w:themeFill="background1"/>
              <w:tabs>
                <w:tab w:val="left" w:pos="612"/>
              </w:tabs>
              <w:jc w:val="center"/>
              <w:rPr>
                <w:iCs/>
                <w:noProof w:val="0"/>
                <w:lang w:val="ro-MD" w:eastAsia="ru-RU"/>
              </w:rPr>
            </w:pPr>
            <w:r>
              <w:t>Da</w:t>
            </w:r>
          </w:p>
        </w:tc>
      </w:tr>
      <w:tr w:rsidR="00D6401F" w:rsidRPr="00EC30C2" w14:paraId="5FABDED2" w14:textId="77777777" w:rsidTr="000E6A03">
        <w:tc>
          <w:tcPr>
            <w:tcW w:w="568" w:type="dxa"/>
            <w:shd w:val="clear" w:color="auto" w:fill="auto"/>
            <w:vAlign w:val="center"/>
          </w:tcPr>
          <w:p w14:paraId="45E144A5" w14:textId="77777777" w:rsidR="00D6401F" w:rsidRPr="0057658F" w:rsidRDefault="00D6401F" w:rsidP="000E6A03">
            <w:pPr>
              <w:shd w:val="clear" w:color="auto" w:fill="FFFFFF" w:themeFill="background1"/>
              <w:tabs>
                <w:tab w:val="left" w:pos="612"/>
              </w:tabs>
              <w:jc w:val="center"/>
              <w:rPr>
                <w:iCs/>
                <w:noProof w:val="0"/>
                <w:sz w:val="20"/>
                <w:szCs w:val="20"/>
                <w:lang w:val="ro-MD" w:eastAsia="ru-RU"/>
              </w:rPr>
            </w:pPr>
            <w:r>
              <w:rPr>
                <w:sz w:val="20"/>
                <w:szCs w:val="20"/>
                <w:lang w:val="en-GB"/>
              </w:rPr>
              <w:t>9</w:t>
            </w:r>
          </w:p>
        </w:tc>
        <w:tc>
          <w:tcPr>
            <w:tcW w:w="3544" w:type="dxa"/>
            <w:shd w:val="clear" w:color="auto" w:fill="auto"/>
            <w:vAlign w:val="center"/>
          </w:tcPr>
          <w:p w14:paraId="6E134C59" w14:textId="77777777" w:rsidR="00D6401F" w:rsidRPr="002B73CC" w:rsidRDefault="00D6401F" w:rsidP="000E6A03">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536" w:type="dxa"/>
            <w:shd w:val="clear" w:color="auto" w:fill="auto"/>
            <w:vAlign w:val="center"/>
          </w:tcPr>
          <w:p w14:paraId="7564ED70" w14:textId="77777777" w:rsidR="00D6401F" w:rsidRPr="00921EB4" w:rsidRDefault="00D6401F" w:rsidP="000E6A03">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1128" w:type="dxa"/>
            <w:shd w:val="clear" w:color="auto" w:fill="auto"/>
            <w:vAlign w:val="center"/>
          </w:tcPr>
          <w:p w14:paraId="3BF5CC50" w14:textId="77777777" w:rsidR="00D6401F" w:rsidRPr="00FF430B" w:rsidRDefault="00D6401F" w:rsidP="000E6A03">
            <w:pPr>
              <w:shd w:val="clear" w:color="auto" w:fill="FFFFFF" w:themeFill="background1"/>
              <w:tabs>
                <w:tab w:val="left" w:pos="612"/>
              </w:tabs>
              <w:jc w:val="center"/>
              <w:rPr>
                <w:iCs/>
                <w:noProof w:val="0"/>
                <w:lang w:val="ro-MD" w:eastAsia="ru-RU"/>
              </w:rPr>
            </w:pPr>
            <w:r>
              <w:t>Da</w:t>
            </w:r>
          </w:p>
        </w:tc>
      </w:tr>
      <w:tr w:rsidR="00D6401F" w:rsidRPr="00EC30C2" w14:paraId="2AE16DF0" w14:textId="77777777" w:rsidTr="000E6A03">
        <w:tc>
          <w:tcPr>
            <w:tcW w:w="568" w:type="dxa"/>
            <w:shd w:val="clear" w:color="auto" w:fill="auto"/>
            <w:vAlign w:val="center"/>
          </w:tcPr>
          <w:p w14:paraId="5F8FFC3F" w14:textId="77777777" w:rsidR="00D6401F" w:rsidRPr="0057658F" w:rsidRDefault="00D6401F" w:rsidP="000E6A03">
            <w:pPr>
              <w:shd w:val="clear" w:color="auto" w:fill="FFFFFF" w:themeFill="background1"/>
              <w:tabs>
                <w:tab w:val="left" w:pos="612"/>
              </w:tabs>
              <w:jc w:val="center"/>
              <w:rPr>
                <w:iCs/>
                <w:noProof w:val="0"/>
                <w:sz w:val="20"/>
                <w:szCs w:val="20"/>
                <w:lang w:val="ro-MD" w:eastAsia="ru-RU"/>
              </w:rPr>
            </w:pPr>
            <w:r>
              <w:rPr>
                <w:sz w:val="20"/>
                <w:szCs w:val="20"/>
                <w:lang w:val="en-GB"/>
              </w:rPr>
              <w:t>10</w:t>
            </w:r>
          </w:p>
        </w:tc>
        <w:tc>
          <w:tcPr>
            <w:tcW w:w="3544" w:type="dxa"/>
            <w:shd w:val="clear" w:color="auto" w:fill="auto"/>
            <w:vAlign w:val="center"/>
          </w:tcPr>
          <w:p w14:paraId="31CCF48C" w14:textId="77777777" w:rsidR="00D6401F" w:rsidRPr="002B73CC" w:rsidRDefault="00D6401F" w:rsidP="000E6A03">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Certificatul de atestare tehnico-profesională a dirigintelui de șantier</w:t>
            </w:r>
          </w:p>
        </w:tc>
        <w:tc>
          <w:tcPr>
            <w:tcW w:w="4536" w:type="dxa"/>
            <w:shd w:val="clear" w:color="auto" w:fill="auto"/>
            <w:vAlign w:val="center"/>
          </w:tcPr>
          <w:p w14:paraId="1ECE7BC6" w14:textId="77777777" w:rsidR="00D6401F" w:rsidRPr="00921EB4" w:rsidRDefault="00D6401F" w:rsidP="000E6A03">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1128" w:type="dxa"/>
            <w:shd w:val="clear" w:color="auto" w:fill="auto"/>
            <w:vAlign w:val="center"/>
          </w:tcPr>
          <w:p w14:paraId="726F1765" w14:textId="77777777" w:rsidR="00D6401F" w:rsidRPr="00FF430B" w:rsidRDefault="00D6401F" w:rsidP="000E6A03">
            <w:pPr>
              <w:shd w:val="clear" w:color="auto" w:fill="FFFFFF" w:themeFill="background1"/>
              <w:tabs>
                <w:tab w:val="left" w:pos="612"/>
              </w:tabs>
              <w:jc w:val="center"/>
              <w:rPr>
                <w:iCs/>
                <w:noProof w:val="0"/>
                <w:lang w:val="ro-MD" w:eastAsia="ru-RU"/>
              </w:rPr>
            </w:pPr>
            <w:r>
              <w:t>Da</w:t>
            </w:r>
          </w:p>
        </w:tc>
      </w:tr>
      <w:tr w:rsidR="00D6401F" w:rsidRPr="00EC30C2" w14:paraId="2F63B1AD" w14:textId="77777777" w:rsidTr="000E6A03">
        <w:tc>
          <w:tcPr>
            <w:tcW w:w="568" w:type="dxa"/>
            <w:shd w:val="clear" w:color="auto" w:fill="auto"/>
            <w:vAlign w:val="center"/>
          </w:tcPr>
          <w:p w14:paraId="25434790" w14:textId="77777777" w:rsidR="00D6401F" w:rsidRPr="0057658F" w:rsidRDefault="00D6401F" w:rsidP="000E6A03">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544" w:type="dxa"/>
            <w:shd w:val="clear" w:color="auto" w:fill="auto"/>
          </w:tcPr>
          <w:p w14:paraId="211D1BB5" w14:textId="77777777" w:rsidR="00D6401F" w:rsidRPr="002B73CC" w:rsidRDefault="00D6401F" w:rsidP="000E6A03">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4536" w:type="dxa"/>
            <w:shd w:val="clear" w:color="auto" w:fill="auto"/>
            <w:vAlign w:val="center"/>
          </w:tcPr>
          <w:p w14:paraId="74BCB1A9" w14:textId="77777777" w:rsidR="00D6401F" w:rsidRPr="00921EB4" w:rsidRDefault="00D6401F" w:rsidP="000E6A03">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Pr="00921EB4">
              <w:rPr>
                <w:sz w:val="20"/>
                <w:szCs w:val="20"/>
                <w:lang w:val="en-GB"/>
              </w:rPr>
              <w:t>onform anexei 22 din documentația standard – original sau copie, confirmat prin aplicarea semnăturii electronice a ofertantului.</w:t>
            </w:r>
          </w:p>
        </w:tc>
        <w:tc>
          <w:tcPr>
            <w:tcW w:w="1128" w:type="dxa"/>
            <w:shd w:val="clear" w:color="auto" w:fill="auto"/>
            <w:vAlign w:val="center"/>
          </w:tcPr>
          <w:p w14:paraId="05F8A878" w14:textId="77777777" w:rsidR="00D6401F" w:rsidRPr="00FF430B" w:rsidRDefault="00D6401F" w:rsidP="000E6A03">
            <w:pPr>
              <w:shd w:val="clear" w:color="auto" w:fill="FFFFFF" w:themeFill="background1"/>
              <w:tabs>
                <w:tab w:val="left" w:pos="612"/>
              </w:tabs>
              <w:jc w:val="center"/>
              <w:rPr>
                <w:iCs/>
                <w:noProof w:val="0"/>
                <w:lang w:val="ro-MD" w:eastAsia="ru-RU"/>
              </w:rPr>
            </w:pPr>
            <w:r>
              <w:t>Da</w:t>
            </w:r>
          </w:p>
        </w:tc>
      </w:tr>
      <w:tr w:rsidR="00D6401F" w:rsidRPr="00EC30C2" w14:paraId="27D55DC1" w14:textId="77777777" w:rsidTr="000E6A03">
        <w:tc>
          <w:tcPr>
            <w:tcW w:w="568" w:type="dxa"/>
            <w:shd w:val="clear" w:color="auto" w:fill="auto"/>
            <w:vAlign w:val="center"/>
          </w:tcPr>
          <w:p w14:paraId="1EA40886" w14:textId="77777777" w:rsidR="00D6401F" w:rsidRPr="0057658F" w:rsidRDefault="00D6401F" w:rsidP="000E6A03">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12</w:t>
            </w:r>
          </w:p>
        </w:tc>
        <w:tc>
          <w:tcPr>
            <w:tcW w:w="3544" w:type="dxa"/>
            <w:shd w:val="clear" w:color="auto" w:fill="auto"/>
            <w:vAlign w:val="center"/>
          </w:tcPr>
          <w:p w14:paraId="15E7CBE2" w14:textId="77777777" w:rsidR="00D6401F" w:rsidRPr="002B73CC" w:rsidRDefault="00D6401F" w:rsidP="000E6A03">
            <w:pPr>
              <w:shd w:val="clear" w:color="auto" w:fill="FFFFFF" w:themeFill="background1"/>
              <w:tabs>
                <w:tab w:val="left" w:pos="612"/>
              </w:tabs>
              <w:jc w:val="both"/>
              <w:rPr>
                <w:b/>
                <w:iCs/>
                <w:noProof w:val="0"/>
                <w:sz w:val="20"/>
                <w:szCs w:val="20"/>
                <w:lang w:val="ro-MD" w:eastAsia="ru-RU"/>
              </w:rPr>
            </w:pPr>
            <w:r w:rsidRPr="002B73CC">
              <w:rPr>
                <w:b/>
                <w:sz w:val="20"/>
                <w:szCs w:val="20"/>
                <w:lang w:val="en-GB"/>
              </w:rPr>
              <w:t>Perioada de garanție a lucrarilor</w:t>
            </w:r>
          </w:p>
        </w:tc>
        <w:tc>
          <w:tcPr>
            <w:tcW w:w="4536" w:type="dxa"/>
            <w:shd w:val="clear" w:color="auto" w:fill="auto"/>
            <w:vAlign w:val="center"/>
          </w:tcPr>
          <w:p w14:paraId="78855059" w14:textId="77777777" w:rsidR="00D6401F" w:rsidRPr="00921EB4" w:rsidRDefault="00D6401F" w:rsidP="000E6A03">
            <w:pPr>
              <w:shd w:val="clear" w:color="auto" w:fill="FFFFFF" w:themeFill="background1"/>
              <w:tabs>
                <w:tab w:val="left" w:pos="612"/>
              </w:tabs>
              <w:jc w:val="both"/>
              <w:rPr>
                <w:sz w:val="20"/>
                <w:szCs w:val="20"/>
                <w:lang w:val="en-GB"/>
              </w:rPr>
            </w:pPr>
            <w:r w:rsidRPr="00921EB4">
              <w:rPr>
                <w:sz w:val="20"/>
                <w:szCs w:val="20"/>
                <w:lang w:val="en-GB"/>
              </w:rPr>
              <w:t xml:space="preserve">Perioada de garanţie pentru lucrările prevăzute este de minim </w:t>
            </w:r>
            <w:r w:rsidRPr="00294CE1">
              <w:rPr>
                <w:b/>
                <w:sz w:val="20"/>
                <w:szCs w:val="20"/>
                <w:lang w:val="en-GB"/>
              </w:rPr>
              <w:t>5 ani</w:t>
            </w:r>
            <w:r w:rsidRPr="00921EB4">
              <w:rPr>
                <w:sz w:val="20"/>
                <w:szCs w:val="20"/>
                <w:lang w:val="en-GB"/>
              </w:rPr>
              <w:t xml:space="preserve">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2D686FD4" w14:textId="77777777" w:rsidR="00D6401F" w:rsidRPr="00921EB4" w:rsidRDefault="00D6401F" w:rsidP="000E6A03">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originală, confirmată prin aplicarea semnăturii electronice a ofertantului.</w:t>
            </w:r>
          </w:p>
        </w:tc>
        <w:tc>
          <w:tcPr>
            <w:tcW w:w="1128" w:type="dxa"/>
            <w:shd w:val="clear" w:color="auto" w:fill="auto"/>
            <w:vAlign w:val="center"/>
          </w:tcPr>
          <w:p w14:paraId="1A96D77C" w14:textId="77777777" w:rsidR="00D6401F" w:rsidRPr="00FF430B" w:rsidRDefault="00D6401F" w:rsidP="000E6A03">
            <w:pPr>
              <w:shd w:val="clear" w:color="auto" w:fill="FFFFFF" w:themeFill="background1"/>
              <w:tabs>
                <w:tab w:val="left" w:pos="612"/>
              </w:tabs>
              <w:jc w:val="center"/>
              <w:rPr>
                <w:iCs/>
                <w:noProof w:val="0"/>
                <w:lang w:val="ro-MD" w:eastAsia="ru-RU"/>
              </w:rPr>
            </w:pPr>
            <w:r>
              <w:t>Da</w:t>
            </w:r>
          </w:p>
        </w:tc>
      </w:tr>
      <w:tr w:rsidR="00D6401F" w:rsidRPr="00EC30C2" w14:paraId="57516043" w14:textId="77777777" w:rsidTr="000E6A03">
        <w:trPr>
          <w:trHeight w:val="1451"/>
        </w:trPr>
        <w:tc>
          <w:tcPr>
            <w:tcW w:w="568" w:type="dxa"/>
            <w:shd w:val="clear" w:color="auto" w:fill="auto"/>
            <w:vAlign w:val="center"/>
          </w:tcPr>
          <w:p w14:paraId="3F7A874F" w14:textId="77777777" w:rsidR="00D6401F" w:rsidRDefault="00D6401F" w:rsidP="000E6A03">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lastRenderedPageBreak/>
              <w:t>13</w:t>
            </w:r>
          </w:p>
        </w:tc>
        <w:tc>
          <w:tcPr>
            <w:tcW w:w="3544" w:type="dxa"/>
            <w:shd w:val="clear" w:color="auto" w:fill="auto"/>
            <w:vAlign w:val="center"/>
          </w:tcPr>
          <w:p w14:paraId="5AA5C581" w14:textId="77777777" w:rsidR="00D6401F" w:rsidRPr="00927B8C" w:rsidRDefault="00D6401F" w:rsidP="000E6A03">
            <w:pPr>
              <w:shd w:val="clear" w:color="auto" w:fill="FFFFFF" w:themeFill="background1"/>
              <w:tabs>
                <w:tab w:val="left" w:pos="612"/>
              </w:tabs>
              <w:jc w:val="both"/>
              <w:rPr>
                <w:b/>
                <w:color w:val="000000" w:themeColor="text1"/>
                <w:sz w:val="18"/>
                <w:szCs w:val="20"/>
                <w:lang w:val="ro-MD"/>
              </w:rPr>
            </w:pPr>
            <w:r w:rsidRPr="00D6270D">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536" w:type="dxa"/>
            <w:shd w:val="clear" w:color="auto" w:fill="auto"/>
            <w:vAlign w:val="center"/>
          </w:tcPr>
          <w:p w14:paraId="2496BD9B" w14:textId="77777777" w:rsidR="00D6401F" w:rsidRPr="00921EB4" w:rsidRDefault="00D6401F" w:rsidP="000E6A03">
            <w:pPr>
              <w:shd w:val="clear" w:color="auto" w:fill="FFFFFF" w:themeFill="background1"/>
              <w:tabs>
                <w:tab w:val="left" w:pos="612"/>
              </w:tabs>
              <w:jc w:val="both"/>
              <w:rPr>
                <w:sz w:val="20"/>
                <w:szCs w:val="20"/>
                <w:lang w:val="en-GB"/>
              </w:rPr>
            </w:pPr>
            <w:r w:rsidRPr="00921EB4">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1128" w:type="dxa"/>
            <w:shd w:val="clear" w:color="auto" w:fill="auto"/>
            <w:vAlign w:val="center"/>
          </w:tcPr>
          <w:p w14:paraId="45F4B1AF" w14:textId="77777777" w:rsidR="00D6401F" w:rsidRDefault="00D6401F" w:rsidP="000E6A03">
            <w:pPr>
              <w:shd w:val="clear" w:color="auto" w:fill="FFFFFF" w:themeFill="background1"/>
              <w:tabs>
                <w:tab w:val="left" w:pos="612"/>
              </w:tabs>
              <w:jc w:val="center"/>
            </w:pPr>
            <w:r>
              <w:t>Da</w:t>
            </w:r>
          </w:p>
        </w:tc>
      </w:tr>
      <w:tr w:rsidR="00D6401F" w:rsidRPr="00EC30C2" w14:paraId="57BF8953" w14:textId="77777777" w:rsidTr="000E6A03">
        <w:trPr>
          <w:trHeight w:val="1451"/>
        </w:trPr>
        <w:tc>
          <w:tcPr>
            <w:tcW w:w="568" w:type="dxa"/>
            <w:shd w:val="clear" w:color="auto" w:fill="auto"/>
            <w:vAlign w:val="center"/>
          </w:tcPr>
          <w:p w14:paraId="67E6D470" w14:textId="77777777" w:rsidR="00D6401F" w:rsidRPr="0057658F" w:rsidRDefault="00D6401F" w:rsidP="000E6A03">
            <w:pPr>
              <w:shd w:val="clear" w:color="auto" w:fill="FFFFFF" w:themeFill="background1"/>
              <w:tabs>
                <w:tab w:val="left" w:pos="612"/>
              </w:tabs>
              <w:jc w:val="center"/>
              <w:rPr>
                <w:iCs/>
                <w:noProof w:val="0"/>
                <w:sz w:val="20"/>
                <w:szCs w:val="20"/>
                <w:lang w:val="ro-MD" w:eastAsia="ru-RU"/>
              </w:rPr>
            </w:pPr>
            <w:r>
              <w:rPr>
                <w:color w:val="000000" w:themeColor="text1"/>
                <w:sz w:val="20"/>
                <w:szCs w:val="20"/>
                <w:lang w:val="en-GB"/>
              </w:rPr>
              <w:t>14</w:t>
            </w:r>
          </w:p>
        </w:tc>
        <w:tc>
          <w:tcPr>
            <w:tcW w:w="3544" w:type="dxa"/>
            <w:shd w:val="clear" w:color="auto" w:fill="auto"/>
          </w:tcPr>
          <w:p w14:paraId="1D70AE52" w14:textId="77777777" w:rsidR="00D6401F" w:rsidRPr="00D6270D" w:rsidRDefault="00D6401F" w:rsidP="000E6A03">
            <w:pPr>
              <w:shd w:val="clear" w:color="auto" w:fill="FFFFFF" w:themeFill="background1"/>
              <w:tabs>
                <w:tab w:val="left" w:pos="612"/>
              </w:tabs>
              <w:jc w:val="both"/>
              <w:rPr>
                <w:b/>
                <w:iCs/>
                <w:noProof w:val="0"/>
                <w:sz w:val="18"/>
                <w:szCs w:val="20"/>
                <w:lang w:val="ro-MD" w:eastAsia="ru-RU"/>
              </w:rPr>
            </w:pPr>
            <w:r w:rsidRPr="00A17B95">
              <w:rPr>
                <w:rFonts w:eastAsia="MS Mincho"/>
                <w:color w:val="000000"/>
                <w:kern w:val="28"/>
                <w:lang w:val="ro-MD"/>
              </w:rPr>
              <w:t>Extras din Registrul de stat al persoanelor juridice emis de Agenția Servicii Publice</w:t>
            </w:r>
          </w:p>
        </w:tc>
        <w:tc>
          <w:tcPr>
            <w:tcW w:w="4536" w:type="dxa"/>
            <w:shd w:val="clear" w:color="auto" w:fill="auto"/>
          </w:tcPr>
          <w:p w14:paraId="06DC4D45" w14:textId="77777777" w:rsidR="00D6401F" w:rsidRPr="00921EB4" w:rsidRDefault="00D6401F" w:rsidP="000E6A03">
            <w:pPr>
              <w:shd w:val="clear" w:color="auto" w:fill="FFFFFF" w:themeFill="background1"/>
              <w:tabs>
                <w:tab w:val="left" w:pos="612"/>
              </w:tabs>
              <w:jc w:val="both"/>
              <w:rPr>
                <w:iCs/>
                <w:noProof w:val="0"/>
                <w:sz w:val="20"/>
                <w:szCs w:val="20"/>
                <w:lang w:val="ro-MD" w:eastAsia="ru-RU"/>
              </w:rPr>
            </w:pPr>
            <w:r w:rsidRPr="00F9384C">
              <w:rPr>
                <w:iCs/>
                <w:color w:val="000000" w:themeColor="text1"/>
                <w:sz w:val="20"/>
                <w:szCs w:val="20"/>
                <w:lang w:eastAsia="ru-RU"/>
              </w:rPr>
              <w:t>Confirmat prin aplicarea semnăturii electronice a ofertantului</w:t>
            </w:r>
          </w:p>
        </w:tc>
        <w:tc>
          <w:tcPr>
            <w:tcW w:w="1128" w:type="dxa"/>
            <w:shd w:val="clear" w:color="auto" w:fill="auto"/>
          </w:tcPr>
          <w:p w14:paraId="4C8CFC80" w14:textId="77777777" w:rsidR="00D6401F" w:rsidRPr="00FF430B" w:rsidRDefault="00D6401F" w:rsidP="000E6A03">
            <w:pPr>
              <w:shd w:val="clear" w:color="auto" w:fill="FFFFFF" w:themeFill="background1"/>
              <w:tabs>
                <w:tab w:val="left" w:pos="612"/>
              </w:tabs>
              <w:jc w:val="center"/>
              <w:rPr>
                <w:iCs/>
                <w:noProof w:val="0"/>
                <w:lang w:val="ro-MD" w:eastAsia="ru-RU"/>
              </w:rPr>
            </w:pPr>
            <w:r w:rsidRPr="001D0D94">
              <w:rPr>
                <w:iCs/>
                <w:color w:val="000000" w:themeColor="text1"/>
                <w:sz w:val="20"/>
                <w:szCs w:val="20"/>
                <w:lang w:eastAsia="ru-RU"/>
              </w:rPr>
              <w:t xml:space="preserve">Da </w:t>
            </w:r>
          </w:p>
        </w:tc>
      </w:tr>
    </w:tbl>
    <w:p w14:paraId="6A041249" w14:textId="77777777" w:rsidR="00D6401F" w:rsidRPr="00FF430B" w:rsidRDefault="00D6401F" w:rsidP="00D6401F">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Pr="00FF430B">
        <w:rPr>
          <w:lang w:val="ro-MD"/>
        </w:rPr>
        <w:t xml:space="preserve">, </w:t>
      </w:r>
      <w:r w:rsidRPr="00FF430B">
        <w:rPr>
          <w:b/>
          <w:noProof w:val="0"/>
          <w:lang w:val="ro-MD" w:eastAsia="ru-RU"/>
        </w:rPr>
        <w:t>cuantumul</w:t>
      </w:r>
      <w:r>
        <w:rPr>
          <w:b/>
          <w:noProof w:val="0"/>
          <w:lang w:val="ro-MD" w:eastAsia="ru-RU"/>
        </w:rPr>
        <w:t xml:space="preserve"> 1%</w:t>
      </w:r>
      <w:r w:rsidRPr="00FF430B">
        <w:rPr>
          <w:b/>
          <w:noProof w:val="0"/>
          <w:lang w:val="ro-MD" w:eastAsia="ru-RU"/>
        </w:rPr>
        <w:t>.</w:t>
      </w:r>
    </w:p>
    <w:p w14:paraId="393E7241" w14:textId="77777777" w:rsidR="00D6401F" w:rsidRPr="00FF430B" w:rsidRDefault="00D6401F" w:rsidP="00D6401F">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lucrărilorsau serviciilor de proiectare și de lucrări</w:t>
      </w:r>
      <w:r>
        <w:rPr>
          <w:b/>
          <w:noProof w:val="0"/>
          <w:lang w:val="ro-MD" w:eastAsia="ru-RU"/>
        </w:rPr>
        <w:t xml:space="preserve">  </w:t>
      </w:r>
      <w:r w:rsidRPr="00B801E2">
        <w:rPr>
          <w:b/>
          <w:i/>
          <w:noProof w:val="0"/>
          <w:u w:val="single"/>
          <w:lang w:val="ro-MD" w:eastAsia="ru-RU"/>
        </w:rPr>
        <w:t xml:space="preserve">minim </w:t>
      </w:r>
      <w:r>
        <w:rPr>
          <w:b/>
          <w:i/>
          <w:noProof w:val="0"/>
          <w:u w:val="single"/>
          <w:lang w:val="ro-MD" w:eastAsia="ru-RU"/>
        </w:rPr>
        <w:t>5</w:t>
      </w:r>
      <w:r w:rsidRPr="00B801E2">
        <w:rPr>
          <w:b/>
          <w:i/>
          <w:noProof w:val="0"/>
          <w:u w:val="single"/>
          <w:lang w:val="ro-MD" w:eastAsia="ru-RU"/>
        </w:rPr>
        <w:t xml:space="preserve"> ani</w:t>
      </w:r>
      <w:r>
        <w:rPr>
          <w:b/>
          <w:i/>
          <w:noProof w:val="0"/>
          <w:u w:val="single"/>
          <w:lang w:val="ro-MD" w:eastAsia="ru-RU"/>
        </w:rPr>
        <w:t xml:space="preserve"> </w:t>
      </w:r>
      <w:r w:rsidRPr="008A2D73">
        <w:rPr>
          <w:b/>
          <w:i/>
          <w:noProof w:val="0"/>
          <w:u w:val="single"/>
          <w:lang w:val="en-GB" w:eastAsia="ru-RU"/>
        </w:rPr>
        <w:t>de la recepția lucrărilor</w:t>
      </w:r>
      <w:r w:rsidRPr="00FF430B">
        <w:rPr>
          <w:b/>
          <w:noProof w:val="0"/>
          <w:lang w:val="ro-MD" w:eastAsia="ru-RU"/>
        </w:rPr>
        <w:t>.</w:t>
      </w:r>
    </w:p>
    <w:p w14:paraId="2BB20B7F" w14:textId="77777777" w:rsidR="00D6401F" w:rsidRPr="00BA1579" w:rsidRDefault="00D6401F" w:rsidP="00D6401F">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 cuantumul</w:t>
      </w:r>
      <w:r>
        <w:rPr>
          <w:b/>
          <w:noProof w:val="0"/>
          <w:lang w:val="ro-MD" w:eastAsia="ru-RU"/>
        </w:rPr>
        <w:t xml:space="preserve">  nu se cere </w:t>
      </w:r>
    </w:p>
    <w:p w14:paraId="686FBF7B" w14:textId="77777777" w:rsidR="00D6401F" w:rsidRPr="00FF430B" w:rsidRDefault="00D6401F" w:rsidP="00D6401F">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licitației deschise, restrânse și a procedurii negociate), după caz</w:t>
      </w:r>
      <w:r>
        <w:rPr>
          <w:b/>
          <w:noProof w:val="0"/>
          <w:lang w:val="ro-MD" w:eastAsia="ru-RU"/>
        </w:rPr>
        <w:t xml:space="preserve"> </w:t>
      </w:r>
      <w:r w:rsidRPr="00073565">
        <w:rPr>
          <w:b/>
          <w:i/>
          <w:noProof w:val="0"/>
          <w:u w:val="single"/>
          <w:lang w:val="ro-MD" w:eastAsia="ru-RU"/>
        </w:rPr>
        <w:t>nu se aplică</w:t>
      </w:r>
    </w:p>
    <w:p w14:paraId="2211C24E" w14:textId="77777777" w:rsidR="00D6401F" w:rsidRPr="00FF430B" w:rsidRDefault="00D6401F" w:rsidP="00D6401F">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Pr="00841C53">
        <w:rPr>
          <w:b/>
          <w:i/>
          <w:noProof w:val="0"/>
          <w:u w:val="single"/>
          <w:lang w:val="ro-MD" w:eastAsia="ru-RU"/>
        </w:rPr>
        <w:t xml:space="preserve"> </w:t>
      </w:r>
      <w:r w:rsidRPr="00073565">
        <w:rPr>
          <w:b/>
          <w:i/>
          <w:noProof w:val="0"/>
          <w:u w:val="single"/>
          <w:lang w:val="ro-MD" w:eastAsia="ru-RU"/>
        </w:rPr>
        <w:t>nu se aplică</w:t>
      </w:r>
    </w:p>
    <w:p w14:paraId="1E57DE0A" w14:textId="77777777" w:rsidR="00D6401F" w:rsidRPr="00566633" w:rsidRDefault="00D6401F" w:rsidP="00D6401F">
      <w:pPr>
        <w:pStyle w:val="a"/>
        <w:numPr>
          <w:ilvl w:val="0"/>
          <w:numId w:val="31"/>
        </w:numPr>
        <w:tabs>
          <w:tab w:val="clear" w:pos="1134"/>
          <w:tab w:val="right" w:pos="426"/>
        </w:tabs>
        <w:spacing w:before="120"/>
        <w:contextualSpacing/>
        <w:jc w:val="left"/>
        <w:rPr>
          <w:b/>
          <w:lang w:val="ro-MD" w:eastAsia="ru-RU"/>
        </w:rPr>
      </w:pPr>
      <w:r w:rsidRPr="00FF430B">
        <w:rPr>
          <w:b/>
          <w:lang w:val="ro-MD" w:eastAsia="ru-RU"/>
        </w:rPr>
        <w:t>Condiții speciale de care depinde îndeplinirea contractului (</w:t>
      </w:r>
      <w:r w:rsidRPr="00FF430B">
        <w:rPr>
          <w:lang w:val="ro-MD" w:eastAsia="ru-RU"/>
        </w:rPr>
        <w:t>indicați după caz</w:t>
      </w:r>
      <w:r w:rsidRPr="00FF430B">
        <w:rPr>
          <w:b/>
          <w:lang w:val="ro-MD" w:eastAsia="ru-RU"/>
        </w:rPr>
        <w:t xml:space="preserve">): </w:t>
      </w:r>
      <w:r w:rsidRPr="0097250C">
        <w:t>Achitările vor fi efectuate prin transfer în baza facturilor fisc</w:t>
      </w:r>
      <w:r>
        <w:t xml:space="preserve">ale, după primirea proceselor </w:t>
      </w:r>
      <w:r w:rsidRPr="0097250C">
        <w:t xml:space="preserve">verbale de recepţie a lucrărilor executate, semnate şi acceptate de către Beneficiar, </w:t>
      </w:r>
      <w:r w:rsidRPr="00566633">
        <w:rPr>
          <w:b/>
        </w:rPr>
        <w:t>ultima tranșă de 20 % din valoarea contractului se va achita după semnarea procesului verbal de finalizare a lucrărilor</w:t>
      </w:r>
      <w:r w:rsidRPr="0097250C">
        <w:t>.</w:t>
      </w:r>
    </w:p>
    <w:p w14:paraId="2BEDE5D9" w14:textId="77777777" w:rsidR="00D6401F" w:rsidRPr="002B799A" w:rsidRDefault="00D6401F" w:rsidP="00D6401F">
      <w:pPr>
        <w:pStyle w:val="a"/>
        <w:numPr>
          <w:ilvl w:val="0"/>
          <w:numId w:val="31"/>
        </w:numPr>
        <w:tabs>
          <w:tab w:val="clear" w:pos="1134"/>
          <w:tab w:val="right" w:pos="426"/>
        </w:tabs>
        <w:spacing w:before="120"/>
        <w:contextualSpacing/>
        <w:jc w:val="left"/>
        <w:rPr>
          <w:b/>
          <w:lang w:val="ro-MD" w:eastAsia="ru-RU"/>
        </w:rPr>
      </w:pPr>
      <w:r w:rsidRPr="00D6401F">
        <w:rPr>
          <w:lang w:val="ro-MD"/>
        </w:rPr>
        <w:t xml:space="preserve">Dacă întârzierea în execuţia lucrărilor este din culpa uneia dintre părţile contractante, partea culpabilă va plăti celeilalte părţi penalizări şi/sau despăgubiri în cuantum </w:t>
      </w:r>
      <w:r w:rsidRPr="00D6401F">
        <w:rPr>
          <w:b/>
          <w:lang w:val="ro-MD"/>
        </w:rPr>
        <w:t>de 0,1%</w:t>
      </w:r>
      <w:r w:rsidRPr="00D6401F">
        <w:rPr>
          <w:lang w:val="ro-MD"/>
        </w:rPr>
        <w:t xml:space="preserve"> </w:t>
      </w:r>
      <w:r w:rsidRPr="00D6401F">
        <w:rPr>
          <w:b/>
          <w:lang w:val="ro-MD"/>
        </w:rPr>
        <w:t>din valoarea</w:t>
      </w:r>
      <w:r w:rsidRPr="00D6401F">
        <w:rPr>
          <w:lang w:val="ro-MD"/>
        </w:rPr>
        <w:t xml:space="preserve"> </w:t>
      </w:r>
      <w:r w:rsidRPr="00D6401F">
        <w:rPr>
          <w:b/>
          <w:lang w:val="ro-MD"/>
        </w:rPr>
        <w:t>contractului</w:t>
      </w:r>
      <w:r w:rsidRPr="00D6401F">
        <w:rPr>
          <w:lang w:val="ro-MD"/>
        </w:rPr>
        <w:t xml:space="preserve"> </w:t>
      </w:r>
      <w:r w:rsidRPr="00D6401F">
        <w:rPr>
          <w:b/>
          <w:lang w:val="ro-MD"/>
        </w:rPr>
        <w:t>pentru fiecare zi de întârziere</w:t>
      </w:r>
      <w:r w:rsidRPr="00D6401F">
        <w:rPr>
          <w:lang w:val="ro-MD"/>
        </w:rPr>
        <w:t xml:space="preserve"> a executării lucrărilor. </w:t>
      </w:r>
      <w:r w:rsidRPr="0097250C">
        <w:rPr>
          <w:b/>
        </w:rPr>
        <w:t>Penalizarea devine operantă în momentul în care partea inculpă a intrat în întârziere, conform datelor limită de executare a lucrărilor</w:t>
      </w:r>
      <w:r w:rsidRPr="0097250C">
        <w:t>.</w:t>
      </w:r>
    </w:p>
    <w:p w14:paraId="609782DB" w14:textId="77777777" w:rsidR="00D6401F" w:rsidRPr="00CE7DFA" w:rsidRDefault="00D6401F" w:rsidP="00D6401F">
      <w:pPr>
        <w:pStyle w:val="a"/>
        <w:numPr>
          <w:ilvl w:val="0"/>
          <w:numId w:val="31"/>
        </w:numPr>
        <w:tabs>
          <w:tab w:val="clear" w:pos="1134"/>
          <w:tab w:val="right" w:pos="426"/>
        </w:tabs>
        <w:spacing w:before="120"/>
        <w:contextualSpacing/>
        <w:jc w:val="left"/>
        <w:rPr>
          <w:b/>
          <w:lang w:val="ro-MD" w:eastAsia="ru-RU"/>
        </w:rPr>
      </w:pPr>
      <w:r w:rsidRPr="005B73A1">
        <w:rPr>
          <w:b/>
        </w:rPr>
        <w:t>Prima plată se va efectua după executarea a cel puțin 35 % din lucrări</w:t>
      </w:r>
      <w:r>
        <w:t>.</w:t>
      </w:r>
    </w:p>
    <w:p w14:paraId="2F840146" w14:textId="77777777" w:rsidR="00D6401F" w:rsidRPr="005B73A1" w:rsidRDefault="00D6401F" w:rsidP="00D6401F">
      <w:pPr>
        <w:pStyle w:val="a"/>
        <w:tabs>
          <w:tab w:val="right" w:pos="426"/>
        </w:tabs>
        <w:spacing w:before="120"/>
        <w:rPr>
          <w:b/>
          <w:lang w:val="ro-MD" w:eastAsia="ru-RU"/>
        </w:rPr>
      </w:pPr>
    </w:p>
    <w:p w14:paraId="76319B9D" w14:textId="77777777" w:rsidR="00D6401F" w:rsidRPr="00FF430B" w:rsidRDefault="00D6401F" w:rsidP="00D6401F">
      <w:pPr>
        <w:numPr>
          <w:ilvl w:val="0"/>
          <w:numId w:val="22"/>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Pr>
          <w:b/>
          <w:noProof w:val="0"/>
          <w:lang w:val="ro-MD" w:eastAsia="ru-RU"/>
        </w:rPr>
        <w:t xml:space="preserve"> lei MD</w:t>
      </w:r>
    </w:p>
    <w:p w14:paraId="682BD749" w14:textId="77777777" w:rsidR="00D6401F" w:rsidRPr="00FF430B" w:rsidRDefault="00D6401F" w:rsidP="00D6401F">
      <w:pPr>
        <w:numPr>
          <w:ilvl w:val="0"/>
          <w:numId w:val="22"/>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Pr="00841C53">
        <w:rPr>
          <w:b/>
          <w:i/>
          <w:noProof w:val="0"/>
          <w:u w:val="single"/>
          <w:lang w:val="ro-MD" w:eastAsia="ru-RU"/>
        </w:rPr>
        <w:t xml:space="preserve"> </w:t>
      </w:r>
      <w:r w:rsidRPr="0099147F">
        <w:rPr>
          <w:b/>
          <w:i/>
          <w:noProof w:val="0"/>
          <w:u w:val="single"/>
          <w:lang w:val="ro-MD" w:eastAsia="ru-RU"/>
        </w:rPr>
        <w:t>prețul cel mai scăzut</w:t>
      </w:r>
      <w:r>
        <w:rPr>
          <w:b/>
          <w:i/>
          <w:noProof w:val="0"/>
          <w:u w:val="single"/>
          <w:lang w:val="ro-MD" w:eastAsia="ru-RU"/>
        </w:rPr>
        <w:t xml:space="preserve"> (cu condiția respectării tuturor cerințelor solicitate)</w:t>
      </w:r>
    </w:p>
    <w:p w14:paraId="74EEF218" w14:textId="77777777" w:rsidR="00D6401F" w:rsidRPr="00FF430B" w:rsidRDefault="00D6401F" w:rsidP="00D6401F">
      <w:pPr>
        <w:numPr>
          <w:ilvl w:val="0"/>
          <w:numId w:val="22"/>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D6401F" w:rsidRPr="00EC30C2" w14:paraId="15F4978A" w14:textId="77777777" w:rsidTr="000E6A03">
        <w:tc>
          <w:tcPr>
            <w:tcW w:w="577" w:type="dxa"/>
            <w:shd w:val="clear" w:color="auto" w:fill="auto"/>
          </w:tcPr>
          <w:p w14:paraId="0DCA761D" w14:textId="77777777" w:rsidR="00D6401F" w:rsidRPr="00FF430B" w:rsidRDefault="00D6401F" w:rsidP="000E6A03">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2B21DF86" w14:textId="77777777" w:rsidR="00D6401F" w:rsidRPr="00FF430B" w:rsidRDefault="00D6401F" w:rsidP="000E6A0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4D88D8DE" w14:textId="77777777" w:rsidR="00D6401F" w:rsidRPr="00FF430B" w:rsidRDefault="00D6401F" w:rsidP="000E6A0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D6401F" w:rsidRPr="00EC30C2" w14:paraId="187B3CEB" w14:textId="77777777" w:rsidTr="000E6A03">
        <w:tc>
          <w:tcPr>
            <w:tcW w:w="577" w:type="dxa"/>
            <w:shd w:val="clear" w:color="auto" w:fill="auto"/>
          </w:tcPr>
          <w:p w14:paraId="63664945" w14:textId="77777777" w:rsidR="00D6401F" w:rsidRPr="00FF430B" w:rsidRDefault="00D6401F" w:rsidP="000E6A03">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6615C87C" w14:textId="77777777" w:rsidR="00D6401F" w:rsidRPr="00FF430B" w:rsidRDefault="00D6401F" w:rsidP="000E6A03">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6CB936E1" w14:textId="77777777" w:rsidR="00D6401F" w:rsidRPr="00FF430B" w:rsidRDefault="00D6401F" w:rsidP="000E6A03">
            <w:pPr>
              <w:shd w:val="clear" w:color="auto" w:fill="FFFFFF" w:themeFill="background1"/>
              <w:tabs>
                <w:tab w:val="left" w:pos="612"/>
              </w:tabs>
              <w:spacing w:before="120" w:after="120"/>
              <w:rPr>
                <w:iCs/>
                <w:noProof w:val="0"/>
                <w:lang w:val="ro-MD" w:eastAsia="ru-RU"/>
              </w:rPr>
            </w:pPr>
          </w:p>
        </w:tc>
      </w:tr>
      <w:tr w:rsidR="00D6401F" w:rsidRPr="00EC30C2" w14:paraId="68ACC268" w14:textId="77777777" w:rsidTr="000E6A03">
        <w:tc>
          <w:tcPr>
            <w:tcW w:w="577" w:type="dxa"/>
            <w:shd w:val="clear" w:color="auto" w:fill="auto"/>
          </w:tcPr>
          <w:p w14:paraId="4ADCBB7E" w14:textId="77777777" w:rsidR="00D6401F" w:rsidRPr="00FF430B" w:rsidRDefault="00D6401F" w:rsidP="000E6A03">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111AC7D" w14:textId="77777777" w:rsidR="00D6401F" w:rsidRPr="00FF430B" w:rsidRDefault="00D6401F" w:rsidP="000E6A03">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6E12F779" w14:textId="77777777" w:rsidR="00D6401F" w:rsidRPr="00FF430B" w:rsidRDefault="00D6401F" w:rsidP="000E6A03">
            <w:pPr>
              <w:shd w:val="clear" w:color="auto" w:fill="FFFFFF" w:themeFill="background1"/>
              <w:tabs>
                <w:tab w:val="left" w:pos="612"/>
              </w:tabs>
              <w:spacing w:before="120" w:after="120"/>
              <w:rPr>
                <w:iCs/>
                <w:noProof w:val="0"/>
                <w:lang w:val="ro-MD" w:eastAsia="ru-RU"/>
              </w:rPr>
            </w:pPr>
          </w:p>
        </w:tc>
      </w:tr>
    </w:tbl>
    <w:p w14:paraId="46AB0DE3" w14:textId="77777777" w:rsidR="00D6401F" w:rsidRPr="00FF430B" w:rsidRDefault="00D6401F" w:rsidP="00D6401F">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2B408BD7" w14:textId="77777777" w:rsidR="00D6401F" w:rsidRPr="00FF430B" w:rsidRDefault="00D6401F" w:rsidP="00D6401F">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664190CB" w14:textId="77777777" w:rsidR="00D6401F" w:rsidRPr="00FF430B" w:rsidRDefault="00D6401F" w:rsidP="00D6401F">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7C5CA5D7" w14:textId="77777777" w:rsidR="00D6401F" w:rsidRPr="00FF430B" w:rsidRDefault="00D6401F" w:rsidP="00D6401F">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953311B" w14:textId="77777777" w:rsidR="00D6401F" w:rsidRPr="00FF430B" w:rsidRDefault="00D6401F" w:rsidP="00D6401F">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578F7FFF" w14:textId="77777777" w:rsidR="00D6401F" w:rsidRPr="00FF430B" w:rsidRDefault="00D6401F" w:rsidP="00D6401F">
      <w:pPr>
        <w:numPr>
          <w:ilvl w:val="0"/>
          <w:numId w:val="22"/>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372E3367" w14:textId="77777777" w:rsidR="00D6401F" w:rsidRPr="00FF430B" w:rsidRDefault="00D6401F" w:rsidP="00D6401F">
      <w:pPr>
        <w:numPr>
          <w:ilvl w:val="0"/>
          <w:numId w:val="22"/>
        </w:numPr>
        <w:tabs>
          <w:tab w:val="right" w:pos="426"/>
        </w:tabs>
        <w:spacing w:before="120"/>
        <w:ind w:left="0" w:firstLine="0"/>
        <w:rPr>
          <w:b/>
          <w:noProof w:val="0"/>
          <w:lang w:val="ro-MD" w:eastAsia="ru-RU"/>
        </w:rPr>
      </w:pPr>
      <w:r w:rsidRPr="00FF430B">
        <w:rPr>
          <w:b/>
          <w:noProof w:val="0"/>
          <w:lang w:val="ro-MD" w:eastAsia="ru-RU"/>
        </w:rPr>
        <w:t>Locul deschiderii ofertelor: SIA RSAP</w:t>
      </w:r>
    </w:p>
    <w:p w14:paraId="0276C120" w14:textId="77777777" w:rsidR="00D6401F" w:rsidRPr="00FF430B" w:rsidRDefault="00D6401F" w:rsidP="00D6401F">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20DB9FC6" w14:textId="77777777" w:rsidR="00D6401F" w:rsidRPr="00FF430B" w:rsidRDefault="00D6401F" w:rsidP="00D6401F">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lastRenderedPageBreak/>
        <w:t xml:space="preserve">Ofertele întârziate vor fi respinse. </w:t>
      </w:r>
    </w:p>
    <w:p w14:paraId="248D3CC9" w14:textId="77777777" w:rsidR="00D6401F" w:rsidRPr="00FF430B" w:rsidRDefault="00D6401F" w:rsidP="00D6401F">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2B73CC">
        <w:rPr>
          <w:b/>
          <w:i/>
          <w:noProof w:val="0"/>
          <w:u w:val="single"/>
          <w:lang w:val="ro-MD" w:eastAsia="ru-RU"/>
        </w:rPr>
        <w:t>Ofertele vor fi depuse electronic prin intermediul SIA RSAP</w:t>
      </w:r>
      <w:r w:rsidRPr="00FF430B">
        <w:rPr>
          <w:b/>
          <w:noProof w:val="0"/>
          <w:lang w:val="ro-MD" w:eastAsia="ru-RU"/>
        </w:rPr>
        <w:t>.</w:t>
      </w:r>
    </w:p>
    <w:p w14:paraId="5961AAEF" w14:textId="77777777" w:rsidR="00D6401F" w:rsidRPr="00FF430B" w:rsidRDefault="00D6401F" w:rsidP="00D6401F">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Pr>
          <w:b/>
          <w:i/>
          <w:noProof w:val="0"/>
          <w:u w:val="single"/>
          <w:lang w:val="ro-MD" w:eastAsia="ru-RU"/>
        </w:rPr>
        <w:t>Limba de stat</w:t>
      </w:r>
    </w:p>
    <w:p w14:paraId="12E76A58" w14:textId="77777777" w:rsidR="00D6401F" w:rsidRPr="00D031E1" w:rsidRDefault="00D6401F" w:rsidP="00D6401F">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nu se aplică</w:t>
      </w:r>
    </w:p>
    <w:p w14:paraId="52E76B70" w14:textId="77777777" w:rsidR="00D6401F" w:rsidRPr="00FF430B" w:rsidRDefault="00D6401F" w:rsidP="00D6401F">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3118DBE" w14:textId="77777777" w:rsidR="00D6401F" w:rsidRPr="00FF430B" w:rsidRDefault="00D6401F" w:rsidP="00D6401F">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237774A3" w14:textId="77777777" w:rsidR="00D6401F" w:rsidRPr="00FF430B" w:rsidRDefault="00D6401F" w:rsidP="00D6401F">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8C2570C" w14:textId="77777777" w:rsidR="00D6401F" w:rsidRPr="00FF430B" w:rsidRDefault="00D6401F" w:rsidP="00D6401F">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12924C4A" w14:textId="77777777" w:rsidR="00D6401F" w:rsidRPr="00FF430B" w:rsidRDefault="00D6401F" w:rsidP="00D6401F">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11858010" w14:textId="77777777" w:rsidR="00D6401F" w:rsidRPr="00FF430B" w:rsidRDefault="00D6401F" w:rsidP="00D6401F">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Pr="0029743B">
        <w:rPr>
          <w:b/>
          <w:i/>
          <w:noProof w:val="0"/>
          <w:u w:val="single"/>
          <w:lang w:val="ro-MD" w:eastAsia="ru-RU"/>
        </w:rPr>
        <w:t xml:space="preserve"> </w:t>
      </w:r>
      <w:r w:rsidRPr="00B801E2">
        <w:rPr>
          <w:b/>
          <w:i/>
          <w:noProof w:val="0"/>
          <w:u w:val="single"/>
          <w:lang w:val="ro-MD" w:eastAsia="ru-RU"/>
        </w:rPr>
        <w:t>nu se aplică</w:t>
      </w:r>
    </w:p>
    <w:p w14:paraId="498E9CBC" w14:textId="77777777" w:rsidR="00D6401F" w:rsidRPr="00FF430B" w:rsidRDefault="00D6401F" w:rsidP="00D6401F">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Pr="00A8066B">
        <w:rPr>
          <w:b/>
          <w:i/>
          <w:noProof w:val="0"/>
          <w:u w:val="single"/>
          <w:lang w:val="ro-MD" w:eastAsia="ru-RU"/>
        </w:rPr>
        <w:t xml:space="preserve"> </w:t>
      </w:r>
      <w:r w:rsidRPr="00B801E2">
        <w:rPr>
          <w:b/>
          <w:i/>
          <w:noProof w:val="0"/>
          <w:u w:val="single"/>
          <w:lang w:val="ro-MD" w:eastAsia="ru-RU"/>
        </w:rPr>
        <w:t>nu se aplică</w:t>
      </w:r>
    </w:p>
    <w:p w14:paraId="7F1FB79A" w14:textId="77777777" w:rsidR="00D6401F" w:rsidRPr="00FF430B" w:rsidRDefault="00D6401F" w:rsidP="00D6401F">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r>
        <w:rPr>
          <w:b/>
          <w:noProof w:val="0"/>
          <w:lang w:val="ro-MD" w:eastAsia="ru-RU"/>
        </w:rPr>
        <w:t>-</w:t>
      </w:r>
    </w:p>
    <w:p w14:paraId="7ED390F1" w14:textId="77777777" w:rsidR="00D6401F" w:rsidRPr="00FF430B" w:rsidRDefault="00D6401F" w:rsidP="00D6401F">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conform informației SIA RSAP</w:t>
      </w:r>
    </w:p>
    <w:p w14:paraId="156C7373" w14:textId="77777777" w:rsidR="00D6401F" w:rsidRPr="00FF430B" w:rsidRDefault="00D6401F" w:rsidP="00D6401F">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D6401F" w:rsidRPr="00EC30C2" w14:paraId="620B61D2" w14:textId="77777777" w:rsidTr="000E6A03">
        <w:tc>
          <w:tcPr>
            <w:tcW w:w="5305" w:type="dxa"/>
            <w:shd w:val="clear" w:color="auto" w:fill="FFFFFF" w:themeFill="background1"/>
          </w:tcPr>
          <w:p w14:paraId="7C95CD07" w14:textId="77777777" w:rsidR="00D6401F" w:rsidRPr="00FF430B" w:rsidRDefault="00D6401F" w:rsidP="000E6A03">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19E785F9" w14:textId="77777777" w:rsidR="00D6401F" w:rsidRPr="00FF430B" w:rsidRDefault="00D6401F" w:rsidP="000E6A03">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D6401F" w:rsidRPr="00EC30C2" w14:paraId="07037F26" w14:textId="77777777" w:rsidTr="000E6A03">
        <w:tc>
          <w:tcPr>
            <w:tcW w:w="5305" w:type="dxa"/>
            <w:shd w:val="clear" w:color="auto" w:fill="FFFFFF" w:themeFill="background1"/>
          </w:tcPr>
          <w:p w14:paraId="69B49040" w14:textId="77777777" w:rsidR="00D6401F" w:rsidRPr="00FF430B" w:rsidRDefault="00D6401F" w:rsidP="000E6A03">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4F0ED4B8" w14:textId="77777777" w:rsidR="00D6401F" w:rsidRPr="00FF430B" w:rsidRDefault="00D6401F" w:rsidP="000E6A03">
            <w:pPr>
              <w:shd w:val="clear" w:color="auto" w:fill="FFFFFF" w:themeFill="background1"/>
              <w:tabs>
                <w:tab w:val="right" w:pos="426"/>
              </w:tabs>
              <w:rPr>
                <w:noProof w:val="0"/>
                <w:lang w:val="ro-MD" w:eastAsia="ru-RU"/>
              </w:rPr>
            </w:pPr>
            <w:r>
              <w:rPr>
                <w:b/>
                <w:noProof w:val="0"/>
                <w:lang w:val="ro-MD" w:eastAsia="ru-RU"/>
              </w:rPr>
              <w:t>S</w:t>
            </w:r>
            <w:r w:rsidRPr="00FF430B">
              <w:rPr>
                <w:b/>
                <w:noProof w:val="0"/>
                <w:lang w:val="ro-MD" w:eastAsia="ru-RU"/>
              </w:rPr>
              <w:t>e va utiliza</w:t>
            </w:r>
          </w:p>
        </w:tc>
      </w:tr>
      <w:tr w:rsidR="00D6401F" w:rsidRPr="00EC30C2" w14:paraId="3A0C9E27" w14:textId="77777777" w:rsidTr="000E6A03">
        <w:tc>
          <w:tcPr>
            <w:tcW w:w="5305" w:type="dxa"/>
            <w:shd w:val="clear" w:color="auto" w:fill="FFFFFF" w:themeFill="background1"/>
          </w:tcPr>
          <w:p w14:paraId="2C31824A" w14:textId="77777777" w:rsidR="00D6401F" w:rsidRPr="00FF430B" w:rsidRDefault="00D6401F" w:rsidP="000E6A03">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02600E2E" w14:textId="77777777" w:rsidR="00D6401F" w:rsidRPr="00FF430B" w:rsidRDefault="00D6401F" w:rsidP="000E6A03">
            <w:pPr>
              <w:shd w:val="clear" w:color="auto" w:fill="FFFFFF" w:themeFill="background1"/>
              <w:tabs>
                <w:tab w:val="right" w:pos="426"/>
              </w:tabs>
              <w:rPr>
                <w:noProof w:val="0"/>
                <w:lang w:val="ro-MD" w:eastAsia="ru-RU"/>
              </w:rPr>
            </w:pPr>
            <w:r>
              <w:rPr>
                <w:b/>
                <w:noProof w:val="0"/>
                <w:lang w:val="ro-MD" w:eastAsia="ru-RU"/>
              </w:rPr>
              <w:t>Nu s</w:t>
            </w:r>
            <w:r w:rsidRPr="00FF430B">
              <w:rPr>
                <w:b/>
                <w:noProof w:val="0"/>
                <w:lang w:val="ro-MD" w:eastAsia="ru-RU"/>
              </w:rPr>
              <w:t>e va utiliza</w:t>
            </w:r>
          </w:p>
        </w:tc>
      </w:tr>
      <w:tr w:rsidR="00D6401F" w:rsidRPr="00EC30C2" w14:paraId="73B98F71" w14:textId="77777777" w:rsidTr="000E6A03">
        <w:tc>
          <w:tcPr>
            <w:tcW w:w="5305" w:type="dxa"/>
            <w:shd w:val="clear" w:color="auto" w:fill="FFFFFF" w:themeFill="background1"/>
          </w:tcPr>
          <w:p w14:paraId="111C14CA" w14:textId="77777777" w:rsidR="00D6401F" w:rsidRPr="00FF430B" w:rsidRDefault="00D6401F" w:rsidP="000E6A03">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D5652F5" w14:textId="77777777" w:rsidR="00D6401F" w:rsidRPr="00FF430B" w:rsidRDefault="00D6401F" w:rsidP="000E6A03">
            <w:pPr>
              <w:shd w:val="clear" w:color="auto" w:fill="FFFFFF" w:themeFill="background1"/>
              <w:tabs>
                <w:tab w:val="right" w:pos="426"/>
              </w:tabs>
              <w:rPr>
                <w:noProof w:val="0"/>
                <w:lang w:val="ro-MD" w:eastAsia="ru-RU"/>
              </w:rPr>
            </w:pPr>
            <w:r w:rsidRPr="00FF430B">
              <w:rPr>
                <w:b/>
                <w:noProof w:val="0"/>
                <w:lang w:val="ro-MD" w:eastAsia="ru-RU"/>
              </w:rPr>
              <w:t>Se va utiliza</w:t>
            </w:r>
          </w:p>
        </w:tc>
      </w:tr>
      <w:tr w:rsidR="00D6401F" w:rsidRPr="00EC30C2" w14:paraId="6159F9EC" w14:textId="77777777" w:rsidTr="000E6A03">
        <w:trPr>
          <w:trHeight w:val="77"/>
        </w:trPr>
        <w:tc>
          <w:tcPr>
            <w:tcW w:w="5305" w:type="dxa"/>
            <w:shd w:val="clear" w:color="auto" w:fill="FFFFFF" w:themeFill="background1"/>
          </w:tcPr>
          <w:p w14:paraId="30C0C76E" w14:textId="77777777" w:rsidR="00D6401F" w:rsidRPr="00FF430B" w:rsidRDefault="00D6401F" w:rsidP="000E6A03">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6EAF97A8" w14:textId="77777777" w:rsidR="00D6401F" w:rsidRPr="00FF430B" w:rsidRDefault="00D6401F" w:rsidP="000E6A03">
            <w:pPr>
              <w:shd w:val="clear" w:color="auto" w:fill="FFFFFF" w:themeFill="background1"/>
              <w:tabs>
                <w:tab w:val="right" w:pos="426"/>
              </w:tabs>
              <w:rPr>
                <w:noProof w:val="0"/>
                <w:lang w:val="ro-MD" w:eastAsia="ru-RU"/>
              </w:rPr>
            </w:pPr>
            <w:r w:rsidRPr="00FF430B">
              <w:rPr>
                <w:b/>
                <w:noProof w:val="0"/>
                <w:lang w:val="ro-MD" w:eastAsia="ru-RU"/>
              </w:rPr>
              <w:t>Se va utiliza</w:t>
            </w:r>
          </w:p>
        </w:tc>
      </w:tr>
    </w:tbl>
    <w:p w14:paraId="53D5B02B" w14:textId="77777777" w:rsidR="00D6401F" w:rsidRPr="00FF430B" w:rsidRDefault="00D6401F" w:rsidP="00D6401F">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47D44EDE" w14:textId="77777777" w:rsidR="00D6401F" w:rsidRPr="00FF430B" w:rsidRDefault="00D6401F" w:rsidP="00D6401F">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6E26E0B" w14:textId="77777777" w:rsidR="00D6401F" w:rsidRPr="00F27C9A" w:rsidRDefault="00D6401F" w:rsidP="00D6401F">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27A47C35" w14:textId="77777777" w:rsidR="00D6401F" w:rsidRPr="00FF430B" w:rsidRDefault="00D6401F" w:rsidP="00D6401F">
      <w:pPr>
        <w:shd w:val="clear" w:color="auto" w:fill="FFFFFF" w:themeFill="background1"/>
        <w:spacing w:before="120" w:after="120"/>
        <w:rPr>
          <w:b/>
          <w:noProof w:val="0"/>
          <w:lang w:val="ro-MD" w:eastAsia="ru-RU"/>
        </w:rPr>
      </w:pPr>
    </w:p>
    <w:p w14:paraId="6C3DB96B" w14:textId="77777777" w:rsidR="00D6401F" w:rsidRPr="00FF430B" w:rsidRDefault="00D6401F" w:rsidP="00D6401F">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Pr>
          <w:b/>
          <w:noProof w:val="0"/>
          <w:shd w:val="clear" w:color="auto" w:fill="FFFFFF" w:themeFill="background1"/>
          <w:lang w:val="ro-MD" w:eastAsia="ru-RU"/>
        </w:rPr>
        <w:t xml:space="preserve">Donceac Oleg              </w:t>
      </w:r>
      <w:r w:rsidRPr="00FF430B">
        <w:rPr>
          <w:b/>
          <w:noProof w:val="0"/>
          <w:shd w:val="clear" w:color="auto" w:fill="FFFFFF" w:themeFill="background1"/>
          <w:lang w:val="ro-MD" w:eastAsia="ru-RU"/>
        </w:rPr>
        <w:t xml:space="preserve">________________  </w:t>
      </w:r>
      <w:r w:rsidRPr="00FF430B">
        <w:rPr>
          <w:b/>
          <w:lang w:val="ro-MD"/>
        </w:rPr>
        <w:t>.</w:t>
      </w:r>
    </w:p>
    <w:p w14:paraId="58ED7F86" w14:textId="77777777" w:rsidR="00780DE3" w:rsidRPr="003013DA" w:rsidRDefault="00780DE3" w:rsidP="00780DE3">
      <w:pPr>
        <w:spacing w:line="276" w:lineRule="auto"/>
        <w:rPr>
          <w:lang w:val="ro-MD"/>
        </w:rPr>
      </w:pPr>
    </w:p>
    <w:p w14:paraId="2DFF3CBC" w14:textId="73048D44"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lastRenderedPageBreak/>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lastRenderedPageBreak/>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lastRenderedPageBreak/>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lastRenderedPageBreak/>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357354F" w14:textId="45173027"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D6401F" w:rsidRPr="00165C2C">
        <w:rPr>
          <w:b/>
          <w:bCs/>
          <w:sz w:val="28"/>
          <w:szCs w:val="28"/>
          <w:lang w:val="en-US"/>
        </w:rPr>
        <w:t>Reparatia</w:t>
      </w:r>
      <w:r w:rsidR="00D6401F">
        <w:rPr>
          <w:b/>
          <w:bCs/>
          <w:sz w:val="28"/>
          <w:szCs w:val="28"/>
          <w:lang w:val="en-US"/>
        </w:rPr>
        <w:t xml:space="preserve"> (curentă)</w:t>
      </w:r>
      <w:r w:rsidR="00D6401F" w:rsidRPr="00165C2C">
        <w:rPr>
          <w:b/>
          <w:bCs/>
          <w:sz w:val="28"/>
          <w:szCs w:val="28"/>
          <w:lang w:val="en-US"/>
        </w:rPr>
        <w:t xml:space="preserve"> holului Gradinitei 214 din s. Dobrogea, or. S</w:t>
      </w:r>
      <w:r w:rsidR="00D6401F">
        <w:rPr>
          <w:b/>
          <w:bCs/>
          <w:sz w:val="28"/>
          <w:szCs w:val="28"/>
          <w:lang w:val="en-US"/>
        </w:rPr>
        <w:t>î</w:t>
      </w:r>
      <w:r w:rsidR="00D6401F" w:rsidRPr="00165C2C">
        <w:rPr>
          <w:b/>
          <w:bCs/>
          <w:sz w:val="28"/>
          <w:szCs w:val="28"/>
          <w:lang w:val="en-US"/>
        </w:rPr>
        <w:t>ngera</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1B447DDD" w:rsidR="00233538" w:rsidRPr="00FF430B" w:rsidRDefault="00A31FE1" w:rsidP="00196AB4">
      <w:pPr>
        <w:ind w:firstLine="709"/>
        <w:jc w:val="both"/>
        <w:rPr>
          <w:lang w:val="ro-MD"/>
        </w:rPr>
      </w:pPr>
      <w:r w:rsidRPr="00165C2C">
        <w:rPr>
          <w:b/>
          <w:bCs/>
          <w:sz w:val="28"/>
          <w:szCs w:val="28"/>
          <w:lang w:val="en-US"/>
        </w:rPr>
        <w:t>Reparatia</w:t>
      </w:r>
      <w:r>
        <w:rPr>
          <w:b/>
          <w:bCs/>
          <w:sz w:val="28"/>
          <w:szCs w:val="28"/>
          <w:lang w:val="en-US"/>
        </w:rPr>
        <w:t xml:space="preserve"> (curentă)</w:t>
      </w:r>
      <w:r w:rsidRPr="00165C2C">
        <w:rPr>
          <w:b/>
          <w:bCs/>
          <w:sz w:val="28"/>
          <w:szCs w:val="28"/>
          <w:lang w:val="en-US"/>
        </w:rPr>
        <w:t xml:space="preserve"> holului Gradinitei 214 din s. Dobrogea, or. S</w:t>
      </w:r>
      <w:r>
        <w:rPr>
          <w:b/>
          <w:bCs/>
          <w:sz w:val="28"/>
          <w:szCs w:val="28"/>
          <w:lang w:val="en-US"/>
        </w:rPr>
        <w:t>î</w:t>
      </w:r>
      <w:r w:rsidRPr="00165C2C">
        <w:rPr>
          <w:b/>
          <w:bCs/>
          <w:sz w:val="28"/>
          <w:szCs w:val="28"/>
          <w:lang w:val="en-US"/>
        </w:rPr>
        <w:t>ngera</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5361AC69" w:rsidR="00233538" w:rsidRPr="00B75A21" w:rsidRDefault="001B2176" w:rsidP="00196AB4">
      <w:pPr>
        <w:ind w:firstLine="709"/>
        <w:jc w:val="both"/>
        <w:rPr>
          <w:b/>
          <w:i/>
          <w:lang w:val="ro-MD"/>
        </w:rPr>
      </w:pPr>
      <w:r w:rsidRPr="00165C2C">
        <w:rPr>
          <w:b/>
          <w:bCs/>
          <w:sz w:val="28"/>
          <w:szCs w:val="28"/>
          <w:lang w:val="en-US"/>
        </w:rPr>
        <w:t>Reparatia</w:t>
      </w:r>
      <w:r>
        <w:rPr>
          <w:b/>
          <w:bCs/>
          <w:sz w:val="28"/>
          <w:szCs w:val="28"/>
          <w:lang w:val="en-US"/>
        </w:rPr>
        <w:t xml:space="preserve"> (curentă)</w:t>
      </w:r>
      <w:r w:rsidRPr="00165C2C">
        <w:rPr>
          <w:b/>
          <w:bCs/>
          <w:sz w:val="28"/>
          <w:szCs w:val="28"/>
          <w:lang w:val="en-US"/>
        </w:rPr>
        <w:t xml:space="preserve"> holului Gradinitei 214 din s. Dobrogea, or. S</w:t>
      </w:r>
      <w:r>
        <w:rPr>
          <w:b/>
          <w:bCs/>
          <w:sz w:val="28"/>
          <w:szCs w:val="28"/>
          <w:lang w:val="en-US"/>
        </w:rPr>
        <w:t>î</w:t>
      </w:r>
      <w:r w:rsidRPr="00165C2C">
        <w:rPr>
          <w:b/>
          <w:bCs/>
          <w:sz w:val="28"/>
          <w:szCs w:val="28"/>
          <w:lang w:val="en-US"/>
        </w:rPr>
        <w:t>ngera</w:t>
      </w:r>
      <w:r w:rsidR="001200B9" w:rsidRPr="00B75A21">
        <w:rPr>
          <w:b/>
          <w:i/>
          <w:lang w:val="en-US"/>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463033C1" w14:textId="60CE979A" w:rsidR="00E71F7B" w:rsidRPr="005C29C5" w:rsidRDefault="0003591A" w:rsidP="005C29C5">
      <w:pPr>
        <w:ind w:firstLine="709"/>
        <w:jc w:val="both"/>
        <w:rPr>
          <w:lang w:val="ro-MD"/>
        </w:rPr>
      </w:pPr>
      <w:r w:rsidRPr="00FF430B">
        <w:rPr>
          <w:lang w:val="ro-MD"/>
        </w:rPr>
        <w:t> </w:t>
      </w:r>
    </w:p>
    <w:tbl>
      <w:tblPr>
        <w:tblW w:w="0" w:type="auto"/>
        <w:tblLayout w:type="fixed"/>
        <w:tblLook w:val="0000" w:firstRow="0" w:lastRow="0" w:firstColumn="0" w:lastColumn="0" w:noHBand="0" w:noVBand="0"/>
      </w:tblPr>
      <w:tblGrid>
        <w:gridCol w:w="4786"/>
        <w:gridCol w:w="5245"/>
      </w:tblGrid>
      <w:tr w:rsidR="001B2176" w:rsidRPr="000E0709" w14:paraId="4095D5A8" w14:textId="77777777" w:rsidTr="000E6A03">
        <w:tc>
          <w:tcPr>
            <w:tcW w:w="4786" w:type="dxa"/>
            <w:tcBorders>
              <w:top w:val="nil"/>
              <w:left w:val="nil"/>
              <w:bottom w:val="single" w:sz="6" w:space="0" w:color="auto"/>
              <w:right w:val="nil"/>
            </w:tcBorders>
          </w:tcPr>
          <w:p w14:paraId="11FE1CEC" w14:textId="77777777" w:rsidR="001B2176" w:rsidRPr="00C41C99" w:rsidRDefault="001B2176" w:rsidP="000E6A03">
            <w:pPr>
              <w:jc w:val="center"/>
              <w:rPr>
                <w:b/>
                <w:bCs/>
                <w:sz w:val="2"/>
                <w:szCs w:val="2"/>
                <w:lang w:val="en-US"/>
              </w:rPr>
            </w:pPr>
          </w:p>
          <w:p w14:paraId="5CA8564F" w14:textId="77777777" w:rsidR="001B2176" w:rsidRPr="00C41C99" w:rsidRDefault="001B2176" w:rsidP="000E6A03">
            <w:pPr>
              <w:jc w:val="right"/>
              <w:rPr>
                <w:b/>
                <w:bCs/>
                <w:sz w:val="2"/>
                <w:szCs w:val="2"/>
                <w:lang w:val="en-US"/>
              </w:rPr>
            </w:pPr>
          </w:p>
          <w:p w14:paraId="410406F7" w14:textId="77777777" w:rsidR="001B2176" w:rsidRPr="00C41C99" w:rsidRDefault="001B2176" w:rsidP="000E6A03">
            <w:pPr>
              <w:jc w:val="center"/>
              <w:rPr>
                <w:b/>
                <w:bCs/>
                <w:sz w:val="2"/>
                <w:szCs w:val="2"/>
                <w:lang w:val="en-US"/>
              </w:rPr>
            </w:pPr>
          </w:p>
          <w:p w14:paraId="528C0BA5" w14:textId="77777777" w:rsidR="001B2176" w:rsidRPr="00165C2C" w:rsidRDefault="001B2176" w:rsidP="000E6A03">
            <w:pPr>
              <w:jc w:val="center"/>
              <w:rPr>
                <w:b/>
                <w:bCs/>
                <w:sz w:val="28"/>
                <w:szCs w:val="28"/>
                <w:lang w:val="en-US"/>
              </w:rPr>
            </w:pPr>
            <w:r w:rsidRPr="00165C2C">
              <w:rPr>
                <w:b/>
                <w:bCs/>
                <w:sz w:val="28"/>
                <w:szCs w:val="28"/>
                <w:lang w:val="en-US"/>
              </w:rPr>
              <w:t>Reparatia holului Gradinitei 214 din s. Dobrogea, or. Sоngera</w:t>
            </w:r>
          </w:p>
        </w:tc>
        <w:tc>
          <w:tcPr>
            <w:tcW w:w="5245" w:type="dxa"/>
            <w:tcBorders>
              <w:top w:val="nil"/>
              <w:left w:val="nil"/>
              <w:bottom w:val="nil"/>
              <w:right w:val="nil"/>
            </w:tcBorders>
          </w:tcPr>
          <w:p w14:paraId="61A79194" w14:textId="77777777" w:rsidR="001B2176" w:rsidRPr="005916E8" w:rsidRDefault="001B2176" w:rsidP="000E6A03">
            <w:pPr>
              <w:jc w:val="right"/>
              <w:rPr>
                <w:sz w:val="16"/>
                <w:szCs w:val="16"/>
                <w:lang w:val="en-US"/>
              </w:rPr>
            </w:pPr>
            <w:r w:rsidRPr="005916E8">
              <w:rPr>
                <w:sz w:val="16"/>
                <w:szCs w:val="16"/>
                <w:lang w:val="en-US"/>
              </w:rPr>
              <w:t>Formular Nr.1 desfasurat</w:t>
            </w:r>
          </w:p>
          <w:p w14:paraId="7488D665" w14:textId="77777777" w:rsidR="001B2176" w:rsidRPr="005916E8" w:rsidRDefault="001B2176" w:rsidP="000E6A03">
            <w:pPr>
              <w:tabs>
                <w:tab w:val="left" w:pos="4786"/>
                <w:tab w:val="left" w:pos="10031"/>
              </w:tabs>
              <w:jc w:val="right"/>
              <w:rPr>
                <w:sz w:val="16"/>
                <w:szCs w:val="16"/>
                <w:lang w:val="en-US"/>
              </w:rPr>
            </w:pPr>
            <w:r w:rsidRPr="005916E8">
              <w:rPr>
                <w:sz w:val="16"/>
                <w:szCs w:val="16"/>
                <w:lang w:val="en-US"/>
              </w:rPr>
              <w:t>WinСmeta</w:t>
            </w:r>
          </w:p>
        </w:tc>
      </w:tr>
      <w:tr w:rsidR="001B2176" w:rsidRPr="000E0709" w14:paraId="491BF38C" w14:textId="77777777" w:rsidTr="000E6A03">
        <w:tc>
          <w:tcPr>
            <w:tcW w:w="4786" w:type="dxa"/>
            <w:tcBorders>
              <w:top w:val="nil"/>
              <w:left w:val="nil"/>
              <w:bottom w:val="nil"/>
              <w:right w:val="nil"/>
            </w:tcBorders>
          </w:tcPr>
          <w:p w14:paraId="4F325656" w14:textId="77777777" w:rsidR="001B2176" w:rsidRPr="000E0709" w:rsidRDefault="001B2176" w:rsidP="000E6A03">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592705F2" w14:textId="77777777" w:rsidR="001B2176" w:rsidRPr="000E0709" w:rsidRDefault="001B2176" w:rsidP="000E6A03">
            <w:pPr>
              <w:jc w:val="center"/>
              <w:rPr>
                <w:sz w:val="22"/>
                <w:szCs w:val="22"/>
                <w:lang w:val="en-US"/>
              </w:rPr>
            </w:pPr>
          </w:p>
        </w:tc>
      </w:tr>
    </w:tbl>
    <w:p w14:paraId="505B2B82" w14:textId="77777777" w:rsidR="001B2176" w:rsidRPr="000E0709" w:rsidRDefault="001B2176" w:rsidP="001B2176">
      <w:pPr>
        <w:rPr>
          <w:sz w:val="22"/>
          <w:szCs w:val="22"/>
          <w:lang w:val="en-US"/>
        </w:rPr>
      </w:pPr>
    </w:p>
    <w:p w14:paraId="54A0F869" w14:textId="77777777" w:rsidR="001B2176" w:rsidRPr="00453247" w:rsidRDefault="001B2176" w:rsidP="001B2176">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3E66BA59" w14:textId="77777777" w:rsidR="001B2176" w:rsidRPr="00453247" w:rsidRDefault="001B2176" w:rsidP="001B2176">
      <w:pPr>
        <w:jc w:val="center"/>
        <w:rPr>
          <w:b/>
          <w:bCs/>
          <w:sz w:val="28"/>
          <w:szCs w:val="28"/>
          <w:lang w:val="en-US"/>
        </w:rPr>
      </w:pPr>
      <w:r w:rsidRPr="00453247">
        <w:rPr>
          <w:b/>
          <w:bCs/>
          <w:sz w:val="28"/>
          <w:szCs w:val="28"/>
          <w:lang w:val="en-US"/>
        </w:rPr>
        <w:t xml:space="preserve"> Lucrari de reparatie</w:t>
      </w:r>
    </w:p>
    <w:p w14:paraId="0607B8E2" w14:textId="77777777" w:rsidR="001B2176" w:rsidRPr="00453247" w:rsidRDefault="001B2176" w:rsidP="001B2176">
      <w:pPr>
        <w:jc w:val="center"/>
        <w:rPr>
          <w:b/>
          <w:bCs/>
          <w:sz w:val="28"/>
          <w:szCs w:val="28"/>
          <w:lang w:val="en-US"/>
        </w:rPr>
      </w:pPr>
    </w:p>
    <w:p w14:paraId="714C73B1" w14:textId="77777777" w:rsidR="001B2176" w:rsidRPr="000E0709" w:rsidRDefault="001B2176" w:rsidP="001B2176">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1B2176" w:rsidRPr="009B70F2" w14:paraId="46131A6A" w14:textId="77777777" w:rsidTr="000E6A03">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1CFF32FB" w14:textId="77777777" w:rsidR="001B2176" w:rsidRPr="009B70F2" w:rsidRDefault="001B2176" w:rsidP="000E6A03">
            <w:pPr>
              <w:ind w:right="-108"/>
              <w:jc w:val="center"/>
              <w:rPr>
                <w:sz w:val="16"/>
                <w:szCs w:val="16"/>
                <w:lang w:val="en-US"/>
              </w:rPr>
            </w:pPr>
            <w:r w:rsidRPr="009B70F2">
              <w:rPr>
                <w:sz w:val="16"/>
                <w:szCs w:val="16"/>
                <w:lang w:val="en-US"/>
              </w:rPr>
              <w:t>№</w:t>
            </w:r>
          </w:p>
          <w:p w14:paraId="05538D65" w14:textId="77777777" w:rsidR="001B2176" w:rsidRPr="009B70F2" w:rsidRDefault="001B2176" w:rsidP="000E6A03">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716416BB" w14:textId="77777777" w:rsidR="001B2176" w:rsidRPr="009B70F2" w:rsidRDefault="001B2176" w:rsidP="000E6A03">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27C9093C" w14:textId="77777777" w:rsidR="001B2176" w:rsidRPr="009B70F2" w:rsidRDefault="001B2176" w:rsidP="000E6A03">
            <w:pPr>
              <w:jc w:val="center"/>
              <w:rPr>
                <w:sz w:val="16"/>
                <w:szCs w:val="16"/>
              </w:rPr>
            </w:pPr>
          </w:p>
          <w:p w14:paraId="6673FBAA" w14:textId="77777777" w:rsidR="001B2176" w:rsidRPr="009B70F2" w:rsidRDefault="001B2176" w:rsidP="000E6A03">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0A8AA3CB" w14:textId="77777777" w:rsidR="001B2176" w:rsidRPr="009B70F2" w:rsidRDefault="001B2176" w:rsidP="000E6A03">
            <w:pPr>
              <w:ind w:left="-108" w:right="-108"/>
              <w:jc w:val="center"/>
              <w:rPr>
                <w:sz w:val="16"/>
                <w:szCs w:val="16"/>
              </w:rPr>
            </w:pPr>
          </w:p>
          <w:p w14:paraId="03BA5FF7" w14:textId="77777777" w:rsidR="001B2176" w:rsidRPr="009B70F2" w:rsidRDefault="001B2176" w:rsidP="000E6A03">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20004992" w14:textId="77777777" w:rsidR="001B2176" w:rsidRPr="009B70F2" w:rsidRDefault="001B2176" w:rsidP="000E6A03">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1B2176" w:rsidRPr="009B70F2" w14:paraId="57638633" w14:textId="77777777" w:rsidTr="000E6A03">
        <w:trPr>
          <w:cantSplit/>
        </w:trPr>
        <w:tc>
          <w:tcPr>
            <w:tcW w:w="1008" w:type="dxa"/>
            <w:vMerge/>
            <w:tcBorders>
              <w:top w:val="single" w:sz="6" w:space="0" w:color="auto"/>
              <w:left w:val="single" w:sz="6" w:space="0" w:color="auto"/>
              <w:bottom w:val="single" w:sz="6" w:space="0" w:color="auto"/>
              <w:right w:val="nil"/>
            </w:tcBorders>
            <w:vAlign w:val="center"/>
          </w:tcPr>
          <w:p w14:paraId="65E92D12" w14:textId="77777777" w:rsidR="001B2176" w:rsidRPr="009B70F2" w:rsidRDefault="001B2176" w:rsidP="000E6A03">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3D730034" w14:textId="77777777" w:rsidR="001B2176" w:rsidRPr="009B70F2" w:rsidRDefault="001B2176" w:rsidP="000E6A03">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7FDB9D9C" w14:textId="77777777" w:rsidR="001B2176" w:rsidRPr="009B70F2" w:rsidRDefault="001B2176" w:rsidP="000E6A03">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273A57E5" w14:textId="77777777" w:rsidR="001B2176" w:rsidRPr="009B70F2" w:rsidRDefault="001B2176" w:rsidP="000E6A03">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044AA72A" w14:textId="77777777" w:rsidR="001B2176" w:rsidRPr="009B70F2" w:rsidRDefault="001B2176" w:rsidP="000E6A03">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3EFBA7DC" w14:textId="77777777" w:rsidR="001B2176" w:rsidRPr="009B70F2" w:rsidRDefault="001B2176" w:rsidP="000E6A03">
            <w:pPr>
              <w:jc w:val="center"/>
              <w:rPr>
                <w:sz w:val="16"/>
                <w:szCs w:val="16"/>
                <w:lang w:val="en-US"/>
              </w:rPr>
            </w:pPr>
            <w:r w:rsidRPr="000E0709">
              <w:rPr>
                <w:sz w:val="16"/>
                <w:szCs w:val="16"/>
                <w:lang w:val="en-US"/>
              </w:rPr>
              <w:t>Pe volumul total</w:t>
            </w:r>
          </w:p>
        </w:tc>
      </w:tr>
    </w:tbl>
    <w:p w14:paraId="20204638" w14:textId="77777777" w:rsidR="001B2176" w:rsidRPr="000E0709" w:rsidRDefault="001B2176" w:rsidP="001B2176">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5"/>
        <w:gridCol w:w="95"/>
        <w:gridCol w:w="16"/>
        <w:gridCol w:w="14"/>
        <w:gridCol w:w="3866"/>
        <w:gridCol w:w="90"/>
        <w:gridCol w:w="268"/>
        <w:gridCol w:w="610"/>
        <w:gridCol w:w="91"/>
        <w:gridCol w:w="297"/>
        <w:gridCol w:w="6"/>
        <w:gridCol w:w="942"/>
        <w:gridCol w:w="158"/>
        <w:gridCol w:w="659"/>
        <w:gridCol w:w="859"/>
      </w:tblGrid>
      <w:tr w:rsidR="001B2176" w:rsidRPr="009B70F2" w14:paraId="4F64DD96" w14:textId="77777777" w:rsidTr="000E6A03">
        <w:trPr>
          <w:cantSplit/>
          <w:tblHeader/>
        </w:trPr>
        <w:tc>
          <w:tcPr>
            <w:tcW w:w="1106" w:type="dxa"/>
            <w:gridSpan w:val="3"/>
            <w:shd w:val="pct5" w:color="auto" w:fill="auto"/>
            <w:vAlign w:val="center"/>
          </w:tcPr>
          <w:p w14:paraId="11329735" w14:textId="77777777" w:rsidR="001B2176" w:rsidRPr="009B70F2" w:rsidRDefault="001B2176" w:rsidP="000E6A03">
            <w:pPr>
              <w:ind w:right="-108"/>
              <w:jc w:val="center"/>
              <w:rPr>
                <w:sz w:val="16"/>
                <w:szCs w:val="16"/>
                <w:lang w:val="en-US"/>
              </w:rPr>
            </w:pPr>
            <w:r w:rsidRPr="009B70F2">
              <w:rPr>
                <w:sz w:val="16"/>
                <w:szCs w:val="16"/>
                <w:lang w:val="en-US"/>
              </w:rPr>
              <w:t>1</w:t>
            </w:r>
          </w:p>
        </w:tc>
        <w:tc>
          <w:tcPr>
            <w:tcW w:w="1382" w:type="dxa"/>
            <w:gridSpan w:val="4"/>
            <w:shd w:val="pct5" w:color="auto" w:fill="auto"/>
            <w:vAlign w:val="center"/>
          </w:tcPr>
          <w:p w14:paraId="5CDF7CF5" w14:textId="77777777" w:rsidR="001B2176" w:rsidRPr="009B70F2" w:rsidRDefault="001B2176" w:rsidP="000E6A03">
            <w:pPr>
              <w:ind w:left="-120" w:right="-108"/>
              <w:jc w:val="center"/>
              <w:rPr>
                <w:sz w:val="16"/>
                <w:szCs w:val="16"/>
                <w:lang w:val="en-US"/>
              </w:rPr>
            </w:pPr>
            <w:r w:rsidRPr="009B70F2">
              <w:rPr>
                <w:sz w:val="16"/>
                <w:szCs w:val="16"/>
                <w:lang w:val="en-US"/>
              </w:rPr>
              <w:t>2</w:t>
            </w:r>
          </w:p>
        </w:tc>
        <w:tc>
          <w:tcPr>
            <w:tcW w:w="4238" w:type="dxa"/>
            <w:gridSpan w:val="4"/>
            <w:shd w:val="pct5" w:color="auto" w:fill="auto"/>
            <w:vAlign w:val="center"/>
          </w:tcPr>
          <w:p w14:paraId="04C99F65" w14:textId="77777777" w:rsidR="001B2176" w:rsidRPr="009B70F2" w:rsidRDefault="001B2176" w:rsidP="000E6A03">
            <w:pPr>
              <w:jc w:val="center"/>
              <w:rPr>
                <w:sz w:val="16"/>
                <w:szCs w:val="16"/>
                <w:lang w:val="en-US"/>
              </w:rPr>
            </w:pPr>
            <w:r w:rsidRPr="009B70F2">
              <w:rPr>
                <w:sz w:val="16"/>
                <w:szCs w:val="16"/>
                <w:lang w:val="en-US"/>
              </w:rPr>
              <w:t>3</w:t>
            </w:r>
          </w:p>
        </w:tc>
        <w:tc>
          <w:tcPr>
            <w:tcW w:w="998" w:type="dxa"/>
            <w:gridSpan w:val="3"/>
            <w:shd w:val="pct5" w:color="auto" w:fill="auto"/>
            <w:vAlign w:val="center"/>
          </w:tcPr>
          <w:p w14:paraId="45F497BE" w14:textId="77777777" w:rsidR="001B2176" w:rsidRPr="009B70F2" w:rsidRDefault="001B2176" w:rsidP="000E6A03">
            <w:pPr>
              <w:ind w:left="-108" w:right="-108"/>
              <w:jc w:val="center"/>
              <w:rPr>
                <w:sz w:val="16"/>
                <w:szCs w:val="16"/>
                <w:lang w:val="en-US"/>
              </w:rPr>
            </w:pPr>
            <w:r w:rsidRPr="009B70F2">
              <w:rPr>
                <w:sz w:val="16"/>
                <w:szCs w:val="16"/>
                <w:lang w:val="en-US"/>
              </w:rPr>
              <w:t>4</w:t>
            </w:r>
          </w:p>
        </w:tc>
        <w:tc>
          <w:tcPr>
            <w:tcW w:w="1106" w:type="dxa"/>
            <w:gridSpan w:val="3"/>
            <w:shd w:val="pct5" w:color="auto" w:fill="auto"/>
            <w:vAlign w:val="center"/>
          </w:tcPr>
          <w:p w14:paraId="536E3AC0" w14:textId="77777777" w:rsidR="001B2176" w:rsidRPr="009B70F2" w:rsidRDefault="001B2176" w:rsidP="000E6A03">
            <w:pPr>
              <w:ind w:left="-108" w:right="-108"/>
              <w:jc w:val="center"/>
              <w:rPr>
                <w:sz w:val="16"/>
                <w:szCs w:val="16"/>
                <w:lang w:val="en-US"/>
              </w:rPr>
            </w:pPr>
            <w:r w:rsidRPr="009B70F2">
              <w:rPr>
                <w:sz w:val="16"/>
                <w:szCs w:val="16"/>
                <w:lang w:val="en-US"/>
              </w:rPr>
              <w:t>5</w:t>
            </w:r>
          </w:p>
        </w:tc>
        <w:tc>
          <w:tcPr>
            <w:tcW w:w="1518" w:type="dxa"/>
            <w:gridSpan w:val="2"/>
            <w:shd w:val="pct5" w:color="auto" w:fill="auto"/>
            <w:vAlign w:val="center"/>
          </w:tcPr>
          <w:p w14:paraId="46D0B2B6" w14:textId="77777777" w:rsidR="001B2176" w:rsidRPr="009B70F2" w:rsidRDefault="001B2176" w:rsidP="000E6A03">
            <w:pPr>
              <w:ind w:left="-108" w:right="-108"/>
              <w:jc w:val="center"/>
              <w:rPr>
                <w:sz w:val="16"/>
                <w:szCs w:val="16"/>
                <w:lang w:val="en-US"/>
              </w:rPr>
            </w:pPr>
            <w:r w:rsidRPr="009B70F2">
              <w:rPr>
                <w:sz w:val="16"/>
                <w:szCs w:val="16"/>
                <w:lang w:val="en-US"/>
              </w:rPr>
              <w:t>6</w:t>
            </w:r>
          </w:p>
        </w:tc>
      </w:tr>
      <w:tr w:rsidR="001B2176" w:rsidRPr="009B70F2" w14:paraId="71F5AA95" w14:textId="77777777" w:rsidTr="000E6A03">
        <w:tblPrEx>
          <w:tblCellMar>
            <w:left w:w="107" w:type="dxa"/>
            <w:right w:w="107" w:type="dxa"/>
          </w:tblCellMar>
        </w:tblPrEx>
        <w:tc>
          <w:tcPr>
            <w:tcW w:w="10348" w:type="dxa"/>
            <w:gridSpan w:val="19"/>
          </w:tcPr>
          <w:p w14:paraId="6B95ABCA" w14:textId="77777777" w:rsidR="001B2176" w:rsidRPr="009B70F2" w:rsidRDefault="001B2176" w:rsidP="000E6A03">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67EC5E97" w14:textId="77777777" w:rsidR="001B2176" w:rsidRPr="00B12F65" w:rsidRDefault="001B2176" w:rsidP="000E6A03">
            <w:pPr>
              <w:rPr>
                <w:sz w:val="2"/>
                <w:szCs w:val="2"/>
                <w:lang w:val="en-US"/>
              </w:rPr>
            </w:pPr>
          </w:p>
        </w:tc>
      </w:tr>
      <w:tr w:rsidR="001B2176" w:rsidRPr="009B70F2" w14:paraId="739989A8" w14:textId="77777777" w:rsidTr="000E6A03">
        <w:tblPrEx>
          <w:tblCellMar>
            <w:left w:w="107" w:type="dxa"/>
            <w:right w:w="107" w:type="dxa"/>
          </w:tblCellMar>
        </w:tblPrEx>
        <w:tc>
          <w:tcPr>
            <w:tcW w:w="10348" w:type="dxa"/>
            <w:gridSpan w:val="19"/>
          </w:tcPr>
          <w:p w14:paraId="789E0D43" w14:textId="77777777" w:rsidR="001B2176" w:rsidRPr="009B70F2" w:rsidRDefault="001B2176" w:rsidP="000E6A03">
            <w:pPr>
              <w:rPr>
                <w:b/>
                <w:bCs/>
                <w:sz w:val="22"/>
                <w:szCs w:val="22"/>
                <w:lang w:val="en-US"/>
              </w:rPr>
            </w:pPr>
            <w:r w:rsidRPr="009B70F2">
              <w:rPr>
                <w:b/>
                <w:bCs/>
                <w:sz w:val="22"/>
                <w:szCs w:val="22"/>
                <w:lang w:val="en-US"/>
              </w:rPr>
              <w:t>1.1. Demontari</w:t>
            </w:r>
          </w:p>
          <w:p w14:paraId="626FBC59" w14:textId="77777777" w:rsidR="001B2176" w:rsidRPr="00B12F65" w:rsidRDefault="001B2176" w:rsidP="000E6A03">
            <w:pPr>
              <w:rPr>
                <w:sz w:val="2"/>
                <w:szCs w:val="2"/>
                <w:lang w:val="en-US"/>
              </w:rPr>
            </w:pPr>
          </w:p>
        </w:tc>
      </w:tr>
      <w:tr w:rsidR="001B2176" w:rsidRPr="009B70F2" w14:paraId="2096B7D4"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42DE60" w14:textId="77777777" w:rsidR="001B2176" w:rsidRPr="005E2CA0" w:rsidRDefault="001B2176" w:rsidP="000E6A03">
            <w:pPr>
              <w:jc w:val="center"/>
              <w:rPr>
                <w:b/>
                <w:bCs/>
                <w:sz w:val="22"/>
                <w:szCs w:val="22"/>
                <w:lang w:val="en-US"/>
              </w:rPr>
            </w:pPr>
            <w:r w:rsidRPr="005E2CA0">
              <w:rPr>
                <w:b/>
                <w:bCs/>
                <w:sz w:val="22"/>
                <w:szCs w:val="22"/>
                <w:lang w:val="en-US"/>
              </w:rPr>
              <w:t>1</w:t>
            </w:r>
          </w:p>
        </w:tc>
        <w:tc>
          <w:tcPr>
            <w:tcW w:w="1366" w:type="dxa"/>
            <w:gridSpan w:val="3"/>
            <w:tcBorders>
              <w:top w:val="single" w:sz="4" w:space="0" w:color="auto"/>
              <w:bottom w:val="single" w:sz="4" w:space="0" w:color="auto"/>
            </w:tcBorders>
            <w:vAlign w:val="center"/>
          </w:tcPr>
          <w:p w14:paraId="7459FBE3" w14:textId="77777777" w:rsidR="001B2176" w:rsidRPr="005E2CA0" w:rsidRDefault="001B2176" w:rsidP="000E6A03">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3B212CB3" w14:textId="77777777" w:rsidR="001B2176" w:rsidRPr="005E2CA0" w:rsidRDefault="001B2176" w:rsidP="000E6A03">
            <w:pPr>
              <w:rPr>
                <w:b/>
                <w:bCs/>
                <w:sz w:val="2"/>
                <w:szCs w:val="2"/>
                <w:lang w:val="en-US"/>
              </w:rPr>
            </w:pPr>
            <w:r w:rsidRPr="005E2CA0">
              <w:rPr>
                <w:b/>
                <w:bCs/>
                <w:sz w:val="22"/>
                <w:szCs w:val="22"/>
                <w:lang w:val="en-US"/>
              </w:rPr>
              <w:t>Desfacerea pardoselilor reci din placi de beton, marmura, piatra, gresie, placi ceramice, etc</w:t>
            </w:r>
          </w:p>
          <w:p w14:paraId="02BCA4F9"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1A11A50C"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1F586DE"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3343C465" w14:textId="77777777" w:rsidR="001B2176" w:rsidRPr="005E2CA0" w:rsidRDefault="001B2176" w:rsidP="000E6A03">
            <w:pPr>
              <w:jc w:val="center"/>
              <w:rPr>
                <w:b/>
                <w:bCs/>
                <w:sz w:val="22"/>
                <w:szCs w:val="22"/>
                <w:lang w:val="en-US"/>
              </w:rPr>
            </w:pPr>
            <w:r w:rsidRPr="005E2CA0">
              <w:rPr>
                <w:b/>
                <w:bCs/>
                <w:sz w:val="22"/>
                <w:szCs w:val="22"/>
                <w:lang w:val="en-US"/>
              </w:rPr>
              <w:t>102,500</w:t>
            </w:r>
          </w:p>
          <w:p w14:paraId="49D2370D" w14:textId="77777777" w:rsidR="001B2176" w:rsidRPr="009B70F2" w:rsidRDefault="001B2176" w:rsidP="000E6A03">
            <w:pPr>
              <w:jc w:val="center"/>
              <w:rPr>
                <w:sz w:val="2"/>
                <w:szCs w:val="2"/>
                <w:lang w:val="en-US"/>
              </w:rPr>
            </w:pPr>
          </w:p>
        </w:tc>
      </w:tr>
      <w:tr w:rsidR="001B2176" w:rsidRPr="00B40365" w14:paraId="59A0C2C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170C2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C39AFE5" w14:textId="77777777" w:rsidR="001B2176" w:rsidRPr="00B40365" w:rsidRDefault="001B2176" w:rsidP="000E6A03">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4C1DD6D5" w14:textId="77777777" w:rsidR="001B2176" w:rsidRPr="00C97908" w:rsidRDefault="001B2176" w:rsidP="000E6A03">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2FC77FEC"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8352B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0,390</w:t>
            </w:r>
          </w:p>
        </w:tc>
        <w:tc>
          <w:tcPr>
            <w:tcW w:w="1518" w:type="dxa"/>
            <w:gridSpan w:val="2"/>
            <w:tcBorders>
              <w:top w:val="nil"/>
              <w:bottom w:val="single" w:sz="2" w:space="0" w:color="auto"/>
            </w:tcBorders>
            <w:vAlign w:val="center"/>
          </w:tcPr>
          <w:p w14:paraId="3008B8A8" w14:textId="77777777" w:rsidR="001B2176" w:rsidRPr="00C97908" w:rsidRDefault="001B2176" w:rsidP="000E6A03">
            <w:pPr>
              <w:jc w:val="center"/>
              <w:rPr>
                <w:sz w:val="16"/>
                <w:szCs w:val="16"/>
                <w:lang w:val="en-US"/>
              </w:rPr>
            </w:pPr>
            <w:r w:rsidRPr="00C97908">
              <w:rPr>
                <w:sz w:val="16"/>
                <w:szCs w:val="16"/>
                <w:lang w:val="en-US"/>
              </w:rPr>
              <w:t>39,975</w:t>
            </w:r>
          </w:p>
        </w:tc>
      </w:tr>
      <w:tr w:rsidR="001B2176" w:rsidRPr="00B40365" w14:paraId="0B72F88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5CF32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3EA0FF8"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57351EC"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41A8063"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BC0B8B"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0,390</w:t>
            </w:r>
          </w:p>
        </w:tc>
        <w:tc>
          <w:tcPr>
            <w:tcW w:w="1518" w:type="dxa"/>
            <w:gridSpan w:val="2"/>
            <w:tcBorders>
              <w:top w:val="nil"/>
              <w:bottom w:val="single" w:sz="2" w:space="0" w:color="auto"/>
            </w:tcBorders>
            <w:vAlign w:val="center"/>
          </w:tcPr>
          <w:p w14:paraId="5413821A" w14:textId="77777777" w:rsidR="001B2176" w:rsidRPr="00C97908" w:rsidRDefault="001B2176" w:rsidP="000E6A03">
            <w:pPr>
              <w:jc w:val="center"/>
              <w:rPr>
                <w:sz w:val="16"/>
                <w:szCs w:val="16"/>
                <w:lang w:val="en-US"/>
              </w:rPr>
            </w:pPr>
            <w:r w:rsidRPr="00C97908">
              <w:rPr>
                <w:sz w:val="16"/>
                <w:szCs w:val="16"/>
                <w:lang w:val="en-US"/>
              </w:rPr>
              <w:t>39,975</w:t>
            </w:r>
          </w:p>
        </w:tc>
      </w:tr>
      <w:tr w:rsidR="001B2176" w:rsidRPr="00B40365" w14:paraId="2C2F662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B5787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0DC0948" w14:textId="77777777" w:rsidR="001B2176" w:rsidRPr="00B40365" w:rsidRDefault="001B2176" w:rsidP="000E6A03">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45D0000" w14:textId="77777777" w:rsidR="001B2176" w:rsidRPr="00C97908" w:rsidRDefault="001B2176" w:rsidP="000E6A03">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1ED5C89C"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A7DBC8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14B62ED5" w14:textId="77777777" w:rsidR="001B2176" w:rsidRPr="00C97908" w:rsidRDefault="001B2176" w:rsidP="000E6A03">
            <w:pPr>
              <w:jc w:val="center"/>
              <w:rPr>
                <w:sz w:val="16"/>
                <w:szCs w:val="16"/>
                <w:lang w:val="en-US"/>
              </w:rPr>
            </w:pPr>
            <w:r w:rsidRPr="00C97908">
              <w:rPr>
                <w:sz w:val="16"/>
                <w:szCs w:val="16"/>
                <w:lang w:val="en-US"/>
              </w:rPr>
              <w:t>5,125</w:t>
            </w:r>
          </w:p>
        </w:tc>
      </w:tr>
      <w:tr w:rsidR="001B2176" w:rsidRPr="00B40365" w14:paraId="50A6C19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6F295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0926892" w14:textId="77777777" w:rsidR="001B2176" w:rsidRPr="00B40365" w:rsidRDefault="001B2176" w:rsidP="000E6A03">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BC25AB7" w14:textId="77777777" w:rsidR="001B2176" w:rsidRPr="00C97908" w:rsidRDefault="001B2176" w:rsidP="000E6A03">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4A1F08BA"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39EB72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right w:val="single" w:sz="4" w:space="0" w:color="auto"/>
            </w:tcBorders>
            <w:vAlign w:val="center"/>
          </w:tcPr>
          <w:p w14:paraId="1AE4A551" w14:textId="77777777" w:rsidR="001B2176" w:rsidRPr="00C97908" w:rsidRDefault="001B2176" w:rsidP="000E6A03">
            <w:pPr>
              <w:jc w:val="center"/>
              <w:rPr>
                <w:sz w:val="16"/>
                <w:szCs w:val="16"/>
                <w:lang w:val="en-US"/>
              </w:rPr>
            </w:pPr>
            <w:r w:rsidRPr="00C97908">
              <w:rPr>
                <w:sz w:val="16"/>
                <w:szCs w:val="16"/>
                <w:lang w:val="en-US"/>
              </w:rPr>
              <w:t>5,125</w:t>
            </w:r>
          </w:p>
        </w:tc>
      </w:tr>
      <w:tr w:rsidR="001B2176" w:rsidRPr="009B70F2" w14:paraId="4BE5A0F0"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5E4574" w14:textId="77777777" w:rsidR="001B2176" w:rsidRPr="005E2CA0" w:rsidRDefault="001B2176" w:rsidP="000E6A03">
            <w:pPr>
              <w:jc w:val="center"/>
              <w:rPr>
                <w:b/>
                <w:bCs/>
                <w:sz w:val="22"/>
                <w:szCs w:val="22"/>
                <w:lang w:val="en-US"/>
              </w:rPr>
            </w:pPr>
            <w:r w:rsidRPr="005E2CA0">
              <w:rPr>
                <w:b/>
                <w:bCs/>
                <w:sz w:val="22"/>
                <w:szCs w:val="22"/>
                <w:lang w:val="en-US"/>
              </w:rPr>
              <w:t>2</w:t>
            </w:r>
          </w:p>
        </w:tc>
        <w:tc>
          <w:tcPr>
            <w:tcW w:w="1366" w:type="dxa"/>
            <w:gridSpan w:val="3"/>
            <w:tcBorders>
              <w:top w:val="single" w:sz="4" w:space="0" w:color="auto"/>
              <w:bottom w:val="single" w:sz="4" w:space="0" w:color="auto"/>
            </w:tcBorders>
            <w:vAlign w:val="center"/>
          </w:tcPr>
          <w:p w14:paraId="439B4D6E" w14:textId="77777777" w:rsidR="001B2176" w:rsidRPr="005E2CA0" w:rsidRDefault="001B2176" w:rsidP="000E6A03">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37F64A15" w14:textId="77777777" w:rsidR="001B2176" w:rsidRPr="005E2CA0" w:rsidRDefault="001B2176" w:rsidP="000E6A03">
            <w:pPr>
              <w:rPr>
                <w:b/>
                <w:bCs/>
                <w:sz w:val="2"/>
                <w:szCs w:val="2"/>
                <w:lang w:val="en-US"/>
              </w:rPr>
            </w:pPr>
            <w:r w:rsidRPr="005E2CA0">
              <w:rPr>
                <w:b/>
                <w:bCs/>
                <w:sz w:val="22"/>
                <w:szCs w:val="22"/>
                <w:lang w:val="en-US"/>
              </w:rPr>
              <w:t>Desfacerea pardoselilor reci din beton sau mortar de ciment</w:t>
            </w:r>
          </w:p>
          <w:p w14:paraId="7E84C84A"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4704B5B8"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ABC30FB"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40AFDE8E" w14:textId="77777777" w:rsidR="001B2176" w:rsidRPr="005E2CA0" w:rsidRDefault="001B2176" w:rsidP="000E6A03">
            <w:pPr>
              <w:jc w:val="center"/>
              <w:rPr>
                <w:b/>
                <w:bCs/>
                <w:sz w:val="22"/>
                <w:szCs w:val="22"/>
                <w:lang w:val="en-US"/>
              </w:rPr>
            </w:pPr>
            <w:r w:rsidRPr="005E2CA0">
              <w:rPr>
                <w:b/>
                <w:bCs/>
                <w:sz w:val="22"/>
                <w:szCs w:val="22"/>
                <w:lang w:val="en-US"/>
              </w:rPr>
              <w:t>95,100</w:t>
            </w:r>
          </w:p>
          <w:p w14:paraId="35F9D177" w14:textId="77777777" w:rsidR="001B2176" w:rsidRPr="009B70F2" w:rsidRDefault="001B2176" w:rsidP="000E6A03">
            <w:pPr>
              <w:jc w:val="center"/>
              <w:rPr>
                <w:sz w:val="2"/>
                <w:szCs w:val="2"/>
                <w:lang w:val="en-US"/>
              </w:rPr>
            </w:pPr>
          </w:p>
        </w:tc>
      </w:tr>
      <w:tr w:rsidR="001B2176" w:rsidRPr="00B40365" w14:paraId="68EA70E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5C07C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CA443E6" w14:textId="77777777" w:rsidR="001B2176" w:rsidRPr="00B40365" w:rsidRDefault="001B2176" w:rsidP="000E6A03">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04CDB523" w14:textId="77777777" w:rsidR="001B2176" w:rsidRPr="00C97908" w:rsidRDefault="001B2176" w:rsidP="000E6A03">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62AAA660"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7BDA69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51ACB00B" w14:textId="77777777" w:rsidR="001B2176" w:rsidRPr="00C97908" w:rsidRDefault="001B2176" w:rsidP="000E6A03">
            <w:pPr>
              <w:jc w:val="center"/>
              <w:rPr>
                <w:sz w:val="16"/>
                <w:szCs w:val="16"/>
                <w:lang w:val="en-US"/>
              </w:rPr>
            </w:pPr>
            <w:r w:rsidRPr="00C97908">
              <w:rPr>
                <w:sz w:val="16"/>
                <w:szCs w:val="16"/>
                <w:lang w:val="en-US"/>
              </w:rPr>
              <w:t>14,265</w:t>
            </w:r>
          </w:p>
        </w:tc>
      </w:tr>
      <w:tr w:rsidR="001B2176" w:rsidRPr="00B40365" w14:paraId="0E6BC32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F9749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0FB245D"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DAEFD9E"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D447DB9"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980EA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1F760A09" w14:textId="77777777" w:rsidR="001B2176" w:rsidRPr="00C97908" w:rsidRDefault="001B2176" w:rsidP="000E6A03">
            <w:pPr>
              <w:jc w:val="center"/>
              <w:rPr>
                <w:sz w:val="16"/>
                <w:szCs w:val="16"/>
                <w:lang w:val="en-US"/>
              </w:rPr>
            </w:pPr>
            <w:r w:rsidRPr="00C97908">
              <w:rPr>
                <w:sz w:val="16"/>
                <w:szCs w:val="16"/>
                <w:lang w:val="en-US"/>
              </w:rPr>
              <w:t>14,265</w:t>
            </w:r>
          </w:p>
        </w:tc>
      </w:tr>
      <w:tr w:rsidR="001B2176" w:rsidRPr="00B40365" w14:paraId="7ADA2F3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2983E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EB54619" w14:textId="77777777" w:rsidR="001B2176" w:rsidRPr="00B40365" w:rsidRDefault="001B2176" w:rsidP="000E6A03">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3B4F147C" w14:textId="77777777" w:rsidR="001B2176" w:rsidRPr="00C97908" w:rsidRDefault="001B2176" w:rsidP="000E6A03">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63D1A5FF"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CDA166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559972E9" w14:textId="77777777" w:rsidR="001B2176" w:rsidRPr="00C97908" w:rsidRDefault="001B2176" w:rsidP="000E6A03">
            <w:pPr>
              <w:jc w:val="center"/>
              <w:rPr>
                <w:sz w:val="16"/>
                <w:szCs w:val="16"/>
                <w:lang w:val="en-US"/>
              </w:rPr>
            </w:pPr>
            <w:r w:rsidRPr="00C97908">
              <w:rPr>
                <w:sz w:val="16"/>
                <w:szCs w:val="16"/>
                <w:lang w:val="en-US"/>
              </w:rPr>
              <w:t>4,755</w:t>
            </w:r>
          </w:p>
        </w:tc>
      </w:tr>
      <w:tr w:rsidR="001B2176" w:rsidRPr="00B40365" w14:paraId="39116CB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52DB6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8B8BB24" w14:textId="77777777" w:rsidR="001B2176" w:rsidRPr="00B40365" w:rsidRDefault="001B2176" w:rsidP="000E6A03">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1F0260C" w14:textId="77777777" w:rsidR="001B2176" w:rsidRPr="00C97908" w:rsidRDefault="001B2176" w:rsidP="000E6A03">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24F08FA0"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BC2AAF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0,040</w:t>
            </w:r>
          </w:p>
        </w:tc>
        <w:tc>
          <w:tcPr>
            <w:tcW w:w="1518" w:type="dxa"/>
            <w:gridSpan w:val="2"/>
            <w:tcBorders>
              <w:top w:val="nil"/>
              <w:bottom w:val="single" w:sz="2" w:space="0" w:color="auto"/>
              <w:right w:val="single" w:sz="4" w:space="0" w:color="auto"/>
            </w:tcBorders>
            <w:vAlign w:val="center"/>
          </w:tcPr>
          <w:p w14:paraId="3624B3C5" w14:textId="77777777" w:rsidR="001B2176" w:rsidRPr="00C97908" w:rsidRDefault="001B2176" w:rsidP="000E6A03">
            <w:pPr>
              <w:jc w:val="center"/>
              <w:rPr>
                <w:sz w:val="16"/>
                <w:szCs w:val="16"/>
                <w:lang w:val="en-US"/>
              </w:rPr>
            </w:pPr>
            <w:r w:rsidRPr="00C97908">
              <w:rPr>
                <w:sz w:val="16"/>
                <w:szCs w:val="16"/>
                <w:lang w:val="en-US"/>
              </w:rPr>
              <w:t>3,804</w:t>
            </w:r>
          </w:p>
        </w:tc>
      </w:tr>
      <w:tr w:rsidR="001B2176" w:rsidRPr="009B70F2" w14:paraId="7C16ED8B"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83EA96" w14:textId="77777777" w:rsidR="001B2176" w:rsidRPr="005E2CA0" w:rsidRDefault="001B2176" w:rsidP="000E6A03">
            <w:pPr>
              <w:jc w:val="center"/>
              <w:rPr>
                <w:b/>
                <w:bCs/>
                <w:sz w:val="22"/>
                <w:szCs w:val="22"/>
                <w:lang w:val="en-US"/>
              </w:rPr>
            </w:pPr>
            <w:r w:rsidRPr="005E2CA0">
              <w:rPr>
                <w:b/>
                <w:bCs/>
                <w:sz w:val="22"/>
                <w:szCs w:val="22"/>
                <w:lang w:val="en-US"/>
              </w:rPr>
              <w:t>3</w:t>
            </w:r>
          </w:p>
        </w:tc>
        <w:tc>
          <w:tcPr>
            <w:tcW w:w="1366" w:type="dxa"/>
            <w:gridSpan w:val="3"/>
            <w:tcBorders>
              <w:top w:val="single" w:sz="4" w:space="0" w:color="auto"/>
              <w:bottom w:val="single" w:sz="4" w:space="0" w:color="auto"/>
            </w:tcBorders>
            <w:vAlign w:val="center"/>
          </w:tcPr>
          <w:p w14:paraId="1BCB7B59" w14:textId="77777777" w:rsidR="001B2176" w:rsidRPr="005E2CA0" w:rsidRDefault="001B2176" w:rsidP="000E6A03">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6847CCBD" w14:textId="77777777" w:rsidR="001B2176" w:rsidRPr="005E2CA0" w:rsidRDefault="001B2176" w:rsidP="000E6A03">
            <w:pPr>
              <w:rPr>
                <w:b/>
                <w:bCs/>
                <w:sz w:val="2"/>
                <w:szCs w:val="2"/>
                <w:lang w:val="en-US"/>
              </w:rPr>
            </w:pPr>
            <w:r w:rsidRPr="005E2CA0">
              <w:rPr>
                <w:b/>
                <w:bCs/>
                <w:sz w:val="22"/>
                <w:szCs w:val="22"/>
                <w:lang w:val="en-US"/>
              </w:rPr>
              <w:t>Desfaceri de tencuieli interioare sau exterioare driscuite la pereti</w:t>
            </w:r>
          </w:p>
          <w:p w14:paraId="25864C79"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2C308152"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BDDE594"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6ABD40D8" w14:textId="77777777" w:rsidR="001B2176" w:rsidRPr="005E2CA0" w:rsidRDefault="001B2176" w:rsidP="000E6A03">
            <w:pPr>
              <w:jc w:val="center"/>
              <w:rPr>
                <w:b/>
                <w:bCs/>
                <w:sz w:val="22"/>
                <w:szCs w:val="22"/>
                <w:lang w:val="en-US"/>
              </w:rPr>
            </w:pPr>
            <w:r w:rsidRPr="005E2CA0">
              <w:rPr>
                <w:b/>
                <w:bCs/>
                <w:sz w:val="22"/>
                <w:szCs w:val="22"/>
                <w:lang w:val="en-US"/>
              </w:rPr>
              <w:t>363,400</w:t>
            </w:r>
          </w:p>
          <w:p w14:paraId="796D95C0" w14:textId="77777777" w:rsidR="001B2176" w:rsidRPr="009B70F2" w:rsidRDefault="001B2176" w:rsidP="000E6A03">
            <w:pPr>
              <w:jc w:val="center"/>
              <w:rPr>
                <w:sz w:val="2"/>
                <w:szCs w:val="2"/>
                <w:lang w:val="en-US"/>
              </w:rPr>
            </w:pPr>
          </w:p>
        </w:tc>
      </w:tr>
      <w:tr w:rsidR="001B2176" w:rsidRPr="00B40365" w14:paraId="3B67582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A3E50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8954CC7" w14:textId="77777777" w:rsidR="001B2176" w:rsidRPr="00B40365" w:rsidRDefault="001B2176" w:rsidP="000E6A03">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2AF39FA" w14:textId="77777777" w:rsidR="001B2176" w:rsidRPr="00C97908" w:rsidRDefault="001B2176" w:rsidP="000E6A03">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74FCA78"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171C3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70A314F1" w14:textId="77777777" w:rsidR="001B2176" w:rsidRPr="00C97908" w:rsidRDefault="001B2176" w:rsidP="000E6A03">
            <w:pPr>
              <w:jc w:val="center"/>
              <w:rPr>
                <w:sz w:val="16"/>
                <w:szCs w:val="16"/>
                <w:lang w:val="en-US"/>
              </w:rPr>
            </w:pPr>
            <w:r w:rsidRPr="00C97908">
              <w:rPr>
                <w:sz w:val="16"/>
                <w:szCs w:val="16"/>
                <w:lang w:val="en-US"/>
              </w:rPr>
              <w:t>43,608</w:t>
            </w:r>
          </w:p>
        </w:tc>
      </w:tr>
      <w:tr w:rsidR="001B2176" w:rsidRPr="00B40365" w14:paraId="5D540B3C"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AE0B6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DF8B846"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9C23C4F"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B90653D"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88940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4BA3933B" w14:textId="77777777" w:rsidR="001B2176" w:rsidRPr="00C97908" w:rsidRDefault="001B2176" w:rsidP="000E6A03">
            <w:pPr>
              <w:jc w:val="center"/>
              <w:rPr>
                <w:sz w:val="16"/>
                <w:szCs w:val="16"/>
                <w:lang w:val="en-US"/>
              </w:rPr>
            </w:pPr>
            <w:r w:rsidRPr="00C97908">
              <w:rPr>
                <w:sz w:val="16"/>
                <w:szCs w:val="16"/>
                <w:lang w:val="en-US"/>
              </w:rPr>
              <w:t>54,51</w:t>
            </w:r>
          </w:p>
        </w:tc>
      </w:tr>
      <w:tr w:rsidR="001B2176" w:rsidRPr="00B40365" w14:paraId="504D13E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3FDD9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92550DC" w14:textId="77777777" w:rsidR="001B2176" w:rsidRPr="00B40365" w:rsidRDefault="001B2176" w:rsidP="000E6A03">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79BE1C2" w14:textId="77777777" w:rsidR="001B2176" w:rsidRPr="00C97908" w:rsidRDefault="001B2176" w:rsidP="000E6A03">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6230C783"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62C5F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5C51FC68" w14:textId="77777777" w:rsidR="001B2176" w:rsidRPr="00C97908" w:rsidRDefault="001B2176" w:rsidP="000E6A03">
            <w:pPr>
              <w:jc w:val="center"/>
              <w:rPr>
                <w:sz w:val="16"/>
                <w:szCs w:val="16"/>
                <w:lang w:val="en-US"/>
              </w:rPr>
            </w:pPr>
            <w:r w:rsidRPr="00C97908">
              <w:rPr>
                <w:sz w:val="16"/>
                <w:szCs w:val="16"/>
                <w:lang w:val="en-US"/>
              </w:rPr>
              <w:t>18,17</w:t>
            </w:r>
          </w:p>
        </w:tc>
      </w:tr>
      <w:tr w:rsidR="001B2176" w:rsidRPr="00B40365" w14:paraId="783DBD88"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012A8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FC9844A" w14:textId="77777777" w:rsidR="001B2176" w:rsidRPr="00B40365" w:rsidRDefault="001B2176" w:rsidP="000E6A03">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0E4DF68" w14:textId="77777777" w:rsidR="001B2176" w:rsidRPr="00C97908" w:rsidRDefault="001B2176" w:rsidP="000E6A03">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375B4810"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3E858E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right w:val="single" w:sz="4" w:space="0" w:color="auto"/>
            </w:tcBorders>
            <w:vAlign w:val="center"/>
          </w:tcPr>
          <w:p w14:paraId="43A6FCD1" w14:textId="77777777" w:rsidR="001B2176" w:rsidRPr="00C97908" w:rsidRDefault="001B2176" w:rsidP="000E6A03">
            <w:pPr>
              <w:jc w:val="center"/>
              <w:rPr>
                <w:sz w:val="16"/>
                <w:szCs w:val="16"/>
                <w:lang w:val="en-US"/>
              </w:rPr>
            </w:pPr>
            <w:r w:rsidRPr="00C97908">
              <w:rPr>
                <w:sz w:val="16"/>
                <w:szCs w:val="16"/>
                <w:lang w:val="en-US"/>
              </w:rPr>
              <w:t>3,634</w:t>
            </w:r>
          </w:p>
        </w:tc>
      </w:tr>
      <w:tr w:rsidR="001B2176" w:rsidRPr="009B70F2" w14:paraId="750A5D36"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9D01EA" w14:textId="77777777" w:rsidR="001B2176" w:rsidRPr="005E2CA0" w:rsidRDefault="001B2176" w:rsidP="000E6A03">
            <w:pPr>
              <w:jc w:val="center"/>
              <w:rPr>
                <w:b/>
                <w:bCs/>
                <w:sz w:val="22"/>
                <w:szCs w:val="22"/>
                <w:lang w:val="en-US"/>
              </w:rPr>
            </w:pPr>
            <w:r w:rsidRPr="005E2CA0">
              <w:rPr>
                <w:b/>
                <w:bCs/>
                <w:sz w:val="22"/>
                <w:szCs w:val="22"/>
                <w:lang w:val="en-US"/>
              </w:rPr>
              <w:t>4</w:t>
            </w:r>
          </w:p>
        </w:tc>
        <w:tc>
          <w:tcPr>
            <w:tcW w:w="1366" w:type="dxa"/>
            <w:gridSpan w:val="3"/>
            <w:tcBorders>
              <w:top w:val="single" w:sz="4" w:space="0" w:color="auto"/>
              <w:bottom w:val="single" w:sz="4" w:space="0" w:color="auto"/>
            </w:tcBorders>
            <w:vAlign w:val="center"/>
          </w:tcPr>
          <w:p w14:paraId="695F636B" w14:textId="77777777" w:rsidR="001B2176" w:rsidRPr="005E2CA0" w:rsidRDefault="001B2176" w:rsidP="000E6A03">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0B75F1FE" w14:textId="77777777" w:rsidR="001B2176" w:rsidRPr="005E2CA0" w:rsidRDefault="001B2176" w:rsidP="000E6A03">
            <w:pPr>
              <w:rPr>
                <w:b/>
                <w:bCs/>
                <w:sz w:val="2"/>
                <w:szCs w:val="2"/>
                <w:lang w:val="en-US"/>
              </w:rPr>
            </w:pPr>
            <w:r w:rsidRPr="005E2CA0">
              <w:rPr>
                <w:b/>
                <w:bCs/>
                <w:sz w:val="22"/>
                <w:szCs w:val="22"/>
                <w:lang w:val="en-US"/>
              </w:rPr>
              <w:t>Desfaceri de tencuieli interioare sau exterioare driscuite la glafuri</w:t>
            </w:r>
          </w:p>
          <w:p w14:paraId="46D142E3"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4FFDF58"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7282DDA"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6B73D9D6" w14:textId="77777777" w:rsidR="001B2176" w:rsidRPr="005E2CA0" w:rsidRDefault="001B2176" w:rsidP="000E6A03">
            <w:pPr>
              <w:jc w:val="center"/>
              <w:rPr>
                <w:b/>
                <w:bCs/>
                <w:sz w:val="22"/>
                <w:szCs w:val="22"/>
                <w:lang w:val="en-US"/>
              </w:rPr>
            </w:pPr>
            <w:r w:rsidRPr="005E2CA0">
              <w:rPr>
                <w:b/>
                <w:bCs/>
                <w:sz w:val="22"/>
                <w:szCs w:val="22"/>
                <w:lang w:val="en-US"/>
              </w:rPr>
              <w:t>13,100</w:t>
            </w:r>
          </w:p>
          <w:p w14:paraId="5678D82F" w14:textId="77777777" w:rsidR="001B2176" w:rsidRPr="009B70F2" w:rsidRDefault="001B2176" w:rsidP="000E6A03">
            <w:pPr>
              <w:jc w:val="center"/>
              <w:rPr>
                <w:sz w:val="2"/>
                <w:szCs w:val="2"/>
                <w:lang w:val="en-US"/>
              </w:rPr>
            </w:pPr>
          </w:p>
        </w:tc>
      </w:tr>
      <w:tr w:rsidR="001B2176" w:rsidRPr="00B40365" w14:paraId="5919DC8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A6CE2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F3FEA4F" w14:textId="77777777" w:rsidR="001B2176" w:rsidRPr="00B40365" w:rsidRDefault="001B2176" w:rsidP="000E6A03">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20CDCB9" w14:textId="77777777" w:rsidR="001B2176" w:rsidRPr="00C97908" w:rsidRDefault="001B2176" w:rsidP="000E6A03">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27C8125"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733D6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1907BE3D" w14:textId="77777777" w:rsidR="001B2176" w:rsidRPr="00C97908" w:rsidRDefault="001B2176" w:rsidP="000E6A03">
            <w:pPr>
              <w:jc w:val="center"/>
              <w:rPr>
                <w:sz w:val="16"/>
                <w:szCs w:val="16"/>
                <w:lang w:val="en-US"/>
              </w:rPr>
            </w:pPr>
            <w:r w:rsidRPr="00C97908">
              <w:rPr>
                <w:sz w:val="16"/>
                <w:szCs w:val="16"/>
                <w:lang w:val="en-US"/>
              </w:rPr>
              <w:t>1,572</w:t>
            </w:r>
          </w:p>
        </w:tc>
      </w:tr>
      <w:tr w:rsidR="001B2176" w:rsidRPr="00B40365" w14:paraId="2E55D72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2D69D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941B47E"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8B634BD"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1123750"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2E0CD2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252C44BD" w14:textId="77777777" w:rsidR="001B2176" w:rsidRPr="00C97908" w:rsidRDefault="001B2176" w:rsidP="000E6A03">
            <w:pPr>
              <w:jc w:val="center"/>
              <w:rPr>
                <w:sz w:val="16"/>
                <w:szCs w:val="16"/>
                <w:lang w:val="en-US"/>
              </w:rPr>
            </w:pPr>
            <w:r w:rsidRPr="00C97908">
              <w:rPr>
                <w:sz w:val="16"/>
                <w:szCs w:val="16"/>
                <w:lang w:val="en-US"/>
              </w:rPr>
              <w:t>1,965</w:t>
            </w:r>
          </w:p>
        </w:tc>
      </w:tr>
      <w:tr w:rsidR="001B2176" w:rsidRPr="00B40365" w14:paraId="409BA88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2B105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51E9D0A" w14:textId="77777777" w:rsidR="001B2176" w:rsidRPr="00B40365" w:rsidRDefault="001B2176" w:rsidP="000E6A03">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27B74C1" w14:textId="77777777" w:rsidR="001B2176" w:rsidRPr="00C97908" w:rsidRDefault="001B2176" w:rsidP="000E6A03">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153AEE14"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0CC203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01FC2171" w14:textId="77777777" w:rsidR="001B2176" w:rsidRPr="00C97908" w:rsidRDefault="001B2176" w:rsidP="000E6A03">
            <w:pPr>
              <w:jc w:val="center"/>
              <w:rPr>
                <w:sz w:val="16"/>
                <w:szCs w:val="16"/>
                <w:lang w:val="en-US"/>
              </w:rPr>
            </w:pPr>
            <w:r w:rsidRPr="00C97908">
              <w:rPr>
                <w:sz w:val="16"/>
                <w:szCs w:val="16"/>
                <w:lang w:val="en-US"/>
              </w:rPr>
              <w:t>0,655</w:t>
            </w:r>
          </w:p>
        </w:tc>
      </w:tr>
      <w:tr w:rsidR="001B2176" w:rsidRPr="00B40365" w14:paraId="116A3788"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9CC03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E8632C0" w14:textId="77777777" w:rsidR="001B2176" w:rsidRPr="00B40365" w:rsidRDefault="001B2176" w:rsidP="000E6A03">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0D55E1DF" w14:textId="77777777" w:rsidR="001B2176" w:rsidRPr="00C97908" w:rsidRDefault="001B2176" w:rsidP="000E6A03">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32C6CDA0"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FCB540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right w:val="single" w:sz="4" w:space="0" w:color="auto"/>
            </w:tcBorders>
            <w:vAlign w:val="center"/>
          </w:tcPr>
          <w:p w14:paraId="0662A540" w14:textId="77777777" w:rsidR="001B2176" w:rsidRPr="00C97908" w:rsidRDefault="001B2176" w:rsidP="000E6A03">
            <w:pPr>
              <w:jc w:val="center"/>
              <w:rPr>
                <w:sz w:val="16"/>
                <w:szCs w:val="16"/>
                <w:lang w:val="en-US"/>
              </w:rPr>
            </w:pPr>
            <w:r w:rsidRPr="00C97908">
              <w:rPr>
                <w:sz w:val="16"/>
                <w:szCs w:val="16"/>
                <w:lang w:val="en-US"/>
              </w:rPr>
              <w:t>0,131</w:t>
            </w:r>
          </w:p>
        </w:tc>
      </w:tr>
      <w:tr w:rsidR="001B2176" w:rsidRPr="009B70F2" w14:paraId="23BF7A28"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E1277C" w14:textId="77777777" w:rsidR="001B2176" w:rsidRPr="005E2CA0" w:rsidRDefault="001B2176" w:rsidP="000E6A03">
            <w:pPr>
              <w:jc w:val="center"/>
              <w:rPr>
                <w:b/>
                <w:bCs/>
                <w:sz w:val="22"/>
                <w:szCs w:val="22"/>
                <w:lang w:val="en-US"/>
              </w:rPr>
            </w:pPr>
            <w:r w:rsidRPr="005E2CA0">
              <w:rPr>
                <w:b/>
                <w:bCs/>
                <w:sz w:val="22"/>
                <w:szCs w:val="22"/>
                <w:lang w:val="en-US"/>
              </w:rPr>
              <w:t>5</w:t>
            </w:r>
          </w:p>
        </w:tc>
        <w:tc>
          <w:tcPr>
            <w:tcW w:w="1366" w:type="dxa"/>
            <w:gridSpan w:val="3"/>
            <w:tcBorders>
              <w:top w:val="single" w:sz="4" w:space="0" w:color="auto"/>
              <w:bottom w:val="single" w:sz="4" w:space="0" w:color="auto"/>
            </w:tcBorders>
            <w:vAlign w:val="center"/>
          </w:tcPr>
          <w:p w14:paraId="02B49A0A" w14:textId="77777777" w:rsidR="001B2176" w:rsidRPr="005E2CA0" w:rsidRDefault="001B2176" w:rsidP="000E6A03">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65862AE0" w14:textId="77777777" w:rsidR="001B2176" w:rsidRPr="005E2CA0" w:rsidRDefault="001B2176" w:rsidP="000E6A03">
            <w:pPr>
              <w:rPr>
                <w:b/>
                <w:bCs/>
                <w:sz w:val="2"/>
                <w:szCs w:val="2"/>
                <w:lang w:val="en-US"/>
              </w:rPr>
            </w:pPr>
            <w:r w:rsidRPr="005E2CA0">
              <w:rPr>
                <w:b/>
                <w:bCs/>
                <w:sz w:val="22"/>
                <w:szCs w:val="22"/>
                <w:lang w:val="en-US"/>
              </w:rPr>
              <w:t>Desfaceri de tencuieli interioare sau exterioare driscuite la tavane</w:t>
            </w:r>
          </w:p>
          <w:p w14:paraId="6727CAE3"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7C9F4C70"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6446D10"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0A18A268" w14:textId="77777777" w:rsidR="001B2176" w:rsidRPr="005E2CA0" w:rsidRDefault="001B2176" w:rsidP="000E6A03">
            <w:pPr>
              <w:jc w:val="center"/>
              <w:rPr>
                <w:b/>
                <w:bCs/>
                <w:sz w:val="22"/>
                <w:szCs w:val="22"/>
                <w:lang w:val="en-US"/>
              </w:rPr>
            </w:pPr>
            <w:r w:rsidRPr="005E2CA0">
              <w:rPr>
                <w:b/>
                <w:bCs/>
                <w:sz w:val="22"/>
                <w:szCs w:val="22"/>
                <w:lang w:val="en-US"/>
              </w:rPr>
              <w:t>99,100</w:t>
            </w:r>
          </w:p>
          <w:p w14:paraId="6E1B2DF8" w14:textId="77777777" w:rsidR="001B2176" w:rsidRPr="009B70F2" w:rsidRDefault="001B2176" w:rsidP="000E6A03">
            <w:pPr>
              <w:jc w:val="center"/>
              <w:rPr>
                <w:sz w:val="2"/>
                <w:szCs w:val="2"/>
                <w:lang w:val="en-US"/>
              </w:rPr>
            </w:pPr>
          </w:p>
        </w:tc>
      </w:tr>
      <w:tr w:rsidR="001B2176" w:rsidRPr="00B40365" w14:paraId="69C6BE2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BE1C2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F4A28C2" w14:textId="77777777" w:rsidR="001B2176" w:rsidRPr="00B40365" w:rsidRDefault="001B2176" w:rsidP="000E6A03">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B0A5D3D" w14:textId="77777777" w:rsidR="001B2176" w:rsidRPr="00C97908" w:rsidRDefault="001B2176" w:rsidP="000E6A03">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7A7C0EE"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A1472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0,120</w:t>
            </w:r>
          </w:p>
        </w:tc>
        <w:tc>
          <w:tcPr>
            <w:tcW w:w="1518" w:type="dxa"/>
            <w:gridSpan w:val="2"/>
            <w:tcBorders>
              <w:top w:val="nil"/>
              <w:bottom w:val="single" w:sz="2" w:space="0" w:color="auto"/>
            </w:tcBorders>
            <w:vAlign w:val="center"/>
          </w:tcPr>
          <w:p w14:paraId="2B334ABB" w14:textId="77777777" w:rsidR="001B2176" w:rsidRPr="00C97908" w:rsidRDefault="001B2176" w:rsidP="000E6A03">
            <w:pPr>
              <w:jc w:val="center"/>
              <w:rPr>
                <w:sz w:val="16"/>
                <w:szCs w:val="16"/>
                <w:lang w:val="en-US"/>
              </w:rPr>
            </w:pPr>
            <w:r w:rsidRPr="00C97908">
              <w:rPr>
                <w:sz w:val="16"/>
                <w:szCs w:val="16"/>
                <w:lang w:val="en-US"/>
              </w:rPr>
              <w:t>11,892</w:t>
            </w:r>
          </w:p>
        </w:tc>
      </w:tr>
      <w:tr w:rsidR="001B2176" w:rsidRPr="00B40365" w14:paraId="6319C05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7AA0D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3780495"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E54AABD"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126C9A2"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81235C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5DA6CD2B" w14:textId="77777777" w:rsidR="001B2176" w:rsidRPr="00C97908" w:rsidRDefault="001B2176" w:rsidP="000E6A03">
            <w:pPr>
              <w:jc w:val="center"/>
              <w:rPr>
                <w:sz w:val="16"/>
                <w:szCs w:val="16"/>
                <w:lang w:val="en-US"/>
              </w:rPr>
            </w:pPr>
            <w:r w:rsidRPr="00C97908">
              <w:rPr>
                <w:sz w:val="16"/>
                <w:szCs w:val="16"/>
                <w:lang w:val="en-US"/>
              </w:rPr>
              <w:t>14,865</w:t>
            </w:r>
          </w:p>
        </w:tc>
      </w:tr>
      <w:tr w:rsidR="001B2176" w:rsidRPr="00B40365" w14:paraId="7C913D0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F49BA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C042B89" w14:textId="77777777" w:rsidR="001B2176" w:rsidRPr="00B40365" w:rsidRDefault="001B2176" w:rsidP="000E6A03">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70706E8" w14:textId="77777777" w:rsidR="001B2176" w:rsidRPr="00C97908" w:rsidRDefault="001B2176" w:rsidP="000E6A03">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53A0A77B"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545F22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77686FAD" w14:textId="77777777" w:rsidR="001B2176" w:rsidRPr="00C97908" w:rsidRDefault="001B2176" w:rsidP="000E6A03">
            <w:pPr>
              <w:jc w:val="center"/>
              <w:rPr>
                <w:sz w:val="16"/>
                <w:szCs w:val="16"/>
                <w:lang w:val="en-US"/>
              </w:rPr>
            </w:pPr>
            <w:r w:rsidRPr="00C97908">
              <w:rPr>
                <w:sz w:val="16"/>
                <w:szCs w:val="16"/>
                <w:lang w:val="en-US"/>
              </w:rPr>
              <w:t>4,955</w:t>
            </w:r>
          </w:p>
        </w:tc>
      </w:tr>
      <w:tr w:rsidR="001B2176" w:rsidRPr="00B40365" w14:paraId="0FCA26D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E009A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FDEC467" w14:textId="77777777" w:rsidR="001B2176" w:rsidRPr="00B40365" w:rsidRDefault="001B2176" w:rsidP="000E6A03">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0216595" w14:textId="77777777" w:rsidR="001B2176" w:rsidRPr="00C97908" w:rsidRDefault="001B2176" w:rsidP="000E6A03">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6C42C783"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8ECEA3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right w:val="single" w:sz="4" w:space="0" w:color="auto"/>
            </w:tcBorders>
            <w:vAlign w:val="center"/>
          </w:tcPr>
          <w:p w14:paraId="13E33DE5" w14:textId="77777777" w:rsidR="001B2176" w:rsidRPr="00C97908" w:rsidRDefault="001B2176" w:rsidP="000E6A03">
            <w:pPr>
              <w:jc w:val="center"/>
              <w:rPr>
                <w:sz w:val="16"/>
                <w:szCs w:val="16"/>
                <w:lang w:val="en-US"/>
              </w:rPr>
            </w:pPr>
            <w:r w:rsidRPr="00C97908">
              <w:rPr>
                <w:sz w:val="16"/>
                <w:szCs w:val="16"/>
                <w:lang w:val="en-US"/>
              </w:rPr>
              <w:t>0,991</w:t>
            </w:r>
          </w:p>
        </w:tc>
      </w:tr>
      <w:tr w:rsidR="001B2176" w:rsidRPr="009B70F2" w14:paraId="796B79E8"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41368F" w14:textId="77777777" w:rsidR="001B2176" w:rsidRPr="005E2CA0" w:rsidRDefault="001B2176" w:rsidP="000E6A03">
            <w:pPr>
              <w:jc w:val="center"/>
              <w:rPr>
                <w:b/>
                <w:bCs/>
                <w:sz w:val="22"/>
                <w:szCs w:val="22"/>
                <w:lang w:val="en-US"/>
              </w:rPr>
            </w:pPr>
            <w:r w:rsidRPr="005E2CA0">
              <w:rPr>
                <w:b/>
                <w:bCs/>
                <w:sz w:val="22"/>
                <w:szCs w:val="22"/>
                <w:lang w:val="en-US"/>
              </w:rPr>
              <w:t>6</w:t>
            </w:r>
          </w:p>
        </w:tc>
        <w:tc>
          <w:tcPr>
            <w:tcW w:w="1366" w:type="dxa"/>
            <w:gridSpan w:val="3"/>
            <w:tcBorders>
              <w:top w:val="single" w:sz="4" w:space="0" w:color="auto"/>
              <w:bottom w:val="single" w:sz="4" w:space="0" w:color="auto"/>
            </w:tcBorders>
            <w:vAlign w:val="center"/>
          </w:tcPr>
          <w:p w14:paraId="35D70316" w14:textId="77777777" w:rsidR="001B2176" w:rsidRPr="005E2CA0" w:rsidRDefault="001B2176" w:rsidP="000E6A03">
            <w:pPr>
              <w:jc w:val="center"/>
              <w:rPr>
                <w:b/>
                <w:bCs/>
                <w:sz w:val="22"/>
                <w:szCs w:val="22"/>
                <w:lang w:val="en-US"/>
              </w:rPr>
            </w:pPr>
            <w:r w:rsidRPr="005E2CA0">
              <w:rPr>
                <w:b/>
                <w:bCs/>
                <w:sz w:val="22"/>
                <w:szCs w:val="22"/>
                <w:lang w:val="en-US"/>
              </w:rPr>
              <w:t>RpSD16B</w:t>
            </w:r>
          </w:p>
        </w:tc>
        <w:tc>
          <w:tcPr>
            <w:tcW w:w="4254" w:type="dxa"/>
            <w:gridSpan w:val="5"/>
            <w:tcBorders>
              <w:top w:val="single" w:sz="4" w:space="0" w:color="auto"/>
              <w:bottom w:val="single" w:sz="4" w:space="0" w:color="auto"/>
            </w:tcBorders>
          </w:tcPr>
          <w:p w14:paraId="149E357E" w14:textId="77777777" w:rsidR="001B2176" w:rsidRPr="005E2CA0" w:rsidRDefault="001B2176" w:rsidP="000E6A03">
            <w:pPr>
              <w:rPr>
                <w:b/>
                <w:bCs/>
                <w:sz w:val="2"/>
                <w:szCs w:val="2"/>
                <w:lang w:val="en-US"/>
              </w:rPr>
            </w:pPr>
            <w:r w:rsidRPr="005E2CA0">
              <w:rPr>
                <w:b/>
                <w:bCs/>
                <w:sz w:val="22"/>
                <w:szCs w:val="22"/>
                <w:lang w:val="en-US"/>
              </w:rPr>
              <w:t>Demontarea unui hidrant de incendiu interior pentru cladiri, avind diametru de 2"montat ingropat cu rama</w:t>
            </w:r>
          </w:p>
          <w:p w14:paraId="1476D5BA"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2DF207D4"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9231FE4"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138B396F" w14:textId="77777777" w:rsidR="001B2176" w:rsidRPr="005E2CA0" w:rsidRDefault="001B2176" w:rsidP="000E6A03">
            <w:pPr>
              <w:jc w:val="center"/>
              <w:rPr>
                <w:b/>
                <w:bCs/>
                <w:sz w:val="22"/>
                <w:szCs w:val="22"/>
                <w:lang w:val="en-US"/>
              </w:rPr>
            </w:pPr>
            <w:r w:rsidRPr="005E2CA0">
              <w:rPr>
                <w:b/>
                <w:bCs/>
                <w:sz w:val="22"/>
                <w:szCs w:val="22"/>
                <w:lang w:val="en-US"/>
              </w:rPr>
              <w:t>1,000</w:t>
            </w:r>
          </w:p>
          <w:p w14:paraId="5F27155D" w14:textId="77777777" w:rsidR="001B2176" w:rsidRPr="009B70F2" w:rsidRDefault="001B2176" w:rsidP="000E6A03">
            <w:pPr>
              <w:jc w:val="center"/>
              <w:rPr>
                <w:sz w:val="2"/>
                <w:szCs w:val="2"/>
                <w:lang w:val="en-US"/>
              </w:rPr>
            </w:pPr>
          </w:p>
        </w:tc>
      </w:tr>
      <w:tr w:rsidR="001B2176" w:rsidRPr="00B40365" w14:paraId="46F19EB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30B36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65FC659" w14:textId="77777777" w:rsidR="001B2176" w:rsidRPr="00B40365" w:rsidRDefault="001B2176" w:rsidP="000E6A03">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348F9D5" w14:textId="77777777" w:rsidR="001B2176" w:rsidRPr="00C97908" w:rsidRDefault="001B2176" w:rsidP="000E6A03">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1A52E61"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F11C7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0,240</w:t>
            </w:r>
          </w:p>
        </w:tc>
        <w:tc>
          <w:tcPr>
            <w:tcW w:w="1518" w:type="dxa"/>
            <w:gridSpan w:val="2"/>
            <w:tcBorders>
              <w:top w:val="nil"/>
              <w:bottom w:val="single" w:sz="2" w:space="0" w:color="auto"/>
            </w:tcBorders>
            <w:vAlign w:val="center"/>
          </w:tcPr>
          <w:p w14:paraId="54DD401E" w14:textId="77777777" w:rsidR="001B2176" w:rsidRPr="00C97908" w:rsidRDefault="001B2176" w:rsidP="000E6A03">
            <w:pPr>
              <w:jc w:val="center"/>
              <w:rPr>
                <w:sz w:val="16"/>
                <w:szCs w:val="16"/>
                <w:lang w:val="en-US"/>
              </w:rPr>
            </w:pPr>
            <w:r w:rsidRPr="00C97908">
              <w:rPr>
                <w:sz w:val="16"/>
                <w:szCs w:val="16"/>
                <w:lang w:val="en-US"/>
              </w:rPr>
              <w:t>0,24</w:t>
            </w:r>
          </w:p>
        </w:tc>
      </w:tr>
      <w:tr w:rsidR="001B2176" w:rsidRPr="009B70F2" w14:paraId="5406B848"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6351FD" w14:textId="77777777" w:rsidR="001B2176" w:rsidRPr="005E2CA0" w:rsidRDefault="001B2176" w:rsidP="000E6A03">
            <w:pPr>
              <w:jc w:val="center"/>
              <w:rPr>
                <w:b/>
                <w:bCs/>
                <w:sz w:val="22"/>
                <w:szCs w:val="22"/>
                <w:lang w:val="en-US"/>
              </w:rPr>
            </w:pPr>
            <w:r w:rsidRPr="005E2CA0">
              <w:rPr>
                <w:b/>
                <w:bCs/>
                <w:sz w:val="22"/>
                <w:szCs w:val="22"/>
                <w:lang w:val="en-US"/>
              </w:rPr>
              <w:t>7</w:t>
            </w:r>
          </w:p>
        </w:tc>
        <w:tc>
          <w:tcPr>
            <w:tcW w:w="1366" w:type="dxa"/>
            <w:gridSpan w:val="3"/>
            <w:tcBorders>
              <w:top w:val="single" w:sz="4" w:space="0" w:color="auto"/>
              <w:bottom w:val="single" w:sz="4" w:space="0" w:color="auto"/>
            </w:tcBorders>
            <w:vAlign w:val="center"/>
          </w:tcPr>
          <w:p w14:paraId="034D1987" w14:textId="77777777" w:rsidR="001B2176" w:rsidRPr="005E2CA0" w:rsidRDefault="001B2176" w:rsidP="000E6A03">
            <w:pPr>
              <w:jc w:val="center"/>
              <w:rPr>
                <w:b/>
                <w:bCs/>
                <w:sz w:val="22"/>
                <w:szCs w:val="22"/>
                <w:lang w:val="en-US"/>
              </w:rPr>
            </w:pPr>
            <w:r w:rsidRPr="005E2CA0">
              <w:rPr>
                <w:b/>
                <w:bCs/>
                <w:sz w:val="22"/>
                <w:szCs w:val="22"/>
                <w:lang w:val="en-US"/>
              </w:rPr>
              <w:t>RpCU09A</w:t>
            </w:r>
          </w:p>
        </w:tc>
        <w:tc>
          <w:tcPr>
            <w:tcW w:w="4254" w:type="dxa"/>
            <w:gridSpan w:val="5"/>
            <w:tcBorders>
              <w:top w:val="single" w:sz="4" w:space="0" w:color="auto"/>
              <w:bottom w:val="single" w:sz="4" w:space="0" w:color="auto"/>
            </w:tcBorders>
          </w:tcPr>
          <w:p w14:paraId="3FD8EF83" w14:textId="77777777" w:rsidR="001B2176" w:rsidRPr="005E2CA0" w:rsidRDefault="001B2176" w:rsidP="000E6A03">
            <w:pPr>
              <w:rPr>
                <w:b/>
                <w:bCs/>
                <w:sz w:val="2"/>
                <w:szCs w:val="2"/>
                <w:lang w:val="en-US"/>
              </w:rPr>
            </w:pPr>
            <w:r w:rsidRPr="005E2CA0">
              <w:rPr>
                <w:b/>
                <w:bCs/>
                <w:sz w:val="22"/>
                <w:szCs w:val="22"/>
                <w:lang w:val="en-US"/>
              </w:rPr>
              <w:t>Transporturi cu mijloace manuale cu roaba pe pneuri la 100 m distanta cu incarcatura 100 - 120 kg, inclusiv asezarea dulapilor de circulatie si curatarea drumului roabei cu incarcarea si descarcarea prin asezare</w:t>
            </w:r>
          </w:p>
          <w:p w14:paraId="00695986"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49C277E" w14:textId="77777777" w:rsidR="001B2176" w:rsidRPr="005E2CA0" w:rsidRDefault="001B2176" w:rsidP="000E6A03">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55A4075B"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10BB1C95" w14:textId="77777777" w:rsidR="001B2176" w:rsidRPr="005E2CA0" w:rsidRDefault="001B2176" w:rsidP="000E6A03">
            <w:pPr>
              <w:jc w:val="center"/>
              <w:rPr>
                <w:b/>
                <w:bCs/>
                <w:sz w:val="22"/>
                <w:szCs w:val="22"/>
                <w:lang w:val="en-US"/>
              </w:rPr>
            </w:pPr>
            <w:r w:rsidRPr="005E2CA0">
              <w:rPr>
                <w:b/>
                <w:bCs/>
                <w:sz w:val="22"/>
                <w:szCs w:val="22"/>
                <w:lang w:val="en-US"/>
              </w:rPr>
              <w:t>45,100</w:t>
            </w:r>
          </w:p>
          <w:p w14:paraId="75443088" w14:textId="77777777" w:rsidR="001B2176" w:rsidRPr="009B70F2" w:rsidRDefault="001B2176" w:rsidP="000E6A03">
            <w:pPr>
              <w:jc w:val="center"/>
              <w:rPr>
                <w:sz w:val="2"/>
                <w:szCs w:val="2"/>
                <w:lang w:val="en-US"/>
              </w:rPr>
            </w:pPr>
          </w:p>
        </w:tc>
      </w:tr>
      <w:tr w:rsidR="001B2176" w:rsidRPr="00B40365" w14:paraId="601DC72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D88B2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E5E5D30" w14:textId="77777777" w:rsidR="001B2176" w:rsidRPr="00B40365" w:rsidRDefault="001B2176" w:rsidP="000E6A03">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7529B900" w14:textId="77777777" w:rsidR="001B2176" w:rsidRPr="00C97908" w:rsidRDefault="001B2176" w:rsidP="000E6A03">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5CAB288A"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3F139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0,280</w:t>
            </w:r>
          </w:p>
        </w:tc>
        <w:tc>
          <w:tcPr>
            <w:tcW w:w="1518" w:type="dxa"/>
            <w:gridSpan w:val="2"/>
            <w:tcBorders>
              <w:top w:val="nil"/>
              <w:bottom w:val="single" w:sz="2" w:space="0" w:color="auto"/>
            </w:tcBorders>
            <w:vAlign w:val="center"/>
          </w:tcPr>
          <w:p w14:paraId="67DE8EEB" w14:textId="77777777" w:rsidR="001B2176" w:rsidRPr="00C97908" w:rsidRDefault="001B2176" w:rsidP="000E6A03">
            <w:pPr>
              <w:jc w:val="center"/>
              <w:rPr>
                <w:sz w:val="16"/>
                <w:szCs w:val="16"/>
                <w:lang w:val="en-US"/>
              </w:rPr>
            </w:pPr>
            <w:r w:rsidRPr="00C97908">
              <w:rPr>
                <w:sz w:val="16"/>
                <w:szCs w:val="16"/>
                <w:lang w:val="en-US"/>
              </w:rPr>
              <w:t>12,628</w:t>
            </w:r>
          </w:p>
        </w:tc>
      </w:tr>
      <w:tr w:rsidR="001B2176" w:rsidRPr="00B40365" w14:paraId="512023E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6D1D3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205E9B3" w14:textId="77777777" w:rsidR="001B2176" w:rsidRPr="00B40365" w:rsidRDefault="001B2176" w:rsidP="000E6A03">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7E3261C" w14:textId="77777777" w:rsidR="001B2176" w:rsidRPr="00C97908" w:rsidRDefault="001B2176" w:rsidP="000E6A03">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2039CEDA"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C1410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0,670</w:t>
            </w:r>
          </w:p>
        </w:tc>
        <w:tc>
          <w:tcPr>
            <w:tcW w:w="1518" w:type="dxa"/>
            <w:gridSpan w:val="2"/>
            <w:tcBorders>
              <w:top w:val="nil"/>
              <w:bottom w:val="single" w:sz="2" w:space="0" w:color="auto"/>
            </w:tcBorders>
            <w:vAlign w:val="center"/>
          </w:tcPr>
          <w:p w14:paraId="64E8C6D1" w14:textId="77777777" w:rsidR="001B2176" w:rsidRPr="00C97908" w:rsidRDefault="001B2176" w:rsidP="000E6A03">
            <w:pPr>
              <w:jc w:val="center"/>
              <w:rPr>
                <w:sz w:val="16"/>
                <w:szCs w:val="16"/>
                <w:lang w:val="en-US"/>
              </w:rPr>
            </w:pPr>
            <w:r w:rsidRPr="00C97908">
              <w:rPr>
                <w:sz w:val="16"/>
                <w:szCs w:val="16"/>
                <w:lang w:val="en-US"/>
              </w:rPr>
              <w:t>30,217</w:t>
            </w:r>
          </w:p>
        </w:tc>
      </w:tr>
      <w:tr w:rsidR="001B2176" w:rsidRPr="00B40365" w14:paraId="4816474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0D546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F6C5300" w14:textId="77777777" w:rsidR="001B2176" w:rsidRPr="00B40365" w:rsidRDefault="001B2176" w:rsidP="000E6A03">
            <w:pPr>
              <w:jc w:val="center"/>
              <w:rPr>
                <w:sz w:val="16"/>
                <w:szCs w:val="16"/>
                <w:lang w:val="en-US"/>
              </w:rPr>
            </w:pPr>
            <w:r w:rsidRPr="00B40365">
              <w:rPr>
                <w:sz w:val="16"/>
                <w:szCs w:val="16"/>
                <w:lang w:val="en-US"/>
              </w:rPr>
              <w:t>2010102904169</w:t>
            </w:r>
          </w:p>
        </w:tc>
        <w:tc>
          <w:tcPr>
            <w:tcW w:w="4238" w:type="dxa"/>
            <w:gridSpan w:val="4"/>
            <w:tcBorders>
              <w:top w:val="nil"/>
              <w:bottom w:val="single" w:sz="2" w:space="0" w:color="auto"/>
            </w:tcBorders>
            <w:vAlign w:val="center"/>
          </w:tcPr>
          <w:p w14:paraId="29B927CE" w14:textId="77777777" w:rsidR="001B2176" w:rsidRPr="00C97908" w:rsidRDefault="001B2176" w:rsidP="000E6A03">
            <w:pPr>
              <w:rPr>
                <w:sz w:val="16"/>
                <w:szCs w:val="16"/>
                <w:lang w:val="en-US"/>
              </w:rPr>
            </w:pPr>
            <w:r w:rsidRPr="00C97908">
              <w:rPr>
                <w:sz w:val="16"/>
                <w:szCs w:val="16"/>
                <w:lang w:val="en-US"/>
              </w:rPr>
              <w:t>Dulapuri de rasini cls B, Gr=28-58mm, L=3- 3,5m, l=16-30 cm, lung. Tiv</w:t>
            </w:r>
          </w:p>
        </w:tc>
        <w:tc>
          <w:tcPr>
            <w:tcW w:w="998" w:type="dxa"/>
            <w:gridSpan w:val="3"/>
            <w:tcBorders>
              <w:top w:val="nil"/>
              <w:bottom w:val="single" w:sz="2" w:space="0" w:color="auto"/>
            </w:tcBorders>
            <w:vAlign w:val="center"/>
          </w:tcPr>
          <w:p w14:paraId="3F38C69A"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027E7B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tcBorders>
            <w:vAlign w:val="center"/>
          </w:tcPr>
          <w:p w14:paraId="15F08B22" w14:textId="77777777" w:rsidR="001B2176" w:rsidRPr="00C97908" w:rsidRDefault="001B2176" w:rsidP="000E6A03">
            <w:pPr>
              <w:jc w:val="center"/>
              <w:rPr>
                <w:sz w:val="16"/>
                <w:szCs w:val="16"/>
                <w:lang w:val="en-US"/>
              </w:rPr>
            </w:pPr>
            <w:r w:rsidRPr="00C97908">
              <w:rPr>
                <w:sz w:val="16"/>
                <w:szCs w:val="16"/>
                <w:lang w:val="en-US"/>
              </w:rPr>
              <w:t>0,135</w:t>
            </w:r>
          </w:p>
        </w:tc>
      </w:tr>
      <w:tr w:rsidR="001B2176" w:rsidRPr="00B40365" w14:paraId="3DDF7BC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BA6D2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FF98FB0" w14:textId="77777777" w:rsidR="001B2176" w:rsidRPr="00B40365" w:rsidRDefault="001B2176" w:rsidP="000E6A03">
            <w:pPr>
              <w:jc w:val="center"/>
              <w:rPr>
                <w:sz w:val="16"/>
                <w:szCs w:val="16"/>
                <w:lang w:val="en-US"/>
              </w:rPr>
            </w:pPr>
            <w:r w:rsidRPr="00B40365">
              <w:rPr>
                <w:sz w:val="16"/>
                <w:szCs w:val="16"/>
                <w:lang w:val="en-US"/>
              </w:rPr>
              <w:t>2811237329800</w:t>
            </w:r>
          </w:p>
        </w:tc>
        <w:tc>
          <w:tcPr>
            <w:tcW w:w="4238" w:type="dxa"/>
            <w:gridSpan w:val="4"/>
            <w:tcBorders>
              <w:top w:val="nil"/>
              <w:bottom w:val="single" w:sz="2" w:space="0" w:color="auto"/>
            </w:tcBorders>
            <w:vAlign w:val="center"/>
          </w:tcPr>
          <w:p w14:paraId="440A20B7" w14:textId="77777777" w:rsidR="001B2176" w:rsidRPr="00C97908" w:rsidRDefault="001B2176" w:rsidP="000E6A03">
            <w:pPr>
              <w:rPr>
                <w:sz w:val="16"/>
                <w:szCs w:val="16"/>
                <w:lang w:val="en-US"/>
              </w:rPr>
            </w:pPr>
            <w:r w:rsidRPr="00C97908">
              <w:rPr>
                <w:sz w:val="16"/>
                <w:szCs w:val="16"/>
                <w:lang w:val="en-US"/>
              </w:rPr>
              <w:t>Materiale de prindere (cuie, buloane, piulite, saibe, sirma, etc.)</w:t>
            </w:r>
          </w:p>
        </w:tc>
        <w:tc>
          <w:tcPr>
            <w:tcW w:w="998" w:type="dxa"/>
            <w:gridSpan w:val="3"/>
            <w:tcBorders>
              <w:top w:val="nil"/>
              <w:bottom w:val="single" w:sz="2" w:space="0" w:color="auto"/>
            </w:tcBorders>
            <w:vAlign w:val="center"/>
          </w:tcPr>
          <w:p w14:paraId="5395D4C9"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61107B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0,025</w:t>
            </w:r>
          </w:p>
        </w:tc>
        <w:tc>
          <w:tcPr>
            <w:tcW w:w="1518" w:type="dxa"/>
            <w:gridSpan w:val="2"/>
            <w:tcBorders>
              <w:top w:val="nil"/>
              <w:bottom w:val="single" w:sz="2" w:space="0" w:color="auto"/>
            </w:tcBorders>
            <w:vAlign w:val="center"/>
          </w:tcPr>
          <w:p w14:paraId="466222D7" w14:textId="77777777" w:rsidR="001B2176" w:rsidRPr="00C97908" w:rsidRDefault="001B2176" w:rsidP="000E6A03">
            <w:pPr>
              <w:jc w:val="center"/>
              <w:rPr>
                <w:sz w:val="16"/>
                <w:szCs w:val="16"/>
                <w:lang w:val="en-US"/>
              </w:rPr>
            </w:pPr>
            <w:r w:rsidRPr="00C97908">
              <w:rPr>
                <w:sz w:val="16"/>
                <w:szCs w:val="16"/>
                <w:lang w:val="en-US"/>
              </w:rPr>
              <w:t>1,127</w:t>
            </w:r>
          </w:p>
        </w:tc>
      </w:tr>
      <w:tr w:rsidR="001B2176" w:rsidRPr="009B70F2" w14:paraId="155D424E"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9B794C" w14:textId="77777777" w:rsidR="001B2176" w:rsidRPr="005E2CA0" w:rsidRDefault="001B2176" w:rsidP="000E6A03">
            <w:pPr>
              <w:jc w:val="center"/>
              <w:rPr>
                <w:b/>
                <w:bCs/>
                <w:sz w:val="22"/>
                <w:szCs w:val="22"/>
                <w:lang w:val="en-US"/>
              </w:rPr>
            </w:pPr>
            <w:r w:rsidRPr="005E2CA0">
              <w:rPr>
                <w:b/>
                <w:bCs/>
                <w:sz w:val="22"/>
                <w:szCs w:val="22"/>
                <w:lang w:val="en-US"/>
              </w:rPr>
              <w:t>8</w:t>
            </w:r>
          </w:p>
        </w:tc>
        <w:tc>
          <w:tcPr>
            <w:tcW w:w="1366" w:type="dxa"/>
            <w:gridSpan w:val="3"/>
            <w:tcBorders>
              <w:top w:val="single" w:sz="4" w:space="0" w:color="auto"/>
              <w:bottom w:val="single" w:sz="4" w:space="0" w:color="auto"/>
            </w:tcBorders>
            <w:vAlign w:val="center"/>
          </w:tcPr>
          <w:p w14:paraId="04893ED1" w14:textId="77777777" w:rsidR="001B2176" w:rsidRPr="005E2CA0" w:rsidRDefault="001B2176" w:rsidP="000E6A03">
            <w:pPr>
              <w:jc w:val="center"/>
              <w:rPr>
                <w:b/>
                <w:bCs/>
                <w:sz w:val="22"/>
                <w:szCs w:val="22"/>
                <w:lang w:val="en-US"/>
              </w:rPr>
            </w:pPr>
            <w:r w:rsidRPr="005E2CA0">
              <w:rPr>
                <w:b/>
                <w:bCs/>
                <w:sz w:val="22"/>
                <w:szCs w:val="22"/>
                <w:lang w:val="en-US"/>
              </w:rPr>
              <w:t>TrI1AA02C3</w:t>
            </w:r>
          </w:p>
        </w:tc>
        <w:tc>
          <w:tcPr>
            <w:tcW w:w="4254" w:type="dxa"/>
            <w:gridSpan w:val="5"/>
            <w:tcBorders>
              <w:top w:val="single" w:sz="4" w:space="0" w:color="auto"/>
              <w:bottom w:val="single" w:sz="4" w:space="0" w:color="auto"/>
            </w:tcBorders>
          </w:tcPr>
          <w:p w14:paraId="203B821D" w14:textId="77777777" w:rsidR="001B2176" w:rsidRPr="005E2CA0" w:rsidRDefault="001B2176" w:rsidP="000E6A03">
            <w:pPr>
              <w:rPr>
                <w:b/>
                <w:bCs/>
                <w:sz w:val="2"/>
                <w:szCs w:val="2"/>
                <w:lang w:val="en-US"/>
              </w:rPr>
            </w:pPr>
            <w:r w:rsidRPr="005E2CA0">
              <w:rPr>
                <w:b/>
                <w:bCs/>
                <w:sz w:val="22"/>
                <w:szCs w:val="22"/>
                <w:lang w:val="en-US"/>
              </w:rPr>
              <w:t>Incarcarea materialelor din grupa A - grele, in bulgari prin aruncare - de pe rampa sau teren, in auto categoria 3</w:t>
            </w:r>
          </w:p>
          <w:p w14:paraId="25FB5021"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353DC14E" w14:textId="77777777" w:rsidR="001B2176" w:rsidRPr="005E2CA0" w:rsidRDefault="001B2176" w:rsidP="000E6A03">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1D2D9379"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787F3D07" w14:textId="77777777" w:rsidR="001B2176" w:rsidRPr="005E2CA0" w:rsidRDefault="001B2176" w:rsidP="000E6A03">
            <w:pPr>
              <w:jc w:val="center"/>
              <w:rPr>
                <w:b/>
                <w:bCs/>
                <w:sz w:val="22"/>
                <w:szCs w:val="22"/>
                <w:lang w:val="en-US"/>
              </w:rPr>
            </w:pPr>
            <w:r w:rsidRPr="005E2CA0">
              <w:rPr>
                <w:b/>
                <w:bCs/>
                <w:sz w:val="22"/>
                <w:szCs w:val="22"/>
                <w:lang w:val="en-US"/>
              </w:rPr>
              <w:t>45,100</w:t>
            </w:r>
          </w:p>
          <w:p w14:paraId="44553EF6" w14:textId="77777777" w:rsidR="001B2176" w:rsidRPr="009B70F2" w:rsidRDefault="001B2176" w:rsidP="000E6A03">
            <w:pPr>
              <w:jc w:val="center"/>
              <w:rPr>
                <w:sz w:val="2"/>
                <w:szCs w:val="2"/>
                <w:lang w:val="en-US"/>
              </w:rPr>
            </w:pPr>
          </w:p>
        </w:tc>
      </w:tr>
      <w:tr w:rsidR="001B2176" w:rsidRPr="00B40365" w14:paraId="68237C8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C5632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078DD0D" w14:textId="77777777" w:rsidR="001B2176" w:rsidRPr="00B40365" w:rsidRDefault="001B2176" w:rsidP="000E6A03">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67C5236C" w14:textId="77777777" w:rsidR="001B2176" w:rsidRPr="00C97908" w:rsidRDefault="001B2176" w:rsidP="000E6A03">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10ECCF10"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D050B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tcBorders>
            <w:vAlign w:val="center"/>
          </w:tcPr>
          <w:p w14:paraId="3DB51CED" w14:textId="77777777" w:rsidR="001B2176" w:rsidRPr="00C97908" w:rsidRDefault="001B2176" w:rsidP="000E6A03">
            <w:pPr>
              <w:jc w:val="center"/>
              <w:rPr>
                <w:sz w:val="16"/>
                <w:szCs w:val="16"/>
                <w:lang w:val="en-US"/>
              </w:rPr>
            </w:pPr>
            <w:r w:rsidRPr="00C97908">
              <w:rPr>
                <w:sz w:val="16"/>
                <w:szCs w:val="16"/>
                <w:lang w:val="en-US"/>
              </w:rPr>
              <w:t>20,295</w:t>
            </w:r>
          </w:p>
        </w:tc>
      </w:tr>
      <w:tr w:rsidR="001B2176" w:rsidRPr="009B70F2" w14:paraId="3C8C098C"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6D0502" w14:textId="77777777" w:rsidR="001B2176" w:rsidRPr="005E2CA0" w:rsidRDefault="001B2176" w:rsidP="000E6A03">
            <w:pPr>
              <w:jc w:val="center"/>
              <w:rPr>
                <w:b/>
                <w:bCs/>
                <w:sz w:val="22"/>
                <w:szCs w:val="22"/>
                <w:lang w:val="en-US"/>
              </w:rPr>
            </w:pPr>
            <w:r w:rsidRPr="005E2CA0">
              <w:rPr>
                <w:b/>
                <w:bCs/>
                <w:sz w:val="22"/>
                <w:szCs w:val="22"/>
                <w:lang w:val="en-US"/>
              </w:rPr>
              <w:t>9</w:t>
            </w:r>
          </w:p>
        </w:tc>
        <w:tc>
          <w:tcPr>
            <w:tcW w:w="1366" w:type="dxa"/>
            <w:gridSpan w:val="3"/>
            <w:tcBorders>
              <w:top w:val="single" w:sz="4" w:space="0" w:color="auto"/>
              <w:bottom w:val="single" w:sz="4" w:space="0" w:color="auto"/>
            </w:tcBorders>
            <w:vAlign w:val="center"/>
          </w:tcPr>
          <w:p w14:paraId="5565FFE2" w14:textId="77777777" w:rsidR="001B2176" w:rsidRPr="005E2CA0" w:rsidRDefault="001B2176" w:rsidP="000E6A03">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451658FE" w14:textId="77777777" w:rsidR="001B2176" w:rsidRPr="005E2CA0" w:rsidRDefault="001B2176" w:rsidP="000E6A03">
            <w:pPr>
              <w:rPr>
                <w:b/>
                <w:bCs/>
                <w:sz w:val="2"/>
                <w:szCs w:val="2"/>
                <w:lang w:val="en-US"/>
              </w:rPr>
            </w:pPr>
            <w:r w:rsidRPr="005E2CA0">
              <w:rPr>
                <w:b/>
                <w:bCs/>
                <w:sz w:val="22"/>
                <w:szCs w:val="22"/>
                <w:lang w:val="en-US"/>
              </w:rPr>
              <w:t>Transportarea pamintului cu autobasculanta de 5 t la distanta  de 15 km</w:t>
            </w:r>
          </w:p>
          <w:p w14:paraId="0560E497"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712E1FF0" w14:textId="77777777" w:rsidR="001B2176" w:rsidRPr="005E2CA0" w:rsidRDefault="001B2176" w:rsidP="000E6A03">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118C250A"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4875A502" w14:textId="77777777" w:rsidR="001B2176" w:rsidRPr="005E2CA0" w:rsidRDefault="001B2176" w:rsidP="000E6A03">
            <w:pPr>
              <w:jc w:val="center"/>
              <w:rPr>
                <w:b/>
                <w:bCs/>
                <w:sz w:val="22"/>
                <w:szCs w:val="22"/>
                <w:lang w:val="en-US"/>
              </w:rPr>
            </w:pPr>
            <w:r w:rsidRPr="005E2CA0">
              <w:rPr>
                <w:b/>
                <w:bCs/>
                <w:sz w:val="22"/>
                <w:szCs w:val="22"/>
                <w:lang w:val="en-US"/>
              </w:rPr>
              <w:t>45,100</w:t>
            </w:r>
          </w:p>
          <w:p w14:paraId="6448164A" w14:textId="77777777" w:rsidR="001B2176" w:rsidRPr="009B70F2" w:rsidRDefault="001B2176" w:rsidP="000E6A03">
            <w:pPr>
              <w:jc w:val="center"/>
              <w:rPr>
                <w:sz w:val="2"/>
                <w:szCs w:val="2"/>
                <w:lang w:val="en-US"/>
              </w:rPr>
            </w:pPr>
          </w:p>
        </w:tc>
      </w:tr>
      <w:tr w:rsidR="001B2176" w:rsidRPr="00B40365" w14:paraId="7581AC0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57129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E70A5FD" w14:textId="77777777" w:rsidR="001B2176" w:rsidRPr="00B40365" w:rsidRDefault="001B2176" w:rsidP="000E6A03">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629C95CD" w14:textId="77777777" w:rsidR="001B2176" w:rsidRPr="00C97908" w:rsidRDefault="001B2176" w:rsidP="000E6A03">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2C2BD0D6"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7F762C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0,258</w:t>
            </w:r>
          </w:p>
        </w:tc>
        <w:tc>
          <w:tcPr>
            <w:tcW w:w="1518" w:type="dxa"/>
            <w:gridSpan w:val="2"/>
            <w:tcBorders>
              <w:top w:val="nil"/>
              <w:bottom w:val="single" w:sz="2" w:space="0" w:color="auto"/>
              <w:right w:val="single" w:sz="4" w:space="0" w:color="auto"/>
            </w:tcBorders>
            <w:vAlign w:val="center"/>
          </w:tcPr>
          <w:p w14:paraId="58955F9B" w14:textId="77777777" w:rsidR="001B2176" w:rsidRPr="00C97908" w:rsidRDefault="001B2176" w:rsidP="000E6A03">
            <w:pPr>
              <w:jc w:val="center"/>
              <w:rPr>
                <w:sz w:val="16"/>
                <w:szCs w:val="16"/>
                <w:lang w:val="en-US"/>
              </w:rPr>
            </w:pPr>
            <w:r w:rsidRPr="00C97908">
              <w:rPr>
                <w:sz w:val="16"/>
                <w:szCs w:val="16"/>
                <w:lang w:val="en-US"/>
              </w:rPr>
              <w:t>11,636</w:t>
            </w:r>
          </w:p>
        </w:tc>
      </w:tr>
      <w:tr w:rsidR="001B2176" w:rsidRPr="003E2692" w14:paraId="3AB205FA"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AB25A66" w14:textId="77777777" w:rsidR="001B2176" w:rsidRPr="003E2692" w:rsidRDefault="001B2176" w:rsidP="000E6A03">
            <w:pPr>
              <w:rPr>
                <w:sz w:val="2"/>
                <w:szCs w:val="2"/>
                <w:lang w:val="en-US"/>
              </w:rPr>
            </w:pPr>
          </w:p>
        </w:tc>
        <w:tc>
          <w:tcPr>
            <w:tcW w:w="1381" w:type="dxa"/>
            <w:gridSpan w:val="3"/>
            <w:tcBorders>
              <w:top w:val="single" w:sz="6" w:space="0" w:color="auto"/>
              <w:bottom w:val="nil"/>
            </w:tcBorders>
            <w:vAlign w:val="center"/>
          </w:tcPr>
          <w:p w14:paraId="7742AF47" w14:textId="77777777" w:rsidR="001B2176" w:rsidRPr="003E2692" w:rsidRDefault="001B2176" w:rsidP="000E6A03">
            <w:pPr>
              <w:rPr>
                <w:sz w:val="2"/>
                <w:szCs w:val="2"/>
                <w:lang w:val="en-US"/>
              </w:rPr>
            </w:pPr>
          </w:p>
        </w:tc>
        <w:tc>
          <w:tcPr>
            <w:tcW w:w="4081" w:type="dxa"/>
            <w:gridSpan w:val="5"/>
            <w:tcBorders>
              <w:top w:val="single" w:sz="6" w:space="0" w:color="auto"/>
              <w:bottom w:val="nil"/>
            </w:tcBorders>
          </w:tcPr>
          <w:p w14:paraId="544B27C9" w14:textId="77777777" w:rsidR="001B2176" w:rsidRPr="003E2692" w:rsidRDefault="001B2176" w:rsidP="000E6A03">
            <w:pPr>
              <w:rPr>
                <w:sz w:val="2"/>
                <w:szCs w:val="2"/>
                <w:lang w:val="en-US"/>
              </w:rPr>
            </w:pPr>
          </w:p>
        </w:tc>
        <w:tc>
          <w:tcPr>
            <w:tcW w:w="969" w:type="dxa"/>
            <w:gridSpan w:val="3"/>
            <w:tcBorders>
              <w:top w:val="single" w:sz="6" w:space="0" w:color="auto"/>
              <w:bottom w:val="nil"/>
              <w:right w:val="nil"/>
            </w:tcBorders>
          </w:tcPr>
          <w:p w14:paraId="6242208F" w14:textId="77777777" w:rsidR="001B2176" w:rsidRPr="003E2692" w:rsidRDefault="001B2176" w:rsidP="000E6A03">
            <w:pPr>
              <w:rPr>
                <w:sz w:val="2"/>
                <w:szCs w:val="2"/>
                <w:lang w:val="en-US"/>
              </w:rPr>
            </w:pPr>
          </w:p>
        </w:tc>
        <w:tc>
          <w:tcPr>
            <w:tcW w:w="1245" w:type="dxa"/>
            <w:gridSpan w:val="3"/>
            <w:tcBorders>
              <w:top w:val="single" w:sz="6" w:space="0" w:color="auto"/>
              <w:left w:val="nil"/>
              <w:bottom w:val="nil"/>
              <w:right w:val="nil"/>
            </w:tcBorders>
          </w:tcPr>
          <w:p w14:paraId="1DE80649" w14:textId="77777777" w:rsidR="001B2176" w:rsidRPr="003E2692" w:rsidRDefault="001B2176" w:rsidP="000E6A03">
            <w:pPr>
              <w:rPr>
                <w:sz w:val="2"/>
                <w:szCs w:val="2"/>
                <w:lang w:val="en-US"/>
              </w:rPr>
            </w:pPr>
          </w:p>
        </w:tc>
        <w:tc>
          <w:tcPr>
            <w:tcW w:w="1676" w:type="dxa"/>
            <w:gridSpan w:val="3"/>
            <w:tcBorders>
              <w:top w:val="single" w:sz="6" w:space="0" w:color="auto"/>
              <w:left w:val="nil"/>
              <w:bottom w:val="nil"/>
              <w:right w:val="nil"/>
            </w:tcBorders>
          </w:tcPr>
          <w:p w14:paraId="6945ED6B" w14:textId="77777777" w:rsidR="001B2176" w:rsidRPr="003E2692" w:rsidRDefault="001B2176" w:rsidP="000E6A03">
            <w:pPr>
              <w:rPr>
                <w:sz w:val="2"/>
                <w:szCs w:val="2"/>
                <w:lang w:val="en-US"/>
              </w:rPr>
            </w:pPr>
          </w:p>
        </w:tc>
      </w:tr>
      <w:tr w:rsidR="001B2176" w:rsidRPr="00B449C4" w14:paraId="439A87F3"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A9C1512"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30E137CB"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4B2641EF" w14:textId="77777777" w:rsidR="001B2176" w:rsidRPr="000E0709" w:rsidRDefault="001B2176" w:rsidP="000E6A03">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5BC49D7"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736972AD"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2F61522E" w14:textId="77777777" w:rsidR="001B2176" w:rsidRPr="00B449C4" w:rsidRDefault="001B2176" w:rsidP="000E6A03">
            <w:pPr>
              <w:rPr>
                <w:sz w:val="22"/>
                <w:szCs w:val="22"/>
                <w:lang w:val="en-US"/>
              </w:rPr>
            </w:pPr>
          </w:p>
        </w:tc>
      </w:tr>
      <w:tr w:rsidR="001B2176" w:rsidRPr="00B40365" w14:paraId="4957D45D" w14:textId="77777777" w:rsidTr="000E6A0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A5E5BEF" w14:textId="77777777" w:rsidR="001B2176" w:rsidRPr="00B40365" w:rsidRDefault="001B2176" w:rsidP="000E6A03">
            <w:pPr>
              <w:rPr>
                <w:sz w:val="22"/>
                <w:szCs w:val="22"/>
                <w:lang w:val="en-US"/>
              </w:rPr>
            </w:pPr>
          </w:p>
        </w:tc>
        <w:tc>
          <w:tcPr>
            <w:tcW w:w="1382" w:type="dxa"/>
            <w:gridSpan w:val="4"/>
            <w:tcBorders>
              <w:bottom w:val="single" w:sz="4" w:space="0" w:color="auto"/>
            </w:tcBorders>
            <w:vAlign w:val="center"/>
          </w:tcPr>
          <w:p w14:paraId="30F98D75" w14:textId="77777777" w:rsidR="001B2176" w:rsidRPr="00B40365" w:rsidRDefault="001B2176" w:rsidP="000E6A03">
            <w:pPr>
              <w:rPr>
                <w:sz w:val="22"/>
                <w:szCs w:val="22"/>
                <w:lang w:val="en-US"/>
              </w:rPr>
            </w:pPr>
          </w:p>
        </w:tc>
        <w:tc>
          <w:tcPr>
            <w:tcW w:w="4238" w:type="dxa"/>
            <w:gridSpan w:val="4"/>
            <w:tcBorders>
              <w:bottom w:val="single" w:sz="4" w:space="0" w:color="auto"/>
            </w:tcBorders>
          </w:tcPr>
          <w:p w14:paraId="70B48CBB" w14:textId="77777777" w:rsidR="001B2176" w:rsidRPr="00B40365" w:rsidRDefault="001B2176" w:rsidP="000E6A0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2" w:type="dxa"/>
            <w:gridSpan w:val="8"/>
            <w:tcBorders>
              <w:bottom w:val="single" w:sz="4" w:space="0" w:color="auto"/>
              <w:right w:val="single" w:sz="4" w:space="0" w:color="auto"/>
            </w:tcBorders>
          </w:tcPr>
          <w:p w14:paraId="5987C9DC" w14:textId="77777777" w:rsidR="001B2176" w:rsidRPr="00B40365" w:rsidRDefault="001B2176" w:rsidP="000E6A03">
            <w:pPr>
              <w:rPr>
                <w:sz w:val="22"/>
                <w:szCs w:val="22"/>
                <w:lang w:val="en-US"/>
              </w:rPr>
            </w:pPr>
          </w:p>
        </w:tc>
      </w:tr>
      <w:tr w:rsidR="001B2176" w:rsidRPr="009B70F2" w14:paraId="21DBBEEC" w14:textId="77777777" w:rsidTr="000E6A03">
        <w:tblPrEx>
          <w:tblCellMar>
            <w:left w:w="107" w:type="dxa"/>
            <w:right w:w="107" w:type="dxa"/>
          </w:tblCellMar>
        </w:tblPrEx>
        <w:tc>
          <w:tcPr>
            <w:tcW w:w="10348" w:type="dxa"/>
            <w:gridSpan w:val="19"/>
          </w:tcPr>
          <w:p w14:paraId="497ACCA6" w14:textId="77777777" w:rsidR="001B2176" w:rsidRPr="009B70F2" w:rsidRDefault="001B2176" w:rsidP="000E6A03">
            <w:pPr>
              <w:rPr>
                <w:b/>
                <w:bCs/>
                <w:sz w:val="22"/>
                <w:szCs w:val="22"/>
                <w:lang w:val="en-US"/>
              </w:rPr>
            </w:pPr>
            <w:r w:rsidRPr="009B70F2">
              <w:rPr>
                <w:b/>
                <w:bCs/>
                <w:sz w:val="22"/>
                <w:szCs w:val="22"/>
                <w:lang w:val="en-US"/>
              </w:rPr>
              <w:t xml:space="preserve">1.2. Rost de deformare </w:t>
            </w:r>
          </w:p>
          <w:p w14:paraId="0709E67B" w14:textId="77777777" w:rsidR="001B2176" w:rsidRPr="00B12F65" w:rsidRDefault="001B2176" w:rsidP="000E6A03">
            <w:pPr>
              <w:rPr>
                <w:sz w:val="2"/>
                <w:szCs w:val="2"/>
                <w:lang w:val="en-US"/>
              </w:rPr>
            </w:pPr>
          </w:p>
        </w:tc>
      </w:tr>
      <w:tr w:rsidR="001B2176" w:rsidRPr="009B70F2" w14:paraId="10A30A5B"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382D18" w14:textId="77777777" w:rsidR="001B2176" w:rsidRPr="005E2CA0" w:rsidRDefault="001B2176" w:rsidP="000E6A03">
            <w:pPr>
              <w:jc w:val="center"/>
              <w:rPr>
                <w:b/>
                <w:bCs/>
                <w:sz w:val="22"/>
                <w:szCs w:val="22"/>
                <w:lang w:val="en-US"/>
              </w:rPr>
            </w:pPr>
            <w:r w:rsidRPr="005E2CA0">
              <w:rPr>
                <w:b/>
                <w:bCs/>
                <w:sz w:val="22"/>
                <w:szCs w:val="22"/>
                <w:lang w:val="en-US"/>
              </w:rPr>
              <w:t>10</w:t>
            </w:r>
          </w:p>
        </w:tc>
        <w:tc>
          <w:tcPr>
            <w:tcW w:w="1366" w:type="dxa"/>
            <w:gridSpan w:val="3"/>
            <w:tcBorders>
              <w:top w:val="single" w:sz="4" w:space="0" w:color="auto"/>
              <w:bottom w:val="single" w:sz="4" w:space="0" w:color="auto"/>
            </w:tcBorders>
            <w:vAlign w:val="center"/>
          </w:tcPr>
          <w:p w14:paraId="34269E87" w14:textId="77777777" w:rsidR="001B2176" w:rsidRPr="005E2CA0" w:rsidRDefault="001B2176" w:rsidP="000E6A03">
            <w:pPr>
              <w:jc w:val="center"/>
              <w:rPr>
                <w:b/>
                <w:bCs/>
                <w:sz w:val="22"/>
                <w:szCs w:val="22"/>
                <w:lang w:val="en-US"/>
              </w:rPr>
            </w:pPr>
            <w:r w:rsidRPr="005E2CA0">
              <w:rPr>
                <w:b/>
                <w:bCs/>
                <w:sz w:val="22"/>
                <w:szCs w:val="22"/>
                <w:lang w:val="en-US"/>
              </w:rPr>
              <w:t>RpCE39D</w:t>
            </w:r>
          </w:p>
        </w:tc>
        <w:tc>
          <w:tcPr>
            <w:tcW w:w="4254" w:type="dxa"/>
            <w:gridSpan w:val="5"/>
            <w:tcBorders>
              <w:top w:val="single" w:sz="4" w:space="0" w:color="auto"/>
              <w:bottom w:val="single" w:sz="4" w:space="0" w:color="auto"/>
            </w:tcBorders>
          </w:tcPr>
          <w:p w14:paraId="489C6C59" w14:textId="77777777" w:rsidR="001B2176" w:rsidRPr="005E2CA0" w:rsidRDefault="001B2176" w:rsidP="000E6A03">
            <w:pPr>
              <w:rPr>
                <w:b/>
                <w:bCs/>
                <w:sz w:val="2"/>
                <w:szCs w:val="2"/>
                <w:lang w:val="en-US"/>
              </w:rPr>
            </w:pPr>
            <w:r w:rsidRPr="005E2CA0">
              <w:rPr>
                <w:b/>
                <w:bCs/>
                <w:sz w:val="22"/>
                <w:szCs w:val="22"/>
                <w:lang w:val="en-US"/>
              </w:rPr>
              <w:t>Refacerea protectiei rosturilor de dilatatie, cu profile din tabla zincata cu latimi de 30-50 cm, cu profile antifoc (dupa profile din tabla zincata cu miez de vata minerala)</w:t>
            </w:r>
          </w:p>
          <w:p w14:paraId="33F55ADD"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6ABA387" w14:textId="77777777" w:rsidR="001B2176" w:rsidRPr="005E2CA0" w:rsidRDefault="001B2176" w:rsidP="000E6A03">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1AD6AAD"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54E2599F" w14:textId="77777777" w:rsidR="001B2176" w:rsidRPr="005E2CA0" w:rsidRDefault="001B2176" w:rsidP="000E6A03">
            <w:pPr>
              <w:jc w:val="center"/>
              <w:rPr>
                <w:b/>
                <w:bCs/>
                <w:sz w:val="22"/>
                <w:szCs w:val="22"/>
                <w:lang w:val="en-US"/>
              </w:rPr>
            </w:pPr>
            <w:r w:rsidRPr="005E2CA0">
              <w:rPr>
                <w:b/>
                <w:bCs/>
                <w:sz w:val="22"/>
                <w:szCs w:val="22"/>
                <w:lang w:val="en-US"/>
              </w:rPr>
              <w:t>6,000</w:t>
            </w:r>
          </w:p>
          <w:p w14:paraId="0A94FC63" w14:textId="77777777" w:rsidR="001B2176" w:rsidRPr="009B70F2" w:rsidRDefault="001B2176" w:rsidP="000E6A03">
            <w:pPr>
              <w:jc w:val="center"/>
              <w:rPr>
                <w:sz w:val="2"/>
                <w:szCs w:val="2"/>
                <w:lang w:val="en-US"/>
              </w:rPr>
            </w:pPr>
          </w:p>
        </w:tc>
      </w:tr>
      <w:tr w:rsidR="001B2176" w:rsidRPr="00B40365" w14:paraId="776495D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D0F4D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04E97C7" w14:textId="77777777" w:rsidR="001B2176" w:rsidRPr="00B40365" w:rsidRDefault="001B2176" w:rsidP="000E6A03">
            <w:pPr>
              <w:jc w:val="center"/>
              <w:rPr>
                <w:sz w:val="16"/>
                <w:szCs w:val="16"/>
                <w:lang w:val="en-US"/>
              </w:rPr>
            </w:pPr>
            <w:r w:rsidRPr="00B40365">
              <w:rPr>
                <w:sz w:val="16"/>
                <w:szCs w:val="16"/>
                <w:lang w:val="en-US"/>
              </w:rPr>
              <w:t>7213050013100</w:t>
            </w:r>
          </w:p>
        </w:tc>
        <w:tc>
          <w:tcPr>
            <w:tcW w:w="4238" w:type="dxa"/>
            <w:gridSpan w:val="4"/>
            <w:tcBorders>
              <w:top w:val="nil"/>
              <w:bottom w:val="single" w:sz="2" w:space="0" w:color="auto"/>
            </w:tcBorders>
            <w:vAlign w:val="center"/>
          </w:tcPr>
          <w:p w14:paraId="222190CD" w14:textId="77777777" w:rsidR="001B2176" w:rsidRPr="00C97908" w:rsidRDefault="001B2176" w:rsidP="000E6A03">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14:paraId="7CBCC456"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0C51C7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1,450</w:t>
            </w:r>
          </w:p>
        </w:tc>
        <w:tc>
          <w:tcPr>
            <w:tcW w:w="1518" w:type="dxa"/>
            <w:gridSpan w:val="2"/>
            <w:tcBorders>
              <w:top w:val="nil"/>
              <w:bottom w:val="single" w:sz="2" w:space="0" w:color="auto"/>
            </w:tcBorders>
            <w:vAlign w:val="center"/>
          </w:tcPr>
          <w:p w14:paraId="54E1D992" w14:textId="77777777" w:rsidR="001B2176" w:rsidRPr="00C97908" w:rsidRDefault="001B2176" w:rsidP="000E6A03">
            <w:pPr>
              <w:jc w:val="center"/>
              <w:rPr>
                <w:sz w:val="16"/>
                <w:szCs w:val="16"/>
                <w:lang w:val="en-US"/>
              </w:rPr>
            </w:pPr>
            <w:r w:rsidRPr="00C97908">
              <w:rPr>
                <w:sz w:val="16"/>
                <w:szCs w:val="16"/>
                <w:lang w:val="en-US"/>
              </w:rPr>
              <w:t>8,70</w:t>
            </w:r>
          </w:p>
        </w:tc>
      </w:tr>
      <w:tr w:rsidR="001B2176" w:rsidRPr="00B40365" w14:paraId="2CC91087"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D6721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5E2B8F1"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5DDA2F5"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2C16DB2"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99ED3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1,450</w:t>
            </w:r>
          </w:p>
        </w:tc>
        <w:tc>
          <w:tcPr>
            <w:tcW w:w="1518" w:type="dxa"/>
            <w:gridSpan w:val="2"/>
            <w:tcBorders>
              <w:top w:val="nil"/>
              <w:bottom w:val="single" w:sz="2" w:space="0" w:color="auto"/>
            </w:tcBorders>
            <w:vAlign w:val="center"/>
          </w:tcPr>
          <w:p w14:paraId="192EA051" w14:textId="77777777" w:rsidR="001B2176" w:rsidRPr="00C97908" w:rsidRDefault="001B2176" w:rsidP="000E6A03">
            <w:pPr>
              <w:jc w:val="center"/>
              <w:rPr>
                <w:sz w:val="16"/>
                <w:szCs w:val="16"/>
                <w:lang w:val="en-US"/>
              </w:rPr>
            </w:pPr>
            <w:r w:rsidRPr="00C97908">
              <w:rPr>
                <w:sz w:val="16"/>
                <w:szCs w:val="16"/>
                <w:lang w:val="en-US"/>
              </w:rPr>
              <w:t>8,70</w:t>
            </w:r>
          </w:p>
        </w:tc>
      </w:tr>
      <w:tr w:rsidR="001B2176" w:rsidRPr="00B40365" w14:paraId="325524F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8BE15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95169D9" w14:textId="77777777" w:rsidR="001B2176" w:rsidRPr="00B40365" w:rsidRDefault="001B2176" w:rsidP="000E6A03">
            <w:pPr>
              <w:jc w:val="center"/>
              <w:rPr>
                <w:sz w:val="16"/>
                <w:szCs w:val="16"/>
                <w:lang w:val="en-US"/>
              </w:rPr>
            </w:pPr>
            <w:r w:rsidRPr="00B40365">
              <w:rPr>
                <w:sz w:val="16"/>
                <w:szCs w:val="16"/>
                <w:lang w:val="en-US"/>
              </w:rPr>
              <w:t>2710403642419</w:t>
            </w:r>
          </w:p>
        </w:tc>
        <w:tc>
          <w:tcPr>
            <w:tcW w:w="4238" w:type="dxa"/>
            <w:gridSpan w:val="4"/>
            <w:tcBorders>
              <w:top w:val="nil"/>
              <w:bottom w:val="single" w:sz="2" w:space="0" w:color="auto"/>
            </w:tcBorders>
            <w:vAlign w:val="center"/>
          </w:tcPr>
          <w:p w14:paraId="7356AB75" w14:textId="77777777" w:rsidR="001B2176" w:rsidRPr="00C97908" w:rsidRDefault="001B2176" w:rsidP="000E6A03">
            <w:pPr>
              <w:rPr>
                <w:sz w:val="16"/>
                <w:szCs w:val="16"/>
                <w:lang w:val="en-US"/>
              </w:rPr>
            </w:pPr>
            <w:r w:rsidRPr="00C97908">
              <w:rPr>
                <w:sz w:val="16"/>
                <w:szCs w:val="16"/>
                <w:lang w:val="en-US"/>
              </w:rPr>
              <w:t>Tabla zincata de 0,5 mm grosime</w:t>
            </w:r>
          </w:p>
        </w:tc>
        <w:tc>
          <w:tcPr>
            <w:tcW w:w="998" w:type="dxa"/>
            <w:gridSpan w:val="3"/>
            <w:tcBorders>
              <w:top w:val="nil"/>
              <w:bottom w:val="single" w:sz="2" w:space="0" w:color="auto"/>
            </w:tcBorders>
            <w:vAlign w:val="center"/>
          </w:tcPr>
          <w:p w14:paraId="5EFC8A7C"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9598EF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3,350</w:t>
            </w:r>
          </w:p>
        </w:tc>
        <w:tc>
          <w:tcPr>
            <w:tcW w:w="1518" w:type="dxa"/>
            <w:gridSpan w:val="2"/>
            <w:tcBorders>
              <w:top w:val="nil"/>
              <w:bottom w:val="single" w:sz="2" w:space="0" w:color="auto"/>
            </w:tcBorders>
            <w:vAlign w:val="center"/>
          </w:tcPr>
          <w:p w14:paraId="1BCD6980" w14:textId="77777777" w:rsidR="001B2176" w:rsidRPr="00C97908" w:rsidRDefault="001B2176" w:rsidP="000E6A03">
            <w:pPr>
              <w:jc w:val="center"/>
              <w:rPr>
                <w:sz w:val="16"/>
                <w:szCs w:val="16"/>
                <w:lang w:val="en-US"/>
              </w:rPr>
            </w:pPr>
            <w:r w:rsidRPr="00C97908">
              <w:rPr>
                <w:sz w:val="16"/>
                <w:szCs w:val="16"/>
                <w:lang w:val="en-US"/>
              </w:rPr>
              <w:t>21,708</w:t>
            </w:r>
          </w:p>
        </w:tc>
      </w:tr>
      <w:tr w:rsidR="001B2176" w:rsidRPr="00B40365" w14:paraId="078F172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7742C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5490D6F" w14:textId="77777777" w:rsidR="001B2176" w:rsidRPr="00B40365" w:rsidRDefault="001B2176" w:rsidP="000E6A03">
            <w:pPr>
              <w:jc w:val="center"/>
              <w:rPr>
                <w:sz w:val="16"/>
                <w:szCs w:val="16"/>
                <w:lang w:val="en-US"/>
              </w:rPr>
            </w:pPr>
            <w:r w:rsidRPr="00B40365">
              <w:rPr>
                <w:sz w:val="16"/>
                <w:szCs w:val="16"/>
                <w:lang w:val="en-US"/>
              </w:rPr>
              <w:t>2710703700340</w:t>
            </w:r>
          </w:p>
        </w:tc>
        <w:tc>
          <w:tcPr>
            <w:tcW w:w="4238" w:type="dxa"/>
            <w:gridSpan w:val="4"/>
            <w:tcBorders>
              <w:top w:val="nil"/>
              <w:bottom w:val="single" w:sz="2" w:space="0" w:color="auto"/>
            </w:tcBorders>
            <w:vAlign w:val="center"/>
          </w:tcPr>
          <w:p w14:paraId="5E94FF97" w14:textId="77777777" w:rsidR="001B2176" w:rsidRPr="00C97908" w:rsidRDefault="001B2176" w:rsidP="000E6A03">
            <w:pPr>
              <w:rPr>
                <w:sz w:val="16"/>
                <w:szCs w:val="16"/>
                <w:lang w:val="en-US"/>
              </w:rPr>
            </w:pPr>
            <w:r w:rsidRPr="00C97908">
              <w:rPr>
                <w:sz w:val="16"/>
                <w:szCs w:val="16"/>
                <w:lang w:val="en-US"/>
              </w:rPr>
              <w:t>Banda de otel laminat la cald de 25x3 mm</w:t>
            </w:r>
          </w:p>
        </w:tc>
        <w:tc>
          <w:tcPr>
            <w:tcW w:w="998" w:type="dxa"/>
            <w:gridSpan w:val="3"/>
            <w:tcBorders>
              <w:top w:val="nil"/>
              <w:bottom w:val="single" w:sz="2" w:space="0" w:color="auto"/>
            </w:tcBorders>
            <w:vAlign w:val="center"/>
          </w:tcPr>
          <w:p w14:paraId="151E1A67"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E78D0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541A1471" w14:textId="77777777" w:rsidR="001B2176" w:rsidRPr="00C97908" w:rsidRDefault="001B2176" w:rsidP="000E6A03">
            <w:pPr>
              <w:jc w:val="center"/>
              <w:rPr>
                <w:sz w:val="16"/>
                <w:szCs w:val="16"/>
                <w:lang w:val="en-US"/>
              </w:rPr>
            </w:pPr>
            <w:r w:rsidRPr="00C97908">
              <w:rPr>
                <w:sz w:val="16"/>
                <w:szCs w:val="16"/>
                <w:lang w:val="en-US"/>
              </w:rPr>
              <w:t>1,296</w:t>
            </w:r>
          </w:p>
        </w:tc>
      </w:tr>
      <w:tr w:rsidR="001B2176" w:rsidRPr="00B40365" w14:paraId="425672C7"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7826C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774AAE8" w14:textId="77777777" w:rsidR="001B2176" w:rsidRPr="00B40365" w:rsidRDefault="001B2176" w:rsidP="000E6A03">
            <w:pPr>
              <w:jc w:val="center"/>
              <w:rPr>
                <w:sz w:val="16"/>
                <w:szCs w:val="16"/>
                <w:lang w:val="en-US"/>
              </w:rPr>
            </w:pPr>
            <w:r w:rsidRPr="00B40365">
              <w:rPr>
                <w:sz w:val="16"/>
                <w:szCs w:val="16"/>
                <w:lang w:val="en-US"/>
              </w:rPr>
              <w:t>2874125886734</w:t>
            </w:r>
          </w:p>
        </w:tc>
        <w:tc>
          <w:tcPr>
            <w:tcW w:w="4238" w:type="dxa"/>
            <w:gridSpan w:val="4"/>
            <w:tcBorders>
              <w:top w:val="nil"/>
              <w:bottom w:val="single" w:sz="2" w:space="0" w:color="auto"/>
            </w:tcBorders>
            <w:vAlign w:val="center"/>
          </w:tcPr>
          <w:p w14:paraId="51CD87D5" w14:textId="77777777" w:rsidR="001B2176" w:rsidRPr="00C97908" w:rsidRDefault="001B2176" w:rsidP="000E6A03">
            <w:pPr>
              <w:rPr>
                <w:sz w:val="16"/>
                <w:szCs w:val="16"/>
                <w:lang w:val="en-US"/>
              </w:rPr>
            </w:pPr>
            <w:r w:rsidRPr="00C97908">
              <w:rPr>
                <w:sz w:val="16"/>
                <w:szCs w:val="16"/>
                <w:lang w:val="en-US"/>
              </w:rPr>
              <w:t>Nituri POP</w:t>
            </w:r>
          </w:p>
        </w:tc>
        <w:tc>
          <w:tcPr>
            <w:tcW w:w="998" w:type="dxa"/>
            <w:gridSpan w:val="3"/>
            <w:tcBorders>
              <w:top w:val="nil"/>
              <w:bottom w:val="single" w:sz="2" w:space="0" w:color="auto"/>
            </w:tcBorders>
            <w:vAlign w:val="center"/>
          </w:tcPr>
          <w:p w14:paraId="54E0D277"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FF7022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6,000</w:t>
            </w:r>
          </w:p>
        </w:tc>
        <w:tc>
          <w:tcPr>
            <w:tcW w:w="1518" w:type="dxa"/>
            <w:gridSpan w:val="2"/>
            <w:tcBorders>
              <w:top w:val="nil"/>
              <w:bottom w:val="single" w:sz="2" w:space="0" w:color="auto"/>
            </w:tcBorders>
            <w:vAlign w:val="center"/>
          </w:tcPr>
          <w:p w14:paraId="5219C990" w14:textId="77777777" w:rsidR="001B2176" w:rsidRPr="00C97908" w:rsidRDefault="001B2176" w:rsidP="000E6A03">
            <w:pPr>
              <w:jc w:val="center"/>
              <w:rPr>
                <w:sz w:val="16"/>
                <w:szCs w:val="16"/>
                <w:lang w:val="en-US"/>
              </w:rPr>
            </w:pPr>
            <w:r w:rsidRPr="00C97908">
              <w:rPr>
                <w:sz w:val="16"/>
                <w:szCs w:val="16"/>
                <w:lang w:val="en-US"/>
              </w:rPr>
              <w:t>38,88</w:t>
            </w:r>
          </w:p>
        </w:tc>
      </w:tr>
      <w:tr w:rsidR="001B2176" w:rsidRPr="00B40365" w14:paraId="53C247F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7E117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471B00B" w14:textId="77777777" w:rsidR="001B2176" w:rsidRPr="00B40365" w:rsidRDefault="001B2176" w:rsidP="000E6A03">
            <w:pPr>
              <w:jc w:val="center"/>
              <w:rPr>
                <w:sz w:val="16"/>
                <w:szCs w:val="16"/>
                <w:lang w:val="en-US"/>
              </w:rPr>
            </w:pPr>
            <w:r w:rsidRPr="00B40365">
              <w:rPr>
                <w:sz w:val="16"/>
                <w:szCs w:val="16"/>
                <w:lang w:val="en-US"/>
              </w:rPr>
              <w:t>2874115893464</w:t>
            </w:r>
          </w:p>
        </w:tc>
        <w:tc>
          <w:tcPr>
            <w:tcW w:w="4238" w:type="dxa"/>
            <w:gridSpan w:val="4"/>
            <w:tcBorders>
              <w:top w:val="nil"/>
              <w:bottom w:val="single" w:sz="2" w:space="0" w:color="auto"/>
            </w:tcBorders>
            <w:vAlign w:val="center"/>
          </w:tcPr>
          <w:p w14:paraId="587B6259" w14:textId="77777777" w:rsidR="001B2176" w:rsidRPr="00C97908" w:rsidRDefault="001B2176" w:rsidP="000E6A03">
            <w:pPr>
              <w:rPr>
                <w:sz w:val="16"/>
                <w:szCs w:val="16"/>
                <w:lang w:val="en-US"/>
              </w:rPr>
            </w:pPr>
            <w:r w:rsidRPr="00C97908">
              <w:rPr>
                <w:sz w:val="16"/>
                <w:szCs w:val="16"/>
                <w:lang w:val="en-US"/>
              </w:rPr>
              <w:t>Bolt de impuscat</w:t>
            </w:r>
          </w:p>
        </w:tc>
        <w:tc>
          <w:tcPr>
            <w:tcW w:w="998" w:type="dxa"/>
            <w:gridSpan w:val="3"/>
            <w:tcBorders>
              <w:top w:val="nil"/>
              <w:bottom w:val="single" w:sz="2" w:space="0" w:color="auto"/>
            </w:tcBorders>
            <w:vAlign w:val="center"/>
          </w:tcPr>
          <w:p w14:paraId="1078CDB2"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77E59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6,000</w:t>
            </w:r>
          </w:p>
        </w:tc>
        <w:tc>
          <w:tcPr>
            <w:tcW w:w="1518" w:type="dxa"/>
            <w:gridSpan w:val="2"/>
            <w:tcBorders>
              <w:top w:val="nil"/>
              <w:bottom w:val="single" w:sz="2" w:space="0" w:color="auto"/>
            </w:tcBorders>
            <w:vAlign w:val="center"/>
          </w:tcPr>
          <w:p w14:paraId="63AF3648" w14:textId="77777777" w:rsidR="001B2176" w:rsidRPr="00C97908" w:rsidRDefault="001B2176" w:rsidP="000E6A03">
            <w:pPr>
              <w:jc w:val="center"/>
              <w:rPr>
                <w:sz w:val="16"/>
                <w:szCs w:val="16"/>
                <w:lang w:val="en-US"/>
              </w:rPr>
            </w:pPr>
            <w:r w:rsidRPr="00C97908">
              <w:rPr>
                <w:sz w:val="16"/>
                <w:szCs w:val="16"/>
                <w:lang w:val="en-US"/>
              </w:rPr>
              <w:t>38,88</w:t>
            </w:r>
          </w:p>
        </w:tc>
      </w:tr>
      <w:tr w:rsidR="001B2176" w:rsidRPr="00B40365" w14:paraId="76A3522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509AF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255B858" w14:textId="77777777" w:rsidR="001B2176" w:rsidRPr="00B40365" w:rsidRDefault="001B2176" w:rsidP="000E6A03">
            <w:pPr>
              <w:jc w:val="center"/>
              <w:rPr>
                <w:sz w:val="16"/>
                <w:szCs w:val="16"/>
                <w:lang w:val="en-US"/>
              </w:rPr>
            </w:pPr>
            <w:r w:rsidRPr="00B40365">
              <w:rPr>
                <w:sz w:val="16"/>
                <w:szCs w:val="16"/>
                <w:lang w:val="en-US"/>
              </w:rPr>
              <w:t>2874115840924</w:t>
            </w:r>
          </w:p>
        </w:tc>
        <w:tc>
          <w:tcPr>
            <w:tcW w:w="4238" w:type="dxa"/>
            <w:gridSpan w:val="4"/>
            <w:tcBorders>
              <w:top w:val="nil"/>
              <w:bottom w:val="single" w:sz="2" w:space="0" w:color="auto"/>
            </w:tcBorders>
            <w:vAlign w:val="center"/>
          </w:tcPr>
          <w:p w14:paraId="1D8DCDCE" w14:textId="77777777" w:rsidR="001B2176" w:rsidRPr="00C97908" w:rsidRDefault="001B2176" w:rsidP="000E6A03">
            <w:pPr>
              <w:rPr>
                <w:sz w:val="16"/>
                <w:szCs w:val="16"/>
                <w:lang w:val="en-US"/>
              </w:rPr>
            </w:pPr>
            <w:r w:rsidRPr="00C97908">
              <w:rPr>
                <w:sz w:val="16"/>
                <w:szCs w:val="16"/>
                <w:lang w:val="en-US"/>
              </w:rPr>
              <w:t>Piulite hexaf.uzual   S 922 OL 37 B M 6</w:t>
            </w:r>
          </w:p>
        </w:tc>
        <w:tc>
          <w:tcPr>
            <w:tcW w:w="998" w:type="dxa"/>
            <w:gridSpan w:val="3"/>
            <w:tcBorders>
              <w:top w:val="nil"/>
              <w:bottom w:val="single" w:sz="2" w:space="0" w:color="auto"/>
            </w:tcBorders>
            <w:vAlign w:val="center"/>
          </w:tcPr>
          <w:p w14:paraId="641D1666"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AF13A9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6,000</w:t>
            </w:r>
          </w:p>
        </w:tc>
        <w:tc>
          <w:tcPr>
            <w:tcW w:w="1518" w:type="dxa"/>
            <w:gridSpan w:val="2"/>
            <w:tcBorders>
              <w:top w:val="nil"/>
              <w:bottom w:val="single" w:sz="2" w:space="0" w:color="auto"/>
            </w:tcBorders>
            <w:vAlign w:val="center"/>
          </w:tcPr>
          <w:p w14:paraId="2361B682" w14:textId="77777777" w:rsidR="001B2176" w:rsidRPr="00C97908" w:rsidRDefault="001B2176" w:rsidP="000E6A03">
            <w:pPr>
              <w:jc w:val="center"/>
              <w:rPr>
                <w:sz w:val="16"/>
                <w:szCs w:val="16"/>
                <w:lang w:val="en-US"/>
              </w:rPr>
            </w:pPr>
            <w:r w:rsidRPr="00C97908">
              <w:rPr>
                <w:sz w:val="16"/>
                <w:szCs w:val="16"/>
                <w:lang w:val="en-US"/>
              </w:rPr>
              <w:t>38,88</w:t>
            </w:r>
          </w:p>
        </w:tc>
      </w:tr>
      <w:tr w:rsidR="001B2176" w:rsidRPr="00B40365" w14:paraId="5E806DD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943D9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C0CDC4C" w14:textId="77777777" w:rsidR="001B2176" w:rsidRPr="00B40365" w:rsidRDefault="001B2176" w:rsidP="000E6A03">
            <w:pPr>
              <w:jc w:val="center"/>
              <w:rPr>
                <w:sz w:val="16"/>
                <w:szCs w:val="16"/>
                <w:lang w:val="en-US"/>
              </w:rPr>
            </w:pPr>
            <w:r w:rsidRPr="00B40365">
              <w:rPr>
                <w:sz w:val="16"/>
                <w:szCs w:val="16"/>
                <w:lang w:val="en-US"/>
              </w:rPr>
              <w:t>2874115893466</w:t>
            </w:r>
          </w:p>
        </w:tc>
        <w:tc>
          <w:tcPr>
            <w:tcW w:w="4238" w:type="dxa"/>
            <w:gridSpan w:val="4"/>
            <w:tcBorders>
              <w:top w:val="nil"/>
              <w:bottom w:val="single" w:sz="2" w:space="0" w:color="auto"/>
            </w:tcBorders>
            <w:vAlign w:val="center"/>
          </w:tcPr>
          <w:p w14:paraId="546C19DD" w14:textId="77777777" w:rsidR="001B2176" w:rsidRPr="00C97908" w:rsidRDefault="001B2176" w:rsidP="000E6A03">
            <w:pPr>
              <w:rPr>
                <w:sz w:val="16"/>
                <w:szCs w:val="16"/>
                <w:lang w:val="en-US"/>
              </w:rPr>
            </w:pPr>
            <w:r w:rsidRPr="00C97908">
              <w:rPr>
                <w:sz w:val="16"/>
                <w:szCs w:val="16"/>
                <w:lang w:val="en-US"/>
              </w:rPr>
              <w:t>Capse de impuscat, tip 14008/40</w:t>
            </w:r>
          </w:p>
        </w:tc>
        <w:tc>
          <w:tcPr>
            <w:tcW w:w="998" w:type="dxa"/>
            <w:gridSpan w:val="3"/>
            <w:tcBorders>
              <w:top w:val="nil"/>
              <w:bottom w:val="single" w:sz="2" w:space="0" w:color="auto"/>
            </w:tcBorders>
            <w:vAlign w:val="center"/>
          </w:tcPr>
          <w:p w14:paraId="52290D59"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BF1F5E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6,000</w:t>
            </w:r>
          </w:p>
        </w:tc>
        <w:tc>
          <w:tcPr>
            <w:tcW w:w="1518" w:type="dxa"/>
            <w:gridSpan w:val="2"/>
            <w:tcBorders>
              <w:top w:val="nil"/>
              <w:bottom w:val="single" w:sz="2" w:space="0" w:color="auto"/>
            </w:tcBorders>
            <w:vAlign w:val="center"/>
          </w:tcPr>
          <w:p w14:paraId="5C73B8AB" w14:textId="77777777" w:rsidR="001B2176" w:rsidRPr="00C97908" w:rsidRDefault="001B2176" w:rsidP="000E6A03">
            <w:pPr>
              <w:jc w:val="center"/>
              <w:rPr>
                <w:sz w:val="16"/>
                <w:szCs w:val="16"/>
                <w:lang w:val="en-US"/>
              </w:rPr>
            </w:pPr>
            <w:r w:rsidRPr="00C97908">
              <w:rPr>
                <w:sz w:val="16"/>
                <w:szCs w:val="16"/>
                <w:lang w:val="en-US"/>
              </w:rPr>
              <w:t>38,88</w:t>
            </w:r>
          </w:p>
        </w:tc>
      </w:tr>
      <w:tr w:rsidR="001B2176" w:rsidRPr="00B40365" w14:paraId="0CFB5DC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026BE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7F36459" w14:textId="77777777" w:rsidR="001B2176" w:rsidRPr="00B40365" w:rsidRDefault="001B2176" w:rsidP="000E6A03">
            <w:pPr>
              <w:jc w:val="center"/>
              <w:rPr>
                <w:sz w:val="16"/>
                <w:szCs w:val="16"/>
                <w:lang w:val="en-US"/>
              </w:rPr>
            </w:pPr>
            <w:r w:rsidRPr="00B40365">
              <w:rPr>
                <w:sz w:val="16"/>
                <w:szCs w:val="16"/>
                <w:lang w:val="en-US"/>
              </w:rPr>
              <w:t>2682162605825</w:t>
            </w:r>
          </w:p>
        </w:tc>
        <w:tc>
          <w:tcPr>
            <w:tcW w:w="4238" w:type="dxa"/>
            <w:gridSpan w:val="4"/>
            <w:tcBorders>
              <w:top w:val="nil"/>
              <w:bottom w:val="single" w:sz="2" w:space="0" w:color="auto"/>
            </w:tcBorders>
            <w:vAlign w:val="center"/>
          </w:tcPr>
          <w:p w14:paraId="4F5D90D6" w14:textId="77777777" w:rsidR="001B2176" w:rsidRPr="00C97908" w:rsidRDefault="001B2176" w:rsidP="000E6A03">
            <w:pPr>
              <w:rPr>
                <w:sz w:val="16"/>
                <w:szCs w:val="16"/>
                <w:lang w:val="en-US"/>
              </w:rPr>
            </w:pPr>
            <w:r w:rsidRPr="00C97908">
              <w:rPr>
                <w:sz w:val="16"/>
                <w:szCs w:val="16"/>
                <w:lang w:val="en-US"/>
              </w:rPr>
              <w:t>Vata minerala varsata</w:t>
            </w:r>
          </w:p>
        </w:tc>
        <w:tc>
          <w:tcPr>
            <w:tcW w:w="998" w:type="dxa"/>
            <w:gridSpan w:val="3"/>
            <w:tcBorders>
              <w:top w:val="nil"/>
              <w:bottom w:val="single" w:sz="2" w:space="0" w:color="auto"/>
            </w:tcBorders>
            <w:vAlign w:val="center"/>
          </w:tcPr>
          <w:p w14:paraId="538A35BC"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83C5EE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0,500</w:t>
            </w:r>
          </w:p>
        </w:tc>
        <w:tc>
          <w:tcPr>
            <w:tcW w:w="1518" w:type="dxa"/>
            <w:gridSpan w:val="2"/>
            <w:tcBorders>
              <w:top w:val="nil"/>
              <w:bottom w:val="single" w:sz="2" w:space="0" w:color="auto"/>
            </w:tcBorders>
            <w:vAlign w:val="center"/>
          </w:tcPr>
          <w:p w14:paraId="3F111264" w14:textId="77777777" w:rsidR="001B2176" w:rsidRPr="00C97908" w:rsidRDefault="001B2176" w:rsidP="000E6A03">
            <w:pPr>
              <w:jc w:val="center"/>
              <w:rPr>
                <w:sz w:val="16"/>
                <w:szCs w:val="16"/>
                <w:lang w:val="en-US"/>
              </w:rPr>
            </w:pPr>
            <w:r w:rsidRPr="00C97908">
              <w:rPr>
                <w:sz w:val="16"/>
                <w:szCs w:val="16"/>
                <w:lang w:val="en-US"/>
              </w:rPr>
              <w:t>3,24</w:t>
            </w:r>
          </w:p>
        </w:tc>
      </w:tr>
      <w:tr w:rsidR="001B2176" w:rsidRPr="00B40365" w14:paraId="13C6B86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49276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B7A9122" w14:textId="77777777" w:rsidR="001B2176" w:rsidRPr="00B40365" w:rsidRDefault="001B2176" w:rsidP="000E6A03">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581EADF3" w14:textId="77777777" w:rsidR="001B2176" w:rsidRPr="00C97908" w:rsidRDefault="001B2176" w:rsidP="000E6A03">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2C0432FF"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82533C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right w:val="single" w:sz="4" w:space="0" w:color="auto"/>
            </w:tcBorders>
            <w:vAlign w:val="center"/>
          </w:tcPr>
          <w:p w14:paraId="06415782" w14:textId="77777777" w:rsidR="001B2176" w:rsidRPr="00C97908" w:rsidRDefault="001B2176" w:rsidP="000E6A03">
            <w:pPr>
              <w:jc w:val="center"/>
              <w:rPr>
                <w:sz w:val="16"/>
                <w:szCs w:val="16"/>
                <w:lang w:val="en-US"/>
              </w:rPr>
            </w:pPr>
            <w:r w:rsidRPr="00C97908">
              <w:rPr>
                <w:sz w:val="16"/>
                <w:szCs w:val="16"/>
                <w:lang w:val="en-US"/>
              </w:rPr>
              <w:t>0,018</w:t>
            </w:r>
          </w:p>
        </w:tc>
      </w:tr>
      <w:tr w:rsidR="001B2176" w:rsidRPr="009B70F2" w14:paraId="08582FC0"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9CCDF0" w14:textId="77777777" w:rsidR="001B2176" w:rsidRPr="005E2CA0" w:rsidRDefault="001B2176" w:rsidP="000E6A03">
            <w:pPr>
              <w:jc w:val="center"/>
              <w:rPr>
                <w:b/>
                <w:bCs/>
                <w:sz w:val="22"/>
                <w:szCs w:val="22"/>
                <w:lang w:val="en-US"/>
              </w:rPr>
            </w:pPr>
            <w:r w:rsidRPr="005E2CA0">
              <w:rPr>
                <w:b/>
                <w:bCs/>
                <w:sz w:val="22"/>
                <w:szCs w:val="22"/>
                <w:lang w:val="en-US"/>
              </w:rPr>
              <w:t>11</w:t>
            </w:r>
          </w:p>
        </w:tc>
        <w:tc>
          <w:tcPr>
            <w:tcW w:w="1366" w:type="dxa"/>
            <w:gridSpan w:val="3"/>
            <w:tcBorders>
              <w:top w:val="single" w:sz="4" w:space="0" w:color="auto"/>
              <w:bottom w:val="single" w:sz="4" w:space="0" w:color="auto"/>
            </w:tcBorders>
            <w:vAlign w:val="center"/>
          </w:tcPr>
          <w:p w14:paraId="1F954276" w14:textId="77777777" w:rsidR="001B2176" w:rsidRPr="005E2CA0" w:rsidRDefault="001B2176" w:rsidP="000E6A03">
            <w:pPr>
              <w:jc w:val="center"/>
              <w:rPr>
                <w:b/>
                <w:bCs/>
                <w:sz w:val="22"/>
                <w:szCs w:val="22"/>
                <w:lang w:val="en-US"/>
              </w:rPr>
            </w:pPr>
            <w:r w:rsidRPr="005E2CA0">
              <w:rPr>
                <w:b/>
                <w:bCs/>
                <w:sz w:val="22"/>
                <w:szCs w:val="22"/>
                <w:lang w:val="en-US"/>
              </w:rPr>
              <w:t>RpCE39A</w:t>
            </w:r>
          </w:p>
        </w:tc>
        <w:tc>
          <w:tcPr>
            <w:tcW w:w="4254" w:type="dxa"/>
            <w:gridSpan w:val="5"/>
            <w:tcBorders>
              <w:top w:val="single" w:sz="4" w:space="0" w:color="auto"/>
              <w:bottom w:val="single" w:sz="4" w:space="0" w:color="auto"/>
            </w:tcBorders>
          </w:tcPr>
          <w:p w14:paraId="3C236D47" w14:textId="77777777" w:rsidR="001B2176" w:rsidRPr="005E2CA0" w:rsidRDefault="001B2176" w:rsidP="000E6A03">
            <w:pPr>
              <w:rPr>
                <w:b/>
                <w:bCs/>
                <w:sz w:val="2"/>
                <w:szCs w:val="2"/>
                <w:lang w:val="en-US"/>
              </w:rPr>
            </w:pPr>
            <w:r w:rsidRPr="005E2CA0">
              <w:rPr>
                <w:b/>
                <w:bCs/>
                <w:sz w:val="22"/>
                <w:szCs w:val="22"/>
                <w:lang w:val="en-US"/>
              </w:rPr>
              <w:t>Refacerea protectiei rosturilor de dilatatie / Rost de deformare de podea Гидроконтур ДШ-Р-50 sau analog (norma modificata, vezi resursele)</w:t>
            </w:r>
          </w:p>
          <w:p w14:paraId="3624106A"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20968142" w14:textId="77777777" w:rsidR="001B2176" w:rsidRPr="005E2CA0" w:rsidRDefault="001B2176" w:rsidP="000E6A03">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8E99725"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44583BEF" w14:textId="77777777" w:rsidR="001B2176" w:rsidRPr="005E2CA0" w:rsidRDefault="001B2176" w:rsidP="000E6A03">
            <w:pPr>
              <w:jc w:val="center"/>
              <w:rPr>
                <w:b/>
                <w:bCs/>
                <w:sz w:val="22"/>
                <w:szCs w:val="22"/>
                <w:lang w:val="en-US"/>
              </w:rPr>
            </w:pPr>
            <w:r w:rsidRPr="005E2CA0">
              <w:rPr>
                <w:b/>
                <w:bCs/>
                <w:sz w:val="22"/>
                <w:szCs w:val="22"/>
                <w:lang w:val="en-US"/>
              </w:rPr>
              <w:t>1,000</w:t>
            </w:r>
          </w:p>
          <w:p w14:paraId="08002355" w14:textId="77777777" w:rsidR="001B2176" w:rsidRPr="009B70F2" w:rsidRDefault="001B2176" w:rsidP="000E6A03">
            <w:pPr>
              <w:jc w:val="center"/>
              <w:rPr>
                <w:sz w:val="2"/>
                <w:szCs w:val="2"/>
                <w:lang w:val="en-US"/>
              </w:rPr>
            </w:pPr>
          </w:p>
        </w:tc>
      </w:tr>
      <w:tr w:rsidR="001B2176" w:rsidRPr="00B40365" w14:paraId="54B1E40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2C913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ACCF613" w14:textId="77777777" w:rsidR="001B2176" w:rsidRPr="00B40365" w:rsidRDefault="001B2176" w:rsidP="000E6A03">
            <w:pPr>
              <w:jc w:val="center"/>
              <w:rPr>
                <w:sz w:val="16"/>
                <w:szCs w:val="16"/>
                <w:lang w:val="en-US"/>
              </w:rPr>
            </w:pPr>
            <w:r w:rsidRPr="00B40365">
              <w:rPr>
                <w:sz w:val="16"/>
                <w:szCs w:val="16"/>
                <w:lang w:val="en-US"/>
              </w:rPr>
              <w:t>7213050013100</w:t>
            </w:r>
          </w:p>
        </w:tc>
        <w:tc>
          <w:tcPr>
            <w:tcW w:w="4238" w:type="dxa"/>
            <w:gridSpan w:val="4"/>
            <w:tcBorders>
              <w:top w:val="nil"/>
              <w:bottom w:val="single" w:sz="2" w:space="0" w:color="auto"/>
            </w:tcBorders>
            <w:vAlign w:val="center"/>
          </w:tcPr>
          <w:p w14:paraId="04092F17" w14:textId="77777777" w:rsidR="001B2176" w:rsidRPr="00C97908" w:rsidRDefault="001B2176" w:rsidP="000E6A03">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14:paraId="6F604651"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767DC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0,920</w:t>
            </w:r>
          </w:p>
        </w:tc>
        <w:tc>
          <w:tcPr>
            <w:tcW w:w="1518" w:type="dxa"/>
            <w:gridSpan w:val="2"/>
            <w:tcBorders>
              <w:top w:val="nil"/>
              <w:bottom w:val="single" w:sz="2" w:space="0" w:color="auto"/>
            </w:tcBorders>
            <w:vAlign w:val="center"/>
          </w:tcPr>
          <w:p w14:paraId="6BC3E194" w14:textId="77777777" w:rsidR="001B2176" w:rsidRPr="00C97908" w:rsidRDefault="001B2176" w:rsidP="000E6A03">
            <w:pPr>
              <w:jc w:val="center"/>
              <w:rPr>
                <w:sz w:val="16"/>
                <w:szCs w:val="16"/>
                <w:lang w:val="en-US"/>
              </w:rPr>
            </w:pPr>
            <w:r w:rsidRPr="00C97908">
              <w:rPr>
                <w:sz w:val="16"/>
                <w:szCs w:val="16"/>
                <w:lang w:val="en-US"/>
              </w:rPr>
              <w:t>0,92</w:t>
            </w:r>
          </w:p>
        </w:tc>
      </w:tr>
      <w:tr w:rsidR="001B2176" w:rsidRPr="00B40365" w14:paraId="1982AA3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84A9F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7786981"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174435E"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4494E42"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4BFD0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0,400</w:t>
            </w:r>
          </w:p>
        </w:tc>
        <w:tc>
          <w:tcPr>
            <w:tcW w:w="1518" w:type="dxa"/>
            <w:gridSpan w:val="2"/>
            <w:tcBorders>
              <w:top w:val="nil"/>
              <w:bottom w:val="single" w:sz="2" w:space="0" w:color="auto"/>
            </w:tcBorders>
            <w:vAlign w:val="center"/>
          </w:tcPr>
          <w:p w14:paraId="0D3731EB" w14:textId="77777777" w:rsidR="001B2176" w:rsidRPr="00C97908" w:rsidRDefault="001B2176" w:rsidP="000E6A03">
            <w:pPr>
              <w:jc w:val="center"/>
              <w:rPr>
                <w:sz w:val="16"/>
                <w:szCs w:val="16"/>
                <w:lang w:val="en-US"/>
              </w:rPr>
            </w:pPr>
            <w:r w:rsidRPr="00C97908">
              <w:rPr>
                <w:sz w:val="16"/>
                <w:szCs w:val="16"/>
                <w:lang w:val="en-US"/>
              </w:rPr>
              <w:t>0,40</w:t>
            </w:r>
          </w:p>
        </w:tc>
      </w:tr>
      <w:tr w:rsidR="001B2176" w:rsidRPr="00B40365" w14:paraId="18C0493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C8A90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109D326" w14:textId="77777777" w:rsidR="001B2176" w:rsidRPr="00B40365" w:rsidRDefault="001B2176" w:rsidP="000E6A03">
            <w:pPr>
              <w:jc w:val="center"/>
              <w:rPr>
                <w:sz w:val="16"/>
                <w:szCs w:val="16"/>
                <w:lang w:val="en-US"/>
              </w:rPr>
            </w:pPr>
            <w:r w:rsidRPr="00B40365">
              <w:rPr>
                <w:sz w:val="16"/>
                <w:szCs w:val="16"/>
                <w:lang w:val="en-US"/>
              </w:rPr>
              <w:t>60013</w:t>
            </w:r>
          </w:p>
        </w:tc>
        <w:tc>
          <w:tcPr>
            <w:tcW w:w="4238" w:type="dxa"/>
            <w:gridSpan w:val="4"/>
            <w:tcBorders>
              <w:top w:val="nil"/>
              <w:bottom w:val="single" w:sz="2" w:space="0" w:color="auto"/>
            </w:tcBorders>
            <w:vAlign w:val="center"/>
          </w:tcPr>
          <w:p w14:paraId="50F655EF" w14:textId="77777777" w:rsidR="001B2176" w:rsidRPr="00C97908" w:rsidRDefault="001B2176" w:rsidP="000E6A03">
            <w:pPr>
              <w:rPr>
                <w:sz w:val="16"/>
                <w:szCs w:val="16"/>
                <w:lang w:val="en-US"/>
              </w:rPr>
            </w:pPr>
            <w:r w:rsidRPr="00C97908">
              <w:rPr>
                <w:sz w:val="16"/>
                <w:szCs w:val="16"/>
                <w:lang w:val="en-US"/>
              </w:rPr>
              <w:t xml:space="preserve">Rost de deformare de podea Гидроконтур ДШ-Р-50 </w:t>
            </w:r>
          </w:p>
        </w:tc>
        <w:tc>
          <w:tcPr>
            <w:tcW w:w="998" w:type="dxa"/>
            <w:gridSpan w:val="3"/>
            <w:tcBorders>
              <w:top w:val="nil"/>
              <w:bottom w:val="single" w:sz="2" w:space="0" w:color="auto"/>
            </w:tcBorders>
            <w:vAlign w:val="center"/>
          </w:tcPr>
          <w:p w14:paraId="154B98B4" w14:textId="77777777" w:rsidR="001B2176" w:rsidRPr="00C97908" w:rsidRDefault="001B2176" w:rsidP="000E6A03">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02DF3E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4DF3B053" w14:textId="77777777" w:rsidR="001B2176" w:rsidRPr="00C97908" w:rsidRDefault="001B2176" w:rsidP="000E6A03">
            <w:pPr>
              <w:jc w:val="center"/>
              <w:rPr>
                <w:sz w:val="16"/>
                <w:szCs w:val="16"/>
                <w:lang w:val="en-US"/>
              </w:rPr>
            </w:pPr>
            <w:r w:rsidRPr="00C97908">
              <w:rPr>
                <w:sz w:val="16"/>
                <w:szCs w:val="16"/>
                <w:lang w:val="en-US"/>
              </w:rPr>
              <w:t>1,03</w:t>
            </w:r>
          </w:p>
        </w:tc>
      </w:tr>
      <w:tr w:rsidR="001B2176" w:rsidRPr="00B40365" w14:paraId="660B508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C51CB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BEA931B" w14:textId="77777777" w:rsidR="001B2176" w:rsidRPr="00B40365" w:rsidRDefault="001B2176" w:rsidP="000E6A03">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511A66B9" w14:textId="77777777" w:rsidR="001B2176" w:rsidRPr="00C97908" w:rsidRDefault="001B2176" w:rsidP="000E6A03">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7CE3A0F8"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3A33B2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right w:val="single" w:sz="4" w:space="0" w:color="auto"/>
            </w:tcBorders>
            <w:vAlign w:val="center"/>
          </w:tcPr>
          <w:p w14:paraId="6821717A" w14:textId="77777777" w:rsidR="001B2176" w:rsidRPr="00C97908" w:rsidRDefault="001B2176" w:rsidP="000E6A03">
            <w:pPr>
              <w:jc w:val="center"/>
              <w:rPr>
                <w:sz w:val="16"/>
                <w:szCs w:val="16"/>
                <w:lang w:val="en-US"/>
              </w:rPr>
            </w:pPr>
            <w:r w:rsidRPr="00C97908">
              <w:rPr>
                <w:sz w:val="16"/>
                <w:szCs w:val="16"/>
                <w:lang w:val="en-US"/>
              </w:rPr>
              <w:t>0,002</w:t>
            </w:r>
          </w:p>
        </w:tc>
      </w:tr>
      <w:tr w:rsidR="001B2176" w:rsidRPr="003E2692" w14:paraId="4C28498D"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B1C3004" w14:textId="77777777" w:rsidR="001B2176" w:rsidRPr="003E2692" w:rsidRDefault="001B2176" w:rsidP="000E6A03">
            <w:pPr>
              <w:rPr>
                <w:sz w:val="2"/>
                <w:szCs w:val="2"/>
                <w:lang w:val="en-US"/>
              </w:rPr>
            </w:pPr>
          </w:p>
        </w:tc>
        <w:tc>
          <w:tcPr>
            <w:tcW w:w="1381" w:type="dxa"/>
            <w:gridSpan w:val="3"/>
            <w:tcBorders>
              <w:top w:val="single" w:sz="6" w:space="0" w:color="auto"/>
              <w:bottom w:val="nil"/>
            </w:tcBorders>
            <w:vAlign w:val="center"/>
          </w:tcPr>
          <w:p w14:paraId="636AEA69" w14:textId="77777777" w:rsidR="001B2176" w:rsidRPr="003E2692" w:rsidRDefault="001B2176" w:rsidP="000E6A03">
            <w:pPr>
              <w:rPr>
                <w:sz w:val="2"/>
                <w:szCs w:val="2"/>
                <w:lang w:val="en-US"/>
              </w:rPr>
            </w:pPr>
          </w:p>
        </w:tc>
        <w:tc>
          <w:tcPr>
            <w:tcW w:w="4081" w:type="dxa"/>
            <w:gridSpan w:val="5"/>
            <w:tcBorders>
              <w:top w:val="single" w:sz="6" w:space="0" w:color="auto"/>
              <w:bottom w:val="nil"/>
            </w:tcBorders>
          </w:tcPr>
          <w:p w14:paraId="17AF99A2" w14:textId="77777777" w:rsidR="001B2176" w:rsidRPr="003E2692" w:rsidRDefault="001B2176" w:rsidP="000E6A03">
            <w:pPr>
              <w:rPr>
                <w:sz w:val="2"/>
                <w:szCs w:val="2"/>
                <w:lang w:val="en-US"/>
              </w:rPr>
            </w:pPr>
          </w:p>
        </w:tc>
        <w:tc>
          <w:tcPr>
            <w:tcW w:w="969" w:type="dxa"/>
            <w:gridSpan w:val="3"/>
            <w:tcBorders>
              <w:top w:val="single" w:sz="6" w:space="0" w:color="auto"/>
              <w:bottom w:val="nil"/>
              <w:right w:val="nil"/>
            </w:tcBorders>
          </w:tcPr>
          <w:p w14:paraId="46A5AD60" w14:textId="77777777" w:rsidR="001B2176" w:rsidRPr="003E2692" w:rsidRDefault="001B2176" w:rsidP="000E6A03">
            <w:pPr>
              <w:rPr>
                <w:sz w:val="2"/>
                <w:szCs w:val="2"/>
                <w:lang w:val="en-US"/>
              </w:rPr>
            </w:pPr>
          </w:p>
        </w:tc>
        <w:tc>
          <w:tcPr>
            <w:tcW w:w="1245" w:type="dxa"/>
            <w:gridSpan w:val="3"/>
            <w:tcBorders>
              <w:top w:val="single" w:sz="6" w:space="0" w:color="auto"/>
              <w:left w:val="nil"/>
              <w:bottom w:val="nil"/>
              <w:right w:val="nil"/>
            </w:tcBorders>
          </w:tcPr>
          <w:p w14:paraId="5CF90754" w14:textId="77777777" w:rsidR="001B2176" w:rsidRPr="003E2692" w:rsidRDefault="001B2176" w:rsidP="000E6A03">
            <w:pPr>
              <w:rPr>
                <w:sz w:val="2"/>
                <w:szCs w:val="2"/>
                <w:lang w:val="en-US"/>
              </w:rPr>
            </w:pPr>
          </w:p>
        </w:tc>
        <w:tc>
          <w:tcPr>
            <w:tcW w:w="1676" w:type="dxa"/>
            <w:gridSpan w:val="3"/>
            <w:tcBorders>
              <w:top w:val="single" w:sz="6" w:space="0" w:color="auto"/>
              <w:left w:val="nil"/>
              <w:bottom w:val="nil"/>
              <w:right w:val="nil"/>
            </w:tcBorders>
          </w:tcPr>
          <w:p w14:paraId="589AF7FB" w14:textId="77777777" w:rsidR="001B2176" w:rsidRPr="003E2692" w:rsidRDefault="001B2176" w:rsidP="000E6A03">
            <w:pPr>
              <w:rPr>
                <w:sz w:val="2"/>
                <w:szCs w:val="2"/>
                <w:lang w:val="en-US"/>
              </w:rPr>
            </w:pPr>
          </w:p>
        </w:tc>
      </w:tr>
      <w:tr w:rsidR="001B2176" w:rsidRPr="00B449C4" w14:paraId="72FE64E4"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09A793E"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012A2342"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48974563" w14:textId="77777777" w:rsidR="001B2176" w:rsidRPr="000E0709" w:rsidRDefault="001B2176" w:rsidP="000E6A03">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E4DB976"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36D0C8A6"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02AE47A0" w14:textId="77777777" w:rsidR="001B2176" w:rsidRPr="00B449C4" w:rsidRDefault="001B2176" w:rsidP="000E6A03">
            <w:pPr>
              <w:rPr>
                <w:sz w:val="22"/>
                <w:szCs w:val="22"/>
                <w:lang w:val="en-US"/>
              </w:rPr>
            </w:pPr>
          </w:p>
        </w:tc>
      </w:tr>
      <w:tr w:rsidR="001B2176" w:rsidRPr="00B40365" w14:paraId="59A4256E" w14:textId="77777777" w:rsidTr="000E6A0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4717FA2" w14:textId="77777777" w:rsidR="001B2176" w:rsidRPr="00B40365" w:rsidRDefault="001B2176" w:rsidP="000E6A03">
            <w:pPr>
              <w:rPr>
                <w:sz w:val="22"/>
                <w:szCs w:val="22"/>
                <w:lang w:val="en-US"/>
              </w:rPr>
            </w:pPr>
          </w:p>
        </w:tc>
        <w:tc>
          <w:tcPr>
            <w:tcW w:w="1382" w:type="dxa"/>
            <w:gridSpan w:val="4"/>
            <w:tcBorders>
              <w:bottom w:val="single" w:sz="4" w:space="0" w:color="auto"/>
            </w:tcBorders>
            <w:vAlign w:val="center"/>
          </w:tcPr>
          <w:p w14:paraId="313A3D8C" w14:textId="77777777" w:rsidR="001B2176" w:rsidRPr="00B40365" w:rsidRDefault="001B2176" w:rsidP="000E6A03">
            <w:pPr>
              <w:rPr>
                <w:sz w:val="22"/>
                <w:szCs w:val="22"/>
                <w:lang w:val="en-US"/>
              </w:rPr>
            </w:pPr>
          </w:p>
        </w:tc>
        <w:tc>
          <w:tcPr>
            <w:tcW w:w="4238" w:type="dxa"/>
            <w:gridSpan w:val="4"/>
            <w:tcBorders>
              <w:bottom w:val="single" w:sz="4" w:space="0" w:color="auto"/>
            </w:tcBorders>
          </w:tcPr>
          <w:p w14:paraId="2257F994" w14:textId="77777777" w:rsidR="001B2176" w:rsidRPr="00B40365" w:rsidRDefault="001B2176" w:rsidP="000E6A0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Rost de deformare </w:t>
            </w:r>
          </w:p>
        </w:tc>
        <w:tc>
          <w:tcPr>
            <w:tcW w:w="3622" w:type="dxa"/>
            <w:gridSpan w:val="8"/>
            <w:tcBorders>
              <w:bottom w:val="single" w:sz="4" w:space="0" w:color="auto"/>
              <w:right w:val="single" w:sz="4" w:space="0" w:color="auto"/>
            </w:tcBorders>
          </w:tcPr>
          <w:p w14:paraId="240E74D0" w14:textId="77777777" w:rsidR="001B2176" w:rsidRPr="00B40365" w:rsidRDefault="001B2176" w:rsidP="000E6A03">
            <w:pPr>
              <w:rPr>
                <w:sz w:val="22"/>
                <w:szCs w:val="22"/>
                <w:lang w:val="en-US"/>
              </w:rPr>
            </w:pPr>
          </w:p>
        </w:tc>
      </w:tr>
      <w:tr w:rsidR="001B2176" w:rsidRPr="009B70F2" w14:paraId="1BD2E7DE" w14:textId="77777777" w:rsidTr="000E6A03">
        <w:tblPrEx>
          <w:tblCellMar>
            <w:left w:w="107" w:type="dxa"/>
            <w:right w:w="107" w:type="dxa"/>
          </w:tblCellMar>
        </w:tblPrEx>
        <w:tc>
          <w:tcPr>
            <w:tcW w:w="10348" w:type="dxa"/>
            <w:gridSpan w:val="19"/>
          </w:tcPr>
          <w:p w14:paraId="093CCCF3" w14:textId="77777777" w:rsidR="001B2176" w:rsidRPr="009B70F2" w:rsidRDefault="001B2176" w:rsidP="000E6A03">
            <w:pPr>
              <w:rPr>
                <w:b/>
                <w:bCs/>
                <w:sz w:val="22"/>
                <w:szCs w:val="22"/>
                <w:lang w:val="en-US"/>
              </w:rPr>
            </w:pPr>
            <w:r w:rsidRPr="009B70F2">
              <w:rPr>
                <w:b/>
                <w:bCs/>
                <w:sz w:val="22"/>
                <w:szCs w:val="22"/>
                <w:lang w:val="en-US"/>
              </w:rPr>
              <w:t>1.3. Pardosea</w:t>
            </w:r>
          </w:p>
          <w:p w14:paraId="7C8F2D89" w14:textId="77777777" w:rsidR="001B2176" w:rsidRPr="00B12F65" w:rsidRDefault="001B2176" w:rsidP="000E6A03">
            <w:pPr>
              <w:rPr>
                <w:sz w:val="2"/>
                <w:szCs w:val="2"/>
                <w:lang w:val="en-US"/>
              </w:rPr>
            </w:pPr>
          </w:p>
        </w:tc>
      </w:tr>
      <w:tr w:rsidR="001B2176" w:rsidRPr="009B70F2" w14:paraId="4B7767CB"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15F64F" w14:textId="77777777" w:rsidR="001B2176" w:rsidRPr="005E2CA0" w:rsidRDefault="001B2176" w:rsidP="000E6A03">
            <w:pPr>
              <w:jc w:val="center"/>
              <w:rPr>
                <w:b/>
                <w:bCs/>
                <w:sz w:val="22"/>
                <w:szCs w:val="22"/>
                <w:lang w:val="en-US"/>
              </w:rPr>
            </w:pPr>
            <w:r w:rsidRPr="005E2CA0">
              <w:rPr>
                <w:b/>
                <w:bCs/>
                <w:sz w:val="22"/>
                <w:szCs w:val="22"/>
                <w:lang w:val="en-US"/>
              </w:rPr>
              <w:t>12</w:t>
            </w:r>
          </w:p>
        </w:tc>
        <w:tc>
          <w:tcPr>
            <w:tcW w:w="1366" w:type="dxa"/>
            <w:gridSpan w:val="3"/>
            <w:tcBorders>
              <w:top w:val="single" w:sz="4" w:space="0" w:color="auto"/>
              <w:bottom w:val="single" w:sz="4" w:space="0" w:color="auto"/>
            </w:tcBorders>
            <w:vAlign w:val="center"/>
          </w:tcPr>
          <w:p w14:paraId="3696F331" w14:textId="77777777" w:rsidR="001B2176" w:rsidRPr="005E2CA0" w:rsidRDefault="001B2176" w:rsidP="000E6A03">
            <w:pPr>
              <w:jc w:val="center"/>
              <w:rPr>
                <w:b/>
                <w:bCs/>
                <w:sz w:val="22"/>
                <w:szCs w:val="22"/>
                <w:lang w:val="en-US"/>
              </w:rPr>
            </w:pPr>
            <w:r w:rsidRPr="005E2CA0">
              <w:rPr>
                <w:b/>
                <w:bCs/>
                <w:sz w:val="22"/>
                <w:szCs w:val="22"/>
                <w:lang w:val="en-US"/>
              </w:rPr>
              <w:t>IzF04J1</w:t>
            </w:r>
          </w:p>
        </w:tc>
        <w:tc>
          <w:tcPr>
            <w:tcW w:w="4254" w:type="dxa"/>
            <w:gridSpan w:val="5"/>
            <w:tcBorders>
              <w:top w:val="single" w:sz="4" w:space="0" w:color="auto"/>
              <w:bottom w:val="single" w:sz="4" w:space="0" w:color="auto"/>
            </w:tcBorders>
          </w:tcPr>
          <w:p w14:paraId="57FC6502" w14:textId="77777777" w:rsidR="001B2176" w:rsidRPr="005E2CA0" w:rsidRDefault="001B2176" w:rsidP="000E6A03">
            <w:pPr>
              <w:rPr>
                <w:b/>
                <w:bCs/>
                <w:sz w:val="2"/>
                <w:szCs w:val="2"/>
                <w:lang w:val="en-US"/>
              </w:rPr>
            </w:pPr>
            <w:r w:rsidRPr="005E2CA0">
              <w:rPr>
                <w:b/>
                <w:bCs/>
                <w:sz w:val="22"/>
                <w:szCs w:val="22"/>
                <w:lang w:val="en-US"/>
              </w:rPr>
              <w:t xml:space="preserve">Strat de separare aferent lucrarilor de hidroizolatii, executata cu Pelicula </w:t>
            </w:r>
            <w:r w:rsidRPr="005E2CA0">
              <w:rPr>
                <w:b/>
                <w:bCs/>
                <w:sz w:val="22"/>
                <w:szCs w:val="22"/>
                <w:lang w:val="en-US"/>
              </w:rPr>
              <w:lastRenderedPageBreak/>
              <w:t>polietilena, simplu, asezat cu suprapunerile nelipite</w:t>
            </w:r>
          </w:p>
          <w:p w14:paraId="08BBDF23"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2A6BFA4A" w14:textId="77777777" w:rsidR="001B2176" w:rsidRPr="005E2CA0" w:rsidRDefault="001B2176" w:rsidP="000E6A03">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0B6DA1AF"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07E05DEA" w14:textId="77777777" w:rsidR="001B2176" w:rsidRPr="005E2CA0" w:rsidRDefault="001B2176" w:rsidP="000E6A03">
            <w:pPr>
              <w:jc w:val="center"/>
              <w:rPr>
                <w:b/>
                <w:bCs/>
                <w:sz w:val="22"/>
                <w:szCs w:val="22"/>
                <w:lang w:val="en-US"/>
              </w:rPr>
            </w:pPr>
            <w:r w:rsidRPr="005E2CA0">
              <w:rPr>
                <w:b/>
                <w:bCs/>
                <w:sz w:val="22"/>
                <w:szCs w:val="22"/>
                <w:lang w:val="en-US"/>
              </w:rPr>
              <w:t>95,100</w:t>
            </w:r>
          </w:p>
          <w:p w14:paraId="457F9B58" w14:textId="77777777" w:rsidR="001B2176" w:rsidRPr="009B70F2" w:rsidRDefault="001B2176" w:rsidP="000E6A03">
            <w:pPr>
              <w:jc w:val="center"/>
              <w:rPr>
                <w:sz w:val="2"/>
                <w:szCs w:val="2"/>
                <w:lang w:val="en-US"/>
              </w:rPr>
            </w:pPr>
          </w:p>
        </w:tc>
      </w:tr>
      <w:tr w:rsidR="001B2176" w:rsidRPr="00B40365" w14:paraId="11E1700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D5B50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78DD489" w14:textId="77777777" w:rsidR="001B2176" w:rsidRPr="00B40365" w:rsidRDefault="001B2176" w:rsidP="000E6A03">
            <w:pPr>
              <w:jc w:val="center"/>
              <w:rPr>
                <w:sz w:val="16"/>
                <w:szCs w:val="16"/>
                <w:lang w:val="en-US"/>
              </w:rPr>
            </w:pPr>
            <w:r w:rsidRPr="00B40365">
              <w:rPr>
                <w:sz w:val="16"/>
                <w:szCs w:val="16"/>
                <w:lang w:val="en-US"/>
              </w:rPr>
              <w:t>7134030012200</w:t>
            </w:r>
          </w:p>
        </w:tc>
        <w:tc>
          <w:tcPr>
            <w:tcW w:w="4238" w:type="dxa"/>
            <w:gridSpan w:val="4"/>
            <w:tcBorders>
              <w:top w:val="nil"/>
              <w:bottom w:val="single" w:sz="2" w:space="0" w:color="auto"/>
            </w:tcBorders>
            <w:vAlign w:val="center"/>
          </w:tcPr>
          <w:p w14:paraId="071F5833" w14:textId="77777777" w:rsidR="001B2176" w:rsidRPr="00C97908" w:rsidRDefault="001B2176" w:rsidP="000E6A03">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14:paraId="58875A7E"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A775E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4264035A" w14:textId="77777777" w:rsidR="001B2176" w:rsidRPr="00C97908" w:rsidRDefault="001B2176" w:rsidP="000E6A03">
            <w:pPr>
              <w:jc w:val="center"/>
              <w:rPr>
                <w:sz w:val="16"/>
                <w:szCs w:val="16"/>
                <w:lang w:val="en-US"/>
              </w:rPr>
            </w:pPr>
            <w:r w:rsidRPr="00C97908">
              <w:rPr>
                <w:sz w:val="16"/>
                <w:szCs w:val="16"/>
                <w:lang w:val="en-US"/>
              </w:rPr>
              <w:t>1,902</w:t>
            </w:r>
          </w:p>
        </w:tc>
      </w:tr>
      <w:tr w:rsidR="001B2176" w:rsidRPr="00B40365" w14:paraId="3653753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92CE2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AFC58D4" w14:textId="77777777" w:rsidR="001B2176" w:rsidRPr="00B40365" w:rsidRDefault="001B2176" w:rsidP="000E6A03">
            <w:pPr>
              <w:jc w:val="center"/>
              <w:rPr>
                <w:sz w:val="16"/>
                <w:szCs w:val="16"/>
                <w:lang w:val="en-US"/>
              </w:rPr>
            </w:pPr>
            <w:r w:rsidRPr="00B40365">
              <w:rPr>
                <w:sz w:val="16"/>
                <w:szCs w:val="16"/>
                <w:lang w:val="en-US"/>
              </w:rPr>
              <w:t>268213260162619</w:t>
            </w:r>
          </w:p>
        </w:tc>
        <w:tc>
          <w:tcPr>
            <w:tcW w:w="4238" w:type="dxa"/>
            <w:gridSpan w:val="4"/>
            <w:tcBorders>
              <w:top w:val="nil"/>
              <w:bottom w:val="single" w:sz="2" w:space="0" w:color="auto"/>
            </w:tcBorders>
            <w:vAlign w:val="center"/>
          </w:tcPr>
          <w:p w14:paraId="6DE8BDF7" w14:textId="77777777" w:rsidR="001B2176" w:rsidRPr="00C97908" w:rsidRDefault="001B2176" w:rsidP="000E6A03">
            <w:pPr>
              <w:rPr>
                <w:sz w:val="16"/>
                <w:szCs w:val="16"/>
                <w:lang w:val="en-US"/>
              </w:rPr>
            </w:pPr>
            <w:r w:rsidRPr="00C97908">
              <w:rPr>
                <w:sz w:val="16"/>
                <w:szCs w:val="16"/>
                <w:lang w:val="en-US"/>
              </w:rPr>
              <w:t>Pelicula polietilena</w:t>
            </w:r>
          </w:p>
        </w:tc>
        <w:tc>
          <w:tcPr>
            <w:tcW w:w="998" w:type="dxa"/>
            <w:gridSpan w:val="3"/>
            <w:tcBorders>
              <w:top w:val="nil"/>
              <w:bottom w:val="single" w:sz="2" w:space="0" w:color="auto"/>
            </w:tcBorders>
            <w:vAlign w:val="center"/>
          </w:tcPr>
          <w:p w14:paraId="14CC9DCD" w14:textId="77777777" w:rsidR="001B2176" w:rsidRPr="00C97908" w:rsidRDefault="001B2176" w:rsidP="000E6A03">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8CE78B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1,080</w:t>
            </w:r>
          </w:p>
        </w:tc>
        <w:tc>
          <w:tcPr>
            <w:tcW w:w="1518" w:type="dxa"/>
            <w:gridSpan w:val="2"/>
            <w:tcBorders>
              <w:top w:val="nil"/>
              <w:bottom w:val="single" w:sz="2" w:space="0" w:color="auto"/>
            </w:tcBorders>
            <w:vAlign w:val="center"/>
          </w:tcPr>
          <w:p w14:paraId="73F9197B" w14:textId="77777777" w:rsidR="001B2176" w:rsidRPr="00C97908" w:rsidRDefault="001B2176" w:rsidP="000E6A03">
            <w:pPr>
              <w:jc w:val="center"/>
              <w:rPr>
                <w:sz w:val="16"/>
                <w:szCs w:val="16"/>
                <w:lang w:val="en-US"/>
              </w:rPr>
            </w:pPr>
            <w:r w:rsidRPr="00C97908">
              <w:rPr>
                <w:sz w:val="16"/>
                <w:szCs w:val="16"/>
                <w:lang w:val="en-US"/>
              </w:rPr>
              <w:t>102,708</w:t>
            </w:r>
          </w:p>
        </w:tc>
      </w:tr>
      <w:tr w:rsidR="001B2176" w:rsidRPr="00B40365" w14:paraId="6411674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C4068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D3C7E69" w14:textId="77777777" w:rsidR="001B2176" w:rsidRPr="00B40365" w:rsidRDefault="001B2176" w:rsidP="000E6A03">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4CA292E" w14:textId="77777777" w:rsidR="001B2176" w:rsidRPr="00C97908" w:rsidRDefault="001B2176" w:rsidP="000E6A03">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3A9ABBE7"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D275FD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0,0005</w:t>
            </w:r>
          </w:p>
        </w:tc>
        <w:tc>
          <w:tcPr>
            <w:tcW w:w="1518" w:type="dxa"/>
            <w:gridSpan w:val="2"/>
            <w:tcBorders>
              <w:top w:val="nil"/>
              <w:bottom w:val="single" w:sz="2" w:space="0" w:color="auto"/>
              <w:right w:val="single" w:sz="4" w:space="0" w:color="auto"/>
            </w:tcBorders>
            <w:vAlign w:val="center"/>
          </w:tcPr>
          <w:p w14:paraId="4A957E0C" w14:textId="77777777" w:rsidR="001B2176" w:rsidRPr="00C97908" w:rsidRDefault="001B2176" w:rsidP="000E6A03">
            <w:pPr>
              <w:jc w:val="center"/>
              <w:rPr>
                <w:sz w:val="16"/>
                <w:szCs w:val="16"/>
                <w:lang w:val="en-US"/>
              </w:rPr>
            </w:pPr>
            <w:r w:rsidRPr="00C97908">
              <w:rPr>
                <w:sz w:val="16"/>
                <w:szCs w:val="16"/>
                <w:lang w:val="en-US"/>
              </w:rPr>
              <w:t>0,048</w:t>
            </w:r>
          </w:p>
        </w:tc>
      </w:tr>
      <w:tr w:rsidR="001B2176" w:rsidRPr="009B70F2" w14:paraId="4BA4BA33"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B2FABD" w14:textId="77777777" w:rsidR="001B2176" w:rsidRPr="005E2CA0" w:rsidRDefault="001B2176" w:rsidP="000E6A03">
            <w:pPr>
              <w:jc w:val="center"/>
              <w:rPr>
                <w:b/>
                <w:bCs/>
                <w:sz w:val="22"/>
                <w:szCs w:val="22"/>
                <w:lang w:val="en-US"/>
              </w:rPr>
            </w:pPr>
            <w:r w:rsidRPr="005E2CA0">
              <w:rPr>
                <w:b/>
                <w:bCs/>
                <w:sz w:val="22"/>
                <w:szCs w:val="22"/>
                <w:lang w:val="en-US"/>
              </w:rPr>
              <w:t>13</w:t>
            </w:r>
          </w:p>
        </w:tc>
        <w:tc>
          <w:tcPr>
            <w:tcW w:w="1366" w:type="dxa"/>
            <w:gridSpan w:val="3"/>
            <w:tcBorders>
              <w:top w:val="single" w:sz="4" w:space="0" w:color="auto"/>
              <w:bottom w:val="single" w:sz="4" w:space="0" w:color="auto"/>
            </w:tcBorders>
            <w:vAlign w:val="center"/>
          </w:tcPr>
          <w:p w14:paraId="0F49DB23" w14:textId="77777777" w:rsidR="001B2176" w:rsidRPr="005E2CA0" w:rsidRDefault="001B2176" w:rsidP="000E6A03">
            <w:pPr>
              <w:jc w:val="center"/>
              <w:rPr>
                <w:b/>
                <w:bCs/>
                <w:sz w:val="22"/>
                <w:szCs w:val="22"/>
                <w:lang w:val="en-US"/>
              </w:rPr>
            </w:pPr>
            <w:r w:rsidRPr="005E2CA0">
              <w:rPr>
                <w:b/>
                <w:bCs/>
                <w:sz w:val="22"/>
                <w:szCs w:val="22"/>
                <w:lang w:val="en-US"/>
              </w:rPr>
              <w:t>CC03C</w:t>
            </w:r>
          </w:p>
        </w:tc>
        <w:tc>
          <w:tcPr>
            <w:tcW w:w="4254" w:type="dxa"/>
            <w:gridSpan w:val="5"/>
            <w:tcBorders>
              <w:top w:val="single" w:sz="4" w:space="0" w:color="auto"/>
              <w:bottom w:val="single" w:sz="4" w:space="0" w:color="auto"/>
            </w:tcBorders>
          </w:tcPr>
          <w:p w14:paraId="1F688337" w14:textId="77777777" w:rsidR="001B2176" w:rsidRPr="005E2CA0" w:rsidRDefault="001B2176" w:rsidP="000E6A03">
            <w:pPr>
              <w:rPr>
                <w:b/>
                <w:bCs/>
                <w:sz w:val="2"/>
                <w:szCs w:val="2"/>
                <w:lang w:val="en-US"/>
              </w:rPr>
            </w:pPr>
            <w:r w:rsidRPr="005E2CA0">
              <w:rPr>
                <w:b/>
                <w:bCs/>
                <w:sz w:val="22"/>
                <w:szCs w:val="22"/>
                <w:lang w:val="en-US"/>
              </w:rPr>
              <w:t>Montare plase sudate la inaltimi mai mici sau egale cu 35 m, la placi / Plasa 3x150x150 (0.77 kg/m2) (inclusiv suprapunerile 5%)</w:t>
            </w:r>
          </w:p>
          <w:p w14:paraId="077EA2FC"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203F5466" w14:textId="77777777" w:rsidR="001B2176" w:rsidRPr="005E2CA0" w:rsidRDefault="001B2176" w:rsidP="000E6A03">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38957F08"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5A3735AA" w14:textId="77777777" w:rsidR="001B2176" w:rsidRPr="005E2CA0" w:rsidRDefault="001B2176" w:rsidP="000E6A03">
            <w:pPr>
              <w:jc w:val="center"/>
              <w:rPr>
                <w:b/>
                <w:bCs/>
                <w:sz w:val="22"/>
                <w:szCs w:val="22"/>
                <w:lang w:val="en-US"/>
              </w:rPr>
            </w:pPr>
            <w:r w:rsidRPr="005E2CA0">
              <w:rPr>
                <w:b/>
                <w:bCs/>
                <w:sz w:val="22"/>
                <w:szCs w:val="22"/>
                <w:lang w:val="en-US"/>
              </w:rPr>
              <w:t>76,900</w:t>
            </w:r>
          </w:p>
          <w:p w14:paraId="131299D8" w14:textId="77777777" w:rsidR="001B2176" w:rsidRPr="009B70F2" w:rsidRDefault="001B2176" w:rsidP="000E6A03">
            <w:pPr>
              <w:jc w:val="center"/>
              <w:rPr>
                <w:sz w:val="2"/>
                <w:szCs w:val="2"/>
                <w:lang w:val="en-US"/>
              </w:rPr>
            </w:pPr>
          </w:p>
        </w:tc>
      </w:tr>
      <w:tr w:rsidR="001B2176" w:rsidRPr="00B40365" w14:paraId="73B3267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88225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69A98C8" w14:textId="77777777" w:rsidR="001B2176" w:rsidRPr="00B40365" w:rsidRDefault="001B2176" w:rsidP="000E6A03">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33E41270" w14:textId="77777777" w:rsidR="001B2176" w:rsidRPr="00C97908" w:rsidRDefault="001B2176" w:rsidP="000E6A03">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4FA42E19"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8965F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0,025</w:t>
            </w:r>
          </w:p>
        </w:tc>
        <w:tc>
          <w:tcPr>
            <w:tcW w:w="1518" w:type="dxa"/>
            <w:gridSpan w:val="2"/>
            <w:tcBorders>
              <w:top w:val="nil"/>
              <w:bottom w:val="single" w:sz="2" w:space="0" w:color="auto"/>
            </w:tcBorders>
            <w:vAlign w:val="center"/>
          </w:tcPr>
          <w:p w14:paraId="7A1ADD92" w14:textId="77777777" w:rsidR="001B2176" w:rsidRPr="00C97908" w:rsidRDefault="001B2176" w:rsidP="000E6A03">
            <w:pPr>
              <w:jc w:val="center"/>
              <w:rPr>
                <w:sz w:val="16"/>
                <w:szCs w:val="16"/>
                <w:lang w:val="en-US"/>
              </w:rPr>
            </w:pPr>
            <w:r w:rsidRPr="00C97908">
              <w:rPr>
                <w:sz w:val="16"/>
                <w:szCs w:val="16"/>
                <w:lang w:val="en-US"/>
              </w:rPr>
              <w:t>1,922</w:t>
            </w:r>
          </w:p>
        </w:tc>
      </w:tr>
      <w:tr w:rsidR="001B2176" w:rsidRPr="00B40365" w14:paraId="4917036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D8A4B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434AEF8"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4291E70"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88166F6"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57AEA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29D41ADB" w14:textId="77777777" w:rsidR="001B2176" w:rsidRPr="00C97908" w:rsidRDefault="001B2176" w:rsidP="000E6A03">
            <w:pPr>
              <w:jc w:val="center"/>
              <w:rPr>
                <w:sz w:val="16"/>
                <w:szCs w:val="16"/>
                <w:lang w:val="en-US"/>
              </w:rPr>
            </w:pPr>
            <w:r w:rsidRPr="00C97908">
              <w:rPr>
                <w:sz w:val="16"/>
                <w:szCs w:val="16"/>
                <w:lang w:val="en-US"/>
              </w:rPr>
              <w:t>0,384</w:t>
            </w:r>
          </w:p>
        </w:tc>
      </w:tr>
      <w:tr w:rsidR="001B2176" w:rsidRPr="00B40365" w14:paraId="45A8AC7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EA309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D5767E6" w14:textId="77777777" w:rsidR="001B2176" w:rsidRPr="00B40365" w:rsidRDefault="001B2176" w:rsidP="000E6A03">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5D39C83B" w14:textId="77777777" w:rsidR="001B2176" w:rsidRPr="00C97908" w:rsidRDefault="001B2176" w:rsidP="000E6A03">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0CC36BEF"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1063E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1,010</w:t>
            </w:r>
          </w:p>
        </w:tc>
        <w:tc>
          <w:tcPr>
            <w:tcW w:w="1518" w:type="dxa"/>
            <w:gridSpan w:val="2"/>
            <w:tcBorders>
              <w:top w:val="nil"/>
              <w:bottom w:val="single" w:sz="2" w:space="0" w:color="auto"/>
            </w:tcBorders>
            <w:vAlign w:val="center"/>
          </w:tcPr>
          <w:p w14:paraId="4FD5519C" w14:textId="77777777" w:rsidR="001B2176" w:rsidRPr="00C97908" w:rsidRDefault="001B2176" w:rsidP="000E6A03">
            <w:pPr>
              <w:jc w:val="center"/>
              <w:rPr>
                <w:sz w:val="16"/>
                <w:szCs w:val="16"/>
                <w:lang w:val="en-US"/>
              </w:rPr>
            </w:pPr>
            <w:r w:rsidRPr="00C97908">
              <w:rPr>
                <w:sz w:val="16"/>
                <w:szCs w:val="16"/>
                <w:lang w:val="en-US"/>
              </w:rPr>
              <w:t>77,669</w:t>
            </w:r>
          </w:p>
        </w:tc>
      </w:tr>
      <w:tr w:rsidR="001B2176" w:rsidRPr="00B40365" w14:paraId="6A4AF3A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ECD5B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2D01684" w14:textId="77777777" w:rsidR="001B2176" w:rsidRPr="00B40365" w:rsidRDefault="001B2176" w:rsidP="000E6A03">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03FC869F" w14:textId="77777777" w:rsidR="001B2176" w:rsidRPr="00C97908" w:rsidRDefault="001B2176" w:rsidP="000E6A03">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09C52BE1"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C30FDF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2E8CCAC0" w14:textId="77777777" w:rsidR="001B2176" w:rsidRPr="00C97908" w:rsidRDefault="001B2176" w:rsidP="000E6A03">
            <w:pPr>
              <w:jc w:val="center"/>
              <w:rPr>
                <w:sz w:val="16"/>
                <w:szCs w:val="16"/>
                <w:lang w:val="en-US"/>
              </w:rPr>
            </w:pPr>
            <w:r w:rsidRPr="00C97908">
              <w:rPr>
                <w:sz w:val="16"/>
                <w:szCs w:val="16"/>
                <w:lang w:val="en-US"/>
              </w:rPr>
              <w:t>0,384</w:t>
            </w:r>
          </w:p>
        </w:tc>
      </w:tr>
      <w:tr w:rsidR="001B2176" w:rsidRPr="00B40365" w14:paraId="2A69104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72279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E6557C5" w14:textId="77777777" w:rsidR="001B2176" w:rsidRPr="00B40365" w:rsidRDefault="001B2176" w:rsidP="000E6A03">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00E4F5D7" w14:textId="77777777" w:rsidR="001B2176" w:rsidRPr="00C97908" w:rsidRDefault="001B2176" w:rsidP="000E6A03">
            <w:pPr>
              <w:rPr>
                <w:sz w:val="16"/>
                <w:szCs w:val="16"/>
                <w:lang w:val="en-US"/>
              </w:rPr>
            </w:pPr>
            <w:r w:rsidRPr="00C97908">
              <w:rPr>
                <w:sz w:val="16"/>
                <w:szCs w:val="16"/>
                <w:lang w:val="en-US"/>
              </w:rPr>
              <w:t>Sirma din otel moale, neagra, D=1 mm</w:t>
            </w:r>
          </w:p>
        </w:tc>
        <w:tc>
          <w:tcPr>
            <w:tcW w:w="998" w:type="dxa"/>
            <w:gridSpan w:val="3"/>
            <w:tcBorders>
              <w:top w:val="nil"/>
              <w:bottom w:val="single" w:sz="2" w:space="0" w:color="auto"/>
            </w:tcBorders>
            <w:vAlign w:val="center"/>
          </w:tcPr>
          <w:p w14:paraId="6AB7E157"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B4CB53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38D04EBA" w14:textId="77777777" w:rsidR="001B2176" w:rsidRPr="00C97908" w:rsidRDefault="001B2176" w:rsidP="000E6A03">
            <w:pPr>
              <w:jc w:val="center"/>
              <w:rPr>
                <w:sz w:val="16"/>
                <w:szCs w:val="16"/>
                <w:lang w:val="en-US"/>
              </w:rPr>
            </w:pPr>
            <w:r w:rsidRPr="00C97908">
              <w:rPr>
                <w:sz w:val="16"/>
                <w:szCs w:val="16"/>
                <w:lang w:val="en-US"/>
              </w:rPr>
              <w:t>0,769</w:t>
            </w:r>
          </w:p>
        </w:tc>
      </w:tr>
      <w:tr w:rsidR="001B2176" w:rsidRPr="00B40365" w14:paraId="4A8BF31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A37F4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A562200" w14:textId="77777777" w:rsidR="001B2176" w:rsidRPr="00B40365" w:rsidRDefault="001B2176" w:rsidP="000E6A03">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05635317" w14:textId="77777777" w:rsidR="001B2176" w:rsidRPr="00C97908" w:rsidRDefault="001B2176" w:rsidP="000E6A03">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4E773AD9"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F19781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1F20DB5B" w14:textId="77777777" w:rsidR="001B2176" w:rsidRPr="00C97908" w:rsidRDefault="001B2176" w:rsidP="000E6A03">
            <w:pPr>
              <w:jc w:val="center"/>
              <w:rPr>
                <w:sz w:val="16"/>
                <w:szCs w:val="16"/>
                <w:lang w:val="en-US"/>
              </w:rPr>
            </w:pPr>
            <w:r w:rsidRPr="00C97908">
              <w:rPr>
                <w:sz w:val="16"/>
                <w:szCs w:val="16"/>
                <w:lang w:val="en-US"/>
              </w:rPr>
              <w:t>23,07</w:t>
            </w:r>
          </w:p>
        </w:tc>
      </w:tr>
      <w:tr w:rsidR="001B2176" w:rsidRPr="00B40365" w14:paraId="78163A7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F9D30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C21C8A7" w14:textId="77777777" w:rsidR="001B2176" w:rsidRPr="00B40365" w:rsidRDefault="001B2176" w:rsidP="000E6A03">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071B7421" w14:textId="77777777" w:rsidR="001B2176" w:rsidRPr="00C97908" w:rsidRDefault="001B2176" w:rsidP="000E6A03">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4342D813"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66832A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0,0006</w:t>
            </w:r>
          </w:p>
        </w:tc>
        <w:tc>
          <w:tcPr>
            <w:tcW w:w="1518" w:type="dxa"/>
            <w:gridSpan w:val="2"/>
            <w:tcBorders>
              <w:top w:val="nil"/>
              <w:bottom w:val="single" w:sz="2" w:space="0" w:color="auto"/>
              <w:right w:val="single" w:sz="4" w:space="0" w:color="auto"/>
            </w:tcBorders>
            <w:vAlign w:val="center"/>
          </w:tcPr>
          <w:p w14:paraId="166D3EFD" w14:textId="77777777" w:rsidR="001B2176" w:rsidRPr="00C97908" w:rsidRDefault="001B2176" w:rsidP="000E6A03">
            <w:pPr>
              <w:jc w:val="center"/>
              <w:rPr>
                <w:sz w:val="16"/>
                <w:szCs w:val="16"/>
                <w:lang w:val="en-US"/>
              </w:rPr>
            </w:pPr>
            <w:r w:rsidRPr="00C97908">
              <w:rPr>
                <w:sz w:val="16"/>
                <w:szCs w:val="16"/>
                <w:lang w:val="en-US"/>
              </w:rPr>
              <w:t>0,046</w:t>
            </w:r>
          </w:p>
        </w:tc>
      </w:tr>
      <w:tr w:rsidR="001B2176" w:rsidRPr="009B70F2" w14:paraId="5BCF462D"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CDB6CF" w14:textId="77777777" w:rsidR="001B2176" w:rsidRPr="005E2CA0" w:rsidRDefault="001B2176" w:rsidP="000E6A03">
            <w:pPr>
              <w:jc w:val="center"/>
              <w:rPr>
                <w:b/>
                <w:bCs/>
                <w:sz w:val="22"/>
                <w:szCs w:val="22"/>
                <w:lang w:val="en-US"/>
              </w:rPr>
            </w:pPr>
            <w:r w:rsidRPr="005E2CA0">
              <w:rPr>
                <w:b/>
                <w:bCs/>
                <w:sz w:val="22"/>
                <w:szCs w:val="22"/>
                <w:lang w:val="en-US"/>
              </w:rPr>
              <w:t>14</w:t>
            </w:r>
          </w:p>
        </w:tc>
        <w:tc>
          <w:tcPr>
            <w:tcW w:w="1366" w:type="dxa"/>
            <w:gridSpan w:val="3"/>
            <w:tcBorders>
              <w:top w:val="single" w:sz="4" w:space="0" w:color="auto"/>
              <w:bottom w:val="single" w:sz="4" w:space="0" w:color="auto"/>
            </w:tcBorders>
            <w:vAlign w:val="center"/>
          </w:tcPr>
          <w:p w14:paraId="79EAD313" w14:textId="77777777" w:rsidR="001B2176" w:rsidRPr="005E2CA0" w:rsidRDefault="001B2176" w:rsidP="000E6A03">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40B082BA" w14:textId="77777777" w:rsidR="001B2176" w:rsidRPr="005E2CA0" w:rsidRDefault="001B2176" w:rsidP="000E6A03">
            <w:pPr>
              <w:rPr>
                <w:b/>
                <w:bCs/>
                <w:sz w:val="2"/>
                <w:szCs w:val="2"/>
                <w:lang w:val="en-US"/>
              </w:rPr>
            </w:pPr>
            <w:r w:rsidRPr="005E2CA0">
              <w:rPr>
                <w:b/>
                <w:bCs/>
                <w:sz w:val="22"/>
                <w:szCs w:val="22"/>
                <w:lang w:val="en-US"/>
              </w:rPr>
              <w:t>Strat suport pentru pardoseli executat din mortar din ciment M 150 de 3 cm grosime cu fata driscuita fin / se exclude ciment, nisip</w:t>
            </w:r>
          </w:p>
          <w:p w14:paraId="4E93F91A"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1DC84AFD"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7F19F02"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7B6DD40F" w14:textId="77777777" w:rsidR="001B2176" w:rsidRPr="005E2CA0" w:rsidRDefault="001B2176" w:rsidP="000E6A03">
            <w:pPr>
              <w:jc w:val="center"/>
              <w:rPr>
                <w:b/>
                <w:bCs/>
                <w:sz w:val="22"/>
                <w:szCs w:val="22"/>
                <w:lang w:val="en-US"/>
              </w:rPr>
            </w:pPr>
            <w:r w:rsidRPr="005E2CA0">
              <w:rPr>
                <w:b/>
                <w:bCs/>
                <w:sz w:val="22"/>
                <w:szCs w:val="22"/>
                <w:lang w:val="en-US"/>
              </w:rPr>
              <w:t>95,100</w:t>
            </w:r>
          </w:p>
          <w:p w14:paraId="3F6D3677" w14:textId="77777777" w:rsidR="001B2176" w:rsidRPr="009B70F2" w:rsidRDefault="001B2176" w:rsidP="000E6A03">
            <w:pPr>
              <w:jc w:val="center"/>
              <w:rPr>
                <w:sz w:val="2"/>
                <w:szCs w:val="2"/>
                <w:lang w:val="en-US"/>
              </w:rPr>
            </w:pPr>
          </w:p>
        </w:tc>
      </w:tr>
      <w:tr w:rsidR="001B2176" w:rsidRPr="00B40365" w14:paraId="4C1DA8B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C4091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09E4C11" w14:textId="77777777" w:rsidR="001B2176" w:rsidRPr="00B40365" w:rsidRDefault="001B2176" w:rsidP="000E6A03">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43D8FA4C" w14:textId="77777777" w:rsidR="001B2176" w:rsidRPr="00C97908" w:rsidRDefault="001B2176" w:rsidP="000E6A03">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76071271"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5B7B4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0,600</w:t>
            </w:r>
          </w:p>
        </w:tc>
        <w:tc>
          <w:tcPr>
            <w:tcW w:w="1518" w:type="dxa"/>
            <w:gridSpan w:val="2"/>
            <w:tcBorders>
              <w:top w:val="nil"/>
              <w:bottom w:val="single" w:sz="2" w:space="0" w:color="auto"/>
            </w:tcBorders>
            <w:vAlign w:val="center"/>
          </w:tcPr>
          <w:p w14:paraId="389520F2" w14:textId="77777777" w:rsidR="001B2176" w:rsidRPr="00C97908" w:rsidRDefault="001B2176" w:rsidP="000E6A03">
            <w:pPr>
              <w:jc w:val="center"/>
              <w:rPr>
                <w:sz w:val="16"/>
                <w:szCs w:val="16"/>
                <w:lang w:val="en-US"/>
              </w:rPr>
            </w:pPr>
            <w:r w:rsidRPr="00C97908">
              <w:rPr>
                <w:sz w:val="16"/>
                <w:szCs w:val="16"/>
                <w:lang w:val="en-US"/>
              </w:rPr>
              <w:t>57,06</w:t>
            </w:r>
          </w:p>
        </w:tc>
      </w:tr>
      <w:tr w:rsidR="001B2176" w:rsidRPr="00B40365" w14:paraId="2B3A7DD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DDAB2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AFACB22"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24FAF64"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6087994"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2CEBF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0C6574B2" w14:textId="77777777" w:rsidR="001B2176" w:rsidRPr="00C97908" w:rsidRDefault="001B2176" w:rsidP="000E6A03">
            <w:pPr>
              <w:jc w:val="center"/>
              <w:rPr>
                <w:sz w:val="16"/>
                <w:szCs w:val="16"/>
                <w:lang w:val="en-US"/>
              </w:rPr>
            </w:pPr>
            <w:r w:rsidRPr="00C97908">
              <w:rPr>
                <w:sz w:val="16"/>
                <w:szCs w:val="16"/>
                <w:lang w:val="en-US"/>
              </w:rPr>
              <w:t>9,51</w:t>
            </w:r>
          </w:p>
        </w:tc>
      </w:tr>
      <w:tr w:rsidR="001B2176" w:rsidRPr="00B40365" w14:paraId="30003A57"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FAB59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6162254" w14:textId="77777777" w:rsidR="001B2176" w:rsidRPr="00B40365" w:rsidRDefault="001B2176" w:rsidP="000E6A03">
            <w:pPr>
              <w:jc w:val="center"/>
              <w:rPr>
                <w:sz w:val="16"/>
                <w:szCs w:val="16"/>
                <w:lang w:val="en-US"/>
              </w:rPr>
            </w:pPr>
            <w:r w:rsidRPr="00B40365">
              <w:rPr>
                <w:sz w:val="16"/>
                <w:szCs w:val="16"/>
                <w:lang w:val="en-US"/>
              </w:rPr>
              <w:t>2664102102010150</w:t>
            </w:r>
          </w:p>
        </w:tc>
        <w:tc>
          <w:tcPr>
            <w:tcW w:w="4238" w:type="dxa"/>
            <w:gridSpan w:val="4"/>
            <w:tcBorders>
              <w:top w:val="nil"/>
              <w:bottom w:val="single" w:sz="2" w:space="0" w:color="auto"/>
            </w:tcBorders>
            <w:vAlign w:val="center"/>
          </w:tcPr>
          <w:p w14:paraId="6A2F9F58" w14:textId="77777777" w:rsidR="001B2176" w:rsidRPr="00C97908" w:rsidRDefault="001B2176" w:rsidP="000E6A03">
            <w:pPr>
              <w:rPr>
                <w:sz w:val="16"/>
                <w:szCs w:val="16"/>
                <w:lang w:val="en-US"/>
              </w:rPr>
            </w:pPr>
            <w:r w:rsidRPr="00C97908">
              <w:rPr>
                <w:sz w:val="16"/>
                <w:szCs w:val="16"/>
                <w:lang w:val="en-US"/>
              </w:rPr>
              <w:t>Mortar ciment 150</w:t>
            </w:r>
          </w:p>
        </w:tc>
        <w:tc>
          <w:tcPr>
            <w:tcW w:w="998" w:type="dxa"/>
            <w:gridSpan w:val="3"/>
            <w:tcBorders>
              <w:top w:val="nil"/>
              <w:bottom w:val="single" w:sz="2" w:space="0" w:color="auto"/>
            </w:tcBorders>
            <w:vAlign w:val="center"/>
          </w:tcPr>
          <w:p w14:paraId="4000E0F7"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CC3301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0,033</w:t>
            </w:r>
          </w:p>
        </w:tc>
        <w:tc>
          <w:tcPr>
            <w:tcW w:w="1518" w:type="dxa"/>
            <w:gridSpan w:val="2"/>
            <w:tcBorders>
              <w:top w:val="nil"/>
              <w:bottom w:val="single" w:sz="2" w:space="0" w:color="auto"/>
            </w:tcBorders>
            <w:vAlign w:val="center"/>
          </w:tcPr>
          <w:p w14:paraId="671872FD" w14:textId="77777777" w:rsidR="001B2176" w:rsidRPr="00C97908" w:rsidRDefault="001B2176" w:rsidP="000E6A03">
            <w:pPr>
              <w:jc w:val="center"/>
              <w:rPr>
                <w:sz w:val="16"/>
                <w:szCs w:val="16"/>
                <w:lang w:val="en-US"/>
              </w:rPr>
            </w:pPr>
            <w:r w:rsidRPr="00C97908">
              <w:rPr>
                <w:sz w:val="16"/>
                <w:szCs w:val="16"/>
                <w:lang w:val="en-US"/>
              </w:rPr>
              <w:t>3,138</w:t>
            </w:r>
          </w:p>
        </w:tc>
      </w:tr>
      <w:tr w:rsidR="001B2176" w:rsidRPr="00B40365" w14:paraId="3A5BA93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CADAB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834B641" w14:textId="77777777" w:rsidR="001B2176" w:rsidRPr="00B40365" w:rsidRDefault="001B2176" w:rsidP="000E6A03">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940C26A" w14:textId="77777777" w:rsidR="001B2176" w:rsidRPr="00C97908" w:rsidRDefault="001B2176" w:rsidP="000E6A03">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546F3E70"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ABB380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0B6199F3" w14:textId="77777777" w:rsidR="001B2176" w:rsidRPr="00C97908" w:rsidRDefault="001B2176" w:rsidP="000E6A03">
            <w:pPr>
              <w:jc w:val="center"/>
              <w:rPr>
                <w:sz w:val="16"/>
                <w:szCs w:val="16"/>
                <w:lang w:val="en-US"/>
              </w:rPr>
            </w:pPr>
            <w:r w:rsidRPr="00C97908">
              <w:rPr>
                <w:sz w:val="16"/>
                <w:szCs w:val="16"/>
                <w:lang w:val="en-US"/>
              </w:rPr>
              <w:t>0,951</w:t>
            </w:r>
          </w:p>
        </w:tc>
      </w:tr>
      <w:tr w:rsidR="001B2176" w:rsidRPr="00B40365" w14:paraId="7C589D0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78583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8DCDB4B" w14:textId="77777777" w:rsidR="001B2176" w:rsidRPr="00B40365" w:rsidRDefault="001B2176" w:rsidP="000E6A03">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BD5B79E" w14:textId="77777777" w:rsidR="001B2176" w:rsidRPr="00C97908" w:rsidRDefault="001B2176" w:rsidP="000E6A03">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30F20D67"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0F8FC9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right w:val="single" w:sz="4" w:space="0" w:color="auto"/>
            </w:tcBorders>
            <w:vAlign w:val="center"/>
          </w:tcPr>
          <w:p w14:paraId="7AFDF979" w14:textId="77777777" w:rsidR="001B2176" w:rsidRPr="00C97908" w:rsidRDefault="001B2176" w:rsidP="000E6A03">
            <w:pPr>
              <w:jc w:val="center"/>
              <w:rPr>
                <w:sz w:val="16"/>
                <w:szCs w:val="16"/>
                <w:lang w:val="en-US"/>
              </w:rPr>
            </w:pPr>
            <w:r w:rsidRPr="00C97908">
              <w:rPr>
                <w:sz w:val="16"/>
                <w:szCs w:val="16"/>
                <w:lang w:val="en-US"/>
              </w:rPr>
              <w:t>2,853</w:t>
            </w:r>
          </w:p>
        </w:tc>
      </w:tr>
      <w:tr w:rsidR="001B2176" w:rsidRPr="00B40365" w14:paraId="323CC53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8C078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D0AA47C" w14:textId="77777777" w:rsidR="001B2176" w:rsidRPr="00B40365" w:rsidRDefault="001B2176" w:rsidP="000E6A03">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6C54F10D" w14:textId="77777777" w:rsidR="001B2176" w:rsidRPr="00C97908" w:rsidRDefault="001B2176" w:rsidP="000E6A03">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1B06EEB"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89BF62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0,012</w:t>
            </w:r>
          </w:p>
        </w:tc>
        <w:tc>
          <w:tcPr>
            <w:tcW w:w="1518" w:type="dxa"/>
            <w:gridSpan w:val="2"/>
            <w:tcBorders>
              <w:top w:val="nil"/>
              <w:bottom w:val="single" w:sz="2" w:space="0" w:color="auto"/>
              <w:right w:val="single" w:sz="4" w:space="0" w:color="auto"/>
            </w:tcBorders>
            <w:vAlign w:val="center"/>
          </w:tcPr>
          <w:p w14:paraId="523E11C6" w14:textId="77777777" w:rsidR="001B2176" w:rsidRPr="00C97908" w:rsidRDefault="001B2176" w:rsidP="000E6A03">
            <w:pPr>
              <w:jc w:val="center"/>
              <w:rPr>
                <w:sz w:val="16"/>
                <w:szCs w:val="16"/>
                <w:lang w:val="en-US"/>
              </w:rPr>
            </w:pPr>
            <w:r w:rsidRPr="00C97908">
              <w:rPr>
                <w:sz w:val="16"/>
                <w:szCs w:val="16"/>
                <w:lang w:val="en-US"/>
              </w:rPr>
              <w:t>1,141</w:t>
            </w:r>
          </w:p>
        </w:tc>
      </w:tr>
      <w:tr w:rsidR="001B2176" w:rsidRPr="009B70F2" w14:paraId="5AF4EB30"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66216C" w14:textId="77777777" w:rsidR="001B2176" w:rsidRPr="005E2CA0" w:rsidRDefault="001B2176" w:rsidP="000E6A03">
            <w:pPr>
              <w:jc w:val="center"/>
              <w:rPr>
                <w:b/>
                <w:bCs/>
                <w:sz w:val="22"/>
                <w:szCs w:val="22"/>
                <w:lang w:val="en-US"/>
              </w:rPr>
            </w:pPr>
            <w:r w:rsidRPr="005E2CA0">
              <w:rPr>
                <w:b/>
                <w:bCs/>
                <w:sz w:val="22"/>
                <w:szCs w:val="22"/>
                <w:lang w:val="en-US"/>
              </w:rPr>
              <w:t>15</w:t>
            </w:r>
          </w:p>
        </w:tc>
        <w:tc>
          <w:tcPr>
            <w:tcW w:w="1366" w:type="dxa"/>
            <w:gridSpan w:val="3"/>
            <w:tcBorders>
              <w:top w:val="single" w:sz="4" w:space="0" w:color="auto"/>
              <w:bottom w:val="single" w:sz="4" w:space="0" w:color="auto"/>
            </w:tcBorders>
            <w:vAlign w:val="center"/>
          </w:tcPr>
          <w:p w14:paraId="491D1BA7" w14:textId="77777777" w:rsidR="001B2176" w:rsidRPr="005E2CA0" w:rsidRDefault="001B2176" w:rsidP="000E6A03">
            <w:pPr>
              <w:jc w:val="center"/>
              <w:rPr>
                <w:b/>
                <w:bCs/>
                <w:sz w:val="22"/>
                <w:szCs w:val="22"/>
                <w:lang w:val="en-US"/>
              </w:rPr>
            </w:pPr>
            <w:r w:rsidRPr="005E2CA0">
              <w:rPr>
                <w:b/>
                <w:bCs/>
                <w:sz w:val="22"/>
                <w:szCs w:val="22"/>
                <w:lang w:val="en-US"/>
              </w:rPr>
              <w:t>CG01A1</w:t>
            </w:r>
          </w:p>
        </w:tc>
        <w:tc>
          <w:tcPr>
            <w:tcW w:w="4254" w:type="dxa"/>
            <w:gridSpan w:val="5"/>
            <w:tcBorders>
              <w:top w:val="single" w:sz="4" w:space="0" w:color="auto"/>
              <w:bottom w:val="single" w:sz="4" w:space="0" w:color="auto"/>
            </w:tcBorders>
          </w:tcPr>
          <w:p w14:paraId="7CBAB353" w14:textId="77777777" w:rsidR="001B2176" w:rsidRPr="005E2CA0" w:rsidRDefault="001B2176" w:rsidP="000E6A03">
            <w:pPr>
              <w:rPr>
                <w:b/>
                <w:bCs/>
                <w:sz w:val="2"/>
                <w:szCs w:val="2"/>
                <w:lang w:val="en-US"/>
              </w:rPr>
            </w:pPr>
            <w:r w:rsidRPr="005E2CA0">
              <w:rPr>
                <w:b/>
                <w:bCs/>
                <w:sz w:val="22"/>
                <w:szCs w:val="22"/>
                <w:lang w:val="en-US"/>
              </w:rPr>
              <w:t>Strat suport pentru pardoseli executat din mortar din ciment M 150 de 3 cm grosime cu fata driscuita fin.Diferenta in plus sau in minus pentru fiecare 0,5 cm de strat suport din mortar M 150,  se adauga sau se scade / se exclude ciment, nisip / k=4 la materiale si utilaj pt grosimea 50 mm</w:t>
            </w:r>
          </w:p>
          <w:p w14:paraId="217E794E"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0C006C72"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74D135B"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32EC378B" w14:textId="77777777" w:rsidR="001B2176" w:rsidRPr="005E2CA0" w:rsidRDefault="001B2176" w:rsidP="000E6A03">
            <w:pPr>
              <w:jc w:val="center"/>
              <w:rPr>
                <w:b/>
                <w:bCs/>
                <w:sz w:val="22"/>
                <w:szCs w:val="22"/>
                <w:lang w:val="en-US"/>
              </w:rPr>
            </w:pPr>
            <w:r w:rsidRPr="005E2CA0">
              <w:rPr>
                <w:b/>
                <w:bCs/>
                <w:sz w:val="22"/>
                <w:szCs w:val="22"/>
                <w:lang w:val="en-US"/>
              </w:rPr>
              <w:t>95,100</w:t>
            </w:r>
          </w:p>
          <w:p w14:paraId="2B1B8CCA" w14:textId="77777777" w:rsidR="001B2176" w:rsidRPr="009B70F2" w:rsidRDefault="001B2176" w:rsidP="000E6A03">
            <w:pPr>
              <w:jc w:val="center"/>
              <w:rPr>
                <w:sz w:val="2"/>
                <w:szCs w:val="2"/>
                <w:lang w:val="en-US"/>
              </w:rPr>
            </w:pPr>
          </w:p>
        </w:tc>
      </w:tr>
      <w:tr w:rsidR="001B2176" w:rsidRPr="00B40365" w14:paraId="52237BA7"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EF670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B515D06" w14:textId="77777777" w:rsidR="001B2176" w:rsidRPr="00B40365" w:rsidRDefault="001B2176" w:rsidP="000E6A03">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7B6AA052" w14:textId="77777777" w:rsidR="001B2176" w:rsidRPr="00C97908" w:rsidRDefault="001B2176" w:rsidP="000E6A03">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449559CF"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A322F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7D80D2CA" w14:textId="77777777" w:rsidR="001B2176" w:rsidRPr="00C97908" w:rsidRDefault="001B2176" w:rsidP="000E6A03">
            <w:pPr>
              <w:jc w:val="center"/>
              <w:rPr>
                <w:sz w:val="16"/>
                <w:szCs w:val="16"/>
                <w:lang w:val="en-US"/>
              </w:rPr>
            </w:pPr>
            <w:r w:rsidRPr="00C97908">
              <w:rPr>
                <w:sz w:val="16"/>
                <w:szCs w:val="16"/>
                <w:lang w:val="en-US"/>
              </w:rPr>
              <w:t>9,51</w:t>
            </w:r>
          </w:p>
        </w:tc>
      </w:tr>
      <w:tr w:rsidR="001B2176" w:rsidRPr="00B40365" w14:paraId="5DF8313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4BA1A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E84E09B"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AA94D7D"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C0E6A35"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0D5D2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1BBA87CB" w14:textId="77777777" w:rsidR="001B2176" w:rsidRPr="00C97908" w:rsidRDefault="001B2176" w:rsidP="000E6A03">
            <w:pPr>
              <w:jc w:val="center"/>
              <w:rPr>
                <w:sz w:val="16"/>
                <w:szCs w:val="16"/>
                <w:lang w:val="en-US"/>
              </w:rPr>
            </w:pPr>
            <w:r w:rsidRPr="00C97908">
              <w:rPr>
                <w:sz w:val="16"/>
                <w:szCs w:val="16"/>
                <w:lang w:val="en-US"/>
              </w:rPr>
              <w:t>1,902</w:t>
            </w:r>
          </w:p>
        </w:tc>
      </w:tr>
      <w:tr w:rsidR="001B2176" w:rsidRPr="00B40365" w14:paraId="2745A90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83FFF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40068ED" w14:textId="77777777" w:rsidR="001B2176" w:rsidRPr="00B40365" w:rsidRDefault="001B2176" w:rsidP="000E6A03">
            <w:pPr>
              <w:jc w:val="center"/>
              <w:rPr>
                <w:sz w:val="16"/>
                <w:szCs w:val="16"/>
                <w:lang w:val="en-US"/>
              </w:rPr>
            </w:pPr>
            <w:r w:rsidRPr="00B40365">
              <w:rPr>
                <w:sz w:val="16"/>
                <w:szCs w:val="16"/>
                <w:lang w:val="en-US"/>
              </w:rPr>
              <w:t>2664102102010150</w:t>
            </w:r>
          </w:p>
        </w:tc>
        <w:tc>
          <w:tcPr>
            <w:tcW w:w="4238" w:type="dxa"/>
            <w:gridSpan w:val="4"/>
            <w:tcBorders>
              <w:top w:val="nil"/>
              <w:bottom w:val="single" w:sz="2" w:space="0" w:color="auto"/>
            </w:tcBorders>
            <w:vAlign w:val="center"/>
          </w:tcPr>
          <w:p w14:paraId="1EC601AC" w14:textId="77777777" w:rsidR="001B2176" w:rsidRPr="00C97908" w:rsidRDefault="001B2176" w:rsidP="000E6A03">
            <w:pPr>
              <w:rPr>
                <w:sz w:val="16"/>
                <w:szCs w:val="16"/>
                <w:lang w:val="en-US"/>
              </w:rPr>
            </w:pPr>
            <w:r w:rsidRPr="00C97908">
              <w:rPr>
                <w:sz w:val="16"/>
                <w:szCs w:val="16"/>
                <w:lang w:val="en-US"/>
              </w:rPr>
              <w:t>Mortar ciment 150</w:t>
            </w:r>
          </w:p>
        </w:tc>
        <w:tc>
          <w:tcPr>
            <w:tcW w:w="998" w:type="dxa"/>
            <w:gridSpan w:val="3"/>
            <w:tcBorders>
              <w:top w:val="nil"/>
              <w:bottom w:val="single" w:sz="2" w:space="0" w:color="auto"/>
            </w:tcBorders>
            <w:vAlign w:val="center"/>
          </w:tcPr>
          <w:p w14:paraId="2D3AF874"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A5A533B"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0,0055</w:t>
            </w:r>
          </w:p>
        </w:tc>
        <w:tc>
          <w:tcPr>
            <w:tcW w:w="1518" w:type="dxa"/>
            <w:gridSpan w:val="2"/>
            <w:tcBorders>
              <w:top w:val="nil"/>
              <w:bottom w:val="single" w:sz="2" w:space="0" w:color="auto"/>
            </w:tcBorders>
            <w:vAlign w:val="center"/>
          </w:tcPr>
          <w:p w14:paraId="0637D727" w14:textId="77777777" w:rsidR="001B2176" w:rsidRPr="00C97908" w:rsidRDefault="001B2176" w:rsidP="000E6A03">
            <w:pPr>
              <w:jc w:val="center"/>
              <w:rPr>
                <w:sz w:val="16"/>
                <w:szCs w:val="16"/>
                <w:lang w:val="en-US"/>
              </w:rPr>
            </w:pPr>
            <w:r w:rsidRPr="00C97908">
              <w:rPr>
                <w:sz w:val="16"/>
                <w:szCs w:val="16"/>
                <w:lang w:val="en-US"/>
              </w:rPr>
              <w:t>2,092</w:t>
            </w:r>
          </w:p>
        </w:tc>
      </w:tr>
      <w:tr w:rsidR="001B2176" w:rsidRPr="00B40365" w14:paraId="3289617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72D57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E7471EC" w14:textId="77777777" w:rsidR="001B2176" w:rsidRPr="00B40365" w:rsidRDefault="001B2176" w:rsidP="000E6A03">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4436B51" w14:textId="77777777" w:rsidR="001B2176" w:rsidRPr="00C97908" w:rsidRDefault="001B2176" w:rsidP="000E6A03">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2978AA37"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526C4C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0B57634E" w14:textId="77777777" w:rsidR="001B2176" w:rsidRPr="00C97908" w:rsidRDefault="001B2176" w:rsidP="000E6A03">
            <w:pPr>
              <w:jc w:val="center"/>
              <w:rPr>
                <w:sz w:val="16"/>
                <w:szCs w:val="16"/>
                <w:lang w:val="en-US"/>
              </w:rPr>
            </w:pPr>
            <w:r w:rsidRPr="00C97908">
              <w:rPr>
                <w:sz w:val="16"/>
                <w:szCs w:val="16"/>
                <w:lang w:val="en-US"/>
              </w:rPr>
              <w:t>0,761</w:t>
            </w:r>
          </w:p>
        </w:tc>
      </w:tr>
      <w:tr w:rsidR="001B2176" w:rsidRPr="00B40365" w14:paraId="32ADEEA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6D83B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3633A75" w14:textId="77777777" w:rsidR="001B2176" w:rsidRPr="00B40365" w:rsidRDefault="001B2176" w:rsidP="000E6A03">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0C663B5" w14:textId="77777777" w:rsidR="001B2176" w:rsidRPr="00C97908" w:rsidRDefault="001B2176" w:rsidP="000E6A03">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35EC025A"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A230A3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right w:val="single" w:sz="4" w:space="0" w:color="auto"/>
            </w:tcBorders>
            <w:vAlign w:val="center"/>
          </w:tcPr>
          <w:p w14:paraId="6D4CB44D" w14:textId="77777777" w:rsidR="001B2176" w:rsidRPr="00C97908" w:rsidRDefault="001B2176" w:rsidP="000E6A03">
            <w:pPr>
              <w:jc w:val="center"/>
              <w:rPr>
                <w:sz w:val="16"/>
                <w:szCs w:val="16"/>
                <w:lang w:val="en-US"/>
              </w:rPr>
            </w:pPr>
            <w:r w:rsidRPr="00C97908">
              <w:rPr>
                <w:sz w:val="16"/>
                <w:szCs w:val="16"/>
                <w:lang w:val="en-US"/>
              </w:rPr>
              <w:t>1,141</w:t>
            </w:r>
          </w:p>
        </w:tc>
      </w:tr>
      <w:tr w:rsidR="001B2176" w:rsidRPr="00B40365" w14:paraId="37A767C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A8455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378226C" w14:textId="77777777" w:rsidR="001B2176" w:rsidRPr="00B40365" w:rsidRDefault="001B2176" w:rsidP="000E6A03">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22CD5597" w14:textId="77777777" w:rsidR="001B2176" w:rsidRPr="00C97908" w:rsidRDefault="001B2176" w:rsidP="000E6A03">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A5938DA"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BE6E97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0,0015</w:t>
            </w:r>
          </w:p>
        </w:tc>
        <w:tc>
          <w:tcPr>
            <w:tcW w:w="1518" w:type="dxa"/>
            <w:gridSpan w:val="2"/>
            <w:tcBorders>
              <w:top w:val="nil"/>
              <w:bottom w:val="single" w:sz="2" w:space="0" w:color="auto"/>
              <w:right w:val="single" w:sz="4" w:space="0" w:color="auto"/>
            </w:tcBorders>
            <w:vAlign w:val="center"/>
          </w:tcPr>
          <w:p w14:paraId="34979E79" w14:textId="77777777" w:rsidR="001B2176" w:rsidRPr="00C97908" w:rsidRDefault="001B2176" w:rsidP="000E6A03">
            <w:pPr>
              <w:jc w:val="center"/>
              <w:rPr>
                <w:sz w:val="16"/>
                <w:szCs w:val="16"/>
                <w:lang w:val="en-US"/>
              </w:rPr>
            </w:pPr>
            <w:r w:rsidRPr="00C97908">
              <w:rPr>
                <w:sz w:val="16"/>
                <w:szCs w:val="16"/>
                <w:lang w:val="en-US"/>
              </w:rPr>
              <w:t>0,571</w:t>
            </w:r>
          </w:p>
        </w:tc>
      </w:tr>
      <w:tr w:rsidR="001B2176" w:rsidRPr="009B70F2" w14:paraId="6A5E1B51"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459670" w14:textId="77777777" w:rsidR="001B2176" w:rsidRPr="005E2CA0" w:rsidRDefault="001B2176" w:rsidP="000E6A03">
            <w:pPr>
              <w:jc w:val="center"/>
              <w:rPr>
                <w:b/>
                <w:bCs/>
                <w:sz w:val="22"/>
                <w:szCs w:val="22"/>
                <w:lang w:val="en-US"/>
              </w:rPr>
            </w:pPr>
            <w:r w:rsidRPr="005E2CA0">
              <w:rPr>
                <w:b/>
                <w:bCs/>
                <w:sz w:val="22"/>
                <w:szCs w:val="22"/>
                <w:lang w:val="en-US"/>
              </w:rPr>
              <w:t>16</w:t>
            </w:r>
          </w:p>
        </w:tc>
        <w:tc>
          <w:tcPr>
            <w:tcW w:w="1366" w:type="dxa"/>
            <w:gridSpan w:val="3"/>
            <w:tcBorders>
              <w:top w:val="single" w:sz="4" w:space="0" w:color="auto"/>
              <w:bottom w:val="single" w:sz="4" w:space="0" w:color="auto"/>
            </w:tcBorders>
            <w:vAlign w:val="center"/>
          </w:tcPr>
          <w:p w14:paraId="04A9094D" w14:textId="77777777" w:rsidR="001B2176" w:rsidRPr="005E2CA0" w:rsidRDefault="001B2176" w:rsidP="000E6A03">
            <w:pPr>
              <w:jc w:val="center"/>
              <w:rPr>
                <w:b/>
                <w:bCs/>
                <w:sz w:val="22"/>
                <w:szCs w:val="22"/>
                <w:lang w:val="en-US"/>
              </w:rPr>
            </w:pPr>
            <w:r w:rsidRPr="005E2CA0">
              <w:rPr>
                <w:b/>
                <w:bCs/>
                <w:sz w:val="22"/>
                <w:szCs w:val="22"/>
                <w:lang w:val="en-US"/>
              </w:rPr>
              <w:t>CG17D</w:t>
            </w:r>
          </w:p>
        </w:tc>
        <w:tc>
          <w:tcPr>
            <w:tcW w:w="4254" w:type="dxa"/>
            <w:gridSpan w:val="5"/>
            <w:tcBorders>
              <w:top w:val="single" w:sz="4" w:space="0" w:color="auto"/>
              <w:bottom w:val="single" w:sz="4" w:space="0" w:color="auto"/>
            </w:tcBorders>
          </w:tcPr>
          <w:p w14:paraId="63D694CE" w14:textId="77777777" w:rsidR="001B2176" w:rsidRPr="005E2CA0" w:rsidRDefault="001B2176" w:rsidP="000E6A03">
            <w:pPr>
              <w:rPr>
                <w:b/>
                <w:bCs/>
                <w:sz w:val="2"/>
                <w:szCs w:val="2"/>
                <w:lang w:val="en-US"/>
              </w:rPr>
            </w:pPr>
            <w:r w:rsidRPr="005E2CA0">
              <w:rPr>
                <w:b/>
                <w:bCs/>
                <w:sz w:val="22"/>
                <w:szCs w:val="22"/>
                <w:lang w:val="en-US"/>
              </w:rPr>
              <w:t>Pardoseli din placi de gresie ceramica inclusiv stratul suport din mortar adeziv, executate pe suprafete: mai mari de 16 m2 / Placi ceramice portelanate pentru pardoseli, calitate superioara, trafic intens, grosime min. 10 mm, clasa de abraziune min. PEI 4, antiderapante min. R10, absorbtie apa &lt;0,5%  conform EN ISO 10545, rezistenta la incovoiere = 35 N/mm2, rezistente la substante chimice uzuale, pentru utilizare in spatii publice (materialul se coordoneaza cu beneficiarul</w:t>
            </w:r>
          </w:p>
          <w:p w14:paraId="3A1787C4"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33C03761"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0196185"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18BF30FE" w14:textId="77777777" w:rsidR="001B2176" w:rsidRPr="005E2CA0" w:rsidRDefault="001B2176" w:rsidP="000E6A03">
            <w:pPr>
              <w:jc w:val="center"/>
              <w:rPr>
                <w:b/>
                <w:bCs/>
                <w:sz w:val="22"/>
                <w:szCs w:val="22"/>
                <w:lang w:val="en-US"/>
              </w:rPr>
            </w:pPr>
            <w:r w:rsidRPr="005E2CA0">
              <w:rPr>
                <w:b/>
                <w:bCs/>
                <w:sz w:val="22"/>
                <w:szCs w:val="22"/>
                <w:lang w:val="en-US"/>
              </w:rPr>
              <w:t>95,100</w:t>
            </w:r>
          </w:p>
          <w:p w14:paraId="79C7358B" w14:textId="77777777" w:rsidR="001B2176" w:rsidRPr="009B70F2" w:rsidRDefault="001B2176" w:rsidP="000E6A03">
            <w:pPr>
              <w:jc w:val="center"/>
              <w:rPr>
                <w:sz w:val="2"/>
                <w:szCs w:val="2"/>
                <w:lang w:val="en-US"/>
              </w:rPr>
            </w:pPr>
          </w:p>
        </w:tc>
      </w:tr>
      <w:tr w:rsidR="001B2176" w:rsidRPr="00B40365" w14:paraId="149B5BA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4ADC2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DEC82F5" w14:textId="77777777" w:rsidR="001B2176" w:rsidRPr="00B40365" w:rsidRDefault="001B2176" w:rsidP="000E6A03">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0568D317" w14:textId="77777777" w:rsidR="001B2176" w:rsidRPr="00C97908" w:rsidRDefault="001B2176" w:rsidP="000E6A03">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2176C3EB"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46C87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2,250</w:t>
            </w:r>
          </w:p>
        </w:tc>
        <w:tc>
          <w:tcPr>
            <w:tcW w:w="1518" w:type="dxa"/>
            <w:gridSpan w:val="2"/>
            <w:tcBorders>
              <w:top w:val="nil"/>
              <w:bottom w:val="single" w:sz="2" w:space="0" w:color="auto"/>
            </w:tcBorders>
            <w:vAlign w:val="center"/>
          </w:tcPr>
          <w:p w14:paraId="0A846820" w14:textId="77777777" w:rsidR="001B2176" w:rsidRPr="00C97908" w:rsidRDefault="001B2176" w:rsidP="000E6A03">
            <w:pPr>
              <w:jc w:val="center"/>
              <w:rPr>
                <w:sz w:val="16"/>
                <w:szCs w:val="16"/>
                <w:lang w:val="en-US"/>
              </w:rPr>
            </w:pPr>
            <w:r w:rsidRPr="00C97908">
              <w:rPr>
                <w:sz w:val="16"/>
                <w:szCs w:val="16"/>
                <w:lang w:val="en-US"/>
              </w:rPr>
              <w:t>213,975</w:t>
            </w:r>
          </w:p>
        </w:tc>
      </w:tr>
      <w:tr w:rsidR="001B2176" w:rsidRPr="00B40365" w14:paraId="03651D7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171EA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D00E855"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6DDC6AA"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51B5407"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737C7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0,250</w:t>
            </w:r>
          </w:p>
        </w:tc>
        <w:tc>
          <w:tcPr>
            <w:tcW w:w="1518" w:type="dxa"/>
            <w:gridSpan w:val="2"/>
            <w:tcBorders>
              <w:top w:val="nil"/>
              <w:bottom w:val="single" w:sz="2" w:space="0" w:color="auto"/>
            </w:tcBorders>
            <w:vAlign w:val="center"/>
          </w:tcPr>
          <w:p w14:paraId="3D79C41B" w14:textId="77777777" w:rsidR="001B2176" w:rsidRPr="00C97908" w:rsidRDefault="001B2176" w:rsidP="000E6A03">
            <w:pPr>
              <w:jc w:val="center"/>
              <w:rPr>
                <w:sz w:val="16"/>
                <w:szCs w:val="16"/>
                <w:lang w:val="en-US"/>
              </w:rPr>
            </w:pPr>
            <w:r w:rsidRPr="00C97908">
              <w:rPr>
                <w:sz w:val="16"/>
                <w:szCs w:val="16"/>
                <w:lang w:val="en-US"/>
              </w:rPr>
              <w:t>23,775</w:t>
            </w:r>
          </w:p>
        </w:tc>
      </w:tr>
      <w:tr w:rsidR="001B2176" w:rsidRPr="00B40365" w14:paraId="22DA8F1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28606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D0656A1" w14:textId="77777777" w:rsidR="001B2176" w:rsidRPr="00B40365" w:rsidRDefault="001B2176" w:rsidP="000E6A03">
            <w:pPr>
              <w:jc w:val="center"/>
              <w:rPr>
                <w:sz w:val="16"/>
                <w:szCs w:val="16"/>
                <w:lang w:val="en-US"/>
              </w:rPr>
            </w:pPr>
            <w:r w:rsidRPr="00B40365">
              <w:rPr>
                <w:sz w:val="16"/>
                <w:szCs w:val="16"/>
                <w:lang w:val="en-US"/>
              </w:rPr>
              <w:t>2661112800700pa</w:t>
            </w:r>
          </w:p>
        </w:tc>
        <w:tc>
          <w:tcPr>
            <w:tcW w:w="4238" w:type="dxa"/>
            <w:gridSpan w:val="4"/>
            <w:tcBorders>
              <w:top w:val="nil"/>
              <w:bottom w:val="single" w:sz="2" w:space="0" w:color="auto"/>
            </w:tcBorders>
            <w:vAlign w:val="center"/>
          </w:tcPr>
          <w:p w14:paraId="7736662E" w14:textId="77777777" w:rsidR="001B2176" w:rsidRPr="00C97908" w:rsidRDefault="001B2176" w:rsidP="000E6A03">
            <w:pPr>
              <w:rPr>
                <w:sz w:val="16"/>
                <w:szCs w:val="16"/>
                <w:lang w:val="en-US"/>
              </w:rPr>
            </w:pPr>
            <w:r w:rsidRPr="00C97908">
              <w:rPr>
                <w:sz w:val="16"/>
                <w:szCs w:val="16"/>
                <w:lang w:val="en-US"/>
              </w:rPr>
              <w:t xml:space="preserve">Placi ceramice portelanate pentru pardoseli, calitate superioara, trafic intens, grosime min. 10 mm, clasa de abraziune min. PEI 4, antiderapante min. R10, absorbtie apa &lt;0,5%  conform EN ISO 10545, rezistenta la incovoiere = 35 N/mm2, rezistente la substante chimice uzuale, pentru utilizare in spatii publice </w:t>
            </w:r>
          </w:p>
        </w:tc>
        <w:tc>
          <w:tcPr>
            <w:tcW w:w="998" w:type="dxa"/>
            <w:gridSpan w:val="3"/>
            <w:tcBorders>
              <w:top w:val="nil"/>
              <w:bottom w:val="single" w:sz="2" w:space="0" w:color="auto"/>
            </w:tcBorders>
            <w:vAlign w:val="center"/>
          </w:tcPr>
          <w:p w14:paraId="7CFAF11D" w14:textId="77777777" w:rsidR="001B2176" w:rsidRPr="00C97908" w:rsidRDefault="001B2176" w:rsidP="000E6A03">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4200CFD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1,030</w:t>
            </w:r>
          </w:p>
        </w:tc>
        <w:tc>
          <w:tcPr>
            <w:tcW w:w="1518" w:type="dxa"/>
            <w:gridSpan w:val="2"/>
            <w:tcBorders>
              <w:top w:val="nil"/>
              <w:bottom w:val="single" w:sz="2" w:space="0" w:color="auto"/>
            </w:tcBorders>
            <w:vAlign w:val="center"/>
          </w:tcPr>
          <w:p w14:paraId="3432FB2C" w14:textId="77777777" w:rsidR="001B2176" w:rsidRPr="00C97908" w:rsidRDefault="001B2176" w:rsidP="000E6A03">
            <w:pPr>
              <w:jc w:val="center"/>
              <w:rPr>
                <w:sz w:val="16"/>
                <w:szCs w:val="16"/>
                <w:lang w:val="en-US"/>
              </w:rPr>
            </w:pPr>
            <w:r w:rsidRPr="00C97908">
              <w:rPr>
                <w:sz w:val="16"/>
                <w:szCs w:val="16"/>
                <w:lang w:val="en-US"/>
              </w:rPr>
              <w:t>97,953</w:t>
            </w:r>
          </w:p>
        </w:tc>
      </w:tr>
      <w:tr w:rsidR="001B2176" w:rsidRPr="00B40365" w14:paraId="647D64F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AF4EF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1759175" w14:textId="77777777" w:rsidR="001B2176" w:rsidRPr="00B40365" w:rsidRDefault="001B2176" w:rsidP="000E6A03">
            <w:pPr>
              <w:jc w:val="center"/>
              <w:rPr>
                <w:sz w:val="16"/>
                <w:szCs w:val="16"/>
                <w:lang w:val="en-US"/>
              </w:rPr>
            </w:pPr>
            <w:r w:rsidRPr="00B40365">
              <w:rPr>
                <w:sz w:val="16"/>
                <w:szCs w:val="16"/>
                <w:lang w:val="en-US"/>
              </w:rPr>
              <w:t>26641021020101</w:t>
            </w:r>
          </w:p>
        </w:tc>
        <w:tc>
          <w:tcPr>
            <w:tcW w:w="4238" w:type="dxa"/>
            <w:gridSpan w:val="4"/>
            <w:tcBorders>
              <w:top w:val="nil"/>
              <w:bottom w:val="single" w:sz="2" w:space="0" w:color="auto"/>
            </w:tcBorders>
            <w:vAlign w:val="center"/>
          </w:tcPr>
          <w:p w14:paraId="3659F7AB" w14:textId="77777777" w:rsidR="001B2176" w:rsidRPr="00C97908" w:rsidRDefault="001B2176" w:rsidP="000E6A03">
            <w:pPr>
              <w:rPr>
                <w:sz w:val="16"/>
                <w:szCs w:val="16"/>
                <w:lang w:val="en-US"/>
              </w:rPr>
            </w:pPr>
            <w:r w:rsidRPr="00C97908">
              <w:rPr>
                <w:sz w:val="16"/>
                <w:szCs w:val="16"/>
                <w:lang w:val="en-US"/>
              </w:rPr>
              <w:t>Adeziv pentru placarea placilor de gresie</w:t>
            </w:r>
          </w:p>
        </w:tc>
        <w:tc>
          <w:tcPr>
            <w:tcW w:w="998" w:type="dxa"/>
            <w:gridSpan w:val="3"/>
            <w:tcBorders>
              <w:top w:val="nil"/>
              <w:bottom w:val="single" w:sz="2" w:space="0" w:color="auto"/>
            </w:tcBorders>
            <w:vAlign w:val="center"/>
          </w:tcPr>
          <w:p w14:paraId="347F1D82"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B9BDB8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4,050</w:t>
            </w:r>
          </w:p>
        </w:tc>
        <w:tc>
          <w:tcPr>
            <w:tcW w:w="1518" w:type="dxa"/>
            <w:gridSpan w:val="2"/>
            <w:tcBorders>
              <w:top w:val="nil"/>
              <w:bottom w:val="single" w:sz="2" w:space="0" w:color="auto"/>
            </w:tcBorders>
            <w:vAlign w:val="center"/>
          </w:tcPr>
          <w:p w14:paraId="7541483E" w14:textId="77777777" w:rsidR="001B2176" w:rsidRPr="00C97908" w:rsidRDefault="001B2176" w:rsidP="000E6A03">
            <w:pPr>
              <w:jc w:val="center"/>
              <w:rPr>
                <w:sz w:val="16"/>
                <w:szCs w:val="16"/>
                <w:lang w:val="en-US"/>
              </w:rPr>
            </w:pPr>
            <w:r w:rsidRPr="00C97908">
              <w:rPr>
                <w:sz w:val="16"/>
                <w:szCs w:val="16"/>
                <w:lang w:val="en-US"/>
              </w:rPr>
              <w:t>385,155</w:t>
            </w:r>
          </w:p>
        </w:tc>
      </w:tr>
      <w:tr w:rsidR="001B2176" w:rsidRPr="00B40365" w14:paraId="7D7272F7"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96331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233B6E7" w14:textId="77777777" w:rsidR="001B2176" w:rsidRPr="00B40365" w:rsidRDefault="001B2176" w:rsidP="000E6A03">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24FC8DD1" w14:textId="77777777" w:rsidR="001B2176" w:rsidRPr="00C97908" w:rsidRDefault="001B2176" w:rsidP="000E6A03">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07D952DC"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4C83C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0D6882E6" w14:textId="77777777" w:rsidR="001B2176" w:rsidRPr="00C97908" w:rsidRDefault="001B2176" w:rsidP="000E6A03">
            <w:pPr>
              <w:jc w:val="center"/>
              <w:rPr>
                <w:sz w:val="16"/>
                <w:szCs w:val="16"/>
                <w:lang w:val="en-US"/>
              </w:rPr>
            </w:pPr>
            <w:r w:rsidRPr="00C97908">
              <w:rPr>
                <w:sz w:val="16"/>
                <w:szCs w:val="16"/>
                <w:lang w:val="en-US"/>
              </w:rPr>
              <w:t>28,53</w:t>
            </w:r>
          </w:p>
        </w:tc>
      </w:tr>
      <w:tr w:rsidR="001B2176" w:rsidRPr="00B40365" w14:paraId="4D7C332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B15D8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15DB7D1" w14:textId="77777777" w:rsidR="001B2176" w:rsidRPr="00B40365" w:rsidRDefault="001B2176" w:rsidP="000E6A03">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3361BA79" w14:textId="77777777" w:rsidR="001B2176" w:rsidRPr="00C97908" w:rsidRDefault="001B2176" w:rsidP="000E6A03">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473B7D03"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037B9C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20,000</w:t>
            </w:r>
          </w:p>
        </w:tc>
        <w:tc>
          <w:tcPr>
            <w:tcW w:w="1518" w:type="dxa"/>
            <w:gridSpan w:val="2"/>
            <w:tcBorders>
              <w:top w:val="nil"/>
              <w:bottom w:val="single" w:sz="2" w:space="0" w:color="auto"/>
            </w:tcBorders>
            <w:vAlign w:val="center"/>
          </w:tcPr>
          <w:p w14:paraId="04DDD68B" w14:textId="77777777" w:rsidR="001B2176" w:rsidRPr="00C97908" w:rsidRDefault="001B2176" w:rsidP="000E6A03">
            <w:pPr>
              <w:jc w:val="center"/>
              <w:rPr>
                <w:sz w:val="16"/>
                <w:szCs w:val="16"/>
                <w:lang w:val="en-US"/>
              </w:rPr>
            </w:pPr>
            <w:r w:rsidRPr="00C97908">
              <w:rPr>
                <w:sz w:val="16"/>
                <w:szCs w:val="16"/>
                <w:lang w:val="en-US"/>
              </w:rPr>
              <w:t>1 902,00</w:t>
            </w:r>
          </w:p>
        </w:tc>
      </w:tr>
      <w:tr w:rsidR="001B2176" w:rsidRPr="00B40365" w14:paraId="53DE160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C3B39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ECD7FD2" w14:textId="77777777" w:rsidR="001B2176" w:rsidRPr="00B40365" w:rsidRDefault="001B2176" w:rsidP="000E6A03">
            <w:pPr>
              <w:jc w:val="center"/>
              <w:rPr>
                <w:sz w:val="16"/>
                <w:szCs w:val="16"/>
                <w:lang w:val="en-US"/>
              </w:rPr>
            </w:pPr>
            <w:r w:rsidRPr="00B40365">
              <w:rPr>
                <w:sz w:val="16"/>
                <w:szCs w:val="16"/>
                <w:lang w:val="en-US"/>
              </w:rPr>
              <w:t>2653102100000</w:t>
            </w:r>
          </w:p>
        </w:tc>
        <w:tc>
          <w:tcPr>
            <w:tcW w:w="4238" w:type="dxa"/>
            <w:gridSpan w:val="4"/>
            <w:tcBorders>
              <w:top w:val="nil"/>
              <w:bottom w:val="single" w:sz="2" w:space="0" w:color="auto"/>
            </w:tcBorders>
            <w:vAlign w:val="center"/>
          </w:tcPr>
          <w:p w14:paraId="0CAD7E93" w14:textId="77777777" w:rsidR="001B2176" w:rsidRPr="00C97908" w:rsidRDefault="001B2176" w:rsidP="000E6A03">
            <w:pPr>
              <w:rPr>
                <w:sz w:val="16"/>
                <w:szCs w:val="16"/>
                <w:lang w:val="en-US"/>
              </w:rPr>
            </w:pPr>
            <w:r w:rsidRPr="00C97908">
              <w:rPr>
                <w:sz w:val="16"/>
                <w:szCs w:val="16"/>
                <w:lang w:val="en-US"/>
              </w:rPr>
              <w:t>Fixator pentru consolidare si izolare strat suport</w:t>
            </w:r>
          </w:p>
        </w:tc>
        <w:tc>
          <w:tcPr>
            <w:tcW w:w="998" w:type="dxa"/>
            <w:gridSpan w:val="3"/>
            <w:tcBorders>
              <w:top w:val="nil"/>
              <w:bottom w:val="single" w:sz="2" w:space="0" w:color="auto"/>
            </w:tcBorders>
            <w:vAlign w:val="center"/>
          </w:tcPr>
          <w:p w14:paraId="76DD745D"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C5FF0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0,900</w:t>
            </w:r>
          </w:p>
        </w:tc>
        <w:tc>
          <w:tcPr>
            <w:tcW w:w="1518" w:type="dxa"/>
            <w:gridSpan w:val="2"/>
            <w:tcBorders>
              <w:top w:val="nil"/>
              <w:bottom w:val="single" w:sz="2" w:space="0" w:color="auto"/>
            </w:tcBorders>
            <w:vAlign w:val="center"/>
          </w:tcPr>
          <w:p w14:paraId="4ED4C6DE" w14:textId="77777777" w:rsidR="001B2176" w:rsidRPr="00C97908" w:rsidRDefault="001B2176" w:rsidP="000E6A03">
            <w:pPr>
              <w:jc w:val="center"/>
              <w:rPr>
                <w:sz w:val="16"/>
                <w:szCs w:val="16"/>
                <w:lang w:val="en-US"/>
              </w:rPr>
            </w:pPr>
            <w:r w:rsidRPr="00C97908">
              <w:rPr>
                <w:sz w:val="16"/>
                <w:szCs w:val="16"/>
                <w:lang w:val="en-US"/>
              </w:rPr>
              <w:t>85,59</w:t>
            </w:r>
          </w:p>
        </w:tc>
      </w:tr>
      <w:tr w:rsidR="001B2176" w:rsidRPr="00B40365" w14:paraId="41488FE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FEF8A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5962C23" w14:textId="77777777" w:rsidR="001B2176" w:rsidRPr="00B40365" w:rsidRDefault="001B2176" w:rsidP="000E6A03">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D27EBCB" w14:textId="77777777" w:rsidR="001B2176" w:rsidRPr="00C97908" w:rsidRDefault="001B2176" w:rsidP="000E6A03">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3F8DA39D"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7CA81D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0,045</w:t>
            </w:r>
          </w:p>
        </w:tc>
        <w:tc>
          <w:tcPr>
            <w:tcW w:w="1518" w:type="dxa"/>
            <w:gridSpan w:val="2"/>
            <w:tcBorders>
              <w:top w:val="nil"/>
              <w:bottom w:val="single" w:sz="2" w:space="0" w:color="auto"/>
              <w:right w:val="single" w:sz="4" w:space="0" w:color="auto"/>
            </w:tcBorders>
            <w:vAlign w:val="center"/>
          </w:tcPr>
          <w:p w14:paraId="6EE42411" w14:textId="77777777" w:rsidR="001B2176" w:rsidRPr="00C97908" w:rsidRDefault="001B2176" w:rsidP="000E6A03">
            <w:pPr>
              <w:jc w:val="center"/>
              <w:rPr>
                <w:sz w:val="16"/>
                <w:szCs w:val="16"/>
                <w:lang w:val="en-US"/>
              </w:rPr>
            </w:pPr>
            <w:r w:rsidRPr="00C97908">
              <w:rPr>
                <w:sz w:val="16"/>
                <w:szCs w:val="16"/>
                <w:lang w:val="en-US"/>
              </w:rPr>
              <w:t>4,28</w:t>
            </w:r>
          </w:p>
        </w:tc>
      </w:tr>
      <w:tr w:rsidR="001B2176" w:rsidRPr="00B40365" w14:paraId="54CBB9A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C5177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F20F5F5" w14:textId="77777777" w:rsidR="001B2176" w:rsidRPr="00B40365" w:rsidRDefault="001B2176" w:rsidP="000E6A03">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2E88A2C7" w14:textId="77777777" w:rsidR="001B2176" w:rsidRPr="00C97908" w:rsidRDefault="001B2176" w:rsidP="000E6A03">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4AD97FFD"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50FE2A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0,012</w:t>
            </w:r>
          </w:p>
        </w:tc>
        <w:tc>
          <w:tcPr>
            <w:tcW w:w="1518" w:type="dxa"/>
            <w:gridSpan w:val="2"/>
            <w:tcBorders>
              <w:top w:val="nil"/>
              <w:bottom w:val="single" w:sz="2" w:space="0" w:color="auto"/>
              <w:right w:val="single" w:sz="4" w:space="0" w:color="auto"/>
            </w:tcBorders>
            <w:vAlign w:val="center"/>
          </w:tcPr>
          <w:p w14:paraId="1D760C8A" w14:textId="77777777" w:rsidR="001B2176" w:rsidRPr="00C97908" w:rsidRDefault="001B2176" w:rsidP="000E6A03">
            <w:pPr>
              <w:jc w:val="center"/>
              <w:rPr>
                <w:sz w:val="16"/>
                <w:szCs w:val="16"/>
                <w:lang w:val="en-US"/>
              </w:rPr>
            </w:pPr>
            <w:r w:rsidRPr="00C97908">
              <w:rPr>
                <w:sz w:val="16"/>
                <w:szCs w:val="16"/>
                <w:lang w:val="en-US"/>
              </w:rPr>
              <w:t>1,141</w:t>
            </w:r>
          </w:p>
        </w:tc>
      </w:tr>
      <w:tr w:rsidR="001B2176" w:rsidRPr="009B70F2" w14:paraId="386134CD"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9D8233" w14:textId="77777777" w:rsidR="001B2176" w:rsidRPr="005E2CA0" w:rsidRDefault="001B2176" w:rsidP="000E6A03">
            <w:pPr>
              <w:jc w:val="center"/>
              <w:rPr>
                <w:b/>
                <w:bCs/>
                <w:sz w:val="22"/>
                <w:szCs w:val="22"/>
                <w:lang w:val="en-US"/>
              </w:rPr>
            </w:pPr>
            <w:r w:rsidRPr="005E2CA0">
              <w:rPr>
                <w:b/>
                <w:bCs/>
                <w:sz w:val="22"/>
                <w:szCs w:val="22"/>
                <w:lang w:val="en-US"/>
              </w:rPr>
              <w:lastRenderedPageBreak/>
              <w:t>17</w:t>
            </w:r>
          </w:p>
        </w:tc>
        <w:tc>
          <w:tcPr>
            <w:tcW w:w="1366" w:type="dxa"/>
            <w:gridSpan w:val="3"/>
            <w:tcBorders>
              <w:top w:val="single" w:sz="4" w:space="0" w:color="auto"/>
              <w:bottom w:val="single" w:sz="4" w:space="0" w:color="auto"/>
            </w:tcBorders>
            <w:vAlign w:val="center"/>
          </w:tcPr>
          <w:p w14:paraId="0398AC28" w14:textId="77777777" w:rsidR="001B2176" w:rsidRPr="005E2CA0" w:rsidRDefault="001B2176" w:rsidP="000E6A03">
            <w:pPr>
              <w:jc w:val="center"/>
              <w:rPr>
                <w:b/>
                <w:bCs/>
                <w:sz w:val="22"/>
                <w:szCs w:val="22"/>
                <w:lang w:val="en-US"/>
              </w:rPr>
            </w:pPr>
            <w:r w:rsidRPr="005E2CA0">
              <w:rPr>
                <w:b/>
                <w:bCs/>
                <w:sz w:val="22"/>
                <w:szCs w:val="22"/>
                <w:lang w:val="en-US"/>
              </w:rPr>
              <w:t>CI24A</w:t>
            </w:r>
          </w:p>
        </w:tc>
        <w:tc>
          <w:tcPr>
            <w:tcW w:w="4254" w:type="dxa"/>
            <w:gridSpan w:val="5"/>
            <w:tcBorders>
              <w:top w:val="single" w:sz="4" w:space="0" w:color="auto"/>
              <w:bottom w:val="single" w:sz="4" w:space="0" w:color="auto"/>
            </w:tcBorders>
          </w:tcPr>
          <w:p w14:paraId="131134E7" w14:textId="77777777" w:rsidR="001B2176" w:rsidRPr="005E2CA0" w:rsidRDefault="001B2176" w:rsidP="000E6A03">
            <w:pPr>
              <w:rPr>
                <w:b/>
                <w:bCs/>
                <w:sz w:val="2"/>
                <w:szCs w:val="2"/>
                <w:lang w:val="en-US"/>
              </w:rPr>
            </w:pPr>
            <w:r w:rsidRPr="005E2CA0">
              <w:rPr>
                <w:b/>
                <w:bCs/>
                <w:sz w:val="22"/>
                <w:szCs w:val="22"/>
                <w:lang w:val="en-US"/>
              </w:rPr>
              <w:t>Placarea treptelor cu Placi ceramice portelanate pentru pardoseli, calitate superioara, trafic intens, grosime min. 10 mm, clasa de abraziune min. PEI 4, antiderapante min. R10, absorbtie apa &lt;0,5%  conform EN ISO 10545, rezistenta la incovoiere = 35 N/mm2, rezistente la substante chimice uzuale, pentru utilizare in spatii publice (materialul se coordoneaza cu beneficiarul</w:t>
            </w:r>
          </w:p>
          <w:p w14:paraId="16274881"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7C153462"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487844B"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6DEB1247" w14:textId="77777777" w:rsidR="001B2176" w:rsidRPr="005E2CA0" w:rsidRDefault="001B2176" w:rsidP="000E6A03">
            <w:pPr>
              <w:jc w:val="center"/>
              <w:rPr>
                <w:b/>
                <w:bCs/>
                <w:sz w:val="22"/>
                <w:szCs w:val="22"/>
                <w:lang w:val="en-US"/>
              </w:rPr>
            </w:pPr>
            <w:r w:rsidRPr="005E2CA0">
              <w:rPr>
                <w:b/>
                <w:bCs/>
                <w:sz w:val="22"/>
                <w:szCs w:val="22"/>
                <w:lang w:val="en-US"/>
              </w:rPr>
              <w:t>7,400</w:t>
            </w:r>
          </w:p>
          <w:p w14:paraId="6E29103F" w14:textId="77777777" w:rsidR="001B2176" w:rsidRPr="009B70F2" w:rsidRDefault="001B2176" w:rsidP="000E6A03">
            <w:pPr>
              <w:jc w:val="center"/>
              <w:rPr>
                <w:sz w:val="2"/>
                <w:szCs w:val="2"/>
                <w:lang w:val="en-US"/>
              </w:rPr>
            </w:pPr>
          </w:p>
        </w:tc>
      </w:tr>
      <w:tr w:rsidR="001B2176" w:rsidRPr="00B40365" w14:paraId="1C8A961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33765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54EACBC" w14:textId="77777777" w:rsidR="001B2176" w:rsidRPr="00B40365" w:rsidRDefault="001B2176" w:rsidP="000E6A03">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764581AF" w14:textId="77777777" w:rsidR="001B2176" w:rsidRPr="00C97908" w:rsidRDefault="001B2176" w:rsidP="000E6A03">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38D0B29"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F2160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3,855</w:t>
            </w:r>
          </w:p>
        </w:tc>
        <w:tc>
          <w:tcPr>
            <w:tcW w:w="1518" w:type="dxa"/>
            <w:gridSpan w:val="2"/>
            <w:tcBorders>
              <w:top w:val="nil"/>
              <w:bottom w:val="single" w:sz="2" w:space="0" w:color="auto"/>
            </w:tcBorders>
            <w:vAlign w:val="center"/>
          </w:tcPr>
          <w:p w14:paraId="46433D11" w14:textId="77777777" w:rsidR="001B2176" w:rsidRPr="00C97908" w:rsidRDefault="001B2176" w:rsidP="000E6A03">
            <w:pPr>
              <w:jc w:val="center"/>
              <w:rPr>
                <w:sz w:val="16"/>
                <w:szCs w:val="16"/>
                <w:lang w:val="en-US"/>
              </w:rPr>
            </w:pPr>
            <w:r w:rsidRPr="00C97908">
              <w:rPr>
                <w:sz w:val="16"/>
                <w:szCs w:val="16"/>
                <w:lang w:val="en-US"/>
              </w:rPr>
              <w:t>28,527</w:t>
            </w:r>
          </w:p>
        </w:tc>
      </w:tr>
      <w:tr w:rsidR="001B2176" w:rsidRPr="00B40365" w14:paraId="17780D6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AB91F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00BACBC" w14:textId="77777777" w:rsidR="001B2176" w:rsidRPr="00B40365" w:rsidRDefault="001B2176" w:rsidP="000E6A03">
            <w:pPr>
              <w:jc w:val="center"/>
              <w:rPr>
                <w:sz w:val="16"/>
                <w:szCs w:val="16"/>
                <w:lang w:val="en-US"/>
              </w:rPr>
            </w:pPr>
            <w:r w:rsidRPr="00B40365">
              <w:rPr>
                <w:sz w:val="16"/>
                <w:szCs w:val="16"/>
                <w:lang w:val="en-US"/>
              </w:rPr>
              <w:t>2661112800700pa</w:t>
            </w:r>
          </w:p>
        </w:tc>
        <w:tc>
          <w:tcPr>
            <w:tcW w:w="4238" w:type="dxa"/>
            <w:gridSpan w:val="4"/>
            <w:tcBorders>
              <w:top w:val="nil"/>
              <w:bottom w:val="single" w:sz="2" w:space="0" w:color="auto"/>
            </w:tcBorders>
            <w:vAlign w:val="center"/>
          </w:tcPr>
          <w:p w14:paraId="6AEE99BC" w14:textId="77777777" w:rsidR="001B2176" w:rsidRPr="00C97908" w:rsidRDefault="001B2176" w:rsidP="000E6A03">
            <w:pPr>
              <w:rPr>
                <w:sz w:val="16"/>
                <w:szCs w:val="16"/>
                <w:lang w:val="en-US"/>
              </w:rPr>
            </w:pPr>
            <w:r w:rsidRPr="00C97908">
              <w:rPr>
                <w:sz w:val="16"/>
                <w:szCs w:val="16"/>
                <w:lang w:val="en-US"/>
              </w:rPr>
              <w:t xml:space="preserve">Placi ceramice portelanate pentru pardoseli, calitate superioara, trafic intens, grosime min. 10 mm, clasa de abraziune min. PEI 4, antiderapante min. R10, absorbtie apa &lt;0,5%  conform EN ISO 10545, rezistenta la incovoiere = 35 N/mm2, rezistente la substante chimice uzuale, pentru utilizare in spatii publice </w:t>
            </w:r>
          </w:p>
        </w:tc>
        <w:tc>
          <w:tcPr>
            <w:tcW w:w="998" w:type="dxa"/>
            <w:gridSpan w:val="3"/>
            <w:tcBorders>
              <w:top w:val="nil"/>
              <w:bottom w:val="single" w:sz="2" w:space="0" w:color="auto"/>
            </w:tcBorders>
            <w:vAlign w:val="center"/>
          </w:tcPr>
          <w:p w14:paraId="5E8CC1A6" w14:textId="77777777" w:rsidR="001B2176" w:rsidRPr="00C97908" w:rsidRDefault="001B2176" w:rsidP="000E6A03">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8EDDCF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1,020</w:t>
            </w:r>
          </w:p>
        </w:tc>
        <w:tc>
          <w:tcPr>
            <w:tcW w:w="1518" w:type="dxa"/>
            <w:gridSpan w:val="2"/>
            <w:tcBorders>
              <w:top w:val="nil"/>
              <w:bottom w:val="single" w:sz="2" w:space="0" w:color="auto"/>
            </w:tcBorders>
            <w:vAlign w:val="center"/>
          </w:tcPr>
          <w:p w14:paraId="3843AE07" w14:textId="77777777" w:rsidR="001B2176" w:rsidRPr="00C97908" w:rsidRDefault="001B2176" w:rsidP="000E6A03">
            <w:pPr>
              <w:jc w:val="center"/>
              <w:rPr>
                <w:sz w:val="16"/>
                <w:szCs w:val="16"/>
                <w:lang w:val="en-US"/>
              </w:rPr>
            </w:pPr>
            <w:r w:rsidRPr="00C97908">
              <w:rPr>
                <w:sz w:val="16"/>
                <w:szCs w:val="16"/>
                <w:lang w:val="en-US"/>
              </w:rPr>
              <w:t>7,548</w:t>
            </w:r>
          </w:p>
        </w:tc>
      </w:tr>
      <w:tr w:rsidR="001B2176" w:rsidRPr="00B40365" w14:paraId="1CEE7E3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A6C72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03275AF" w14:textId="77777777" w:rsidR="001B2176" w:rsidRPr="00B40365" w:rsidRDefault="001B2176" w:rsidP="000E6A03">
            <w:pPr>
              <w:jc w:val="center"/>
              <w:rPr>
                <w:sz w:val="16"/>
                <w:szCs w:val="16"/>
                <w:lang w:val="en-US"/>
              </w:rPr>
            </w:pPr>
            <w:r w:rsidRPr="00B40365">
              <w:rPr>
                <w:sz w:val="16"/>
                <w:szCs w:val="16"/>
                <w:lang w:val="en-US"/>
              </w:rPr>
              <w:t>2462106110554</w:t>
            </w:r>
          </w:p>
        </w:tc>
        <w:tc>
          <w:tcPr>
            <w:tcW w:w="4238" w:type="dxa"/>
            <w:gridSpan w:val="4"/>
            <w:tcBorders>
              <w:top w:val="nil"/>
              <w:bottom w:val="single" w:sz="2" w:space="0" w:color="auto"/>
            </w:tcBorders>
            <w:vAlign w:val="center"/>
          </w:tcPr>
          <w:p w14:paraId="0AD9B10A" w14:textId="77777777" w:rsidR="001B2176" w:rsidRPr="00C97908" w:rsidRDefault="001B2176" w:rsidP="000E6A03">
            <w:pPr>
              <w:rPr>
                <w:sz w:val="16"/>
                <w:szCs w:val="16"/>
                <w:lang w:val="en-US"/>
              </w:rPr>
            </w:pPr>
            <w:r w:rsidRPr="00C97908">
              <w:rPr>
                <w:sz w:val="16"/>
                <w:szCs w:val="16"/>
                <w:lang w:val="en-US"/>
              </w:rPr>
              <w:t>Adeziv pe baza de rasini acrilice sau latex</w:t>
            </w:r>
          </w:p>
        </w:tc>
        <w:tc>
          <w:tcPr>
            <w:tcW w:w="998" w:type="dxa"/>
            <w:gridSpan w:val="3"/>
            <w:tcBorders>
              <w:top w:val="nil"/>
              <w:bottom w:val="single" w:sz="2" w:space="0" w:color="auto"/>
            </w:tcBorders>
            <w:vAlign w:val="center"/>
          </w:tcPr>
          <w:p w14:paraId="5C6986C7"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64585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5,800</w:t>
            </w:r>
          </w:p>
        </w:tc>
        <w:tc>
          <w:tcPr>
            <w:tcW w:w="1518" w:type="dxa"/>
            <w:gridSpan w:val="2"/>
            <w:tcBorders>
              <w:top w:val="nil"/>
              <w:bottom w:val="single" w:sz="2" w:space="0" w:color="auto"/>
            </w:tcBorders>
            <w:vAlign w:val="center"/>
          </w:tcPr>
          <w:p w14:paraId="3F9D9F21" w14:textId="77777777" w:rsidR="001B2176" w:rsidRPr="00C97908" w:rsidRDefault="001B2176" w:rsidP="000E6A03">
            <w:pPr>
              <w:jc w:val="center"/>
              <w:rPr>
                <w:sz w:val="16"/>
                <w:szCs w:val="16"/>
                <w:lang w:val="en-US"/>
              </w:rPr>
            </w:pPr>
            <w:r w:rsidRPr="00C97908">
              <w:rPr>
                <w:sz w:val="16"/>
                <w:szCs w:val="16"/>
                <w:lang w:val="en-US"/>
              </w:rPr>
              <w:t>42,92</w:t>
            </w:r>
          </w:p>
        </w:tc>
      </w:tr>
      <w:tr w:rsidR="001B2176" w:rsidRPr="00B40365" w14:paraId="1DFD5BF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6C096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FB1619A" w14:textId="77777777" w:rsidR="001B2176" w:rsidRPr="00B40365" w:rsidRDefault="001B2176" w:rsidP="000E6A03">
            <w:pPr>
              <w:jc w:val="center"/>
              <w:rPr>
                <w:sz w:val="16"/>
                <w:szCs w:val="16"/>
                <w:lang w:val="en-US"/>
              </w:rPr>
            </w:pPr>
            <w:r w:rsidRPr="00B40365">
              <w:rPr>
                <w:sz w:val="16"/>
                <w:szCs w:val="16"/>
                <w:lang w:val="en-US"/>
              </w:rPr>
              <w:t>2653102100853</w:t>
            </w:r>
          </w:p>
        </w:tc>
        <w:tc>
          <w:tcPr>
            <w:tcW w:w="4238" w:type="dxa"/>
            <w:gridSpan w:val="4"/>
            <w:tcBorders>
              <w:top w:val="nil"/>
              <w:bottom w:val="single" w:sz="2" w:space="0" w:color="auto"/>
            </w:tcBorders>
            <w:vAlign w:val="center"/>
          </w:tcPr>
          <w:p w14:paraId="12FA18BB" w14:textId="77777777" w:rsidR="001B2176" w:rsidRPr="00C97908" w:rsidRDefault="001B2176" w:rsidP="000E6A03">
            <w:pPr>
              <w:rPr>
                <w:sz w:val="16"/>
                <w:szCs w:val="16"/>
                <w:lang w:val="en-US"/>
              </w:rPr>
            </w:pPr>
            <w:r w:rsidRPr="00C97908">
              <w:rPr>
                <w:sz w:val="16"/>
                <w:szCs w:val="16"/>
                <w:lang w:val="en-US"/>
              </w:rPr>
              <w:t>Praimer (grund)</w:t>
            </w:r>
          </w:p>
        </w:tc>
        <w:tc>
          <w:tcPr>
            <w:tcW w:w="998" w:type="dxa"/>
            <w:gridSpan w:val="3"/>
            <w:tcBorders>
              <w:top w:val="nil"/>
              <w:bottom w:val="single" w:sz="2" w:space="0" w:color="auto"/>
            </w:tcBorders>
            <w:vAlign w:val="center"/>
          </w:tcPr>
          <w:p w14:paraId="1F9371DC"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683DA0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3B5098A9" w14:textId="77777777" w:rsidR="001B2176" w:rsidRPr="00C97908" w:rsidRDefault="001B2176" w:rsidP="000E6A03">
            <w:pPr>
              <w:jc w:val="center"/>
              <w:rPr>
                <w:sz w:val="16"/>
                <w:szCs w:val="16"/>
                <w:lang w:val="en-US"/>
              </w:rPr>
            </w:pPr>
            <w:r w:rsidRPr="00C97908">
              <w:rPr>
                <w:sz w:val="16"/>
                <w:szCs w:val="16"/>
                <w:lang w:val="en-US"/>
              </w:rPr>
              <w:t>1,11</w:t>
            </w:r>
          </w:p>
        </w:tc>
      </w:tr>
      <w:tr w:rsidR="001B2176" w:rsidRPr="00B40365" w14:paraId="605F3CDC"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BD108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F2F0A8B" w14:textId="77777777" w:rsidR="001B2176" w:rsidRPr="00B40365" w:rsidRDefault="001B2176" w:rsidP="000E6A03">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0AB43CA2" w14:textId="77777777" w:rsidR="001B2176" w:rsidRPr="00C97908" w:rsidRDefault="001B2176" w:rsidP="000E6A03">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3F86C6ED"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08A552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45F197F4" w14:textId="77777777" w:rsidR="001B2176" w:rsidRPr="00C97908" w:rsidRDefault="001B2176" w:rsidP="000E6A03">
            <w:pPr>
              <w:jc w:val="center"/>
              <w:rPr>
                <w:sz w:val="16"/>
                <w:szCs w:val="16"/>
                <w:lang w:val="en-US"/>
              </w:rPr>
            </w:pPr>
            <w:r w:rsidRPr="00C97908">
              <w:rPr>
                <w:sz w:val="16"/>
                <w:szCs w:val="16"/>
                <w:lang w:val="en-US"/>
              </w:rPr>
              <w:t>1,48</w:t>
            </w:r>
          </w:p>
        </w:tc>
      </w:tr>
      <w:tr w:rsidR="001B2176" w:rsidRPr="00B40365" w14:paraId="60A7277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AEC03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B115806" w14:textId="77777777" w:rsidR="001B2176" w:rsidRPr="00B40365" w:rsidRDefault="001B2176" w:rsidP="000E6A03">
            <w:pPr>
              <w:jc w:val="center"/>
              <w:rPr>
                <w:sz w:val="16"/>
                <w:szCs w:val="16"/>
                <w:lang w:val="en-US"/>
              </w:rPr>
            </w:pPr>
            <w:r w:rsidRPr="00B40365">
              <w:rPr>
                <w:sz w:val="16"/>
                <w:szCs w:val="16"/>
                <w:lang w:val="en-US"/>
              </w:rPr>
              <w:t>2881116002700</w:t>
            </w:r>
          </w:p>
        </w:tc>
        <w:tc>
          <w:tcPr>
            <w:tcW w:w="4238" w:type="dxa"/>
            <w:gridSpan w:val="4"/>
            <w:tcBorders>
              <w:top w:val="nil"/>
              <w:bottom w:val="single" w:sz="2" w:space="0" w:color="auto"/>
            </w:tcBorders>
            <w:vAlign w:val="center"/>
          </w:tcPr>
          <w:p w14:paraId="336AA7AF" w14:textId="77777777" w:rsidR="001B2176" w:rsidRPr="00C97908" w:rsidRDefault="001B2176" w:rsidP="000E6A03">
            <w:pPr>
              <w:rPr>
                <w:sz w:val="16"/>
                <w:szCs w:val="16"/>
                <w:lang w:val="en-US"/>
              </w:rPr>
            </w:pPr>
            <w:r w:rsidRPr="00C97908">
              <w:rPr>
                <w:sz w:val="16"/>
                <w:szCs w:val="16"/>
                <w:lang w:val="en-US"/>
              </w:rPr>
              <w:t>Disc abraziv</w:t>
            </w:r>
          </w:p>
        </w:tc>
        <w:tc>
          <w:tcPr>
            <w:tcW w:w="998" w:type="dxa"/>
            <w:gridSpan w:val="3"/>
            <w:tcBorders>
              <w:top w:val="nil"/>
              <w:bottom w:val="single" w:sz="2" w:space="0" w:color="auto"/>
            </w:tcBorders>
            <w:vAlign w:val="center"/>
          </w:tcPr>
          <w:p w14:paraId="1DAFC5AF"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B3F8DA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50296F7E" w14:textId="77777777" w:rsidR="001B2176" w:rsidRPr="00C97908" w:rsidRDefault="001B2176" w:rsidP="000E6A03">
            <w:pPr>
              <w:jc w:val="center"/>
              <w:rPr>
                <w:sz w:val="16"/>
                <w:szCs w:val="16"/>
                <w:lang w:val="en-US"/>
              </w:rPr>
            </w:pPr>
            <w:r w:rsidRPr="00C97908">
              <w:rPr>
                <w:sz w:val="16"/>
                <w:szCs w:val="16"/>
                <w:lang w:val="en-US"/>
              </w:rPr>
              <w:t>0,148</w:t>
            </w:r>
          </w:p>
        </w:tc>
      </w:tr>
      <w:tr w:rsidR="001B2176" w:rsidRPr="00B40365" w14:paraId="0F417FA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A2C3C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A3D42D9" w14:textId="77777777" w:rsidR="001B2176" w:rsidRPr="00B40365" w:rsidRDefault="001B2176" w:rsidP="000E6A03">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B3A2FFC" w14:textId="77777777" w:rsidR="001B2176" w:rsidRPr="00C97908" w:rsidRDefault="001B2176" w:rsidP="000E6A03">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324FB662"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7148D5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2A8018BB" w14:textId="77777777" w:rsidR="001B2176" w:rsidRPr="00C97908" w:rsidRDefault="001B2176" w:rsidP="000E6A03">
            <w:pPr>
              <w:jc w:val="center"/>
              <w:rPr>
                <w:sz w:val="16"/>
                <w:szCs w:val="16"/>
                <w:lang w:val="en-US"/>
              </w:rPr>
            </w:pPr>
            <w:r w:rsidRPr="00C97908">
              <w:rPr>
                <w:sz w:val="16"/>
                <w:szCs w:val="16"/>
                <w:lang w:val="en-US"/>
              </w:rPr>
              <w:t>0,037</w:t>
            </w:r>
          </w:p>
        </w:tc>
      </w:tr>
      <w:tr w:rsidR="001B2176" w:rsidRPr="00B40365" w14:paraId="0770396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CAC23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38AB48B" w14:textId="77777777" w:rsidR="001B2176" w:rsidRPr="00B40365" w:rsidRDefault="001B2176" w:rsidP="000E6A03">
            <w:pPr>
              <w:jc w:val="center"/>
              <w:rPr>
                <w:sz w:val="16"/>
                <w:szCs w:val="16"/>
                <w:lang w:val="en-US"/>
              </w:rPr>
            </w:pPr>
            <w:r w:rsidRPr="00B40365">
              <w:rPr>
                <w:sz w:val="16"/>
                <w:szCs w:val="16"/>
                <w:lang w:val="en-US"/>
              </w:rPr>
              <w:t>2952270003205</w:t>
            </w:r>
          </w:p>
        </w:tc>
        <w:tc>
          <w:tcPr>
            <w:tcW w:w="4238" w:type="dxa"/>
            <w:gridSpan w:val="4"/>
            <w:tcBorders>
              <w:top w:val="nil"/>
              <w:bottom w:val="single" w:sz="2" w:space="0" w:color="auto"/>
            </w:tcBorders>
            <w:vAlign w:val="center"/>
          </w:tcPr>
          <w:p w14:paraId="1B3D012E" w14:textId="77777777" w:rsidR="001B2176" w:rsidRPr="00C97908" w:rsidRDefault="001B2176" w:rsidP="000E6A03">
            <w:pPr>
              <w:rPr>
                <w:sz w:val="16"/>
                <w:szCs w:val="16"/>
                <w:lang w:val="en-US"/>
              </w:rPr>
            </w:pPr>
            <w:r w:rsidRPr="00C97908">
              <w:rPr>
                <w:sz w:val="16"/>
                <w:szCs w:val="16"/>
                <w:lang w:val="en-US"/>
              </w:rPr>
              <w:t>Masina de taiat piatra universala</w:t>
            </w:r>
          </w:p>
        </w:tc>
        <w:tc>
          <w:tcPr>
            <w:tcW w:w="998" w:type="dxa"/>
            <w:gridSpan w:val="3"/>
            <w:tcBorders>
              <w:top w:val="nil"/>
              <w:bottom w:val="single" w:sz="2" w:space="0" w:color="auto"/>
            </w:tcBorders>
            <w:vAlign w:val="center"/>
          </w:tcPr>
          <w:p w14:paraId="0E62FC88"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67EB77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0,343</w:t>
            </w:r>
          </w:p>
        </w:tc>
        <w:tc>
          <w:tcPr>
            <w:tcW w:w="1518" w:type="dxa"/>
            <w:gridSpan w:val="2"/>
            <w:tcBorders>
              <w:top w:val="nil"/>
              <w:bottom w:val="single" w:sz="2" w:space="0" w:color="auto"/>
              <w:right w:val="single" w:sz="4" w:space="0" w:color="auto"/>
            </w:tcBorders>
            <w:vAlign w:val="center"/>
          </w:tcPr>
          <w:p w14:paraId="465008D9" w14:textId="77777777" w:rsidR="001B2176" w:rsidRPr="00C97908" w:rsidRDefault="001B2176" w:rsidP="000E6A03">
            <w:pPr>
              <w:jc w:val="center"/>
              <w:rPr>
                <w:sz w:val="16"/>
                <w:szCs w:val="16"/>
                <w:lang w:val="en-US"/>
              </w:rPr>
            </w:pPr>
            <w:r w:rsidRPr="00C97908">
              <w:rPr>
                <w:sz w:val="16"/>
                <w:szCs w:val="16"/>
                <w:lang w:val="en-US"/>
              </w:rPr>
              <w:t>2,538</w:t>
            </w:r>
          </w:p>
        </w:tc>
      </w:tr>
      <w:tr w:rsidR="001B2176" w:rsidRPr="00B40365" w14:paraId="181E7E2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573D0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8CDCF45" w14:textId="77777777" w:rsidR="001B2176" w:rsidRPr="00B40365" w:rsidRDefault="001B2176" w:rsidP="000E6A03">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3A958912" w14:textId="77777777" w:rsidR="001B2176" w:rsidRPr="00C97908" w:rsidRDefault="001B2176" w:rsidP="000E6A03">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15B84CCF"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A676FC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0,036</w:t>
            </w:r>
          </w:p>
        </w:tc>
        <w:tc>
          <w:tcPr>
            <w:tcW w:w="1518" w:type="dxa"/>
            <w:gridSpan w:val="2"/>
            <w:tcBorders>
              <w:top w:val="nil"/>
              <w:bottom w:val="single" w:sz="2" w:space="0" w:color="auto"/>
              <w:right w:val="single" w:sz="4" w:space="0" w:color="auto"/>
            </w:tcBorders>
            <w:vAlign w:val="center"/>
          </w:tcPr>
          <w:p w14:paraId="4D38D3B4" w14:textId="77777777" w:rsidR="001B2176" w:rsidRPr="00C97908" w:rsidRDefault="001B2176" w:rsidP="000E6A03">
            <w:pPr>
              <w:jc w:val="center"/>
              <w:rPr>
                <w:sz w:val="16"/>
                <w:szCs w:val="16"/>
                <w:lang w:val="en-US"/>
              </w:rPr>
            </w:pPr>
            <w:r w:rsidRPr="00C97908">
              <w:rPr>
                <w:sz w:val="16"/>
                <w:szCs w:val="16"/>
                <w:lang w:val="en-US"/>
              </w:rPr>
              <w:t>0,266</w:t>
            </w:r>
          </w:p>
        </w:tc>
      </w:tr>
      <w:tr w:rsidR="001B2176" w:rsidRPr="00B40365" w14:paraId="0BD7894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D9746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5529684" w14:textId="77777777" w:rsidR="001B2176" w:rsidRPr="00B40365" w:rsidRDefault="001B2176" w:rsidP="000E6A03">
            <w:pPr>
              <w:jc w:val="center"/>
              <w:rPr>
                <w:sz w:val="16"/>
                <w:szCs w:val="16"/>
                <w:lang w:val="en-US"/>
              </w:rPr>
            </w:pPr>
            <w:r w:rsidRPr="00B40365">
              <w:rPr>
                <w:sz w:val="16"/>
                <w:szCs w:val="16"/>
                <w:lang w:val="en-US"/>
              </w:rPr>
              <w:t>2952270007607</w:t>
            </w:r>
          </w:p>
        </w:tc>
        <w:tc>
          <w:tcPr>
            <w:tcW w:w="4238" w:type="dxa"/>
            <w:gridSpan w:val="4"/>
            <w:tcBorders>
              <w:top w:val="nil"/>
              <w:bottom w:val="single" w:sz="2" w:space="0" w:color="auto"/>
            </w:tcBorders>
            <w:vAlign w:val="center"/>
          </w:tcPr>
          <w:p w14:paraId="4C65014C" w14:textId="77777777" w:rsidR="001B2176" w:rsidRPr="00C97908" w:rsidRDefault="001B2176" w:rsidP="000E6A03">
            <w:pPr>
              <w:rPr>
                <w:sz w:val="16"/>
                <w:szCs w:val="16"/>
                <w:lang w:val="en-US"/>
              </w:rPr>
            </w:pPr>
            <w:r w:rsidRPr="00C97908">
              <w:rPr>
                <w:sz w:val="16"/>
                <w:szCs w:val="16"/>
                <w:lang w:val="en-US"/>
              </w:rPr>
              <w:t>Masina de gaurit electrica cu ajutaj de snec</w:t>
            </w:r>
          </w:p>
        </w:tc>
        <w:tc>
          <w:tcPr>
            <w:tcW w:w="998" w:type="dxa"/>
            <w:gridSpan w:val="3"/>
            <w:tcBorders>
              <w:top w:val="nil"/>
              <w:bottom w:val="single" w:sz="2" w:space="0" w:color="auto"/>
            </w:tcBorders>
            <w:vAlign w:val="center"/>
          </w:tcPr>
          <w:p w14:paraId="59EF950D"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73608C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0,0072</w:t>
            </w:r>
          </w:p>
        </w:tc>
        <w:tc>
          <w:tcPr>
            <w:tcW w:w="1518" w:type="dxa"/>
            <w:gridSpan w:val="2"/>
            <w:tcBorders>
              <w:top w:val="nil"/>
              <w:bottom w:val="single" w:sz="2" w:space="0" w:color="auto"/>
              <w:right w:val="single" w:sz="4" w:space="0" w:color="auto"/>
            </w:tcBorders>
            <w:vAlign w:val="center"/>
          </w:tcPr>
          <w:p w14:paraId="4EFAF00A" w14:textId="77777777" w:rsidR="001B2176" w:rsidRPr="00C97908" w:rsidRDefault="001B2176" w:rsidP="000E6A03">
            <w:pPr>
              <w:jc w:val="center"/>
              <w:rPr>
                <w:sz w:val="16"/>
                <w:szCs w:val="16"/>
                <w:lang w:val="en-US"/>
              </w:rPr>
            </w:pPr>
            <w:r w:rsidRPr="00C97908">
              <w:rPr>
                <w:sz w:val="16"/>
                <w:szCs w:val="16"/>
                <w:lang w:val="en-US"/>
              </w:rPr>
              <w:t>0,053</w:t>
            </w:r>
          </w:p>
        </w:tc>
      </w:tr>
      <w:tr w:rsidR="001B2176" w:rsidRPr="009B70F2" w14:paraId="54E8BB1D"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B91904" w14:textId="77777777" w:rsidR="001B2176" w:rsidRPr="005E2CA0" w:rsidRDefault="001B2176" w:rsidP="000E6A03">
            <w:pPr>
              <w:jc w:val="center"/>
              <w:rPr>
                <w:b/>
                <w:bCs/>
                <w:sz w:val="22"/>
                <w:szCs w:val="22"/>
                <w:lang w:val="en-US"/>
              </w:rPr>
            </w:pPr>
            <w:r w:rsidRPr="005E2CA0">
              <w:rPr>
                <w:b/>
                <w:bCs/>
                <w:sz w:val="22"/>
                <w:szCs w:val="22"/>
                <w:lang w:val="en-US"/>
              </w:rPr>
              <w:t>18</w:t>
            </w:r>
          </w:p>
        </w:tc>
        <w:tc>
          <w:tcPr>
            <w:tcW w:w="1366" w:type="dxa"/>
            <w:gridSpan w:val="3"/>
            <w:tcBorders>
              <w:top w:val="single" w:sz="4" w:space="0" w:color="auto"/>
              <w:bottom w:val="single" w:sz="4" w:space="0" w:color="auto"/>
            </w:tcBorders>
            <w:vAlign w:val="center"/>
          </w:tcPr>
          <w:p w14:paraId="66019434" w14:textId="77777777" w:rsidR="001B2176" w:rsidRPr="005E2CA0" w:rsidRDefault="001B2176" w:rsidP="000E6A03">
            <w:pPr>
              <w:jc w:val="center"/>
              <w:rPr>
                <w:b/>
                <w:bCs/>
                <w:sz w:val="22"/>
                <w:szCs w:val="22"/>
                <w:lang w:val="en-US"/>
              </w:rPr>
            </w:pPr>
            <w:r w:rsidRPr="005E2CA0">
              <w:rPr>
                <w:b/>
                <w:bCs/>
                <w:sz w:val="22"/>
                <w:szCs w:val="22"/>
                <w:lang w:val="en-US"/>
              </w:rPr>
              <w:t>CI14B</w:t>
            </w:r>
          </w:p>
        </w:tc>
        <w:tc>
          <w:tcPr>
            <w:tcW w:w="4254" w:type="dxa"/>
            <w:gridSpan w:val="5"/>
            <w:tcBorders>
              <w:top w:val="single" w:sz="4" w:space="0" w:color="auto"/>
              <w:bottom w:val="single" w:sz="4" w:space="0" w:color="auto"/>
            </w:tcBorders>
          </w:tcPr>
          <w:p w14:paraId="659F825A" w14:textId="77777777" w:rsidR="001B2176" w:rsidRPr="005E2CA0" w:rsidRDefault="001B2176" w:rsidP="000E6A03">
            <w:pPr>
              <w:rPr>
                <w:b/>
                <w:bCs/>
                <w:sz w:val="2"/>
                <w:szCs w:val="2"/>
                <w:lang w:val="en-US"/>
              </w:rPr>
            </w:pPr>
            <w:r w:rsidRPr="005E2CA0">
              <w:rPr>
                <w:b/>
                <w:bCs/>
                <w:sz w:val="22"/>
                <w:szCs w:val="22"/>
                <w:lang w:val="en-US"/>
              </w:rPr>
              <w:t>Elemente liniare din placi din gresie portelanata aplicate cu adeziv h=100 mm</w:t>
            </w:r>
          </w:p>
          <w:p w14:paraId="3358B361"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CE64D4D" w14:textId="77777777" w:rsidR="001B2176" w:rsidRPr="005E2CA0" w:rsidRDefault="001B2176" w:rsidP="000E6A03">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A308499"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125BC4B7" w14:textId="77777777" w:rsidR="001B2176" w:rsidRPr="005E2CA0" w:rsidRDefault="001B2176" w:rsidP="000E6A03">
            <w:pPr>
              <w:jc w:val="center"/>
              <w:rPr>
                <w:b/>
                <w:bCs/>
                <w:sz w:val="22"/>
                <w:szCs w:val="22"/>
                <w:lang w:val="en-US"/>
              </w:rPr>
            </w:pPr>
            <w:r w:rsidRPr="005E2CA0">
              <w:rPr>
                <w:b/>
                <w:bCs/>
                <w:sz w:val="22"/>
                <w:szCs w:val="22"/>
                <w:lang w:val="en-US"/>
              </w:rPr>
              <w:t>116,100</w:t>
            </w:r>
          </w:p>
          <w:p w14:paraId="65965FDE" w14:textId="77777777" w:rsidR="001B2176" w:rsidRPr="009B70F2" w:rsidRDefault="001B2176" w:rsidP="000E6A03">
            <w:pPr>
              <w:jc w:val="center"/>
              <w:rPr>
                <w:sz w:val="2"/>
                <w:szCs w:val="2"/>
                <w:lang w:val="en-US"/>
              </w:rPr>
            </w:pPr>
          </w:p>
        </w:tc>
      </w:tr>
      <w:tr w:rsidR="001B2176" w:rsidRPr="00B40365" w14:paraId="2F392B0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5F1DD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F09179F" w14:textId="77777777" w:rsidR="001B2176" w:rsidRPr="00B40365" w:rsidRDefault="001B2176" w:rsidP="000E6A03">
            <w:pPr>
              <w:jc w:val="center"/>
              <w:rPr>
                <w:sz w:val="16"/>
                <w:szCs w:val="16"/>
                <w:lang w:val="en-US"/>
              </w:rPr>
            </w:pPr>
            <w:r w:rsidRPr="00B40365">
              <w:rPr>
                <w:sz w:val="16"/>
                <w:szCs w:val="16"/>
                <w:lang w:val="en-US"/>
              </w:rPr>
              <w:t>7132010010900</w:t>
            </w:r>
          </w:p>
        </w:tc>
        <w:tc>
          <w:tcPr>
            <w:tcW w:w="4238" w:type="dxa"/>
            <w:gridSpan w:val="4"/>
            <w:tcBorders>
              <w:top w:val="nil"/>
              <w:bottom w:val="single" w:sz="2" w:space="0" w:color="auto"/>
            </w:tcBorders>
            <w:vAlign w:val="center"/>
          </w:tcPr>
          <w:p w14:paraId="1ADC3077" w14:textId="77777777" w:rsidR="001B2176" w:rsidRPr="00C97908" w:rsidRDefault="001B2176" w:rsidP="000E6A03">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14:paraId="0C3C08E5"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2DED7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5AFCCC5E" w14:textId="77777777" w:rsidR="001B2176" w:rsidRPr="00C97908" w:rsidRDefault="001B2176" w:rsidP="000E6A03">
            <w:pPr>
              <w:jc w:val="center"/>
              <w:rPr>
                <w:sz w:val="16"/>
                <w:szCs w:val="16"/>
                <w:lang w:val="en-US"/>
              </w:rPr>
            </w:pPr>
            <w:r w:rsidRPr="00C97908">
              <w:rPr>
                <w:sz w:val="16"/>
                <w:szCs w:val="16"/>
                <w:lang w:val="en-US"/>
              </w:rPr>
              <w:t>34,83</w:t>
            </w:r>
          </w:p>
        </w:tc>
      </w:tr>
      <w:tr w:rsidR="001B2176" w:rsidRPr="00B40365" w14:paraId="3B2AE26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33C50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01AFE41"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698D37C"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FF62E04"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500D7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042283E7" w14:textId="77777777" w:rsidR="001B2176" w:rsidRPr="00C97908" w:rsidRDefault="001B2176" w:rsidP="000E6A03">
            <w:pPr>
              <w:jc w:val="center"/>
              <w:rPr>
                <w:sz w:val="16"/>
                <w:szCs w:val="16"/>
                <w:lang w:val="en-US"/>
              </w:rPr>
            </w:pPr>
            <w:r w:rsidRPr="00C97908">
              <w:rPr>
                <w:sz w:val="16"/>
                <w:szCs w:val="16"/>
                <w:lang w:val="en-US"/>
              </w:rPr>
              <w:t>11,61</w:t>
            </w:r>
          </w:p>
        </w:tc>
      </w:tr>
      <w:tr w:rsidR="001B2176" w:rsidRPr="00B40365" w14:paraId="6367363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3C46B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E717DEC" w14:textId="77777777" w:rsidR="001B2176" w:rsidRPr="00B40365" w:rsidRDefault="001B2176" w:rsidP="000E6A03">
            <w:pPr>
              <w:jc w:val="center"/>
              <w:rPr>
                <w:sz w:val="16"/>
                <w:szCs w:val="16"/>
                <w:lang w:val="en-US"/>
              </w:rPr>
            </w:pPr>
            <w:r w:rsidRPr="00B40365">
              <w:rPr>
                <w:sz w:val="16"/>
                <w:szCs w:val="16"/>
                <w:lang w:val="en-US"/>
              </w:rPr>
              <w:t>2874116312500p</w:t>
            </w:r>
          </w:p>
        </w:tc>
        <w:tc>
          <w:tcPr>
            <w:tcW w:w="4238" w:type="dxa"/>
            <w:gridSpan w:val="4"/>
            <w:tcBorders>
              <w:top w:val="nil"/>
              <w:bottom w:val="single" w:sz="2" w:space="0" w:color="auto"/>
            </w:tcBorders>
            <w:vAlign w:val="center"/>
          </w:tcPr>
          <w:p w14:paraId="42F89D6D" w14:textId="77777777" w:rsidR="001B2176" w:rsidRPr="00C97908" w:rsidRDefault="001B2176" w:rsidP="000E6A03">
            <w:pPr>
              <w:rPr>
                <w:sz w:val="16"/>
                <w:szCs w:val="16"/>
                <w:lang w:val="en-US"/>
              </w:rPr>
            </w:pPr>
            <w:r w:rsidRPr="00C97908">
              <w:rPr>
                <w:sz w:val="16"/>
                <w:szCs w:val="16"/>
                <w:lang w:val="en-US"/>
              </w:rPr>
              <w:t>Elemente liniare din gresie portelanata h=100 mm</w:t>
            </w:r>
          </w:p>
        </w:tc>
        <w:tc>
          <w:tcPr>
            <w:tcW w:w="998" w:type="dxa"/>
            <w:gridSpan w:val="3"/>
            <w:tcBorders>
              <w:top w:val="nil"/>
              <w:bottom w:val="single" w:sz="2" w:space="0" w:color="auto"/>
            </w:tcBorders>
            <w:vAlign w:val="center"/>
          </w:tcPr>
          <w:p w14:paraId="56BC3E81" w14:textId="77777777" w:rsidR="001B2176" w:rsidRPr="00C97908" w:rsidRDefault="001B2176" w:rsidP="000E6A03">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EB6C7E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1,020</w:t>
            </w:r>
          </w:p>
        </w:tc>
        <w:tc>
          <w:tcPr>
            <w:tcW w:w="1518" w:type="dxa"/>
            <w:gridSpan w:val="2"/>
            <w:tcBorders>
              <w:top w:val="nil"/>
              <w:bottom w:val="single" w:sz="2" w:space="0" w:color="auto"/>
            </w:tcBorders>
            <w:vAlign w:val="center"/>
          </w:tcPr>
          <w:p w14:paraId="151F0DF5" w14:textId="77777777" w:rsidR="001B2176" w:rsidRPr="00C97908" w:rsidRDefault="001B2176" w:rsidP="000E6A03">
            <w:pPr>
              <w:jc w:val="center"/>
              <w:rPr>
                <w:sz w:val="16"/>
                <w:szCs w:val="16"/>
                <w:lang w:val="en-US"/>
              </w:rPr>
            </w:pPr>
            <w:r w:rsidRPr="00C97908">
              <w:rPr>
                <w:sz w:val="16"/>
                <w:szCs w:val="16"/>
                <w:lang w:val="en-US"/>
              </w:rPr>
              <w:t>124,343</w:t>
            </w:r>
          </w:p>
        </w:tc>
      </w:tr>
      <w:tr w:rsidR="001B2176" w:rsidRPr="00B40365" w14:paraId="1327EA4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97970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789A01E" w14:textId="77777777" w:rsidR="001B2176" w:rsidRPr="00B40365" w:rsidRDefault="001B2176" w:rsidP="000E6A03">
            <w:pPr>
              <w:jc w:val="center"/>
              <w:rPr>
                <w:sz w:val="16"/>
                <w:szCs w:val="16"/>
                <w:lang w:val="en-US"/>
              </w:rPr>
            </w:pPr>
            <w:r w:rsidRPr="00B40365">
              <w:rPr>
                <w:sz w:val="16"/>
                <w:szCs w:val="16"/>
                <w:lang w:val="en-US"/>
              </w:rPr>
              <w:t>2462106110400</w:t>
            </w:r>
          </w:p>
        </w:tc>
        <w:tc>
          <w:tcPr>
            <w:tcW w:w="4238" w:type="dxa"/>
            <w:gridSpan w:val="4"/>
            <w:tcBorders>
              <w:top w:val="nil"/>
              <w:bottom w:val="single" w:sz="2" w:space="0" w:color="auto"/>
            </w:tcBorders>
            <w:vAlign w:val="center"/>
          </w:tcPr>
          <w:p w14:paraId="15D057B2" w14:textId="77777777" w:rsidR="001B2176" w:rsidRPr="00C97908" w:rsidRDefault="001B2176" w:rsidP="000E6A03">
            <w:pPr>
              <w:rPr>
                <w:sz w:val="16"/>
                <w:szCs w:val="16"/>
                <w:lang w:val="en-US"/>
              </w:rPr>
            </w:pPr>
            <w:r w:rsidRPr="00C97908">
              <w:rPr>
                <w:sz w:val="16"/>
                <w:szCs w:val="16"/>
                <w:lang w:val="en-US"/>
              </w:rPr>
              <w:t>Adeziv pentru placaje din gresie ceramica</w:t>
            </w:r>
          </w:p>
        </w:tc>
        <w:tc>
          <w:tcPr>
            <w:tcW w:w="998" w:type="dxa"/>
            <w:gridSpan w:val="3"/>
            <w:tcBorders>
              <w:top w:val="nil"/>
              <w:bottom w:val="single" w:sz="2" w:space="0" w:color="auto"/>
            </w:tcBorders>
            <w:vAlign w:val="center"/>
          </w:tcPr>
          <w:p w14:paraId="74C1155D"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E5D787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0,350</w:t>
            </w:r>
          </w:p>
        </w:tc>
        <w:tc>
          <w:tcPr>
            <w:tcW w:w="1518" w:type="dxa"/>
            <w:gridSpan w:val="2"/>
            <w:tcBorders>
              <w:top w:val="nil"/>
              <w:bottom w:val="single" w:sz="2" w:space="0" w:color="auto"/>
            </w:tcBorders>
            <w:vAlign w:val="center"/>
          </w:tcPr>
          <w:p w14:paraId="52E415DF" w14:textId="77777777" w:rsidR="001B2176" w:rsidRPr="00C97908" w:rsidRDefault="001B2176" w:rsidP="000E6A03">
            <w:pPr>
              <w:jc w:val="center"/>
              <w:rPr>
                <w:sz w:val="16"/>
                <w:szCs w:val="16"/>
                <w:lang w:val="en-US"/>
              </w:rPr>
            </w:pPr>
            <w:r w:rsidRPr="00C97908">
              <w:rPr>
                <w:sz w:val="16"/>
                <w:szCs w:val="16"/>
                <w:lang w:val="en-US"/>
              </w:rPr>
              <w:t>42,667</w:t>
            </w:r>
          </w:p>
        </w:tc>
      </w:tr>
      <w:tr w:rsidR="001B2176" w:rsidRPr="00B40365" w14:paraId="631338B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53463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EBA5E95" w14:textId="77777777" w:rsidR="001B2176" w:rsidRPr="00B40365" w:rsidRDefault="001B2176" w:rsidP="000E6A03">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4ECB84D2" w14:textId="77777777" w:rsidR="001B2176" w:rsidRPr="00C97908" w:rsidRDefault="001B2176" w:rsidP="000E6A03">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70B34E84"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9D8232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6,000</w:t>
            </w:r>
          </w:p>
        </w:tc>
        <w:tc>
          <w:tcPr>
            <w:tcW w:w="1518" w:type="dxa"/>
            <w:gridSpan w:val="2"/>
            <w:tcBorders>
              <w:top w:val="nil"/>
              <w:bottom w:val="single" w:sz="2" w:space="0" w:color="auto"/>
            </w:tcBorders>
            <w:vAlign w:val="center"/>
          </w:tcPr>
          <w:p w14:paraId="63CA4DB0" w14:textId="77777777" w:rsidR="001B2176" w:rsidRPr="00C97908" w:rsidRDefault="001B2176" w:rsidP="000E6A03">
            <w:pPr>
              <w:jc w:val="center"/>
              <w:rPr>
                <w:sz w:val="16"/>
                <w:szCs w:val="16"/>
                <w:lang w:val="en-US"/>
              </w:rPr>
            </w:pPr>
            <w:r w:rsidRPr="00C97908">
              <w:rPr>
                <w:sz w:val="16"/>
                <w:szCs w:val="16"/>
                <w:lang w:val="en-US"/>
              </w:rPr>
              <w:t>731,43</w:t>
            </w:r>
          </w:p>
        </w:tc>
      </w:tr>
      <w:tr w:rsidR="001B2176" w:rsidRPr="00B40365" w14:paraId="3011F17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72E3B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998037C" w14:textId="77777777" w:rsidR="001B2176" w:rsidRPr="00B40365" w:rsidRDefault="001B2176" w:rsidP="000E6A03">
            <w:pPr>
              <w:jc w:val="center"/>
              <w:rPr>
                <w:sz w:val="16"/>
                <w:szCs w:val="16"/>
                <w:lang w:val="en-US"/>
              </w:rPr>
            </w:pPr>
            <w:r w:rsidRPr="00B40365">
              <w:rPr>
                <w:sz w:val="16"/>
                <w:szCs w:val="16"/>
                <w:lang w:val="en-US"/>
              </w:rPr>
              <w:t>2430226101466</w:t>
            </w:r>
          </w:p>
        </w:tc>
        <w:tc>
          <w:tcPr>
            <w:tcW w:w="4238" w:type="dxa"/>
            <w:gridSpan w:val="4"/>
            <w:tcBorders>
              <w:top w:val="nil"/>
              <w:bottom w:val="single" w:sz="2" w:space="0" w:color="auto"/>
            </w:tcBorders>
            <w:vAlign w:val="center"/>
          </w:tcPr>
          <w:p w14:paraId="77CA7181" w14:textId="77777777" w:rsidR="001B2176" w:rsidRPr="00C97908" w:rsidRDefault="001B2176" w:rsidP="000E6A03">
            <w:pPr>
              <w:rPr>
                <w:sz w:val="16"/>
                <w:szCs w:val="16"/>
                <w:lang w:val="en-US"/>
              </w:rPr>
            </w:pPr>
            <w:r w:rsidRPr="00C97908">
              <w:rPr>
                <w:sz w:val="16"/>
                <w:szCs w:val="16"/>
                <w:lang w:val="en-US"/>
              </w:rPr>
              <w:t>Chit mastic SR 1270 ntr 5005-78</w:t>
            </w:r>
          </w:p>
        </w:tc>
        <w:tc>
          <w:tcPr>
            <w:tcW w:w="998" w:type="dxa"/>
            <w:gridSpan w:val="3"/>
            <w:tcBorders>
              <w:top w:val="nil"/>
              <w:bottom w:val="single" w:sz="2" w:space="0" w:color="auto"/>
            </w:tcBorders>
            <w:vAlign w:val="center"/>
          </w:tcPr>
          <w:p w14:paraId="2C714A51"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13CC0F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62C4B99F" w14:textId="77777777" w:rsidR="001B2176" w:rsidRPr="00C97908" w:rsidRDefault="001B2176" w:rsidP="000E6A03">
            <w:pPr>
              <w:jc w:val="center"/>
              <w:rPr>
                <w:sz w:val="16"/>
                <w:szCs w:val="16"/>
                <w:lang w:val="en-US"/>
              </w:rPr>
            </w:pPr>
            <w:r w:rsidRPr="00C97908">
              <w:rPr>
                <w:sz w:val="16"/>
                <w:szCs w:val="16"/>
                <w:lang w:val="en-US"/>
              </w:rPr>
              <w:t>12,19</w:t>
            </w:r>
          </w:p>
        </w:tc>
      </w:tr>
      <w:tr w:rsidR="001B2176" w:rsidRPr="00B40365" w14:paraId="557508D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68260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5871024" w14:textId="77777777" w:rsidR="001B2176" w:rsidRPr="00B40365" w:rsidRDefault="001B2176" w:rsidP="000E6A03">
            <w:pPr>
              <w:jc w:val="center"/>
              <w:rPr>
                <w:sz w:val="16"/>
                <w:szCs w:val="16"/>
                <w:lang w:val="en-US"/>
              </w:rPr>
            </w:pPr>
            <w:r w:rsidRPr="00B40365">
              <w:rPr>
                <w:sz w:val="16"/>
                <w:szCs w:val="16"/>
                <w:lang w:val="en-US"/>
              </w:rPr>
              <w:t>2952270003830</w:t>
            </w:r>
          </w:p>
        </w:tc>
        <w:tc>
          <w:tcPr>
            <w:tcW w:w="4238" w:type="dxa"/>
            <w:gridSpan w:val="4"/>
            <w:tcBorders>
              <w:top w:val="nil"/>
              <w:bottom w:val="single" w:sz="2" w:space="0" w:color="auto"/>
            </w:tcBorders>
            <w:vAlign w:val="center"/>
          </w:tcPr>
          <w:p w14:paraId="498300C1" w14:textId="77777777" w:rsidR="001B2176" w:rsidRPr="00C97908" w:rsidRDefault="001B2176" w:rsidP="000E6A03">
            <w:pPr>
              <w:rPr>
                <w:sz w:val="16"/>
                <w:szCs w:val="16"/>
                <w:lang w:val="en-US"/>
              </w:rPr>
            </w:pPr>
            <w:r w:rsidRPr="00C97908">
              <w:rPr>
                <w:sz w:val="16"/>
                <w:szCs w:val="16"/>
                <w:lang w:val="en-US"/>
              </w:rPr>
              <w:t>Dreptar de aluminiu   = 2,00 m</w:t>
            </w:r>
          </w:p>
        </w:tc>
        <w:tc>
          <w:tcPr>
            <w:tcW w:w="998" w:type="dxa"/>
            <w:gridSpan w:val="3"/>
            <w:tcBorders>
              <w:top w:val="nil"/>
              <w:bottom w:val="single" w:sz="2" w:space="0" w:color="auto"/>
            </w:tcBorders>
            <w:vAlign w:val="center"/>
          </w:tcPr>
          <w:p w14:paraId="41C0D77C"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E17950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right w:val="single" w:sz="4" w:space="0" w:color="auto"/>
            </w:tcBorders>
            <w:vAlign w:val="center"/>
          </w:tcPr>
          <w:p w14:paraId="09BDE7DF" w14:textId="77777777" w:rsidR="001B2176" w:rsidRPr="00C97908" w:rsidRDefault="001B2176" w:rsidP="000E6A03">
            <w:pPr>
              <w:jc w:val="center"/>
              <w:rPr>
                <w:sz w:val="16"/>
                <w:szCs w:val="16"/>
                <w:lang w:val="en-US"/>
              </w:rPr>
            </w:pPr>
            <w:r w:rsidRPr="00C97908">
              <w:rPr>
                <w:sz w:val="16"/>
                <w:szCs w:val="16"/>
                <w:lang w:val="en-US"/>
              </w:rPr>
              <w:t>34,83</w:t>
            </w:r>
          </w:p>
        </w:tc>
      </w:tr>
      <w:tr w:rsidR="001B2176" w:rsidRPr="00B40365" w14:paraId="1F6E8FC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DFF34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B839000" w14:textId="77777777" w:rsidR="001B2176" w:rsidRPr="00B40365" w:rsidRDefault="001B2176" w:rsidP="000E6A03">
            <w:pPr>
              <w:jc w:val="center"/>
              <w:rPr>
                <w:sz w:val="16"/>
                <w:szCs w:val="16"/>
                <w:lang w:val="en-US"/>
              </w:rPr>
            </w:pPr>
            <w:r w:rsidRPr="00B40365">
              <w:rPr>
                <w:sz w:val="16"/>
                <w:szCs w:val="16"/>
                <w:lang w:val="en-US"/>
              </w:rPr>
              <w:t>2952270003204</w:t>
            </w:r>
          </w:p>
        </w:tc>
        <w:tc>
          <w:tcPr>
            <w:tcW w:w="4238" w:type="dxa"/>
            <w:gridSpan w:val="4"/>
            <w:tcBorders>
              <w:top w:val="nil"/>
              <w:bottom w:val="single" w:sz="2" w:space="0" w:color="auto"/>
            </w:tcBorders>
            <w:vAlign w:val="center"/>
          </w:tcPr>
          <w:p w14:paraId="01384139" w14:textId="77777777" w:rsidR="001B2176" w:rsidRPr="00C97908" w:rsidRDefault="001B2176" w:rsidP="000E6A03">
            <w:pPr>
              <w:rPr>
                <w:sz w:val="16"/>
                <w:szCs w:val="16"/>
                <w:lang w:val="en-US"/>
              </w:rPr>
            </w:pPr>
            <w:r w:rsidRPr="00C97908">
              <w:rPr>
                <w:sz w:val="16"/>
                <w:szCs w:val="16"/>
                <w:lang w:val="en-US"/>
              </w:rPr>
              <w:t>Masina de taiat gresie, cu disc D=500 mm, de 5,5 Kw</w:t>
            </w:r>
          </w:p>
        </w:tc>
        <w:tc>
          <w:tcPr>
            <w:tcW w:w="998" w:type="dxa"/>
            <w:gridSpan w:val="3"/>
            <w:tcBorders>
              <w:top w:val="nil"/>
              <w:bottom w:val="single" w:sz="2" w:space="0" w:color="auto"/>
            </w:tcBorders>
            <w:vAlign w:val="center"/>
          </w:tcPr>
          <w:p w14:paraId="662AC680"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20E0F7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right w:val="single" w:sz="4" w:space="0" w:color="auto"/>
            </w:tcBorders>
            <w:vAlign w:val="center"/>
          </w:tcPr>
          <w:p w14:paraId="4073396B" w14:textId="77777777" w:rsidR="001B2176" w:rsidRPr="00C97908" w:rsidRDefault="001B2176" w:rsidP="000E6A03">
            <w:pPr>
              <w:jc w:val="center"/>
              <w:rPr>
                <w:sz w:val="16"/>
                <w:szCs w:val="16"/>
                <w:lang w:val="en-US"/>
              </w:rPr>
            </w:pPr>
            <w:r w:rsidRPr="00C97908">
              <w:rPr>
                <w:sz w:val="16"/>
                <w:szCs w:val="16"/>
                <w:lang w:val="en-US"/>
              </w:rPr>
              <w:t>5,805</w:t>
            </w:r>
          </w:p>
        </w:tc>
      </w:tr>
      <w:tr w:rsidR="001B2176" w:rsidRPr="00B40365" w14:paraId="01F9E6C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8E407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F4D305D" w14:textId="77777777" w:rsidR="001B2176" w:rsidRPr="00B40365" w:rsidRDefault="001B2176" w:rsidP="000E6A03">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0F452CBD" w14:textId="77777777" w:rsidR="001B2176" w:rsidRPr="00C97908" w:rsidRDefault="001B2176" w:rsidP="000E6A03">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6BD2170A"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5CAC64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7F2678EC" w14:textId="77777777" w:rsidR="001B2176" w:rsidRPr="00C97908" w:rsidRDefault="001B2176" w:rsidP="000E6A03">
            <w:pPr>
              <w:jc w:val="center"/>
              <w:rPr>
                <w:sz w:val="16"/>
                <w:szCs w:val="16"/>
                <w:lang w:val="en-US"/>
              </w:rPr>
            </w:pPr>
            <w:r w:rsidRPr="00C97908">
              <w:rPr>
                <w:sz w:val="16"/>
                <w:szCs w:val="16"/>
                <w:lang w:val="en-US"/>
              </w:rPr>
              <w:t>0,116</w:t>
            </w:r>
          </w:p>
        </w:tc>
      </w:tr>
      <w:tr w:rsidR="001B2176" w:rsidRPr="003E2692" w14:paraId="251CA95D"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B18240E" w14:textId="77777777" w:rsidR="001B2176" w:rsidRPr="003E2692" w:rsidRDefault="001B2176" w:rsidP="000E6A03">
            <w:pPr>
              <w:rPr>
                <w:sz w:val="2"/>
                <w:szCs w:val="2"/>
                <w:lang w:val="en-US"/>
              </w:rPr>
            </w:pPr>
          </w:p>
        </w:tc>
        <w:tc>
          <w:tcPr>
            <w:tcW w:w="1381" w:type="dxa"/>
            <w:gridSpan w:val="3"/>
            <w:tcBorders>
              <w:top w:val="single" w:sz="6" w:space="0" w:color="auto"/>
              <w:bottom w:val="nil"/>
            </w:tcBorders>
            <w:vAlign w:val="center"/>
          </w:tcPr>
          <w:p w14:paraId="182C2846" w14:textId="77777777" w:rsidR="001B2176" w:rsidRPr="003E2692" w:rsidRDefault="001B2176" w:rsidP="000E6A03">
            <w:pPr>
              <w:rPr>
                <w:sz w:val="2"/>
                <w:szCs w:val="2"/>
                <w:lang w:val="en-US"/>
              </w:rPr>
            </w:pPr>
          </w:p>
        </w:tc>
        <w:tc>
          <w:tcPr>
            <w:tcW w:w="4081" w:type="dxa"/>
            <w:gridSpan w:val="5"/>
            <w:tcBorders>
              <w:top w:val="single" w:sz="6" w:space="0" w:color="auto"/>
              <w:bottom w:val="nil"/>
            </w:tcBorders>
          </w:tcPr>
          <w:p w14:paraId="7111C14B" w14:textId="77777777" w:rsidR="001B2176" w:rsidRPr="003E2692" w:rsidRDefault="001B2176" w:rsidP="000E6A03">
            <w:pPr>
              <w:rPr>
                <w:sz w:val="2"/>
                <w:szCs w:val="2"/>
                <w:lang w:val="en-US"/>
              </w:rPr>
            </w:pPr>
          </w:p>
        </w:tc>
        <w:tc>
          <w:tcPr>
            <w:tcW w:w="969" w:type="dxa"/>
            <w:gridSpan w:val="3"/>
            <w:tcBorders>
              <w:top w:val="single" w:sz="6" w:space="0" w:color="auto"/>
              <w:bottom w:val="nil"/>
              <w:right w:val="nil"/>
            </w:tcBorders>
          </w:tcPr>
          <w:p w14:paraId="51315F78" w14:textId="77777777" w:rsidR="001B2176" w:rsidRPr="003E2692" w:rsidRDefault="001B2176" w:rsidP="000E6A03">
            <w:pPr>
              <w:rPr>
                <w:sz w:val="2"/>
                <w:szCs w:val="2"/>
                <w:lang w:val="en-US"/>
              </w:rPr>
            </w:pPr>
          </w:p>
        </w:tc>
        <w:tc>
          <w:tcPr>
            <w:tcW w:w="1245" w:type="dxa"/>
            <w:gridSpan w:val="3"/>
            <w:tcBorders>
              <w:top w:val="single" w:sz="6" w:space="0" w:color="auto"/>
              <w:left w:val="nil"/>
              <w:bottom w:val="nil"/>
              <w:right w:val="nil"/>
            </w:tcBorders>
          </w:tcPr>
          <w:p w14:paraId="6E2856EF" w14:textId="77777777" w:rsidR="001B2176" w:rsidRPr="003E2692" w:rsidRDefault="001B2176" w:rsidP="000E6A03">
            <w:pPr>
              <w:rPr>
                <w:sz w:val="2"/>
                <w:szCs w:val="2"/>
                <w:lang w:val="en-US"/>
              </w:rPr>
            </w:pPr>
          </w:p>
        </w:tc>
        <w:tc>
          <w:tcPr>
            <w:tcW w:w="1676" w:type="dxa"/>
            <w:gridSpan w:val="3"/>
            <w:tcBorders>
              <w:top w:val="single" w:sz="6" w:space="0" w:color="auto"/>
              <w:left w:val="nil"/>
              <w:bottom w:val="nil"/>
              <w:right w:val="nil"/>
            </w:tcBorders>
          </w:tcPr>
          <w:p w14:paraId="1C9BEE96" w14:textId="77777777" w:rsidR="001B2176" w:rsidRPr="003E2692" w:rsidRDefault="001B2176" w:rsidP="000E6A03">
            <w:pPr>
              <w:rPr>
                <w:sz w:val="2"/>
                <w:szCs w:val="2"/>
                <w:lang w:val="en-US"/>
              </w:rPr>
            </w:pPr>
          </w:p>
        </w:tc>
      </w:tr>
      <w:tr w:rsidR="001B2176" w:rsidRPr="00B449C4" w14:paraId="0C4BCB37"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79A2974"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50352AB8"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22B4BE0C" w14:textId="77777777" w:rsidR="001B2176" w:rsidRPr="000E0709" w:rsidRDefault="001B2176" w:rsidP="000E6A03">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AEB86BD"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089CB2DE"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7E869695" w14:textId="77777777" w:rsidR="001B2176" w:rsidRPr="00B449C4" w:rsidRDefault="001B2176" w:rsidP="000E6A03">
            <w:pPr>
              <w:rPr>
                <w:sz w:val="22"/>
                <w:szCs w:val="22"/>
                <w:lang w:val="en-US"/>
              </w:rPr>
            </w:pPr>
          </w:p>
        </w:tc>
      </w:tr>
      <w:tr w:rsidR="001B2176" w:rsidRPr="00B40365" w14:paraId="1AD74596" w14:textId="77777777" w:rsidTr="000E6A0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2BFC4D6" w14:textId="77777777" w:rsidR="001B2176" w:rsidRPr="00B40365" w:rsidRDefault="001B2176" w:rsidP="000E6A03">
            <w:pPr>
              <w:rPr>
                <w:sz w:val="22"/>
                <w:szCs w:val="22"/>
                <w:lang w:val="en-US"/>
              </w:rPr>
            </w:pPr>
          </w:p>
        </w:tc>
        <w:tc>
          <w:tcPr>
            <w:tcW w:w="1382" w:type="dxa"/>
            <w:gridSpan w:val="4"/>
            <w:tcBorders>
              <w:bottom w:val="single" w:sz="4" w:space="0" w:color="auto"/>
            </w:tcBorders>
            <w:vAlign w:val="center"/>
          </w:tcPr>
          <w:p w14:paraId="21EF2700" w14:textId="77777777" w:rsidR="001B2176" w:rsidRPr="00B40365" w:rsidRDefault="001B2176" w:rsidP="000E6A03">
            <w:pPr>
              <w:rPr>
                <w:sz w:val="22"/>
                <w:szCs w:val="22"/>
                <w:lang w:val="en-US"/>
              </w:rPr>
            </w:pPr>
          </w:p>
        </w:tc>
        <w:tc>
          <w:tcPr>
            <w:tcW w:w="4238" w:type="dxa"/>
            <w:gridSpan w:val="4"/>
            <w:tcBorders>
              <w:bottom w:val="single" w:sz="4" w:space="0" w:color="auto"/>
            </w:tcBorders>
          </w:tcPr>
          <w:p w14:paraId="6EB7FBFF" w14:textId="77777777" w:rsidR="001B2176" w:rsidRPr="00B40365" w:rsidRDefault="001B2176" w:rsidP="000E6A0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2" w:type="dxa"/>
            <w:gridSpan w:val="8"/>
            <w:tcBorders>
              <w:bottom w:val="single" w:sz="4" w:space="0" w:color="auto"/>
              <w:right w:val="single" w:sz="4" w:space="0" w:color="auto"/>
            </w:tcBorders>
          </w:tcPr>
          <w:p w14:paraId="234B4D0A" w14:textId="77777777" w:rsidR="001B2176" w:rsidRPr="00B40365" w:rsidRDefault="001B2176" w:rsidP="000E6A03">
            <w:pPr>
              <w:rPr>
                <w:sz w:val="22"/>
                <w:szCs w:val="22"/>
                <w:lang w:val="en-US"/>
              </w:rPr>
            </w:pPr>
          </w:p>
        </w:tc>
      </w:tr>
      <w:tr w:rsidR="001B2176" w:rsidRPr="009B70F2" w14:paraId="03457D17" w14:textId="77777777" w:rsidTr="000E6A03">
        <w:tblPrEx>
          <w:tblCellMar>
            <w:left w:w="107" w:type="dxa"/>
            <w:right w:w="107" w:type="dxa"/>
          </w:tblCellMar>
        </w:tblPrEx>
        <w:tc>
          <w:tcPr>
            <w:tcW w:w="10348" w:type="dxa"/>
            <w:gridSpan w:val="19"/>
          </w:tcPr>
          <w:p w14:paraId="4F9553DF" w14:textId="77777777" w:rsidR="001B2176" w:rsidRPr="009B70F2" w:rsidRDefault="001B2176" w:rsidP="000E6A03">
            <w:pPr>
              <w:rPr>
                <w:b/>
                <w:bCs/>
                <w:sz w:val="22"/>
                <w:szCs w:val="22"/>
                <w:lang w:val="en-US"/>
              </w:rPr>
            </w:pPr>
            <w:r w:rsidRPr="009B70F2">
              <w:rPr>
                <w:b/>
                <w:bCs/>
                <w:sz w:val="22"/>
                <w:szCs w:val="22"/>
                <w:lang w:val="en-US"/>
              </w:rPr>
              <w:t>1.4. Finisare pereti</w:t>
            </w:r>
          </w:p>
          <w:p w14:paraId="2EBF7DAF" w14:textId="77777777" w:rsidR="001B2176" w:rsidRPr="00B12F65" w:rsidRDefault="001B2176" w:rsidP="000E6A03">
            <w:pPr>
              <w:rPr>
                <w:sz w:val="2"/>
                <w:szCs w:val="2"/>
                <w:lang w:val="en-US"/>
              </w:rPr>
            </w:pPr>
          </w:p>
        </w:tc>
      </w:tr>
      <w:tr w:rsidR="001B2176" w:rsidRPr="009B70F2" w14:paraId="2795A422"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DC9F05" w14:textId="77777777" w:rsidR="001B2176" w:rsidRPr="005E2CA0" w:rsidRDefault="001B2176" w:rsidP="000E6A03">
            <w:pPr>
              <w:jc w:val="center"/>
              <w:rPr>
                <w:b/>
                <w:bCs/>
                <w:sz w:val="22"/>
                <w:szCs w:val="22"/>
                <w:lang w:val="en-US"/>
              </w:rPr>
            </w:pPr>
            <w:r w:rsidRPr="005E2CA0">
              <w:rPr>
                <w:b/>
                <w:bCs/>
                <w:sz w:val="22"/>
                <w:szCs w:val="22"/>
                <w:lang w:val="en-US"/>
              </w:rPr>
              <w:t>19</w:t>
            </w:r>
          </w:p>
        </w:tc>
        <w:tc>
          <w:tcPr>
            <w:tcW w:w="1366" w:type="dxa"/>
            <w:gridSpan w:val="3"/>
            <w:tcBorders>
              <w:top w:val="single" w:sz="4" w:space="0" w:color="auto"/>
              <w:bottom w:val="single" w:sz="4" w:space="0" w:color="auto"/>
            </w:tcBorders>
            <w:vAlign w:val="center"/>
          </w:tcPr>
          <w:p w14:paraId="79CD371E" w14:textId="77777777" w:rsidR="001B2176" w:rsidRPr="005E2CA0" w:rsidRDefault="001B2176" w:rsidP="000E6A03">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50C8627F" w14:textId="77777777" w:rsidR="001B2176" w:rsidRPr="005E2CA0" w:rsidRDefault="001B2176" w:rsidP="000E6A03">
            <w:pPr>
              <w:rPr>
                <w:b/>
                <w:bCs/>
                <w:sz w:val="2"/>
                <w:szCs w:val="2"/>
                <w:lang w:val="en-US"/>
              </w:rPr>
            </w:pPr>
            <w:r w:rsidRPr="005E2CA0">
              <w:rPr>
                <w:b/>
                <w:bCs/>
                <w:sz w:val="22"/>
                <w:szCs w:val="22"/>
                <w:lang w:val="en-US"/>
              </w:rPr>
              <w:t>Grunduirea suprafetelor interioare a peretilor si tavanelor</w:t>
            </w:r>
          </w:p>
          <w:p w14:paraId="327791DB"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302351BB"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6033E3C"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557772B1" w14:textId="77777777" w:rsidR="001B2176" w:rsidRPr="005E2CA0" w:rsidRDefault="001B2176" w:rsidP="000E6A03">
            <w:pPr>
              <w:jc w:val="center"/>
              <w:rPr>
                <w:b/>
                <w:bCs/>
                <w:sz w:val="22"/>
                <w:szCs w:val="22"/>
                <w:lang w:val="en-US"/>
              </w:rPr>
            </w:pPr>
            <w:r w:rsidRPr="005E2CA0">
              <w:rPr>
                <w:b/>
                <w:bCs/>
                <w:sz w:val="22"/>
                <w:szCs w:val="22"/>
                <w:lang w:val="en-US"/>
              </w:rPr>
              <w:t>363,400</w:t>
            </w:r>
          </w:p>
          <w:p w14:paraId="6277C38B" w14:textId="77777777" w:rsidR="001B2176" w:rsidRPr="009B70F2" w:rsidRDefault="001B2176" w:rsidP="000E6A03">
            <w:pPr>
              <w:jc w:val="center"/>
              <w:rPr>
                <w:sz w:val="2"/>
                <w:szCs w:val="2"/>
                <w:lang w:val="en-US"/>
              </w:rPr>
            </w:pPr>
          </w:p>
        </w:tc>
      </w:tr>
      <w:tr w:rsidR="001B2176" w:rsidRPr="00B40365" w14:paraId="6EF5434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C670C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1E0BC77" w14:textId="77777777" w:rsidR="001B2176" w:rsidRPr="00B40365" w:rsidRDefault="001B2176" w:rsidP="000E6A03">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25AAC99E" w14:textId="77777777" w:rsidR="001B2176" w:rsidRPr="00C97908" w:rsidRDefault="001B2176" w:rsidP="000E6A03">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24058892"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3550F2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7133E56C" w14:textId="77777777" w:rsidR="001B2176" w:rsidRPr="00C97908" w:rsidRDefault="001B2176" w:rsidP="000E6A03">
            <w:pPr>
              <w:jc w:val="center"/>
              <w:rPr>
                <w:sz w:val="16"/>
                <w:szCs w:val="16"/>
                <w:lang w:val="en-US"/>
              </w:rPr>
            </w:pPr>
            <w:r w:rsidRPr="00C97908">
              <w:rPr>
                <w:sz w:val="16"/>
                <w:szCs w:val="16"/>
                <w:lang w:val="en-US"/>
              </w:rPr>
              <w:t>10,902</w:t>
            </w:r>
          </w:p>
        </w:tc>
      </w:tr>
      <w:tr w:rsidR="001B2176" w:rsidRPr="00B40365" w14:paraId="235F55F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2363B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2B66596" w14:textId="77777777" w:rsidR="001B2176" w:rsidRPr="00B40365" w:rsidRDefault="001B2176" w:rsidP="000E6A03">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1A64051C" w14:textId="77777777" w:rsidR="001B2176" w:rsidRPr="00C97908" w:rsidRDefault="001B2176" w:rsidP="000E6A03">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0A24BFF1"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E43FF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5575CDA7" w14:textId="77777777" w:rsidR="001B2176" w:rsidRPr="00C97908" w:rsidRDefault="001B2176" w:rsidP="000E6A03">
            <w:pPr>
              <w:jc w:val="center"/>
              <w:rPr>
                <w:sz w:val="16"/>
                <w:szCs w:val="16"/>
                <w:lang w:val="en-US"/>
              </w:rPr>
            </w:pPr>
            <w:r w:rsidRPr="00C97908">
              <w:rPr>
                <w:sz w:val="16"/>
                <w:szCs w:val="16"/>
                <w:lang w:val="en-US"/>
              </w:rPr>
              <w:t>54,51</w:t>
            </w:r>
          </w:p>
        </w:tc>
      </w:tr>
      <w:tr w:rsidR="001B2176" w:rsidRPr="00B40365" w14:paraId="7880E3A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7287F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3D75D16" w14:textId="77777777" w:rsidR="001B2176" w:rsidRPr="00B40365" w:rsidRDefault="001B2176" w:rsidP="000E6A03">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481AD19C" w14:textId="77777777" w:rsidR="001B2176" w:rsidRPr="00C97908" w:rsidRDefault="001B2176" w:rsidP="000E6A03">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47E8257D"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FF301C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18971EAF" w14:textId="77777777" w:rsidR="001B2176" w:rsidRPr="00C97908" w:rsidRDefault="001B2176" w:rsidP="000E6A03">
            <w:pPr>
              <w:jc w:val="center"/>
              <w:rPr>
                <w:sz w:val="16"/>
                <w:szCs w:val="16"/>
                <w:lang w:val="en-US"/>
              </w:rPr>
            </w:pPr>
            <w:r w:rsidRPr="00C97908">
              <w:rPr>
                <w:sz w:val="16"/>
                <w:szCs w:val="16"/>
                <w:lang w:val="en-US"/>
              </w:rPr>
              <w:t>18,17</w:t>
            </w:r>
          </w:p>
        </w:tc>
      </w:tr>
      <w:tr w:rsidR="001B2176" w:rsidRPr="009B70F2" w14:paraId="5B3F6B90"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AB8EB0" w14:textId="77777777" w:rsidR="001B2176" w:rsidRPr="005E2CA0" w:rsidRDefault="001B2176" w:rsidP="000E6A03">
            <w:pPr>
              <w:jc w:val="center"/>
              <w:rPr>
                <w:b/>
                <w:bCs/>
                <w:sz w:val="22"/>
                <w:szCs w:val="22"/>
                <w:lang w:val="en-US"/>
              </w:rPr>
            </w:pPr>
            <w:r w:rsidRPr="005E2CA0">
              <w:rPr>
                <w:b/>
                <w:bCs/>
                <w:sz w:val="22"/>
                <w:szCs w:val="22"/>
                <w:lang w:val="en-US"/>
              </w:rPr>
              <w:t>20</w:t>
            </w:r>
          </w:p>
        </w:tc>
        <w:tc>
          <w:tcPr>
            <w:tcW w:w="1366" w:type="dxa"/>
            <w:gridSpan w:val="3"/>
            <w:tcBorders>
              <w:top w:val="single" w:sz="4" w:space="0" w:color="auto"/>
              <w:bottom w:val="single" w:sz="4" w:space="0" w:color="auto"/>
            </w:tcBorders>
            <w:vAlign w:val="center"/>
          </w:tcPr>
          <w:p w14:paraId="678DAECE" w14:textId="77777777" w:rsidR="001B2176" w:rsidRPr="005E2CA0" w:rsidRDefault="001B2176" w:rsidP="000E6A03">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41780FDE" w14:textId="77777777" w:rsidR="001B2176" w:rsidRPr="005E2CA0" w:rsidRDefault="001B2176" w:rsidP="000E6A03">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36059B3B"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1020E946"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9A1D6CE"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30BA7567" w14:textId="77777777" w:rsidR="001B2176" w:rsidRPr="005E2CA0" w:rsidRDefault="001B2176" w:rsidP="000E6A03">
            <w:pPr>
              <w:jc w:val="center"/>
              <w:rPr>
                <w:b/>
                <w:bCs/>
                <w:sz w:val="22"/>
                <w:szCs w:val="22"/>
                <w:lang w:val="en-US"/>
              </w:rPr>
            </w:pPr>
            <w:r w:rsidRPr="005E2CA0">
              <w:rPr>
                <w:b/>
                <w:bCs/>
                <w:sz w:val="22"/>
                <w:szCs w:val="22"/>
                <w:lang w:val="en-US"/>
              </w:rPr>
              <w:t>363,400</w:t>
            </w:r>
          </w:p>
          <w:p w14:paraId="7C36BEB7" w14:textId="77777777" w:rsidR="001B2176" w:rsidRPr="009B70F2" w:rsidRDefault="001B2176" w:rsidP="000E6A03">
            <w:pPr>
              <w:jc w:val="center"/>
              <w:rPr>
                <w:sz w:val="2"/>
                <w:szCs w:val="2"/>
                <w:lang w:val="en-US"/>
              </w:rPr>
            </w:pPr>
          </w:p>
        </w:tc>
      </w:tr>
      <w:tr w:rsidR="001B2176" w:rsidRPr="00B40365" w14:paraId="6E376B37"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0E618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1C07FA9" w14:textId="77777777" w:rsidR="001B2176" w:rsidRPr="00B40365" w:rsidRDefault="001B2176" w:rsidP="000E6A03">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0EE6DC2" w14:textId="77777777" w:rsidR="001B2176" w:rsidRPr="00C97908" w:rsidRDefault="001B2176" w:rsidP="000E6A03">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5F56C84"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50D0E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1,400</w:t>
            </w:r>
          </w:p>
        </w:tc>
        <w:tc>
          <w:tcPr>
            <w:tcW w:w="1518" w:type="dxa"/>
            <w:gridSpan w:val="2"/>
            <w:tcBorders>
              <w:top w:val="nil"/>
              <w:bottom w:val="single" w:sz="2" w:space="0" w:color="auto"/>
            </w:tcBorders>
            <w:vAlign w:val="center"/>
          </w:tcPr>
          <w:p w14:paraId="7E6B1CA9" w14:textId="77777777" w:rsidR="001B2176" w:rsidRPr="00C97908" w:rsidRDefault="001B2176" w:rsidP="000E6A03">
            <w:pPr>
              <w:jc w:val="center"/>
              <w:rPr>
                <w:sz w:val="16"/>
                <w:szCs w:val="16"/>
                <w:lang w:val="en-US"/>
              </w:rPr>
            </w:pPr>
            <w:r w:rsidRPr="00C97908">
              <w:rPr>
                <w:sz w:val="16"/>
                <w:szCs w:val="16"/>
                <w:lang w:val="en-US"/>
              </w:rPr>
              <w:t>508,76</w:t>
            </w:r>
          </w:p>
        </w:tc>
      </w:tr>
      <w:tr w:rsidR="001B2176" w:rsidRPr="00B40365" w14:paraId="553123E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19058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DF50EB0"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D415433"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E47EF55"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8B582AB"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4662BE73" w14:textId="77777777" w:rsidR="001B2176" w:rsidRPr="00C97908" w:rsidRDefault="001B2176" w:rsidP="000E6A03">
            <w:pPr>
              <w:jc w:val="center"/>
              <w:rPr>
                <w:sz w:val="16"/>
                <w:szCs w:val="16"/>
                <w:lang w:val="en-US"/>
              </w:rPr>
            </w:pPr>
            <w:r w:rsidRPr="00C97908">
              <w:rPr>
                <w:sz w:val="16"/>
                <w:szCs w:val="16"/>
                <w:lang w:val="en-US"/>
              </w:rPr>
              <w:t>109,02</w:t>
            </w:r>
          </w:p>
        </w:tc>
      </w:tr>
      <w:tr w:rsidR="001B2176" w:rsidRPr="00B40365" w14:paraId="18DBE7E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3C5FB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C30CBCA" w14:textId="77777777" w:rsidR="001B2176" w:rsidRPr="00B40365" w:rsidRDefault="001B2176" w:rsidP="000E6A03">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7706FC31" w14:textId="77777777" w:rsidR="001B2176" w:rsidRPr="00C97908" w:rsidRDefault="001B2176" w:rsidP="000E6A03">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6205CEB9"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D870D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716DB594" w14:textId="77777777" w:rsidR="001B2176" w:rsidRPr="00C97908" w:rsidRDefault="001B2176" w:rsidP="000E6A03">
            <w:pPr>
              <w:jc w:val="center"/>
              <w:rPr>
                <w:sz w:val="16"/>
                <w:szCs w:val="16"/>
                <w:lang w:val="en-US"/>
              </w:rPr>
            </w:pPr>
            <w:r w:rsidRPr="00C97908">
              <w:rPr>
                <w:sz w:val="16"/>
                <w:szCs w:val="16"/>
                <w:lang w:val="en-US"/>
              </w:rPr>
              <w:t>3 815,70</w:t>
            </w:r>
          </w:p>
        </w:tc>
      </w:tr>
      <w:tr w:rsidR="001B2176" w:rsidRPr="00B40365" w14:paraId="3E9964E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5D3DF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F2043BD" w14:textId="77777777" w:rsidR="001B2176" w:rsidRPr="00B40365" w:rsidRDefault="001B2176" w:rsidP="000E6A03">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73D39D46" w14:textId="77777777" w:rsidR="001B2176" w:rsidRPr="00C97908" w:rsidRDefault="001B2176" w:rsidP="000E6A03">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18456AB0"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A1A96E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291C5298" w14:textId="77777777" w:rsidR="001B2176" w:rsidRPr="00C97908" w:rsidRDefault="001B2176" w:rsidP="000E6A03">
            <w:pPr>
              <w:jc w:val="center"/>
              <w:rPr>
                <w:sz w:val="16"/>
                <w:szCs w:val="16"/>
                <w:lang w:val="en-US"/>
              </w:rPr>
            </w:pPr>
            <w:r w:rsidRPr="00C97908">
              <w:rPr>
                <w:sz w:val="16"/>
                <w:szCs w:val="16"/>
                <w:lang w:val="en-US"/>
              </w:rPr>
              <w:t>10,902</w:t>
            </w:r>
          </w:p>
        </w:tc>
      </w:tr>
      <w:tr w:rsidR="001B2176" w:rsidRPr="00B40365" w14:paraId="380A32F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C13AB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8F6C39F" w14:textId="77777777" w:rsidR="001B2176" w:rsidRPr="00B40365" w:rsidRDefault="001B2176" w:rsidP="000E6A03">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DBB5A44" w14:textId="77777777" w:rsidR="001B2176" w:rsidRPr="00C97908" w:rsidRDefault="001B2176" w:rsidP="000E6A03">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2782C2B0"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E73A79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0,007</w:t>
            </w:r>
          </w:p>
        </w:tc>
        <w:tc>
          <w:tcPr>
            <w:tcW w:w="1518" w:type="dxa"/>
            <w:gridSpan w:val="2"/>
            <w:tcBorders>
              <w:top w:val="nil"/>
              <w:bottom w:val="single" w:sz="2" w:space="0" w:color="auto"/>
            </w:tcBorders>
            <w:vAlign w:val="center"/>
          </w:tcPr>
          <w:p w14:paraId="15F0200C" w14:textId="77777777" w:rsidR="001B2176" w:rsidRPr="00C97908" w:rsidRDefault="001B2176" w:rsidP="000E6A03">
            <w:pPr>
              <w:jc w:val="center"/>
              <w:rPr>
                <w:sz w:val="16"/>
                <w:szCs w:val="16"/>
                <w:lang w:val="en-US"/>
              </w:rPr>
            </w:pPr>
            <w:r w:rsidRPr="00C97908">
              <w:rPr>
                <w:sz w:val="16"/>
                <w:szCs w:val="16"/>
                <w:lang w:val="en-US"/>
              </w:rPr>
              <w:t>2,544</w:t>
            </w:r>
          </w:p>
        </w:tc>
      </w:tr>
      <w:tr w:rsidR="001B2176" w:rsidRPr="00B40365" w14:paraId="0835135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51256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6160405" w14:textId="77777777" w:rsidR="001B2176" w:rsidRPr="00B40365" w:rsidRDefault="001B2176" w:rsidP="000E6A03">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5A4EE7C" w14:textId="77777777" w:rsidR="001B2176" w:rsidRPr="00C97908" w:rsidRDefault="001B2176" w:rsidP="000E6A03">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035DED82"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56D3B4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0,004</w:t>
            </w:r>
          </w:p>
        </w:tc>
        <w:tc>
          <w:tcPr>
            <w:tcW w:w="1518" w:type="dxa"/>
            <w:gridSpan w:val="2"/>
            <w:tcBorders>
              <w:top w:val="nil"/>
              <w:bottom w:val="single" w:sz="2" w:space="0" w:color="auto"/>
              <w:right w:val="single" w:sz="4" w:space="0" w:color="auto"/>
            </w:tcBorders>
            <w:vAlign w:val="center"/>
          </w:tcPr>
          <w:p w14:paraId="0A876B89" w14:textId="77777777" w:rsidR="001B2176" w:rsidRPr="00C97908" w:rsidRDefault="001B2176" w:rsidP="000E6A03">
            <w:pPr>
              <w:jc w:val="center"/>
              <w:rPr>
                <w:sz w:val="16"/>
                <w:szCs w:val="16"/>
                <w:lang w:val="en-US"/>
              </w:rPr>
            </w:pPr>
            <w:r w:rsidRPr="00C97908">
              <w:rPr>
                <w:sz w:val="16"/>
                <w:szCs w:val="16"/>
                <w:lang w:val="en-US"/>
              </w:rPr>
              <w:t>1,454</w:t>
            </w:r>
          </w:p>
        </w:tc>
      </w:tr>
      <w:tr w:rsidR="001B2176" w:rsidRPr="00B40365" w14:paraId="2CE3780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34407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A999D66" w14:textId="77777777" w:rsidR="001B2176" w:rsidRPr="00B40365" w:rsidRDefault="001B2176" w:rsidP="000E6A03">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62382440" w14:textId="77777777" w:rsidR="001B2176" w:rsidRPr="00C97908" w:rsidRDefault="001B2176" w:rsidP="000E6A03">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ED38F0F"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523E3D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0,008</w:t>
            </w:r>
          </w:p>
        </w:tc>
        <w:tc>
          <w:tcPr>
            <w:tcW w:w="1518" w:type="dxa"/>
            <w:gridSpan w:val="2"/>
            <w:tcBorders>
              <w:top w:val="nil"/>
              <w:bottom w:val="single" w:sz="2" w:space="0" w:color="auto"/>
              <w:right w:val="single" w:sz="4" w:space="0" w:color="auto"/>
            </w:tcBorders>
            <w:vAlign w:val="center"/>
          </w:tcPr>
          <w:p w14:paraId="3CE80A64" w14:textId="77777777" w:rsidR="001B2176" w:rsidRPr="00C97908" w:rsidRDefault="001B2176" w:rsidP="000E6A03">
            <w:pPr>
              <w:jc w:val="center"/>
              <w:rPr>
                <w:sz w:val="16"/>
                <w:szCs w:val="16"/>
                <w:lang w:val="en-US"/>
              </w:rPr>
            </w:pPr>
            <w:r w:rsidRPr="00C97908">
              <w:rPr>
                <w:sz w:val="16"/>
                <w:szCs w:val="16"/>
                <w:lang w:val="en-US"/>
              </w:rPr>
              <w:t>2,907</w:t>
            </w:r>
          </w:p>
        </w:tc>
      </w:tr>
      <w:tr w:rsidR="001B2176" w:rsidRPr="009B70F2" w14:paraId="448BC817"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801B8E" w14:textId="77777777" w:rsidR="001B2176" w:rsidRPr="005E2CA0" w:rsidRDefault="001B2176" w:rsidP="000E6A03">
            <w:pPr>
              <w:jc w:val="center"/>
              <w:rPr>
                <w:b/>
                <w:bCs/>
                <w:sz w:val="22"/>
                <w:szCs w:val="22"/>
                <w:lang w:val="en-US"/>
              </w:rPr>
            </w:pPr>
            <w:r w:rsidRPr="005E2CA0">
              <w:rPr>
                <w:b/>
                <w:bCs/>
                <w:sz w:val="22"/>
                <w:szCs w:val="22"/>
                <w:lang w:val="en-US"/>
              </w:rPr>
              <w:t>21</w:t>
            </w:r>
          </w:p>
        </w:tc>
        <w:tc>
          <w:tcPr>
            <w:tcW w:w="1366" w:type="dxa"/>
            <w:gridSpan w:val="3"/>
            <w:tcBorders>
              <w:top w:val="single" w:sz="4" w:space="0" w:color="auto"/>
              <w:bottom w:val="single" w:sz="4" w:space="0" w:color="auto"/>
            </w:tcBorders>
            <w:vAlign w:val="center"/>
          </w:tcPr>
          <w:p w14:paraId="26ADD1DB" w14:textId="77777777" w:rsidR="001B2176" w:rsidRPr="005E2CA0" w:rsidRDefault="001B2176" w:rsidP="000E6A03">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75588C08" w14:textId="77777777" w:rsidR="001B2176" w:rsidRPr="005E2CA0" w:rsidRDefault="001B2176" w:rsidP="000E6A03">
            <w:pPr>
              <w:rPr>
                <w:b/>
                <w:bCs/>
                <w:sz w:val="2"/>
                <w:szCs w:val="2"/>
                <w:lang w:val="en-US"/>
              </w:rPr>
            </w:pPr>
            <w:r w:rsidRPr="005E2CA0">
              <w:rPr>
                <w:b/>
                <w:bCs/>
                <w:sz w:val="22"/>
                <w:szCs w:val="22"/>
                <w:lang w:val="en-US"/>
              </w:rPr>
              <w:t>Diverse lucrari - diferenta de grosime, +- 5 mm la stratul de grund aplicat la pereti, executat cu mortar M100 / k=4 pentru grosimea finala 4.0 cm</w:t>
            </w:r>
          </w:p>
          <w:p w14:paraId="61010810"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7F9F4312"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BDD1402"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0B555DFB" w14:textId="77777777" w:rsidR="001B2176" w:rsidRPr="005E2CA0" w:rsidRDefault="001B2176" w:rsidP="000E6A03">
            <w:pPr>
              <w:jc w:val="center"/>
              <w:rPr>
                <w:b/>
                <w:bCs/>
                <w:sz w:val="22"/>
                <w:szCs w:val="22"/>
                <w:lang w:val="en-US"/>
              </w:rPr>
            </w:pPr>
            <w:r w:rsidRPr="005E2CA0">
              <w:rPr>
                <w:b/>
                <w:bCs/>
                <w:sz w:val="22"/>
                <w:szCs w:val="22"/>
                <w:lang w:val="en-US"/>
              </w:rPr>
              <w:t>363,400</w:t>
            </w:r>
          </w:p>
          <w:p w14:paraId="65032413" w14:textId="77777777" w:rsidR="001B2176" w:rsidRPr="009B70F2" w:rsidRDefault="001B2176" w:rsidP="000E6A03">
            <w:pPr>
              <w:jc w:val="center"/>
              <w:rPr>
                <w:sz w:val="2"/>
                <w:szCs w:val="2"/>
                <w:lang w:val="en-US"/>
              </w:rPr>
            </w:pPr>
          </w:p>
        </w:tc>
      </w:tr>
      <w:tr w:rsidR="001B2176" w:rsidRPr="00B40365" w14:paraId="2FD6459C"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87F65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8035017" w14:textId="77777777" w:rsidR="001B2176" w:rsidRPr="00B40365" w:rsidRDefault="001B2176" w:rsidP="000E6A03">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22430F6" w14:textId="77777777" w:rsidR="001B2176" w:rsidRPr="00C97908" w:rsidRDefault="001B2176" w:rsidP="000E6A03">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1772675"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30B2F3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3F1F5395" w14:textId="77777777" w:rsidR="001B2176" w:rsidRPr="00C97908" w:rsidRDefault="001B2176" w:rsidP="000E6A03">
            <w:pPr>
              <w:jc w:val="center"/>
              <w:rPr>
                <w:sz w:val="16"/>
                <w:szCs w:val="16"/>
                <w:lang w:val="en-US"/>
              </w:rPr>
            </w:pPr>
            <w:r w:rsidRPr="00C97908">
              <w:rPr>
                <w:sz w:val="16"/>
                <w:szCs w:val="16"/>
                <w:lang w:val="en-US"/>
              </w:rPr>
              <w:t>145,36</w:t>
            </w:r>
          </w:p>
        </w:tc>
      </w:tr>
      <w:tr w:rsidR="001B2176" w:rsidRPr="00B40365" w14:paraId="0333146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393A4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07D9003"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C0A6AE1"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6B2FE85"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DB2AC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3204F4E0" w14:textId="77777777" w:rsidR="001B2176" w:rsidRPr="00C97908" w:rsidRDefault="001B2176" w:rsidP="000E6A03">
            <w:pPr>
              <w:jc w:val="center"/>
              <w:rPr>
                <w:sz w:val="16"/>
                <w:szCs w:val="16"/>
                <w:lang w:val="en-US"/>
              </w:rPr>
            </w:pPr>
            <w:r w:rsidRPr="00C97908">
              <w:rPr>
                <w:sz w:val="16"/>
                <w:szCs w:val="16"/>
                <w:lang w:val="en-US"/>
              </w:rPr>
              <w:t>43,608</w:t>
            </w:r>
          </w:p>
        </w:tc>
      </w:tr>
      <w:tr w:rsidR="001B2176" w:rsidRPr="00B40365" w14:paraId="776E47E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A1D9B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12AA484" w14:textId="77777777" w:rsidR="001B2176" w:rsidRPr="00B40365" w:rsidRDefault="001B2176" w:rsidP="000E6A03">
            <w:pPr>
              <w:jc w:val="center"/>
              <w:rPr>
                <w:sz w:val="16"/>
                <w:szCs w:val="16"/>
                <w:lang w:val="en-US"/>
              </w:rPr>
            </w:pPr>
            <w:r w:rsidRPr="00B40365">
              <w:rPr>
                <w:sz w:val="16"/>
                <w:szCs w:val="16"/>
                <w:lang w:val="en-US"/>
              </w:rPr>
              <w:t>2664102100000100</w:t>
            </w:r>
          </w:p>
        </w:tc>
        <w:tc>
          <w:tcPr>
            <w:tcW w:w="4238" w:type="dxa"/>
            <w:gridSpan w:val="4"/>
            <w:tcBorders>
              <w:top w:val="nil"/>
              <w:bottom w:val="single" w:sz="2" w:space="0" w:color="auto"/>
            </w:tcBorders>
            <w:vAlign w:val="center"/>
          </w:tcPr>
          <w:p w14:paraId="4BF634AB" w14:textId="77777777" w:rsidR="001B2176" w:rsidRPr="00C97908" w:rsidRDefault="001B2176" w:rsidP="000E6A03">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3F4F605C"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33073E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0,006</w:t>
            </w:r>
          </w:p>
        </w:tc>
        <w:tc>
          <w:tcPr>
            <w:tcW w:w="1518" w:type="dxa"/>
            <w:gridSpan w:val="2"/>
            <w:tcBorders>
              <w:top w:val="nil"/>
              <w:bottom w:val="single" w:sz="2" w:space="0" w:color="auto"/>
            </w:tcBorders>
            <w:vAlign w:val="center"/>
          </w:tcPr>
          <w:p w14:paraId="54DB2D86" w14:textId="77777777" w:rsidR="001B2176" w:rsidRPr="00C97908" w:rsidRDefault="001B2176" w:rsidP="000E6A03">
            <w:pPr>
              <w:jc w:val="center"/>
              <w:rPr>
                <w:sz w:val="16"/>
                <w:szCs w:val="16"/>
                <w:lang w:val="en-US"/>
              </w:rPr>
            </w:pPr>
            <w:r w:rsidRPr="00C97908">
              <w:rPr>
                <w:sz w:val="16"/>
                <w:szCs w:val="16"/>
                <w:lang w:val="en-US"/>
              </w:rPr>
              <w:t>8,722</w:t>
            </w:r>
          </w:p>
        </w:tc>
      </w:tr>
      <w:tr w:rsidR="001B2176" w:rsidRPr="00B40365" w14:paraId="7D42B9D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C8EA5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2D2F6D4" w14:textId="77777777" w:rsidR="001B2176" w:rsidRPr="00B40365" w:rsidRDefault="001B2176" w:rsidP="000E6A03">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253FA16" w14:textId="77777777" w:rsidR="001B2176" w:rsidRPr="00C97908" w:rsidRDefault="001B2176" w:rsidP="000E6A03">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3AADD404"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9AB75D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01D5AC61" w14:textId="77777777" w:rsidR="001B2176" w:rsidRPr="00C97908" w:rsidRDefault="001B2176" w:rsidP="000E6A03">
            <w:pPr>
              <w:jc w:val="center"/>
              <w:rPr>
                <w:sz w:val="16"/>
                <w:szCs w:val="16"/>
                <w:lang w:val="en-US"/>
              </w:rPr>
            </w:pPr>
            <w:r w:rsidRPr="00C97908">
              <w:rPr>
                <w:sz w:val="16"/>
                <w:szCs w:val="16"/>
                <w:lang w:val="en-US"/>
              </w:rPr>
              <w:t>1,454</w:t>
            </w:r>
          </w:p>
        </w:tc>
      </w:tr>
      <w:tr w:rsidR="001B2176" w:rsidRPr="009B70F2" w14:paraId="5516B020"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E03438" w14:textId="77777777" w:rsidR="001B2176" w:rsidRPr="005E2CA0" w:rsidRDefault="001B2176" w:rsidP="000E6A03">
            <w:pPr>
              <w:jc w:val="center"/>
              <w:rPr>
                <w:b/>
                <w:bCs/>
                <w:sz w:val="22"/>
                <w:szCs w:val="22"/>
                <w:lang w:val="en-US"/>
              </w:rPr>
            </w:pPr>
            <w:r w:rsidRPr="005E2CA0">
              <w:rPr>
                <w:b/>
                <w:bCs/>
                <w:sz w:val="22"/>
                <w:szCs w:val="22"/>
                <w:lang w:val="en-US"/>
              </w:rPr>
              <w:t>22</w:t>
            </w:r>
          </w:p>
        </w:tc>
        <w:tc>
          <w:tcPr>
            <w:tcW w:w="1366" w:type="dxa"/>
            <w:gridSpan w:val="3"/>
            <w:tcBorders>
              <w:top w:val="single" w:sz="4" w:space="0" w:color="auto"/>
              <w:bottom w:val="single" w:sz="4" w:space="0" w:color="auto"/>
            </w:tcBorders>
            <w:vAlign w:val="center"/>
          </w:tcPr>
          <w:p w14:paraId="4B3FFAEC" w14:textId="77777777" w:rsidR="001B2176" w:rsidRPr="005E2CA0" w:rsidRDefault="001B2176" w:rsidP="000E6A03">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7089FA83" w14:textId="77777777" w:rsidR="001B2176" w:rsidRPr="005E2CA0" w:rsidRDefault="001B2176" w:rsidP="000E6A03">
            <w:pPr>
              <w:rPr>
                <w:b/>
                <w:bCs/>
                <w:sz w:val="2"/>
                <w:szCs w:val="2"/>
                <w:lang w:val="en-US"/>
              </w:rPr>
            </w:pPr>
            <w:r w:rsidRPr="005E2CA0">
              <w:rPr>
                <w:b/>
                <w:bCs/>
                <w:sz w:val="22"/>
                <w:szCs w:val="22"/>
                <w:lang w:val="en-US"/>
              </w:rPr>
              <w:t>Grunduirea suprafetelor interioare a peretilor si tavanelor</w:t>
            </w:r>
          </w:p>
          <w:p w14:paraId="785C5811"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09AB7459"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19B2AAA"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08C0754E" w14:textId="77777777" w:rsidR="001B2176" w:rsidRPr="005E2CA0" w:rsidRDefault="001B2176" w:rsidP="000E6A03">
            <w:pPr>
              <w:jc w:val="center"/>
              <w:rPr>
                <w:b/>
                <w:bCs/>
                <w:sz w:val="22"/>
                <w:szCs w:val="22"/>
                <w:lang w:val="en-US"/>
              </w:rPr>
            </w:pPr>
            <w:r w:rsidRPr="005E2CA0">
              <w:rPr>
                <w:b/>
                <w:bCs/>
                <w:sz w:val="22"/>
                <w:szCs w:val="22"/>
                <w:lang w:val="en-US"/>
              </w:rPr>
              <w:t>363,400</w:t>
            </w:r>
          </w:p>
          <w:p w14:paraId="5A60F7FE" w14:textId="77777777" w:rsidR="001B2176" w:rsidRPr="009B70F2" w:rsidRDefault="001B2176" w:rsidP="000E6A03">
            <w:pPr>
              <w:jc w:val="center"/>
              <w:rPr>
                <w:sz w:val="2"/>
                <w:szCs w:val="2"/>
                <w:lang w:val="en-US"/>
              </w:rPr>
            </w:pPr>
          </w:p>
        </w:tc>
      </w:tr>
      <w:tr w:rsidR="001B2176" w:rsidRPr="00B40365" w14:paraId="2292078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6FA83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0946791" w14:textId="77777777" w:rsidR="001B2176" w:rsidRPr="00B40365" w:rsidRDefault="001B2176" w:rsidP="000E6A03">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08562AFA" w14:textId="77777777" w:rsidR="001B2176" w:rsidRPr="00C97908" w:rsidRDefault="001B2176" w:rsidP="000E6A03">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6CBB71B0"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E0567F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607278D2" w14:textId="77777777" w:rsidR="001B2176" w:rsidRPr="00C97908" w:rsidRDefault="001B2176" w:rsidP="000E6A03">
            <w:pPr>
              <w:jc w:val="center"/>
              <w:rPr>
                <w:sz w:val="16"/>
                <w:szCs w:val="16"/>
                <w:lang w:val="en-US"/>
              </w:rPr>
            </w:pPr>
            <w:r w:rsidRPr="00C97908">
              <w:rPr>
                <w:sz w:val="16"/>
                <w:szCs w:val="16"/>
                <w:lang w:val="en-US"/>
              </w:rPr>
              <w:t>10,902</w:t>
            </w:r>
          </w:p>
        </w:tc>
      </w:tr>
      <w:tr w:rsidR="001B2176" w:rsidRPr="00B40365" w14:paraId="00A95AF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3692F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3B0E2EC" w14:textId="77777777" w:rsidR="001B2176" w:rsidRPr="00B40365" w:rsidRDefault="001B2176" w:rsidP="000E6A03">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13FE65BB" w14:textId="77777777" w:rsidR="001B2176" w:rsidRPr="00C97908" w:rsidRDefault="001B2176" w:rsidP="000E6A03">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2191834A"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66664E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0138F205" w14:textId="77777777" w:rsidR="001B2176" w:rsidRPr="00C97908" w:rsidRDefault="001B2176" w:rsidP="000E6A03">
            <w:pPr>
              <w:jc w:val="center"/>
              <w:rPr>
                <w:sz w:val="16"/>
                <w:szCs w:val="16"/>
                <w:lang w:val="en-US"/>
              </w:rPr>
            </w:pPr>
            <w:r w:rsidRPr="00C97908">
              <w:rPr>
                <w:sz w:val="16"/>
                <w:szCs w:val="16"/>
                <w:lang w:val="en-US"/>
              </w:rPr>
              <w:t>54,51</w:t>
            </w:r>
          </w:p>
        </w:tc>
      </w:tr>
      <w:tr w:rsidR="001B2176" w:rsidRPr="00B40365" w14:paraId="3D9C03B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13BBE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C1D64A7" w14:textId="77777777" w:rsidR="001B2176" w:rsidRPr="00B40365" w:rsidRDefault="001B2176" w:rsidP="000E6A03">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2EAB150A" w14:textId="77777777" w:rsidR="001B2176" w:rsidRPr="00C97908" w:rsidRDefault="001B2176" w:rsidP="000E6A03">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7452E736"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B7D06D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767D3D0D" w14:textId="77777777" w:rsidR="001B2176" w:rsidRPr="00C97908" w:rsidRDefault="001B2176" w:rsidP="000E6A03">
            <w:pPr>
              <w:jc w:val="center"/>
              <w:rPr>
                <w:sz w:val="16"/>
                <w:szCs w:val="16"/>
                <w:lang w:val="en-US"/>
              </w:rPr>
            </w:pPr>
            <w:r w:rsidRPr="00C97908">
              <w:rPr>
                <w:sz w:val="16"/>
                <w:szCs w:val="16"/>
                <w:lang w:val="en-US"/>
              </w:rPr>
              <w:t>18,17</w:t>
            </w:r>
          </w:p>
        </w:tc>
      </w:tr>
      <w:tr w:rsidR="001B2176" w:rsidRPr="009B70F2" w14:paraId="1F88B1D8"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47AE8B" w14:textId="77777777" w:rsidR="001B2176" w:rsidRPr="005E2CA0" w:rsidRDefault="001B2176" w:rsidP="000E6A03">
            <w:pPr>
              <w:jc w:val="center"/>
              <w:rPr>
                <w:b/>
                <w:bCs/>
                <w:sz w:val="22"/>
                <w:szCs w:val="22"/>
                <w:lang w:val="en-US"/>
              </w:rPr>
            </w:pPr>
            <w:r w:rsidRPr="005E2CA0">
              <w:rPr>
                <w:b/>
                <w:bCs/>
                <w:sz w:val="22"/>
                <w:szCs w:val="22"/>
                <w:lang w:val="en-US"/>
              </w:rPr>
              <w:lastRenderedPageBreak/>
              <w:t>23</w:t>
            </w:r>
          </w:p>
        </w:tc>
        <w:tc>
          <w:tcPr>
            <w:tcW w:w="1366" w:type="dxa"/>
            <w:gridSpan w:val="3"/>
            <w:tcBorders>
              <w:top w:val="single" w:sz="4" w:space="0" w:color="auto"/>
              <w:bottom w:val="single" w:sz="4" w:space="0" w:color="auto"/>
            </w:tcBorders>
            <w:vAlign w:val="center"/>
          </w:tcPr>
          <w:p w14:paraId="49FFD845" w14:textId="77777777" w:rsidR="001B2176" w:rsidRPr="005E2CA0" w:rsidRDefault="001B2176" w:rsidP="000E6A03">
            <w:pPr>
              <w:jc w:val="center"/>
              <w:rPr>
                <w:b/>
                <w:bCs/>
                <w:sz w:val="22"/>
                <w:szCs w:val="22"/>
                <w:lang w:val="en-US"/>
              </w:rPr>
            </w:pPr>
            <w:r w:rsidRPr="005E2CA0">
              <w:rPr>
                <w:b/>
                <w:bCs/>
                <w:sz w:val="22"/>
                <w:szCs w:val="22"/>
                <w:lang w:val="en-US"/>
              </w:rPr>
              <w:t>CK26C</w:t>
            </w:r>
          </w:p>
        </w:tc>
        <w:tc>
          <w:tcPr>
            <w:tcW w:w="4254" w:type="dxa"/>
            <w:gridSpan w:val="5"/>
            <w:tcBorders>
              <w:top w:val="single" w:sz="4" w:space="0" w:color="auto"/>
              <w:bottom w:val="single" w:sz="4" w:space="0" w:color="auto"/>
            </w:tcBorders>
          </w:tcPr>
          <w:p w14:paraId="7718BDBC" w14:textId="77777777" w:rsidR="001B2176" w:rsidRPr="005E2CA0" w:rsidRDefault="001B2176" w:rsidP="000E6A03">
            <w:pPr>
              <w:rPr>
                <w:b/>
                <w:bCs/>
                <w:sz w:val="2"/>
                <w:szCs w:val="2"/>
                <w:lang w:val="en-US"/>
              </w:rPr>
            </w:pPr>
            <w:r w:rsidRPr="005E2CA0">
              <w:rPr>
                <w:b/>
                <w:bCs/>
                <w:sz w:val="22"/>
                <w:szCs w:val="22"/>
                <w:lang w:val="en-US"/>
              </w:rPr>
              <w:t>Montare cornier din aluminiu perforat / se exclud suruburi</w:t>
            </w:r>
          </w:p>
          <w:p w14:paraId="0B33BA01"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5A7370A2" w14:textId="77777777" w:rsidR="001B2176" w:rsidRPr="005E2CA0" w:rsidRDefault="001B2176" w:rsidP="000E6A03">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9B4E081"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4B156CAF" w14:textId="77777777" w:rsidR="001B2176" w:rsidRPr="005E2CA0" w:rsidRDefault="001B2176" w:rsidP="000E6A03">
            <w:pPr>
              <w:jc w:val="center"/>
              <w:rPr>
                <w:b/>
                <w:bCs/>
                <w:sz w:val="22"/>
                <w:szCs w:val="22"/>
                <w:lang w:val="en-US"/>
              </w:rPr>
            </w:pPr>
            <w:r w:rsidRPr="005E2CA0">
              <w:rPr>
                <w:b/>
                <w:bCs/>
                <w:sz w:val="22"/>
                <w:szCs w:val="22"/>
                <w:lang w:val="en-US"/>
              </w:rPr>
              <w:t>76,500</w:t>
            </w:r>
          </w:p>
          <w:p w14:paraId="0FF75BC8" w14:textId="77777777" w:rsidR="001B2176" w:rsidRPr="009B70F2" w:rsidRDefault="001B2176" w:rsidP="000E6A03">
            <w:pPr>
              <w:jc w:val="center"/>
              <w:rPr>
                <w:sz w:val="2"/>
                <w:szCs w:val="2"/>
                <w:lang w:val="en-US"/>
              </w:rPr>
            </w:pPr>
          </w:p>
        </w:tc>
      </w:tr>
      <w:tr w:rsidR="001B2176" w:rsidRPr="00B40365" w14:paraId="4CC1BB07"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1B690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89A4A20" w14:textId="77777777" w:rsidR="001B2176" w:rsidRPr="00B40365" w:rsidRDefault="001B2176" w:rsidP="000E6A03">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021A9A20" w14:textId="77777777" w:rsidR="001B2176" w:rsidRPr="00C97908" w:rsidRDefault="001B2176" w:rsidP="000E6A03">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519771B3"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F1C31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0,080</w:t>
            </w:r>
          </w:p>
        </w:tc>
        <w:tc>
          <w:tcPr>
            <w:tcW w:w="1518" w:type="dxa"/>
            <w:gridSpan w:val="2"/>
            <w:tcBorders>
              <w:top w:val="nil"/>
              <w:bottom w:val="single" w:sz="2" w:space="0" w:color="auto"/>
            </w:tcBorders>
            <w:vAlign w:val="center"/>
          </w:tcPr>
          <w:p w14:paraId="0AD5F26B" w14:textId="77777777" w:rsidR="001B2176" w:rsidRPr="00C97908" w:rsidRDefault="001B2176" w:rsidP="000E6A03">
            <w:pPr>
              <w:jc w:val="center"/>
              <w:rPr>
                <w:sz w:val="16"/>
                <w:szCs w:val="16"/>
                <w:lang w:val="en-US"/>
              </w:rPr>
            </w:pPr>
            <w:r w:rsidRPr="00C97908">
              <w:rPr>
                <w:sz w:val="16"/>
                <w:szCs w:val="16"/>
                <w:lang w:val="en-US"/>
              </w:rPr>
              <w:t>6,12</w:t>
            </w:r>
          </w:p>
        </w:tc>
      </w:tr>
      <w:tr w:rsidR="001B2176" w:rsidRPr="00B40365" w14:paraId="30D5226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30D24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F010793"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58C7B4D"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9631E34"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8A73A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0C83A171" w14:textId="77777777" w:rsidR="001B2176" w:rsidRPr="00C97908" w:rsidRDefault="001B2176" w:rsidP="000E6A03">
            <w:pPr>
              <w:jc w:val="center"/>
              <w:rPr>
                <w:sz w:val="16"/>
                <w:szCs w:val="16"/>
                <w:lang w:val="en-US"/>
              </w:rPr>
            </w:pPr>
            <w:r w:rsidRPr="00C97908">
              <w:rPr>
                <w:sz w:val="16"/>
                <w:szCs w:val="16"/>
                <w:lang w:val="en-US"/>
              </w:rPr>
              <w:t>0,765</w:t>
            </w:r>
          </w:p>
        </w:tc>
      </w:tr>
      <w:tr w:rsidR="001B2176" w:rsidRPr="00B40365" w14:paraId="2D9AEEE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948AC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C9DB0B8" w14:textId="77777777" w:rsidR="001B2176" w:rsidRPr="00B40365" w:rsidRDefault="001B2176" w:rsidP="000E6A03">
            <w:pPr>
              <w:jc w:val="center"/>
              <w:rPr>
                <w:sz w:val="16"/>
                <w:szCs w:val="16"/>
                <w:lang w:val="en-US"/>
              </w:rPr>
            </w:pPr>
            <w:r w:rsidRPr="00B40365">
              <w:rPr>
                <w:sz w:val="16"/>
                <w:szCs w:val="16"/>
                <w:lang w:val="en-US"/>
              </w:rPr>
              <w:t>2521106718393*</w:t>
            </w:r>
          </w:p>
        </w:tc>
        <w:tc>
          <w:tcPr>
            <w:tcW w:w="4238" w:type="dxa"/>
            <w:gridSpan w:val="4"/>
            <w:tcBorders>
              <w:top w:val="nil"/>
              <w:bottom w:val="single" w:sz="2" w:space="0" w:color="auto"/>
            </w:tcBorders>
            <w:vAlign w:val="center"/>
          </w:tcPr>
          <w:p w14:paraId="18913905" w14:textId="77777777" w:rsidR="001B2176" w:rsidRPr="00C97908" w:rsidRDefault="001B2176" w:rsidP="000E6A03">
            <w:pPr>
              <w:rPr>
                <w:sz w:val="16"/>
                <w:szCs w:val="16"/>
                <w:lang w:val="en-US"/>
              </w:rPr>
            </w:pPr>
            <w:r w:rsidRPr="00C97908">
              <w:rPr>
                <w:sz w:val="16"/>
                <w:szCs w:val="16"/>
                <w:lang w:val="en-US"/>
              </w:rPr>
              <w:t>Cornier din aluminiu perforat</w:t>
            </w:r>
          </w:p>
        </w:tc>
        <w:tc>
          <w:tcPr>
            <w:tcW w:w="998" w:type="dxa"/>
            <w:gridSpan w:val="3"/>
            <w:tcBorders>
              <w:top w:val="nil"/>
              <w:bottom w:val="single" w:sz="2" w:space="0" w:color="auto"/>
            </w:tcBorders>
            <w:vAlign w:val="center"/>
          </w:tcPr>
          <w:p w14:paraId="164534CF" w14:textId="77777777" w:rsidR="001B2176" w:rsidRPr="00C97908" w:rsidRDefault="001B2176" w:rsidP="000E6A03">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807A15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57C4A280" w14:textId="77777777" w:rsidR="001B2176" w:rsidRPr="00C97908" w:rsidRDefault="001B2176" w:rsidP="000E6A03">
            <w:pPr>
              <w:jc w:val="center"/>
              <w:rPr>
                <w:sz w:val="16"/>
                <w:szCs w:val="16"/>
                <w:lang w:val="en-US"/>
              </w:rPr>
            </w:pPr>
            <w:r w:rsidRPr="00C97908">
              <w:rPr>
                <w:sz w:val="16"/>
                <w:szCs w:val="16"/>
                <w:lang w:val="en-US"/>
              </w:rPr>
              <w:t>76,50</w:t>
            </w:r>
          </w:p>
        </w:tc>
      </w:tr>
      <w:tr w:rsidR="001B2176" w:rsidRPr="00B40365" w14:paraId="404712A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CCDF8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DA8FBD0" w14:textId="77777777" w:rsidR="001B2176" w:rsidRPr="00B40365" w:rsidRDefault="001B2176" w:rsidP="000E6A03">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6D1415E" w14:textId="77777777" w:rsidR="001B2176" w:rsidRPr="00C97908" w:rsidRDefault="001B2176" w:rsidP="000E6A03">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24C56EB8"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5354BD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right w:val="single" w:sz="4" w:space="0" w:color="auto"/>
            </w:tcBorders>
            <w:vAlign w:val="center"/>
          </w:tcPr>
          <w:p w14:paraId="28AAECB1" w14:textId="77777777" w:rsidR="001B2176" w:rsidRPr="00C97908" w:rsidRDefault="001B2176" w:rsidP="000E6A03">
            <w:pPr>
              <w:jc w:val="center"/>
              <w:rPr>
                <w:sz w:val="16"/>
                <w:szCs w:val="16"/>
                <w:lang w:val="en-US"/>
              </w:rPr>
            </w:pPr>
            <w:r w:rsidRPr="00C97908">
              <w:rPr>
                <w:sz w:val="16"/>
                <w:szCs w:val="16"/>
                <w:lang w:val="en-US"/>
              </w:rPr>
              <w:t>0,765</w:t>
            </w:r>
          </w:p>
        </w:tc>
      </w:tr>
      <w:tr w:rsidR="001B2176" w:rsidRPr="009B70F2" w14:paraId="07726875"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A2532E" w14:textId="77777777" w:rsidR="001B2176" w:rsidRPr="005E2CA0" w:rsidRDefault="001B2176" w:rsidP="000E6A03">
            <w:pPr>
              <w:jc w:val="center"/>
              <w:rPr>
                <w:b/>
                <w:bCs/>
                <w:sz w:val="22"/>
                <w:szCs w:val="22"/>
                <w:lang w:val="en-US"/>
              </w:rPr>
            </w:pPr>
            <w:r w:rsidRPr="005E2CA0">
              <w:rPr>
                <w:b/>
                <w:bCs/>
                <w:sz w:val="22"/>
                <w:szCs w:val="22"/>
                <w:lang w:val="en-US"/>
              </w:rPr>
              <w:t>24</w:t>
            </w:r>
          </w:p>
        </w:tc>
        <w:tc>
          <w:tcPr>
            <w:tcW w:w="1366" w:type="dxa"/>
            <w:gridSpan w:val="3"/>
            <w:tcBorders>
              <w:top w:val="single" w:sz="4" w:space="0" w:color="auto"/>
              <w:bottom w:val="single" w:sz="4" w:space="0" w:color="auto"/>
            </w:tcBorders>
            <w:vAlign w:val="center"/>
          </w:tcPr>
          <w:p w14:paraId="4B5DB106" w14:textId="77777777" w:rsidR="001B2176" w:rsidRPr="005E2CA0" w:rsidRDefault="001B2176" w:rsidP="000E6A03">
            <w:pPr>
              <w:jc w:val="center"/>
              <w:rPr>
                <w:b/>
                <w:bCs/>
                <w:sz w:val="22"/>
                <w:szCs w:val="22"/>
                <w:lang w:val="en-US"/>
              </w:rPr>
            </w:pPr>
            <w:r w:rsidRPr="005E2CA0">
              <w:rPr>
                <w:b/>
                <w:bCs/>
                <w:sz w:val="22"/>
                <w:szCs w:val="22"/>
                <w:lang w:val="en-US"/>
              </w:rPr>
              <w:t>CF50B</w:t>
            </w:r>
          </w:p>
        </w:tc>
        <w:tc>
          <w:tcPr>
            <w:tcW w:w="4254" w:type="dxa"/>
            <w:gridSpan w:val="5"/>
            <w:tcBorders>
              <w:top w:val="single" w:sz="4" w:space="0" w:color="auto"/>
              <w:bottom w:val="single" w:sz="4" w:space="0" w:color="auto"/>
            </w:tcBorders>
          </w:tcPr>
          <w:p w14:paraId="645D1E8D" w14:textId="77777777" w:rsidR="001B2176" w:rsidRPr="005E2CA0" w:rsidRDefault="001B2176" w:rsidP="000E6A03">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14:paraId="6369F7B0"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73500D6D"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11FFD6A"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2349BE3A" w14:textId="77777777" w:rsidR="001B2176" w:rsidRPr="005E2CA0" w:rsidRDefault="001B2176" w:rsidP="000E6A03">
            <w:pPr>
              <w:jc w:val="center"/>
              <w:rPr>
                <w:b/>
                <w:bCs/>
                <w:sz w:val="22"/>
                <w:szCs w:val="22"/>
                <w:lang w:val="en-US"/>
              </w:rPr>
            </w:pPr>
            <w:r w:rsidRPr="005E2CA0">
              <w:rPr>
                <w:b/>
                <w:bCs/>
                <w:sz w:val="22"/>
                <w:szCs w:val="22"/>
                <w:lang w:val="en-US"/>
              </w:rPr>
              <w:t>363,400</w:t>
            </w:r>
          </w:p>
          <w:p w14:paraId="5F136E11" w14:textId="77777777" w:rsidR="001B2176" w:rsidRPr="009B70F2" w:rsidRDefault="001B2176" w:rsidP="000E6A03">
            <w:pPr>
              <w:jc w:val="center"/>
              <w:rPr>
                <w:sz w:val="2"/>
                <w:szCs w:val="2"/>
                <w:lang w:val="en-US"/>
              </w:rPr>
            </w:pPr>
          </w:p>
        </w:tc>
      </w:tr>
      <w:tr w:rsidR="001B2176" w:rsidRPr="00B40365" w14:paraId="012780D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1E01A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93269DD" w14:textId="77777777" w:rsidR="001B2176" w:rsidRPr="00B40365" w:rsidRDefault="001B2176" w:rsidP="000E6A03">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7E142956" w14:textId="77777777" w:rsidR="001B2176" w:rsidRPr="00C97908" w:rsidRDefault="001B2176" w:rsidP="000E6A03">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6682B137"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ED5774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1,220</w:t>
            </w:r>
          </w:p>
        </w:tc>
        <w:tc>
          <w:tcPr>
            <w:tcW w:w="1518" w:type="dxa"/>
            <w:gridSpan w:val="2"/>
            <w:tcBorders>
              <w:top w:val="nil"/>
              <w:bottom w:val="single" w:sz="2" w:space="0" w:color="auto"/>
            </w:tcBorders>
            <w:vAlign w:val="center"/>
          </w:tcPr>
          <w:p w14:paraId="1E4CBE26" w14:textId="77777777" w:rsidR="001B2176" w:rsidRPr="00C97908" w:rsidRDefault="001B2176" w:rsidP="000E6A03">
            <w:pPr>
              <w:jc w:val="center"/>
              <w:rPr>
                <w:sz w:val="16"/>
                <w:szCs w:val="16"/>
                <w:lang w:val="en-US"/>
              </w:rPr>
            </w:pPr>
            <w:r w:rsidRPr="00C97908">
              <w:rPr>
                <w:sz w:val="16"/>
                <w:szCs w:val="16"/>
                <w:lang w:val="en-US"/>
              </w:rPr>
              <w:t>443,348</w:t>
            </w:r>
          </w:p>
        </w:tc>
      </w:tr>
      <w:tr w:rsidR="001B2176" w:rsidRPr="00B40365" w14:paraId="300A73C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87559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9EB10EA" w14:textId="77777777" w:rsidR="001B2176" w:rsidRPr="00B40365" w:rsidRDefault="001B2176" w:rsidP="000E6A03">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29F4D9DE" w14:textId="77777777" w:rsidR="001B2176" w:rsidRPr="00C97908" w:rsidRDefault="001B2176" w:rsidP="000E6A03">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3156F2F7"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FB3B4F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7,140</w:t>
            </w:r>
          </w:p>
        </w:tc>
        <w:tc>
          <w:tcPr>
            <w:tcW w:w="1518" w:type="dxa"/>
            <w:gridSpan w:val="2"/>
            <w:tcBorders>
              <w:top w:val="nil"/>
              <w:bottom w:val="single" w:sz="2" w:space="0" w:color="auto"/>
            </w:tcBorders>
            <w:vAlign w:val="center"/>
          </w:tcPr>
          <w:p w14:paraId="5C331DC8" w14:textId="77777777" w:rsidR="001B2176" w:rsidRPr="00C97908" w:rsidRDefault="001B2176" w:rsidP="000E6A03">
            <w:pPr>
              <w:jc w:val="center"/>
              <w:rPr>
                <w:sz w:val="16"/>
                <w:szCs w:val="16"/>
                <w:lang w:val="en-US"/>
              </w:rPr>
            </w:pPr>
            <w:r w:rsidRPr="00C97908">
              <w:rPr>
                <w:sz w:val="16"/>
                <w:szCs w:val="16"/>
                <w:lang w:val="en-US"/>
              </w:rPr>
              <w:t>2 594,676</w:t>
            </w:r>
          </w:p>
        </w:tc>
      </w:tr>
      <w:tr w:rsidR="001B2176" w:rsidRPr="00B40365" w14:paraId="13627AA8"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083EE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3622B2B" w14:textId="77777777" w:rsidR="001B2176" w:rsidRPr="00B40365" w:rsidRDefault="001B2176" w:rsidP="000E6A03">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81EBEC6" w14:textId="77777777" w:rsidR="001B2176" w:rsidRPr="00C97908" w:rsidRDefault="001B2176" w:rsidP="000E6A03">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7E89ADEF"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2E29B4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0,004</w:t>
            </w:r>
          </w:p>
        </w:tc>
        <w:tc>
          <w:tcPr>
            <w:tcW w:w="1518" w:type="dxa"/>
            <w:gridSpan w:val="2"/>
            <w:tcBorders>
              <w:top w:val="nil"/>
              <w:bottom w:val="single" w:sz="2" w:space="0" w:color="auto"/>
            </w:tcBorders>
            <w:vAlign w:val="center"/>
          </w:tcPr>
          <w:p w14:paraId="4A6B59D7" w14:textId="77777777" w:rsidR="001B2176" w:rsidRPr="00C97908" w:rsidRDefault="001B2176" w:rsidP="000E6A03">
            <w:pPr>
              <w:jc w:val="center"/>
              <w:rPr>
                <w:sz w:val="16"/>
                <w:szCs w:val="16"/>
                <w:lang w:val="en-US"/>
              </w:rPr>
            </w:pPr>
            <w:r w:rsidRPr="00C97908">
              <w:rPr>
                <w:sz w:val="16"/>
                <w:szCs w:val="16"/>
                <w:lang w:val="en-US"/>
              </w:rPr>
              <w:t>1,454</w:t>
            </w:r>
          </w:p>
        </w:tc>
      </w:tr>
      <w:tr w:rsidR="001B2176" w:rsidRPr="00B40365" w14:paraId="2F0ACD58"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08389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A6F4C6D" w14:textId="77777777" w:rsidR="001B2176" w:rsidRPr="00B40365" w:rsidRDefault="001B2176" w:rsidP="000E6A03">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AD3B016" w14:textId="77777777" w:rsidR="001B2176" w:rsidRPr="00C97908" w:rsidRDefault="001B2176" w:rsidP="000E6A03">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56172890"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17BFDCB"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0,079</w:t>
            </w:r>
          </w:p>
        </w:tc>
        <w:tc>
          <w:tcPr>
            <w:tcW w:w="1518" w:type="dxa"/>
            <w:gridSpan w:val="2"/>
            <w:tcBorders>
              <w:top w:val="nil"/>
              <w:bottom w:val="single" w:sz="2" w:space="0" w:color="auto"/>
              <w:right w:val="single" w:sz="4" w:space="0" w:color="auto"/>
            </w:tcBorders>
            <w:vAlign w:val="center"/>
          </w:tcPr>
          <w:p w14:paraId="1CC43AA7" w14:textId="77777777" w:rsidR="001B2176" w:rsidRPr="00C97908" w:rsidRDefault="001B2176" w:rsidP="000E6A03">
            <w:pPr>
              <w:jc w:val="center"/>
              <w:rPr>
                <w:sz w:val="16"/>
                <w:szCs w:val="16"/>
                <w:lang w:val="en-US"/>
              </w:rPr>
            </w:pPr>
            <w:r w:rsidRPr="00C97908">
              <w:rPr>
                <w:sz w:val="16"/>
                <w:szCs w:val="16"/>
                <w:lang w:val="en-US"/>
              </w:rPr>
              <w:t>28,709</w:t>
            </w:r>
          </w:p>
        </w:tc>
      </w:tr>
      <w:tr w:rsidR="001B2176" w:rsidRPr="00B40365" w14:paraId="3B4D263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74770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B07C52D" w14:textId="77777777" w:rsidR="001B2176" w:rsidRPr="00B40365" w:rsidRDefault="001B2176" w:rsidP="000E6A03">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64242391" w14:textId="77777777" w:rsidR="001B2176" w:rsidRPr="00C97908" w:rsidRDefault="001B2176" w:rsidP="000E6A03">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597551CF"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D04DC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0,016</w:t>
            </w:r>
          </w:p>
        </w:tc>
        <w:tc>
          <w:tcPr>
            <w:tcW w:w="1518" w:type="dxa"/>
            <w:gridSpan w:val="2"/>
            <w:tcBorders>
              <w:top w:val="nil"/>
              <w:bottom w:val="single" w:sz="2" w:space="0" w:color="auto"/>
              <w:right w:val="single" w:sz="4" w:space="0" w:color="auto"/>
            </w:tcBorders>
            <w:vAlign w:val="center"/>
          </w:tcPr>
          <w:p w14:paraId="46440A55" w14:textId="77777777" w:rsidR="001B2176" w:rsidRPr="00C97908" w:rsidRDefault="001B2176" w:rsidP="000E6A03">
            <w:pPr>
              <w:jc w:val="center"/>
              <w:rPr>
                <w:sz w:val="16"/>
                <w:szCs w:val="16"/>
                <w:lang w:val="en-US"/>
              </w:rPr>
            </w:pPr>
            <w:r w:rsidRPr="00C97908">
              <w:rPr>
                <w:sz w:val="16"/>
                <w:szCs w:val="16"/>
                <w:lang w:val="en-US"/>
              </w:rPr>
              <w:t>5,814</w:t>
            </w:r>
          </w:p>
        </w:tc>
      </w:tr>
      <w:tr w:rsidR="001B2176" w:rsidRPr="009B70F2" w14:paraId="1DC1FFD1"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BFBC76" w14:textId="77777777" w:rsidR="001B2176" w:rsidRPr="005E2CA0" w:rsidRDefault="001B2176" w:rsidP="000E6A03">
            <w:pPr>
              <w:jc w:val="center"/>
              <w:rPr>
                <w:b/>
                <w:bCs/>
                <w:sz w:val="22"/>
                <w:szCs w:val="22"/>
                <w:lang w:val="en-US"/>
              </w:rPr>
            </w:pPr>
            <w:r w:rsidRPr="005E2CA0">
              <w:rPr>
                <w:b/>
                <w:bCs/>
                <w:sz w:val="22"/>
                <w:szCs w:val="22"/>
                <w:lang w:val="en-US"/>
              </w:rPr>
              <w:t>25</w:t>
            </w:r>
          </w:p>
        </w:tc>
        <w:tc>
          <w:tcPr>
            <w:tcW w:w="1366" w:type="dxa"/>
            <w:gridSpan w:val="3"/>
            <w:tcBorders>
              <w:top w:val="single" w:sz="4" w:space="0" w:color="auto"/>
              <w:bottom w:val="single" w:sz="4" w:space="0" w:color="auto"/>
            </w:tcBorders>
            <w:vAlign w:val="center"/>
          </w:tcPr>
          <w:p w14:paraId="6BADC259" w14:textId="77777777" w:rsidR="001B2176" w:rsidRPr="005E2CA0" w:rsidRDefault="001B2176" w:rsidP="000E6A03">
            <w:pPr>
              <w:jc w:val="center"/>
              <w:rPr>
                <w:b/>
                <w:bCs/>
                <w:sz w:val="22"/>
                <w:szCs w:val="22"/>
                <w:lang w:val="en-US"/>
              </w:rPr>
            </w:pPr>
            <w:r w:rsidRPr="005E2CA0">
              <w:rPr>
                <w:b/>
                <w:bCs/>
                <w:sz w:val="22"/>
                <w:szCs w:val="22"/>
                <w:lang w:val="en-US"/>
              </w:rPr>
              <w:t>CF51B</w:t>
            </w:r>
          </w:p>
        </w:tc>
        <w:tc>
          <w:tcPr>
            <w:tcW w:w="4254" w:type="dxa"/>
            <w:gridSpan w:val="5"/>
            <w:tcBorders>
              <w:top w:val="single" w:sz="4" w:space="0" w:color="auto"/>
              <w:bottom w:val="single" w:sz="4" w:space="0" w:color="auto"/>
            </w:tcBorders>
          </w:tcPr>
          <w:p w14:paraId="0405B51D" w14:textId="77777777" w:rsidR="001B2176" w:rsidRPr="005E2CA0" w:rsidRDefault="001B2176" w:rsidP="000E6A03">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 Diferenta in plus sau in miniu  pentru fiecare 1,0 mm (se adauga sau se scade la art. CF50) / k=5 pentru grosimea medie finala 10 mm</w:t>
            </w:r>
          </w:p>
          <w:p w14:paraId="6A01D8D9"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3E8E954"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94C15F3"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76F314B1" w14:textId="77777777" w:rsidR="001B2176" w:rsidRPr="005E2CA0" w:rsidRDefault="001B2176" w:rsidP="000E6A03">
            <w:pPr>
              <w:jc w:val="center"/>
              <w:rPr>
                <w:b/>
                <w:bCs/>
                <w:sz w:val="22"/>
                <w:szCs w:val="22"/>
                <w:lang w:val="en-US"/>
              </w:rPr>
            </w:pPr>
            <w:r w:rsidRPr="005E2CA0">
              <w:rPr>
                <w:b/>
                <w:bCs/>
                <w:sz w:val="22"/>
                <w:szCs w:val="22"/>
                <w:lang w:val="en-US"/>
              </w:rPr>
              <w:t>363,400</w:t>
            </w:r>
          </w:p>
          <w:p w14:paraId="666DCF99" w14:textId="77777777" w:rsidR="001B2176" w:rsidRPr="009B70F2" w:rsidRDefault="001B2176" w:rsidP="000E6A03">
            <w:pPr>
              <w:jc w:val="center"/>
              <w:rPr>
                <w:sz w:val="2"/>
                <w:szCs w:val="2"/>
                <w:lang w:val="en-US"/>
              </w:rPr>
            </w:pPr>
          </w:p>
        </w:tc>
      </w:tr>
      <w:tr w:rsidR="001B2176" w:rsidRPr="00B40365" w14:paraId="458F6E78"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7FC99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F65AFCC" w14:textId="77777777" w:rsidR="001B2176" w:rsidRPr="00B40365" w:rsidRDefault="001B2176" w:rsidP="000E6A03">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5B160E4F" w14:textId="77777777" w:rsidR="001B2176" w:rsidRPr="00C97908" w:rsidRDefault="001B2176" w:rsidP="000E6A03">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782FC76F"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C02EC4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0,240</w:t>
            </w:r>
          </w:p>
        </w:tc>
        <w:tc>
          <w:tcPr>
            <w:tcW w:w="1518" w:type="dxa"/>
            <w:gridSpan w:val="2"/>
            <w:tcBorders>
              <w:top w:val="nil"/>
              <w:bottom w:val="single" w:sz="2" w:space="0" w:color="auto"/>
            </w:tcBorders>
            <w:vAlign w:val="center"/>
          </w:tcPr>
          <w:p w14:paraId="772E480F" w14:textId="77777777" w:rsidR="001B2176" w:rsidRPr="00C97908" w:rsidRDefault="001B2176" w:rsidP="000E6A03">
            <w:pPr>
              <w:jc w:val="center"/>
              <w:rPr>
                <w:sz w:val="16"/>
                <w:szCs w:val="16"/>
                <w:lang w:val="en-US"/>
              </w:rPr>
            </w:pPr>
            <w:r w:rsidRPr="00C97908">
              <w:rPr>
                <w:sz w:val="16"/>
                <w:szCs w:val="16"/>
                <w:lang w:val="en-US"/>
              </w:rPr>
              <w:t>436,08</w:t>
            </w:r>
          </w:p>
        </w:tc>
      </w:tr>
      <w:tr w:rsidR="001B2176" w:rsidRPr="00B40365" w14:paraId="06EF0F4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8DD7B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E999DCA" w14:textId="77777777" w:rsidR="001B2176" w:rsidRPr="00B40365" w:rsidRDefault="001B2176" w:rsidP="000E6A03">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06471019" w14:textId="77777777" w:rsidR="001B2176" w:rsidRPr="00C97908" w:rsidRDefault="001B2176" w:rsidP="000E6A03">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6F414E05"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5B05D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1,430</w:t>
            </w:r>
          </w:p>
        </w:tc>
        <w:tc>
          <w:tcPr>
            <w:tcW w:w="1518" w:type="dxa"/>
            <w:gridSpan w:val="2"/>
            <w:tcBorders>
              <w:top w:val="nil"/>
              <w:bottom w:val="single" w:sz="2" w:space="0" w:color="auto"/>
            </w:tcBorders>
            <w:vAlign w:val="center"/>
          </w:tcPr>
          <w:p w14:paraId="39FBAB80" w14:textId="77777777" w:rsidR="001B2176" w:rsidRPr="00C97908" w:rsidRDefault="001B2176" w:rsidP="000E6A03">
            <w:pPr>
              <w:jc w:val="center"/>
              <w:rPr>
                <w:sz w:val="16"/>
                <w:szCs w:val="16"/>
                <w:lang w:val="en-US"/>
              </w:rPr>
            </w:pPr>
            <w:r w:rsidRPr="00C97908">
              <w:rPr>
                <w:sz w:val="16"/>
                <w:szCs w:val="16"/>
                <w:lang w:val="en-US"/>
              </w:rPr>
              <w:t>2 598,31</w:t>
            </w:r>
          </w:p>
        </w:tc>
      </w:tr>
      <w:tr w:rsidR="001B2176" w:rsidRPr="00B40365" w14:paraId="348D4C2C"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2A4FC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E43E448" w14:textId="77777777" w:rsidR="001B2176" w:rsidRPr="00B40365" w:rsidRDefault="001B2176" w:rsidP="000E6A03">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D996736" w14:textId="77777777" w:rsidR="001B2176" w:rsidRPr="00C97908" w:rsidRDefault="001B2176" w:rsidP="000E6A03">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71196046"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58F5F9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18529E3D" w14:textId="77777777" w:rsidR="001B2176" w:rsidRPr="00C97908" w:rsidRDefault="001B2176" w:rsidP="000E6A03">
            <w:pPr>
              <w:jc w:val="center"/>
              <w:rPr>
                <w:sz w:val="16"/>
                <w:szCs w:val="16"/>
                <w:lang w:val="en-US"/>
              </w:rPr>
            </w:pPr>
            <w:r w:rsidRPr="00C97908">
              <w:rPr>
                <w:sz w:val="16"/>
                <w:szCs w:val="16"/>
                <w:lang w:val="en-US"/>
              </w:rPr>
              <w:t>1,817</w:t>
            </w:r>
          </w:p>
        </w:tc>
      </w:tr>
      <w:tr w:rsidR="001B2176" w:rsidRPr="00B40365" w14:paraId="0DEC93D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B00EC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C3487A5" w14:textId="77777777" w:rsidR="001B2176" w:rsidRPr="00B40365" w:rsidRDefault="001B2176" w:rsidP="000E6A03">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6448F1F" w14:textId="77777777" w:rsidR="001B2176" w:rsidRPr="00C97908" w:rsidRDefault="001B2176" w:rsidP="000E6A03">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2F336B5C"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2AA6CC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0,016</w:t>
            </w:r>
          </w:p>
        </w:tc>
        <w:tc>
          <w:tcPr>
            <w:tcW w:w="1518" w:type="dxa"/>
            <w:gridSpan w:val="2"/>
            <w:tcBorders>
              <w:top w:val="nil"/>
              <w:bottom w:val="single" w:sz="2" w:space="0" w:color="auto"/>
              <w:right w:val="single" w:sz="4" w:space="0" w:color="auto"/>
            </w:tcBorders>
            <w:vAlign w:val="center"/>
          </w:tcPr>
          <w:p w14:paraId="3F1B1B21" w14:textId="77777777" w:rsidR="001B2176" w:rsidRPr="00C97908" w:rsidRDefault="001B2176" w:rsidP="000E6A03">
            <w:pPr>
              <w:jc w:val="center"/>
              <w:rPr>
                <w:sz w:val="16"/>
                <w:szCs w:val="16"/>
                <w:lang w:val="en-US"/>
              </w:rPr>
            </w:pPr>
            <w:r w:rsidRPr="00C97908">
              <w:rPr>
                <w:sz w:val="16"/>
                <w:szCs w:val="16"/>
                <w:lang w:val="en-US"/>
              </w:rPr>
              <w:t>29,072</w:t>
            </w:r>
          </w:p>
        </w:tc>
      </w:tr>
      <w:tr w:rsidR="001B2176" w:rsidRPr="00B40365" w14:paraId="1B715AD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F134B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B802980" w14:textId="77777777" w:rsidR="001B2176" w:rsidRPr="00B40365" w:rsidRDefault="001B2176" w:rsidP="000E6A03">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4EC4BEE2" w14:textId="77777777" w:rsidR="001B2176" w:rsidRPr="00C97908" w:rsidRDefault="001B2176" w:rsidP="000E6A03">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6CDBC475"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60CACF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0,003</w:t>
            </w:r>
          </w:p>
        </w:tc>
        <w:tc>
          <w:tcPr>
            <w:tcW w:w="1518" w:type="dxa"/>
            <w:gridSpan w:val="2"/>
            <w:tcBorders>
              <w:top w:val="nil"/>
              <w:bottom w:val="single" w:sz="2" w:space="0" w:color="auto"/>
              <w:right w:val="single" w:sz="4" w:space="0" w:color="auto"/>
            </w:tcBorders>
            <w:vAlign w:val="center"/>
          </w:tcPr>
          <w:p w14:paraId="6F5498A8" w14:textId="77777777" w:rsidR="001B2176" w:rsidRPr="00C97908" w:rsidRDefault="001B2176" w:rsidP="000E6A03">
            <w:pPr>
              <w:jc w:val="center"/>
              <w:rPr>
                <w:sz w:val="16"/>
                <w:szCs w:val="16"/>
                <w:lang w:val="en-US"/>
              </w:rPr>
            </w:pPr>
            <w:r w:rsidRPr="00C97908">
              <w:rPr>
                <w:sz w:val="16"/>
                <w:szCs w:val="16"/>
                <w:lang w:val="en-US"/>
              </w:rPr>
              <w:t>5,451</w:t>
            </w:r>
          </w:p>
        </w:tc>
      </w:tr>
      <w:tr w:rsidR="001B2176" w:rsidRPr="009B70F2" w14:paraId="6527C75F"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B5F271" w14:textId="77777777" w:rsidR="001B2176" w:rsidRPr="005E2CA0" w:rsidRDefault="001B2176" w:rsidP="000E6A03">
            <w:pPr>
              <w:jc w:val="center"/>
              <w:rPr>
                <w:b/>
                <w:bCs/>
                <w:sz w:val="22"/>
                <w:szCs w:val="22"/>
                <w:lang w:val="en-US"/>
              </w:rPr>
            </w:pPr>
            <w:r w:rsidRPr="005E2CA0">
              <w:rPr>
                <w:b/>
                <w:bCs/>
                <w:sz w:val="22"/>
                <w:szCs w:val="22"/>
                <w:lang w:val="en-US"/>
              </w:rPr>
              <w:t>26</w:t>
            </w:r>
          </w:p>
        </w:tc>
        <w:tc>
          <w:tcPr>
            <w:tcW w:w="1366" w:type="dxa"/>
            <w:gridSpan w:val="3"/>
            <w:tcBorders>
              <w:top w:val="single" w:sz="4" w:space="0" w:color="auto"/>
              <w:bottom w:val="single" w:sz="4" w:space="0" w:color="auto"/>
            </w:tcBorders>
            <w:vAlign w:val="center"/>
          </w:tcPr>
          <w:p w14:paraId="6D22D62E" w14:textId="77777777" w:rsidR="001B2176" w:rsidRPr="005E2CA0" w:rsidRDefault="001B2176" w:rsidP="000E6A03">
            <w:pPr>
              <w:jc w:val="center"/>
              <w:rPr>
                <w:b/>
                <w:bCs/>
                <w:sz w:val="22"/>
                <w:szCs w:val="22"/>
                <w:lang w:val="en-US"/>
              </w:rPr>
            </w:pPr>
            <w:r w:rsidRPr="005E2CA0">
              <w:rPr>
                <w:b/>
                <w:bCs/>
                <w:sz w:val="22"/>
                <w:szCs w:val="22"/>
                <w:lang w:val="en-US"/>
              </w:rPr>
              <w:t>CF17C</w:t>
            </w:r>
          </w:p>
        </w:tc>
        <w:tc>
          <w:tcPr>
            <w:tcW w:w="4254" w:type="dxa"/>
            <w:gridSpan w:val="5"/>
            <w:tcBorders>
              <w:top w:val="single" w:sz="4" w:space="0" w:color="auto"/>
              <w:bottom w:val="single" w:sz="4" w:space="0" w:color="auto"/>
            </w:tcBorders>
          </w:tcPr>
          <w:p w14:paraId="6C7F8996" w14:textId="77777777" w:rsidR="001B2176" w:rsidRPr="005E2CA0" w:rsidRDefault="001B2176" w:rsidP="000E6A03">
            <w:pPr>
              <w:rPr>
                <w:b/>
                <w:bCs/>
                <w:sz w:val="2"/>
                <w:szCs w:val="2"/>
                <w:lang w:val="en-US"/>
              </w:rPr>
            </w:pPr>
            <w:r w:rsidRPr="005E2CA0">
              <w:rPr>
                <w:b/>
                <w:bCs/>
                <w:sz w:val="22"/>
                <w:szCs w:val="22"/>
                <w:lang w:val="en-US"/>
              </w:rPr>
              <w:t>Diverse lucrari - strat de impaslitura din fibra 160 gr/m2 de sticla aplicat pe suprafata elementelor prefabricate din b.c.a. lipit cu aracet, inclusiv stratul de amorsaj</w:t>
            </w:r>
          </w:p>
          <w:p w14:paraId="73CE2877"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46F34980"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E579F78"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028DB4FC" w14:textId="77777777" w:rsidR="001B2176" w:rsidRPr="005E2CA0" w:rsidRDefault="001B2176" w:rsidP="000E6A03">
            <w:pPr>
              <w:jc w:val="center"/>
              <w:rPr>
                <w:b/>
                <w:bCs/>
                <w:sz w:val="22"/>
                <w:szCs w:val="22"/>
                <w:lang w:val="en-US"/>
              </w:rPr>
            </w:pPr>
            <w:r w:rsidRPr="005E2CA0">
              <w:rPr>
                <w:b/>
                <w:bCs/>
                <w:sz w:val="22"/>
                <w:szCs w:val="22"/>
                <w:lang w:val="en-US"/>
              </w:rPr>
              <w:t>363,400</w:t>
            </w:r>
          </w:p>
          <w:p w14:paraId="1164DABA" w14:textId="77777777" w:rsidR="001B2176" w:rsidRPr="009B70F2" w:rsidRDefault="001B2176" w:rsidP="000E6A03">
            <w:pPr>
              <w:jc w:val="center"/>
              <w:rPr>
                <w:sz w:val="2"/>
                <w:szCs w:val="2"/>
                <w:lang w:val="en-US"/>
              </w:rPr>
            </w:pPr>
          </w:p>
        </w:tc>
      </w:tr>
      <w:tr w:rsidR="001B2176" w:rsidRPr="00B40365" w14:paraId="7D10D55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18620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C756A34" w14:textId="77777777" w:rsidR="001B2176" w:rsidRPr="00B40365" w:rsidRDefault="001B2176" w:rsidP="000E6A03">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7F78278D" w14:textId="77777777" w:rsidR="001B2176" w:rsidRPr="00C97908" w:rsidRDefault="001B2176" w:rsidP="000E6A03">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F92442F"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4E919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0633675C" w14:textId="77777777" w:rsidR="001B2176" w:rsidRPr="00C97908" w:rsidRDefault="001B2176" w:rsidP="000E6A03">
            <w:pPr>
              <w:jc w:val="center"/>
              <w:rPr>
                <w:sz w:val="16"/>
                <w:szCs w:val="16"/>
                <w:lang w:val="en-US"/>
              </w:rPr>
            </w:pPr>
            <w:r w:rsidRPr="00C97908">
              <w:rPr>
                <w:sz w:val="16"/>
                <w:szCs w:val="16"/>
                <w:lang w:val="en-US"/>
              </w:rPr>
              <w:t>72,68</w:t>
            </w:r>
          </w:p>
        </w:tc>
      </w:tr>
      <w:tr w:rsidR="001B2176" w:rsidRPr="00B40365" w14:paraId="76802E3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D4544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1B2D9BA" w14:textId="77777777" w:rsidR="001B2176" w:rsidRPr="00B40365" w:rsidRDefault="001B2176" w:rsidP="000E6A03">
            <w:pPr>
              <w:jc w:val="center"/>
              <w:rPr>
                <w:sz w:val="16"/>
                <w:szCs w:val="16"/>
                <w:lang w:val="en-US"/>
              </w:rPr>
            </w:pPr>
            <w:r w:rsidRPr="00B40365">
              <w:rPr>
                <w:sz w:val="16"/>
                <w:szCs w:val="16"/>
                <w:lang w:val="en-US"/>
              </w:rPr>
              <w:t>2614122601913</w:t>
            </w:r>
          </w:p>
        </w:tc>
        <w:tc>
          <w:tcPr>
            <w:tcW w:w="4238" w:type="dxa"/>
            <w:gridSpan w:val="4"/>
            <w:tcBorders>
              <w:top w:val="nil"/>
              <w:bottom w:val="single" w:sz="2" w:space="0" w:color="auto"/>
            </w:tcBorders>
            <w:vAlign w:val="center"/>
          </w:tcPr>
          <w:p w14:paraId="3557808C" w14:textId="77777777" w:rsidR="001B2176" w:rsidRPr="00C97908" w:rsidRDefault="001B2176" w:rsidP="000E6A03">
            <w:pPr>
              <w:rPr>
                <w:sz w:val="16"/>
                <w:szCs w:val="16"/>
                <w:lang w:val="en-US"/>
              </w:rPr>
            </w:pPr>
            <w:r w:rsidRPr="00C97908">
              <w:rPr>
                <w:sz w:val="16"/>
                <w:szCs w:val="16"/>
                <w:lang w:val="en-US"/>
              </w:rPr>
              <w:t>Impaslitura din fibra de sticla tip 160gr/m2</w:t>
            </w:r>
          </w:p>
        </w:tc>
        <w:tc>
          <w:tcPr>
            <w:tcW w:w="998" w:type="dxa"/>
            <w:gridSpan w:val="3"/>
            <w:tcBorders>
              <w:top w:val="nil"/>
              <w:bottom w:val="single" w:sz="2" w:space="0" w:color="auto"/>
            </w:tcBorders>
            <w:vAlign w:val="center"/>
          </w:tcPr>
          <w:p w14:paraId="78EB5BBD" w14:textId="77777777" w:rsidR="001B2176" w:rsidRPr="00C97908" w:rsidRDefault="001B2176" w:rsidP="000E6A03">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82B5C8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1,100</w:t>
            </w:r>
          </w:p>
        </w:tc>
        <w:tc>
          <w:tcPr>
            <w:tcW w:w="1518" w:type="dxa"/>
            <w:gridSpan w:val="2"/>
            <w:tcBorders>
              <w:top w:val="nil"/>
              <w:bottom w:val="single" w:sz="2" w:space="0" w:color="auto"/>
            </w:tcBorders>
            <w:vAlign w:val="center"/>
          </w:tcPr>
          <w:p w14:paraId="328A1624" w14:textId="77777777" w:rsidR="001B2176" w:rsidRPr="00C97908" w:rsidRDefault="001B2176" w:rsidP="000E6A03">
            <w:pPr>
              <w:jc w:val="center"/>
              <w:rPr>
                <w:sz w:val="16"/>
                <w:szCs w:val="16"/>
                <w:lang w:val="en-US"/>
              </w:rPr>
            </w:pPr>
            <w:r w:rsidRPr="00C97908">
              <w:rPr>
                <w:sz w:val="16"/>
                <w:szCs w:val="16"/>
                <w:lang w:val="en-US"/>
              </w:rPr>
              <w:t>399,74</w:t>
            </w:r>
          </w:p>
        </w:tc>
      </w:tr>
      <w:tr w:rsidR="001B2176" w:rsidRPr="00B40365" w14:paraId="568DD29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7A6E6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9E9CDF8" w14:textId="77777777" w:rsidR="001B2176" w:rsidRPr="00B40365" w:rsidRDefault="001B2176" w:rsidP="000E6A03">
            <w:pPr>
              <w:jc w:val="center"/>
              <w:rPr>
                <w:sz w:val="16"/>
                <w:szCs w:val="16"/>
                <w:lang w:val="en-US"/>
              </w:rPr>
            </w:pPr>
            <w:r w:rsidRPr="00B40365">
              <w:rPr>
                <w:sz w:val="16"/>
                <w:szCs w:val="16"/>
                <w:lang w:val="en-US"/>
              </w:rPr>
              <w:t>2462106110132</w:t>
            </w:r>
          </w:p>
        </w:tc>
        <w:tc>
          <w:tcPr>
            <w:tcW w:w="4238" w:type="dxa"/>
            <w:gridSpan w:val="4"/>
            <w:tcBorders>
              <w:top w:val="nil"/>
              <w:bottom w:val="single" w:sz="2" w:space="0" w:color="auto"/>
            </w:tcBorders>
            <w:vAlign w:val="center"/>
          </w:tcPr>
          <w:p w14:paraId="098F5C31" w14:textId="77777777" w:rsidR="001B2176" w:rsidRPr="00C97908" w:rsidRDefault="001B2176" w:rsidP="000E6A03">
            <w:pPr>
              <w:rPr>
                <w:sz w:val="16"/>
                <w:szCs w:val="16"/>
                <w:lang w:val="en-US"/>
              </w:rPr>
            </w:pPr>
            <w:r w:rsidRPr="00C97908">
              <w:rPr>
                <w:sz w:val="16"/>
                <w:szCs w:val="16"/>
                <w:lang w:val="en-US"/>
              </w:rPr>
              <w:t>Aracet CPMB</w:t>
            </w:r>
          </w:p>
        </w:tc>
        <w:tc>
          <w:tcPr>
            <w:tcW w:w="998" w:type="dxa"/>
            <w:gridSpan w:val="3"/>
            <w:tcBorders>
              <w:top w:val="nil"/>
              <w:bottom w:val="single" w:sz="2" w:space="0" w:color="auto"/>
            </w:tcBorders>
            <w:vAlign w:val="center"/>
          </w:tcPr>
          <w:p w14:paraId="5BD08703"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9D8554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2B4D7BA9" w14:textId="77777777" w:rsidR="001B2176" w:rsidRPr="00C97908" w:rsidRDefault="001B2176" w:rsidP="000E6A03">
            <w:pPr>
              <w:jc w:val="center"/>
              <w:rPr>
                <w:sz w:val="16"/>
                <w:szCs w:val="16"/>
                <w:lang w:val="en-US"/>
              </w:rPr>
            </w:pPr>
            <w:r w:rsidRPr="00C97908">
              <w:rPr>
                <w:sz w:val="16"/>
                <w:szCs w:val="16"/>
                <w:lang w:val="en-US"/>
              </w:rPr>
              <w:t>54,51</w:t>
            </w:r>
          </w:p>
        </w:tc>
      </w:tr>
      <w:tr w:rsidR="001B2176" w:rsidRPr="00B40365" w14:paraId="24EFEF7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D3EC2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2176816" w14:textId="77777777" w:rsidR="001B2176" w:rsidRPr="00B40365" w:rsidRDefault="001B2176" w:rsidP="000E6A03">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700FE9E" w14:textId="77777777" w:rsidR="001B2176" w:rsidRPr="00C97908" w:rsidRDefault="001B2176" w:rsidP="000E6A03">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4C34B928"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DB0117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14:paraId="069BE013" w14:textId="77777777" w:rsidR="001B2176" w:rsidRPr="00C97908" w:rsidRDefault="001B2176" w:rsidP="000E6A03">
            <w:pPr>
              <w:jc w:val="center"/>
              <w:rPr>
                <w:sz w:val="16"/>
                <w:szCs w:val="16"/>
                <w:lang w:val="en-US"/>
              </w:rPr>
            </w:pPr>
            <w:r w:rsidRPr="00C97908">
              <w:rPr>
                <w:sz w:val="16"/>
                <w:szCs w:val="16"/>
                <w:lang w:val="en-US"/>
              </w:rPr>
              <w:t>0,109</w:t>
            </w:r>
          </w:p>
        </w:tc>
      </w:tr>
      <w:tr w:rsidR="001B2176" w:rsidRPr="009B70F2" w14:paraId="73BD1787"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C1F19C" w14:textId="77777777" w:rsidR="001B2176" w:rsidRPr="005E2CA0" w:rsidRDefault="001B2176" w:rsidP="000E6A03">
            <w:pPr>
              <w:jc w:val="center"/>
              <w:rPr>
                <w:b/>
                <w:bCs/>
                <w:sz w:val="22"/>
                <w:szCs w:val="22"/>
                <w:lang w:val="en-US"/>
              </w:rPr>
            </w:pPr>
            <w:r w:rsidRPr="005E2CA0">
              <w:rPr>
                <w:b/>
                <w:bCs/>
                <w:sz w:val="22"/>
                <w:szCs w:val="22"/>
                <w:lang w:val="en-US"/>
              </w:rPr>
              <w:t>27</w:t>
            </w:r>
          </w:p>
        </w:tc>
        <w:tc>
          <w:tcPr>
            <w:tcW w:w="1366" w:type="dxa"/>
            <w:gridSpan w:val="3"/>
            <w:tcBorders>
              <w:top w:val="single" w:sz="4" w:space="0" w:color="auto"/>
              <w:bottom w:val="single" w:sz="4" w:space="0" w:color="auto"/>
            </w:tcBorders>
            <w:vAlign w:val="center"/>
          </w:tcPr>
          <w:p w14:paraId="625EB78D" w14:textId="77777777" w:rsidR="001B2176" w:rsidRPr="005E2CA0" w:rsidRDefault="001B2176" w:rsidP="000E6A03">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66B479CE" w14:textId="77777777" w:rsidR="001B2176" w:rsidRPr="005E2CA0" w:rsidRDefault="001B2176" w:rsidP="000E6A03">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34B1CF05"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245FBDF9"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807B40E"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2A933236" w14:textId="77777777" w:rsidR="001B2176" w:rsidRPr="005E2CA0" w:rsidRDefault="001B2176" w:rsidP="000E6A03">
            <w:pPr>
              <w:jc w:val="center"/>
              <w:rPr>
                <w:b/>
                <w:bCs/>
                <w:sz w:val="22"/>
                <w:szCs w:val="22"/>
                <w:lang w:val="en-US"/>
              </w:rPr>
            </w:pPr>
            <w:r w:rsidRPr="005E2CA0">
              <w:rPr>
                <w:b/>
                <w:bCs/>
                <w:sz w:val="22"/>
                <w:szCs w:val="22"/>
                <w:lang w:val="en-US"/>
              </w:rPr>
              <w:t>363,400</w:t>
            </w:r>
          </w:p>
          <w:p w14:paraId="6BFA1323" w14:textId="77777777" w:rsidR="001B2176" w:rsidRPr="009B70F2" w:rsidRDefault="001B2176" w:rsidP="000E6A03">
            <w:pPr>
              <w:jc w:val="center"/>
              <w:rPr>
                <w:sz w:val="2"/>
                <w:szCs w:val="2"/>
                <w:lang w:val="en-US"/>
              </w:rPr>
            </w:pPr>
          </w:p>
        </w:tc>
      </w:tr>
      <w:tr w:rsidR="001B2176" w:rsidRPr="00B40365" w14:paraId="4761208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3C92F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6DE4654" w14:textId="77777777" w:rsidR="001B2176" w:rsidRPr="00B40365" w:rsidRDefault="001B2176" w:rsidP="000E6A03">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183CB406" w14:textId="77777777" w:rsidR="001B2176" w:rsidRPr="00C97908" w:rsidRDefault="001B2176" w:rsidP="000E6A03">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6BD303CC"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9459D1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tcBorders>
            <w:vAlign w:val="center"/>
          </w:tcPr>
          <w:p w14:paraId="1EA8A8D1" w14:textId="77777777" w:rsidR="001B2176" w:rsidRPr="00C97908" w:rsidRDefault="001B2176" w:rsidP="000E6A03">
            <w:pPr>
              <w:jc w:val="center"/>
              <w:rPr>
                <w:sz w:val="16"/>
                <w:szCs w:val="16"/>
                <w:lang w:val="en-US"/>
              </w:rPr>
            </w:pPr>
            <w:r w:rsidRPr="00C97908">
              <w:rPr>
                <w:sz w:val="16"/>
                <w:szCs w:val="16"/>
                <w:lang w:val="en-US"/>
              </w:rPr>
              <w:t>163,53</w:t>
            </w:r>
          </w:p>
        </w:tc>
      </w:tr>
      <w:tr w:rsidR="001B2176" w:rsidRPr="00B40365" w14:paraId="1F264F4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28F91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2E997DD"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673DA51"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58B37E2"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EBA68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235F6EB1" w14:textId="77777777" w:rsidR="001B2176" w:rsidRPr="00C97908" w:rsidRDefault="001B2176" w:rsidP="000E6A03">
            <w:pPr>
              <w:jc w:val="center"/>
              <w:rPr>
                <w:sz w:val="16"/>
                <w:szCs w:val="16"/>
                <w:lang w:val="en-US"/>
              </w:rPr>
            </w:pPr>
            <w:r w:rsidRPr="00C97908">
              <w:rPr>
                <w:sz w:val="16"/>
                <w:szCs w:val="16"/>
                <w:lang w:val="en-US"/>
              </w:rPr>
              <w:t>36,34</w:t>
            </w:r>
          </w:p>
        </w:tc>
      </w:tr>
      <w:tr w:rsidR="001B2176" w:rsidRPr="00B40365" w14:paraId="1908357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BB00A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014B532" w14:textId="77777777" w:rsidR="001B2176" w:rsidRPr="00B40365" w:rsidRDefault="001B2176" w:rsidP="000E6A03">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657837A6" w14:textId="77777777" w:rsidR="001B2176" w:rsidRPr="00C97908" w:rsidRDefault="001B2176" w:rsidP="000E6A03">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14:paraId="4FFBB824"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D418F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gridSpan w:val="2"/>
            <w:tcBorders>
              <w:top w:val="nil"/>
              <w:bottom w:val="single" w:sz="2" w:space="0" w:color="auto"/>
            </w:tcBorders>
            <w:vAlign w:val="center"/>
          </w:tcPr>
          <w:p w14:paraId="11CDA38E" w14:textId="77777777" w:rsidR="001B2176" w:rsidRPr="00C97908" w:rsidRDefault="001B2176" w:rsidP="000E6A03">
            <w:pPr>
              <w:jc w:val="center"/>
              <w:rPr>
                <w:sz w:val="16"/>
                <w:szCs w:val="16"/>
                <w:lang w:val="en-US"/>
              </w:rPr>
            </w:pPr>
            <w:r w:rsidRPr="00C97908">
              <w:rPr>
                <w:sz w:val="16"/>
                <w:szCs w:val="16"/>
                <w:lang w:val="en-US"/>
              </w:rPr>
              <w:t>383,351</w:t>
            </w:r>
          </w:p>
        </w:tc>
      </w:tr>
      <w:tr w:rsidR="001B2176" w:rsidRPr="00B40365" w14:paraId="46124CF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F6BBA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68A4885" w14:textId="77777777" w:rsidR="001B2176" w:rsidRPr="00B40365" w:rsidRDefault="001B2176" w:rsidP="000E6A03">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520CCF30" w14:textId="77777777" w:rsidR="001B2176" w:rsidRPr="00C97908" w:rsidRDefault="001B2176" w:rsidP="000E6A03">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075391B"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C1CA46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31DB532A" w14:textId="77777777" w:rsidR="001B2176" w:rsidRPr="00C97908" w:rsidRDefault="001B2176" w:rsidP="000E6A03">
            <w:pPr>
              <w:jc w:val="center"/>
              <w:rPr>
                <w:sz w:val="16"/>
                <w:szCs w:val="16"/>
                <w:lang w:val="en-US"/>
              </w:rPr>
            </w:pPr>
            <w:r w:rsidRPr="00C97908">
              <w:rPr>
                <w:sz w:val="16"/>
                <w:szCs w:val="16"/>
                <w:lang w:val="en-US"/>
              </w:rPr>
              <w:t>0,363</w:t>
            </w:r>
          </w:p>
        </w:tc>
      </w:tr>
      <w:tr w:rsidR="001B2176" w:rsidRPr="00B40365" w14:paraId="51283D88"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20AB3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B54B831" w14:textId="77777777" w:rsidR="001B2176" w:rsidRPr="00B40365" w:rsidRDefault="001B2176" w:rsidP="000E6A03">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C2B0286" w14:textId="77777777" w:rsidR="001B2176" w:rsidRPr="00C97908" w:rsidRDefault="001B2176" w:rsidP="000E6A03">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690C9689"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2F7E70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1B66C88B" w14:textId="77777777" w:rsidR="001B2176" w:rsidRPr="00C97908" w:rsidRDefault="001B2176" w:rsidP="000E6A03">
            <w:pPr>
              <w:jc w:val="center"/>
              <w:rPr>
                <w:sz w:val="16"/>
                <w:szCs w:val="16"/>
                <w:lang w:val="en-US"/>
              </w:rPr>
            </w:pPr>
            <w:r w:rsidRPr="00C97908">
              <w:rPr>
                <w:sz w:val="16"/>
                <w:szCs w:val="16"/>
                <w:lang w:val="en-US"/>
              </w:rPr>
              <w:t>0,363</w:t>
            </w:r>
          </w:p>
        </w:tc>
      </w:tr>
      <w:tr w:rsidR="001B2176" w:rsidRPr="009B70F2" w14:paraId="01142B50"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CD7DB9" w14:textId="77777777" w:rsidR="001B2176" w:rsidRPr="005E2CA0" w:rsidRDefault="001B2176" w:rsidP="000E6A03">
            <w:pPr>
              <w:jc w:val="center"/>
              <w:rPr>
                <w:b/>
                <w:bCs/>
                <w:sz w:val="22"/>
                <w:szCs w:val="22"/>
                <w:lang w:val="en-US"/>
              </w:rPr>
            </w:pPr>
            <w:r w:rsidRPr="005E2CA0">
              <w:rPr>
                <w:b/>
                <w:bCs/>
                <w:sz w:val="22"/>
                <w:szCs w:val="22"/>
                <w:lang w:val="en-US"/>
              </w:rPr>
              <w:t>28</w:t>
            </w:r>
          </w:p>
        </w:tc>
        <w:tc>
          <w:tcPr>
            <w:tcW w:w="1366" w:type="dxa"/>
            <w:gridSpan w:val="3"/>
            <w:tcBorders>
              <w:top w:val="single" w:sz="4" w:space="0" w:color="auto"/>
              <w:bottom w:val="single" w:sz="4" w:space="0" w:color="auto"/>
            </w:tcBorders>
            <w:vAlign w:val="center"/>
          </w:tcPr>
          <w:p w14:paraId="595CEA96" w14:textId="77777777" w:rsidR="001B2176" w:rsidRPr="005E2CA0" w:rsidRDefault="001B2176" w:rsidP="000E6A03">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5CA0682A" w14:textId="77777777" w:rsidR="001B2176" w:rsidRPr="005E2CA0" w:rsidRDefault="001B2176" w:rsidP="000E6A03">
            <w:pPr>
              <w:rPr>
                <w:b/>
                <w:bCs/>
                <w:sz w:val="2"/>
                <w:szCs w:val="2"/>
                <w:lang w:val="en-US"/>
              </w:rPr>
            </w:pPr>
            <w:r w:rsidRPr="005E2CA0">
              <w:rPr>
                <w:b/>
                <w:bCs/>
                <w:sz w:val="22"/>
                <w:szCs w:val="22"/>
                <w:lang w:val="en-US"/>
              </w:rPr>
              <w:t>Grunduirea suprafetelor interioare a peretilor si tavanelor</w:t>
            </w:r>
          </w:p>
          <w:p w14:paraId="10C8EDC6"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07568898"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DC2E385"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589F36EA" w14:textId="77777777" w:rsidR="001B2176" w:rsidRPr="005E2CA0" w:rsidRDefault="001B2176" w:rsidP="000E6A03">
            <w:pPr>
              <w:jc w:val="center"/>
              <w:rPr>
                <w:b/>
                <w:bCs/>
                <w:sz w:val="22"/>
                <w:szCs w:val="22"/>
                <w:lang w:val="en-US"/>
              </w:rPr>
            </w:pPr>
            <w:r w:rsidRPr="005E2CA0">
              <w:rPr>
                <w:b/>
                <w:bCs/>
                <w:sz w:val="22"/>
                <w:szCs w:val="22"/>
                <w:lang w:val="en-US"/>
              </w:rPr>
              <w:t>363,400</w:t>
            </w:r>
          </w:p>
          <w:p w14:paraId="6F0A816D" w14:textId="77777777" w:rsidR="001B2176" w:rsidRPr="009B70F2" w:rsidRDefault="001B2176" w:rsidP="000E6A03">
            <w:pPr>
              <w:jc w:val="center"/>
              <w:rPr>
                <w:sz w:val="2"/>
                <w:szCs w:val="2"/>
                <w:lang w:val="en-US"/>
              </w:rPr>
            </w:pPr>
          </w:p>
        </w:tc>
      </w:tr>
      <w:tr w:rsidR="001B2176" w:rsidRPr="00B40365" w14:paraId="10C8AE1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CE412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CA64BA2" w14:textId="77777777" w:rsidR="001B2176" w:rsidRPr="00B40365" w:rsidRDefault="001B2176" w:rsidP="000E6A03">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42B082C2" w14:textId="77777777" w:rsidR="001B2176" w:rsidRPr="00C97908" w:rsidRDefault="001B2176" w:rsidP="000E6A03">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08951E87"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C0D08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0F0D6AD9" w14:textId="77777777" w:rsidR="001B2176" w:rsidRPr="00C97908" w:rsidRDefault="001B2176" w:rsidP="000E6A03">
            <w:pPr>
              <w:jc w:val="center"/>
              <w:rPr>
                <w:sz w:val="16"/>
                <w:szCs w:val="16"/>
                <w:lang w:val="en-US"/>
              </w:rPr>
            </w:pPr>
            <w:r w:rsidRPr="00C97908">
              <w:rPr>
                <w:sz w:val="16"/>
                <w:szCs w:val="16"/>
                <w:lang w:val="en-US"/>
              </w:rPr>
              <w:t>10,902</w:t>
            </w:r>
          </w:p>
        </w:tc>
      </w:tr>
      <w:tr w:rsidR="001B2176" w:rsidRPr="00B40365" w14:paraId="3CAC6B2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CBAF7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A16BBBA" w14:textId="77777777" w:rsidR="001B2176" w:rsidRPr="00B40365" w:rsidRDefault="001B2176" w:rsidP="000E6A03">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252C863E" w14:textId="77777777" w:rsidR="001B2176" w:rsidRPr="00C97908" w:rsidRDefault="001B2176" w:rsidP="000E6A03">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3826D0CA"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424AE2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4E3AB130" w14:textId="77777777" w:rsidR="001B2176" w:rsidRPr="00C97908" w:rsidRDefault="001B2176" w:rsidP="000E6A03">
            <w:pPr>
              <w:jc w:val="center"/>
              <w:rPr>
                <w:sz w:val="16"/>
                <w:szCs w:val="16"/>
                <w:lang w:val="en-US"/>
              </w:rPr>
            </w:pPr>
            <w:r w:rsidRPr="00C97908">
              <w:rPr>
                <w:sz w:val="16"/>
                <w:szCs w:val="16"/>
                <w:lang w:val="en-US"/>
              </w:rPr>
              <w:t>54,51</w:t>
            </w:r>
          </w:p>
        </w:tc>
      </w:tr>
      <w:tr w:rsidR="001B2176" w:rsidRPr="00B40365" w14:paraId="6B67740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97CCE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39B8412" w14:textId="77777777" w:rsidR="001B2176" w:rsidRPr="00B40365" w:rsidRDefault="001B2176" w:rsidP="000E6A03">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0266017" w14:textId="77777777" w:rsidR="001B2176" w:rsidRPr="00C97908" w:rsidRDefault="001B2176" w:rsidP="000E6A03">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5B40F2A6"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A9AF2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39B18C7D" w14:textId="77777777" w:rsidR="001B2176" w:rsidRPr="00C97908" w:rsidRDefault="001B2176" w:rsidP="000E6A03">
            <w:pPr>
              <w:jc w:val="center"/>
              <w:rPr>
                <w:sz w:val="16"/>
                <w:szCs w:val="16"/>
                <w:lang w:val="en-US"/>
              </w:rPr>
            </w:pPr>
            <w:r w:rsidRPr="00C97908">
              <w:rPr>
                <w:sz w:val="16"/>
                <w:szCs w:val="16"/>
                <w:lang w:val="en-US"/>
              </w:rPr>
              <w:t>18,17</w:t>
            </w:r>
          </w:p>
        </w:tc>
      </w:tr>
      <w:tr w:rsidR="001B2176" w:rsidRPr="009B70F2" w14:paraId="0D879B99"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DAD122" w14:textId="77777777" w:rsidR="001B2176" w:rsidRPr="005E2CA0" w:rsidRDefault="001B2176" w:rsidP="000E6A03">
            <w:pPr>
              <w:jc w:val="center"/>
              <w:rPr>
                <w:b/>
                <w:bCs/>
                <w:sz w:val="22"/>
                <w:szCs w:val="22"/>
                <w:lang w:val="en-US"/>
              </w:rPr>
            </w:pPr>
            <w:r w:rsidRPr="005E2CA0">
              <w:rPr>
                <w:b/>
                <w:bCs/>
                <w:sz w:val="22"/>
                <w:szCs w:val="22"/>
                <w:lang w:val="en-US"/>
              </w:rPr>
              <w:t>29</w:t>
            </w:r>
          </w:p>
        </w:tc>
        <w:tc>
          <w:tcPr>
            <w:tcW w:w="1366" w:type="dxa"/>
            <w:gridSpan w:val="3"/>
            <w:tcBorders>
              <w:top w:val="single" w:sz="4" w:space="0" w:color="auto"/>
              <w:bottom w:val="single" w:sz="4" w:space="0" w:color="auto"/>
            </w:tcBorders>
            <w:vAlign w:val="center"/>
          </w:tcPr>
          <w:p w14:paraId="37960627" w14:textId="77777777" w:rsidR="001B2176" w:rsidRPr="005E2CA0" w:rsidRDefault="001B2176" w:rsidP="000E6A03">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1176E94D" w14:textId="77777777" w:rsidR="001B2176" w:rsidRPr="005E2CA0" w:rsidRDefault="001B2176" w:rsidP="000E6A03">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 Vopsea lavabila pentru interior, de calitate superioara, destinata spatiilor publice, cu rezistenta la abraziune umeda clasa 1 si putere de acoperire clasa 1 conform EN 13300, finisaj mat, rezistenta la spalari repetate si la actiunea agentilor de curatare uzuali / Consum vopsea 0.24 litri/m2</w:t>
            </w:r>
          </w:p>
          <w:p w14:paraId="19E0EE5D"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52532E2"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F1E04C8"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1DAA5017" w14:textId="77777777" w:rsidR="001B2176" w:rsidRPr="005E2CA0" w:rsidRDefault="001B2176" w:rsidP="000E6A03">
            <w:pPr>
              <w:jc w:val="center"/>
              <w:rPr>
                <w:b/>
                <w:bCs/>
                <w:sz w:val="22"/>
                <w:szCs w:val="22"/>
                <w:lang w:val="en-US"/>
              </w:rPr>
            </w:pPr>
            <w:r w:rsidRPr="005E2CA0">
              <w:rPr>
                <w:b/>
                <w:bCs/>
                <w:sz w:val="22"/>
                <w:szCs w:val="22"/>
                <w:lang w:val="en-US"/>
              </w:rPr>
              <w:t>363,400</w:t>
            </w:r>
          </w:p>
          <w:p w14:paraId="29CF3742" w14:textId="77777777" w:rsidR="001B2176" w:rsidRPr="009B70F2" w:rsidRDefault="001B2176" w:rsidP="000E6A03">
            <w:pPr>
              <w:jc w:val="center"/>
              <w:rPr>
                <w:sz w:val="2"/>
                <w:szCs w:val="2"/>
                <w:lang w:val="en-US"/>
              </w:rPr>
            </w:pPr>
          </w:p>
        </w:tc>
      </w:tr>
      <w:tr w:rsidR="001B2176" w:rsidRPr="00B40365" w14:paraId="5FB9659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68EE0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280A49D" w14:textId="77777777" w:rsidR="001B2176" w:rsidRPr="00B40365" w:rsidRDefault="001B2176" w:rsidP="000E6A03">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3C37F09B" w14:textId="77777777" w:rsidR="001B2176" w:rsidRPr="00C97908" w:rsidRDefault="001B2176" w:rsidP="000E6A03">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49162E6B"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FF9CF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0,550</w:t>
            </w:r>
          </w:p>
        </w:tc>
        <w:tc>
          <w:tcPr>
            <w:tcW w:w="1518" w:type="dxa"/>
            <w:gridSpan w:val="2"/>
            <w:tcBorders>
              <w:top w:val="nil"/>
              <w:bottom w:val="single" w:sz="2" w:space="0" w:color="auto"/>
            </w:tcBorders>
            <w:vAlign w:val="center"/>
          </w:tcPr>
          <w:p w14:paraId="5336286B" w14:textId="77777777" w:rsidR="001B2176" w:rsidRPr="00C97908" w:rsidRDefault="001B2176" w:rsidP="000E6A03">
            <w:pPr>
              <w:jc w:val="center"/>
              <w:rPr>
                <w:sz w:val="16"/>
                <w:szCs w:val="16"/>
                <w:lang w:val="en-US"/>
              </w:rPr>
            </w:pPr>
            <w:r w:rsidRPr="00C97908">
              <w:rPr>
                <w:sz w:val="16"/>
                <w:szCs w:val="16"/>
                <w:lang w:val="en-US"/>
              </w:rPr>
              <w:t>199,87</w:t>
            </w:r>
          </w:p>
        </w:tc>
      </w:tr>
      <w:tr w:rsidR="001B2176" w:rsidRPr="00B40365" w14:paraId="7CEA299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7C229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3479335" w14:textId="77777777" w:rsidR="001B2176" w:rsidRPr="00B40365" w:rsidRDefault="001B2176" w:rsidP="000E6A03">
            <w:pPr>
              <w:jc w:val="center"/>
              <w:rPr>
                <w:sz w:val="16"/>
                <w:szCs w:val="16"/>
                <w:lang w:val="en-US"/>
              </w:rPr>
            </w:pPr>
            <w:r w:rsidRPr="00B40365">
              <w:rPr>
                <w:sz w:val="16"/>
                <w:szCs w:val="16"/>
                <w:lang w:val="en-US"/>
              </w:rPr>
              <w:t>2430116103800-27</w:t>
            </w:r>
          </w:p>
        </w:tc>
        <w:tc>
          <w:tcPr>
            <w:tcW w:w="4238" w:type="dxa"/>
            <w:gridSpan w:val="4"/>
            <w:tcBorders>
              <w:top w:val="nil"/>
              <w:bottom w:val="single" w:sz="2" w:space="0" w:color="auto"/>
            </w:tcBorders>
            <w:vAlign w:val="center"/>
          </w:tcPr>
          <w:p w14:paraId="2BE7335E" w14:textId="77777777" w:rsidR="001B2176" w:rsidRPr="00C97908" w:rsidRDefault="001B2176" w:rsidP="000E6A03">
            <w:pPr>
              <w:rPr>
                <w:sz w:val="16"/>
                <w:szCs w:val="16"/>
                <w:lang w:val="en-US"/>
              </w:rPr>
            </w:pPr>
            <w:r w:rsidRPr="00C97908">
              <w:rPr>
                <w:sz w:val="16"/>
                <w:szCs w:val="16"/>
                <w:lang w:val="en-US"/>
              </w:rPr>
              <w:t xml:space="preserve">Vopsea lavabila pentru interior, de calitate superioara, destinata spatiilor publice, cu rezistenta la abraziune umeda clasa 1 si putere de acoperire clasa 1 conform EN 13300, </w:t>
            </w:r>
            <w:r w:rsidRPr="00C97908">
              <w:rPr>
                <w:sz w:val="16"/>
                <w:szCs w:val="16"/>
                <w:lang w:val="en-US"/>
              </w:rPr>
              <w:lastRenderedPageBreak/>
              <w:t xml:space="preserve">finisaj mat, rezistenta la spalari repetate si la actiunea agentilor de curatare uzuali </w:t>
            </w:r>
          </w:p>
        </w:tc>
        <w:tc>
          <w:tcPr>
            <w:tcW w:w="998" w:type="dxa"/>
            <w:gridSpan w:val="3"/>
            <w:tcBorders>
              <w:top w:val="nil"/>
              <w:bottom w:val="single" w:sz="2" w:space="0" w:color="auto"/>
            </w:tcBorders>
            <w:vAlign w:val="center"/>
          </w:tcPr>
          <w:p w14:paraId="5FAA7231" w14:textId="77777777" w:rsidR="001B2176" w:rsidRPr="00C97908" w:rsidRDefault="001B2176" w:rsidP="000E6A03">
            <w:pPr>
              <w:jc w:val="center"/>
              <w:rPr>
                <w:sz w:val="16"/>
                <w:szCs w:val="16"/>
                <w:lang w:val="en-US"/>
              </w:rPr>
            </w:pPr>
            <w:r w:rsidRPr="00C97908">
              <w:rPr>
                <w:sz w:val="16"/>
                <w:szCs w:val="16"/>
                <w:lang w:val="en-US"/>
              </w:rPr>
              <w:lastRenderedPageBreak/>
              <w:t>litr</w:t>
            </w:r>
          </w:p>
        </w:tc>
        <w:tc>
          <w:tcPr>
            <w:tcW w:w="1106" w:type="dxa"/>
            <w:gridSpan w:val="3"/>
            <w:tcBorders>
              <w:top w:val="nil"/>
              <w:bottom w:val="single" w:sz="2" w:space="0" w:color="auto"/>
            </w:tcBorders>
            <w:vAlign w:val="center"/>
          </w:tcPr>
          <w:p w14:paraId="28EBA1D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0,240</w:t>
            </w:r>
          </w:p>
        </w:tc>
        <w:tc>
          <w:tcPr>
            <w:tcW w:w="1518" w:type="dxa"/>
            <w:gridSpan w:val="2"/>
            <w:tcBorders>
              <w:top w:val="nil"/>
              <w:bottom w:val="single" w:sz="2" w:space="0" w:color="auto"/>
            </w:tcBorders>
            <w:vAlign w:val="center"/>
          </w:tcPr>
          <w:p w14:paraId="72AD4983" w14:textId="77777777" w:rsidR="001B2176" w:rsidRPr="00C97908" w:rsidRDefault="001B2176" w:rsidP="000E6A03">
            <w:pPr>
              <w:jc w:val="center"/>
              <w:rPr>
                <w:sz w:val="16"/>
                <w:szCs w:val="16"/>
                <w:lang w:val="en-US"/>
              </w:rPr>
            </w:pPr>
            <w:r w:rsidRPr="00C97908">
              <w:rPr>
                <w:sz w:val="16"/>
                <w:szCs w:val="16"/>
                <w:lang w:val="en-US"/>
              </w:rPr>
              <w:t>87,216</w:t>
            </w:r>
          </w:p>
        </w:tc>
      </w:tr>
      <w:tr w:rsidR="001B2176" w:rsidRPr="00B40365" w14:paraId="6548421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4966A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0F32F4B" w14:textId="77777777" w:rsidR="001B2176" w:rsidRPr="00B40365" w:rsidRDefault="001B2176" w:rsidP="000E6A03">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2C6A0CF1" w14:textId="77777777" w:rsidR="001B2176" w:rsidRPr="00C97908" w:rsidRDefault="001B2176" w:rsidP="000E6A03">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7B7F31F8"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9ACEEA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5A4D5F27" w14:textId="77777777" w:rsidR="001B2176" w:rsidRPr="00C97908" w:rsidRDefault="001B2176" w:rsidP="000E6A03">
            <w:pPr>
              <w:jc w:val="center"/>
              <w:rPr>
                <w:sz w:val="16"/>
                <w:szCs w:val="16"/>
                <w:lang w:val="en-US"/>
              </w:rPr>
            </w:pPr>
            <w:r w:rsidRPr="00C97908">
              <w:rPr>
                <w:sz w:val="16"/>
                <w:szCs w:val="16"/>
                <w:lang w:val="en-US"/>
              </w:rPr>
              <w:t>21,804</w:t>
            </w:r>
          </w:p>
        </w:tc>
      </w:tr>
      <w:tr w:rsidR="001B2176" w:rsidRPr="00B40365" w14:paraId="13EF5A1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1D68C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3490850" w14:textId="77777777" w:rsidR="001B2176" w:rsidRPr="00B40365" w:rsidRDefault="001B2176" w:rsidP="000E6A03">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43D0A820" w14:textId="77777777" w:rsidR="001B2176" w:rsidRPr="00C97908" w:rsidRDefault="001B2176" w:rsidP="000E6A03">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36CE9CE8"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F663C7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0,500</w:t>
            </w:r>
          </w:p>
        </w:tc>
        <w:tc>
          <w:tcPr>
            <w:tcW w:w="1518" w:type="dxa"/>
            <w:gridSpan w:val="2"/>
            <w:tcBorders>
              <w:top w:val="nil"/>
              <w:bottom w:val="single" w:sz="2" w:space="0" w:color="auto"/>
            </w:tcBorders>
            <w:vAlign w:val="center"/>
          </w:tcPr>
          <w:p w14:paraId="002B307A" w14:textId="77777777" w:rsidR="001B2176" w:rsidRPr="00C97908" w:rsidRDefault="001B2176" w:rsidP="000E6A03">
            <w:pPr>
              <w:jc w:val="center"/>
              <w:rPr>
                <w:sz w:val="16"/>
                <w:szCs w:val="16"/>
                <w:lang w:val="en-US"/>
              </w:rPr>
            </w:pPr>
            <w:r w:rsidRPr="00C97908">
              <w:rPr>
                <w:sz w:val="16"/>
                <w:szCs w:val="16"/>
                <w:lang w:val="en-US"/>
              </w:rPr>
              <w:t>181,70</w:t>
            </w:r>
          </w:p>
        </w:tc>
      </w:tr>
      <w:tr w:rsidR="001B2176" w:rsidRPr="00B40365" w14:paraId="7DF1B2B7"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60E14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FB03C37" w14:textId="77777777" w:rsidR="001B2176" w:rsidRPr="00B40365" w:rsidRDefault="001B2176" w:rsidP="000E6A03">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2702F5F4" w14:textId="77777777" w:rsidR="001B2176" w:rsidRPr="00C97908" w:rsidRDefault="001B2176" w:rsidP="000E6A03">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37A261BD"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8C702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05B7F9AA" w14:textId="77777777" w:rsidR="001B2176" w:rsidRPr="00C97908" w:rsidRDefault="001B2176" w:rsidP="000E6A03">
            <w:pPr>
              <w:jc w:val="center"/>
              <w:rPr>
                <w:sz w:val="16"/>
                <w:szCs w:val="16"/>
                <w:lang w:val="en-US"/>
              </w:rPr>
            </w:pPr>
            <w:r w:rsidRPr="00C97908">
              <w:rPr>
                <w:sz w:val="16"/>
                <w:szCs w:val="16"/>
                <w:lang w:val="en-US"/>
              </w:rPr>
              <w:t>18,17</w:t>
            </w:r>
          </w:p>
        </w:tc>
      </w:tr>
      <w:tr w:rsidR="001B2176" w:rsidRPr="00B40365" w14:paraId="7A5E8B1C"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620D0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89A3A15" w14:textId="77777777" w:rsidR="001B2176" w:rsidRPr="00B40365" w:rsidRDefault="001B2176" w:rsidP="000E6A03">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FB2F31F" w14:textId="77777777" w:rsidR="001B2176" w:rsidRPr="00C97908" w:rsidRDefault="001B2176" w:rsidP="000E6A03">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3F25CEA5"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875567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388250B2" w14:textId="77777777" w:rsidR="001B2176" w:rsidRPr="00C97908" w:rsidRDefault="001B2176" w:rsidP="000E6A03">
            <w:pPr>
              <w:jc w:val="center"/>
              <w:rPr>
                <w:sz w:val="16"/>
                <w:szCs w:val="16"/>
                <w:lang w:val="en-US"/>
              </w:rPr>
            </w:pPr>
            <w:r w:rsidRPr="00C97908">
              <w:rPr>
                <w:sz w:val="16"/>
                <w:szCs w:val="16"/>
                <w:lang w:val="en-US"/>
              </w:rPr>
              <w:t>0,727</w:t>
            </w:r>
          </w:p>
        </w:tc>
      </w:tr>
      <w:tr w:rsidR="001B2176" w:rsidRPr="003E2692" w14:paraId="7D222E7C"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80BB832" w14:textId="77777777" w:rsidR="001B2176" w:rsidRPr="003E2692" w:rsidRDefault="001B2176" w:rsidP="000E6A03">
            <w:pPr>
              <w:rPr>
                <w:sz w:val="2"/>
                <w:szCs w:val="2"/>
                <w:lang w:val="en-US"/>
              </w:rPr>
            </w:pPr>
          </w:p>
        </w:tc>
        <w:tc>
          <w:tcPr>
            <w:tcW w:w="1381" w:type="dxa"/>
            <w:gridSpan w:val="3"/>
            <w:tcBorders>
              <w:top w:val="single" w:sz="6" w:space="0" w:color="auto"/>
              <w:bottom w:val="nil"/>
            </w:tcBorders>
            <w:vAlign w:val="center"/>
          </w:tcPr>
          <w:p w14:paraId="14A615EE" w14:textId="77777777" w:rsidR="001B2176" w:rsidRPr="003E2692" w:rsidRDefault="001B2176" w:rsidP="000E6A03">
            <w:pPr>
              <w:rPr>
                <w:sz w:val="2"/>
                <w:szCs w:val="2"/>
                <w:lang w:val="en-US"/>
              </w:rPr>
            </w:pPr>
          </w:p>
        </w:tc>
        <w:tc>
          <w:tcPr>
            <w:tcW w:w="4081" w:type="dxa"/>
            <w:gridSpan w:val="5"/>
            <w:tcBorders>
              <w:top w:val="single" w:sz="6" w:space="0" w:color="auto"/>
              <w:bottom w:val="nil"/>
            </w:tcBorders>
          </w:tcPr>
          <w:p w14:paraId="42A4150A" w14:textId="77777777" w:rsidR="001B2176" w:rsidRPr="003E2692" w:rsidRDefault="001B2176" w:rsidP="000E6A03">
            <w:pPr>
              <w:rPr>
                <w:sz w:val="2"/>
                <w:szCs w:val="2"/>
                <w:lang w:val="en-US"/>
              </w:rPr>
            </w:pPr>
          </w:p>
        </w:tc>
        <w:tc>
          <w:tcPr>
            <w:tcW w:w="969" w:type="dxa"/>
            <w:gridSpan w:val="3"/>
            <w:tcBorders>
              <w:top w:val="single" w:sz="6" w:space="0" w:color="auto"/>
              <w:bottom w:val="nil"/>
              <w:right w:val="nil"/>
            </w:tcBorders>
          </w:tcPr>
          <w:p w14:paraId="2BC808B6" w14:textId="77777777" w:rsidR="001B2176" w:rsidRPr="003E2692" w:rsidRDefault="001B2176" w:rsidP="000E6A03">
            <w:pPr>
              <w:rPr>
                <w:sz w:val="2"/>
                <w:szCs w:val="2"/>
                <w:lang w:val="en-US"/>
              </w:rPr>
            </w:pPr>
          </w:p>
        </w:tc>
        <w:tc>
          <w:tcPr>
            <w:tcW w:w="1245" w:type="dxa"/>
            <w:gridSpan w:val="3"/>
            <w:tcBorders>
              <w:top w:val="single" w:sz="6" w:space="0" w:color="auto"/>
              <w:left w:val="nil"/>
              <w:bottom w:val="nil"/>
              <w:right w:val="nil"/>
            </w:tcBorders>
          </w:tcPr>
          <w:p w14:paraId="3402ED0F" w14:textId="77777777" w:rsidR="001B2176" w:rsidRPr="003E2692" w:rsidRDefault="001B2176" w:rsidP="000E6A03">
            <w:pPr>
              <w:rPr>
                <w:sz w:val="2"/>
                <w:szCs w:val="2"/>
                <w:lang w:val="en-US"/>
              </w:rPr>
            </w:pPr>
          </w:p>
        </w:tc>
        <w:tc>
          <w:tcPr>
            <w:tcW w:w="1676" w:type="dxa"/>
            <w:gridSpan w:val="3"/>
            <w:tcBorders>
              <w:top w:val="single" w:sz="6" w:space="0" w:color="auto"/>
              <w:left w:val="nil"/>
              <w:bottom w:val="nil"/>
              <w:right w:val="nil"/>
            </w:tcBorders>
          </w:tcPr>
          <w:p w14:paraId="6F4D221A" w14:textId="77777777" w:rsidR="001B2176" w:rsidRPr="003E2692" w:rsidRDefault="001B2176" w:rsidP="000E6A03">
            <w:pPr>
              <w:rPr>
                <w:sz w:val="2"/>
                <w:szCs w:val="2"/>
                <w:lang w:val="en-US"/>
              </w:rPr>
            </w:pPr>
          </w:p>
        </w:tc>
      </w:tr>
      <w:tr w:rsidR="001B2176" w:rsidRPr="00B449C4" w14:paraId="388C13FF"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35E52BE"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74991B10"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30B01F10" w14:textId="77777777" w:rsidR="001B2176" w:rsidRPr="000E0709" w:rsidRDefault="001B2176" w:rsidP="000E6A03">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FA4722A"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12BCAECB"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6B8A6D32" w14:textId="77777777" w:rsidR="001B2176" w:rsidRPr="00B449C4" w:rsidRDefault="001B2176" w:rsidP="000E6A03">
            <w:pPr>
              <w:rPr>
                <w:sz w:val="22"/>
                <w:szCs w:val="22"/>
                <w:lang w:val="en-US"/>
              </w:rPr>
            </w:pPr>
          </w:p>
        </w:tc>
      </w:tr>
      <w:tr w:rsidR="001B2176" w:rsidRPr="00B40365" w14:paraId="07EF5EC3" w14:textId="77777777" w:rsidTr="000E6A0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0E7E8CA" w14:textId="77777777" w:rsidR="001B2176" w:rsidRPr="00B40365" w:rsidRDefault="001B2176" w:rsidP="000E6A03">
            <w:pPr>
              <w:rPr>
                <w:sz w:val="22"/>
                <w:szCs w:val="22"/>
                <w:lang w:val="en-US"/>
              </w:rPr>
            </w:pPr>
          </w:p>
        </w:tc>
        <w:tc>
          <w:tcPr>
            <w:tcW w:w="1382" w:type="dxa"/>
            <w:gridSpan w:val="4"/>
            <w:tcBorders>
              <w:bottom w:val="single" w:sz="4" w:space="0" w:color="auto"/>
            </w:tcBorders>
            <w:vAlign w:val="center"/>
          </w:tcPr>
          <w:p w14:paraId="0BDA6E58" w14:textId="77777777" w:rsidR="001B2176" w:rsidRPr="00B40365" w:rsidRDefault="001B2176" w:rsidP="000E6A03">
            <w:pPr>
              <w:rPr>
                <w:sz w:val="22"/>
                <w:szCs w:val="22"/>
                <w:lang w:val="en-US"/>
              </w:rPr>
            </w:pPr>
          </w:p>
        </w:tc>
        <w:tc>
          <w:tcPr>
            <w:tcW w:w="4238" w:type="dxa"/>
            <w:gridSpan w:val="4"/>
            <w:tcBorders>
              <w:bottom w:val="single" w:sz="4" w:space="0" w:color="auto"/>
            </w:tcBorders>
          </w:tcPr>
          <w:p w14:paraId="55C7DB3E" w14:textId="77777777" w:rsidR="001B2176" w:rsidRPr="00B40365" w:rsidRDefault="001B2176" w:rsidP="000E6A0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Finisare pereti</w:t>
            </w:r>
          </w:p>
        </w:tc>
        <w:tc>
          <w:tcPr>
            <w:tcW w:w="3622" w:type="dxa"/>
            <w:gridSpan w:val="8"/>
            <w:tcBorders>
              <w:bottom w:val="single" w:sz="4" w:space="0" w:color="auto"/>
              <w:right w:val="single" w:sz="4" w:space="0" w:color="auto"/>
            </w:tcBorders>
          </w:tcPr>
          <w:p w14:paraId="6F32B8FB" w14:textId="77777777" w:rsidR="001B2176" w:rsidRPr="00B40365" w:rsidRDefault="001B2176" w:rsidP="000E6A03">
            <w:pPr>
              <w:rPr>
                <w:sz w:val="22"/>
                <w:szCs w:val="22"/>
                <w:lang w:val="en-US"/>
              </w:rPr>
            </w:pPr>
          </w:p>
        </w:tc>
      </w:tr>
      <w:tr w:rsidR="001B2176" w:rsidRPr="009B70F2" w14:paraId="0068AB31" w14:textId="77777777" w:rsidTr="000E6A03">
        <w:tblPrEx>
          <w:tblCellMar>
            <w:left w:w="107" w:type="dxa"/>
            <w:right w:w="107" w:type="dxa"/>
          </w:tblCellMar>
        </w:tblPrEx>
        <w:tc>
          <w:tcPr>
            <w:tcW w:w="10348" w:type="dxa"/>
            <w:gridSpan w:val="19"/>
          </w:tcPr>
          <w:p w14:paraId="05130FC6" w14:textId="77777777" w:rsidR="001B2176" w:rsidRPr="009B70F2" w:rsidRDefault="001B2176" w:rsidP="000E6A03">
            <w:pPr>
              <w:rPr>
                <w:b/>
                <w:bCs/>
                <w:sz w:val="22"/>
                <w:szCs w:val="22"/>
                <w:lang w:val="en-US"/>
              </w:rPr>
            </w:pPr>
            <w:r w:rsidRPr="009B70F2">
              <w:rPr>
                <w:b/>
                <w:bCs/>
                <w:sz w:val="22"/>
                <w:szCs w:val="22"/>
                <w:lang w:val="en-US"/>
              </w:rPr>
              <w:t>1.5. Glafuri</w:t>
            </w:r>
          </w:p>
          <w:p w14:paraId="4750C37F" w14:textId="77777777" w:rsidR="001B2176" w:rsidRPr="00B12F65" w:rsidRDefault="001B2176" w:rsidP="000E6A03">
            <w:pPr>
              <w:rPr>
                <w:sz w:val="2"/>
                <w:szCs w:val="2"/>
                <w:lang w:val="en-US"/>
              </w:rPr>
            </w:pPr>
          </w:p>
        </w:tc>
      </w:tr>
      <w:tr w:rsidR="001B2176" w:rsidRPr="009B70F2" w14:paraId="7789144B"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7C384A" w14:textId="77777777" w:rsidR="001B2176" w:rsidRPr="005E2CA0" w:rsidRDefault="001B2176" w:rsidP="000E6A03">
            <w:pPr>
              <w:jc w:val="center"/>
              <w:rPr>
                <w:b/>
                <w:bCs/>
                <w:sz w:val="22"/>
                <w:szCs w:val="22"/>
                <w:lang w:val="en-US"/>
              </w:rPr>
            </w:pPr>
            <w:r w:rsidRPr="005E2CA0">
              <w:rPr>
                <w:b/>
                <w:bCs/>
                <w:sz w:val="22"/>
                <w:szCs w:val="22"/>
                <w:lang w:val="en-US"/>
              </w:rPr>
              <w:t>30</w:t>
            </w:r>
          </w:p>
        </w:tc>
        <w:tc>
          <w:tcPr>
            <w:tcW w:w="1366" w:type="dxa"/>
            <w:gridSpan w:val="3"/>
            <w:tcBorders>
              <w:top w:val="single" w:sz="4" w:space="0" w:color="auto"/>
              <w:bottom w:val="single" w:sz="4" w:space="0" w:color="auto"/>
            </w:tcBorders>
            <w:vAlign w:val="center"/>
          </w:tcPr>
          <w:p w14:paraId="1A883F49" w14:textId="77777777" w:rsidR="001B2176" w:rsidRPr="005E2CA0" w:rsidRDefault="001B2176" w:rsidP="000E6A03">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77F0918F" w14:textId="77777777" w:rsidR="001B2176" w:rsidRPr="005E2CA0" w:rsidRDefault="001B2176" w:rsidP="000E6A03">
            <w:pPr>
              <w:rPr>
                <w:b/>
                <w:bCs/>
                <w:sz w:val="2"/>
                <w:szCs w:val="2"/>
                <w:lang w:val="en-US"/>
              </w:rPr>
            </w:pPr>
            <w:r w:rsidRPr="005E2CA0">
              <w:rPr>
                <w:b/>
                <w:bCs/>
                <w:sz w:val="22"/>
                <w:szCs w:val="22"/>
                <w:lang w:val="en-US"/>
              </w:rPr>
              <w:t>Grunduirea suprafetelor interioare a peretilor si tavanelor</w:t>
            </w:r>
          </w:p>
          <w:p w14:paraId="630D0412"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056220C0"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08F230B"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2E4026CD" w14:textId="77777777" w:rsidR="001B2176" w:rsidRPr="005E2CA0" w:rsidRDefault="001B2176" w:rsidP="000E6A03">
            <w:pPr>
              <w:jc w:val="center"/>
              <w:rPr>
                <w:b/>
                <w:bCs/>
                <w:sz w:val="22"/>
                <w:szCs w:val="22"/>
                <w:lang w:val="en-US"/>
              </w:rPr>
            </w:pPr>
            <w:r w:rsidRPr="005E2CA0">
              <w:rPr>
                <w:b/>
                <w:bCs/>
                <w:sz w:val="22"/>
                <w:szCs w:val="22"/>
                <w:lang w:val="en-US"/>
              </w:rPr>
              <w:t>13,100</w:t>
            </w:r>
          </w:p>
          <w:p w14:paraId="6E1D5D16" w14:textId="77777777" w:rsidR="001B2176" w:rsidRPr="009B70F2" w:rsidRDefault="001B2176" w:rsidP="000E6A03">
            <w:pPr>
              <w:jc w:val="center"/>
              <w:rPr>
                <w:sz w:val="2"/>
                <w:szCs w:val="2"/>
                <w:lang w:val="en-US"/>
              </w:rPr>
            </w:pPr>
          </w:p>
        </w:tc>
      </w:tr>
      <w:tr w:rsidR="001B2176" w:rsidRPr="00B40365" w14:paraId="4F78409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DC727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4200465" w14:textId="77777777" w:rsidR="001B2176" w:rsidRPr="00B40365" w:rsidRDefault="001B2176" w:rsidP="000E6A03">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5B553CE7" w14:textId="77777777" w:rsidR="001B2176" w:rsidRPr="00C97908" w:rsidRDefault="001B2176" w:rsidP="000E6A03">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700E5C2E"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F350F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1E76D28D" w14:textId="77777777" w:rsidR="001B2176" w:rsidRPr="00C97908" w:rsidRDefault="001B2176" w:rsidP="000E6A03">
            <w:pPr>
              <w:jc w:val="center"/>
              <w:rPr>
                <w:sz w:val="16"/>
                <w:szCs w:val="16"/>
                <w:lang w:val="en-US"/>
              </w:rPr>
            </w:pPr>
            <w:r w:rsidRPr="00C97908">
              <w:rPr>
                <w:sz w:val="16"/>
                <w:szCs w:val="16"/>
                <w:lang w:val="en-US"/>
              </w:rPr>
              <w:t>0,393</w:t>
            </w:r>
          </w:p>
        </w:tc>
      </w:tr>
      <w:tr w:rsidR="001B2176" w:rsidRPr="00B40365" w14:paraId="7C714BC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51D03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4AEC500" w14:textId="77777777" w:rsidR="001B2176" w:rsidRPr="00B40365" w:rsidRDefault="001B2176" w:rsidP="000E6A03">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3FC848BF" w14:textId="77777777" w:rsidR="001B2176" w:rsidRPr="00C97908" w:rsidRDefault="001B2176" w:rsidP="000E6A03">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019BA6A0"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B53F66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6F21BD8A" w14:textId="77777777" w:rsidR="001B2176" w:rsidRPr="00C97908" w:rsidRDefault="001B2176" w:rsidP="000E6A03">
            <w:pPr>
              <w:jc w:val="center"/>
              <w:rPr>
                <w:sz w:val="16"/>
                <w:szCs w:val="16"/>
                <w:lang w:val="en-US"/>
              </w:rPr>
            </w:pPr>
            <w:r w:rsidRPr="00C97908">
              <w:rPr>
                <w:sz w:val="16"/>
                <w:szCs w:val="16"/>
                <w:lang w:val="en-US"/>
              </w:rPr>
              <w:t>1,965</w:t>
            </w:r>
          </w:p>
        </w:tc>
      </w:tr>
      <w:tr w:rsidR="001B2176" w:rsidRPr="00B40365" w14:paraId="16429E2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75A3E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91DCA2E" w14:textId="77777777" w:rsidR="001B2176" w:rsidRPr="00B40365" w:rsidRDefault="001B2176" w:rsidP="000E6A03">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46E22AD1" w14:textId="77777777" w:rsidR="001B2176" w:rsidRPr="00C97908" w:rsidRDefault="001B2176" w:rsidP="000E6A03">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6D91612D"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D49DF9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1613F249" w14:textId="77777777" w:rsidR="001B2176" w:rsidRPr="00C97908" w:rsidRDefault="001B2176" w:rsidP="000E6A03">
            <w:pPr>
              <w:jc w:val="center"/>
              <w:rPr>
                <w:sz w:val="16"/>
                <w:szCs w:val="16"/>
                <w:lang w:val="en-US"/>
              </w:rPr>
            </w:pPr>
            <w:r w:rsidRPr="00C97908">
              <w:rPr>
                <w:sz w:val="16"/>
                <w:szCs w:val="16"/>
                <w:lang w:val="en-US"/>
              </w:rPr>
              <w:t>0,655</w:t>
            </w:r>
          </w:p>
        </w:tc>
      </w:tr>
      <w:tr w:rsidR="001B2176" w:rsidRPr="009B70F2" w14:paraId="329698E1"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BB2561" w14:textId="77777777" w:rsidR="001B2176" w:rsidRPr="005E2CA0" w:rsidRDefault="001B2176" w:rsidP="000E6A03">
            <w:pPr>
              <w:jc w:val="center"/>
              <w:rPr>
                <w:b/>
                <w:bCs/>
                <w:sz w:val="22"/>
                <w:szCs w:val="22"/>
                <w:lang w:val="en-US"/>
              </w:rPr>
            </w:pPr>
            <w:r w:rsidRPr="005E2CA0">
              <w:rPr>
                <w:b/>
                <w:bCs/>
                <w:sz w:val="22"/>
                <w:szCs w:val="22"/>
                <w:lang w:val="en-US"/>
              </w:rPr>
              <w:t>31</w:t>
            </w:r>
          </w:p>
        </w:tc>
        <w:tc>
          <w:tcPr>
            <w:tcW w:w="1366" w:type="dxa"/>
            <w:gridSpan w:val="3"/>
            <w:tcBorders>
              <w:top w:val="single" w:sz="4" w:space="0" w:color="auto"/>
              <w:bottom w:val="single" w:sz="4" w:space="0" w:color="auto"/>
            </w:tcBorders>
            <w:vAlign w:val="center"/>
          </w:tcPr>
          <w:p w14:paraId="6A95A578" w14:textId="77777777" w:rsidR="001B2176" w:rsidRPr="005E2CA0" w:rsidRDefault="001B2176" w:rsidP="000E6A03">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09F9E562" w14:textId="77777777" w:rsidR="001B2176" w:rsidRPr="005E2CA0" w:rsidRDefault="001B2176" w:rsidP="000E6A03">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52E18C95"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31DB21DF"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EAF3783"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62F16BB6" w14:textId="77777777" w:rsidR="001B2176" w:rsidRPr="005E2CA0" w:rsidRDefault="001B2176" w:rsidP="000E6A03">
            <w:pPr>
              <w:jc w:val="center"/>
              <w:rPr>
                <w:b/>
                <w:bCs/>
                <w:sz w:val="22"/>
                <w:szCs w:val="22"/>
                <w:lang w:val="en-US"/>
              </w:rPr>
            </w:pPr>
            <w:r w:rsidRPr="005E2CA0">
              <w:rPr>
                <w:b/>
                <w:bCs/>
                <w:sz w:val="22"/>
                <w:szCs w:val="22"/>
                <w:lang w:val="en-US"/>
              </w:rPr>
              <w:t>13,100</w:t>
            </w:r>
          </w:p>
          <w:p w14:paraId="62BE1E20" w14:textId="77777777" w:rsidR="001B2176" w:rsidRPr="009B70F2" w:rsidRDefault="001B2176" w:rsidP="000E6A03">
            <w:pPr>
              <w:jc w:val="center"/>
              <w:rPr>
                <w:sz w:val="2"/>
                <w:szCs w:val="2"/>
                <w:lang w:val="en-US"/>
              </w:rPr>
            </w:pPr>
          </w:p>
        </w:tc>
      </w:tr>
      <w:tr w:rsidR="001B2176" w:rsidRPr="00B40365" w14:paraId="3BCC204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73AEC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F03F2BD" w14:textId="77777777" w:rsidR="001B2176" w:rsidRPr="00B40365" w:rsidRDefault="001B2176" w:rsidP="000E6A03">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5840138" w14:textId="77777777" w:rsidR="001B2176" w:rsidRPr="00C97908" w:rsidRDefault="001B2176" w:rsidP="000E6A03">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42FA2E6"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893E6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1,400</w:t>
            </w:r>
          </w:p>
        </w:tc>
        <w:tc>
          <w:tcPr>
            <w:tcW w:w="1518" w:type="dxa"/>
            <w:gridSpan w:val="2"/>
            <w:tcBorders>
              <w:top w:val="nil"/>
              <w:bottom w:val="single" w:sz="2" w:space="0" w:color="auto"/>
            </w:tcBorders>
            <w:vAlign w:val="center"/>
          </w:tcPr>
          <w:p w14:paraId="462CB297" w14:textId="77777777" w:rsidR="001B2176" w:rsidRPr="00C97908" w:rsidRDefault="001B2176" w:rsidP="000E6A03">
            <w:pPr>
              <w:jc w:val="center"/>
              <w:rPr>
                <w:sz w:val="16"/>
                <w:szCs w:val="16"/>
                <w:lang w:val="en-US"/>
              </w:rPr>
            </w:pPr>
            <w:r w:rsidRPr="00C97908">
              <w:rPr>
                <w:sz w:val="16"/>
                <w:szCs w:val="16"/>
                <w:lang w:val="en-US"/>
              </w:rPr>
              <w:t>18,34</w:t>
            </w:r>
          </w:p>
        </w:tc>
      </w:tr>
      <w:tr w:rsidR="001B2176" w:rsidRPr="00B40365" w14:paraId="52B193B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FEF9F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0C85F14"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1F4871D"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CF03F53"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BA1A3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598B5E68" w14:textId="77777777" w:rsidR="001B2176" w:rsidRPr="00C97908" w:rsidRDefault="001B2176" w:rsidP="000E6A03">
            <w:pPr>
              <w:jc w:val="center"/>
              <w:rPr>
                <w:sz w:val="16"/>
                <w:szCs w:val="16"/>
                <w:lang w:val="en-US"/>
              </w:rPr>
            </w:pPr>
            <w:r w:rsidRPr="00C97908">
              <w:rPr>
                <w:sz w:val="16"/>
                <w:szCs w:val="16"/>
                <w:lang w:val="en-US"/>
              </w:rPr>
              <w:t>3,93</w:t>
            </w:r>
          </w:p>
        </w:tc>
      </w:tr>
      <w:tr w:rsidR="001B2176" w:rsidRPr="00B40365" w14:paraId="5A41906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7DE9A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67A1272" w14:textId="77777777" w:rsidR="001B2176" w:rsidRPr="00B40365" w:rsidRDefault="001B2176" w:rsidP="000E6A03">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4228AA4" w14:textId="77777777" w:rsidR="001B2176" w:rsidRPr="00C97908" w:rsidRDefault="001B2176" w:rsidP="000E6A03">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5C2D71BF"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67180C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gridSpan w:val="2"/>
            <w:tcBorders>
              <w:top w:val="nil"/>
              <w:bottom w:val="single" w:sz="2" w:space="0" w:color="auto"/>
            </w:tcBorders>
            <w:vAlign w:val="center"/>
          </w:tcPr>
          <w:p w14:paraId="5B655A2E" w14:textId="77777777" w:rsidR="001B2176" w:rsidRPr="00C97908" w:rsidRDefault="001B2176" w:rsidP="000E6A03">
            <w:pPr>
              <w:jc w:val="center"/>
              <w:rPr>
                <w:sz w:val="16"/>
                <w:szCs w:val="16"/>
                <w:lang w:val="en-US"/>
              </w:rPr>
            </w:pPr>
            <w:r w:rsidRPr="00C97908">
              <w:rPr>
                <w:sz w:val="16"/>
                <w:szCs w:val="16"/>
                <w:lang w:val="en-US"/>
              </w:rPr>
              <w:t>137,55</w:t>
            </w:r>
          </w:p>
        </w:tc>
      </w:tr>
      <w:tr w:rsidR="001B2176" w:rsidRPr="00B40365" w14:paraId="6B90007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4D4BE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066D01D" w14:textId="77777777" w:rsidR="001B2176" w:rsidRPr="00B40365" w:rsidRDefault="001B2176" w:rsidP="000E6A03">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134ABC88" w14:textId="77777777" w:rsidR="001B2176" w:rsidRPr="00C97908" w:rsidRDefault="001B2176" w:rsidP="000E6A03">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352F78A3"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933C6C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525D97A9" w14:textId="77777777" w:rsidR="001B2176" w:rsidRPr="00C97908" w:rsidRDefault="001B2176" w:rsidP="000E6A03">
            <w:pPr>
              <w:jc w:val="center"/>
              <w:rPr>
                <w:sz w:val="16"/>
                <w:szCs w:val="16"/>
                <w:lang w:val="en-US"/>
              </w:rPr>
            </w:pPr>
            <w:r w:rsidRPr="00C97908">
              <w:rPr>
                <w:sz w:val="16"/>
                <w:szCs w:val="16"/>
                <w:lang w:val="en-US"/>
              </w:rPr>
              <w:t>0,393</w:t>
            </w:r>
          </w:p>
        </w:tc>
      </w:tr>
      <w:tr w:rsidR="001B2176" w:rsidRPr="00B40365" w14:paraId="6BB9A42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6DC4E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4284B82" w14:textId="77777777" w:rsidR="001B2176" w:rsidRPr="00B40365" w:rsidRDefault="001B2176" w:rsidP="000E6A03">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8E56F6D" w14:textId="77777777" w:rsidR="001B2176" w:rsidRPr="00C97908" w:rsidRDefault="001B2176" w:rsidP="000E6A03">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54F08116"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99516B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0,007</w:t>
            </w:r>
          </w:p>
        </w:tc>
        <w:tc>
          <w:tcPr>
            <w:tcW w:w="1518" w:type="dxa"/>
            <w:gridSpan w:val="2"/>
            <w:tcBorders>
              <w:top w:val="nil"/>
              <w:bottom w:val="single" w:sz="2" w:space="0" w:color="auto"/>
            </w:tcBorders>
            <w:vAlign w:val="center"/>
          </w:tcPr>
          <w:p w14:paraId="579434C7" w14:textId="77777777" w:rsidR="001B2176" w:rsidRPr="00C97908" w:rsidRDefault="001B2176" w:rsidP="000E6A03">
            <w:pPr>
              <w:jc w:val="center"/>
              <w:rPr>
                <w:sz w:val="16"/>
                <w:szCs w:val="16"/>
                <w:lang w:val="en-US"/>
              </w:rPr>
            </w:pPr>
            <w:r w:rsidRPr="00C97908">
              <w:rPr>
                <w:sz w:val="16"/>
                <w:szCs w:val="16"/>
                <w:lang w:val="en-US"/>
              </w:rPr>
              <w:t>0,092</w:t>
            </w:r>
          </w:p>
        </w:tc>
      </w:tr>
      <w:tr w:rsidR="001B2176" w:rsidRPr="00B40365" w14:paraId="08631BA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DAB77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0BE4274" w14:textId="77777777" w:rsidR="001B2176" w:rsidRPr="00B40365" w:rsidRDefault="001B2176" w:rsidP="000E6A03">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E082246" w14:textId="77777777" w:rsidR="001B2176" w:rsidRPr="00C97908" w:rsidRDefault="001B2176" w:rsidP="000E6A03">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5917B1DE"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D0F74B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0,004</w:t>
            </w:r>
          </w:p>
        </w:tc>
        <w:tc>
          <w:tcPr>
            <w:tcW w:w="1518" w:type="dxa"/>
            <w:gridSpan w:val="2"/>
            <w:tcBorders>
              <w:top w:val="nil"/>
              <w:bottom w:val="single" w:sz="2" w:space="0" w:color="auto"/>
              <w:right w:val="single" w:sz="4" w:space="0" w:color="auto"/>
            </w:tcBorders>
            <w:vAlign w:val="center"/>
          </w:tcPr>
          <w:p w14:paraId="54FCFC2D" w14:textId="77777777" w:rsidR="001B2176" w:rsidRPr="00C97908" w:rsidRDefault="001B2176" w:rsidP="000E6A03">
            <w:pPr>
              <w:jc w:val="center"/>
              <w:rPr>
                <w:sz w:val="16"/>
                <w:szCs w:val="16"/>
                <w:lang w:val="en-US"/>
              </w:rPr>
            </w:pPr>
            <w:r w:rsidRPr="00C97908">
              <w:rPr>
                <w:sz w:val="16"/>
                <w:szCs w:val="16"/>
                <w:lang w:val="en-US"/>
              </w:rPr>
              <w:t>0,052</w:t>
            </w:r>
          </w:p>
        </w:tc>
      </w:tr>
      <w:tr w:rsidR="001B2176" w:rsidRPr="00B40365" w14:paraId="03DA9498"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2865D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1D83F06" w14:textId="77777777" w:rsidR="001B2176" w:rsidRPr="00B40365" w:rsidRDefault="001B2176" w:rsidP="000E6A03">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FF6B96D" w14:textId="77777777" w:rsidR="001B2176" w:rsidRPr="00C97908" w:rsidRDefault="001B2176" w:rsidP="000E6A03">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73441F9"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AD3A9D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0,008</w:t>
            </w:r>
          </w:p>
        </w:tc>
        <w:tc>
          <w:tcPr>
            <w:tcW w:w="1518" w:type="dxa"/>
            <w:gridSpan w:val="2"/>
            <w:tcBorders>
              <w:top w:val="nil"/>
              <w:bottom w:val="single" w:sz="2" w:space="0" w:color="auto"/>
              <w:right w:val="single" w:sz="4" w:space="0" w:color="auto"/>
            </w:tcBorders>
            <w:vAlign w:val="center"/>
          </w:tcPr>
          <w:p w14:paraId="2527D31C" w14:textId="77777777" w:rsidR="001B2176" w:rsidRPr="00C97908" w:rsidRDefault="001B2176" w:rsidP="000E6A03">
            <w:pPr>
              <w:jc w:val="center"/>
              <w:rPr>
                <w:sz w:val="16"/>
                <w:szCs w:val="16"/>
                <w:lang w:val="en-US"/>
              </w:rPr>
            </w:pPr>
            <w:r w:rsidRPr="00C97908">
              <w:rPr>
                <w:sz w:val="16"/>
                <w:szCs w:val="16"/>
                <w:lang w:val="en-US"/>
              </w:rPr>
              <w:t>0,105</w:t>
            </w:r>
          </w:p>
        </w:tc>
      </w:tr>
      <w:tr w:rsidR="001B2176" w:rsidRPr="009B70F2" w14:paraId="2513DC27"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834044" w14:textId="77777777" w:rsidR="001B2176" w:rsidRPr="005E2CA0" w:rsidRDefault="001B2176" w:rsidP="000E6A03">
            <w:pPr>
              <w:jc w:val="center"/>
              <w:rPr>
                <w:b/>
                <w:bCs/>
                <w:sz w:val="22"/>
                <w:szCs w:val="22"/>
                <w:lang w:val="en-US"/>
              </w:rPr>
            </w:pPr>
            <w:r w:rsidRPr="005E2CA0">
              <w:rPr>
                <w:b/>
                <w:bCs/>
                <w:sz w:val="22"/>
                <w:szCs w:val="22"/>
                <w:lang w:val="en-US"/>
              </w:rPr>
              <w:t>32</w:t>
            </w:r>
          </w:p>
        </w:tc>
        <w:tc>
          <w:tcPr>
            <w:tcW w:w="1366" w:type="dxa"/>
            <w:gridSpan w:val="3"/>
            <w:tcBorders>
              <w:top w:val="single" w:sz="4" w:space="0" w:color="auto"/>
              <w:bottom w:val="single" w:sz="4" w:space="0" w:color="auto"/>
            </w:tcBorders>
            <w:vAlign w:val="center"/>
          </w:tcPr>
          <w:p w14:paraId="0D4561A0" w14:textId="77777777" w:rsidR="001B2176" w:rsidRPr="005E2CA0" w:rsidRDefault="001B2176" w:rsidP="000E6A03">
            <w:pPr>
              <w:jc w:val="center"/>
              <w:rPr>
                <w:b/>
                <w:bCs/>
                <w:sz w:val="22"/>
                <w:szCs w:val="22"/>
                <w:lang w:val="en-US"/>
              </w:rPr>
            </w:pPr>
            <w:r w:rsidRPr="005E2CA0">
              <w:rPr>
                <w:b/>
                <w:bCs/>
                <w:sz w:val="22"/>
                <w:szCs w:val="22"/>
                <w:lang w:val="en-US"/>
              </w:rPr>
              <w:t>CF61A</w:t>
            </w:r>
          </w:p>
        </w:tc>
        <w:tc>
          <w:tcPr>
            <w:tcW w:w="4254" w:type="dxa"/>
            <w:gridSpan w:val="5"/>
            <w:tcBorders>
              <w:top w:val="single" w:sz="4" w:space="0" w:color="auto"/>
              <w:bottom w:val="single" w:sz="4" w:space="0" w:color="auto"/>
            </w:tcBorders>
          </w:tcPr>
          <w:p w14:paraId="39BEE069" w14:textId="77777777" w:rsidR="001B2176" w:rsidRPr="005E2CA0" w:rsidRDefault="001B2176" w:rsidP="000E6A03">
            <w:pPr>
              <w:rPr>
                <w:b/>
                <w:bCs/>
                <w:sz w:val="2"/>
                <w:szCs w:val="2"/>
                <w:lang w:val="en-US"/>
              </w:rPr>
            </w:pPr>
            <w:r w:rsidRPr="005E2CA0">
              <w:rPr>
                <w:b/>
                <w:bCs/>
                <w:sz w:val="22"/>
                <w:szCs w:val="22"/>
                <w:lang w:val="en-US"/>
              </w:rPr>
              <w:t>Driscuire continua a suprafetei (tencuiala de un strat) cu amestec uscat de ipsos: glafuri de ferestre si usi plane</w:t>
            </w:r>
          </w:p>
          <w:p w14:paraId="6AB3F934"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156C30A9"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2938507"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2063623E" w14:textId="77777777" w:rsidR="001B2176" w:rsidRPr="005E2CA0" w:rsidRDefault="001B2176" w:rsidP="000E6A03">
            <w:pPr>
              <w:jc w:val="center"/>
              <w:rPr>
                <w:b/>
                <w:bCs/>
                <w:sz w:val="22"/>
                <w:szCs w:val="22"/>
                <w:lang w:val="en-US"/>
              </w:rPr>
            </w:pPr>
            <w:r w:rsidRPr="005E2CA0">
              <w:rPr>
                <w:b/>
                <w:bCs/>
                <w:sz w:val="22"/>
                <w:szCs w:val="22"/>
                <w:lang w:val="en-US"/>
              </w:rPr>
              <w:t>13,100</w:t>
            </w:r>
          </w:p>
          <w:p w14:paraId="1FBCB260" w14:textId="77777777" w:rsidR="001B2176" w:rsidRPr="009B70F2" w:rsidRDefault="001B2176" w:rsidP="000E6A03">
            <w:pPr>
              <w:jc w:val="center"/>
              <w:rPr>
                <w:sz w:val="2"/>
                <w:szCs w:val="2"/>
                <w:lang w:val="en-US"/>
              </w:rPr>
            </w:pPr>
          </w:p>
        </w:tc>
      </w:tr>
      <w:tr w:rsidR="001B2176" w:rsidRPr="00B40365" w14:paraId="5BA2554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F17E6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C8A7AFA" w14:textId="77777777" w:rsidR="001B2176" w:rsidRPr="00B40365" w:rsidRDefault="001B2176" w:rsidP="000E6A03">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079C8897" w14:textId="77777777" w:rsidR="001B2176" w:rsidRPr="00C97908" w:rsidRDefault="001B2176" w:rsidP="000E6A03">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1B30AC13"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546169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1,486</w:t>
            </w:r>
          </w:p>
        </w:tc>
        <w:tc>
          <w:tcPr>
            <w:tcW w:w="1518" w:type="dxa"/>
            <w:gridSpan w:val="2"/>
            <w:tcBorders>
              <w:top w:val="nil"/>
              <w:bottom w:val="single" w:sz="2" w:space="0" w:color="auto"/>
            </w:tcBorders>
            <w:vAlign w:val="center"/>
          </w:tcPr>
          <w:p w14:paraId="5CDE6A56" w14:textId="77777777" w:rsidR="001B2176" w:rsidRPr="00C97908" w:rsidRDefault="001B2176" w:rsidP="000E6A03">
            <w:pPr>
              <w:jc w:val="center"/>
              <w:rPr>
                <w:sz w:val="16"/>
                <w:szCs w:val="16"/>
                <w:lang w:val="en-US"/>
              </w:rPr>
            </w:pPr>
            <w:r w:rsidRPr="00C97908">
              <w:rPr>
                <w:sz w:val="16"/>
                <w:szCs w:val="16"/>
                <w:lang w:val="en-US"/>
              </w:rPr>
              <w:t>19,467</w:t>
            </w:r>
          </w:p>
        </w:tc>
      </w:tr>
      <w:tr w:rsidR="001B2176" w:rsidRPr="00B40365" w14:paraId="27F79DB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ADB40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BE00500" w14:textId="77777777" w:rsidR="001B2176" w:rsidRPr="00B40365" w:rsidRDefault="001B2176" w:rsidP="000E6A03">
            <w:pPr>
              <w:jc w:val="center"/>
              <w:rPr>
                <w:sz w:val="16"/>
                <w:szCs w:val="16"/>
                <w:lang w:val="en-US"/>
              </w:rPr>
            </w:pPr>
            <w:r w:rsidRPr="00B40365">
              <w:rPr>
                <w:sz w:val="16"/>
                <w:szCs w:val="16"/>
                <w:lang w:val="en-US"/>
              </w:rPr>
              <w:t>2430226101021</w:t>
            </w:r>
          </w:p>
        </w:tc>
        <w:tc>
          <w:tcPr>
            <w:tcW w:w="4238" w:type="dxa"/>
            <w:gridSpan w:val="4"/>
            <w:tcBorders>
              <w:top w:val="nil"/>
              <w:bottom w:val="single" w:sz="2" w:space="0" w:color="auto"/>
            </w:tcBorders>
            <w:vAlign w:val="center"/>
          </w:tcPr>
          <w:p w14:paraId="2C2C9B1B" w14:textId="77777777" w:rsidR="001B2176" w:rsidRPr="00C97908" w:rsidRDefault="001B2176" w:rsidP="000E6A03">
            <w:pPr>
              <w:rPr>
                <w:sz w:val="16"/>
                <w:szCs w:val="16"/>
                <w:lang w:val="en-US"/>
              </w:rPr>
            </w:pPr>
            <w:r w:rsidRPr="00C97908">
              <w:rPr>
                <w:sz w:val="16"/>
                <w:szCs w:val="16"/>
                <w:lang w:val="en-US"/>
              </w:rPr>
              <w:t>Grund sub tencuiala (Betoncontact, Tifengrund, Grundirmitteli)</w:t>
            </w:r>
          </w:p>
        </w:tc>
        <w:tc>
          <w:tcPr>
            <w:tcW w:w="998" w:type="dxa"/>
            <w:gridSpan w:val="3"/>
            <w:tcBorders>
              <w:top w:val="nil"/>
              <w:bottom w:val="single" w:sz="2" w:space="0" w:color="auto"/>
            </w:tcBorders>
            <w:vAlign w:val="center"/>
          </w:tcPr>
          <w:p w14:paraId="464726F0"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AD8DA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471FBF38" w14:textId="77777777" w:rsidR="001B2176" w:rsidRPr="00C97908" w:rsidRDefault="001B2176" w:rsidP="000E6A03">
            <w:pPr>
              <w:jc w:val="center"/>
              <w:rPr>
                <w:sz w:val="16"/>
                <w:szCs w:val="16"/>
                <w:lang w:val="en-US"/>
              </w:rPr>
            </w:pPr>
            <w:r w:rsidRPr="00C97908">
              <w:rPr>
                <w:sz w:val="16"/>
                <w:szCs w:val="16"/>
                <w:lang w:val="en-US"/>
              </w:rPr>
              <w:t>3,93</w:t>
            </w:r>
          </w:p>
        </w:tc>
      </w:tr>
      <w:tr w:rsidR="001B2176" w:rsidRPr="00B40365" w14:paraId="2DACD4C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6B1FB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5ABC6CE" w14:textId="77777777" w:rsidR="001B2176" w:rsidRPr="00B40365" w:rsidRDefault="001B2176" w:rsidP="000E6A03">
            <w:pPr>
              <w:jc w:val="center"/>
              <w:rPr>
                <w:sz w:val="16"/>
                <w:szCs w:val="16"/>
                <w:lang w:val="en-US"/>
              </w:rPr>
            </w:pPr>
            <w:r w:rsidRPr="00B40365">
              <w:rPr>
                <w:sz w:val="16"/>
                <w:szCs w:val="16"/>
                <w:lang w:val="en-US"/>
              </w:rPr>
              <w:t>2653102100834</w:t>
            </w:r>
          </w:p>
        </w:tc>
        <w:tc>
          <w:tcPr>
            <w:tcW w:w="4238" w:type="dxa"/>
            <w:gridSpan w:val="4"/>
            <w:tcBorders>
              <w:top w:val="nil"/>
              <w:bottom w:val="single" w:sz="2" w:space="0" w:color="auto"/>
            </w:tcBorders>
            <w:vAlign w:val="center"/>
          </w:tcPr>
          <w:p w14:paraId="09F6B032" w14:textId="77777777" w:rsidR="001B2176" w:rsidRPr="00C97908" w:rsidRDefault="001B2176" w:rsidP="000E6A03">
            <w:pPr>
              <w:rPr>
                <w:sz w:val="16"/>
                <w:szCs w:val="16"/>
                <w:lang w:val="en-US"/>
              </w:rPr>
            </w:pPr>
            <w:r w:rsidRPr="00C97908">
              <w:rPr>
                <w:sz w:val="16"/>
                <w:szCs w:val="16"/>
                <w:lang w:val="en-US"/>
              </w:rPr>
              <w:t>Amestec uscat pe baza de ipsos pentru tencuiala, cu grosime 10 mm</w:t>
            </w:r>
          </w:p>
        </w:tc>
        <w:tc>
          <w:tcPr>
            <w:tcW w:w="998" w:type="dxa"/>
            <w:gridSpan w:val="3"/>
            <w:tcBorders>
              <w:top w:val="nil"/>
              <w:bottom w:val="single" w:sz="2" w:space="0" w:color="auto"/>
            </w:tcBorders>
            <w:vAlign w:val="center"/>
          </w:tcPr>
          <w:p w14:paraId="57D21C18"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8CABD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14,610</w:t>
            </w:r>
          </w:p>
        </w:tc>
        <w:tc>
          <w:tcPr>
            <w:tcW w:w="1518" w:type="dxa"/>
            <w:gridSpan w:val="2"/>
            <w:tcBorders>
              <w:top w:val="nil"/>
              <w:bottom w:val="single" w:sz="2" w:space="0" w:color="auto"/>
            </w:tcBorders>
            <w:vAlign w:val="center"/>
          </w:tcPr>
          <w:p w14:paraId="59A86EBB" w14:textId="77777777" w:rsidR="001B2176" w:rsidRPr="00C97908" w:rsidRDefault="001B2176" w:rsidP="000E6A03">
            <w:pPr>
              <w:jc w:val="center"/>
              <w:rPr>
                <w:sz w:val="16"/>
                <w:szCs w:val="16"/>
                <w:lang w:val="en-US"/>
              </w:rPr>
            </w:pPr>
            <w:r w:rsidRPr="00C97908">
              <w:rPr>
                <w:sz w:val="16"/>
                <w:szCs w:val="16"/>
                <w:lang w:val="en-US"/>
              </w:rPr>
              <w:t>191,391</w:t>
            </w:r>
          </w:p>
        </w:tc>
      </w:tr>
      <w:tr w:rsidR="001B2176" w:rsidRPr="00B40365" w14:paraId="384A08A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6C804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F8232C2" w14:textId="77777777" w:rsidR="001B2176" w:rsidRPr="00B40365" w:rsidRDefault="001B2176" w:rsidP="000E6A03">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10E205D6" w14:textId="77777777" w:rsidR="001B2176" w:rsidRPr="00C97908" w:rsidRDefault="001B2176" w:rsidP="000E6A03">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A068F8D"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8BDDF8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0,0112</w:t>
            </w:r>
          </w:p>
        </w:tc>
        <w:tc>
          <w:tcPr>
            <w:tcW w:w="1518" w:type="dxa"/>
            <w:gridSpan w:val="2"/>
            <w:tcBorders>
              <w:top w:val="nil"/>
              <w:bottom w:val="single" w:sz="2" w:space="0" w:color="auto"/>
            </w:tcBorders>
            <w:vAlign w:val="center"/>
          </w:tcPr>
          <w:p w14:paraId="27350693" w14:textId="77777777" w:rsidR="001B2176" w:rsidRPr="00C97908" w:rsidRDefault="001B2176" w:rsidP="000E6A03">
            <w:pPr>
              <w:jc w:val="center"/>
              <w:rPr>
                <w:sz w:val="16"/>
                <w:szCs w:val="16"/>
                <w:lang w:val="en-US"/>
              </w:rPr>
            </w:pPr>
            <w:r w:rsidRPr="00C97908">
              <w:rPr>
                <w:sz w:val="16"/>
                <w:szCs w:val="16"/>
                <w:lang w:val="en-US"/>
              </w:rPr>
              <w:t>0,147</w:t>
            </w:r>
          </w:p>
        </w:tc>
      </w:tr>
      <w:tr w:rsidR="001B2176" w:rsidRPr="00B40365" w14:paraId="1259DE0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3A9A9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248E42C" w14:textId="77777777" w:rsidR="001B2176" w:rsidRPr="00B40365" w:rsidRDefault="001B2176" w:rsidP="000E6A03">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16665F8" w14:textId="77777777" w:rsidR="001B2176" w:rsidRPr="00C97908" w:rsidRDefault="001B2176" w:rsidP="000E6A03">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7062A9D7"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41A99A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0,079</w:t>
            </w:r>
          </w:p>
        </w:tc>
        <w:tc>
          <w:tcPr>
            <w:tcW w:w="1518" w:type="dxa"/>
            <w:gridSpan w:val="2"/>
            <w:tcBorders>
              <w:top w:val="nil"/>
              <w:bottom w:val="single" w:sz="2" w:space="0" w:color="auto"/>
              <w:right w:val="single" w:sz="4" w:space="0" w:color="auto"/>
            </w:tcBorders>
            <w:vAlign w:val="center"/>
          </w:tcPr>
          <w:p w14:paraId="5B84D7DB" w14:textId="77777777" w:rsidR="001B2176" w:rsidRPr="00C97908" w:rsidRDefault="001B2176" w:rsidP="000E6A03">
            <w:pPr>
              <w:jc w:val="center"/>
              <w:rPr>
                <w:sz w:val="16"/>
                <w:szCs w:val="16"/>
                <w:lang w:val="en-US"/>
              </w:rPr>
            </w:pPr>
            <w:r w:rsidRPr="00C97908">
              <w:rPr>
                <w:sz w:val="16"/>
                <w:szCs w:val="16"/>
                <w:lang w:val="en-US"/>
              </w:rPr>
              <w:t>1,035</w:t>
            </w:r>
          </w:p>
        </w:tc>
      </w:tr>
      <w:tr w:rsidR="001B2176" w:rsidRPr="00B40365" w14:paraId="74D3946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A67FF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A88EC85" w14:textId="77777777" w:rsidR="001B2176" w:rsidRPr="00B40365" w:rsidRDefault="001B2176" w:rsidP="000E6A03">
            <w:pPr>
              <w:jc w:val="center"/>
              <w:rPr>
                <w:sz w:val="16"/>
                <w:szCs w:val="16"/>
                <w:lang w:val="en-US"/>
              </w:rPr>
            </w:pPr>
            <w:r w:rsidRPr="00B40365">
              <w:rPr>
                <w:sz w:val="16"/>
                <w:szCs w:val="16"/>
                <w:lang w:val="en-US"/>
              </w:rPr>
              <w:t>2952270007608</w:t>
            </w:r>
          </w:p>
        </w:tc>
        <w:tc>
          <w:tcPr>
            <w:tcW w:w="4238" w:type="dxa"/>
            <w:gridSpan w:val="4"/>
            <w:tcBorders>
              <w:top w:val="nil"/>
              <w:bottom w:val="single" w:sz="2" w:space="0" w:color="auto"/>
            </w:tcBorders>
            <w:vAlign w:val="center"/>
          </w:tcPr>
          <w:p w14:paraId="31E67B77" w14:textId="77777777" w:rsidR="001B2176" w:rsidRPr="00C97908" w:rsidRDefault="001B2176" w:rsidP="000E6A03">
            <w:pPr>
              <w:rPr>
                <w:sz w:val="16"/>
                <w:szCs w:val="16"/>
                <w:lang w:val="en-US"/>
              </w:rPr>
            </w:pPr>
            <w:r w:rsidRPr="00C97908">
              <w:rPr>
                <w:sz w:val="16"/>
                <w:szCs w:val="16"/>
                <w:lang w:val="en-US"/>
              </w:rPr>
              <w:t>Masina de gaurit manuala electrica cu prelungitor de snec (mixer de tencuire)</w:t>
            </w:r>
          </w:p>
        </w:tc>
        <w:tc>
          <w:tcPr>
            <w:tcW w:w="998" w:type="dxa"/>
            <w:gridSpan w:val="3"/>
            <w:tcBorders>
              <w:top w:val="nil"/>
              <w:bottom w:val="single" w:sz="2" w:space="0" w:color="auto"/>
            </w:tcBorders>
            <w:vAlign w:val="center"/>
          </w:tcPr>
          <w:p w14:paraId="721B5334"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D53DCF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0,0296</w:t>
            </w:r>
          </w:p>
        </w:tc>
        <w:tc>
          <w:tcPr>
            <w:tcW w:w="1518" w:type="dxa"/>
            <w:gridSpan w:val="2"/>
            <w:tcBorders>
              <w:top w:val="nil"/>
              <w:bottom w:val="single" w:sz="2" w:space="0" w:color="auto"/>
              <w:right w:val="single" w:sz="4" w:space="0" w:color="auto"/>
            </w:tcBorders>
            <w:vAlign w:val="center"/>
          </w:tcPr>
          <w:p w14:paraId="3550B8F0" w14:textId="77777777" w:rsidR="001B2176" w:rsidRPr="00C97908" w:rsidRDefault="001B2176" w:rsidP="000E6A03">
            <w:pPr>
              <w:jc w:val="center"/>
              <w:rPr>
                <w:sz w:val="16"/>
                <w:szCs w:val="16"/>
                <w:lang w:val="en-US"/>
              </w:rPr>
            </w:pPr>
            <w:r w:rsidRPr="00C97908">
              <w:rPr>
                <w:sz w:val="16"/>
                <w:szCs w:val="16"/>
                <w:lang w:val="en-US"/>
              </w:rPr>
              <w:t>0,388</w:t>
            </w:r>
          </w:p>
        </w:tc>
      </w:tr>
      <w:tr w:rsidR="001B2176" w:rsidRPr="009B70F2" w14:paraId="3E68CB6F"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F1C6C7" w14:textId="77777777" w:rsidR="001B2176" w:rsidRPr="005E2CA0" w:rsidRDefault="001B2176" w:rsidP="000E6A03">
            <w:pPr>
              <w:jc w:val="center"/>
              <w:rPr>
                <w:b/>
                <w:bCs/>
                <w:sz w:val="22"/>
                <w:szCs w:val="22"/>
                <w:lang w:val="en-US"/>
              </w:rPr>
            </w:pPr>
            <w:r w:rsidRPr="005E2CA0">
              <w:rPr>
                <w:b/>
                <w:bCs/>
                <w:sz w:val="22"/>
                <w:szCs w:val="22"/>
                <w:lang w:val="en-US"/>
              </w:rPr>
              <w:t>33</w:t>
            </w:r>
          </w:p>
        </w:tc>
        <w:tc>
          <w:tcPr>
            <w:tcW w:w="1366" w:type="dxa"/>
            <w:gridSpan w:val="3"/>
            <w:tcBorders>
              <w:top w:val="single" w:sz="4" w:space="0" w:color="auto"/>
              <w:bottom w:val="single" w:sz="4" w:space="0" w:color="auto"/>
            </w:tcBorders>
            <w:vAlign w:val="center"/>
          </w:tcPr>
          <w:p w14:paraId="1D63AE84" w14:textId="77777777" w:rsidR="001B2176" w:rsidRPr="005E2CA0" w:rsidRDefault="001B2176" w:rsidP="000E6A03">
            <w:pPr>
              <w:jc w:val="center"/>
              <w:rPr>
                <w:b/>
                <w:bCs/>
                <w:sz w:val="22"/>
                <w:szCs w:val="22"/>
                <w:lang w:val="en-US"/>
              </w:rPr>
            </w:pPr>
            <w:r w:rsidRPr="005E2CA0">
              <w:rPr>
                <w:b/>
                <w:bCs/>
                <w:sz w:val="22"/>
                <w:szCs w:val="22"/>
                <w:lang w:val="en-US"/>
              </w:rPr>
              <w:t>CK26C</w:t>
            </w:r>
          </w:p>
        </w:tc>
        <w:tc>
          <w:tcPr>
            <w:tcW w:w="4254" w:type="dxa"/>
            <w:gridSpan w:val="5"/>
            <w:tcBorders>
              <w:top w:val="single" w:sz="4" w:space="0" w:color="auto"/>
              <w:bottom w:val="single" w:sz="4" w:space="0" w:color="auto"/>
            </w:tcBorders>
          </w:tcPr>
          <w:p w14:paraId="142AB8ED" w14:textId="77777777" w:rsidR="001B2176" w:rsidRPr="005E2CA0" w:rsidRDefault="001B2176" w:rsidP="000E6A03">
            <w:pPr>
              <w:rPr>
                <w:b/>
                <w:bCs/>
                <w:sz w:val="2"/>
                <w:szCs w:val="2"/>
                <w:lang w:val="en-US"/>
              </w:rPr>
            </w:pPr>
            <w:r w:rsidRPr="005E2CA0">
              <w:rPr>
                <w:b/>
                <w:bCs/>
                <w:sz w:val="22"/>
                <w:szCs w:val="22"/>
                <w:lang w:val="en-US"/>
              </w:rPr>
              <w:t>Montare cornier din aluminiu perforat / se exclud suruburi</w:t>
            </w:r>
          </w:p>
          <w:p w14:paraId="46050DB3"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4AEB6F4F" w14:textId="77777777" w:rsidR="001B2176" w:rsidRPr="005E2CA0" w:rsidRDefault="001B2176" w:rsidP="000E6A03">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519F706"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10268C68" w14:textId="77777777" w:rsidR="001B2176" w:rsidRPr="005E2CA0" w:rsidRDefault="001B2176" w:rsidP="000E6A03">
            <w:pPr>
              <w:jc w:val="center"/>
              <w:rPr>
                <w:b/>
                <w:bCs/>
                <w:sz w:val="22"/>
                <w:szCs w:val="22"/>
                <w:lang w:val="en-US"/>
              </w:rPr>
            </w:pPr>
            <w:r w:rsidRPr="005E2CA0">
              <w:rPr>
                <w:b/>
                <w:bCs/>
                <w:sz w:val="22"/>
                <w:szCs w:val="22"/>
                <w:lang w:val="en-US"/>
              </w:rPr>
              <w:t>66,500</w:t>
            </w:r>
          </w:p>
          <w:p w14:paraId="31E5227C" w14:textId="77777777" w:rsidR="001B2176" w:rsidRPr="009B70F2" w:rsidRDefault="001B2176" w:rsidP="000E6A03">
            <w:pPr>
              <w:jc w:val="center"/>
              <w:rPr>
                <w:sz w:val="2"/>
                <w:szCs w:val="2"/>
                <w:lang w:val="en-US"/>
              </w:rPr>
            </w:pPr>
          </w:p>
        </w:tc>
      </w:tr>
      <w:tr w:rsidR="001B2176" w:rsidRPr="00B40365" w14:paraId="131BAC6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5139B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820EE63" w14:textId="77777777" w:rsidR="001B2176" w:rsidRPr="00B40365" w:rsidRDefault="001B2176" w:rsidP="000E6A03">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126626EE" w14:textId="77777777" w:rsidR="001B2176" w:rsidRPr="00C97908" w:rsidRDefault="001B2176" w:rsidP="000E6A03">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73F03F91"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C385F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0,080</w:t>
            </w:r>
          </w:p>
        </w:tc>
        <w:tc>
          <w:tcPr>
            <w:tcW w:w="1518" w:type="dxa"/>
            <w:gridSpan w:val="2"/>
            <w:tcBorders>
              <w:top w:val="nil"/>
              <w:bottom w:val="single" w:sz="2" w:space="0" w:color="auto"/>
            </w:tcBorders>
            <w:vAlign w:val="center"/>
          </w:tcPr>
          <w:p w14:paraId="01F79BAB" w14:textId="77777777" w:rsidR="001B2176" w:rsidRPr="00C97908" w:rsidRDefault="001B2176" w:rsidP="000E6A03">
            <w:pPr>
              <w:jc w:val="center"/>
              <w:rPr>
                <w:sz w:val="16"/>
                <w:szCs w:val="16"/>
                <w:lang w:val="en-US"/>
              </w:rPr>
            </w:pPr>
            <w:r w:rsidRPr="00C97908">
              <w:rPr>
                <w:sz w:val="16"/>
                <w:szCs w:val="16"/>
                <w:lang w:val="en-US"/>
              </w:rPr>
              <w:t>5,32</w:t>
            </w:r>
          </w:p>
        </w:tc>
      </w:tr>
      <w:tr w:rsidR="001B2176" w:rsidRPr="00B40365" w14:paraId="0227D45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B2285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8C172AE"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0597373"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2AECE87"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736036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2E2CA7A3" w14:textId="77777777" w:rsidR="001B2176" w:rsidRPr="00C97908" w:rsidRDefault="001B2176" w:rsidP="000E6A03">
            <w:pPr>
              <w:jc w:val="center"/>
              <w:rPr>
                <w:sz w:val="16"/>
                <w:szCs w:val="16"/>
                <w:lang w:val="en-US"/>
              </w:rPr>
            </w:pPr>
            <w:r w:rsidRPr="00C97908">
              <w:rPr>
                <w:sz w:val="16"/>
                <w:szCs w:val="16"/>
                <w:lang w:val="en-US"/>
              </w:rPr>
              <w:t>0,665</w:t>
            </w:r>
          </w:p>
        </w:tc>
      </w:tr>
      <w:tr w:rsidR="001B2176" w:rsidRPr="00B40365" w14:paraId="2B7C765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08A81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025B946" w14:textId="77777777" w:rsidR="001B2176" w:rsidRPr="00B40365" w:rsidRDefault="001B2176" w:rsidP="000E6A03">
            <w:pPr>
              <w:jc w:val="center"/>
              <w:rPr>
                <w:sz w:val="16"/>
                <w:szCs w:val="16"/>
                <w:lang w:val="en-US"/>
              </w:rPr>
            </w:pPr>
            <w:r w:rsidRPr="00B40365">
              <w:rPr>
                <w:sz w:val="16"/>
                <w:szCs w:val="16"/>
                <w:lang w:val="en-US"/>
              </w:rPr>
              <w:t>2521106718393*</w:t>
            </w:r>
          </w:p>
        </w:tc>
        <w:tc>
          <w:tcPr>
            <w:tcW w:w="4238" w:type="dxa"/>
            <w:gridSpan w:val="4"/>
            <w:tcBorders>
              <w:top w:val="nil"/>
              <w:bottom w:val="single" w:sz="2" w:space="0" w:color="auto"/>
            </w:tcBorders>
            <w:vAlign w:val="center"/>
          </w:tcPr>
          <w:p w14:paraId="22419C61" w14:textId="77777777" w:rsidR="001B2176" w:rsidRPr="00C97908" w:rsidRDefault="001B2176" w:rsidP="000E6A03">
            <w:pPr>
              <w:rPr>
                <w:sz w:val="16"/>
                <w:szCs w:val="16"/>
                <w:lang w:val="en-US"/>
              </w:rPr>
            </w:pPr>
            <w:r w:rsidRPr="00C97908">
              <w:rPr>
                <w:sz w:val="16"/>
                <w:szCs w:val="16"/>
                <w:lang w:val="en-US"/>
              </w:rPr>
              <w:t>Cornier din aluminiu perforat</w:t>
            </w:r>
          </w:p>
        </w:tc>
        <w:tc>
          <w:tcPr>
            <w:tcW w:w="998" w:type="dxa"/>
            <w:gridSpan w:val="3"/>
            <w:tcBorders>
              <w:top w:val="nil"/>
              <w:bottom w:val="single" w:sz="2" w:space="0" w:color="auto"/>
            </w:tcBorders>
            <w:vAlign w:val="center"/>
          </w:tcPr>
          <w:p w14:paraId="4A1908EF" w14:textId="77777777" w:rsidR="001B2176" w:rsidRPr="00C97908" w:rsidRDefault="001B2176" w:rsidP="000E6A03">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D788E8B"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55013C8B" w14:textId="77777777" w:rsidR="001B2176" w:rsidRPr="00C97908" w:rsidRDefault="001B2176" w:rsidP="000E6A03">
            <w:pPr>
              <w:jc w:val="center"/>
              <w:rPr>
                <w:sz w:val="16"/>
                <w:szCs w:val="16"/>
                <w:lang w:val="en-US"/>
              </w:rPr>
            </w:pPr>
            <w:r w:rsidRPr="00C97908">
              <w:rPr>
                <w:sz w:val="16"/>
                <w:szCs w:val="16"/>
                <w:lang w:val="en-US"/>
              </w:rPr>
              <w:t>66,50</w:t>
            </w:r>
          </w:p>
        </w:tc>
      </w:tr>
      <w:tr w:rsidR="001B2176" w:rsidRPr="00B40365" w14:paraId="5AE1E1B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D5ADC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0782C32" w14:textId="77777777" w:rsidR="001B2176" w:rsidRPr="00B40365" w:rsidRDefault="001B2176" w:rsidP="000E6A03">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D443489" w14:textId="77777777" w:rsidR="001B2176" w:rsidRPr="00C97908" w:rsidRDefault="001B2176" w:rsidP="000E6A03">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5CA0325A"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8B8901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right w:val="single" w:sz="4" w:space="0" w:color="auto"/>
            </w:tcBorders>
            <w:vAlign w:val="center"/>
          </w:tcPr>
          <w:p w14:paraId="2B7C4EA5" w14:textId="77777777" w:rsidR="001B2176" w:rsidRPr="00C97908" w:rsidRDefault="001B2176" w:rsidP="000E6A03">
            <w:pPr>
              <w:jc w:val="center"/>
              <w:rPr>
                <w:sz w:val="16"/>
                <w:szCs w:val="16"/>
                <w:lang w:val="en-US"/>
              </w:rPr>
            </w:pPr>
            <w:r w:rsidRPr="00C97908">
              <w:rPr>
                <w:sz w:val="16"/>
                <w:szCs w:val="16"/>
                <w:lang w:val="en-US"/>
              </w:rPr>
              <w:t>0,665</w:t>
            </w:r>
          </w:p>
        </w:tc>
      </w:tr>
      <w:tr w:rsidR="001B2176" w:rsidRPr="009B70F2" w14:paraId="7A1A0EFD"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9BFD4C" w14:textId="77777777" w:rsidR="001B2176" w:rsidRPr="005E2CA0" w:rsidRDefault="001B2176" w:rsidP="000E6A03">
            <w:pPr>
              <w:jc w:val="center"/>
              <w:rPr>
                <w:b/>
                <w:bCs/>
                <w:sz w:val="22"/>
                <w:szCs w:val="22"/>
                <w:lang w:val="en-US"/>
              </w:rPr>
            </w:pPr>
            <w:r w:rsidRPr="005E2CA0">
              <w:rPr>
                <w:b/>
                <w:bCs/>
                <w:sz w:val="22"/>
                <w:szCs w:val="22"/>
                <w:lang w:val="en-US"/>
              </w:rPr>
              <w:t>34</w:t>
            </w:r>
          </w:p>
        </w:tc>
        <w:tc>
          <w:tcPr>
            <w:tcW w:w="1366" w:type="dxa"/>
            <w:gridSpan w:val="3"/>
            <w:tcBorders>
              <w:top w:val="single" w:sz="4" w:space="0" w:color="auto"/>
              <w:bottom w:val="single" w:sz="4" w:space="0" w:color="auto"/>
            </w:tcBorders>
            <w:vAlign w:val="center"/>
          </w:tcPr>
          <w:p w14:paraId="495116B7" w14:textId="77777777" w:rsidR="001B2176" w:rsidRPr="005E2CA0" w:rsidRDefault="001B2176" w:rsidP="000E6A03">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46E1369C" w14:textId="77777777" w:rsidR="001B2176" w:rsidRPr="005E2CA0" w:rsidRDefault="001B2176" w:rsidP="000E6A03">
            <w:pPr>
              <w:rPr>
                <w:b/>
                <w:bCs/>
                <w:sz w:val="2"/>
                <w:szCs w:val="2"/>
                <w:lang w:val="en-US"/>
              </w:rPr>
            </w:pPr>
            <w:r w:rsidRPr="005E2CA0">
              <w:rPr>
                <w:b/>
                <w:bCs/>
                <w:sz w:val="22"/>
                <w:szCs w:val="22"/>
                <w:lang w:val="en-US"/>
              </w:rPr>
              <w:t>Grunduirea suprafetelor interioare a peretilor si tavanelor</w:t>
            </w:r>
          </w:p>
          <w:p w14:paraId="48F8C721"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0AFC0945"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1FC4C19"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47001F1E" w14:textId="77777777" w:rsidR="001B2176" w:rsidRPr="005E2CA0" w:rsidRDefault="001B2176" w:rsidP="000E6A03">
            <w:pPr>
              <w:jc w:val="center"/>
              <w:rPr>
                <w:b/>
                <w:bCs/>
                <w:sz w:val="22"/>
                <w:szCs w:val="22"/>
                <w:lang w:val="en-US"/>
              </w:rPr>
            </w:pPr>
            <w:r w:rsidRPr="005E2CA0">
              <w:rPr>
                <w:b/>
                <w:bCs/>
                <w:sz w:val="22"/>
                <w:szCs w:val="22"/>
                <w:lang w:val="en-US"/>
              </w:rPr>
              <w:t>13,100</w:t>
            </w:r>
          </w:p>
          <w:p w14:paraId="6AB6990A" w14:textId="77777777" w:rsidR="001B2176" w:rsidRPr="009B70F2" w:rsidRDefault="001B2176" w:rsidP="000E6A03">
            <w:pPr>
              <w:jc w:val="center"/>
              <w:rPr>
                <w:sz w:val="2"/>
                <w:szCs w:val="2"/>
                <w:lang w:val="en-US"/>
              </w:rPr>
            </w:pPr>
          </w:p>
        </w:tc>
      </w:tr>
      <w:tr w:rsidR="001B2176" w:rsidRPr="00B40365" w14:paraId="3CBB3D0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BDF18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5E6A36E" w14:textId="77777777" w:rsidR="001B2176" w:rsidRPr="00B40365" w:rsidRDefault="001B2176" w:rsidP="000E6A03">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4C1863F7" w14:textId="77777777" w:rsidR="001B2176" w:rsidRPr="00C97908" w:rsidRDefault="001B2176" w:rsidP="000E6A03">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5EBFCCA0"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1A046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24286519" w14:textId="77777777" w:rsidR="001B2176" w:rsidRPr="00C97908" w:rsidRDefault="001B2176" w:rsidP="000E6A03">
            <w:pPr>
              <w:jc w:val="center"/>
              <w:rPr>
                <w:sz w:val="16"/>
                <w:szCs w:val="16"/>
                <w:lang w:val="en-US"/>
              </w:rPr>
            </w:pPr>
            <w:r w:rsidRPr="00C97908">
              <w:rPr>
                <w:sz w:val="16"/>
                <w:szCs w:val="16"/>
                <w:lang w:val="en-US"/>
              </w:rPr>
              <w:t>0,393</w:t>
            </w:r>
          </w:p>
        </w:tc>
      </w:tr>
      <w:tr w:rsidR="001B2176" w:rsidRPr="00B40365" w14:paraId="7E820A8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214AA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639ADF9" w14:textId="77777777" w:rsidR="001B2176" w:rsidRPr="00B40365" w:rsidRDefault="001B2176" w:rsidP="000E6A03">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1DD42A69" w14:textId="77777777" w:rsidR="001B2176" w:rsidRPr="00C97908" w:rsidRDefault="001B2176" w:rsidP="000E6A03">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6F6BC8D8"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050A5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7D6A9FD1" w14:textId="77777777" w:rsidR="001B2176" w:rsidRPr="00C97908" w:rsidRDefault="001B2176" w:rsidP="000E6A03">
            <w:pPr>
              <w:jc w:val="center"/>
              <w:rPr>
                <w:sz w:val="16"/>
                <w:szCs w:val="16"/>
                <w:lang w:val="en-US"/>
              </w:rPr>
            </w:pPr>
            <w:r w:rsidRPr="00C97908">
              <w:rPr>
                <w:sz w:val="16"/>
                <w:szCs w:val="16"/>
                <w:lang w:val="en-US"/>
              </w:rPr>
              <w:t>1,965</w:t>
            </w:r>
          </w:p>
        </w:tc>
      </w:tr>
      <w:tr w:rsidR="001B2176" w:rsidRPr="00B40365" w14:paraId="0DD5071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DC170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F6CEE04" w14:textId="77777777" w:rsidR="001B2176" w:rsidRPr="00B40365" w:rsidRDefault="001B2176" w:rsidP="000E6A03">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70F3F44E" w14:textId="77777777" w:rsidR="001B2176" w:rsidRPr="00C97908" w:rsidRDefault="001B2176" w:rsidP="000E6A03">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59F040E8"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0F6E5C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4AD94FBE" w14:textId="77777777" w:rsidR="001B2176" w:rsidRPr="00C97908" w:rsidRDefault="001B2176" w:rsidP="000E6A03">
            <w:pPr>
              <w:jc w:val="center"/>
              <w:rPr>
                <w:sz w:val="16"/>
                <w:szCs w:val="16"/>
                <w:lang w:val="en-US"/>
              </w:rPr>
            </w:pPr>
            <w:r w:rsidRPr="00C97908">
              <w:rPr>
                <w:sz w:val="16"/>
                <w:szCs w:val="16"/>
                <w:lang w:val="en-US"/>
              </w:rPr>
              <w:t>0,655</w:t>
            </w:r>
          </w:p>
        </w:tc>
      </w:tr>
      <w:tr w:rsidR="001B2176" w:rsidRPr="009B70F2" w14:paraId="0D8C1882"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07CBEE3" w14:textId="77777777" w:rsidR="001B2176" w:rsidRPr="005E2CA0" w:rsidRDefault="001B2176" w:rsidP="000E6A03">
            <w:pPr>
              <w:jc w:val="center"/>
              <w:rPr>
                <w:b/>
                <w:bCs/>
                <w:sz w:val="22"/>
                <w:szCs w:val="22"/>
                <w:lang w:val="en-US"/>
              </w:rPr>
            </w:pPr>
            <w:r w:rsidRPr="005E2CA0">
              <w:rPr>
                <w:b/>
                <w:bCs/>
                <w:sz w:val="22"/>
                <w:szCs w:val="22"/>
                <w:lang w:val="en-US"/>
              </w:rPr>
              <w:t>35</w:t>
            </w:r>
          </w:p>
        </w:tc>
        <w:tc>
          <w:tcPr>
            <w:tcW w:w="1366" w:type="dxa"/>
            <w:gridSpan w:val="3"/>
            <w:tcBorders>
              <w:top w:val="single" w:sz="4" w:space="0" w:color="auto"/>
              <w:bottom w:val="single" w:sz="4" w:space="0" w:color="auto"/>
            </w:tcBorders>
            <w:vAlign w:val="center"/>
          </w:tcPr>
          <w:p w14:paraId="0CB3EEA6" w14:textId="77777777" w:rsidR="001B2176" w:rsidRPr="005E2CA0" w:rsidRDefault="001B2176" w:rsidP="000E6A03">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6DD70429" w14:textId="77777777" w:rsidR="001B2176" w:rsidRPr="005E2CA0" w:rsidRDefault="001B2176" w:rsidP="000E6A03">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6CC77906"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3B7ADD2E"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3840D3E"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2BFCF411" w14:textId="77777777" w:rsidR="001B2176" w:rsidRPr="005E2CA0" w:rsidRDefault="001B2176" w:rsidP="000E6A03">
            <w:pPr>
              <w:jc w:val="center"/>
              <w:rPr>
                <w:b/>
                <w:bCs/>
                <w:sz w:val="22"/>
                <w:szCs w:val="22"/>
                <w:lang w:val="en-US"/>
              </w:rPr>
            </w:pPr>
            <w:r w:rsidRPr="005E2CA0">
              <w:rPr>
                <w:b/>
                <w:bCs/>
                <w:sz w:val="22"/>
                <w:szCs w:val="22"/>
                <w:lang w:val="en-US"/>
              </w:rPr>
              <w:t>13,100</w:t>
            </w:r>
          </w:p>
          <w:p w14:paraId="222C036C" w14:textId="77777777" w:rsidR="001B2176" w:rsidRPr="009B70F2" w:rsidRDefault="001B2176" w:rsidP="000E6A03">
            <w:pPr>
              <w:jc w:val="center"/>
              <w:rPr>
                <w:sz w:val="2"/>
                <w:szCs w:val="2"/>
                <w:lang w:val="en-US"/>
              </w:rPr>
            </w:pPr>
          </w:p>
        </w:tc>
      </w:tr>
      <w:tr w:rsidR="001B2176" w:rsidRPr="00B40365" w14:paraId="2BA572BC"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94F7A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7ECFBD6" w14:textId="77777777" w:rsidR="001B2176" w:rsidRPr="00B40365" w:rsidRDefault="001B2176" w:rsidP="000E6A03">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19860F7F" w14:textId="77777777" w:rsidR="001B2176" w:rsidRPr="00C97908" w:rsidRDefault="001B2176" w:rsidP="000E6A03">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470D2AF1"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35350B"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tcBorders>
            <w:vAlign w:val="center"/>
          </w:tcPr>
          <w:p w14:paraId="1740CA81" w14:textId="77777777" w:rsidR="001B2176" w:rsidRPr="00C97908" w:rsidRDefault="001B2176" w:rsidP="000E6A03">
            <w:pPr>
              <w:jc w:val="center"/>
              <w:rPr>
                <w:sz w:val="16"/>
                <w:szCs w:val="16"/>
                <w:lang w:val="en-US"/>
              </w:rPr>
            </w:pPr>
            <w:r w:rsidRPr="00C97908">
              <w:rPr>
                <w:sz w:val="16"/>
                <w:szCs w:val="16"/>
                <w:lang w:val="en-US"/>
              </w:rPr>
              <w:t>5,895</w:t>
            </w:r>
          </w:p>
        </w:tc>
      </w:tr>
      <w:tr w:rsidR="001B2176" w:rsidRPr="00B40365" w14:paraId="2A1F635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2F4EC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2EE99F1"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6945E03"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4E75A0E"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A76A81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451AA456" w14:textId="77777777" w:rsidR="001B2176" w:rsidRPr="00C97908" w:rsidRDefault="001B2176" w:rsidP="000E6A03">
            <w:pPr>
              <w:jc w:val="center"/>
              <w:rPr>
                <w:sz w:val="16"/>
                <w:szCs w:val="16"/>
                <w:lang w:val="en-US"/>
              </w:rPr>
            </w:pPr>
            <w:r w:rsidRPr="00C97908">
              <w:rPr>
                <w:sz w:val="16"/>
                <w:szCs w:val="16"/>
                <w:lang w:val="en-US"/>
              </w:rPr>
              <w:t>1,31</w:t>
            </w:r>
          </w:p>
        </w:tc>
      </w:tr>
      <w:tr w:rsidR="001B2176" w:rsidRPr="00B40365" w14:paraId="6AF8205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33C4C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A0FA4B0" w14:textId="77777777" w:rsidR="001B2176" w:rsidRPr="00B40365" w:rsidRDefault="001B2176" w:rsidP="000E6A03">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152DAA7D" w14:textId="77777777" w:rsidR="001B2176" w:rsidRPr="00C97908" w:rsidRDefault="001B2176" w:rsidP="000E6A03">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14:paraId="13F239E1"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A3369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gridSpan w:val="2"/>
            <w:tcBorders>
              <w:top w:val="nil"/>
              <w:bottom w:val="single" w:sz="2" w:space="0" w:color="auto"/>
            </w:tcBorders>
            <w:vAlign w:val="center"/>
          </w:tcPr>
          <w:p w14:paraId="667328FB" w14:textId="77777777" w:rsidR="001B2176" w:rsidRPr="00C97908" w:rsidRDefault="001B2176" w:rsidP="000E6A03">
            <w:pPr>
              <w:jc w:val="center"/>
              <w:rPr>
                <w:sz w:val="16"/>
                <w:szCs w:val="16"/>
                <w:lang w:val="en-US"/>
              </w:rPr>
            </w:pPr>
            <w:r w:rsidRPr="00C97908">
              <w:rPr>
                <w:sz w:val="16"/>
                <w:szCs w:val="16"/>
                <w:lang w:val="en-US"/>
              </w:rPr>
              <w:t>13,819</w:t>
            </w:r>
          </w:p>
        </w:tc>
      </w:tr>
      <w:tr w:rsidR="001B2176" w:rsidRPr="00B40365" w14:paraId="6A396CF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FE814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DB34800" w14:textId="77777777" w:rsidR="001B2176" w:rsidRPr="00B40365" w:rsidRDefault="001B2176" w:rsidP="000E6A03">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1DE30D1" w14:textId="77777777" w:rsidR="001B2176" w:rsidRPr="00C97908" w:rsidRDefault="001B2176" w:rsidP="000E6A03">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403B5D8"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D63D2D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399D7FB7" w14:textId="77777777" w:rsidR="001B2176" w:rsidRPr="00C97908" w:rsidRDefault="001B2176" w:rsidP="000E6A03">
            <w:pPr>
              <w:jc w:val="center"/>
              <w:rPr>
                <w:sz w:val="16"/>
                <w:szCs w:val="16"/>
                <w:lang w:val="en-US"/>
              </w:rPr>
            </w:pPr>
            <w:r w:rsidRPr="00C97908">
              <w:rPr>
                <w:sz w:val="16"/>
                <w:szCs w:val="16"/>
                <w:lang w:val="en-US"/>
              </w:rPr>
              <w:t>0,013</w:t>
            </w:r>
          </w:p>
        </w:tc>
      </w:tr>
      <w:tr w:rsidR="001B2176" w:rsidRPr="00B40365" w14:paraId="7126385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171A2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9520CE6" w14:textId="77777777" w:rsidR="001B2176" w:rsidRPr="00B40365" w:rsidRDefault="001B2176" w:rsidP="000E6A03">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BC5B424" w14:textId="77777777" w:rsidR="001B2176" w:rsidRPr="00C97908" w:rsidRDefault="001B2176" w:rsidP="000E6A03">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3A9C81B9"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1297C5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right w:val="single" w:sz="4" w:space="0" w:color="auto"/>
            </w:tcBorders>
            <w:vAlign w:val="center"/>
          </w:tcPr>
          <w:p w14:paraId="4F93B8D2" w14:textId="77777777" w:rsidR="001B2176" w:rsidRPr="00C97908" w:rsidRDefault="001B2176" w:rsidP="000E6A03">
            <w:pPr>
              <w:jc w:val="center"/>
              <w:rPr>
                <w:sz w:val="16"/>
                <w:szCs w:val="16"/>
                <w:lang w:val="en-US"/>
              </w:rPr>
            </w:pPr>
            <w:r w:rsidRPr="00C97908">
              <w:rPr>
                <w:sz w:val="16"/>
                <w:szCs w:val="16"/>
                <w:lang w:val="en-US"/>
              </w:rPr>
              <w:t>0,013</w:t>
            </w:r>
          </w:p>
        </w:tc>
      </w:tr>
      <w:tr w:rsidR="001B2176" w:rsidRPr="009B70F2" w14:paraId="75114130"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4D2D16" w14:textId="77777777" w:rsidR="001B2176" w:rsidRPr="005E2CA0" w:rsidRDefault="001B2176" w:rsidP="000E6A03">
            <w:pPr>
              <w:jc w:val="center"/>
              <w:rPr>
                <w:b/>
                <w:bCs/>
                <w:sz w:val="22"/>
                <w:szCs w:val="22"/>
                <w:lang w:val="en-US"/>
              </w:rPr>
            </w:pPr>
            <w:r w:rsidRPr="005E2CA0">
              <w:rPr>
                <w:b/>
                <w:bCs/>
                <w:sz w:val="22"/>
                <w:szCs w:val="22"/>
                <w:lang w:val="en-US"/>
              </w:rPr>
              <w:t>36</w:t>
            </w:r>
          </w:p>
        </w:tc>
        <w:tc>
          <w:tcPr>
            <w:tcW w:w="1366" w:type="dxa"/>
            <w:gridSpan w:val="3"/>
            <w:tcBorders>
              <w:top w:val="single" w:sz="4" w:space="0" w:color="auto"/>
              <w:bottom w:val="single" w:sz="4" w:space="0" w:color="auto"/>
            </w:tcBorders>
            <w:vAlign w:val="center"/>
          </w:tcPr>
          <w:p w14:paraId="45C79503" w14:textId="77777777" w:rsidR="001B2176" w:rsidRPr="005E2CA0" w:rsidRDefault="001B2176" w:rsidP="000E6A03">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14AC5CC6" w14:textId="77777777" w:rsidR="001B2176" w:rsidRPr="005E2CA0" w:rsidRDefault="001B2176" w:rsidP="000E6A03">
            <w:pPr>
              <w:rPr>
                <w:b/>
                <w:bCs/>
                <w:sz w:val="2"/>
                <w:szCs w:val="2"/>
                <w:lang w:val="en-US"/>
              </w:rPr>
            </w:pPr>
            <w:r w:rsidRPr="005E2CA0">
              <w:rPr>
                <w:b/>
                <w:bCs/>
                <w:sz w:val="22"/>
                <w:szCs w:val="22"/>
                <w:lang w:val="en-US"/>
              </w:rPr>
              <w:t>Grunduirea suprafetelor interioare a peretilor si tavanelor</w:t>
            </w:r>
          </w:p>
          <w:p w14:paraId="336FD2C0"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3F4D9C7"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35392D1"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78342880" w14:textId="77777777" w:rsidR="001B2176" w:rsidRPr="005E2CA0" w:rsidRDefault="001B2176" w:rsidP="000E6A03">
            <w:pPr>
              <w:jc w:val="center"/>
              <w:rPr>
                <w:b/>
                <w:bCs/>
                <w:sz w:val="22"/>
                <w:szCs w:val="22"/>
                <w:lang w:val="en-US"/>
              </w:rPr>
            </w:pPr>
            <w:r w:rsidRPr="005E2CA0">
              <w:rPr>
                <w:b/>
                <w:bCs/>
                <w:sz w:val="22"/>
                <w:szCs w:val="22"/>
                <w:lang w:val="en-US"/>
              </w:rPr>
              <w:t>13,100</w:t>
            </w:r>
          </w:p>
          <w:p w14:paraId="0402A8C5" w14:textId="77777777" w:rsidR="001B2176" w:rsidRPr="009B70F2" w:rsidRDefault="001B2176" w:rsidP="000E6A03">
            <w:pPr>
              <w:jc w:val="center"/>
              <w:rPr>
                <w:sz w:val="2"/>
                <w:szCs w:val="2"/>
                <w:lang w:val="en-US"/>
              </w:rPr>
            </w:pPr>
          </w:p>
        </w:tc>
      </w:tr>
      <w:tr w:rsidR="001B2176" w:rsidRPr="00B40365" w14:paraId="260C423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FED46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827914B" w14:textId="77777777" w:rsidR="001B2176" w:rsidRPr="00B40365" w:rsidRDefault="001B2176" w:rsidP="000E6A03">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40FDB939" w14:textId="77777777" w:rsidR="001B2176" w:rsidRPr="00C97908" w:rsidRDefault="001B2176" w:rsidP="000E6A03">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60B7846A"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B5FC5F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243BD2A1" w14:textId="77777777" w:rsidR="001B2176" w:rsidRPr="00C97908" w:rsidRDefault="001B2176" w:rsidP="000E6A03">
            <w:pPr>
              <w:jc w:val="center"/>
              <w:rPr>
                <w:sz w:val="16"/>
                <w:szCs w:val="16"/>
                <w:lang w:val="en-US"/>
              </w:rPr>
            </w:pPr>
            <w:r w:rsidRPr="00C97908">
              <w:rPr>
                <w:sz w:val="16"/>
                <w:szCs w:val="16"/>
                <w:lang w:val="en-US"/>
              </w:rPr>
              <w:t>0,393</w:t>
            </w:r>
          </w:p>
        </w:tc>
      </w:tr>
      <w:tr w:rsidR="001B2176" w:rsidRPr="00B40365" w14:paraId="2A568A4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559FC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2E0A1E3" w14:textId="77777777" w:rsidR="001B2176" w:rsidRPr="00B40365" w:rsidRDefault="001B2176" w:rsidP="000E6A03">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0EAF6B91" w14:textId="77777777" w:rsidR="001B2176" w:rsidRPr="00C97908" w:rsidRDefault="001B2176" w:rsidP="000E6A03">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7ABE54F1"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2CD956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53E8F046" w14:textId="77777777" w:rsidR="001B2176" w:rsidRPr="00C97908" w:rsidRDefault="001B2176" w:rsidP="000E6A03">
            <w:pPr>
              <w:jc w:val="center"/>
              <w:rPr>
                <w:sz w:val="16"/>
                <w:szCs w:val="16"/>
                <w:lang w:val="en-US"/>
              </w:rPr>
            </w:pPr>
            <w:r w:rsidRPr="00C97908">
              <w:rPr>
                <w:sz w:val="16"/>
                <w:szCs w:val="16"/>
                <w:lang w:val="en-US"/>
              </w:rPr>
              <w:t>1,965</w:t>
            </w:r>
          </w:p>
        </w:tc>
      </w:tr>
      <w:tr w:rsidR="001B2176" w:rsidRPr="00B40365" w14:paraId="7273D22C"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032E9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61E3EAC" w14:textId="77777777" w:rsidR="001B2176" w:rsidRPr="00B40365" w:rsidRDefault="001B2176" w:rsidP="000E6A03">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1575010" w14:textId="77777777" w:rsidR="001B2176" w:rsidRPr="00C97908" w:rsidRDefault="001B2176" w:rsidP="000E6A03">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0DA727CB"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0AE502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1A455FAB" w14:textId="77777777" w:rsidR="001B2176" w:rsidRPr="00C97908" w:rsidRDefault="001B2176" w:rsidP="000E6A03">
            <w:pPr>
              <w:jc w:val="center"/>
              <w:rPr>
                <w:sz w:val="16"/>
                <w:szCs w:val="16"/>
                <w:lang w:val="en-US"/>
              </w:rPr>
            </w:pPr>
            <w:r w:rsidRPr="00C97908">
              <w:rPr>
                <w:sz w:val="16"/>
                <w:szCs w:val="16"/>
                <w:lang w:val="en-US"/>
              </w:rPr>
              <w:t>0,655</w:t>
            </w:r>
          </w:p>
        </w:tc>
      </w:tr>
      <w:tr w:rsidR="001B2176" w:rsidRPr="009B70F2" w14:paraId="0A19EC27"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52E4E2" w14:textId="77777777" w:rsidR="001B2176" w:rsidRPr="005E2CA0" w:rsidRDefault="001B2176" w:rsidP="000E6A03">
            <w:pPr>
              <w:jc w:val="center"/>
              <w:rPr>
                <w:b/>
                <w:bCs/>
                <w:sz w:val="22"/>
                <w:szCs w:val="22"/>
                <w:lang w:val="en-US"/>
              </w:rPr>
            </w:pPr>
            <w:r w:rsidRPr="005E2CA0">
              <w:rPr>
                <w:b/>
                <w:bCs/>
                <w:sz w:val="22"/>
                <w:szCs w:val="22"/>
                <w:lang w:val="en-US"/>
              </w:rPr>
              <w:t>37</w:t>
            </w:r>
          </w:p>
        </w:tc>
        <w:tc>
          <w:tcPr>
            <w:tcW w:w="1366" w:type="dxa"/>
            <w:gridSpan w:val="3"/>
            <w:tcBorders>
              <w:top w:val="single" w:sz="4" w:space="0" w:color="auto"/>
              <w:bottom w:val="single" w:sz="4" w:space="0" w:color="auto"/>
            </w:tcBorders>
            <w:vAlign w:val="center"/>
          </w:tcPr>
          <w:p w14:paraId="67239887" w14:textId="77777777" w:rsidR="001B2176" w:rsidRPr="005E2CA0" w:rsidRDefault="001B2176" w:rsidP="000E6A03">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5B9F587F" w14:textId="77777777" w:rsidR="001B2176" w:rsidRPr="005E2CA0" w:rsidRDefault="001B2176" w:rsidP="000E6A03">
            <w:pPr>
              <w:rPr>
                <w:b/>
                <w:bCs/>
                <w:sz w:val="2"/>
                <w:szCs w:val="2"/>
                <w:lang w:val="en-US"/>
              </w:rPr>
            </w:pPr>
            <w:r w:rsidRPr="005E2CA0">
              <w:rPr>
                <w:b/>
                <w:bCs/>
                <w:sz w:val="22"/>
                <w:szCs w:val="22"/>
                <w:lang w:val="en-US"/>
              </w:rPr>
              <w:t xml:space="preserve">Vopsitorii interioare cu vopsea pe baza de copolimeri vinilici in emulsie apoasa,  aplicate in 2 straturi pe glet existent, executate manual / Vopsea lavabila pentru interior, de calitate superioara, destinata spatiilor publice, cu rezistenta la abraziune umeda clasa 1 si putere de </w:t>
            </w:r>
            <w:r w:rsidRPr="005E2CA0">
              <w:rPr>
                <w:b/>
                <w:bCs/>
                <w:sz w:val="22"/>
                <w:szCs w:val="22"/>
                <w:lang w:val="en-US"/>
              </w:rPr>
              <w:lastRenderedPageBreak/>
              <w:t>acoperire clasa 1 conform EN 13300, finisaj mat, rezistenta la spalari repetate si la actiunea agentilor de curatare uzuali / Consum vopsea 0.24 litri/m2</w:t>
            </w:r>
          </w:p>
          <w:p w14:paraId="0B12D7BB"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CEAE15F" w14:textId="77777777" w:rsidR="001B2176" w:rsidRPr="005E2CA0" w:rsidRDefault="001B2176" w:rsidP="000E6A03">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09D4DB72"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45F3677A" w14:textId="77777777" w:rsidR="001B2176" w:rsidRPr="005E2CA0" w:rsidRDefault="001B2176" w:rsidP="000E6A03">
            <w:pPr>
              <w:jc w:val="center"/>
              <w:rPr>
                <w:b/>
                <w:bCs/>
                <w:sz w:val="22"/>
                <w:szCs w:val="22"/>
                <w:lang w:val="en-US"/>
              </w:rPr>
            </w:pPr>
            <w:r w:rsidRPr="005E2CA0">
              <w:rPr>
                <w:b/>
                <w:bCs/>
                <w:sz w:val="22"/>
                <w:szCs w:val="22"/>
                <w:lang w:val="en-US"/>
              </w:rPr>
              <w:t>13,100</w:t>
            </w:r>
          </w:p>
          <w:p w14:paraId="25D57C9A" w14:textId="77777777" w:rsidR="001B2176" w:rsidRPr="009B70F2" w:rsidRDefault="001B2176" w:rsidP="000E6A03">
            <w:pPr>
              <w:jc w:val="center"/>
              <w:rPr>
                <w:sz w:val="2"/>
                <w:szCs w:val="2"/>
                <w:lang w:val="en-US"/>
              </w:rPr>
            </w:pPr>
          </w:p>
        </w:tc>
      </w:tr>
      <w:tr w:rsidR="001B2176" w:rsidRPr="00B40365" w14:paraId="6A81C1E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853D3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58AC897" w14:textId="77777777" w:rsidR="001B2176" w:rsidRPr="00B40365" w:rsidRDefault="001B2176" w:rsidP="000E6A03">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483E1F9F" w14:textId="77777777" w:rsidR="001B2176" w:rsidRPr="00C97908" w:rsidRDefault="001B2176" w:rsidP="000E6A03">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24FFDA4"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1C23F1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0,550</w:t>
            </w:r>
          </w:p>
        </w:tc>
        <w:tc>
          <w:tcPr>
            <w:tcW w:w="1518" w:type="dxa"/>
            <w:gridSpan w:val="2"/>
            <w:tcBorders>
              <w:top w:val="nil"/>
              <w:bottom w:val="single" w:sz="2" w:space="0" w:color="auto"/>
            </w:tcBorders>
            <w:vAlign w:val="center"/>
          </w:tcPr>
          <w:p w14:paraId="33FC20C4" w14:textId="77777777" w:rsidR="001B2176" w:rsidRPr="00C97908" w:rsidRDefault="001B2176" w:rsidP="000E6A03">
            <w:pPr>
              <w:jc w:val="center"/>
              <w:rPr>
                <w:sz w:val="16"/>
                <w:szCs w:val="16"/>
                <w:lang w:val="en-US"/>
              </w:rPr>
            </w:pPr>
            <w:r w:rsidRPr="00C97908">
              <w:rPr>
                <w:sz w:val="16"/>
                <w:szCs w:val="16"/>
                <w:lang w:val="en-US"/>
              </w:rPr>
              <w:t>7,205</w:t>
            </w:r>
          </w:p>
        </w:tc>
      </w:tr>
      <w:tr w:rsidR="001B2176" w:rsidRPr="00B40365" w14:paraId="5725B288"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F814A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E3C454B" w14:textId="77777777" w:rsidR="001B2176" w:rsidRPr="00B40365" w:rsidRDefault="001B2176" w:rsidP="000E6A03">
            <w:pPr>
              <w:jc w:val="center"/>
              <w:rPr>
                <w:sz w:val="16"/>
                <w:szCs w:val="16"/>
                <w:lang w:val="en-US"/>
              </w:rPr>
            </w:pPr>
            <w:r w:rsidRPr="00B40365">
              <w:rPr>
                <w:sz w:val="16"/>
                <w:szCs w:val="16"/>
                <w:lang w:val="en-US"/>
              </w:rPr>
              <w:t>2430116103800-27</w:t>
            </w:r>
          </w:p>
        </w:tc>
        <w:tc>
          <w:tcPr>
            <w:tcW w:w="4238" w:type="dxa"/>
            <w:gridSpan w:val="4"/>
            <w:tcBorders>
              <w:top w:val="nil"/>
              <w:bottom w:val="single" w:sz="2" w:space="0" w:color="auto"/>
            </w:tcBorders>
            <w:vAlign w:val="center"/>
          </w:tcPr>
          <w:p w14:paraId="493B4229" w14:textId="77777777" w:rsidR="001B2176" w:rsidRPr="00C97908" w:rsidRDefault="001B2176" w:rsidP="000E6A03">
            <w:pPr>
              <w:rPr>
                <w:sz w:val="16"/>
                <w:szCs w:val="16"/>
                <w:lang w:val="en-US"/>
              </w:rPr>
            </w:pPr>
            <w:r w:rsidRPr="00C97908">
              <w:rPr>
                <w:sz w:val="16"/>
                <w:szCs w:val="16"/>
                <w:lang w:val="en-US"/>
              </w:rPr>
              <w:t xml:space="preserve">Vopsea lavabila pentru interior, de calitate superioara, destinata spatiilor publice, cu rezistenta la abraziune umeda clasa 1 si putere de acoperire clasa 1 conform EN 13300, finisaj mat, rezistenta la spalari repetate si la actiunea agentilor de curatare uzuali </w:t>
            </w:r>
          </w:p>
        </w:tc>
        <w:tc>
          <w:tcPr>
            <w:tcW w:w="998" w:type="dxa"/>
            <w:gridSpan w:val="3"/>
            <w:tcBorders>
              <w:top w:val="nil"/>
              <w:bottom w:val="single" w:sz="2" w:space="0" w:color="auto"/>
            </w:tcBorders>
            <w:vAlign w:val="center"/>
          </w:tcPr>
          <w:p w14:paraId="0165F8AA" w14:textId="77777777" w:rsidR="001B2176" w:rsidRPr="00C97908" w:rsidRDefault="001B2176" w:rsidP="000E6A03">
            <w:pPr>
              <w:jc w:val="center"/>
              <w:rPr>
                <w:sz w:val="16"/>
                <w:szCs w:val="16"/>
                <w:lang w:val="en-US"/>
              </w:rPr>
            </w:pPr>
            <w:r w:rsidRPr="00C97908">
              <w:rPr>
                <w:sz w:val="16"/>
                <w:szCs w:val="16"/>
                <w:lang w:val="en-US"/>
              </w:rPr>
              <w:t>litr</w:t>
            </w:r>
          </w:p>
        </w:tc>
        <w:tc>
          <w:tcPr>
            <w:tcW w:w="1106" w:type="dxa"/>
            <w:gridSpan w:val="3"/>
            <w:tcBorders>
              <w:top w:val="nil"/>
              <w:bottom w:val="single" w:sz="2" w:space="0" w:color="auto"/>
            </w:tcBorders>
            <w:vAlign w:val="center"/>
          </w:tcPr>
          <w:p w14:paraId="4001361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0,240</w:t>
            </w:r>
          </w:p>
        </w:tc>
        <w:tc>
          <w:tcPr>
            <w:tcW w:w="1518" w:type="dxa"/>
            <w:gridSpan w:val="2"/>
            <w:tcBorders>
              <w:top w:val="nil"/>
              <w:bottom w:val="single" w:sz="2" w:space="0" w:color="auto"/>
            </w:tcBorders>
            <w:vAlign w:val="center"/>
          </w:tcPr>
          <w:p w14:paraId="09853A99" w14:textId="77777777" w:rsidR="001B2176" w:rsidRPr="00C97908" w:rsidRDefault="001B2176" w:rsidP="000E6A03">
            <w:pPr>
              <w:jc w:val="center"/>
              <w:rPr>
                <w:sz w:val="16"/>
                <w:szCs w:val="16"/>
                <w:lang w:val="en-US"/>
              </w:rPr>
            </w:pPr>
            <w:r w:rsidRPr="00C97908">
              <w:rPr>
                <w:sz w:val="16"/>
                <w:szCs w:val="16"/>
                <w:lang w:val="en-US"/>
              </w:rPr>
              <w:t>3,144</w:t>
            </w:r>
          </w:p>
        </w:tc>
      </w:tr>
      <w:tr w:rsidR="001B2176" w:rsidRPr="00B40365" w14:paraId="06A8146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3EF90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6E4516A" w14:textId="77777777" w:rsidR="001B2176" w:rsidRPr="00B40365" w:rsidRDefault="001B2176" w:rsidP="000E6A03">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3014417A" w14:textId="77777777" w:rsidR="001B2176" w:rsidRPr="00C97908" w:rsidRDefault="001B2176" w:rsidP="000E6A03">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420A370"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2AC96B"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5B7DDD85" w14:textId="77777777" w:rsidR="001B2176" w:rsidRPr="00C97908" w:rsidRDefault="001B2176" w:rsidP="000E6A03">
            <w:pPr>
              <w:jc w:val="center"/>
              <w:rPr>
                <w:sz w:val="16"/>
                <w:szCs w:val="16"/>
                <w:lang w:val="en-US"/>
              </w:rPr>
            </w:pPr>
            <w:r w:rsidRPr="00C97908">
              <w:rPr>
                <w:sz w:val="16"/>
                <w:szCs w:val="16"/>
                <w:lang w:val="en-US"/>
              </w:rPr>
              <w:t>0,786</w:t>
            </w:r>
          </w:p>
        </w:tc>
      </w:tr>
      <w:tr w:rsidR="001B2176" w:rsidRPr="00B40365" w14:paraId="5AA6F96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2297A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F205694" w14:textId="77777777" w:rsidR="001B2176" w:rsidRPr="00B40365" w:rsidRDefault="001B2176" w:rsidP="000E6A03">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56A64A19" w14:textId="77777777" w:rsidR="001B2176" w:rsidRPr="00C97908" w:rsidRDefault="001B2176" w:rsidP="000E6A03">
            <w:pPr>
              <w:rPr>
                <w:sz w:val="16"/>
                <w:szCs w:val="16"/>
                <w:lang w:val="en-US"/>
              </w:rPr>
            </w:pPr>
            <w:r w:rsidRPr="00C97908">
              <w:rPr>
                <w:sz w:val="16"/>
                <w:szCs w:val="16"/>
                <w:lang w:val="en-US"/>
              </w:rPr>
              <w:t>Hirtie slefuita uscata 23x30 gr 6</w:t>
            </w:r>
          </w:p>
        </w:tc>
        <w:tc>
          <w:tcPr>
            <w:tcW w:w="998" w:type="dxa"/>
            <w:gridSpan w:val="3"/>
            <w:tcBorders>
              <w:top w:val="nil"/>
              <w:bottom w:val="single" w:sz="2" w:space="0" w:color="auto"/>
            </w:tcBorders>
            <w:vAlign w:val="center"/>
          </w:tcPr>
          <w:p w14:paraId="44759539"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EA740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0,500</w:t>
            </w:r>
          </w:p>
        </w:tc>
        <w:tc>
          <w:tcPr>
            <w:tcW w:w="1518" w:type="dxa"/>
            <w:gridSpan w:val="2"/>
            <w:tcBorders>
              <w:top w:val="nil"/>
              <w:bottom w:val="single" w:sz="2" w:space="0" w:color="auto"/>
            </w:tcBorders>
            <w:vAlign w:val="center"/>
          </w:tcPr>
          <w:p w14:paraId="56717BCB" w14:textId="77777777" w:rsidR="001B2176" w:rsidRPr="00C97908" w:rsidRDefault="001B2176" w:rsidP="000E6A03">
            <w:pPr>
              <w:jc w:val="center"/>
              <w:rPr>
                <w:sz w:val="16"/>
                <w:szCs w:val="16"/>
                <w:lang w:val="en-US"/>
              </w:rPr>
            </w:pPr>
            <w:r w:rsidRPr="00C97908">
              <w:rPr>
                <w:sz w:val="16"/>
                <w:szCs w:val="16"/>
                <w:lang w:val="en-US"/>
              </w:rPr>
              <w:t>6,55</w:t>
            </w:r>
          </w:p>
        </w:tc>
      </w:tr>
      <w:tr w:rsidR="001B2176" w:rsidRPr="00B40365" w14:paraId="524E2CA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B9E7E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101CDA6" w14:textId="77777777" w:rsidR="001B2176" w:rsidRPr="00B40365" w:rsidRDefault="001B2176" w:rsidP="000E6A03">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7D3B3F81" w14:textId="77777777" w:rsidR="001B2176" w:rsidRPr="00C97908" w:rsidRDefault="001B2176" w:rsidP="000E6A03">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65002EC6"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0F45F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0BFBB4A7" w14:textId="77777777" w:rsidR="001B2176" w:rsidRPr="00C97908" w:rsidRDefault="001B2176" w:rsidP="000E6A03">
            <w:pPr>
              <w:jc w:val="center"/>
              <w:rPr>
                <w:sz w:val="16"/>
                <w:szCs w:val="16"/>
                <w:lang w:val="en-US"/>
              </w:rPr>
            </w:pPr>
            <w:r w:rsidRPr="00C97908">
              <w:rPr>
                <w:sz w:val="16"/>
                <w:szCs w:val="16"/>
                <w:lang w:val="en-US"/>
              </w:rPr>
              <w:t>0,655</w:t>
            </w:r>
          </w:p>
        </w:tc>
      </w:tr>
      <w:tr w:rsidR="001B2176" w:rsidRPr="00B40365" w14:paraId="17071C87"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14EA0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962C7B6" w14:textId="77777777" w:rsidR="001B2176" w:rsidRPr="00B40365" w:rsidRDefault="001B2176" w:rsidP="000E6A03">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D9481AA" w14:textId="77777777" w:rsidR="001B2176" w:rsidRPr="00C97908" w:rsidRDefault="001B2176" w:rsidP="000E6A03">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153F037E"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D75BD1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18E4A7D4" w14:textId="77777777" w:rsidR="001B2176" w:rsidRPr="00C97908" w:rsidRDefault="001B2176" w:rsidP="000E6A03">
            <w:pPr>
              <w:jc w:val="center"/>
              <w:rPr>
                <w:sz w:val="16"/>
                <w:szCs w:val="16"/>
                <w:lang w:val="en-US"/>
              </w:rPr>
            </w:pPr>
            <w:r w:rsidRPr="00C97908">
              <w:rPr>
                <w:sz w:val="16"/>
                <w:szCs w:val="16"/>
                <w:lang w:val="en-US"/>
              </w:rPr>
              <w:t>0,026</w:t>
            </w:r>
          </w:p>
        </w:tc>
      </w:tr>
      <w:tr w:rsidR="001B2176" w:rsidRPr="003E2692" w14:paraId="19C826E5"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6DE167A" w14:textId="77777777" w:rsidR="001B2176" w:rsidRPr="003E2692" w:rsidRDefault="001B2176" w:rsidP="000E6A03">
            <w:pPr>
              <w:rPr>
                <w:sz w:val="2"/>
                <w:szCs w:val="2"/>
                <w:lang w:val="en-US"/>
              </w:rPr>
            </w:pPr>
          </w:p>
        </w:tc>
        <w:tc>
          <w:tcPr>
            <w:tcW w:w="1381" w:type="dxa"/>
            <w:gridSpan w:val="3"/>
            <w:tcBorders>
              <w:top w:val="single" w:sz="6" w:space="0" w:color="auto"/>
              <w:bottom w:val="nil"/>
            </w:tcBorders>
            <w:vAlign w:val="center"/>
          </w:tcPr>
          <w:p w14:paraId="1110F8FA" w14:textId="77777777" w:rsidR="001B2176" w:rsidRPr="003E2692" w:rsidRDefault="001B2176" w:rsidP="000E6A03">
            <w:pPr>
              <w:rPr>
                <w:sz w:val="2"/>
                <w:szCs w:val="2"/>
                <w:lang w:val="en-US"/>
              </w:rPr>
            </w:pPr>
          </w:p>
        </w:tc>
        <w:tc>
          <w:tcPr>
            <w:tcW w:w="4081" w:type="dxa"/>
            <w:gridSpan w:val="5"/>
            <w:tcBorders>
              <w:top w:val="single" w:sz="6" w:space="0" w:color="auto"/>
              <w:bottom w:val="nil"/>
            </w:tcBorders>
          </w:tcPr>
          <w:p w14:paraId="532C3A34" w14:textId="77777777" w:rsidR="001B2176" w:rsidRPr="003E2692" w:rsidRDefault="001B2176" w:rsidP="000E6A03">
            <w:pPr>
              <w:rPr>
                <w:sz w:val="2"/>
                <w:szCs w:val="2"/>
                <w:lang w:val="en-US"/>
              </w:rPr>
            </w:pPr>
          </w:p>
        </w:tc>
        <w:tc>
          <w:tcPr>
            <w:tcW w:w="969" w:type="dxa"/>
            <w:gridSpan w:val="3"/>
            <w:tcBorders>
              <w:top w:val="single" w:sz="6" w:space="0" w:color="auto"/>
              <w:bottom w:val="nil"/>
              <w:right w:val="nil"/>
            </w:tcBorders>
          </w:tcPr>
          <w:p w14:paraId="62C1BD3F" w14:textId="77777777" w:rsidR="001B2176" w:rsidRPr="003E2692" w:rsidRDefault="001B2176" w:rsidP="000E6A03">
            <w:pPr>
              <w:rPr>
                <w:sz w:val="2"/>
                <w:szCs w:val="2"/>
                <w:lang w:val="en-US"/>
              </w:rPr>
            </w:pPr>
          </w:p>
        </w:tc>
        <w:tc>
          <w:tcPr>
            <w:tcW w:w="1245" w:type="dxa"/>
            <w:gridSpan w:val="3"/>
            <w:tcBorders>
              <w:top w:val="single" w:sz="6" w:space="0" w:color="auto"/>
              <w:left w:val="nil"/>
              <w:bottom w:val="nil"/>
              <w:right w:val="nil"/>
            </w:tcBorders>
          </w:tcPr>
          <w:p w14:paraId="3D860A5B" w14:textId="77777777" w:rsidR="001B2176" w:rsidRPr="003E2692" w:rsidRDefault="001B2176" w:rsidP="000E6A03">
            <w:pPr>
              <w:rPr>
                <w:sz w:val="2"/>
                <w:szCs w:val="2"/>
                <w:lang w:val="en-US"/>
              </w:rPr>
            </w:pPr>
          </w:p>
        </w:tc>
        <w:tc>
          <w:tcPr>
            <w:tcW w:w="1676" w:type="dxa"/>
            <w:gridSpan w:val="3"/>
            <w:tcBorders>
              <w:top w:val="single" w:sz="6" w:space="0" w:color="auto"/>
              <w:left w:val="nil"/>
              <w:bottom w:val="nil"/>
              <w:right w:val="nil"/>
            </w:tcBorders>
          </w:tcPr>
          <w:p w14:paraId="5A48112F" w14:textId="77777777" w:rsidR="001B2176" w:rsidRPr="003E2692" w:rsidRDefault="001B2176" w:rsidP="000E6A03">
            <w:pPr>
              <w:rPr>
                <w:sz w:val="2"/>
                <w:szCs w:val="2"/>
                <w:lang w:val="en-US"/>
              </w:rPr>
            </w:pPr>
          </w:p>
        </w:tc>
      </w:tr>
      <w:tr w:rsidR="001B2176" w:rsidRPr="00B449C4" w14:paraId="2B4C681D"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E88EB78"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55BE30FC"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7C6A1DF1" w14:textId="77777777" w:rsidR="001B2176" w:rsidRPr="000E0709" w:rsidRDefault="001B2176" w:rsidP="000E6A03">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E0BA40F"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6FA19083"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2431F338" w14:textId="77777777" w:rsidR="001B2176" w:rsidRPr="00B449C4" w:rsidRDefault="001B2176" w:rsidP="000E6A03">
            <w:pPr>
              <w:rPr>
                <w:sz w:val="22"/>
                <w:szCs w:val="22"/>
                <w:lang w:val="en-US"/>
              </w:rPr>
            </w:pPr>
          </w:p>
        </w:tc>
      </w:tr>
      <w:tr w:rsidR="001B2176" w:rsidRPr="00B40365" w14:paraId="5EF65DE4" w14:textId="77777777" w:rsidTr="000E6A0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D42DFED" w14:textId="77777777" w:rsidR="001B2176" w:rsidRPr="00B40365" w:rsidRDefault="001B2176" w:rsidP="000E6A03">
            <w:pPr>
              <w:rPr>
                <w:sz w:val="22"/>
                <w:szCs w:val="22"/>
                <w:lang w:val="en-US"/>
              </w:rPr>
            </w:pPr>
          </w:p>
        </w:tc>
        <w:tc>
          <w:tcPr>
            <w:tcW w:w="1382" w:type="dxa"/>
            <w:gridSpan w:val="4"/>
            <w:tcBorders>
              <w:bottom w:val="single" w:sz="4" w:space="0" w:color="auto"/>
            </w:tcBorders>
            <w:vAlign w:val="center"/>
          </w:tcPr>
          <w:p w14:paraId="79955432" w14:textId="77777777" w:rsidR="001B2176" w:rsidRPr="00B40365" w:rsidRDefault="001B2176" w:rsidP="000E6A03">
            <w:pPr>
              <w:rPr>
                <w:sz w:val="22"/>
                <w:szCs w:val="22"/>
                <w:lang w:val="en-US"/>
              </w:rPr>
            </w:pPr>
          </w:p>
        </w:tc>
        <w:tc>
          <w:tcPr>
            <w:tcW w:w="4238" w:type="dxa"/>
            <w:gridSpan w:val="4"/>
            <w:tcBorders>
              <w:bottom w:val="single" w:sz="4" w:space="0" w:color="auto"/>
            </w:tcBorders>
          </w:tcPr>
          <w:p w14:paraId="70CBFED8" w14:textId="77777777" w:rsidR="001B2176" w:rsidRPr="00B40365" w:rsidRDefault="001B2176" w:rsidP="000E6A0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Glafuri</w:t>
            </w:r>
          </w:p>
        </w:tc>
        <w:tc>
          <w:tcPr>
            <w:tcW w:w="3622" w:type="dxa"/>
            <w:gridSpan w:val="8"/>
            <w:tcBorders>
              <w:bottom w:val="single" w:sz="4" w:space="0" w:color="auto"/>
              <w:right w:val="single" w:sz="4" w:space="0" w:color="auto"/>
            </w:tcBorders>
          </w:tcPr>
          <w:p w14:paraId="5CFC87E6" w14:textId="77777777" w:rsidR="001B2176" w:rsidRPr="00B40365" w:rsidRDefault="001B2176" w:rsidP="000E6A03">
            <w:pPr>
              <w:rPr>
                <w:sz w:val="22"/>
                <w:szCs w:val="22"/>
                <w:lang w:val="en-US"/>
              </w:rPr>
            </w:pPr>
          </w:p>
        </w:tc>
      </w:tr>
      <w:tr w:rsidR="001B2176" w:rsidRPr="009B70F2" w14:paraId="4E6135A1" w14:textId="77777777" w:rsidTr="000E6A03">
        <w:tblPrEx>
          <w:tblCellMar>
            <w:left w:w="107" w:type="dxa"/>
            <w:right w:w="107" w:type="dxa"/>
          </w:tblCellMar>
        </w:tblPrEx>
        <w:tc>
          <w:tcPr>
            <w:tcW w:w="10348" w:type="dxa"/>
            <w:gridSpan w:val="19"/>
          </w:tcPr>
          <w:p w14:paraId="2C7CDDC7" w14:textId="77777777" w:rsidR="001B2176" w:rsidRPr="009B70F2" w:rsidRDefault="001B2176" w:rsidP="000E6A03">
            <w:pPr>
              <w:rPr>
                <w:b/>
                <w:bCs/>
                <w:sz w:val="22"/>
                <w:szCs w:val="22"/>
                <w:lang w:val="en-US"/>
              </w:rPr>
            </w:pPr>
            <w:r w:rsidRPr="009B70F2">
              <w:rPr>
                <w:b/>
                <w:bCs/>
                <w:sz w:val="22"/>
                <w:szCs w:val="22"/>
                <w:lang w:val="en-US"/>
              </w:rPr>
              <w:t>1.6. Tavan</w:t>
            </w:r>
          </w:p>
          <w:p w14:paraId="4D54EEFD" w14:textId="77777777" w:rsidR="001B2176" w:rsidRPr="00B12F65" w:rsidRDefault="001B2176" w:rsidP="000E6A03">
            <w:pPr>
              <w:rPr>
                <w:sz w:val="2"/>
                <w:szCs w:val="2"/>
                <w:lang w:val="en-US"/>
              </w:rPr>
            </w:pPr>
          </w:p>
        </w:tc>
      </w:tr>
      <w:tr w:rsidR="001B2176" w:rsidRPr="009B70F2" w14:paraId="578AD58E"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53338A" w14:textId="77777777" w:rsidR="001B2176" w:rsidRPr="005E2CA0" w:rsidRDefault="001B2176" w:rsidP="000E6A03">
            <w:pPr>
              <w:jc w:val="center"/>
              <w:rPr>
                <w:b/>
                <w:bCs/>
                <w:sz w:val="22"/>
                <w:szCs w:val="22"/>
                <w:lang w:val="en-US"/>
              </w:rPr>
            </w:pPr>
            <w:r w:rsidRPr="005E2CA0">
              <w:rPr>
                <w:b/>
                <w:bCs/>
                <w:sz w:val="22"/>
                <w:szCs w:val="22"/>
                <w:lang w:val="en-US"/>
              </w:rPr>
              <w:t>38</w:t>
            </w:r>
          </w:p>
        </w:tc>
        <w:tc>
          <w:tcPr>
            <w:tcW w:w="1366" w:type="dxa"/>
            <w:gridSpan w:val="3"/>
            <w:tcBorders>
              <w:top w:val="single" w:sz="4" w:space="0" w:color="auto"/>
              <w:bottom w:val="single" w:sz="4" w:space="0" w:color="auto"/>
            </w:tcBorders>
            <w:vAlign w:val="center"/>
          </w:tcPr>
          <w:p w14:paraId="4CECE4A3" w14:textId="77777777" w:rsidR="001B2176" w:rsidRPr="005E2CA0" w:rsidRDefault="001B2176" w:rsidP="000E6A03">
            <w:pPr>
              <w:jc w:val="center"/>
              <w:rPr>
                <w:b/>
                <w:bCs/>
                <w:sz w:val="22"/>
                <w:szCs w:val="22"/>
                <w:lang w:val="en-US"/>
              </w:rPr>
            </w:pPr>
            <w:r w:rsidRPr="005E2CA0">
              <w:rPr>
                <w:b/>
                <w:bCs/>
                <w:sz w:val="22"/>
                <w:szCs w:val="22"/>
                <w:lang w:val="en-US"/>
              </w:rPr>
              <w:t>CK29F</w:t>
            </w:r>
          </w:p>
        </w:tc>
        <w:tc>
          <w:tcPr>
            <w:tcW w:w="4254" w:type="dxa"/>
            <w:gridSpan w:val="5"/>
            <w:tcBorders>
              <w:top w:val="single" w:sz="4" w:space="0" w:color="auto"/>
              <w:bottom w:val="single" w:sz="4" w:space="0" w:color="auto"/>
            </w:tcBorders>
          </w:tcPr>
          <w:p w14:paraId="370C2134" w14:textId="77777777" w:rsidR="001B2176" w:rsidRPr="005E2CA0" w:rsidRDefault="001B2176" w:rsidP="000E6A03">
            <w:pPr>
              <w:rPr>
                <w:b/>
                <w:bCs/>
                <w:sz w:val="2"/>
                <w:szCs w:val="2"/>
                <w:lang w:val="en-US"/>
              </w:rPr>
            </w:pPr>
            <w:r w:rsidRPr="005E2CA0">
              <w:rPr>
                <w:b/>
                <w:bCs/>
                <w:sz w:val="22"/>
                <w:szCs w:val="22"/>
                <w:lang w:val="en-US"/>
              </w:rPr>
              <w:t>Tavane suspendate din panouri prefabricate "Armstrong", inclusiv sistemul-grila Knauf sau analog dupa calitate</w:t>
            </w:r>
          </w:p>
          <w:p w14:paraId="67628627"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49C18432" w14:textId="77777777" w:rsidR="001B2176" w:rsidRPr="005E2CA0" w:rsidRDefault="001B2176" w:rsidP="000E6A03">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FF95FF0"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3CE231A3" w14:textId="77777777" w:rsidR="001B2176" w:rsidRPr="005E2CA0" w:rsidRDefault="001B2176" w:rsidP="000E6A03">
            <w:pPr>
              <w:jc w:val="center"/>
              <w:rPr>
                <w:b/>
                <w:bCs/>
                <w:sz w:val="22"/>
                <w:szCs w:val="22"/>
                <w:lang w:val="en-US"/>
              </w:rPr>
            </w:pPr>
            <w:r w:rsidRPr="005E2CA0">
              <w:rPr>
                <w:b/>
                <w:bCs/>
                <w:sz w:val="22"/>
                <w:szCs w:val="22"/>
                <w:lang w:val="en-US"/>
              </w:rPr>
              <w:t>99,100</w:t>
            </w:r>
          </w:p>
          <w:p w14:paraId="4C96FD93" w14:textId="77777777" w:rsidR="001B2176" w:rsidRPr="009B70F2" w:rsidRDefault="001B2176" w:rsidP="000E6A03">
            <w:pPr>
              <w:jc w:val="center"/>
              <w:rPr>
                <w:sz w:val="2"/>
                <w:szCs w:val="2"/>
                <w:lang w:val="en-US"/>
              </w:rPr>
            </w:pPr>
          </w:p>
        </w:tc>
      </w:tr>
      <w:tr w:rsidR="001B2176" w:rsidRPr="00B40365" w14:paraId="2FFAE5E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2F8AA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EE7930C"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500ED6F"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FA16609"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D42F4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10267FA0" w14:textId="77777777" w:rsidR="001B2176" w:rsidRPr="00C97908" w:rsidRDefault="001B2176" w:rsidP="000E6A03">
            <w:pPr>
              <w:jc w:val="center"/>
              <w:rPr>
                <w:sz w:val="16"/>
                <w:szCs w:val="16"/>
                <w:lang w:val="en-US"/>
              </w:rPr>
            </w:pPr>
            <w:r w:rsidRPr="00C97908">
              <w:rPr>
                <w:sz w:val="16"/>
                <w:szCs w:val="16"/>
                <w:lang w:val="en-US"/>
              </w:rPr>
              <w:t>14,865</w:t>
            </w:r>
          </w:p>
        </w:tc>
      </w:tr>
      <w:tr w:rsidR="001B2176" w:rsidRPr="00B40365" w14:paraId="6C46A63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51D0E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8C780BD" w14:textId="77777777" w:rsidR="001B2176" w:rsidRPr="00B40365" w:rsidRDefault="001B2176" w:rsidP="000E6A03">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08A29833" w14:textId="77777777" w:rsidR="001B2176" w:rsidRPr="00C97908" w:rsidRDefault="001B2176" w:rsidP="000E6A03">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60B57F38"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DE650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2,050</w:t>
            </w:r>
          </w:p>
        </w:tc>
        <w:tc>
          <w:tcPr>
            <w:tcW w:w="1518" w:type="dxa"/>
            <w:gridSpan w:val="2"/>
            <w:tcBorders>
              <w:top w:val="nil"/>
              <w:bottom w:val="single" w:sz="2" w:space="0" w:color="auto"/>
            </w:tcBorders>
            <w:vAlign w:val="center"/>
          </w:tcPr>
          <w:p w14:paraId="47D5B326" w14:textId="77777777" w:rsidR="001B2176" w:rsidRPr="00C97908" w:rsidRDefault="001B2176" w:rsidP="000E6A03">
            <w:pPr>
              <w:jc w:val="center"/>
              <w:rPr>
                <w:sz w:val="16"/>
                <w:szCs w:val="16"/>
                <w:lang w:val="en-US"/>
              </w:rPr>
            </w:pPr>
            <w:r w:rsidRPr="00C97908">
              <w:rPr>
                <w:sz w:val="16"/>
                <w:szCs w:val="16"/>
                <w:lang w:val="en-US"/>
              </w:rPr>
              <w:t>203,155</w:t>
            </w:r>
          </w:p>
        </w:tc>
      </w:tr>
      <w:tr w:rsidR="001B2176" w:rsidRPr="00B40365" w14:paraId="187D872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62D3D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36676F7" w14:textId="77777777" w:rsidR="001B2176" w:rsidRPr="00B40365" w:rsidRDefault="001B2176" w:rsidP="000E6A03">
            <w:pPr>
              <w:jc w:val="center"/>
              <w:rPr>
                <w:sz w:val="16"/>
                <w:szCs w:val="16"/>
                <w:lang w:val="en-US"/>
              </w:rPr>
            </w:pPr>
            <w:r w:rsidRPr="00B40365">
              <w:rPr>
                <w:sz w:val="16"/>
                <w:szCs w:val="16"/>
                <w:lang w:val="en-US"/>
              </w:rPr>
              <w:t>2874136313300</w:t>
            </w:r>
          </w:p>
        </w:tc>
        <w:tc>
          <w:tcPr>
            <w:tcW w:w="4238" w:type="dxa"/>
            <w:gridSpan w:val="4"/>
            <w:tcBorders>
              <w:top w:val="nil"/>
              <w:bottom w:val="single" w:sz="2" w:space="0" w:color="auto"/>
            </w:tcBorders>
            <w:vAlign w:val="center"/>
          </w:tcPr>
          <w:p w14:paraId="0CEEA5B2" w14:textId="77777777" w:rsidR="001B2176" w:rsidRPr="00C97908" w:rsidRDefault="001B2176" w:rsidP="000E6A03">
            <w:pPr>
              <w:rPr>
                <w:sz w:val="16"/>
                <w:szCs w:val="16"/>
                <w:lang w:val="en-US"/>
              </w:rPr>
            </w:pPr>
            <w:r w:rsidRPr="00C97908">
              <w:rPr>
                <w:sz w:val="16"/>
                <w:szCs w:val="16"/>
                <w:lang w:val="en-US"/>
              </w:rPr>
              <w:t>Diblu din metal</w:t>
            </w:r>
          </w:p>
        </w:tc>
        <w:tc>
          <w:tcPr>
            <w:tcW w:w="998" w:type="dxa"/>
            <w:gridSpan w:val="3"/>
            <w:tcBorders>
              <w:top w:val="nil"/>
              <w:bottom w:val="single" w:sz="2" w:space="0" w:color="auto"/>
            </w:tcBorders>
            <w:vAlign w:val="center"/>
          </w:tcPr>
          <w:p w14:paraId="3A57477A"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15DD46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4,000</w:t>
            </w:r>
          </w:p>
        </w:tc>
        <w:tc>
          <w:tcPr>
            <w:tcW w:w="1518" w:type="dxa"/>
            <w:gridSpan w:val="2"/>
            <w:tcBorders>
              <w:top w:val="nil"/>
              <w:bottom w:val="single" w:sz="2" w:space="0" w:color="auto"/>
            </w:tcBorders>
            <w:vAlign w:val="center"/>
          </w:tcPr>
          <w:p w14:paraId="47AB7A3E" w14:textId="77777777" w:rsidR="001B2176" w:rsidRPr="00C97908" w:rsidRDefault="001B2176" w:rsidP="000E6A03">
            <w:pPr>
              <w:jc w:val="center"/>
              <w:rPr>
                <w:sz w:val="16"/>
                <w:szCs w:val="16"/>
                <w:lang w:val="en-US"/>
              </w:rPr>
            </w:pPr>
            <w:r w:rsidRPr="00C97908">
              <w:rPr>
                <w:sz w:val="16"/>
                <w:szCs w:val="16"/>
                <w:lang w:val="en-US"/>
              </w:rPr>
              <w:t>396,40</w:t>
            </w:r>
          </w:p>
        </w:tc>
      </w:tr>
      <w:tr w:rsidR="001B2176" w:rsidRPr="00B40365" w14:paraId="54F8E4C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B6827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EB8CC67" w14:textId="77777777" w:rsidR="001B2176" w:rsidRPr="00B40365" w:rsidRDefault="001B2176" w:rsidP="000E6A03">
            <w:pPr>
              <w:jc w:val="center"/>
              <w:rPr>
                <w:sz w:val="16"/>
                <w:szCs w:val="16"/>
                <w:lang w:val="en-US"/>
              </w:rPr>
            </w:pPr>
            <w:r w:rsidRPr="00B40365">
              <w:rPr>
                <w:sz w:val="16"/>
                <w:szCs w:val="16"/>
                <w:lang w:val="en-US"/>
              </w:rPr>
              <w:t>2732103646151k</w:t>
            </w:r>
          </w:p>
        </w:tc>
        <w:tc>
          <w:tcPr>
            <w:tcW w:w="4238" w:type="dxa"/>
            <w:gridSpan w:val="4"/>
            <w:tcBorders>
              <w:top w:val="nil"/>
              <w:bottom w:val="single" w:sz="2" w:space="0" w:color="auto"/>
            </w:tcBorders>
            <w:vAlign w:val="center"/>
          </w:tcPr>
          <w:p w14:paraId="228660D7" w14:textId="77777777" w:rsidR="001B2176" w:rsidRPr="00C97908" w:rsidRDefault="001B2176" w:rsidP="000E6A03">
            <w:pPr>
              <w:rPr>
                <w:sz w:val="16"/>
                <w:szCs w:val="16"/>
                <w:lang w:val="en-US"/>
              </w:rPr>
            </w:pPr>
            <w:r w:rsidRPr="00C97908">
              <w:rPr>
                <w:sz w:val="16"/>
                <w:szCs w:val="16"/>
                <w:lang w:val="en-US"/>
              </w:rPr>
              <w:t>Panouri "Armstrong" Knauf cu sistem grila (aparenta sau ascunsa) pentru suspendarea panourilor prefabricate</w:t>
            </w:r>
          </w:p>
        </w:tc>
        <w:tc>
          <w:tcPr>
            <w:tcW w:w="998" w:type="dxa"/>
            <w:gridSpan w:val="3"/>
            <w:tcBorders>
              <w:top w:val="nil"/>
              <w:bottom w:val="single" w:sz="2" w:space="0" w:color="auto"/>
            </w:tcBorders>
            <w:vAlign w:val="center"/>
          </w:tcPr>
          <w:p w14:paraId="183DCE48" w14:textId="77777777" w:rsidR="001B2176" w:rsidRPr="00C97908" w:rsidRDefault="001B2176" w:rsidP="000E6A03">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161F602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1,050</w:t>
            </w:r>
          </w:p>
        </w:tc>
        <w:tc>
          <w:tcPr>
            <w:tcW w:w="1518" w:type="dxa"/>
            <w:gridSpan w:val="2"/>
            <w:tcBorders>
              <w:top w:val="nil"/>
              <w:bottom w:val="single" w:sz="2" w:space="0" w:color="auto"/>
            </w:tcBorders>
            <w:vAlign w:val="center"/>
          </w:tcPr>
          <w:p w14:paraId="4CB849ED" w14:textId="77777777" w:rsidR="001B2176" w:rsidRPr="00C97908" w:rsidRDefault="001B2176" w:rsidP="000E6A03">
            <w:pPr>
              <w:jc w:val="center"/>
              <w:rPr>
                <w:sz w:val="16"/>
                <w:szCs w:val="16"/>
                <w:lang w:val="en-US"/>
              </w:rPr>
            </w:pPr>
            <w:r w:rsidRPr="00C97908">
              <w:rPr>
                <w:sz w:val="16"/>
                <w:szCs w:val="16"/>
                <w:lang w:val="en-US"/>
              </w:rPr>
              <w:t>104,055</w:t>
            </w:r>
          </w:p>
        </w:tc>
      </w:tr>
      <w:tr w:rsidR="001B2176" w:rsidRPr="00B40365" w14:paraId="6A2C6CE8"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6EBFA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2BA4295" w14:textId="77777777" w:rsidR="001B2176" w:rsidRPr="00B40365" w:rsidRDefault="001B2176" w:rsidP="000E6A03">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E98FF83" w14:textId="77777777" w:rsidR="001B2176" w:rsidRPr="00C97908" w:rsidRDefault="001B2176" w:rsidP="000E6A03">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14:paraId="1E8EEC9B"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C17A9A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0,015</w:t>
            </w:r>
          </w:p>
        </w:tc>
        <w:tc>
          <w:tcPr>
            <w:tcW w:w="1518" w:type="dxa"/>
            <w:gridSpan w:val="2"/>
            <w:tcBorders>
              <w:top w:val="nil"/>
              <w:bottom w:val="single" w:sz="2" w:space="0" w:color="auto"/>
              <w:right w:val="single" w:sz="4" w:space="0" w:color="auto"/>
            </w:tcBorders>
            <w:vAlign w:val="center"/>
          </w:tcPr>
          <w:p w14:paraId="62D395F3" w14:textId="77777777" w:rsidR="001B2176" w:rsidRPr="00C97908" w:rsidRDefault="001B2176" w:rsidP="000E6A03">
            <w:pPr>
              <w:jc w:val="center"/>
              <w:rPr>
                <w:sz w:val="16"/>
                <w:szCs w:val="16"/>
                <w:lang w:val="en-US"/>
              </w:rPr>
            </w:pPr>
            <w:r w:rsidRPr="00C97908">
              <w:rPr>
                <w:sz w:val="16"/>
                <w:szCs w:val="16"/>
                <w:lang w:val="en-US"/>
              </w:rPr>
              <w:t>1,486</w:t>
            </w:r>
          </w:p>
        </w:tc>
      </w:tr>
      <w:tr w:rsidR="001B2176" w:rsidRPr="003E2692" w14:paraId="1E26FADF"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55AF41F" w14:textId="77777777" w:rsidR="001B2176" w:rsidRPr="003E2692" w:rsidRDefault="001B2176" w:rsidP="000E6A03">
            <w:pPr>
              <w:rPr>
                <w:sz w:val="2"/>
                <w:szCs w:val="2"/>
                <w:lang w:val="en-US"/>
              </w:rPr>
            </w:pPr>
          </w:p>
        </w:tc>
        <w:tc>
          <w:tcPr>
            <w:tcW w:w="1381" w:type="dxa"/>
            <w:gridSpan w:val="3"/>
            <w:tcBorders>
              <w:top w:val="single" w:sz="6" w:space="0" w:color="auto"/>
              <w:bottom w:val="nil"/>
            </w:tcBorders>
            <w:vAlign w:val="center"/>
          </w:tcPr>
          <w:p w14:paraId="4D541C0F" w14:textId="77777777" w:rsidR="001B2176" w:rsidRPr="003E2692" w:rsidRDefault="001B2176" w:rsidP="000E6A03">
            <w:pPr>
              <w:rPr>
                <w:sz w:val="2"/>
                <w:szCs w:val="2"/>
                <w:lang w:val="en-US"/>
              </w:rPr>
            </w:pPr>
          </w:p>
        </w:tc>
        <w:tc>
          <w:tcPr>
            <w:tcW w:w="4081" w:type="dxa"/>
            <w:gridSpan w:val="5"/>
            <w:tcBorders>
              <w:top w:val="single" w:sz="6" w:space="0" w:color="auto"/>
              <w:bottom w:val="nil"/>
            </w:tcBorders>
          </w:tcPr>
          <w:p w14:paraId="2EC53A46" w14:textId="77777777" w:rsidR="001B2176" w:rsidRPr="003E2692" w:rsidRDefault="001B2176" w:rsidP="000E6A03">
            <w:pPr>
              <w:rPr>
                <w:sz w:val="2"/>
                <w:szCs w:val="2"/>
                <w:lang w:val="en-US"/>
              </w:rPr>
            </w:pPr>
          </w:p>
        </w:tc>
        <w:tc>
          <w:tcPr>
            <w:tcW w:w="969" w:type="dxa"/>
            <w:gridSpan w:val="3"/>
            <w:tcBorders>
              <w:top w:val="single" w:sz="6" w:space="0" w:color="auto"/>
              <w:bottom w:val="nil"/>
              <w:right w:val="nil"/>
            </w:tcBorders>
          </w:tcPr>
          <w:p w14:paraId="5F596C90" w14:textId="77777777" w:rsidR="001B2176" w:rsidRPr="003E2692" w:rsidRDefault="001B2176" w:rsidP="000E6A03">
            <w:pPr>
              <w:rPr>
                <w:sz w:val="2"/>
                <w:szCs w:val="2"/>
                <w:lang w:val="en-US"/>
              </w:rPr>
            </w:pPr>
          </w:p>
        </w:tc>
        <w:tc>
          <w:tcPr>
            <w:tcW w:w="1245" w:type="dxa"/>
            <w:gridSpan w:val="3"/>
            <w:tcBorders>
              <w:top w:val="single" w:sz="6" w:space="0" w:color="auto"/>
              <w:left w:val="nil"/>
              <w:bottom w:val="nil"/>
              <w:right w:val="nil"/>
            </w:tcBorders>
          </w:tcPr>
          <w:p w14:paraId="04A6C80D" w14:textId="77777777" w:rsidR="001B2176" w:rsidRPr="003E2692" w:rsidRDefault="001B2176" w:rsidP="000E6A03">
            <w:pPr>
              <w:rPr>
                <w:sz w:val="2"/>
                <w:szCs w:val="2"/>
                <w:lang w:val="en-US"/>
              </w:rPr>
            </w:pPr>
          </w:p>
        </w:tc>
        <w:tc>
          <w:tcPr>
            <w:tcW w:w="1676" w:type="dxa"/>
            <w:gridSpan w:val="3"/>
            <w:tcBorders>
              <w:top w:val="single" w:sz="6" w:space="0" w:color="auto"/>
              <w:left w:val="nil"/>
              <w:bottom w:val="nil"/>
              <w:right w:val="nil"/>
            </w:tcBorders>
          </w:tcPr>
          <w:p w14:paraId="0D55583E" w14:textId="77777777" w:rsidR="001B2176" w:rsidRPr="003E2692" w:rsidRDefault="001B2176" w:rsidP="000E6A03">
            <w:pPr>
              <w:rPr>
                <w:sz w:val="2"/>
                <w:szCs w:val="2"/>
                <w:lang w:val="en-US"/>
              </w:rPr>
            </w:pPr>
          </w:p>
        </w:tc>
      </w:tr>
      <w:tr w:rsidR="001B2176" w:rsidRPr="00B449C4" w14:paraId="6807438E"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8730744"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4FEA95C4"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758066C7" w14:textId="77777777" w:rsidR="001B2176" w:rsidRPr="000E0709" w:rsidRDefault="001B2176" w:rsidP="000E6A03">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9F3D3AE"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7A0CAFEC"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53C5D849" w14:textId="77777777" w:rsidR="001B2176" w:rsidRPr="00B449C4" w:rsidRDefault="001B2176" w:rsidP="000E6A03">
            <w:pPr>
              <w:rPr>
                <w:sz w:val="22"/>
                <w:szCs w:val="22"/>
                <w:lang w:val="en-US"/>
              </w:rPr>
            </w:pPr>
          </w:p>
        </w:tc>
      </w:tr>
      <w:tr w:rsidR="001B2176" w:rsidRPr="00B40365" w14:paraId="6C028C91" w14:textId="77777777" w:rsidTr="000E6A0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9B79305" w14:textId="77777777" w:rsidR="001B2176" w:rsidRPr="00B40365" w:rsidRDefault="001B2176" w:rsidP="000E6A03">
            <w:pPr>
              <w:rPr>
                <w:sz w:val="22"/>
                <w:szCs w:val="22"/>
                <w:lang w:val="en-US"/>
              </w:rPr>
            </w:pPr>
          </w:p>
        </w:tc>
        <w:tc>
          <w:tcPr>
            <w:tcW w:w="1382" w:type="dxa"/>
            <w:gridSpan w:val="4"/>
            <w:tcBorders>
              <w:bottom w:val="single" w:sz="4" w:space="0" w:color="auto"/>
            </w:tcBorders>
            <w:vAlign w:val="center"/>
          </w:tcPr>
          <w:p w14:paraId="1290315D" w14:textId="77777777" w:rsidR="001B2176" w:rsidRPr="00B40365" w:rsidRDefault="001B2176" w:rsidP="000E6A03">
            <w:pPr>
              <w:rPr>
                <w:sz w:val="22"/>
                <w:szCs w:val="22"/>
                <w:lang w:val="en-US"/>
              </w:rPr>
            </w:pPr>
          </w:p>
        </w:tc>
        <w:tc>
          <w:tcPr>
            <w:tcW w:w="4238" w:type="dxa"/>
            <w:gridSpan w:val="4"/>
            <w:tcBorders>
              <w:bottom w:val="single" w:sz="4" w:space="0" w:color="auto"/>
            </w:tcBorders>
          </w:tcPr>
          <w:p w14:paraId="40C26AB7" w14:textId="77777777" w:rsidR="001B2176" w:rsidRPr="00B40365" w:rsidRDefault="001B2176" w:rsidP="000E6A0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w:t>
            </w:r>
          </w:p>
        </w:tc>
        <w:tc>
          <w:tcPr>
            <w:tcW w:w="3622" w:type="dxa"/>
            <w:gridSpan w:val="8"/>
            <w:tcBorders>
              <w:bottom w:val="single" w:sz="4" w:space="0" w:color="auto"/>
              <w:right w:val="single" w:sz="4" w:space="0" w:color="auto"/>
            </w:tcBorders>
          </w:tcPr>
          <w:p w14:paraId="7D84D594" w14:textId="77777777" w:rsidR="001B2176" w:rsidRPr="00B40365" w:rsidRDefault="001B2176" w:rsidP="000E6A03">
            <w:pPr>
              <w:rPr>
                <w:sz w:val="22"/>
                <w:szCs w:val="22"/>
                <w:lang w:val="en-US"/>
              </w:rPr>
            </w:pPr>
          </w:p>
        </w:tc>
      </w:tr>
      <w:tr w:rsidR="001B2176" w:rsidRPr="009B70F2" w14:paraId="6D1309B7" w14:textId="77777777" w:rsidTr="000E6A03">
        <w:tblPrEx>
          <w:tblCellMar>
            <w:left w:w="107" w:type="dxa"/>
            <w:right w:w="107" w:type="dxa"/>
          </w:tblCellMar>
        </w:tblPrEx>
        <w:tc>
          <w:tcPr>
            <w:tcW w:w="10348" w:type="dxa"/>
            <w:gridSpan w:val="19"/>
          </w:tcPr>
          <w:p w14:paraId="38D795FB" w14:textId="77777777" w:rsidR="001B2176" w:rsidRPr="009B70F2" w:rsidRDefault="001B2176" w:rsidP="000E6A03">
            <w:pPr>
              <w:rPr>
                <w:b/>
                <w:bCs/>
                <w:sz w:val="22"/>
                <w:szCs w:val="22"/>
                <w:lang w:val="en-US"/>
              </w:rPr>
            </w:pPr>
            <w:r w:rsidRPr="009B70F2">
              <w:rPr>
                <w:b/>
                <w:bCs/>
                <w:sz w:val="22"/>
                <w:szCs w:val="22"/>
                <w:lang w:val="en-US"/>
              </w:rPr>
              <w:t>1.7. Incalzire</w:t>
            </w:r>
          </w:p>
          <w:p w14:paraId="41A1890A" w14:textId="77777777" w:rsidR="001B2176" w:rsidRPr="00B12F65" w:rsidRDefault="001B2176" w:rsidP="000E6A03">
            <w:pPr>
              <w:rPr>
                <w:sz w:val="2"/>
                <w:szCs w:val="2"/>
                <w:lang w:val="en-US"/>
              </w:rPr>
            </w:pPr>
          </w:p>
        </w:tc>
      </w:tr>
      <w:tr w:rsidR="001B2176" w:rsidRPr="009B70F2" w14:paraId="5203C4C1"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689D75" w14:textId="77777777" w:rsidR="001B2176" w:rsidRPr="005E2CA0" w:rsidRDefault="001B2176" w:rsidP="000E6A03">
            <w:pPr>
              <w:jc w:val="center"/>
              <w:rPr>
                <w:b/>
                <w:bCs/>
                <w:sz w:val="22"/>
                <w:szCs w:val="22"/>
                <w:lang w:val="en-US"/>
              </w:rPr>
            </w:pPr>
            <w:r w:rsidRPr="005E2CA0">
              <w:rPr>
                <w:b/>
                <w:bCs/>
                <w:sz w:val="22"/>
                <w:szCs w:val="22"/>
                <w:lang w:val="en-US"/>
              </w:rPr>
              <w:t>39</w:t>
            </w:r>
          </w:p>
        </w:tc>
        <w:tc>
          <w:tcPr>
            <w:tcW w:w="1366" w:type="dxa"/>
            <w:gridSpan w:val="3"/>
            <w:tcBorders>
              <w:top w:val="single" w:sz="4" w:space="0" w:color="auto"/>
              <w:bottom w:val="single" w:sz="4" w:space="0" w:color="auto"/>
            </w:tcBorders>
            <w:vAlign w:val="center"/>
          </w:tcPr>
          <w:p w14:paraId="5E6D3B3D" w14:textId="77777777" w:rsidR="001B2176" w:rsidRPr="005E2CA0" w:rsidRDefault="001B2176" w:rsidP="000E6A03">
            <w:pPr>
              <w:jc w:val="center"/>
              <w:rPr>
                <w:b/>
                <w:bCs/>
                <w:sz w:val="22"/>
                <w:szCs w:val="22"/>
                <w:lang w:val="en-US"/>
              </w:rPr>
            </w:pPr>
            <w:r w:rsidRPr="005E2CA0">
              <w:rPr>
                <w:b/>
                <w:bCs/>
                <w:sz w:val="22"/>
                <w:szCs w:val="22"/>
                <w:lang w:val="en-US"/>
              </w:rPr>
              <w:t>RpIB12A</w:t>
            </w:r>
          </w:p>
        </w:tc>
        <w:tc>
          <w:tcPr>
            <w:tcW w:w="4254" w:type="dxa"/>
            <w:gridSpan w:val="5"/>
            <w:tcBorders>
              <w:top w:val="single" w:sz="4" w:space="0" w:color="auto"/>
              <w:bottom w:val="single" w:sz="4" w:space="0" w:color="auto"/>
            </w:tcBorders>
          </w:tcPr>
          <w:p w14:paraId="1F8673AC" w14:textId="77777777" w:rsidR="001B2176" w:rsidRPr="005E2CA0" w:rsidRDefault="001B2176" w:rsidP="000E6A03">
            <w:pPr>
              <w:rPr>
                <w:b/>
                <w:bCs/>
                <w:sz w:val="2"/>
                <w:szCs w:val="2"/>
                <w:lang w:val="en-US"/>
              </w:rPr>
            </w:pPr>
            <w:r w:rsidRPr="005E2CA0">
              <w:rPr>
                <w:b/>
                <w:bCs/>
                <w:sz w:val="22"/>
                <w:szCs w:val="22"/>
                <w:lang w:val="en-US"/>
              </w:rPr>
              <w:t>Demontari ingrijita radiator bimetal</w:t>
            </w:r>
          </w:p>
          <w:p w14:paraId="04103F2A"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7E53F224"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57D3EA5"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60D92B9D" w14:textId="77777777" w:rsidR="001B2176" w:rsidRPr="005E2CA0" w:rsidRDefault="001B2176" w:rsidP="000E6A03">
            <w:pPr>
              <w:jc w:val="center"/>
              <w:rPr>
                <w:b/>
                <w:bCs/>
                <w:sz w:val="22"/>
                <w:szCs w:val="22"/>
                <w:lang w:val="en-US"/>
              </w:rPr>
            </w:pPr>
            <w:r w:rsidRPr="005E2CA0">
              <w:rPr>
                <w:b/>
                <w:bCs/>
                <w:sz w:val="22"/>
                <w:szCs w:val="22"/>
                <w:lang w:val="en-US"/>
              </w:rPr>
              <w:t>4,000</w:t>
            </w:r>
          </w:p>
          <w:p w14:paraId="066B00A1" w14:textId="77777777" w:rsidR="001B2176" w:rsidRPr="009B70F2" w:rsidRDefault="001B2176" w:rsidP="000E6A03">
            <w:pPr>
              <w:jc w:val="center"/>
              <w:rPr>
                <w:sz w:val="2"/>
                <w:szCs w:val="2"/>
                <w:lang w:val="en-US"/>
              </w:rPr>
            </w:pPr>
          </w:p>
        </w:tc>
      </w:tr>
      <w:tr w:rsidR="001B2176" w:rsidRPr="00B40365" w14:paraId="54FD647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9FF6A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4C65D01" w14:textId="77777777" w:rsidR="001B2176" w:rsidRPr="00B40365" w:rsidRDefault="001B2176" w:rsidP="000E6A03">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18EABE6A" w14:textId="77777777" w:rsidR="001B2176" w:rsidRPr="00C97908" w:rsidRDefault="001B2176" w:rsidP="000E6A03">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0097B431"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6E85A7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0,180</w:t>
            </w:r>
          </w:p>
        </w:tc>
        <w:tc>
          <w:tcPr>
            <w:tcW w:w="1518" w:type="dxa"/>
            <w:gridSpan w:val="2"/>
            <w:tcBorders>
              <w:top w:val="nil"/>
              <w:bottom w:val="single" w:sz="2" w:space="0" w:color="auto"/>
            </w:tcBorders>
            <w:vAlign w:val="center"/>
          </w:tcPr>
          <w:p w14:paraId="2AE2AC6C" w14:textId="77777777" w:rsidR="001B2176" w:rsidRPr="00C97908" w:rsidRDefault="001B2176" w:rsidP="000E6A03">
            <w:pPr>
              <w:jc w:val="center"/>
              <w:rPr>
                <w:sz w:val="16"/>
                <w:szCs w:val="16"/>
                <w:lang w:val="en-US"/>
              </w:rPr>
            </w:pPr>
            <w:r w:rsidRPr="00C97908">
              <w:rPr>
                <w:sz w:val="16"/>
                <w:szCs w:val="16"/>
                <w:lang w:val="en-US"/>
              </w:rPr>
              <w:t>0,72</w:t>
            </w:r>
          </w:p>
        </w:tc>
      </w:tr>
      <w:tr w:rsidR="001B2176" w:rsidRPr="009B70F2" w14:paraId="211B0E7C"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80493D5" w14:textId="77777777" w:rsidR="001B2176" w:rsidRPr="005E2CA0" w:rsidRDefault="001B2176" w:rsidP="000E6A03">
            <w:pPr>
              <w:jc w:val="center"/>
              <w:rPr>
                <w:b/>
                <w:bCs/>
                <w:sz w:val="22"/>
                <w:szCs w:val="22"/>
                <w:lang w:val="en-US"/>
              </w:rPr>
            </w:pPr>
            <w:r w:rsidRPr="005E2CA0">
              <w:rPr>
                <w:b/>
                <w:bCs/>
                <w:sz w:val="22"/>
                <w:szCs w:val="22"/>
                <w:lang w:val="en-US"/>
              </w:rPr>
              <w:t>40</w:t>
            </w:r>
          </w:p>
        </w:tc>
        <w:tc>
          <w:tcPr>
            <w:tcW w:w="1366" w:type="dxa"/>
            <w:gridSpan w:val="3"/>
            <w:tcBorders>
              <w:top w:val="single" w:sz="4" w:space="0" w:color="auto"/>
              <w:bottom w:val="single" w:sz="4" w:space="0" w:color="auto"/>
            </w:tcBorders>
            <w:vAlign w:val="center"/>
          </w:tcPr>
          <w:p w14:paraId="02A8215B" w14:textId="77777777" w:rsidR="001B2176" w:rsidRPr="005E2CA0" w:rsidRDefault="001B2176" w:rsidP="000E6A03">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071464C6" w14:textId="77777777" w:rsidR="001B2176" w:rsidRPr="005E2CA0" w:rsidRDefault="001B2176" w:rsidP="000E6A03">
            <w:pPr>
              <w:rPr>
                <w:b/>
                <w:bCs/>
                <w:sz w:val="2"/>
                <w:szCs w:val="2"/>
                <w:lang w:val="en-US"/>
              </w:rPr>
            </w:pPr>
            <w:r w:rsidRPr="005E2CA0">
              <w:rPr>
                <w:b/>
                <w:bCs/>
                <w:sz w:val="22"/>
                <w:szCs w:val="22"/>
                <w:lang w:val="en-US"/>
              </w:rPr>
              <w:t>Radiatoare bimetalice, corpul de radiator avind 10 elemente/ radiator demontat anterior</w:t>
            </w:r>
          </w:p>
          <w:p w14:paraId="346AA2B3"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79F08248"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AC3103D"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4852AAA2" w14:textId="77777777" w:rsidR="001B2176" w:rsidRPr="005E2CA0" w:rsidRDefault="001B2176" w:rsidP="000E6A03">
            <w:pPr>
              <w:jc w:val="center"/>
              <w:rPr>
                <w:b/>
                <w:bCs/>
                <w:sz w:val="22"/>
                <w:szCs w:val="22"/>
                <w:lang w:val="en-US"/>
              </w:rPr>
            </w:pPr>
            <w:r w:rsidRPr="005E2CA0">
              <w:rPr>
                <w:b/>
                <w:bCs/>
                <w:sz w:val="22"/>
                <w:szCs w:val="22"/>
                <w:lang w:val="en-US"/>
              </w:rPr>
              <w:t>1,000</w:t>
            </w:r>
          </w:p>
          <w:p w14:paraId="2668E4B7" w14:textId="77777777" w:rsidR="001B2176" w:rsidRPr="009B70F2" w:rsidRDefault="001B2176" w:rsidP="000E6A03">
            <w:pPr>
              <w:jc w:val="center"/>
              <w:rPr>
                <w:sz w:val="2"/>
                <w:szCs w:val="2"/>
                <w:lang w:val="en-US"/>
              </w:rPr>
            </w:pPr>
          </w:p>
        </w:tc>
      </w:tr>
      <w:tr w:rsidR="001B2176" w:rsidRPr="00B40365" w14:paraId="659BEA5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0761E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4436689" w14:textId="77777777" w:rsidR="001B2176" w:rsidRPr="00B40365" w:rsidRDefault="001B2176" w:rsidP="000E6A03">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8C14F2B" w14:textId="77777777" w:rsidR="001B2176" w:rsidRPr="00C97908" w:rsidRDefault="001B2176" w:rsidP="000E6A03">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1B06DD58"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663FB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2,000</w:t>
            </w:r>
          </w:p>
        </w:tc>
        <w:tc>
          <w:tcPr>
            <w:tcW w:w="1518" w:type="dxa"/>
            <w:gridSpan w:val="2"/>
            <w:tcBorders>
              <w:top w:val="nil"/>
              <w:bottom w:val="single" w:sz="2" w:space="0" w:color="auto"/>
            </w:tcBorders>
            <w:vAlign w:val="center"/>
          </w:tcPr>
          <w:p w14:paraId="7AA6A1D9" w14:textId="77777777" w:rsidR="001B2176" w:rsidRPr="00C97908" w:rsidRDefault="001B2176" w:rsidP="000E6A03">
            <w:pPr>
              <w:jc w:val="center"/>
              <w:rPr>
                <w:sz w:val="16"/>
                <w:szCs w:val="16"/>
                <w:lang w:val="en-US"/>
              </w:rPr>
            </w:pPr>
            <w:r w:rsidRPr="00C97908">
              <w:rPr>
                <w:sz w:val="16"/>
                <w:szCs w:val="16"/>
                <w:lang w:val="en-US"/>
              </w:rPr>
              <w:t>2,00</w:t>
            </w:r>
          </w:p>
        </w:tc>
      </w:tr>
      <w:tr w:rsidR="001B2176" w:rsidRPr="00B40365" w14:paraId="1D986B9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7A8DE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DA1F55C" w14:textId="77777777" w:rsidR="001B2176" w:rsidRPr="00B40365" w:rsidRDefault="001B2176" w:rsidP="000E6A03">
            <w:pPr>
              <w:jc w:val="center"/>
              <w:rPr>
                <w:sz w:val="16"/>
                <w:szCs w:val="16"/>
                <w:lang w:val="en-US"/>
              </w:rPr>
            </w:pPr>
            <w:r w:rsidRPr="00B40365">
              <w:rPr>
                <w:sz w:val="16"/>
                <w:szCs w:val="16"/>
                <w:lang w:val="en-US"/>
              </w:rPr>
              <w:t>2822115700000*</w:t>
            </w:r>
          </w:p>
        </w:tc>
        <w:tc>
          <w:tcPr>
            <w:tcW w:w="4238" w:type="dxa"/>
            <w:gridSpan w:val="4"/>
            <w:tcBorders>
              <w:top w:val="nil"/>
              <w:bottom w:val="single" w:sz="2" w:space="0" w:color="auto"/>
            </w:tcBorders>
            <w:vAlign w:val="center"/>
          </w:tcPr>
          <w:p w14:paraId="294EB798" w14:textId="77777777" w:rsidR="001B2176" w:rsidRPr="00C97908" w:rsidRDefault="001B2176" w:rsidP="000E6A03">
            <w:pPr>
              <w:rPr>
                <w:sz w:val="16"/>
                <w:szCs w:val="16"/>
                <w:lang w:val="en-US"/>
              </w:rPr>
            </w:pPr>
            <w:r w:rsidRPr="00C97908">
              <w:rPr>
                <w:sz w:val="16"/>
                <w:szCs w:val="16"/>
                <w:lang w:val="en-US"/>
              </w:rPr>
              <w:t>Radiator bimetalic demontat anterior</w:t>
            </w:r>
          </w:p>
        </w:tc>
        <w:tc>
          <w:tcPr>
            <w:tcW w:w="998" w:type="dxa"/>
            <w:gridSpan w:val="3"/>
            <w:tcBorders>
              <w:top w:val="nil"/>
              <w:bottom w:val="single" w:sz="2" w:space="0" w:color="auto"/>
            </w:tcBorders>
            <w:vAlign w:val="center"/>
          </w:tcPr>
          <w:p w14:paraId="4BE60EA5"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3CCB44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6F2C9D38" w14:textId="77777777" w:rsidR="001B2176" w:rsidRPr="00C97908" w:rsidRDefault="001B2176" w:rsidP="000E6A03">
            <w:pPr>
              <w:jc w:val="center"/>
              <w:rPr>
                <w:sz w:val="16"/>
                <w:szCs w:val="16"/>
                <w:lang w:val="en-US"/>
              </w:rPr>
            </w:pPr>
            <w:r w:rsidRPr="00C97908">
              <w:rPr>
                <w:sz w:val="16"/>
                <w:szCs w:val="16"/>
                <w:lang w:val="en-US"/>
              </w:rPr>
              <w:t>1,00</w:t>
            </w:r>
          </w:p>
        </w:tc>
      </w:tr>
      <w:tr w:rsidR="001B2176" w:rsidRPr="00B40365" w14:paraId="3B4961D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64A8F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FB30A82" w14:textId="77777777" w:rsidR="001B2176" w:rsidRPr="00B40365" w:rsidRDefault="001B2176" w:rsidP="000E6A03">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72A703F3" w14:textId="77777777" w:rsidR="001B2176" w:rsidRPr="00C97908" w:rsidRDefault="001B2176" w:rsidP="000E6A03">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0C4F829B"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1523B9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tcBorders>
            <w:vAlign w:val="center"/>
          </w:tcPr>
          <w:p w14:paraId="2AC3F98D" w14:textId="77777777" w:rsidR="001B2176" w:rsidRPr="00C97908" w:rsidRDefault="001B2176" w:rsidP="000E6A03">
            <w:pPr>
              <w:jc w:val="center"/>
              <w:rPr>
                <w:sz w:val="16"/>
                <w:szCs w:val="16"/>
                <w:lang w:val="en-US"/>
              </w:rPr>
            </w:pPr>
            <w:r w:rsidRPr="00C97908">
              <w:rPr>
                <w:sz w:val="16"/>
                <w:szCs w:val="16"/>
                <w:lang w:val="en-US"/>
              </w:rPr>
              <w:t>0,03</w:t>
            </w:r>
          </w:p>
        </w:tc>
      </w:tr>
      <w:tr w:rsidR="001B2176" w:rsidRPr="00B40365" w14:paraId="42E8F75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3AC00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DE6C236" w14:textId="77777777" w:rsidR="001B2176" w:rsidRPr="00B40365" w:rsidRDefault="001B2176" w:rsidP="000E6A03">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08B56564" w14:textId="77777777" w:rsidR="001B2176" w:rsidRPr="00C97908" w:rsidRDefault="001B2176" w:rsidP="000E6A03">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31FF63A7"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9ECB9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3FF55C76" w14:textId="77777777" w:rsidR="001B2176" w:rsidRPr="00C97908" w:rsidRDefault="001B2176" w:rsidP="000E6A03">
            <w:pPr>
              <w:jc w:val="center"/>
              <w:rPr>
                <w:sz w:val="16"/>
                <w:szCs w:val="16"/>
                <w:lang w:val="en-US"/>
              </w:rPr>
            </w:pPr>
            <w:r w:rsidRPr="00C97908">
              <w:rPr>
                <w:sz w:val="16"/>
                <w:szCs w:val="16"/>
                <w:lang w:val="en-US"/>
              </w:rPr>
              <w:t>0,06</w:t>
            </w:r>
          </w:p>
        </w:tc>
      </w:tr>
      <w:tr w:rsidR="001B2176" w:rsidRPr="00B40365" w14:paraId="5534BF9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6530E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B11CA2A" w14:textId="77777777" w:rsidR="001B2176" w:rsidRPr="00B40365" w:rsidRDefault="001B2176" w:rsidP="000E6A03">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4485623B" w14:textId="77777777" w:rsidR="001B2176" w:rsidRPr="00C97908" w:rsidRDefault="001B2176" w:rsidP="000E6A03">
            <w:pPr>
              <w:rPr>
                <w:sz w:val="16"/>
                <w:szCs w:val="16"/>
                <w:lang w:val="en-US"/>
              </w:rPr>
            </w:pPr>
            <w:r w:rsidRPr="00C97908">
              <w:rPr>
                <w:sz w:val="16"/>
                <w:szCs w:val="16"/>
                <w:lang w:val="en-US"/>
              </w:rPr>
              <w:t>Burghiu cu cap widia cu D=8</w:t>
            </w:r>
          </w:p>
        </w:tc>
        <w:tc>
          <w:tcPr>
            <w:tcW w:w="998" w:type="dxa"/>
            <w:gridSpan w:val="3"/>
            <w:tcBorders>
              <w:top w:val="nil"/>
              <w:bottom w:val="single" w:sz="2" w:space="0" w:color="auto"/>
            </w:tcBorders>
            <w:vAlign w:val="center"/>
          </w:tcPr>
          <w:p w14:paraId="4C165B62"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0BC924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2D454354" w14:textId="77777777" w:rsidR="001B2176" w:rsidRPr="00C97908" w:rsidRDefault="001B2176" w:rsidP="000E6A03">
            <w:pPr>
              <w:jc w:val="center"/>
              <w:rPr>
                <w:sz w:val="16"/>
                <w:szCs w:val="16"/>
                <w:lang w:val="en-US"/>
              </w:rPr>
            </w:pPr>
            <w:r w:rsidRPr="00C97908">
              <w:rPr>
                <w:sz w:val="16"/>
                <w:szCs w:val="16"/>
                <w:lang w:val="en-US"/>
              </w:rPr>
              <w:t>0,05</w:t>
            </w:r>
          </w:p>
        </w:tc>
      </w:tr>
      <w:tr w:rsidR="001B2176" w:rsidRPr="00B40365" w14:paraId="5131C6C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A5CD2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ABD3DB1" w14:textId="77777777" w:rsidR="001B2176" w:rsidRPr="00B40365" w:rsidRDefault="001B2176" w:rsidP="000E6A03">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78F4A349" w14:textId="77777777" w:rsidR="001B2176" w:rsidRPr="00C97908" w:rsidRDefault="001B2176" w:rsidP="000E6A03">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5C292E9D"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EE2A0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3,000</w:t>
            </w:r>
          </w:p>
        </w:tc>
        <w:tc>
          <w:tcPr>
            <w:tcW w:w="1518" w:type="dxa"/>
            <w:gridSpan w:val="2"/>
            <w:tcBorders>
              <w:top w:val="nil"/>
              <w:bottom w:val="single" w:sz="2" w:space="0" w:color="auto"/>
            </w:tcBorders>
            <w:vAlign w:val="center"/>
          </w:tcPr>
          <w:p w14:paraId="75D03FF0" w14:textId="77777777" w:rsidR="001B2176" w:rsidRPr="00C97908" w:rsidRDefault="001B2176" w:rsidP="000E6A03">
            <w:pPr>
              <w:jc w:val="center"/>
              <w:rPr>
                <w:sz w:val="16"/>
                <w:szCs w:val="16"/>
                <w:lang w:val="en-US"/>
              </w:rPr>
            </w:pPr>
            <w:r w:rsidRPr="00C97908">
              <w:rPr>
                <w:sz w:val="16"/>
                <w:szCs w:val="16"/>
                <w:lang w:val="en-US"/>
              </w:rPr>
              <w:t>3,00</w:t>
            </w:r>
          </w:p>
        </w:tc>
      </w:tr>
      <w:tr w:rsidR="001B2176" w:rsidRPr="00B40365" w14:paraId="47C20A1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A2E1F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CC359E7" w14:textId="77777777" w:rsidR="001B2176" w:rsidRPr="00B40365" w:rsidRDefault="001B2176" w:rsidP="000E6A03">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1D5CF452" w14:textId="77777777" w:rsidR="001B2176" w:rsidRPr="00C97908" w:rsidRDefault="001B2176" w:rsidP="000E6A03">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1215BBF1"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D7D15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right w:val="single" w:sz="4" w:space="0" w:color="auto"/>
            </w:tcBorders>
            <w:vAlign w:val="center"/>
          </w:tcPr>
          <w:p w14:paraId="0086A058" w14:textId="77777777" w:rsidR="001B2176" w:rsidRPr="00C97908" w:rsidRDefault="001B2176" w:rsidP="000E6A03">
            <w:pPr>
              <w:jc w:val="center"/>
              <w:rPr>
                <w:sz w:val="16"/>
                <w:szCs w:val="16"/>
                <w:lang w:val="en-US"/>
              </w:rPr>
            </w:pPr>
            <w:r w:rsidRPr="00C97908">
              <w:rPr>
                <w:sz w:val="16"/>
                <w:szCs w:val="16"/>
                <w:lang w:val="en-US"/>
              </w:rPr>
              <w:t>0,20</w:t>
            </w:r>
          </w:p>
        </w:tc>
      </w:tr>
      <w:tr w:rsidR="001B2176" w:rsidRPr="009B70F2" w14:paraId="5628E331"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0AD293" w14:textId="77777777" w:rsidR="001B2176" w:rsidRPr="005E2CA0" w:rsidRDefault="001B2176" w:rsidP="000E6A03">
            <w:pPr>
              <w:jc w:val="center"/>
              <w:rPr>
                <w:b/>
                <w:bCs/>
                <w:sz w:val="22"/>
                <w:szCs w:val="22"/>
                <w:lang w:val="en-US"/>
              </w:rPr>
            </w:pPr>
            <w:r w:rsidRPr="005E2CA0">
              <w:rPr>
                <w:b/>
                <w:bCs/>
                <w:sz w:val="22"/>
                <w:szCs w:val="22"/>
                <w:lang w:val="en-US"/>
              </w:rPr>
              <w:t>41</w:t>
            </w:r>
          </w:p>
        </w:tc>
        <w:tc>
          <w:tcPr>
            <w:tcW w:w="1366" w:type="dxa"/>
            <w:gridSpan w:val="3"/>
            <w:tcBorders>
              <w:top w:val="single" w:sz="4" w:space="0" w:color="auto"/>
              <w:bottom w:val="single" w:sz="4" w:space="0" w:color="auto"/>
            </w:tcBorders>
            <w:vAlign w:val="center"/>
          </w:tcPr>
          <w:p w14:paraId="0C3D471E" w14:textId="77777777" w:rsidR="001B2176" w:rsidRPr="005E2CA0" w:rsidRDefault="001B2176" w:rsidP="000E6A03">
            <w:pPr>
              <w:jc w:val="center"/>
              <w:rPr>
                <w:b/>
                <w:bCs/>
                <w:sz w:val="22"/>
                <w:szCs w:val="22"/>
                <w:lang w:val="en-US"/>
              </w:rPr>
            </w:pPr>
            <w:r w:rsidRPr="005E2CA0">
              <w:rPr>
                <w:b/>
                <w:bCs/>
                <w:sz w:val="22"/>
                <w:szCs w:val="22"/>
                <w:lang w:val="en-US"/>
              </w:rPr>
              <w:t>IB05B</w:t>
            </w:r>
          </w:p>
        </w:tc>
        <w:tc>
          <w:tcPr>
            <w:tcW w:w="4254" w:type="dxa"/>
            <w:gridSpan w:val="5"/>
            <w:tcBorders>
              <w:top w:val="single" w:sz="4" w:space="0" w:color="auto"/>
              <w:bottom w:val="single" w:sz="4" w:space="0" w:color="auto"/>
            </w:tcBorders>
          </w:tcPr>
          <w:p w14:paraId="25DE0B2A" w14:textId="77777777" w:rsidR="001B2176" w:rsidRPr="005E2CA0" w:rsidRDefault="001B2176" w:rsidP="000E6A03">
            <w:pPr>
              <w:rPr>
                <w:b/>
                <w:bCs/>
                <w:sz w:val="2"/>
                <w:szCs w:val="2"/>
                <w:lang w:val="en-US"/>
              </w:rPr>
            </w:pPr>
            <w:r w:rsidRPr="005E2CA0">
              <w:rPr>
                <w:b/>
                <w:bCs/>
                <w:sz w:val="22"/>
                <w:szCs w:val="22"/>
                <w:lang w:val="en-US"/>
              </w:rPr>
              <w:t>Radiatoare bimetalice, corpul de radiator avind 11-20 elemente / radiator demontat anterior</w:t>
            </w:r>
          </w:p>
          <w:p w14:paraId="525F05C0"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226C7922"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66FD3C9"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7B1C95F7" w14:textId="77777777" w:rsidR="001B2176" w:rsidRPr="005E2CA0" w:rsidRDefault="001B2176" w:rsidP="000E6A03">
            <w:pPr>
              <w:jc w:val="center"/>
              <w:rPr>
                <w:b/>
                <w:bCs/>
                <w:sz w:val="22"/>
                <w:szCs w:val="22"/>
                <w:lang w:val="en-US"/>
              </w:rPr>
            </w:pPr>
            <w:r w:rsidRPr="005E2CA0">
              <w:rPr>
                <w:b/>
                <w:bCs/>
                <w:sz w:val="22"/>
                <w:szCs w:val="22"/>
                <w:lang w:val="en-US"/>
              </w:rPr>
              <w:t>3,000</w:t>
            </w:r>
          </w:p>
          <w:p w14:paraId="12B21DAB" w14:textId="77777777" w:rsidR="001B2176" w:rsidRPr="009B70F2" w:rsidRDefault="001B2176" w:rsidP="000E6A03">
            <w:pPr>
              <w:jc w:val="center"/>
              <w:rPr>
                <w:sz w:val="2"/>
                <w:szCs w:val="2"/>
                <w:lang w:val="en-US"/>
              </w:rPr>
            </w:pPr>
          </w:p>
        </w:tc>
      </w:tr>
      <w:tr w:rsidR="001B2176" w:rsidRPr="00B40365" w14:paraId="28E1C58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A09FD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2221C62" w14:textId="77777777" w:rsidR="001B2176" w:rsidRPr="00B40365" w:rsidRDefault="001B2176" w:rsidP="000E6A03">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11A7A483" w14:textId="77777777" w:rsidR="001B2176" w:rsidRPr="00C97908" w:rsidRDefault="001B2176" w:rsidP="000E6A03">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75EDEF3"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9BF44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2,500</w:t>
            </w:r>
          </w:p>
        </w:tc>
        <w:tc>
          <w:tcPr>
            <w:tcW w:w="1518" w:type="dxa"/>
            <w:gridSpan w:val="2"/>
            <w:tcBorders>
              <w:top w:val="nil"/>
              <w:bottom w:val="single" w:sz="2" w:space="0" w:color="auto"/>
            </w:tcBorders>
            <w:vAlign w:val="center"/>
          </w:tcPr>
          <w:p w14:paraId="22F840FC" w14:textId="77777777" w:rsidR="001B2176" w:rsidRPr="00C97908" w:rsidRDefault="001B2176" w:rsidP="000E6A03">
            <w:pPr>
              <w:jc w:val="center"/>
              <w:rPr>
                <w:sz w:val="16"/>
                <w:szCs w:val="16"/>
                <w:lang w:val="en-US"/>
              </w:rPr>
            </w:pPr>
            <w:r w:rsidRPr="00C97908">
              <w:rPr>
                <w:sz w:val="16"/>
                <w:szCs w:val="16"/>
                <w:lang w:val="en-US"/>
              </w:rPr>
              <w:t>7,50</w:t>
            </w:r>
          </w:p>
        </w:tc>
      </w:tr>
      <w:tr w:rsidR="001B2176" w:rsidRPr="00B40365" w14:paraId="3D70ED5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64D9C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002ED5F" w14:textId="77777777" w:rsidR="001B2176" w:rsidRPr="00B40365" w:rsidRDefault="001B2176" w:rsidP="000E6A03">
            <w:pPr>
              <w:jc w:val="center"/>
              <w:rPr>
                <w:sz w:val="16"/>
                <w:szCs w:val="16"/>
                <w:lang w:val="en-US"/>
              </w:rPr>
            </w:pPr>
            <w:r w:rsidRPr="00B40365">
              <w:rPr>
                <w:sz w:val="16"/>
                <w:szCs w:val="16"/>
                <w:lang w:val="en-US"/>
              </w:rPr>
              <w:t>2822115700000*</w:t>
            </w:r>
          </w:p>
        </w:tc>
        <w:tc>
          <w:tcPr>
            <w:tcW w:w="4238" w:type="dxa"/>
            <w:gridSpan w:val="4"/>
            <w:tcBorders>
              <w:top w:val="nil"/>
              <w:bottom w:val="single" w:sz="2" w:space="0" w:color="auto"/>
            </w:tcBorders>
            <w:vAlign w:val="center"/>
          </w:tcPr>
          <w:p w14:paraId="1B594622" w14:textId="77777777" w:rsidR="001B2176" w:rsidRPr="00C97908" w:rsidRDefault="001B2176" w:rsidP="000E6A03">
            <w:pPr>
              <w:rPr>
                <w:sz w:val="16"/>
                <w:szCs w:val="16"/>
                <w:lang w:val="en-US"/>
              </w:rPr>
            </w:pPr>
            <w:r w:rsidRPr="00C97908">
              <w:rPr>
                <w:sz w:val="16"/>
                <w:szCs w:val="16"/>
                <w:lang w:val="en-US"/>
              </w:rPr>
              <w:t>Radiator bimetalic demontat anterior</w:t>
            </w:r>
          </w:p>
        </w:tc>
        <w:tc>
          <w:tcPr>
            <w:tcW w:w="998" w:type="dxa"/>
            <w:gridSpan w:val="3"/>
            <w:tcBorders>
              <w:top w:val="nil"/>
              <w:bottom w:val="single" w:sz="2" w:space="0" w:color="auto"/>
            </w:tcBorders>
            <w:vAlign w:val="center"/>
          </w:tcPr>
          <w:p w14:paraId="4AE43A0D"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093EB4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35B6B600" w14:textId="77777777" w:rsidR="001B2176" w:rsidRPr="00C97908" w:rsidRDefault="001B2176" w:rsidP="000E6A03">
            <w:pPr>
              <w:jc w:val="center"/>
              <w:rPr>
                <w:sz w:val="16"/>
                <w:szCs w:val="16"/>
                <w:lang w:val="en-US"/>
              </w:rPr>
            </w:pPr>
            <w:r w:rsidRPr="00C97908">
              <w:rPr>
                <w:sz w:val="16"/>
                <w:szCs w:val="16"/>
                <w:lang w:val="en-US"/>
              </w:rPr>
              <w:t>3,00</w:t>
            </w:r>
          </w:p>
        </w:tc>
      </w:tr>
      <w:tr w:rsidR="001B2176" w:rsidRPr="00B40365" w14:paraId="0E9D49D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4E56E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867F6FD" w14:textId="77777777" w:rsidR="001B2176" w:rsidRPr="00B40365" w:rsidRDefault="001B2176" w:rsidP="000E6A03">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77B2E69" w14:textId="77777777" w:rsidR="001B2176" w:rsidRPr="00C97908" w:rsidRDefault="001B2176" w:rsidP="000E6A03">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2BB05E91"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28B42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0,040</w:t>
            </w:r>
          </w:p>
        </w:tc>
        <w:tc>
          <w:tcPr>
            <w:tcW w:w="1518" w:type="dxa"/>
            <w:gridSpan w:val="2"/>
            <w:tcBorders>
              <w:top w:val="nil"/>
              <w:bottom w:val="single" w:sz="2" w:space="0" w:color="auto"/>
            </w:tcBorders>
            <w:vAlign w:val="center"/>
          </w:tcPr>
          <w:p w14:paraId="3C93D69E" w14:textId="77777777" w:rsidR="001B2176" w:rsidRPr="00C97908" w:rsidRDefault="001B2176" w:rsidP="000E6A03">
            <w:pPr>
              <w:jc w:val="center"/>
              <w:rPr>
                <w:sz w:val="16"/>
                <w:szCs w:val="16"/>
                <w:lang w:val="en-US"/>
              </w:rPr>
            </w:pPr>
            <w:r w:rsidRPr="00C97908">
              <w:rPr>
                <w:sz w:val="16"/>
                <w:szCs w:val="16"/>
                <w:lang w:val="en-US"/>
              </w:rPr>
              <w:t>0,12</w:t>
            </w:r>
          </w:p>
        </w:tc>
      </w:tr>
      <w:tr w:rsidR="001B2176" w:rsidRPr="00B40365" w14:paraId="5B70E2B8"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255EF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BB82E1A" w14:textId="77777777" w:rsidR="001B2176" w:rsidRPr="00B40365" w:rsidRDefault="001B2176" w:rsidP="000E6A03">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33CD5A29" w14:textId="77777777" w:rsidR="001B2176" w:rsidRPr="00C97908" w:rsidRDefault="001B2176" w:rsidP="000E6A03">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6808B201"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0A1CBC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0,080</w:t>
            </w:r>
          </w:p>
        </w:tc>
        <w:tc>
          <w:tcPr>
            <w:tcW w:w="1518" w:type="dxa"/>
            <w:gridSpan w:val="2"/>
            <w:tcBorders>
              <w:top w:val="nil"/>
              <w:bottom w:val="single" w:sz="2" w:space="0" w:color="auto"/>
            </w:tcBorders>
            <w:vAlign w:val="center"/>
          </w:tcPr>
          <w:p w14:paraId="4A1324A0" w14:textId="77777777" w:rsidR="001B2176" w:rsidRPr="00C97908" w:rsidRDefault="001B2176" w:rsidP="000E6A03">
            <w:pPr>
              <w:jc w:val="center"/>
              <w:rPr>
                <w:sz w:val="16"/>
                <w:szCs w:val="16"/>
                <w:lang w:val="en-US"/>
              </w:rPr>
            </w:pPr>
            <w:r w:rsidRPr="00C97908">
              <w:rPr>
                <w:sz w:val="16"/>
                <w:szCs w:val="16"/>
                <w:lang w:val="en-US"/>
              </w:rPr>
              <w:t>0,24</w:t>
            </w:r>
          </w:p>
        </w:tc>
      </w:tr>
      <w:tr w:rsidR="001B2176" w:rsidRPr="00B40365" w14:paraId="35FF250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B6897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9C41476" w14:textId="77777777" w:rsidR="001B2176" w:rsidRPr="00B40365" w:rsidRDefault="001B2176" w:rsidP="000E6A03">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3251CD3B" w14:textId="77777777" w:rsidR="001B2176" w:rsidRPr="00C97908" w:rsidRDefault="001B2176" w:rsidP="000E6A03">
            <w:pPr>
              <w:rPr>
                <w:sz w:val="16"/>
                <w:szCs w:val="16"/>
                <w:lang w:val="en-US"/>
              </w:rPr>
            </w:pPr>
            <w:r w:rsidRPr="00C97908">
              <w:rPr>
                <w:sz w:val="16"/>
                <w:szCs w:val="16"/>
                <w:lang w:val="en-US"/>
              </w:rPr>
              <w:t>Burghiu cu cap widia cu D=8</w:t>
            </w:r>
          </w:p>
        </w:tc>
        <w:tc>
          <w:tcPr>
            <w:tcW w:w="998" w:type="dxa"/>
            <w:gridSpan w:val="3"/>
            <w:tcBorders>
              <w:top w:val="nil"/>
              <w:bottom w:val="single" w:sz="2" w:space="0" w:color="auto"/>
            </w:tcBorders>
            <w:vAlign w:val="center"/>
          </w:tcPr>
          <w:p w14:paraId="073B2C86"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427CD3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05F8D48F" w14:textId="77777777" w:rsidR="001B2176" w:rsidRPr="00C97908" w:rsidRDefault="001B2176" w:rsidP="000E6A03">
            <w:pPr>
              <w:jc w:val="center"/>
              <w:rPr>
                <w:sz w:val="16"/>
                <w:szCs w:val="16"/>
                <w:lang w:val="en-US"/>
              </w:rPr>
            </w:pPr>
            <w:r w:rsidRPr="00C97908">
              <w:rPr>
                <w:sz w:val="16"/>
                <w:szCs w:val="16"/>
                <w:lang w:val="en-US"/>
              </w:rPr>
              <w:t>0,15</w:t>
            </w:r>
          </w:p>
        </w:tc>
      </w:tr>
      <w:tr w:rsidR="001B2176" w:rsidRPr="00B40365" w14:paraId="3BE8D20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3D38E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FBD5700" w14:textId="77777777" w:rsidR="001B2176" w:rsidRPr="00B40365" w:rsidRDefault="001B2176" w:rsidP="000E6A03">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1DBF8DB8" w14:textId="77777777" w:rsidR="001B2176" w:rsidRPr="00C97908" w:rsidRDefault="001B2176" w:rsidP="000E6A03">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58AC82EA"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27384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4,000</w:t>
            </w:r>
          </w:p>
        </w:tc>
        <w:tc>
          <w:tcPr>
            <w:tcW w:w="1518" w:type="dxa"/>
            <w:gridSpan w:val="2"/>
            <w:tcBorders>
              <w:top w:val="nil"/>
              <w:bottom w:val="single" w:sz="2" w:space="0" w:color="auto"/>
            </w:tcBorders>
            <w:vAlign w:val="center"/>
          </w:tcPr>
          <w:p w14:paraId="14A5E903" w14:textId="77777777" w:rsidR="001B2176" w:rsidRPr="00C97908" w:rsidRDefault="001B2176" w:rsidP="000E6A03">
            <w:pPr>
              <w:jc w:val="center"/>
              <w:rPr>
                <w:sz w:val="16"/>
                <w:szCs w:val="16"/>
                <w:lang w:val="en-US"/>
              </w:rPr>
            </w:pPr>
            <w:r w:rsidRPr="00C97908">
              <w:rPr>
                <w:sz w:val="16"/>
                <w:szCs w:val="16"/>
                <w:lang w:val="en-US"/>
              </w:rPr>
              <w:t>12,00</w:t>
            </w:r>
          </w:p>
        </w:tc>
      </w:tr>
      <w:tr w:rsidR="001B2176" w:rsidRPr="00B40365" w14:paraId="5D8BDE4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CD803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FBD0151" w14:textId="77777777" w:rsidR="001B2176" w:rsidRPr="00B40365" w:rsidRDefault="001B2176" w:rsidP="000E6A03">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10E86EF3" w14:textId="77777777" w:rsidR="001B2176" w:rsidRPr="00C97908" w:rsidRDefault="001B2176" w:rsidP="000E6A03">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3FF510C2"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790A9F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0,250</w:t>
            </w:r>
          </w:p>
        </w:tc>
        <w:tc>
          <w:tcPr>
            <w:tcW w:w="1518" w:type="dxa"/>
            <w:gridSpan w:val="2"/>
            <w:tcBorders>
              <w:top w:val="nil"/>
              <w:bottom w:val="single" w:sz="2" w:space="0" w:color="auto"/>
              <w:right w:val="single" w:sz="4" w:space="0" w:color="auto"/>
            </w:tcBorders>
            <w:vAlign w:val="center"/>
          </w:tcPr>
          <w:p w14:paraId="43D500C8" w14:textId="77777777" w:rsidR="001B2176" w:rsidRPr="00C97908" w:rsidRDefault="001B2176" w:rsidP="000E6A03">
            <w:pPr>
              <w:jc w:val="center"/>
              <w:rPr>
                <w:sz w:val="16"/>
                <w:szCs w:val="16"/>
                <w:lang w:val="en-US"/>
              </w:rPr>
            </w:pPr>
            <w:r w:rsidRPr="00C97908">
              <w:rPr>
                <w:sz w:val="16"/>
                <w:szCs w:val="16"/>
                <w:lang w:val="en-US"/>
              </w:rPr>
              <w:t>0,75</w:t>
            </w:r>
          </w:p>
        </w:tc>
      </w:tr>
      <w:tr w:rsidR="001B2176" w:rsidRPr="009B70F2" w14:paraId="0FE3CB33"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DA6F81" w14:textId="77777777" w:rsidR="001B2176" w:rsidRPr="005E2CA0" w:rsidRDefault="001B2176" w:rsidP="000E6A03">
            <w:pPr>
              <w:jc w:val="center"/>
              <w:rPr>
                <w:b/>
                <w:bCs/>
                <w:sz w:val="22"/>
                <w:szCs w:val="22"/>
                <w:lang w:val="en-US"/>
              </w:rPr>
            </w:pPr>
            <w:r w:rsidRPr="005E2CA0">
              <w:rPr>
                <w:b/>
                <w:bCs/>
                <w:sz w:val="22"/>
                <w:szCs w:val="22"/>
                <w:lang w:val="en-US"/>
              </w:rPr>
              <w:t>42</w:t>
            </w:r>
          </w:p>
        </w:tc>
        <w:tc>
          <w:tcPr>
            <w:tcW w:w="1366" w:type="dxa"/>
            <w:gridSpan w:val="3"/>
            <w:tcBorders>
              <w:top w:val="single" w:sz="4" w:space="0" w:color="auto"/>
              <w:bottom w:val="single" w:sz="4" w:space="0" w:color="auto"/>
            </w:tcBorders>
            <w:vAlign w:val="center"/>
          </w:tcPr>
          <w:p w14:paraId="2BF4866D" w14:textId="77777777" w:rsidR="001B2176" w:rsidRPr="005E2CA0" w:rsidRDefault="001B2176" w:rsidP="000E6A03">
            <w:pPr>
              <w:jc w:val="center"/>
              <w:rPr>
                <w:b/>
                <w:bCs/>
                <w:sz w:val="22"/>
                <w:szCs w:val="22"/>
                <w:lang w:val="en-US"/>
              </w:rPr>
            </w:pPr>
            <w:r w:rsidRPr="005E2CA0">
              <w:rPr>
                <w:b/>
                <w:bCs/>
                <w:sz w:val="22"/>
                <w:szCs w:val="22"/>
                <w:lang w:val="en-US"/>
              </w:rPr>
              <w:t>IB20A</w:t>
            </w:r>
          </w:p>
        </w:tc>
        <w:tc>
          <w:tcPr>
            <w:tcW w:w="4254" w:type="dxa"/>
            <w:gridSpan w:val="5"/>
            <w:tcBorders>
              <w:top w:val="single" w:sz="4" w:space="0" w:color="auto"/>
              <w:bottom w:val="single" w:sz="4" w:space="0" w:color="auto"/>
            </w:tcBorders>
          </w:tcPr>
          <w:p w14:paraId="5ED5BFEA" w14:textId="77777777" w:rsidR="001B2176" w:rsidRPr="005E2CA0" w:rsidRDefault="001B2176" w:rsidP="000E6A03">
            <w:pPr>
              <w:rPr>
                <w:b/>
                <w:bCs/>
                <w:sz w:val="2"/>
                <w:szCs w:val="2"/>
                <w:lang w:val="en-US"/>
              </w:rPr>
            </w:pPr>
            <w:r w:rsidRPr="005E2CA0">
              <w:rPr>
                <w:b/>
                <w:bCs/>
                <w:sz w:val="22"/>
                <w:szCs w:val="22"/>
                <w:lang w:val="en-US"/>
              </w:rPr>
              <w:t>Elemente de sustinere pentru corpuri de incalzire, montat pe zid de caramida.</w:t>
            </w:r>
          </w:p>
          <w:p w14:paraId="49305650"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5E6C20E3"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5369EE5"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4B7AAFC0" w14:textId="77777777" w:rsidR="001B2176" w:rsidRPr="005E2CA0" w:rsidRDefault="001B2176" w:rsidP="000E6A03">
            <w:pPr>
              <w:jc w:val="center"/>
              <w:rPr>
                <w:b/>
                <w:bCs/>
                <w:sz w:val="22"/>
                <w:szCs w:val="22"/>
                <w:lang w:val="en-US"/>
              </w:rPr>
            </w:pPr>
            <w:r w:rsidRPr="005E2CA0">
              <w:rPr>
                <w:b/>
                <w:bCs/>
                <w:sz w:val="22"/>
                <w:szCs w:val="22"/>
                <w:lang w:val="en-US"/>
              </w:rPr>
              <w:t>16,000</w:t>
            </w:r>
          </w:p>
          <w:p w14:paraId="3CB53CA1" w14:textId="77777777" w:rsidR="001B2176" w:rsidRPr="009B70F2" w:rsidRDefault="001B2176" w:rsidP="000E6A03">
            <w:pPr>
              <w:jc w:val="center"/>
              <w:rPr>
                <w:sz w:val="2"/>
                <w:szCs w:val="2"/>
                <w:lang w:val="en-US"/>
              </w:rPr>
            </w:pPr>
          </w:p>
        </w:tc>
      </w:tr>
      <w:tr w:rsidR="001B2176" w:rsidRPr="00B40365" w14:paraId="1ECE464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F72DC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5A42BB9" w14:textId="77777777" w:rsidR="001B2176" w:rsidRPr="00B40365" w:rsidRDefault="001B2176" w:rsidP="000E6A03">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62E186B" w14:textId="77777777" w:rsidR="001B2176" w:rsidRPr="00C97908" w:rsidRDefault="001B2176" w:rsidP="000E6A03">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416BB443"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EF3DB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0,150</w:t>
            </w:r>
          </w:p>
        </w:tc>
        <w:tc>
          <w:tcPr>
            <w:tcW w:w="1518" w:type="dxa"/>
            <w:gridSpan w:val="2"/>
            <w:tcBorders>
              <w:top w:val="nil"/>
              <w:bottom w:val="single" w:sz="2" w:space="0" w:color="auto"/>
            </w:tcBorders>
            <w:vAlign w:val="center"/>
          </w:tcPr>
          <w:p w14:paraId="041E707E" w14:textId="77777777" w:rsidR="001B2176" w:rsidRPr="00C97908" w:rsidRDefault="001B2176" w:rsidP="000E6A03">
            <w:pPr>
              <w:jc w:val="center"/>
              <w:rPr>
                <w:sz w:val="16"/>
                <w:szCs w:val="16"/>
                <w:lang w:val="en-US"/>
              </w:rPr>
            </w:pPr>
            <w:r w:rsidRPr="00C97908">
              <w:rPr>
                <w:sz w:val="16"/>
                <w:szCs w:val="16"/>
                <w:lang w:val="en-US"/>
              </w:rPr>
              <w:t>2,40</w:t>
            </w:r>
          </w:p>
        </w:tc>
      </w:tr>
      <w:tr w:rsidR="001B2176" w:rsidRPr="00B40365" w14:paraId="0316109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6BB81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182F698" w14:textId="77777777" w:rsidR="001B2176" w:rsidRPr="00B40365" w:rsidRDefault="001B2176" w:rsidP="000E6A03">
            <w:pPr>
              <w:jc w:val="center"/>
              <w:rPr>
                <w:sz w:val="16"/>
                <w:szCs w:val="16"/>
                <w:lang w:val="en-US"/>
              </w:rPr>
            </w:pPr>
            <w:r w:rsidRPr="00B40365">
              <w:rPr>
                <w:sz w:val="16"/>
                <w:szCs w:val="16"/>
                <w:lang w:val="en-US"/>
              </w:rPr>
              <w:t>2822115708001</w:t>
            </w:r>
          </w:p>
        </w:tc>
        <w:tc>
          <w:tcPr>
            <w:tcW w:w="4238" w:type="dxa"/>
            <w:gridSpan w:val="4"/>
            <w:tcBorders>
              <w:top w:val="nil"/>
              <w:bottom w:val="single" w:sz="2" w:space="0" w:color="auto"/>
            </w:tcBorders>
            <w:vAlign w:val="center"/>
          </w:tcPr>
          <w:p w14:paraId="583AF8B0" w14:textId="77777777" w:rsidR="001B2176" w:rsidRPr="00C97908" w:rsidRDefault="001B2176" w:rsidP="000E6A03">
            <w:pPr>
              <w:rPr>
                <w:sz w:val="16"/>
                <w:szCs w:val="16"/>
                <w:lang w:val="en-US"/>
              </w:rPr>
            </w:pPr>
            <w:r w:rsidRPr="00C97908">
              <w:rPr>
                <w:sz w:val="16"/>
                <w:szCs w:val="16"/>
                <w:lang w:val="en-US"/>
              </w:rPr>
              <w:t>Element de sustinere (cronstein)</w:t>
            </w:r>
          </w:p>
        </w:tc>
        <w:tc>
          <w:tcPr>
            <w:tcW w:w="998" w:type="dxa"/>
            <w:gridSpan w:val="3"/>
            <w:tcBorders>
              <w:top w:val="nil"/>
              <w:bottom w:val="single" w:sz="2" w:space="0" w:color="auto"/>
            </w:tcBorders>
            <w:vAlign w:val="center"/>
          </w:tcPr>
          <w:p w14:paraId="69635F1D"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44B9F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7B9E4DA8" w14:textId="77777777" w:rsidR="001B2176" w:rsidRPr="00C97908" w:rsidRDefault="001B2176" w:rsidP="000E6A03">
            <w:pPr>
              <w:jc w:val="center"/>
              <w:rPr>
                <w:sz w:val="16"/>
                <w:szCs w:val="16"/>
                <w:lang w:val="en-US"/>
              </w:rPr>
            </w:pPr>
            <w:r w:rsidRPr="00C97908">
              <w:rPr>
                <w:sz w:val="16"/>
                <w:szCs w:val="16"/>
                <w:lang w:val="en-US"/>
              </w:rPr>
              <w:t>16,00</w:t>
            </w:r>
          </w:p>
        </w:tc>
      </w:tr>
      <w:tr w:rsidR="001B2176" w:rsidRPr="00B40365" w14:paraId="7543189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86E2F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1BF1353" w14:textId="77777777" w:rsidR="001B2176" w:rsidRPr="00B40365" w:rsidRDefault="001B2176" w:rsidP="000E6A03">
            <w:pPr>
              <w:jc w:val="center"/>
              <w:rPr>
                <w:sz w:val="16"/>
                <w:szCs w:val="16"/>
                <w:lang w:val="en-US"/>
              </w:rPr>
            </w:pPr>
            <w:r w:rsidRPr="00B40365">
              <w:rPr>
                <w:sz w:val="16"/>
                <w:szCs w:val="16"/>
                <w:lang w:val="en-US"/>
              </w:rPr>
              <w:t>2523156719287</w:t>
            </w:r>
          </w:p>
        </w:tc>
        <w:tc>
          <w:tcPr>
            <w:tcW w:w="4238" w:type="dxa"/>
            <w:gridSpan w:val="4"/>
            <w:tcBorders>
              <w:top w:val="nil"/>
              <w:bottom w:val="single" w:sz="2" w:space="0" w:color="auto"/>
            </w:tcBorders>
            <w:vAlign w:val="center"/>
          </w:tcPr>
          <w:p w14:paraId="2A553AF4" w14:textId="77777777" w:rsidR="001B2176" w:rsidRPr="00C97908" w:rsidRDefault="001B2176" w:rsidP="000E6A03">
            <w:pPr>
              <w:rPr>
                <w:sz w:val="16"/>
                <w:szCs w:val="16"/>
                <w:lang w:val="en-US"/>
              </w:rPr>
            </w:pPr>
            <w:r w:rsidRPr="00C97908">
              <w:rPr>
                <w:sz w:val="16"/>
                <w:szCs w:val="16"/>
                <w:lang w:val="en-US"/>
              </w:rPr>
              <w:t>Diblu p.v.c. marimea 4 NII-1030-75</w:t>
            </w:r>
          </w:p>
        </w:tc>
        <w:tc>
          <w:tcPr>
            <w:tcW w:w="998" w:type="dxa"/>
            <w:gridSpan w:val="3"/>
            <w:tcBorders>
              <w:top w:val="nil"/>
              <w:bottom w:val="single" w:sz="2" w:space="0" w:color="auto"/>
            </w:tcBorders>
            <w:vAlign w:val="center"/>
          </w:tcPr>
          <w:p w14:paraId="22C36747"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D5DD0F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2,000</w:t>
            </w:r>
          </w:p>
        </w:tc>
        <w:tc>
          <w:tcPr>
            <w:tcW w:w="1518" w:type="dxa"/>
            <w:gridSpan w:val="2"/>
            <w:tcBorders>
              <w:top w:val="nil"/>
              <w:bottom w:val="single" w:sz="2" w:space="0" w:color="auto"/>
            </w:tcBorders>
            <w:vAlign w:val="center"/>
          </w:tcPr>
          <w:p w14:paraId="53260964" w14:textId="77777777" w:rsidR="001B2176" w:rsidRPr="00C97908" w:rsidRDefault="001B2176" w:rsidP="000E6A03">
            <w:pPr>
              <w:jc w:val="center"/>
              <w:rPr>
                <w:sz w:val="16"/>
                <w:szCs w:val="16"/>
                <w:lang w:val="en-US"/>
              </w:rPr>
            </w:pPr>
            <w:r w:rsidRPr="00C97908">
              <w:rPr>
                <w:sz w:val="16"/>
                <w:szCs w:val="16"/>
                <w:lang w:val="en-US"/>
              </w:rPr>
              <w:t>32,00</w:t>
            </w:r>
          </w:p>
        </w:tc>
      </w:tr>
      <w:tr w:rsidR="001B2176" w:rsidRPr="00B40365" w14:paraId="2E3EB5A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1456B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94E905A" w14:textId="77777777" w:rsidR="001B2176" w:rsidRPr="00B40365" w:rsidRDefault="001B2176" w:rsidP="000E6A03">
            <w:pPr>
              <w:jc w:val="center"/>
              <w:rPr>
                <w:sz w:val="16"/>
                <w:szCs w:val="16"/>
                <w:lang w:val="en-US"/>
              </w:rPr>
            </w:pPr>
            <w:r w:rsidRPr="00B40365">
              <w:rPr>
                <w:sz w:val="16"/>
                <w:szCs w:val="16"/>
                <w:lang w:val="en-US"/>
              </w:rPr>
              <w:t>2874115836521</w:t>
            </w:r>
          </w:p>
        </w:tc>
        <w:tc>
          <w:tcPr>
            <w:tcW w:w="4238" w:type="dxa"/>
            <w:gridSpan w:val="4"/>
            <w:tcBorders>
              <w:top w:val="nil"/>
              <w:bottom w:val="single" w:sz="2" w:space="0" w:color="auto"/>
            </w:tcBorders>
            <w:vAlign w:val="center"/>
          </w:tcPr>
          <w:p w14:paraId="0604B48D" w14:textId="77777777" w:rsidR="001B2176" w:rsidRPr="00C97908" w:rsidRDefault="001B2176" w:rsidP="000E6A03">
            <w:pPr>
              <w:rPr>
                <w:sz w:val="16"/>
                <w:szCs w:val="16"/>
                <w:lang w:val="en-US"/>
              </w:rPr>
            </w:pPr>
            <w:r w:rsidRPr="00C97908">
              <w:rPr>
                <w:sz w:val="16"/>
                <w:szCs w:val="16"/>
                <w:lang w:val="en-US"/>
              </w:rPr>
              <w:t>Surub uzual cu cap bombat si git patrat pt. lemn M 6 x 45</w:t>
            </w:r>
          </w:p>
        </w:tc>
        <w:tc>
          <w:tcPr>
            <w:tcW w:w="998" w:type="dxa"/>
            <w:gridSpan w:val="3"/>
            <w:tcBorders>
              <w:top w:val="nil"/>
              <w:bottom w:val="single" w:sz="2" w:space="0" w:color="auto"/>
            </w:tcBorders>
            <w:vAlign w:val="center"/>
          </w:tcPr>
          <w:p w14:paraId="7D8F2F41"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914CCF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2,000</w:t>
            </w:r>
          </w:p>
        </w:tc>
        <w:tc>
          <w:tcPr>
            <w:tcW w:w="1518" w:type="dxa"/>
            <w:gridSpan w:val="2"/>
            <w:tcBorders>
              <w:top w:val="nil"/>
              <w:bottom w:val="single" w:sz="2" w:space="0" w:color="auto"/>
            </w:tcBorders>
            <w:vAlign w:val="center"/>
          </w:tcPr>
          <w:p w14:paraId="2E091A32" w14:textId="77777777" w:rsidR="001B2176" w:rsidRPr="00C97908" w:rsidRDefault="001B2176" w:rsidP="000E6A03">
            <w:pPr>
              <w:jc w:val="center"/>
              <w:rPr>
                <w:sz w:val="16"/>
                <w:szCs w:val="16"/>
                <w:lang w:val="en-US"/>
              </w:rPr>
            </w:pPr>
            <w:r w:rsidRPr="00C97908">
              <w:rPr>
                <w:sz w:val="16"/>
                <w:szCs w:val="16"/>
                <w:lang w:val="en-US"/>
              </w:rPr>
              <w:t>32,00</w:t>
            </w:r>
          </w:p>
        </w:tc>
      </w:tr>
      <w:tr w:rsidR="001B2176" w:rsidRPr="00B40365" w14:paraId="6E4B1338"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CA7D3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1326267" w14:textId="77777777" w:rsidR="001B2176" w:rsidRPr="00B40365" w:rsidRDefault="001B2176" w:rsidP="000E6A03">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54F5BE77" w14:textId="77777777" w:rsidR="001B2176" w:rsidRPr="00C97908" w:rsidRDefault="001B2176" w:rsidP="000E6A03">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298CC25"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ADC9D6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right w:val="single" w:sz="4" w:space="0" w:color="auto"/>
            </w:tcBorders>
            <w:vAlign w:val="center"/>
          </w:tcPr>
          <w:p w14:paraId="2C8E687B" w14:textId="77777777" w:rsidR="001B2176" w:rsidRPr="00C97908" w:rsidRDefault="001B2176" w:rsidP="000E6A03">
            <w:pPr>
              <w:jc w:val="center"/>
              <w:rPr>
                <w:sz w:val="16"/>
                <w:szCs w:val="16"/>
                <w:lang w:val="en-US"/>
              </w:rPr>
            </w:pPr>
            <w:r w:rsidRPr="00C97908">
              <w:rPr>
                <w:sz w:val="16"/>
                <w:szCs w:val="16"/>
                <w:lang w:val="en-US"/>
              </w:rPr>
              <w:t>1,60</w:t>
            </w:r>
          </w:p>
        </w:tc>
      </w:tr>
      <w:tr w:rsidR="001B2176" w:rsidRPr="003E2692" w14:paraId="56792355"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12D31B2" w14:textId="77777777" w:rsidR="001B2176" w:rsidRPr="003E2692" w:rsidRDefault="001B2176" w:rsidP="000E6A03">
            <w:pPr>
              <w:rPr>
                <w:sz w:val="2"/>
                <w:szCs w:val="2"/>
                <w:lang w:val="en-US"/>
              </w:rPr>
            </w:pPr>
          </w:p>
        </w:tc>
        <w:tc>
          <w:tcPr>
            <w:tcW w:w="1381" w:type="dxa"/>
            <w:gridSpan w:val="3"/>
            <w:tcBorders>
              <w:top w:val="single" w:sz="6" w:space="0" w:color="auto"/>
              <w:bottom w:val="nil"/>
            </w:tcBorders>
            <w:vAlign w:val="center"/>
          </w:tcPr>
          <w:p w14:paraId="4DD8584C" w14:textId="77777777" w:rsidR="001B2176" w:rsidRPr="003E2692" w:rsidRDefault="001B2176" w:rsidP="000E6A03">
            <w:pPr>
              <w:rPr>
                <w:sz w:val="2"/>
                <w:szCs w:val="2"/>
                <w:lang w:val="en-US"/>
              </w:rPr>
            </w:pPr>
          </w:p>
        </w:tc>
        <w:tc>
          <w:tcPr>
            <w:tcW w:w="4081" w:type="dxa"/>
            <w:gridSpan w:val="5"/>
            <w:tcBorders>
              <w:top w:val="single" w:sz="6" w:space="0" w:color="auto"/>
              <w:bottom w:val="nil"/>
            </w:tcBorders>
          </w:tcPr>
          <w:p w14:paraId="7FC04541" w14:textId="77777777" w:rsidR="001B2176" w:rsidRPr="003E2692" w:rsidRDefault="001B2176" w:rsidP="000E6A03">
            <w:pPr>
              <w:rPr>
                <w:sz w:val="2"/>
                <w:szCs w:val="2"/>
                <w:lang w:val="en-US"/>
              </w:rPr>
            </w:pPr>
          </w:p>
        </w:tc>
        <w:tc>
          <w:tcPr>
            <w:tcW w:w="969" w:type="dxa"/>
            <w:gridSpan w:val="3"/>
            <w:tcBorders>
              <w:top w:val="single" w:sz="6" w:space="0" w:color="auto"/>
              <w:bottom w:val="nil"/>
              <w:right w:val="nil"/>
            </w:tcBorders>
          </w:tcPr>
          <w:p w14:paraId="0E2DD32A" w14:textId="77777777" w:rsidR="001B2176" w:rsidRPr="003E2692" w:rsidRDefault="001B2176" w:rsidP="000E6A03">
            <w:pPr>
              <w:rPr>
                <w:sz w:val="2"/>
                <w:szCs w:val="2"/>
                <w:lang w:val="en-US"/>
              </w:rPr>
            </w:pPr>
          </w:p>
        </w:tc>
        <w:tc>
          <w:tcPr>
            <w:tcW w:w="1245" w:type="dxa"/>
            <w:gridSpan w:val="3"/>
            <w:tcBorders>
              <w:top w:val="single" w:sz="6" w:space="0" w:color="auto"/>
              <w:left w:val="nil"/>
              <w:bottom w:val="nil"/>
              <w:right w:val="nil"/>
            </w:tcBorders>
          </w:tcPr>
          <w:p w14:paraId="0F0AB22D" w14:textId="77777777" w:rsidR="001B2176" w:rsidRPr="003E2692" w:rsidRDefault="001B2176" w:rsidP="000E6A03">
            <w:pPr>
              <w:rPr>
                <w:sz w:val="2"/>
                <w:szCs w:val="2"/>
                <w:lang w:val="en-US"/>
              </w:rPr>
            </w:pPr>
          </w:p>
        </w:tc>
        <w:tc>
          <w:tcPr>
            <w:tcW w:w="1676" w:type="dxa"/>
            <w:gridSpan w:val="3"/>
            <w:tcBorders>
              <w:top w:val="single" w:sz="6" w:space="0" w:color="auto"/>
              <w:left w:val="nil"/>
              <w:bottom w:val="nil"/>
              <w:right w:val="nil"/>
            </w:tcBorders>
          </w:tcPr>
          <w:p w14:paraId="28621981" w14:textId="77777777" w:rsidR="001B2176" w:rsidRPr="003E2692" w:rsidRDefault="001B2176" w:rsidP="000E6A03">
            <w:pPr>
              <w:rPr>
                <w:sz w:val="2"/>
                <w:szCs w:val="2"/>
                <w:lang w:val="en-US"/>
              </w:rPr>
            </w:pPr>
          </w:p>
        </w:tc>
      </w:tr>
      <w:tr w:rsidR="001B2176" w:rsidRPr="00B449C4" w14:paraId="48D60936"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04D59EF"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327FE870"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7004D685" w14:textId="77777777" w:rsidR="001B2176" w:rsidRPr="000E0709" w:rsidRDefault="001B2176" w:rsidP="000E6A03">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4A69FA3"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0746D250"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42FEECFA" w14:textId="77777777" w:rsidR="001B2176" w:rsidRPr="00B449C4" w:rsidRDefault="001B2176" w:rsidP="000E6A03">
            <w:pPr>
              <w:rPr>
                <w:sz w:val="22"/>
                <w:szCs w:val="22"/>
                <w:lang w:val="en-US"/>
              </w:rPr>
            </w:pPr>
          </w:p>
        </w:tc>
      </w:tr>
      <w:tr w:rsidR="001B2176" w:rsidRPr="00B40365" w14:paraId="7E558381" w14:textId="77777777" w:rsidTr="000E6A0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62C4704" w14:textId="77777777" w:rsidR="001B2176" w:rsidRPr="00B40365" w:rsidRDefault="001B2176" w:rsidP="000E6A03">
            <w:pPr>
              <w:rPr>
                <w:sz w:val="22"/>
                <w:szCs w:val="22"/>
                <w:lang w:val="en-US"/>
              </w:rPr>
            </w:pPr>
          </w:p>
        </w:tc>
        <w:tc>
          <w:tcPr>
            <w:tcW w:w="1382" w:type="dxa"/>
            <w:gridSpan w:val="4"/>
            <w:tcBorders>
              <w:bottom w:val="single" w:sz="4" w:space="0" w:color="auto"/>
            </w:tcBorders>
            <w:vAlign w:val="center"/>
          </w:tcPr>
          <w:p w14:paraId="7BAD3B97" w14:textId="77777777" w:rsidR="001B2176" w:rsidRPr="00B40365" w:rsidRDefault="001B2176" w:rsidP="000E6A03">
            <w:pPr>
              <w:rPr>
                <w:sz w:val="22"/>
                <w:szCs w:val="22"/>
                <w:lang w:val="en-US"/>
              </w:rPr>
            </w:pPr>
          </w:p>
        </w:tc>
        <w:tc>
          <w:tcPr>
            <w:tcW w:w="4238" w:type="dxa"/>
            <w:gridSpan w:val="4"/>
            <w:tcBorders>
              <w:bottom w:val="single" w:sz="4" w:space="0" w:color="auto"/>
            </w:tcBorders>
          </w:tcPr>
          <w:p w14:paraId="3FD41993" w14:textId="77777777" w:rsidR="001B2176" w:rsidRPr="00B40365" w:rsidRDefault="001B2176" w:rsidP="000E6A0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2" w:type="dxa"/>
            <w:gridSpan w:val="8"/>
            <w:tcBorders>
              <w:bottom w:val="single" w:sz="4" w:space="0" w:color="auto"/>
              <w:right w:val="single" w:sz="4" w:space="0" w:color="auto"/>
            </w:tcBorders>
          </w:tcPr>
          <w:p w14:paraId="46E5F0D9" w14:textId="77777777" w:rsidR="001B2176" w:rsidRPr="00B40365" w:rsidRDefault="001B2176" w:rsidP="000E6A03">
            <w:pPr>
              <w:rPr>
                <w:sz w:val="22"/>
                <w:szCs w:val="22"/>
                <w:lang w:val="en-US"/>
              </w:rPr>
            </w:pPr>
          </w:p>
        </w:tc>
      </w:tr>
      <w:tr w:rsidR="001B2176" w:rsidRPr="009B70F2" w14:paraId="61AB969E" w14:textId="77777777" w:rsidTr="000E6A03">
        <w:tblPrEx>
          <w:tblCellMar>
            <w:left w:w="107" w:type="dxa"/>
            <w:right w:w="107" w:type="dxa"/>
          </w:tblCellMar>
        </w:tblPrEx>
        <w:tc>
          <w:tcPr>
            <w:tcW w:w="10348" w:type="dxa"/>
            <w:gridSpan w:val="19"/>
          </w:tcPr>
          <w:p w14:paraId="31A2E16D" w14:textId="77777777" w:rsidR="001B2176" w:rsidRPr="009B70F2" w:rsidRDefault="001B2176" w:rsidP="000E6A03">
            <w:pPr>
              <w:rPr>
                <w:b/>
                <w:bCs/>
                <w:sz w:val="22"/>
                <w:szCs w:val="22"/>
                <w:lang w:val="en-US"/>
              </w:rPr>
            </w:pPr>
            <w:r w:rsidRPr="009B70F2">
              <w:rPr>
                <w:b/>
                <w:bCs/>
                <w:sz w:val="22"/>
                <w:szCs w:val="22"/>
                <w:lang w:val="en-US"/>
              </w:rPr>
              <w:t>1.8. Retele electrice</w:t>
            </w:r>
          </w:p>
          <w:p w14:paraId="50AEEC49" w14:textId="77777777" w:rsidR="001B2176" w:rsidRPr="00B12F65" w:rsidRDefault="001B2176" w:rsidP="000E6A03">
            <w:pPr>
              <w:rPr>
                <w:sz w:val="2"/>
                <w:szCs w:val="2"/>
                <w:lang w:val="en-US"/>
              </w:rPr>
            </w:pPr>
          </w:p>
        </w:tc>
      </w:tr>
      <w:tr w:rsidR="001B2176" w:rsidRPr="009B70F2" w14:paraId="22E9E2C4"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BE0D09" w14:textId="77777777" w:rsidR="001B2176" w:rsidRPr="005E2CA0" w:rsidRDefault="001B2176" w:rsidP="000E6A03">
            <w:pPr>
              <w:jc w:val="center"/>
              <w:rPr>
                <w:b/>
                <w:bCs/>
                <w:sz w:val="22"/>
                <w:szCs w:val="22"/>
                <w:lang w:val="en-US"/>
              </w:rPr>
            </w:pPr>
            <w:r w:rsidRPr="005E2CA0">
              <w:rPr>
                <w:b/>
                <w:bCs/>
                <w:sz w:val="22"/>
                <w:szCs w:val="22"/>
                <w:lang w:val="en-US"/>
              </w:rPr>
              <w:t>43</w:t>
            </w:r>
          </w:p>
        </w:tc>
        <w:tc>
          <w:tcPr>
            <w:tcW w:w="1366" w:type="dxa"/>
            <w:gridSpan w:val="3"/>
            <w:tcBorders>
              <w:top w:val="single" w:sz="4" w:space="0" w:color="auto"/>
              <w:bottom w:val="single" w:sz="4" w:space="0" w:color="auto"/>
            </w:tcBorders>
            <w:vAlign w:val="center"/>
          </w:tcPr>
          <w:p w14:paraId="2C06B962" w14:textId="77777777" w:rsidR="001B2176" w:rsidRPr="005E2CA0" w:rsidRDefault="001B2176" w:rsidP="000E6A03">
            <w:pPr>
              <w:jc w:val="center"/>
              <w:rPr>
                <w:b/>
                <w:bCs/>
                <w:sz w:val="22"/>
                <w:szCs w:val="22"/>
                <w:lang w:val="en-US"/>
              </w:rPr>
            </w:pPr>
            <w:r w:rsidRPr="005E2CA0">
              <w:rPr>
                <w:b/>
                <w:bCs/>
                <w:sz w:val="22"/>
                <w:szCs w:val="22"/>
                <w:lang w:val="en-US"/>
              </w:rPr>
              <w:t>RpEJ08C</w:t>
            </w:r>
          </w:p>
        </w:tc>
        <w:tc>
          <w:tcPr>
            <w:tcW w:w="4254" w:type="dxa"/>
            <w:gridSpan w:val="5"/>
            <w:tcBorders>
              <w:top w:val="single" w:sz="4" w:space="0" w:color="auto"/>
              <w:bottom w:val="single" w:sz="4" w:space="0" w:color="auto"/>
            </w:tcBorders>
          </w:tcPr>
          <w:p w14:paraId="1902B766" w14:textId="77777777" w:rsidR="001B2176" w:rsidRPr="005E2CA0" w:rsidRDefault="001B2176" w:rsidP="000E6A03">
            <w:pPr>
              <w:rPr>
                <w:b/>
                <w:bCs/>
                <w:sz w:val="2"/>
                <w:szCs w:val="2"/>
                <w:lang w:val="en-US"/>
              </w:rPr>
            </w:pPr>
            <w:r w:rsidRPr="005E2CA0">
              <w:rPr>
                <w:b/>
                <w:bCs/>
                <w:sz w:val="22"/>
                <w:szCs w:val="22"/>
                <w:lang w:val="en-US"/>
              </w:rPr>
              <w:t>Executarea santurilor cu adincimea de pina la 5 cm in pereti din piatra sau beton armat de 5x50 cmp</w:t>
            </w:r>
          </w:p>
          <w:p w14:paraId="184292E2"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4D099EE0" w14:textId="77777777" w:rsidR="001B2176" w:rsidRPr="005E2CA0" w:rsidRDefault="001B2176" w:rsidP="000E6A03">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520C8C0"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55C22B44" w14:textId="77777777" w:rsidR="001B2176" w:rsidRPr="005E2CA0" w:rsidRDefault="001B2176" w:rsidP="000E6A03">
            <w:pPr>
              <w:jc w:val="center"/>
              <w:rPr>
                <w:b/>
                <w:bCs/>
                <w:sz w:val="22"/>
                <w:szCs w:val="22"/>
                <w:lang w:val="en-US"/>
              </w:rPr>
            </w:pPr>
            <w:r w:rsidRPr="005E2CA0">
              <w:rPr>
                <w:b/>
                <w:bCs/>
                <w:sz w:val="22"/>
                <w:szCs w:val="22"/>
                <w:lang w:val="en-US"/>
              </w:rPr>
              <w:t>55,000</w:t>
            </w:r>
          </w:p>
          <w:p w14:paraId="1502AE6A" w14:textId="77777777" w:rsidR="001B2176" w:rsidRPr="009B70F2" w:rsidRDefault="001B2176" w:rsidP="000E6A03">
            <w:pPr>
              <w:jc w:val="center"/>
              <w:rPr>
                <w:sz w:val="2"/>
                <w:szCs w:val="2"/>
                <w:lang w:val="en-US"/>
              </w:rPr>
            </w:pPr>
          </w:p>
        </w:tc>
      </w:tr>
      <w:tr w:rsidR="001B2176" w:rsidRPr="00B40365" w14:paraId="517E843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AD2CE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BA0807E" w14:textId="77777777" w:rsidR="001B2176" w:rsidRPr="00B40365" w:rsidRDefault="001B2176" w:rsidP="000E6A03">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76E552B" w14:textId="77777777" w:rsidR="001B2176" w:rsidRPr="00C97908" w:rsidRDefault="001B2176" w:rsidP="000E6A03">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EC612B0"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C7A90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29AC4923" w14:textId="77777777" w:rsidR="001B2176" w:rsidRPr="00C97908" w:rsidRDefault="001B2176" w:rsidP="000E6A03">
            <w:pPr>
              <w:jc w:val="center"/>
              <w:rPr>
                <w:sz w:val="16"/>
                <w:szCs w:val="16"/>
                <w:lang w:val="en-US"/>
              </w:rPr>
            </w:pPr>
            <w:r w:rsidRPr="00C97908">
              <w:rPr>
                <w:sz w:val="16"/>
                <w:szCs w:val="16"/>
                <w:lang w:val="en-US"/>
              </w:rPr>
              <w:t>11,00</w:t>
            </w:r>
          </w:p>
        </w:tc>
      </w:tr>
      <w:tr w:rsidR="001B2176" w:rsidRPr="009B70F2" w14:paraId="4B7C88BA"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A38DF7" w14:textId="77777777" w:rsidR="001B2176" w:rsidRPr="005E2CA0" w:rsidRDefault="001B2176" w:rsidP="000E6A03">
            <w:pPr>
              <w:jc w:val="center"/>
              <w:rPr>
                <w:b/>
                <w:bCs/>
                <w:sz w:val="22"/>
                <w:szCs w:val="22"/>
                <w:lang w:val="en-US"/>
              </w:rPr>
            </w:pPr>
            <w:r w:rsidRPr="005E2CA0">
              <w:rPr>
                <w:b/>
                <w:bCs/>
                <w:sz w:val="22"/>
                <w:szCs w:val="22"/>
                <w:lang w:val="en-US"/>
              </w:rPr>
              <w:lastRenderedPageBreak/>
              <w:t>44</w:t>
            </w:r>
          </w:p>
        </w:tc>
        <w:tc>
          <w:tcPr>
            <w:tcW w:w="1366" w:type="dxa"/>
            <w:gridSpan w:val="3"/>
            <w:tcBorders>
              <w:top w:val="single" w:sz="4" w:space="0" w:color="auto"/>
              <w:bottom w:val="single" w:sz="4" w:space="0" w:color="auto"/>
            </w:tcBorders>
            <w:vAlign w:val="center"/>
          </w:tcPr>
          <w:p w14:paraId="068A4853" w14:textId="77777777" w:rsidR="001B2176" w:rsidRPr="005E2CA0" w:rsidRDefault="001B2176" w:rsidP="000E6A03">
            <w:pPr>
              <w:jc w:val="center"/>
              <w:rPr>
                <w:b/>
                <w:bCs/>
                <w:sz w:val="22"/>
                <w:szCs w:val="22"/>
                <w:lang w:val="en-US"/>
              </w:rPr>
            </w:pPr>
            <w:r w:rsidRPr="005E2CA0">
              <w:rPr>
                <w:b/>
                <w:bCs/>
                <w:sz w:val="22"/>
                <w:szCs w:val="22"/>
                <w:lang w:val="en-US"/>
              </w:rPr>
              <w:t>RpEJ08F</w:t>
            </w:r>
          </w:p>
        </w:tc>
        <w:tc>
          <w:tcPr>
            <w:tcW w:w="4254" w:type="dxa"/>
            <w:gridSpan w:val="5"/>
            <w:tcBorders>
              <w:top w:val="single" w:sz="4" w:space="0" w:color="auto"/>
              <w:bottom w:val="single" w:sz="4" w:space="0" w:color="auto"/>
            </w:tcBorders>
          </w:tcPr>
          <w:p w14:paraId="02055AEB" w14:textId="77777777" w:rsidR="001B2176" w:rsidRPr="005E2CA0" w:rsidRDefault="001B2176" w:rsidP="000E6A03">
            <w:pPr>
              <w:rPr>
                <w:b/>
                <w:bCs/>
                <w:sz w:val="2"/>
                <w:szCs w:val="2"/>
                <w:lang w:val="en-US"/>
              </w:rPr>
            </w:pPr>
            <w:r w:rsidRPr="005E2CA0">
              <w:rPr>
                <w:b/>
                <w:bCs/>
                <w:sz w:val="22"/>
                <w:szCs w:val="22"/>
                <w:lang w:val="en-US"/>
              </w:rPr>
              <w:t>Executarea santurilor cu adincimea de pina la 5 cm in pereti din piatra sau beton armat de 5x100 cmp</w:t>
            </w:r>
          </w:p>
          <w:p w14:paraId="227D96C8"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470E2CFB" w14:textId="77777777" w:rsidR="001B2176" w:rsidRPr="005E2CA0" w:rsidRDefault="001B2176" w:rsidP="000E6A03">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5E07E1E"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1052EBB7" w14:textId="77777777" w:rsidR="001B2176" w:rsidRPr="005E2CA0" w:rsidRDefault="001B2176" w:rsidP="000E6A03">
            <w:pPr>
              <w:jc w:val="center"/>
              <w:rPr>
                <w:b/>
                <w:bCs/>
                <w:sz w:val="22"/>
                <w:szCs w:val="22"/>
                <w:lang w:val="en-US"/>
              </w:rPr>
            </w:pPr>
            <w:r w:rsidRPr="005E2CA0">
              <w:rPr>
                <w:b/>
                <w:bCs/>
                <w:sz w:val="22"/>
                <w:szCs w:val="22"/>
                <w:lang w:val="en-US"/>
              </w:rPr>
              <w:t>4,500</w:t>
            </w:r>
          </w:p>
          <w:p w14:paraId="58298267" w14:textId="77777777" w:rsidR="001B2176" w:rsidRPr="009B70F2" w:rsidRDefault="001B2176" w:rsidP="000E6A03">
            <w:pPr>
              <w:jc w:val="center"/>
              <w:rPr>
                <w:sz w:val="2"/>
                <w:szCs w:val="2"/>
                <w:lang w:val="en-US"/>
              </w:rPr>
            </w:pPr>
          </w:p>
        </w:tc>
      </w:tr>
      <w:tr w:rsidR="001B2176" w:rsidRPr="00B40365" w14:paraId="12237F1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96233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1D187B7" w14:textId="77777777" w:rsidR="001B2176" w:rsidRPr="00B40365" w:rsidRDefault="001B2176" w:rsidP="000E6A03">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E503AB1" w14:textId="77777777" w:rsidR="001B2176" w:rsidRPr="00C97908" w:rsidRDefault="001B2176" w:rsidP="000E6A03">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76E86F84"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0B054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0,500</w:t>
            </w:r>
          </w:p>
        </w:tc>
        <w:tc>
          <w:tcPr>
            <w:tcW w:w="1518" w:type="dxa"/>
            <w:gridSpan w:val="2"/>
            <w:tcBorders>
              <w:top w:val="nil"/>
              <w:bottom w:val="single" w:sz="2" w:space="0" w:color="auto"/>
            </w:tcBorders>
            <w:vAlign w:val="center"/>
          </w:tcPr>
          <w:p w14:paraId="17D6450B" w14:textId="77777777" w:rsidR="001B2176" w:rsidRPr="00C97908" w:rsidRDefault="001B2176" w:rsidP="000E6A03">
            <w:pPr>
              <w:jc w:val="center"/>
              <w:rPr>
                <w:sz w:val="16"/>
                <w:szCs w:val="16"/>
                <w:lang w:val="en-US"/>
              </w:rPr>
            </w:pPr>
            <w:r w:rsidRPr="00C97908">
              <w:rPr>
                <w:sz w:val="16"/>
                <w:szCs w:val="16"/>
                <w:lang w:val="en-US"/>
              </w:rPr>
              <w:t>2,25</w:t>
            </w:r>
          </w:p>
        </w:tc>
      </w:tr>
      <w:tr w:rsidR="001B2176" w:rsidRPr="009B70F2" w14:paraId="3D171367"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CEF210" w14:textId="77777777" w:rsidR="001B2176" w:rsidRPr="005E2CA0" w:rsidRDefault="001B2176" w:rsidP="000E6A03">
            <w:pPr>
              <w:jc w:val="center"/>
              <w:rPr>
                <w:b/>
                <w:bCs/>
                <w:sz w:val="22"/>
                <w:szCs w:val="22"/>
                <w:lang w:val="en-US"/>
              </w:rPr>
            </w:pPr>
            <w:r w:rsidRPr="005E2CA0">
              <w:rPr>
                <w:b/>
                <w:bCs/>
                <w:sz w:val="22"/>
                <w:szCs w:val="22"/>
                <w:lang w:val="en-US"/>
              </w:rPr>
              <w:t>45</w:t>
            </w:r>
          </w:p>
        </w:tc>
        <w:tc>
          <w:tcPr>
            <w:tcW w:w="1366" w:type="dxa"/>
            <w:gridSpan w:val="3"/>
            <w:tcBorders>
              <w:top w:val="single" w:sz="4" w:space="0" w:color="auto"/>
              <w:bottom w:val="single" w:sz="4" w:space="0" w:color="auto"/>
            </w:tcBorders>
            <w:vAlign w:val="center"/>
          </w:tcPr>
          <w:p w14:paraId="7C293ACF" w14:textId="77777777" w:rsidR="001B2176" w:rsidRPr="005E2CA0" w:rsidRDefault="001B2176" w:rsidP="000E6A03">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54C1FFB9" w14:textId="77777777" w:rsidR="001B2176" w:rsidRPr="005E2CA0" w:rsidRDefault="001B2176" w:rsidP="000E6A03">
            <w:pPr>
              <w:rPr>
                <w:b/>
                <w:bCs/>
                <w:sz w:val="2"/>
                <w:szCs w:val="2"/>
                <w:lang w:val="en-US"/>
              </w:rPr>
            </w:pPr>
            <w:r w:rsidRPr="005E2CA0">
              <w:rPr>
                <w:b/>
                <w:bCs/>
                <w:sz w:val="22"/>
                <w:szCs w:val="22"/>
                <w:lang w:val="en-US"/>
              </w:rPr>
              <w:t>Matarea santurilor in pereti de pina la 50 cmp</w:t>
            </w:r>
          </w:p>
          <w:p w14:paraId="317C4508"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0771222B" w14:textId="77777777" w:rsidR="001B2176" w:rsidRPr="005E2CA0" w:rsidRDefault="001B2176" w:rsidP="000E6A03">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A38926E"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07565264" w14:textId="77777777" w:rsidR="001B2176" w:rsidRPr="005E2CA0" w:rsidRDefault="001B2176" w:rsidP="000E6A03">
            <w:pPr>
              <w:jc w:val="center"/>
              <w:rPr>
                <w:b/>
                <w:bCs/>
                <w:sz w:val="22"/>
                <w:szCs w:val="22"/>
                <w:lang w:val="en-US"/>
              </w:rPr>
            </w:pPr>
            <w:r w:rsidRPr="005E2CA0">
              <w:rPr>
                <w:b/>
                <w:bCs/>
                <w:sz w:val="22"/>
                <w:szCs w:val="22"/>
                <w:lang w:val="en-US"/>
              </w:rPr>
              <w:t>55,000</w:t>
            </w:r>
          </w:p>
          <w:p w14:paraId="15A3844C" w14:textId="77777777" w:rsidR="001B2176" w:rsidRPr="009B70F2" w:rsidRDefault="001B2176" w:rsidP="000E6A03">
            <w:pPr>
              <w:jc w:val="center"/>
              <w:rPr>
                <w:sz w:val="2"/>
                <w:szCs w:val="2"/>
                <w:lang w:val="en-US"/>
              </w:rPr>
            </w:pPr>
          </w:p>
        </w:tc>
      </w:tr>
      <w:tr w:rsidR="001B2176" w:rsidRPr="00B40365" w14:paraId="160BDAA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502E4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40D6903" w14:textId="77777777" w:rsidR="001B2176" w:rsidRPr="00B40365" w:rsidRDefault="001B2176" w:rsidP="000E6A03">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2182698A" w14:textId="77777777" w:rsidR="001B2176" w:rsidRPr="00C97908" w:rsidRDefault="001B2176" w:rsidP="000E6A03">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2317979F"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2062F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04824E8B" w14:textId="77777777" w:rsidR="001B2176" w:rsidRPr="00C97908" w:rsidRDefault="001B2176" w:rsidP="000E6A03">
            <w:pPr>
              <w:jc w:val="center"/>
              <w:rPr>
                <w:sz w:val="16"/>
                <w:szCs w:val="16"/>
                <w:lang w:val="en-US"/>
              </w:rPr>
            </w:pPr>
            <w:r w:rsidRPr="00C97908">
              <w:rPr>
                <w:sz w:val="16"/>
                <w:szCs w:val="16"/>
                <w:lang w:val="en-US"/>
              </w:rPr>
              <w:t>16,50</w:t>
            </w:r>
          </w:p>
        </w:tc>
      </w:tr>
      <w:tr w:rsidR="001B2176" w:rsidRPr="00B40365" w14:paraId="49378137"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D0F0D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DB37730" w14:textId="77777777" w:rsidR="001B2176" w:rsidRPr="00B40365" w:rsidRDefault="001B2176" w:rsidP="000E6A03">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8F0508B" w14:textId="77777777" w:rsidR="001B2176" w:rsidRPr="00C97908" w:rsidRDefault="001B2176" w:rsidP="000E6A03">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64EB1BF"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05D0A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1,700</w:t>
            </w:r>
          </w:p>
        </w:tc>
        <w:tc>
          <w:tcPr>
            <w:tcW w:w="1518" w:type="dxa"/>
            <w:gridSpan w:val="2"/>
            <w:tcBorders>
              <w:top w:val="nil"/>
              <w:bottom w:val="single" w:sz="2" w:space="0" w:color="auto"/>
            </w:tcBorders>
            <w:vAlign w:val="center"/>
          </w:tcPr>
          <w:p w14:paraId="0E21FEC5" w14:textId="77777777" w:rsidR="001B2176" w:rsidRPr="00C97908" w:rsidRDefault="001B2176" w:rsidP="000E6A03">
            <w:pPr>
              <w:jc w:val="center"/>
              <w:rPr>
                <w:sz w:val="16"/>
                <w:szCs w:val="16"/>
                <w:lang w:val="en-US"/>
              </w:rPr>
            </w:pPr>
            <w:r w:rsidRPr="00C97908">
              <w:rPr>
                <w:sz w:val="16"/>
                <w:szCs w:val="16"/>
                <w:lang w:val="en-US"/>
              </w:rPr>
              <w:t>93,50</w:t>
            </w:r>
          </w:p>
        </w:tc>
      </w:tr>
      <w:tr w:rsidR="001B2176" w:rsidRPr="00B40365" w14:paraId="523A43D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64F6E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9616A57" w14:textId="77777777" w:rsidR="001B2176" w:rsidRPr="00B40365" w:rsidRDefault="001B2176" w:rsidP="000E6A03">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393964D9" w14:textId="77777777" w:rsidR="001B2176" w:rsidRPr="00C97908" w:rsidRDefault="001B2176" w:rsidP="000E6A03">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14:paraId="69DE991E"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BA50E4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0,0005</w:t>
            </w:r>
          </w:p>
        </w:tc>
        <w:tc>
          <w:tcPr>
            <w:tcW w:w="1518" w:type="dxa"/>
            <w:gridSpan w:val="2"/>
            <w:tcBorders>
              <w:top w:val="nil"/>
              <w:bottom w:val="single" w:sz="2" w:space="0" w:color="auto"/>
            </w:tcBorders>
            <w:vAlign w:val="center"/>
          </w:tcPr>
          <w:p w14:paraId="2620C535" w14:textId="77777777" w:rsidR="001B2176" w:rsidRPr="00C97908" w:rsidRDefault="001B2176" w:rsidP="000E6A03">
            <w:pPr>
              <w:jc w:val="center"/>
              <w:rPr>
                <w:sz w:val="16"/>
                <w:szCs w:val="16"/>
                <w:lang w:val="en-US"/>
              </w:rPr>
            </w:pPr>
            <w:r w:rsidRPr="00C97908">
              <w:rPr>
                <w:sz w:val="16"/>
                <w:szCs w:val="16"/>
                <w:lang w:val="en-US"/>
              </w:rPr>
              <w:t>0,027</w:t>
            </w:r>
          </w:p>
        </w:tc>
      </w:tr>
      <w:tr w:rsidR="001B2176" w:rsidRPr="00B40365" w14:paraId="7F4E484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48804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86E8F25" w14:textId="77777777" w:rsidR="001B2176" w:rsidRPr="00B40365" w:rsidRDefault="001B2176" w:rsidP="000E6A03">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476465F" w14:textId="77777777" w:rsidR="001B2176" w:rsidRPr="00C97908" w:rsidRDefault="001B2176" w:rsidP="000E6A03">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287692BD"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7E8298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tcBorders>
            <w:vAlign w:val="center"/>
          </w:tcPr>
          <w:p w14:paraId="508E548B" w14:textId="77777777" w:rsidR="001B2176" w:rsidRPr="00C97908" w:rsidRDefault="001B2176" w:rsidP="000E6A03">
            <w:pPr>
              <w:jc w:val="center"/>
              <w:rPr>
                <w:sz w:val="16"/>
                <w:szCs w:val="16"/>
                <w:lang w:val="en-US"/>
              </w:rPr>
            </w:pPr>
            <w:r w:rsidRPr="00C97908">
              <w:rPr>
                <w:sz w:val="16"/>
                <w:szCs w:val="16"/>
                <w:lang w:val="en-US"/>
              </w:rPr>
              <w:t>0,55</w:t>
            </w:r>
          </w:p>
        </w:tc>
      </w:tr>
      <w:tr w:rsidR="001B2176" w:rsidRPr="00B40365" w14:paraId="19272D6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38190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824C26F" w14:textId="77777777" w:rsidR="001B2176" w:rsidRPr="00B40365" w:rsidRDefault="001B2176" w:rsidP="000E6A03">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354412A3" w14:textId="77777777" w:rsidR="001B2176" w:rsidRPr="00C97908" w:rsidRDefault="001B2176" w:rsidP="000E6A03">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F8BC9DD"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0CBE42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0,015</w:t>
            </w:r>
          </w:p>
        </w:tc>
        <w:tc>
          <w:tcPr>
            <w:tcW w:w="1518" w:type="dxa"/>
            <w:gridSpan w:val="2"/>
            <w:tcBorders>
              <w:top w:val="nil"/>
              <w:bottom w:val="single" w:sz="2" w:space="0" w:color="auto"/>
              <w:right w:val="single" w:sz="4" w:space="0" w:color="auto"/>
            </w:tcBorders>
            <w:vAlign w:val="center"/>
          </w:tcPr>
          <w:p w14:paraId="28FD515D" w14:textId="77777777" w:rsidR="001B2176" w:rsidRPr="00C97908" w:rsidRDefault="001B2176" w:rsidP="000E6A03">
            <w:pPr>
              <w:jc w:val="center"/>
              <w:rPr>
                <w:sz w:val="16"/>
                <w:szCs w:val="16"/>
                <w:lang w:val="en-US"/>
              </w:rPr>
            </w:pPr>
            <w:r w:rsidRPr="00C97908">
              <w:rPr>
                <w:sz w:val="16"/>
                <w:szCs w:val="16"/>
                <w:lang w:val="en-US"/>
              </w:rPr>
              <w:t>0,825</w:t>
            </w:r>
          </w:p>
        </w:tc>
      </w:tr>
      <w:tr w:rsidR="001B2176" w:rsidRPr="00B40365" w14:paraId="755EA30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05E53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036EC18" w14:textId="77777777" w:rsidR="001B2176" w:rsidRPr="00B40365" w:rsidRDefault="001B2176" w:rsidP="000E6A03">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060C4201" w14:textId="77777777" w:rsidR="001B2176" w:rsidRPr="00C97908" w:rsidRDefault="001B2176" w:rsidP="000E6A03">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1F4CE42D"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3DA549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49EBC7D9" w14:textId="77777777" w:rsidR="001B2176" w:rsidRPr="00C97908" w:rsidRDefault="001B2176" w:rsidP="000E6A03">
            <w:pPr>
              <w:jc w:val="center"/>
              <w:rPr>
                <w:sz w:val="16"/>
                <w:szCs w:val="16"/>
                <w:lang w:val="en-US"/>
              </w:rPr>
            </w:pPr>
            <w:r w:rsidRPr="00C97908">
              <w:rPr>
                <w:sz w:val="16"/>
                <w:szCs w:val="16"/>
                <w:lang w:val="en-US"/>
              </w:rPr>
              <w:t>1,10</w:t>
            </w:r>
          </w:p>
        </w:tc>
      </w:tr>
      <w:tr w:rsidR="001B2176" w:rsidRPr="009B70F2" w14:paraId="5D1EE445"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A028AA" w14:textId="77777777" w:rsidR="001B2176" w:rsidRPr="005E2CA0" w:rsidRDefault="001B2176" w:rsidP="000E6A03">
            <w:pPr>
              <w:jc w:val="center"/>
              <w:rPr>
                <w:b/>
                <w:bCs/>
                <w:sz w:val="22"/>
                <w:szCs w:val="22"/>
                <w:lang w:val="en-US"/>
              </w:rPr>
            </w:pPr>
            <w:r w:rsidRPr="005E2CA0">
              <w:rPr>
                <w:b/>
                <w:bCs/>
                <w:sz w:val="22"/>
                <w:szCs w:val="22"/>
                <w:lang w:val="en-US"/>
              </w:rPr>
              <w:t>46</w:t>
            </w:r>
          </w:p>
        </w:tc>
        <w:tc>
          <w:tcPr>
            <w:tcW w:w="1366" w:type="dxa"/>
            <w:gridSpan w:val="3"/>
            <w:tcBorders>
              <w:top w:val="single" w:sz="4" w:space="0" w:color="auto"/>
              <w:bottom w:val="single" w:sz="4" w:space="0" w:color="auto"/>
            </w:tcBorders>
            <w:vAlign w:val="center"/>
          </w:tcPr>
          <w:p w14:paraId="7D44F0B9" w14:textId="77777777" w:rsidR="001B2176" w:rsidRPr="005E2CA0" w:rsidRDefault="001B2176" w:rsidP="000E6A03">
            <w:pPr>
              <w:jc w:val="center"/>
              <w:rPr>
                <w:b/>
                <w:bCs/>
                <w:sz w:val="22"/>
                <w:szCs w:val="22"/>
                <w:lang w:val="en-US"/>
              </w:rPr>
            </w:pPr>
            <w:r w:rsidRPr="005E2CA0">
              <w:rPr>
                <w:b/>
                <w:bCs/>
                <w:sz w:val="22"/>
                <w:szCs w:val="22"/>
                <w:lang w:val="en-US"/>
              </w:rPr>
              <w:t>RpEJ09E</w:t>
            </w:r>
          </w:p>
        </w:tc>
        <w:tc>
          <w:tcPr>
            <w:tcW w:w="4254" w:type="dxa"/>
            <w:gridSpan w:val="5"/>
            <w:tcBorders>
              <w:top w:val="single" w:sz="4" w:space="0" w:color="auto"/>
              <w:bottom w:val="single" w:sz="4" w:space="0" w:color="auto"/>
            </w:tcBorders>
          </w:tcPr>
          <w:p w14:paraId="58D3E9C8" w14:textId="77777777" w:rsidR="001B2176" w:rsidRPr="005E2CA0" w:rsidRDefault="001B2176" w:rsidP="000E6A03">
            <w:pPr>
              <w:rPr>
                <w:b/>
                <w:bCs/>
                <w:sz w:val="2"/>
                <w:szCs w:val="2"/>
                <w:lang w:val="en-US"/>
              </w:rPr>
            </w:pPr>
            <w:r w:rsidRPr="005E2CA0">
              <w:rPr>
                <w:b/>
                <w:bCs/>
                <w:sz w:val="22"/>
                <w:szCs w:val="22"/>
                <w:lang w:val="en-US"/>
              </w:rPr>
              <w:t>Matarea santurilor in pereti intre 50 si 100 cmp</w:t>
            </w:r>
          </w:p>
          <w:p w14:paraId="54BC922B"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14066C4" w14:textId="77777777" w:rsidR="001B2176" w:rsidRPr="005E2CA0" w:rsidRDefault="001B2176" w:rsidP="000E6A03">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EB363A9"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43035144" w14:textId="77777777" w:rsidR="001B2176" w:rsidRPr="005E2CA0" w:rsidRDefault="001B2176" w:rsidP="000E6A03">
            <w:pPr>
              <w:jc w:val="center"/>
              <w:rPr>
                <w:b/>
                <w:bCs/>
                <w:sz w:val="22"/>
                <w:szCs w:val="22"/>
                <w:lang w:val="en-US"/>
              </w:rPr>
            </w:pPr>
            <w:r w:rsidRPr="005E2CA0">
              <w:rPr>
                <w:b/>
                <w:bCs/>
                <w:sz w:val="22"/>
                <w:szCs w:val="22"/>
                <w:lang w:val="en-US"/>
              </w:rPr>
              <w:t>4,500</w:t>
            </w:r>
          </w:p>
          <w:p w14:paraId="715175BE" w14:textId="77777777" w:rsidR="001B2176" w:rsidRPr="009B70F2" w:rsidRDefault="001B2176" w:rsidP="000E6A03">
            <w:pPr>
              <w:jc w:val="center"/>
              <w:rPr>
                <w:sz w:val="2"/>
                <w:szCs w:val="2"/>
                <w:lang w:val="en-US"/>
              </w:rPr>
            </w:pPr>
          </w:p>
        </w:tc>
      </w:tr>
      <w:tr w:rsidR="001B2176" w:rsidRPr="00B40365" w14:paraId="0437803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281AC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E986430" w14:textId="77777777" w:rsidR="001B2176" w:rsidRPr="00B40365" w:rsidRDefault="001B2176" w:rsidP="000E6A03">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6748771A" w14:textId="77777777" w:rsidR="001B2176" w:rsidRPr="00C97908" w:rsidRDefault="001B2176" w:rsidP="000E6A03">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620E0F6A"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0722FB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0,450</w:t>
            </w:r>
          </w:p>
        </w:tc>
        <w:tc>
          <w:tcPr>
            <w:tcW w:w="1518" w:type="dxa"/>
            <w:gridSpan w:val="2"/>
            <w:tcBorders>
              <w:top w:val="nil"/>
              <w:bottom w:val="single" w:sz="2" w:space="0" w:color="auto"/>
            </w:tcBorders>
            <w:vAlign w:val="center"/>
          </w:tcPr>
          <w:p w14:paraId="479D9A5B" w14:textId="77777777" w:rsidR="001B2176" w:rsidRPr="00C97908" w:rsidRDefault="001B2176" w:rsidP="000E6A03">
            <w:pPr>
              <w:jc w:val="center"/>
              <w:rPr>
                <w:sz w:val="16"/>
                <w:szCs w:val="16"/>
                <w:lang w:val="en-US"/>
              </w:rPr>
            </w:pPr>
            <w:r w:rsidRPr="00C97908">
              <w:rPr>
                <w:sz w:val="16"/>
                <w:szCs w:val="16"/>
                <w:lang w:val="en-US"/>
              </w:rPr>
              <w:t>2,025</w:t>
            </w:r>
          </w:p>
        </w:tc>
      </w:tr>
      <w:tr w:rsidR="001B2176" w:rsidRPr="00B40365" w14:paraId="51DA498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3E415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F5DFA34" w14:textId="77777777" w:rsidR="001B2176" w:rsidRPr="00B40365" w:rsidRDefault="001B2176" w:rsidP="000E6A03">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635474EE" w14:textId="77777777" w:rsidR="001B2176" w:rsidRPr="00C97908" w:rsidRDefault="001B2176" w:rsidP="000E6A03">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3A16B8B6"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B8E75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2,250</w:t>
            </w:r>
          </w:p>
        </w:tc>
        <w:tc>
          <w:tcPr>
            <w:tcW w:w="1518" w:type="dxa"/>
            <w:gridSpan w:val="2"/>
            <w:tcBorders>
              <w:top w:val="nil"/>
              <w:bottom w:val="single" w:sz="2" w:space="0" w:color="auto"/>
            </w:tcBorders>
            <w:vAlign w:val="center"/>
          </w:tcPr>
          <w:p w14:paraId="148F2064" w14:textId="77777777" w:rsidR="001B2176" w:rsidRPr="00C97908" w:rsidRDefault="001B2176" w:rsidP="000E6A03">
            <w:pPr>
              <w:jc w:val="center"/>
              <w:rPr>
                <w:sz w:val="16"/>
                <w:szCs w:val="16"/>
                <w:lang w:val="en-US"/>
              </w:rPr>
            </w:pPr>
            <w:r w:rsidRPr="00C97908">
              <w:rPr>
                <w:sz w:val="16"/>
                <w:szCs w:val="16"/>
                <w:lang w:val="en-US"/>
              </w:rPr>
              <w:t>10,125</w:t>
            </w:r>
          </w:p>
        </w:tc>
      </w:tr>
      <w:tr w:rsidR="001B2176" w:rsidRPr="00B40365" w14:paraId="33548DC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42EE5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8BF8CCD" w14:textId="77777777" w:rsidR="001B2176" w:rsidRPr="00B40365" w:rsidRDefault="001B2176" w:rsidP="000E6A03">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57896997" w14:textId="77777777" w:rsidR="001B2176" w:rsidRPr="00C97908" w:rsidRDefault="001B2176" w:rsidP="000E6A03">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14:paraId="4DA4ACE2"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1892A9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0,0005</w:t>
            </w:r>
          </w:p>
        </w:tc>
        <w:tc>
          <w:tcPr>
            <w:tcW w:w="1518" w:type="dxa"/>
            <w:gridSpan w:val="2"/>
            <w:tcBorders>
              <w:top w:val="nil"/>
              <w:bottom w:val="single" w:sz="2" w:space="0" w:color="auto"/>
            </w:tcBorders>
            <w:vAlign w:val="center"/>
          </w:tcPr>
          <w:p w14:paraId="46332663" w14:textId="77777777" w:rsidR="001B2176" w:rsidRPr="00C97908" w:rsidRDefault="001B2176" w:rsidP="000E6A03">
            <w:pPr>
              <w:jc w:val="center"/>
              <w:rPr>
                <w:sz w:val="16"/>
                <w:szCs w:val="16"/>
                <w:lang w:val="en-US"/>
              </w:rPr>
            </w:pPr>
            <w:r w:rsidRPr="00C97908">
              <w:rPr>
                <w:sz w:val="16"/>
                <w:szCs w:val="16"/>
                <w:lang w:val="en-US"/>
              </w:rPr>
              <w:t>0,002</w:t>
            </w:r>
          </w:p>
        </w:tc>
      </w:tr>
      <w:tr w:rsidR="001B2176" w:rsidRPr="00B40365" w14:paraId="7BBED1D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CF5DF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7548454" w14:textId="77777777" w:rsidR="001B2176" w:rsidRPr="00B40365" w:rsidRDefault="001B2176" w:rsidP="000E6A03">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70655BCF" w14:textId="77777777" w:rsidR="001B2176" w:rsidRPr="00C97908" w:rsidRDefault="001B2176" w:rsidP="000E6A03">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7B801778"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C115FC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0,0001</w:t>
            </w:r>
          </w:p>
        </w:tc>
        <w:tc>
          <w:tcPr>
            <w:tcW w:w="1518" w:type="dxa"/>
            <w:gridSpan w:val="2"/>
            <w:tcBorders>
              <w:top w:val="nil"/>
              <w:bottom w:val="single" w:sz="2" w:space="0" w:color="auto"/>
            </w:tcBorders>
            <w:vAlign w:val="center"/>
          </w:tcPr>
          <w:p w14:paraId="41949256" w14:textId="77777777" w:rsidR="001B2176" w:rsidRPr="00C97908" w:rsidRDefault="001B2176" w:rsidP="000E6A03">
            <w:pPr>
              <w:jc w:val="center"/>
              <w:rPr>
                <w:sz w:val="16"/>
                <w:szCs w:val="16"/>
                <w:lang w:val="en-US"/>
              </w:rPr>
            </w:pPr>
            <w:r w:rsidRPr="00C97908">
              <w:rPr>
                <w:sz w:val="16"/>
                <w:szCs w:val="16"/>
                <w:lang w:val="en-US"/>
              </w:rPr>
              <w:t>0,00</w:t>
            </w:r>
          </w:p>
        </w:tc>
      </w:tr>
      <w:tr w:rsidR="001B2176" w:rsidRPr="00B40365" w14:paraId="1123C7F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862FA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0DFEDC4" w14:textId="77777777" w:rsidR="001B2176" w:rsidRPr="00B40365" w:rsidRDefault="001B2176" w:rsidP="000E6A03">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9B163F3" w14:textId="77777777" w:rsidR="001B2176" w:rsidRPr="00C97908" w:rsidRDefault="001B2176" w:rsidP="000E6A03">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655442C2"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C91F26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360C4E47" w14:textId="77777777" w:rsidR="001B2176" w:rsidRPr="00C97908" w:rsidRDefault="001B2176" w:rsidP="000E6A03">
            <w:pPr>
              <w:jc w:val="center"/>
              <w:rPr>
                <w:sz w:val="16"/>
                <w:szCs w:val="16"/>
                <w:lang w:val="en-US"/>
              </w:rPr>
            </w:pPr>
            <w:r w:rsidRPr="00C97908">
              <w:rPr>
                <w:sz w:val="16"/>
                <w:szCs w:val="16"/>
                <w:lang w:val="en-US"/>
              </w:rPr>
              <w:t>0,09</w:t>
            </w:r>
          </w:p>
        </w:tc>
      </w:tr>
      <w:tr w:rsidR="001B2176" w:rsidRPr="00B40365" w14:paraId="55A7E76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BA53B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B29CA21" w14:textId="77777777" w:rsidR="001B2176" w:rsidRPr="00B40365" w:rsidRDefault="001B2176" w:rsidP="000E6A03">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2D3C0E22" w14:textId="77777777" w:rsidR="001B2176" w:rsidRPr="00C97908" w:rsidRDefault="001B2176" w:rsidP="000E6A03">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73F70664"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BD149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7ECB3B1E" w14:textId="77777777" w:rsidR="001B2176" w:rsidRPr="00C97908" w:rsidRDefault="001B2176" w:rsidP="000E6A03">
            <w:pPr>
              <w:jc w:val="center"/>
              <w:rPr>
                <w:sz w:val="16"/>
                <w:szCs w:val="16"/>
                <w:lang w:val="en-US"/>
              </w:rPr>
            </w:pPr>
            <w:r w:rsidRPr="00C97908">
              <w:rPr>
                <w:sz w:val="16"/>
                <w:szCs w:val="16"/>
                <w:lang w:val="en-US"/>
              </w:rPr>
              <w:t>0,09</w:t>
            </w:r>
          </w:p>
        </w:tc>
      </w:tr>
      <w:tr w:rsidR="001B2176" w:rsidRPr="00B40365" w14:paraId="47E71DB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6658C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268A0C2" w14:textId="77777777" w:rsidR="001B2176" w:rsidRPr="00B40365" w:rsidRDefault="001B2176" w:rsidP="000E6A03">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2EC23D7" w14:textId="77777777" w:rsidR="001B2176" w:rsidRPr="00C97908" w:rsidRDefault="001B2176" w:rsidP="000E6A03">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1827E87E"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E0EE72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0,030</w:t>
            </w:r>
          </w:p>
        </w:tc>
        <w:tc>
          <w:tcPr>
            <w:tcW w:w="1518" w:type="dxa"/>
            <w:gridSpan w:val="2"/>
            <w:tcBorders>
              <w:top w:val="nil"/>
              <w:bottom w:val="single" w:sz="2" w:space="0" w:color="auto"/>
              <w:right w:val="single" w:sz="4" w:space="0" w:color="auto"/>
            </w:tcBorders>
            <w:vAlign w:val="center"/>
          </w:tcPr>
          <w:p w14:paraId="2CC620DA" w14:textId="77777777" w:rsidR="001B2176" w:rsidRPr="00C97908" w:rsidRDefault="001B2176" w:rsidP="000E6A03">
            <w:pPr>
              <w:jc w:val="center"/>
              <w:rPr>
                <w:sz w:val="16"/>
                <w:szCs w:val="16"/>
                <w:lang w:val="en-US"/>
              </w:rPr>
            </w:pPr>
            <w:r w:rsidRPr="00C97908">
              <w:rPr>
                <w:sz w:val="16"/>
                <w:szCs w:val="16"/>
                <w:lang w:val="en-US"/>
              </w:rPr>
              <w:t>0,135</w:t>
            </w:r>
          </w:p>
        </w:tc>
      </w:tr>
      <w:tr w:rsidR="001B2176" w:rsidRPr="009B70F2" w14:paraId="7E087D82"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6AE89E" w14:textId="77777777" w:rsidR="001B2176" w:rsidRPr="005E2CA0" w:rsidRDefault="001B2176" w:rsidP="000E6A03">
            <w:pPr>
              <w:jc w:val="center"/>
              <w:rPr>
                <w:b/>
                <w:bCs/>
                <w:sz w:val="22"/>
                <w:szCs w:val="22"/>
                <w:lang w:val="en-US"/>
              </w:rPr>
            </w:pPr>
            <w:r w:rsidRPr="005E2CA0">
              <w:rPr>
                <w:b/>
                <w:bCs/>
                <w:sz w:val="22"/>
                <w:szCs w:val="22"/>
                <w:lang w:val="en-US"/>
              </w:rPr>
              <w:t>47</w:t>
            </w:r>
          </w:p>
        </w:tc>
        <w:tc>
          <w:tcPr>
            <w:tcW w:w="1366" w:type="dxa"/>
            <w:gridSpan w:val="3"/>
            <w:tcBorders>
              <w:top w:val="single" w:sz="4" w:space="0" w:color="auto"/>
              <w:bottom w:val="single" w:sz="4" w:space="0" w:color="auto"/>
            </w:tcBorders>
            <w:vAlign w:val="center"/>
          </w:tcPr>
          <w:p w14:paraId="086ABCA9" w14:textId="77777777" w:rsidR="001B2176" w:rsidRPr="005E2CA0" w:rsidRDefault="001B2176" w:rsidP="000E6A03">
            <w:pPr>
              <w:jc w:val="center"/>
              <w:rPr>
                <w:b/>
                <w:bCs/>
                <w:sz w:val="22"/>
                <w:szCs w:val="22"/>
                <w:lang w:val="en-US"/>
              </w:rPr>
            </w:pPr>
            <w:r w:rsidRPr="005E2CA0">
              <w:rPr>
                <w:b/>
                <w:bCs/>
                <w:sz w:val="22"/>
                <w:szCs w:val="22"/>
                <w:lang w:val="en-US"/>
              </w:rPr>
              <w:t>RpCU05A1</w:t>
            </w:r>
          </w:p>
        </w:tc>
        <w:tc>
          <w:tcPr>
            <w:tcW w:w="4254" w:type="dxa"/>
            <w:gridSpan w:val="5"/>
            <w:tcBorders>
              <w:top w:val="single" w:sz="4" w:space="0" w:color="auto"/>
              <w:bottom w:val="single" w:sz="4" w:space="0" w:color="auto"/>
            </w:tcBorders>
          </w:tcPr>
          <w:p w14:paraId="01D448E9" w14:textId="77777777" w:rsidR="001B2176" w:rsidRPr="005E2CA0" w:rsidRDefault="001B2176" w:rsidP="000E6A03">
            <w:pPr>
              <w:rPr>
                <w:b/>
                <w:bCs/>
                <w:sz w:val="2"/>
                <w:szCs w:val="2"/>
                <w:lang w:val="en-US"/>
              </w:rPr>
            </w:pPr>
            <w:r w:rsidRPr="005E2CA0">
              <w:rPr>
                <w:b/>
                <w:bCs/>
                <w:sz w:val="22"/>
                <w:szCs w:val="22"/>
                <w:lang w:val="en-US"/>
              </w:rPr>
              <w:t>Executarea strapungerilor pentru conducte sau tiranti, la consolidari, in pereti sau plansee din zidarie de caramida pina la 15 cm grosime, pentru executarea strapungerilor mecanizat</w:t>
            </w:r>
          </w:p>
          <w:p w14:paraId="47FDB7E2"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B843D81"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B387DFE"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51464420" w14:textId="77777777" w:rsidR="001B2176" w:rsidRPr="005E2CA0" w:rsidRDefault="001B2176" w:rsidP="000E6A03">
            <w:pPr>
              <w:jc w:val="center"/>
              <w:rPr>
                <w:b/>
                <w:bCs/>
                <w:sz w:val="22"/>
                <w:szCs w:val="22"/>
                <w:lang w:val="en-US"/>
              </w:rPr>
            </w:pPr>
            <w:r w:rsidRPr="005E2CA0">
              <w:rPr>
                <w:b/>
                <w:bCs/>
                <w:sz w:val="22"/>
                <w:szCs w:val="22"/>
                <w:lang w:val="en-US"/>
              </w:rPr>
              <w:t>48,000</w:t>
            </w:r>
          </w:p>
          <w:p w14:paraId="0FB06B13" w14:textId="77777777" w:rsidR="001B2176" w:rsidRPr="009B70F2" w:rsidRDefault="001B2176" w:rsidP="000E6A03">
            <w:pPr>
              <w:jc w:val="center"/>
              <w:rPr>
                <w:sz w:val="2"/>
                <w:szCs w:val="2"/>
                <w:lang w:val="en-US"/>
              </w:rPr>
            </w:pPr>
          </w:p>
        </w:tc>
      </w:tr>
      <w:tr w:rsidR="001B2176" w:rsidRPr="00B40365" w14:paraId="781562C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C3DA9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2A69293" w14:textId="77777777" w:rsidR="001B2176" w:rsidRPr="00B40365" w:rsidRDefault="001B2176" w:rsidP="000E6A03">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B51ED91" w14:textId="77777777" w:rsidR="001B2176" w:rsidRPr="00C97908" w:rsidRDefault="001B2176" w:rsidP="000E6A03">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113972F"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79BD92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40E6FA19" w14:textId="77777777" w:rsidR="001B2176" w:rsidRPr="00C97908" w:rsidRDefault="001B2176" w:rsidP="000E6A03">
            <w:pPr>
              <w:jc w:val="center"/>
              <w:rPr>
                <w:sz w:val="16"/>
                <w:szCs w:val="16"/>
                <w:lang w:val="en-US"/>
              </w:rPr>
            </w:pPr>
            <w:r w:rsidRPr="00C97908">
              <w:rPr>
                <w:sz w:val="16"/>
                <w:szCs w:val="16"/>
                <w:lang w:val="en-US"/>
              </w:rPr>
              <w:t>0,96</w:t>
            </w:r>
          </w:p>
        </w:tc>
      </w:tr>
      <w:tr w:rsidR="001B2176" w:rsidRPr="00B40365" w14:paraId="646A690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7A5F8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CAEA629"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3296BFB"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720440A"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DF14E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0,130</w:t>
            </w:r>
          </w:p>
        </w:tc>
        <w:tc>
          <w:tcPr>
            <w:tcW w:w="1518" w:type="dxa"/>
            <w:gridSpan w:val="2"/>
            <w:tcBorders>
              <w:top w:val="nil"/>
              <w:bottom w:val="single" w:sz="2" w:space="0" w:color="auto"/>
            </w:tcBorders>
            <w:vAlign w:val="center"/>
          </w:tcPr>
          <w:p w14:paraId="08313FD4" w14:textId="77777777" w:rsidR="001B2176" w:rsidRPr="00C97908" w:rsidRDefault="001B2176" w:rsidP="000E6A03">
            <w:pPr>
              <w:jc w:val="center"/>
              <w:rPr>
                <w:sz w:val="16"/>
                <w:szCs w:val="16"/>
                <w:lang w:val="en-US"/>
              </w:rPr>
            </w:pPr>
            <w:r w:rsidRPr="00C97908">
              <w:rPr>
                <w:sz w:val="16"/>
                <w:szCs w:val="16"/>
                <w:lang w:val="en-US"/>
              </w:rPr>
              <w:t>6,24</w:t>
            </w:r>
          </w:p>
        </w:tc>
      </w:tr>
      <w:tr w:rsidR="001B2176" w:rsidRPr="009B70F2" w14:paraId="51B1633F"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14D0B09" w14:textId="77777777" w:rsidR="001B2176" w:rsidRPr="005E2CA0" w:rsidRDefault="001B2176" w:rsidP="000E6A03">
            <w:pPr>
              <w:jc w:val="center"/>
              <w:rPr>
                <w:b/>
                <w:bCs/>
                <w:sz w:val="22"/>
                <w:szCs w:val="22"/>
                <w:lang w:val="en-US"/>
              </w:rPr>
            </w:pPr>
            <w:r w:rsidRPr="005E2CA0">
              <w:rPr>
                <w:b/>
                <w:bCs/>
                <w:sz w:val="22"/>
                <w:szCs w:val="22"/>
                <w:lang w:val="en-US"/>
              </w:rPr>
              <w:t>48</w:t>
            </w:r>
          </w:p>
        </w:tc>
        <w:tc>
          <w:tcPr>
            <w:tcW w:w="1366" w:type="dxa"/>
            <w:gridSpan w:val="3"/>
            <w:tcBorders>
              <w:top w:val="single" w:sz="4" w:space="0" w:color="auto"/>
              <w:bottom w:val="single" w:sz="4" w:space="0" w:color="auto"/>
            </w:tcBorders>
            <w:vAlign w:val="center"/>
          </w:tcPr>
          <w:p w14:paraId="63AD4703" w14:textId="77777777" w:rsidR="001B2176" w:rsidRPr="005E2CA0" w:rsidRDefault="001B2176" w:rsidP="000E6A03">
            <w:pPr>
              <w:jc w:val="center"/>
              <w:rPr>
                <w:b/>
                <w:bCs/>
                <w:sz w:val="22"/>
                <w:szCs w:val="22"/>
                <w:lang w:val="en-US"/>
              </w:rPr>
            </w:pPr>
            <w:r w:rsidRPr="005E2CA0">
              <w:rPr>
                <w:b/>
                <w:bCs/>
                <w:sz w:val="22"/>
                <w:szCs w:val="22"/>
                <w:lang w:val="en-US"/>
              </w:rPr>
              <w:t>RpCU07A</w:t>
            </w:r>
          </w:p>
        </w:tc>
        <w:tc>
          <w:tcPr>
            <w:tcW w:w="4254" w:type="dxa"/>
            <w:gridSpan w:val="5"/>
            <w:tcBorders>
              <w:top w:val="single" w:sz="4" w:space="0" w:color="auto"/>
              <w:bottom w:val="single" w:sz="4" w:space="0" w:color="auto"/>
            </w:tcBorders>
          </w:tcPr>
          <w:p w14:paraId="098A29C4" w14:textId="77777777" w:rsidR="001B2176" w:rsidRPr="005E2CA0" w:rsidRDefault="001B2176" w:rsidP="000E6A03">
            <w:pPr>
              <w:rPr>
                <w:b/>
                <w:bCs/>
                <w:sz w:val="2"/>
                <w:szCs w:val="2"/>
                <w:lang w:val="en-US"/>
              </w:rPr>
            </w:pPr>
            <w:r w:rsidRPr="005E2CA0">
              <w:rPr>
                <w:b/>
                <w:bCs/>
                <w:sz w:val="22"/>
                <w:szCs w:val="22"/>
                <w:lang w:val="en-US"/>
              </w:rPr>
              <w:t>Matarea golurilor in pereti, cu mortar de ipsos, dupa instalatii sau consolidari</w:t>
            </w:r>
          </w:p>
          <w:p w14:paraId="1470F85B"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4CF47EB8"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AAE3381"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67FAD3D2" w14:textId="77777777" w:rsidR="001B2176" w:rsidRPr="005E2CA0" w:rsidRDefault="001B2176" w:rsidP="000E6A03">
            <w:pPr>
              <w:jc w:val="center"/>
              <w:rPr>
                <w:b/>
                <w:bCs/>
                <w:sz w:val="22"/>
                <w:szCs w:val="22"/>
                <w:lang w:val="en-US"/>
              </w:rPr>
            </w:pPr>
            <w:r w:rsidRPr="005E2CA0">
              <w:rPr>
                <w:b/>
                <w:bCs/>
                <w:sz w:val="22"/>
                <w:szCs w:val="22"/>
                <w:lang w:val="en-US"/>
              </w:rPr>
              <w:t>48,000</w:t>
            </w:r>
          </w:p>
          <w:p w14:paraId="1C9D1813" w14:textId="77777777" w:rsidR="001B2176" w:rsidRPr="009B70F2" w:rsidRDefault="001B2176" w:rsidP="000E6A03">
            <w:pPr>
              <w:jc w:val="center"/>
              <w:rPr>
                <w:sz w:val="2"/>
                <w:szCs w:val="2"/>
                <w:lang w:val="en-US"/>
              </w:rPr>
            </w:pPr>
          </w:p>
        </w:tc>
      </w:tr>
      <w:tr w:rsidR="001B2176" w:rsidRPr="00B40365" w14:paraId="484F04A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3959A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C3044FD" w14:textId="77777777" w:rsidR="001B2176" w:rsidRPr="00B40365" w:rsidRDefault="001B2176" w:rsidP="000E6A03">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2D36D09" w14:textId="77777777" w:rsidR="001B2176" w:rsidRPr="00C97908" w:rsidRDefault="001B2176" w:rsidP="000E6A03">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40AC4EB"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C312C4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0,070</w:t>
            </w:r>
          </w:p>
        </w:tc>
        <w:tc>
          <w:tcPr>
            <w:tcW w:w="1518" w:type="dxa"/>
            <w:gridSpan w:val="2"/>
            <w:tcBorders>
              <w:top w:val="nil"/>
              <w:bottom w:val="single" w:sz="2" w:space="0" w:color="auto"/>
            </w:tcBorders>
            <w:vAlign w:val="center"/>
          </w:tcPr>
          <w:p w14:paraId="157BC55C" w14:textId="77777777" w:rsidR="001B2176" w:rsidRPr="00C97908" w:rsidRDefault="001B2176" w:rsidP="000E6A03">
            <w:pPr>
              <w:jc w:val="center"/>
              <w:rPr>
                <w:sz w:val="16"/>
                <w:szCs w:val="16"/>
                <w:lang w:val="en-US"/>
              </w:rPr>
            </w:pPr>
            <w:r w:rsidRPr="00C97908">
              <w:rPr>
                <w:sz w:val="16"/>
                <w:szCs w:val="16"/>
                <w:lang w:val="en-US"/>
              </w:rPr>
              <w:t>3,36</w:t>
            </w:r>
          </w:p>
        </w:tc>
      </w:tr>
      <w:tr w:rsidR="001B2176" w:rsidRPr="00B40365" w14:paraId="662E35E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73722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9EE63E8" w14:textId="77777777" w:rsidR="001B2176" w:rsidRPr="00B40365" w:rsidRDefault="001B2176" w:rsidP="000E6A03">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97BA827" w14:textId="77777777" w:rsidR="001B2176" w:rsidRPr="00C97908" w:rsidRDefault="001B2176" w:rsidP="000E6A03">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7EEB717"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F2957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0,080</w:t>
            </w:r>
          </w:p>
        </w:tc>
        <w:tc>
          <w:tcPr>
            <w:tcW w:w="1518" w:type="dxa"/>
            <w:gridSpan w:val="2"/>
            <w:tcBorders>
              <w:top w:val="nil"/>
              <w:bottom w:val="single" w:sz="2" w:space="0" w:color="auto"/>
            </w:tcBorders>
            <w:vAlign w:val="center"/>
          </w:tcPr>
          <w:p w14:paraId="545BF0B5" w14:textId="77777777" w:rsidR="001B2176" w:rsidRPr="00C97908" w:rsidRDefault="001B2176" w:rsidP="000E6A03">
            <w:pPr>
              <w:jc w:val="center"/>
              <w:rPr>
                <w:sz w:val="16"/>
                <w:szCs w:val="16"/>
                <w:lang w:val="en-US"/>
              </w:rPr>
            </w:pPr>
            <w:r w:rsidRPr="00C97908">
              <w:rPr>
                <w:sz w:val="16"/>
                <w:szCs w:val="16"/>
                <w:lang w:val="en-US"/>
              </w:rPr>
              <w:t>3,84</w:t>
            </w:r>
          </w:p>
        </w:tc>
      </w:tr>
      <w:tr w:rsidR="001B2176" w:rsidRPr="00B40365" w14:paraId="349A464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D5E8A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A4C4349" w14:textId="77777777" w:rsidR="001B2176" w:rsidRPr="00B40365" w:rsidRDefault="001B2176" w:rsidP="000E6A03">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6ABE2CD2" w14:textId="77777777" w:rsidR="001B2176" w:rsidRPr="00C97908" w:rsidRDefault="001B2176" w:rsidP="000E6A03">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CCA644F"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76F36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0,220</w:t>
            </w:r>
          </w:p>
        </w:tc>
        <w:tc>
          <w:tcPr>
            <w:tcW w:w="1518" w:type="dxa"/>
            <w:gridSpan w:val="2"/>
            <w:tcBorders>
              <w:top w:val="nil"/>
              <w:bottom w:val="single" w:sz="2" w:space="0" w:color="auto"/>
            </w:tcBorders>
            <w:vAlign w:val="center"/>
          </w:tcPr>
          <w:p w14:paraId="3D63B16C" w14:textId="77777777" w:rsidR="001B2176" w:rsidRPr="00C97908" w:rsidRDefault="001B2176" w:rsidP="000E6A03">
            <w:pPr>
              <w:jc w:val="center"/>
              <w:rPr>
                <w:sz w:val="16"/>
                <w:szCs w:val="16"/>
                <w:lang w:val="en-US"/>
              </w:rPr>
            </w:pPr>
            <w:r w:rsidRPr="00C97908">
              <w:rPr>
                <w:sz w:val="16"/>
                <w:szCs w:val="16"/>
                <w:lang w:val="en-US"/>
              </w:rPr>
              <w:t>10,56</w:t>
            </w:r>
          </w:p>
        </w:tc>
      </w:tr>
      <w:tr w:rsidR="001B2176" w:rsidRPr="00B40365" w14:paraId="01BD933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8663D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7B1E1DD" w14:textId="77777777" w:rsidR="001B2176" w:rsidRPr="00B40365" w:rsidRDefault="001B2176" w:rsidP="000E6A03">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E32A731" w14:textId="77777777" w:rsidR="001B2176" w:rsidRPr="00C97908" w:rsidRDefault="001B2176" w:rsidP="000E6A03">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14:paraId="4844B65A"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F14735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1E997F83" w14:textId="77777777" w:rsidR="001B2176" w:rsidRPr="00C97908" w:rsidRDefault="001B2176" w:rsidP="000E6A03">
            <w:pPr>
              <w:jc w:val="center"/>
              <w:rPr>
                <w:sz w:val="16"/>
                <w:szCs w:val="16"/>
                <w:lang w:val="en-US"/>
              </w:rPr>
            </w:pPr>
            <w:r w:rsidRPr="00C97908">
              <w:rPr>
                <w:sz w:val="16"/>
                <w:szCs w:val="16"/>
                <w:lang w:val="en-US"/>
              </w:rPr>
              <w:t>0,048</w:t>
            </w:r>
          </w:p>
        </w:tc>
      </w:tr>
      <w:tr w:rsidR="001B2176" w:rsidRPr="00B40365" w14:paraId="5261627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C4870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E7D1BA4" w14:textId="77777777" w:rsidR="001B2176" w:rsidRPr="00B40365" w:rsidRDefault="001B2176" w:rsidP="000E6A03">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09A5C56" w14:textId="77777777" w:rsidR="001B2176" w:rsidRPr="00C97908" w:rsidRDefault="001B2176" w:rsidP="000E6A03">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4CD52F86" w14:textId="77777777" w:rsidR="001B2176" w:rsidRPr="00C97908" w:rsidRDefault="001B2176" w:rsidP="000E6A03">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98D112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0,005</w:t>
            </w:r>
          </w:p>
        </w:tc>
        <w:tc>
          <w:tcPr>
            <w:tcW w:w="1518" w:type="dxa"/>
            <w:gridSpan w:val="2"/>
            <w:tcBorders>
              <w:top w:val="nil"/>
              <w:bottom w:val="single" w:sz="2" w:space="0" w:color="auto"/>
            </w:tcBorders>
            <w:vAlign w:val="center"/>
          </w:tcPr>
          <w:p w14:paraId="23D8E1F6" w14:textId="77777777" w:rsidR="001B2176" w:rsidRPr="00C97908" w:rsidRDefault="001B2176" w:rsidP="000E6A03">
            <w:pPr>
              <w:jc w:val="center"/>
              <w:rPr>
                <w:sz w:val="16"/>
                <w:szCs w:val="16"/>
                <w:lang w:val="en-US"/>
              </w:rPr>
            </w:pPr>
            <w:r w:rsidRPr="00C97908">
              <w:rPr>
                <w:sz w:val="16"/>
                <w:szCs w:val="16"/>
                <w:lang w:val="en-US"/>
              </w:rPr>
              <w:t>0,24</w:t>
            </w:r>
          </w:p>
        </w:tc>
      </w:tr>
      <w:tr w:rsidR="001B2176" w:rsidRPr="00B40365" w14:paraId="48C7F9F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0AA59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C7EE367" w14:textId="77777777" w:rsidR="001B2176" w:rsidRPr="00B40365" w:rsidRDefault="001B2176" w:rsidP="000E6A03">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AE6A894" w14:textId="77777777" w:rsidR="001B2176" w:rsidRPr="00C97908" w:rsidRDefault="001B2176" w:rsidP="000E6A03">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DDE1E85"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D45853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0,010</w:t>
            </w:r>
          </w:p>
        </w:tc>
        <w:tc>
          <w:tcPr>
            <w:tcW w:w="1518" w:type="dxa"/>
            <w:gridSpan w:val="2"/>
            <w:tcBorders>
              <w:top w:val="nil"/>
              <w:bottom w:val="single" w:sz="2" w:space="0" w:color="auto"/>
              <w:right w:val="single" w:sz="4" w:space="0" w:color="auto"/>
            </w:tcBorders>
            <w:vAlign w:val="center"/>
          </w:tcPr>
          <w:p w14:paraId="0F158CD1" w14:textId="77777777" w:rsidR="001B2176" w:rsidRPr="00C97908" w:rsidRDefault="001B2176" w:rsidP="000E6A03">
            <w:pPr>
              <w:jc w:val="center"/>
              <w:rPr>
                <w:sz w:val="16"/>
                <w:szCs w:val="16"/>
                <w:lang w:val="en-US"/>
              </w:rPr>
            </w:pPr>
            <w:r w:rsidRPr="00C97908">
              <w:rPr>
                <w:sz w:val="16"/>
                <w:szCs w:val="16"/>
                <w:lang w:val="en-US"/>
              </w:rPr>
              <w:t>0,48</w:t>
            </w:r>
          </w:p>
        </w:tc>
      </w:tr>
      <w:tr w:rsidR="001B2176" w:rsidRPr="00B40365" w14:paraId="5F7FC25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CDD3A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53E3DE3" w14:textId="77777777" w:rsidR="001B2176" w:rsidRPr="00B40365" w:rsidRDefault="001B2176" w:rsidP="000E6A03">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FD8DD1F" w14:textId="77777777" w:rsidR="001B2176" w:rsidRPr="00C97908" w:rsidRDefault="001B2176" w:rsidP="000E6A03">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7DA7B5D1"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F6FEA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0,015</w:t>
            </w:r>
          </w:p>
        </w:tc>
        <w:tc>
          <w:tcPr>
            <w:tcW w:w="1518" w:type="dxa"/>
            <w:gridSpan w:val="2"/>
            <w:tcBorders>
              <w:top w:val="nil"/>
              <w:bottom w:val="single" w:sz="2" w:space="0" w:color="auto"/>
              <w:right w:val="single" w:sz="4" w:space="0" w:color="auto"/>
            </w:tcBorders>
            <w:vAlign w:val="center"/>
          </w:tcPr>
          <w:p w14:paraId="0F94EE1F" w14:textId="77777777" w:rsidR="001B2176" w:rsidRPr="00C97908" w:rsidRDefault="001B2176" w:rsidP="000E6A03">
            <w:pPr>
              <w:jc w:val="center"/>
              <w:rPr>
                <w:sz w:val="16"/>
                <w:szCs w:val="16"/>
                <w:lang w:val="en-US"/>
              </w:rPr>
            </w:pPr>
            <w:r w:rsidRPr="00C97908">
              <w:rPr>
                <w:sz w:val="16"/>
                <w:szCs w:val="16"/>
                <w:lang w:val="en-US"/>
              </w:rPr>
              <w:t>0,72</w:t>
            </w:r>
          </w:p>
        </w:tc>
      </w:tr>
      <w:tr w:rsidR="001B2176" w:rsidRPr="003E2692" w14:paraId="629E0199"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350AFAC" w14:textId="77777777" w:rsidR="001B2176" w:rsidRPr="003E2692" w:rsidRDefault="001B2176" w:rsidP="000E6A03">
            <w:pPr>
              <w:rPr>
                <w:sz w:val="2"/>
                <w:szCs w:val="2"/>
                <w:lang w:val="en-US"/>
              </w:rPr>
            </w:pPr>
          </w:p>
        </w:tc>
        <w:tc>
          <w:tcPr>
            <w:tcW w:w="1381" w:type="dxa"/>
            <w:gridSpan w:val="3"/>
            <w:tcBorders>
              <w:top w:val="single" w:sz="6" w:space="0" w:color="auto"/>
              <w:bottom w:val="nil"/>
            </w:tcBorders>
            <w:vAlign w:val="center"/>
          </w:tcPr>
          <w:p w14:paraId="09702850" w14:textId="77777777" w:rsidR="001B2176" w:rsidRPr="003E2692" w:rsidRDefault="001B2176" w:rsidP="000E6A03">
            <w:pPr>
              <w:rPr>
                <w:sz w:val="2"/>
                <w:szCs w:val="2"/>
                <w:lang w:val="en-US"/>
              </w:rPr>
            </w:pPr>
          </w:p>
        </w:tc>
        <w:tc>
          <w:tcPr>
            <w:tcW w:w="4081" w:type="dxa"/>
            <w:gridSpan w:val="5"/>
            <w:tcBorders>
              <w:top w:val="single" w:sz="6" w:space="0" w:color="auto"/>
              <w:bottom w:val="nil"/>
            </w:tcBorders>
          </w:tcPr>
          <w:p w14:paraId="2EC73BD6" w14:textId="77777777" w:rsidR="001B2176" w:rsidRPr="003E2692" w:rsidRDefault="001B2176" w:rsidP="000E6A03">
            <w:pPr>
              <w:rPr>
                <w:sz w:val="2"/>
                <w:szCs w:val="2"/>
                <w:lang w:val="en-US"/>
              </w:rPr>
            </w:pPr>
          </w:p>
        </w:tc>
        <w:tc>
          <w:tcPr>
            <w:tcW w:w="969" w:type="dxa"/>
            <w:gridSpan w:val="3"/>
            <w:tcBorders>
              <w:top w:val="single" w:sz="6" w:space="0" w:color="auto"/>
              <w:bottom w:val="nil"/>
              <w:right w:val="nil"/>
            </w:tcBorders>
          </w:tcPr>
          <w:p w14:paraId="2C4F521E" w14:textId="77777777" w:rsidR="001B2176" w:rsidRPr="003E2692" w:rsidRDefault="001B2176" w:rsidP="000E6A03">
            <w:pPr>
              <w:rPr>
                <w:sz w:val="2"/>
                <w:szCs w:val="2"/>
                <w:lang w:val="en-US"/>
              </w:rPr>
            </w:pPr>
          </w:p>
        </w:tc>
        <w:tc>
          <w:tcPr>
            <w:tcW w:w="1245" w:type="dxa"/>
            <w:gridSpan w:val="3"/>
            <w:tcBorders>
              <w:top w:val="single" w:sz="6" w:space="0" w:color="auto"/>
              <w:left w:val="nil"/>
              <w:bottom w:val="nil"/>
              <w:right w:val="nil"/>
            </w:tcBorders>
          </w:tcPr>
          <w:p w14:paraId="7A0E0669" w14:textId="77777777" w:rsidR="001B2176" w:rsidRPr="003E2692" w:rsidRDefault="001B2176" w:rsidP="000E6A03">
            <w:pPr>
              <w:rPr>
                <w:sz w:val="2"/>
                <w:szCs w:val="2"/>
                <w:lang w:val="en-US"/>
              </w:rPr>
            </w:pPr>
          </w:p>
        </w:tc>
        <w:tc>
          <w:tcPr>
            <w:tcW w:w="1676" w:type="dxa"/>
            <w:gridSpan w:val="3"/>
            <w:tcBorders>
              <w:top w:val="single" w:sz="6" w:space="0" w:color="auto"/>
              <w:left w:val="nil"/>
              <w:bottom w:val="nil"/>
              <w:right w:val="nil"/>
            </w:tcBorders>
          </w:tcPr>
          <w:p w14:paraId="0718EF39" w14:textId="77777777" w:rsidR="001B2176" w:rsidRPr="003E2692" w:rsidRDefault="001B2176" w:rsidP="000E6A03">
            <w:pPr>
              <w:rPr>
                <w:sz w:val="2"/>
                <w:szCs w:val="2"/>
                <w:lang w:val="en-US"/>
              </w:rPr>
            </w:pPr>
          </w:p>
        </w:tc>
      </w:tr>
      <w:tr w:rsidR="001B2176" w:rsidRPr="00B449C4" w14:paraId="4841E104"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2B024A5"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1A7AB485"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706C1F57" w14:textId="77777777" w:rsidR="001B2176" w:rsidRPr="000E0709" w:rsidRDefault="001B2176" w:rsidP="000E6A03">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EFB4250"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082C050E"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1BCAA5A8" w14:textId="77777777" w:rsidR="001B2176" w:rsidRPr="00B449C4" w:rsidRDefault="001B2176" w:rsidP="000E6A03">
            <w:pPr>
              <w:rPr>
                <w:sz w:val="22"/>
                <w:szCs w:val="22"/>
                <w:lang w:val="en-US"/>
              </w:rPr>
            </w:pPr>
          </w:p>
        </w:tc>
      </w:tr>
      <w:tr w:rsidR="001B2176" w:rsidRPr="00B40365" w14:paraId="0B327BFE" w14:textId="77777777" w:rsidTr="000E6A0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2623F21" w14:textId="77777777" w:rsidR="001B2176" w:rsidRPr="00B40365" w:rsidRDefault="001B2176" w:rsidP="000E6A03">
            <w:pPr>
              <w:rPr>
                <w:sz w:val="22"/>
                <w:szCs w:val="22"/>
                <w:lang w:val="en-US"/>
              </w:rPr>
            </w:pPr>
          </w:p>
        </w:tc>
        <w:tc>
          <w:tcPr>
            <w:tcW w:w="1382" w:type="dxa"/>
            <w:gridSpan w:val="4"/>
            <w:tcBorders>
              <w:bottom w:val="single" w:sz="4" w:space="0" w:color="auto"/>
            </w:tcBorders>
            <w:vAlign w:val="center"/>
          </w:tcPr>
          <w:p w14:paraId="2E1CA550" w14:textId="77777777" w:rsidR="001B2176" w:rsidRPr="00B40365" w:rsidRDefault="001B2176" w:rsidP="000E6A03">
            <w:pPr>
              <w:rPr>
                <w:sz w:val="22"/>
                <w:szCs w:val="22"/>
                <w:lang w:val="en-US"/>
              </w:rPr>
            </w:pPr>
          </w:p>
        </w:tc>
        <w:tc>
          <w:tcPr>
            <w:tcW w:w="4238" w:type="dxa"/>
            <w:gridSpan w:val="4"/>
            <w:tcBorders>
              <w:bottom w:val="single" w:sz="4" w:space="0" w:color="auto"/>
            </w:tcBorders>
          </w:tcPr>
          <w:p w14:paraId="1BFEBD1D" w14:textId="77777777" w:rsidR="001B2176" w:rsidRPr="00B40365" w:rsidRDefault="001B2176" w:rsidP="000E6A0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w:t>
            </w:r>
          </w:p>
        </w:tc>
        <w:tc>
          <w:tcPr>
            <w:tcW w:w="3622" w:type="dxa"/>
            <w:gridSpan w:val="8"/>
            <w:tcBorders>
              <w:bottom w:val="single" w:sz="4" w:space="0" w:color="auto"/>
              <w:right w:val="single" w:sz="4" w:space="0" w:color="auto"/>
            </w:tcBorders>
          </w:tcPr>
          <w:p w14:paraId="16A9CD37" w14:textId="77777777" w:rsidR="001B2176" w:rsidRPr="00B40365" w:rsidRDefault="001B2176" w:rsidP="000E6A03">
            <w:pPr>
              <w:rPr>
                <w:sz w:val="22"/>
                <w:szCs w:val="22"/>
                <w:lang w:val="en-US"/>
              </w:rPr>
            </w:pPr>
          </w:p>
        </w:tc>
      </w:tr>
      <w:tr w:rsidR="001B2176" w:rsidRPr="009B70F2" w14:paraId="2F850755" w14:textId="77777777" w:rsidTr="000E6A03">
        <w:tblPrEx>
          <w:tblCellMar>
            <w:left w:w="107" w:type="dxa"/>
            <w:right w:w="107" w:type="dxa"/>
          </w:tblCellMar>
        </w:tblPrEx>
        <w:tc>
          <w:tcPr>
            <w:tcW w:w="10348" w:type="dxa"/>
            <w:gridSpan w:val="19"/>
          </w:tcPr>
          <w:p w14:paraId="2ACB7DEA" w14:textId="77777777" w:rsidR="001B2176" w:rsidRPr="009B70F2" w:rsidRDefault="001B2176" w:rsidP="000E6A03">
            <w:pPr>
              <w:rPr>
                <w:b/>
                <w:bCs/>
                <w:sz w:val="22"/>
                <w:szCs w:val="22"/>
                <w:lang w:val="en-US"/>
              </w:rPr>
            </w:pPr>
            <w:r w:rsidRPr="009B70F2">
              <w:rPr>
                <w:b/>
                <w:bCs/>
                <w:sz w:val="22"/>
                <w:szCs w:val="22"/>
                <w:lang w:val="en-US"/>
              </w:rPr>
              <w:t>1.9. Alte lucrari</w:t>
            </w:r>
          </w:p>
          <w:p w14:paraId="5BAA4E27" w14:textId="77777777" w:rsidR="001B2176" w:rsidRPr="00B12F65" w:rsidRDefault="001B2176" w:rsidP="000E6A03">
            <w:pPr>
              <w:rPr>
                <w:sz w:val="2"/>
                <w:szCs w:val="2"/>
                <w:lang w:val="en-US"/>
              </w:rPr>
            </w:pPr>
          </w:p>
        </w:tc>
      </w:tr>
      <w:tr w:rsidR="001B2176" w:rsidRPr="009B70F2" w14:paraId="1E5CEA2D"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D772791" w14:textId="77777777" w:rsidR="001B2176" w:rsidRPr="005E2CA0" w:rsidRDefault="001B2176" w:rsidP="000E6A03">
            <w:pPr>
              <w:jc w:val="center"/>
              <w:rPr>
                <w:b/>
                <w:bCs/>
                <w:sz w:val="22"/>
                <w:szCs w:val="22"/>
                <w:lang w:val="en-US"/>
              </w:rPr>
            </w:pPr>
            <w:r w:rsidRPr="005E2CA0">
              <w:rPr>
                <w:b/>
                <w:bCs/>
                <w:sz w:val="22"/>
                <w:szCs w:val="22"/>
                <w:lang w:val="en-US"/>
              </w:rPr>
              <w:t>49</w:t>
            </w:r>
          </w:p>
        </w:tc>
        <w:tc>
          <w:tcPr>
            <w:tcW w:w="1366" w:type="dxa"/>
            <w:gridSpan w:val="3"/>
            <w:tcBorders>
              <w:top w:val="single" w:sz="4" w:space="0" w:color="auto"/>
              <w:bottom w:val="single" w:sz="4" w:space="0" w:color="auto"/>
            </w:tcBorders>
            <w:vAlign w:val="center"/>
          </w:tcPr>
          <w:p w14:paraId="7F35976D" w14:textId="77777777" w:rsidR="001B2176" w:rsidRPr="005E2CA0" w:rsidRDefault="001B2176" w:rsidP="000E6A03">
            <w:pPr>
              <w:jc w:val="center"/>
              <w:rPr>
                <w:b/>
                <w:bCs/>
                <w:sz w:val="22"/>
                <w:szCs w:val="22"/>
                <w:lang w:val="en-US"/>
              </w:rPr>
            </w:pPr>
            <w:r w:rsidRPr="005E2CA0">
              <w:rPr>
                <w:b/>
                <w:bCs/>
                <w:sz w:val="22"/>
                <w:szCs w:val="22"/>
                <w:lang w:val="en-US"/>
              </w:rPr>
              <w:t>SD17A</w:t>
            </w:r>
          </w:p>
        </w:tc>
        <w:tc>
          <w:tcPr>
            <w:tcW w:w="4254" w:type="dxa"/>
            <w:gridSpan w:val="5"/>
            <w:tcBorders>
              <w:top w:val="single" w:sz="4" w:space="0" w:color="auto"/>
              <w:bottom w:val="single" w:sz="4" w:space="0" w:color="auto"/>
            </w:tcBorders>
          </w:tcPr>
          <w:p w14:paraId="45FF21D0" w14:textId="77777777" w:rsidR="001B2176" w:rsidRPr="005E2CA0" w:rsidRDefault="001B2176" w:rsidP="000E6A03">
            <w:pPr>
              <w:rPr>
                <w:b/>
                <w:bCs/>
                <w:sz w:val="2"/>
                <w:szCs w:val="2"/>
                <w:lang w:val="en-US"/>
              </w:rPr>
            </w:pPr>
            <w:r w:rsidRPr="005E2CA0">
              <w:rPr>
                <w:b/>
                <w:bCs/>
                <w:sz w:val="22"/>
                <w:szCs w:val="22"/>
                <w:lang w:val="en-US"/>
              </w:rPr>
              <w:t>Hidrant interior, pentru cladiri, cu diametrul de 2", montat in nise (cu rama) / Cutie interior hidrant, cu perete din spate, neechipata, 600x600x230 mm / doar cutia si manopera</w:t>
            </w:r>
          </w:p>
          <w:p w14:paraId="67C11415"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752C5C91"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1E818F1"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0011AF8B" w14:textId="77777777" w:rsidR="001B2176" w:rsidRPr="005E2CA0" w:rsidRDefault="001B2176" w:rsidP="000E6A03">
            <w:pPr>
              <w:jc w:val="center"/>
              <w:rPr>
                <w:b/>
                <w:bCs/>
                <w:sz w:val="22"/>
                <w:szCs w:val="22"/>
                <w:lang w:val="en-US"/>
              </w:rPr>
            </w:pPr>
            <w:r w:rsidRPr="005E2CA0">
              <w:rPr>
                <w:b/>
                <w:bCs/>
                <w:sz w:val="22"/>
                <w:szCs w:val="22"/>
                <w:lang w:val="en-US"/>
              </w:rPr>
              <w:t>1,000</w:t>
            </w:r>
          </w:p>
          <w:p w14:paraId="418820BE" w14:textId="77777777" w:rsidR="001B2176" w:rsidRPr="009B70F2" w:rsidRDefault="001B2176" w:rsidP="000E6A03">
            <w:pPr>
              <w:jc w:val="center"/>
              <w:rPr>
                <w:sz w:val="2"/>
                <w:szCs w:val="2"/>
                <w:lang w:val="en-US"/>
              </w:rPr>
            </w:pPr>
          </w:p>
        </w:tc>
      </w:tr>
      <w:tr w:rsidR="001B2176" w:rsidRPr="00B40365" w14:paraId="3AD638B8"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90769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A22928A" w14:textId="77777777" w:rsidR="001B2176" w:rsidRPr="00B40365" w:rsidRDefault="001B2176" w:rsidP="000E6A03">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B5C9291" w14:textId="77777777" w:rsidR="001B2176" w:rsidRPr="00C97908" w:rsidRDefault="001B2176" w:rsidP="000E6A03">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96FCE19"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1424DA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4,200</w:t>
            </w:r>
          </w:p>
        </w:tc>
        <w:tc>
          <w:tcPr>
            <w:tcW w:w="1518" w:type="dxa"/>
            <w:gridSpan w:val="2"/>
            <w:tcBorders>
              <w:top w:val="nil"/>
              <w:bottom w:val="single" w:sz="2" w:space="0" w:color="auto"/>
            </w:tcBorders>
            <w:vAlign w:val="center"/>
          </w:tcPr>
          <w:p w14:paraId="27A9DED4" w14:textId="77777777" w:rsidR="001B2176" w:rsidRPr="00C97908" w:rsidRDefault="001B2176" w:rsidP="000E6A03">
            <w:pPr>
              <w:jc w:val="center"/>
              <w:rPr>
                <w:sz w:val="16"/>
                <w:szCs w:val="16"/>
                <w:lang w:val="en-US"/>
              </w:rPr>
            </w:pPr>
            <w:r w:rsidRPr="00C97908">
              <w:rPr>
                <w:sz w:val="16"/>
                <w:szCs w:val="16"/>
                <w:lang w:val="en-US"/>
              </w:rPr>
              <w:t>4,20</w:t>
            </w:r>
          </w:p>
        </w:tc>
      </w:tr>
      <w:tr w:rsidR="001B2176" w:rsidRPr="00B40365" w14:paraId="4D57FAD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4AAC2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6BC498A" w14:textId="77777777" w:rsidR="001B2176" w:rsidRPr="00B40365" w:rsidRDefault="001B2176" w:rsidP="000E6A03">
            <w:pPr>
              <w:jc w:val="center"/>
              <w:rPr>
                <w:sz w:val="16"/>
                <w:szCs w:val="16"/>
                <w:lang w:val="en-US"/>
              </w:rPr>
            </w:pPr>
            <w:r w:rsidRPr="00B40365">
              <w:rPr>
                <w:sz w:val="16"/>
                <w:szCs w:val="16"/>
                <w:lang w:val="en-US"/>
              </w:rPr>
              <w:t>2913137324302*</w:t>
            </w:r>
          </w:p>
        </w:tc>
        <w:tc>
          <w:tcPr>
            <w:tcW w:w="4238" w:type="dxa"/>
            <w:gridSpan w:val="4"/>
            <w:tcBorders>
              <w:top w:val="nil"/>
              <w:bottom w:val="single" w:sz="2" w:space="0" w:color="auto"/>
            </w:tcBorders>
            <w:vAlign w:val="center"/>
          </w:tcPr>
          <w:p w14:paraId="505DEB07" w14:textId="77777777" w:rsidR="001B2176" w:rsidRPr="00C97908" w:rsidRDefault="001B2176" w:rsidP="000E6A03">
            <w:pPr>
              <w:rPr>
                <w:sz w:val="16"/>
                <w:szCs w:val="16"/>
                <w:lang w:val="en-US"/>
              </w:rPr>
            </w:pPr>
            <w:r w:rsidRPr="00C97908">
              <w:rPr>
                <w:sz w:val="16"/>
                <w:szCs w:val="16"/>
                <w:lang w:val="en-US"/>
              </w:rPr>
              <w:t xml:space="preserve">Cutie interior hidrant, cu perete din spate, neechipata, 600x600x230 mm </w:t>
            </w:r>
          </w:p>
        </w:tc>
        <w:tc>
          <w:tcPr>
            <w:tcW w:w="998" w:type="dxa"/>
            <w:gridSpan w:val="3"/>
            <w:tcBorders>
              <w:top w:val="nil"/>
              <w:bottom w:val="single" w:sz="2" w:space="0" w:color="auto"/>
            </w:tcBorders>
            <w:vAlign w:val="center"/>
          </w:tcPr>
          <w:p w14:paraId="3E0E58B7"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76E30E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6957189C" w14:textId="77777777" w:rsidR="001B2176" w:rsidRPr="00C97908" w:rsidRDefault="001B2176" w:rsidP="000E6A03">
            <w:pPr>
              <w:jc w:val="center"/>
              <w:rPr>
                <w:sz w:val="16"/>
                <w:szCs w:val="16"/>
                <w:lang w:val="en-US"/>
              </w:rPr>
            </w:pPr>
            <w:r w:rsidRPr="00C97908">
              <w:rPr>
                <w:sz w:val="16"/>
                <w:szCs w:val="16"/>
                <w:lang w:val="en-US"/>
              </w:rPr>
              <w:t>1,02</w:t>
            </w:r>
          </w:p>
        </w:tc>
      </w:tr>
      <w:tr w:rsidR="001B2176" w:rsidRPr="003E2692" w14:paraId="21BBF1EA"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33E6EE8" w14:textId="77777777" w:rsidR="001B2176" w:rsidRPr="003E2692" w:rsidRDefault="001B2176" w:rsidP="000E6A03">
            <w:pPr>
              <w:rPr>
                <w:sz w:val="2"/>
                <w:szCs w:val="2"/>
                <w:lang w:val="en-US"/>
              </w:rPr>
            </w:pPr>
          </w:p>
        </w:tc>
        <w:tc>
          <w:tcPr>
            <w:tcW w:w="1381" w:type="dxa"/>
            <w:gridSpan w:val="3"/>
            <w:tcBorders>
              <w:top w:val="single" w:sz="6" w:space="0" w:color="auto"/>
              <w:bottom w:val="nil"/>
            </w:tcBorders>
            <w:vAlign w:val="center"/>
          </w:tcPr>
          <w:p w14:paraId="4D319698" w14:textId="77777777" w:rsidR="001B2176" w:rsidRPr="003E2692" w:rsidRDefault="001B2176" w:rsidP="000E6A03">
            <w:pPr>
              <w:rPr>
                <w:sz w:val="2"/>
                <w:szCs w:val="2"/>
                <w:lang w:val="en-US"/>
              </w:rPr>
            </w:pPr>
          </w:p>
        </w:tc>
        <w:tc>
          <w:tcPr>
            <w:tcW w:w="4081" w:type="dxa"/>
            <w:gridSpan w:val="5"/>
            <w:tcBorders>
              <w:top w:val="single" w:sz="6" w:space="0" w:color="auto"/>
              <w:bottom w:val="nil"/>
            </w:tcBorders>
          </w:tcPr>
          <w:p w14:paraId="026B16AB" w14:textId="77777777" w:rsidR="001B2176" w:rsidRPr="003E2692" w:rsidRDefault="001B2176" w:rsidP="000E6A03">
            <w:pPr>
              <w:rPr>
                <w:sz w:val="2"/>
                <w:szCs w:val="2"/>
                <w:lang w:val="en-US"/>
              </w:rPr>
            </w:pPr>
          </w:p>
        </w:tc>
        <w:tc>
          <w:tcPr>
            <w:tcW w:w="969" w:type="dxa"/>
            <w:gridSpan w:val="3"/>
            <w:tcBorders>
              <w:top w:val="single" w:sz="6" w:space="0" w:color="auto"/>
              <w:bottom w:val="nil"/>
              <w:right w:val="nil"/>
            </w:tcBorders>
          </w:tcPr>
          <w:p w14:paraId="6151629B" w14:textId="77777777" w:rsidR="001B2176" w:rsidRPr="003E2692" w:rsidRDefault="001B2176" w:rsidP="000E6A03">
            <w:pPr>
              <w:rPr>
                <w:sz w:val="2"/>
                <w:szCs w:val="2"/>
                <w:lang w:val="en-US"/>
              </w:rPr>
            </w:pPr>
          </w:p>
        </w:tc>
        <w:tc>
          <w:tcPr>
            <w:tcW w:w="1245" w:type="dxa"/>
            <w:gridSpan w:val="3"/>
            <w:tcBorders>
              <w:top w:val="single" w:sz="6" w:space="0" w:color="auto"/>
              <w:left w:val="nil"/>
              <w:bottom w:val="nil"/>
              <w:right w:val="nil"/>
            </w:tcBorders>
          </w:tcPr>
          <w:p w14:paraId="0A40AEE7" w14:textId="77777777" w:rsidR="001B2176" w:rsidRPr="003E2692" w:rsidRDefault="001B2176" w:rsidP="000E6A03">
            <w:pPr>
              <w:rPr>
                <w:sz w:val="2"/>
                <w:szCs w:val="2"/>
                <w:lang w:val="en-US"/>
              </w:rPr>
            </w:pPr>
          </w:p>
        </w:tc>
        <w:tc>
          <w:tcPr>
            <w:tcW w:w="1676" w:type="dxa"/>
            <w:gridSpan w:val="3"/>
            <w:tcBorders>
              <w:top w:val="single" w:sz="6" w:space="0" w:color="auto"/>
              <w:left w:val="nil"/>
              <w:bottom w:val="nil"/>
              <w:right w:val="nil"/>
            </w:tcBorders>
          </w:tcPr>
          <w:p w14:paraId="6E828F2F" w14:textId="77777777" w:rsidR="001B2176" w:rsidRPr="003E2692" w:rsidRDefault="001B2176" w:rsidP="000E6A03">
            <w:pPr>
              <w:rPr>
                <w:sz w:val="2"/>
                <w:szCs w:val="2"/>
                <w:lang w:val="en-US"/>
              </w:rPr>
            </w:pPr>
          </w:p>
        </w:tc>
      </w:tr>
      <w:tr w:rsidR="001B2176" w:rsidRPr="00B449C4" w14:paraId="3CD57686"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23C70F4"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23C61D67"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0262CD51" w14:textId="77777777" w:rsidR="001B2176" w:rsidRPr="000E0709" w:rsidRDefault="001B2176" w:rsidP="000E6A03">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36B4830"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65BD0FE9"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21185083" w14:textId="77777777" w:rsidR="001B2176" w:rsidRPr="00B449C4" w:rsidRDefault="001B2176" w:rsidP="000E6A03">
            <w:pPr>
              <w:rPr>
                <w:sz w:val="22"/>
                <w:szCs w:val="22"/>
                <w:lang w:val="en-US"/>
              </w:rPr>
            </w:pPr>
          </w:p>
        </w:tc>
      </w:tr>
      <w:tr w:rsidR="001B2176" w:rsidRPr="00B40365" w14:paraId="4CC3E6F1" w14:textId="77777777" w:rsidTr="000E6A0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430D0B6" w14:textId="77777777" w:rsidR="001B2176" w:rsidRPr="00B40365" w:rsidRDefault="001B2176" w:rsidP="000E6A03">
            <w:pPr>
              <w:rPr>
                <w:sz w:val="22"/>
                <w:szCs w:val="22"/>
                <w:lang w:val="en-US"/>
              </w:rPr>
            </w:pPr>
          </w:p>
        </w:tc>
        <w:tc>
          <w:tcPr>
            <w:tcW w:w="1382" w:type="dxa"/>
            <w:gridSpan w:val="4"/>
            <w:tcBorders>
              <w:bottom w:val="single" w:sz="4" w:space="0" w:color="auto"/>
            </w:tcBorders>
            <w:vAlign w:val="center"/>
          </w:tcPr>
          <w:p w14:paraId="3FC3D4BF" w14:textId="77777777" w:rsidR="001B2176" w:rsidRPr="00B40365" w:rsidRDefault="001B2176" w:rsidP="000E6A03">
            <w:pPr>
              <w:rPr>
                <w:sz w:val="22"/>
                <w:szCs w:val="22"/>
                <w:lang w:val="en-US"/>
              </w:rPr>
            </w:pPr>
          </w:p>
        </w:tc>
        <w:tc>
          <w:tcPr>
            <w:tcW w:w="4238" w:type="dxa"/>
            <w:gridSpan w:val="4"/>
            <w:tcBorders>
              <w:bottom w:val="single" w:sz="4" w:space="0" w:color="auto"/>
            </w:tcBorders>
          </w:tcPr>
          <w:p w14:paraId="56C57C2D" w14:textId="77777777" w:rsidR="001B2176" w:rsidRPr="00B40365" w:rsidRDefault="001B2176" w:rsidP="000E6A0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Alte lucrari</w:t>
            </w:r>
          </w:p>
        </w:tc>
        <w:tc>
          <w:tcPr>
            <w:tcW w:w="3622" w:type="dxa"/>
            <w:gridSpan w:val="8"/>
            <w:tcBorders>
              <w:bottom w:val="single" w:sz="4" w:space="0" w:color="auto"/>
              <w:right w:val="single" w:sz="4" w:space="0" w:color="auto"/>
            </w:tcBorders>
          </w:tcPr>
          <w:p w14:paraId="7139AD8D" w14:textId="77777777" w:rsidR="001B2176" w:rsidRPr="00B40365" w:rsidRDefault="001B2176" w:rsidP="000E6A03">
            <w:pPr>
              <w:rPr>
                <w:sz w:val="22"/>
                <w:szCs w:val="22"/>
                <w:lang w:val="en-US"/>
              </w:rPr>
            </w:pPr>
          </w:p>
        </w:tc>
      </w:tr>
      <w:tr w:rsidR="001B2176" w:rsidRPr="003E2692" w14:paraId="0AF47B80"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27F9AF9" w14:textId="77777777" w:rsidR="001B2176" w:rsidRPr="003E2692" w:rsidRDefault="001B2176" w:rsidP="000E6A03">
            <w:pPr>
              <w:rPr>
                <w:sz w:val="2"/>
                <w:szCs w:val="2"/>
                <w:lang w:val="en-US"/>
              </w:rPr>
            </w:pPr>
          </w:p>
        </w:tc>
        <w:tc>
          <w:tcPr>
            <w:tcW w:w="1381" w:type="dxa"/>
            <w:gridSpan w:val="3"/>
            <w:tcBorders>
              <w:top w:val="single" w:sz="6" w:space="0" w:color="auto"/>
              <w:bottom w:val="nil"/>
            </w:tcBorders>
            <w:vAlign w:val="center"/>
          </w:tcPr>
          <w:p w14:paraId="4468F9C1" w14:textId="77777777" w:rsidR="001B2176" w:rsidRPr="003E2692" w:rsidRDefault="001B2176" w:rsidP="000E6A03">
            <w:pPr>
              <w:rPr>
                <w:sz w:val="2"/>
                <w:szCs w:val="2"/>
                <w:lang w:val="en-US"/>
              </w:rPr>
            </w:pPr>
          </w:p>
        </w:tc>
        <w:tc>
          <w:tcPr>
            <w:tcW w:w="4081" w:type="dxa"/>
            <w:gridSpan w:val="5"/>
            <w:tcBorders>
              <w:top w:val="single" w:sz="6" w:space="0" w:color="auto"/>
              <w:bottom w:val="nil"/>
            </w:tcBorders>
          </w:tcPr>
          <w:p w14:paraId="0A423CE7" w14:textId="77777777" w:rsidR="001B2176" w:rsidRPr="003E2692" w:rsidRDefault="001B2176" w:rsidP="000E6A03">
            <w:pPr>
              <w:rPr>
                <w:sz w:val="2"/>
                <w:szCs w:val="2"/>
                <w:lang w:val="en-US"/>
              </w:rPr>
            </w:pPr>
          </w:p>
        </w:tc>
        <w:tc>
          <w:tcPr>
            <w:tcW w:w="969" w:type="dxa"/>
            <w:gridSpan w:val="3"/>
            <w:tcBorders>
              <w:top w:val="single" w:sz="6" w:space="0" w:color="auto"/>
              <w:bottom w:val="nil"/>
              <w:right w:val="nil"/>
            </w:tcBorders>
          </w:tcPr>
          <w:p w14:paraId="2A2730F4" w14:textId="77777777" w:rsidR="001B2176" w:rsidRPr="003E2692" w:rsidRDefault="001B2176" w:rsidP="000E6A03">
            <w:pPr>
              <w:rPr>
                <w:sz w:val="2"/>
                <w:szCs w:val="2"/>
                <w:lang w:val="en-US"/>
              </w:rPr>
            </w:pPr>
          </w:p>
        </w:tc>
        <w:tc>
          <w:tcPr>
            <w:tcW w:w="1245" w:type="dxa"/>
            <w:gridSpan w:val="3"/>
            <w:tcBorders>
              <w:top w:val="single" w:sz="6" w:space="0" w:color="auto"/>
              <w:left w:val="nil"/>
              <w:bottom w:val="nil"/>
              <w:right w:val="nil"/>
            </w:tcBorders>
          </w:tcPr>
          <w:p w14:paraId="3C8DBB9C" w14:textId="77777777" w:rsidR="001B2176" w:rsidRPr="003E2692" w:rsidRDefault="001B2176" w:rsidP="000E6A03">
            <w:pPr>
              <w:rPr>
                <w:sz w:val="2"/>
                <w:szCs w:val="2"/>
                <w:lang w:val="en-US"/>
              </w:rPr>
            </w:pPr>
          </w:p>
        </w:tc>
        <w:tc>
          <w:tcPr>
            <w:tcW w:w="1676" w:type="dxa"/>
            <w:gridSpan w:val="3"/>
            <w:tcBorders>
              <w:top w:val="single" w:sz="6" w:space="0" w:color="auto"/>
              <w:left w:val="nil"/>
              <w:bottom w:val="nil"/>
              <w:right w:val="nil"/>
            </w:tcBorders>
          </w:tcPr>
          <w:p w14:paraId="246327A4" w14:textId="77777777" w:rsidR="001B2176" w:rsidRPr="003E2692" w:rsidRDefault="001B2176" w:rsidP="000E6A03">
            <w:pPr>
              <w:rPr>
                <w:sz w:val="2"/>
                <w:szCs w:val="2"/>
                <w:lang w:val="en-US"/>
              </w:rPr>
            </w:pPr>
          </w:p>
        </w:tc>
      </w:tr>
      <w:tr w:rsidR="001B2176" w:rsidRPr="00B449C4" w14:paraId="65E6F6DD"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0328476"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0D108E18"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4F27DF6C" w14:textId="77777777" w:rsidR="001B2176" w:rsidRPr="000E0709" w:rsidRDefault="001B2176" w:rsidP="000E6A03">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7B30E9F"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3B44C22D"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57DA1F13" w14:textId="77777777" w:rsidR="001B2176" w:rsidRPr="00B449C4" w:rsidRDefault="001B2176" w:rsidP="000E6A03">
            <w:pPr>
              <w:rPr>
                <w:sz w:val="22"/>
                <w:szCs w:val="22"/>
                <w:lang w:val="en-US"/>
              </w:rPr>
            </w:pPr>
          </w:p>
        </w:tc>
      </w:tr>
      <w:tr w:rsidR="001B2176" w:rsidRPr="00B449C4" w14:paraId="2EA319D7"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89969C1"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607AF969"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68BF2B5A" w14:textId="77777777" w:rsidR="001B2176" w:rsidRPr="000E0709" w:rsidRDefault="001B2176" w:rsidP="000E6A03">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08EEFF5B"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53C6E980"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10F8AA1F" w14:textId="77777777" w:rsidR="001B2176" w:rsidRPr="00B449C4" w:rsidRDefault="001B2176" w:rsidP="000E6A03">
            <w:pPr>
              <w:rPr>
                <w:sz w:val="22"/>
                <w:szCs w:val="22"/>
                <w:lang w:val="en-US"/>
              </w:rPr>
            </w:pPr>
          </w:p>
        </w:tc>
      </w:tr>
      <w:tr w:rsidR="001B2176" w:rsidRPr="00B449C4" w14:paraId="215B5693"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22317E2"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57581D94"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6A73A6DB" w14:textId="77777777" w:rsidR="001B2176" w:rsidRPr="000E0709" w:rsidRDefault="001B2176" w:rsidP="000E6A03">
            <w:pPr>
              <w:rPr>
                <w:i/>
                <w:iCs/>
                <w:sz w:val="22"/>
                <w:szCs w:val="22"/>
                <w:lang w:val="en-US"/>
              </w:rPr>
            </w:pPr>
            <w:r w:rsidRPr="000E0709">
              <w:rPr>
                <w:i/>
                <w:iCs/>
                <w:sz w:val="22"/>
                <w:szCs w:val="22"/>
                <w:lang w:val="en-US"/>
              </w:rPr>
              <w:t>Transportul materialelor</w:t>
            </w:r>
          </w:p>
        </w:tc>
        <w:tc>
          <w:tcPr>
            <w:tcW w:w="998" w:type="dxa"/>
            <w:gridSpan w:val="3"/>
            <w:tcBorders>
              <w:top w:val="nil"/>
              <w:bottom w:val="single" w:sz="4" w:space="0" w:color="auto"/>
              <w:right w:val="nil"/>
            </w:tcBorders>
          </w:tcPr>
          <w:p w14:paraId="71D51591"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16A95F1A"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7AB232FF" w14:textId="77777777" w:rsidR="001B2176" w:rsidRPr="00B449C4" w:rsidRDefault="001B2176" w:rsidP="000E6A03">
            <w:pPr>
              <w:rPr>
                <w:sz w:val="22"/>
                <w:szCs w:val="22"/>
                <w:lang w:val="en-US"/>
              </w:rPr>
            </w:pPr>
          </w:p>
        </w:tc>
      </w:tr>
      <w:tr w:rsidR="001B2176" w:rsidRPr="00B449C4" w14:paraId="71E3BE16"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8151BA5"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6CD26567"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5E88FFCD" w14:textId="77777777" w:rsidR="001B2176" w:rsidRPr="000E0709" w:rsidRDefault="001B2176" w:rsidP="000E6A03">
            <w:pPr>
              <w:rPr>
                <w:i/>
                <w:iCs/>
                <w:sz w:val="22"/>
                <w:szCs w:val="22"/>
                <w:lang w:val="en-US"/>
              </w:rPr>
            </w:pPr>
            <w:r w:rsidRPr="000E0709">
              <w:rPr>
                <w:i/>
                <w:iCs/>
                <w:sz w:val="22"/>
                <w:szCs w:val="22"/>
                <w:lang w:val="en-US"/>
              </w:rPr>
              <w:t>Cheltuieli de achizitionare depozitare</w:t>
            </w:r>
          </w:p>
        </w:tc>
        <w:tc>
          <w:tcPr>
            <w:tcW w:w="998" w:type="dxa"/>
            <w:gridSpan w:val="3"/>
            <w:tcBorders>
              <w:top w:val="nil"/>
              <w:bottom w:val="single" w:sz="4" w:space="0" w:color="auto"/>
              <w:right w:val="nil"/>
            </w:tcBorders>
          </w:tcPr>
          <w:p w14:paraId="48CA3E27"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11BF407A"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711947C8" w14:textId="77777777" w:rsidR="001B2176" w:rsidRPr="00B449C4" w:rsidRDefault="001B2176" w:rsidP="000E6A03">
            <w:pPr>
              <w:rPr>
                <w:sz w:val="22"/>
                <w:szCs w:val="22"/>
                <w:lang w:val="en-US"/>
              </w:rPr>
            </w:pPr>
          </w:p>
        </w:tc>
      </w:tr>
      <w:tr w:rsidR="001B2176" w:rsidRPr="00B449C4" w14:paraId="4FE8E297"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9004AB4"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2B3EA6D8"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1D9382F0" w14:textId="77777777" w:rsidR="001B2176" w:rsidRPr="000E0709" w:rsidRDefault="001B2176" w:rsidP="000E6A03">
            <w:pPr>
              <w:rPr>
                <w:i/>
                <w:iCs/>
                <w:sz w:val="22"/>
                <w:szCs w:val="22"/>
                <w:lang w:val="en-US"/>
              </w:rPr>
            </w:pPr>
            <w:r w:rsidRPr="000E0709">
              <w:rPr>
                <w:i/>
                <w:iCs/>
                <w:sz w:val="22"/>
                <w:szCs w:val="22"/>
                <w:lang w:val="en-US"/>
              </w:rPr>
              <w:t>Cheltuieli directe</w:t>
            </w:r>
          </w:p>
        </w:tc>
        <w:tc>
          <w:tcPr>
            <w:tcW w:w="998" w:type="dxa"/>
            <w:gridSpan w:val="3"/>
            <w:tcBorders>
              <w:top w:val="nil"/>
              <w:bottom w:val="single" w:sz="4" w:space="0" w:color="auto"/>
              <w:right w:val="nil"/>
            </w:tcBorders>
          </w:tcPr>
          <w:p w14:paraId="3F12FC31"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5661B6D2"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7DAF7A04" w14:textId="77777777" w:rsidR="001B2176" w:rsidRPr="00B449C4" w:rsidRDefault="001B2176" w:rsidP="000E6A03">
            <w:pPr>
              <w:rPr>
                <w:sz w:val="22"/>
                <w:szCs w:val="22"/>
                <w:lang w:val="en-US"/>
              </w:rPr>
            </w:pPr>
          </w:p>
        </w:tc>
      </w:tr>
      <w:tr w:rsidR="001B2176" w:rsidRPr="00B449C4" w14:paraId="008535CF"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4498D81"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04C64EC1"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46C80121" w14:textId="77777777" w:rsidR="001B2176" w:rsidRPr="000E0709" w:rsidRDefault="001B2176" w:rsidP="000E6A03">
            <w:pPr>
              <w:rPr>
                <w:i/>
                <w:iCs/>
                <w:sz w:val="22"/>
                <w:szCs w:val="22"/>
                <w:lang w:val="en-US"/>
              </w:rPr>
            </w:pPr>
            <w:r w:rsidRPr="000E0709">
              <w:rPr>
                <w:i/>
                <w:iCs/>
                <w:sz w:val="22"/>
                <w:szCs w:val="22"/>
                <w:lang w:val="en-US"/>
              </w:rPr>
              <w:t>Cheltuieli de regie</w:t>
            </w:r>
          </w:p>
        </w:tc>
        <w:tc>
          <w:tcPr>
            <w:tcW w:w="998" w:type="dxa"/>
            <w:gridSpan w:val="3"/>
            <w:tcBorders>
              <w:top w:val="nil"/>
              <w:bottom w:val="single" w:sz="4" w:space="0" w:color="auto"/>
              <w:right w:val="nil"/>
            </w:tcBorders>
          </w:tcPr>
          <w:p w14:paraId="01E01F9E"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0E298E99"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6B503EC7" w14:textId="77777777" w:rsidR="001B2176" w:rsidRPr="00B449C4" w:rsidRDefault="001B2176" w:rsidP="000E6A03">
            <w:pPr>
              <w:rPr>
                <w:sz w:val="22"/>
                <w:szCs w:val="22"/>
                <w:lang w:val="en-US"/>
              </w:rPr>
            </w:pPr>
          </w:p>
        </w:tc>
      </w:tr>
      <w:tr w:rsidR="001B2176" w:rsidRPr="00B449C4" w14:paraId="1B700C8B"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16DEDB1"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41444837"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73932BB3" w14:textId="77777777" w:rsidR="001B2176" w:rsidRPr="000E0709" w:rsidRDefault="001B2176" w:rsidP="000E6A03">
            <w:pPr>
              <w:rPr>
                <w:i/>
                <w:iCs/>
                <w:sz w:val="22"/>
                <w:szCs w:val="22"/>
                <w:lang w:val="en-US"/>
              </w:rPr>
            </w:pPr>
            <w:r w:rsidRPr="000E0709">
              <w:rPr>
                <w:i/>
                <w:iCs/>
                <w:sz w:val="22"/>
                <w:szCs w:val="22"/>
                <w:lang w:val="en-US"/>
              </w:rPr>
              <w:t>Total cu CR</w:t>
            </w:r>
          </w:p>
        </w:tc>
        <w:tc>
          <w:tcPr>
            <w:tcW w:w="998" w:type="dxa"/>
            <w:gridSpan w:val="3"/>
            <w:tcBorders>
              <w:top w:val="nil"/>
              <w:bottom w:val="single" w:sz="4" w:space="0" w:color="auto"/>
              <w:right w:val="nil"/>
            </w:tcBorders>
          </w:tcPr>
          <w:p w14:paraId="70005FB8"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5965130C"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1598A148" w14:textId="77777777" w:rsidR="001B2176" w:rsidRPr="00B449C4" w:rsidRDefault="001B2176" w:rsidP="000E6A03">
            <w:pPr>
              <w:rPr>
                <w:sz w:val="22"/>
                <w:szCs w:val="22"/>
                <w:lang w:val="en-US"/>
              </w:rPr>
            </w:pPr>
          </w:p>
        </w:tc>
      </w:tr>
      <w:tr w:rsidR="001B2176" w:rsidRPr="00B449C4" w14:paraId="7F1A2B50"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49DEB9E"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2964CBF0"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1AF0913A" w14:textId="77777777" w:rsidR="001B2176" w:rsidRPr="000E0709" w:rsidRDefault="001B2176" w:rsidP="000E6A03">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1A002C26"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13AA6BA0"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0BEF86FC" w14:textId="77777777" w:rsidR="001B2176" w:rsidRPr="00B449C4" w:rsidRDefault="001B2176" w:rsidP="000E6A03">
            <w:pPr>
              <w:rPr>
                <w:sz w:val="22"/>
                <w:szCs w:val="22"/>
                <w:lang w:val="en-US"/>
              </w:rPr>
            </w:pPr>
          </w:p>
        </w:tc>
      </w:tr>
      <w:tr w:rsidR="001B2176" w:rsidRPr="00B40365" w14:paraId="33FB381B" w14:textId="77777777" w:rsidTr="000E6A0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9FC9DFD" w14:textId="77777777" w:rsidR="001B2176" w:rsidRPr="00B40365" w:rsidRDefault="001B2176" w:rsidP="000E6A03">
            <w:pPr>
              <w:rPr>
                <w:sz w:val="22"/>
                <w:szCs w:val="22"/>
                <w:lang w:val="en-US"/>
              </w:rPr>
            </w:pPr>
          </w:p>
        </w:tc>
        <w:tc>
          <w:tcPr>
            <w:tcW w:w="1382" w:type="dxa"/>
            <w:gridSpan w:val="4"/>
            <w:tcBorders>
              <w:bottom w:val="single" w:sz="4" w:space="0" w:color="auto"/>
            </w:tcBorders>
            <w:vAlign w:val="center"/>
          </w:tcPr>
          <w:p w14:paraId="5B45CB8D" w14:textId="77777777" w:rsidR="001B2176" w:rsidRPr="00B40365" w:rsidRDefault="001B2176" w:rsidP="000E6A03">
            <w:pPr>
              <w:rPr>
                <w:sz w:val="22"/>
                <w:szCs w:val="22"/>
                <w:lang w:val="en-US"/>
              </w:rPr>
            </w:pPr>
          </w:p>
        </w:tc>
        <w:tc>
          <w:tcPr>
            <w:tcW w:w="4238" w:type="dxa"/>
            <w:gridSpan w:val="4"/>
            <w:tcBorders>
              <w:bottom w:val="single" w:sz="4" w:space="0" w:color="auto"/>
            </w:tcBorders>
          </w:tcPr>
          <w:p w14:paraId="1F9EB57E" w14:textId="77777777" w:rsidR="001B2176" w:rsidRPr="00B40365" w:rsidRDefault="001B2176" w:rsidP="000E6A03">
            <w:pPr>
              <w:rPr>
                <w:sz w:val="22"/>
                <w:szCs w:val="22"/>
                <w:lang w:val="en-US"/>
              </w:rPr>
            </w:pPr>
            <w:r w:rsidRPr="00B40365">
              <w:rPr>
                <w:b/>
                <w:bCs/>
                <w:lang w:val="en-US"/>
              </w:rPr>
              <w:t xml:space="preserve">Total </w:t>
            </w:r>
            <w:r w:rsidRPr="00B40365">
              <w:rPr>
                <w:b/>
                <w:bCs/>
                <w:sz w:val="22"/>
                <w:szCs w:val="22"/>
                <w:lang w:val="en-US"/>
              </w:rPr>
              <w:t>Lucrari de constructie</w:t>
            </w:r>
          </w:p>
        </w:tc>
        <w:tc>
          <w:tcPr>
            <w:tcW w:w="3622" w:type="dxa"/>
            <w:gridSpan w:val="8"/>
            <w:tcBorders>
              <w:bottom w:val="single" w:sz="4" w:space="0" w:color="auto"/>
              <w:right w:val="single" w:sz="4" w:space="0" w:color="auto"/>
            </w:tcBorders>
          </w:tcPr>
          <w:p w14:paraId="26A57160" w14:textId="77777777" w:rsidR="001B2176" w:rsidRPr="00B40365" w:rsidRDefault="001B2176" w:rsidP="000E6A03">
            <w:pPr>
              <w:rPr>
                <w:sz w:val="22"/>
                <w:szCs w:val="22"/>
                <w:lang w:val="en-US"/>
              </w:rPr>
            </w:pPr>
          </w:p>
        </w:tc>
      </w:tr>
      <w:tr w:rsidR="001B2176" w:rsidRPr="009B70F2" w14:paraId="7A740485" w14:textId="77777777" w:rsidTr="000E6A03">
        <w:tblPrEx>
          <w:tblCellMar>
            <w:left w:w="107" w:type="dxa"/>
            <w:right w:w="107" w:type="dxa"/>
          </w:tblCellMar>
        </w:tblPrEx>
        <w:tc>
          <w:tcPr>
            <w:tcW w:w="10348" w:type="dxa"/>
            <w:gridSpan w:val="19"/>
          </w:tcPr>
          <w:p w14:paraId="47A4418B" w14:textId="77777777" w:rsidR="001B2176" w:rsidRPr="009B70F2" w:rsidRDefault="001B2176" w:rsidP="000E6A03">
            <w:pPr>
              <w:rPr>
                <w:b/>
                <w:bCs/>
                <w:sz w:val="22"/>
                <w:szCs w:val="22"/>
                <w:lang w:val="en-US"/>
              </w:rPr>
            </w:pPr>
            <w:r w:rsidRPr="009B70F2">
              <w:rPr>
                <w:b/>
                <w:bCs/>
                <w:sz w:val="22"/>
                <w:szCs w:val="22"/>
                <w:lang w:val="en-US"/>
              </w:rPr>
              <w:t>2. Lucrari de montare</w:t>
            </w:r>
          </w:p>
          <w:p w14:paraId="03735441" w14:textId="77777777" w:rsidR="001B2176" w:rsidRPr="00B12F65" w:rsidRDefault="001B2176" w:rsidP="000E6A03">
            <w:pPr>
              <w:rPr>
                <w:sz w:val="2"/>
                <w:szCs w:val="2"/>
                <w:lang w:val="en-US"/>
              </w:rPr>
            </w:pPr>
          </w:p>
        </w:tc>
      </w:tr>
      <w:tr w:rsidR="001B2176" w:rsidRPr="009B70F2" w14:paraId="0F4886D3" w14:textId="77777777" w:rsidTr="000E6A03">
        <w:tblPrEx>
          <w:tblCellMar>
            <w:left w:w="107" w:type="dxa"/>
            <w:right w:w="107" w:type="dxa"/>
          </w:tblCellMar>
        </w:tblPrEx>
        <w:tc>
          <w:tcPr>
            <w:tcW w:w="10348" w:type="dxa"/>
            <w:gridSpan w:val="19"/>
          </w:tcPr>
          <w:p w14:paraId="4FDE6A63" w14:textId="77777777" w:rsidR="001B2176" w:rsidRPr="009B70F2" w:rsidRDefault="001B2176" w:rsidP="000E6A03">
            <w:pPr>
              <w:rPr>
                <w:b/>
                <w:bCs/>
                <w:sz w:val="22"/>
                <w:szCs w:val="22"/>
                <w:lang w:val="en-US"/>
              </w:rPr>
            </w:pPr>
            <w:r w:rsidRPr="009B70F2">
              <w:rPr>
                <w:b/>
                <w:bCs/>
                <w:sz w:val="22"/>
                <w:szCs w:val="22"/>
                <w:lang w:val="en-US"/>
              </w:rPr>
              <w:t>2.1. Retele electrice</w:t>
            </w:r>
          </w:p>
          <w:p w14:paraId="22A42C69" w14:textId="77777777" w:rsidR="001B2176" w:rsidRPr="00B12F65" w:rsidRDefault="001B2176" w:rsidP="000E6A03">
            <w:pPr>
              <w:rPr>
                <w:sz w:val="2"/>
                <w:szCs w:val="2"/>
                <w:lang w:val="en-US"/>
              </w:rPr>
            </w:pPr>
          </w:p>
        </w:tc>
      </w:tr>
      <w:tr w:rsidR="001B2176" w:rsidRPr="009B70F2" w14:paraId="3B2139E3"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68F57C" w14:textId="77777777" w:rsidR="001B2176" w:rsidRPr="005E2CA0" w:rsidRDefault="001B2176" w:rsidP="000E6A03">
            <w:pPr>
              <w:jc w:val="center"/>
              <w:rPr>
                <w:b/>
                <w:bCs/>
                <w:sz w:val="22"/>
                <w:szCs w:val="22"/>
                <w:lang w:val="en-US"/>
              </w:rPr>
            </w:pPr>
            <w:r w:rsidRPr="005E2CA0">
              <w:rPr>
                <w:b/>
                <w:bCs/>
                <w:sz w:val="22"/>
                <w:szCs w:val="22"/>
                <w:lang w:val="en-US"/>
              </w:rPr>
              <w:t>50</w:t>
            </w:r>
          </w:p>
        </w:tc>
        <w:tc>
          <w:tcPr>
            <w:tcW w:w="1366" w:type="dxa"/>
            <w:gridSpan w:val="3"/>
            <w:tcBorders>
              <w:top w:val="single" w:sz="4" w:space="0" w:color="auto"/>
              <w:bottom w:val="single" w:sz="4" w:space="0" w:color="auto"/>
            </w:tcBorders>
            <w:vAlign w:val="center"/>
          </w:tcPr>
          <w:p w14:paraId="119E9607" w14:textId="77777777" w:rsidR="001B2176" w:rsidRPr="005E2CA0" w:rsidRDefault="001B2176" w:rsidP="000E6A03">
            <w:pPr>
              <w:jc w:val="center"/>
              <w:rPr>
                <w:b/>
                <w:bCs/>
                <w:sz w:val="22"/>
                <w:szCs w:val="22"/>
                <w:lang w:val="en-US"/>
              </w:rPr>
            </w:pPr>
            <w:r w:rsidRPr="005E2CA0">
              <w:rPr>
                <w:b/>
                <w:bCs/>
                <w:sz w:val="22"/>
                <w:szCs w:val="22"/>
                <w:lang w:val="en-US"/>
              </w:rPr>
              <w:t>RpEG17D</w:t>
            </w:r>
          </w:p>
        </w:tc>
        <w:tc>
          <w:tcPr>
            <w:tcW w:w="4254" w:type="dxa"/>
            <w:gridSpan w:val="5"/>
            <w:tcBorders>
              <w:top w:val="single" w:sz="4" w:space="0" w:color="auto"/>
              <w:bottom w:val="single" w:sz="4" w:space="0" w:color="auto"/>
            </w:tcBorders>
          </w:tcPr>
          <w:p w14:paraId="0BEE4750" w14:textId="77777777" w:rsidR="001B2176" w:rsidRPr="005E2CA0" w:rsidRDefault="001B2176" w:rsidP="000E6A03">
            <w:pPr>
              <w:rPr>
                <w:b/>
                <w:bCs/>
                <w:sz w:val="2"/>
                <w:szCs w:val="2"/>
                <w:lang w:val="en-US"/>
              </w:rPr>
            </w:pPr>
            <w:r w:rsidRPr="005E2CA0">
              <w:rPr>
                <w:b/>
                <w:bCs/>
                <w:sz w:val="22"/>
                <w:szCs w:val="22"/>
                <w:lang w:val="en-US"/>
              </w:rPr>
              <w:t>Demontarea tablourilor electrice: metalic din panou, dulap, celula, pupitru</w:t>
            </w:r>
          </w:p>
          <w:p w14:paraId="4F328774"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0833A3D"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55E32D8"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29D14589" w14:textId="77777777" w:rsidR="001B2176" w:rsidRPr="005E2CA0" w:rsidRDefault="001B2176" w:rsidP="000E6A03">
            <w:pPr>
              <w:jc w:val="center"/>
              <w:rPr>
                <w:b/>
                <w:bCs/>
                <w:sz w:val="22"/>
                <w:szCs w:val="22"/>
                <w:lang w:val="en-US"/>
              </w:rPr>
            </w:pPr>
            <w:r w:rsidRPr="005E2CA0">
              <w:rPr>
                <w:b/>
                <w:bCs/>
                <w:sz w:val="22"/>
                <w:szCs w:val="22"/>
                <w:lang w:val="en-US"/>
              </w:rPr>
              <w:t>3,000</w:t>
            </w:r>
          </w:p>
          <w:p w14:paraId="5C657408" w14:textId="77777777" w:rsidR="001B2176" w:rsidRPr="009B70F2" w:rsidRDefault="001B2176" w:rsidP="000E6A03">
            <w:pPr>
              <w:jc w:val="center"/>
              <w:rPr>
                <w:sz w:val="2"/>
                <w:szCs w:val="2"/>
                <w:lang w:val="en-US"/>
              </w:rPr>
            </w:pPr>
          </w:p>
        </w:tc>
      </w:tr>
      <w:tr w:rsidR="001B2176" w:rsidRPr="00B40365" w14:paraId="3445271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B6914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AF04C7F" w14:textId="77777777" w:rsidR="001B2176" w:rsidRPr="00B40365" w:rsidRDefault="001B2176" w:rsidP="000E6A03">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FB3A012" w14:textId="77777777" w:rsidR="001B2176" w:rsidRPr="00C97908" w:rsidRDefault="001B2176" w:rsidP="000E6A03">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91096CC"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C75FC2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5,880</w:t>
            </w:r>
          </w:p>
        </w:tc>
        <w:tc>
          <w:tcPr>
            <w:tcW w:w="1518" w:type="dxa"/>
            <w:gridSpan w:val="2"/>
            <w:tcBorders>
              <w:top w:val="nil"/>
              <w:bottom w:val="single" w:sz="2" w:space="0" w:color="auto"/>
            </w:tcBorders>
            <w:vAlign w:val="center"/>
          </w:tcPr>
          <w:p w14:paraId="75576185" w14:textId="77777777" w:rsidR="001B2176" w:rsidRPr="00C97908" w:rsidRDefault="001B2176" w:rsidP="000E6A03">
            <w:pPr>
              <w:jc w:val="center"/>
              <w:rPr>
                <w:sz w:val="16"/>
                <w:szCs w:val="16"/>
                <w:lang w:val="en-US"/>
              </w:rPr>
            </w:pPr>
            <w:r w:rsidRPr="00C97908">
              <w:rPr>
                <w:sz w:val="16"/>
                <w:szCs w:val="16"/>
                <w:lang w:val="en-US"/>
              </w:rPr>
              <w:t>17,64</w:t>
            </w:r>
          </w:p>
        </w:tc>
      </w:tr>
      <w:tr w:rsidR="001B2176" w:rsidRPr="009B70F2" w14:paraId="218A6C92"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BF9C69E" w14:textId="77777777" w:rsidR="001B2176" w:rsidRPr="005E2CA0" w:rsidRDefault="001B2176" w:rsidP="000E6A03">
            <w:pPr>
              <w:jc w:val="center"/>
              <w:rPr>
                <w:b/>
                <w:bCs/>
                <w:sz w:val="22"/>
                <w:szCs w:val="22"/>
                <w:lang w:val="en-US"/>
              </w:rPr>
            </w:pPr>
            <w:r w:rsidRPr="005E2CA0">
              <w:rPr>
                <w:b/>
                <w:bCs/>
                <w:sz w:val="22"/>
                <w:szCs w:val="22"/>
                <w:lang w:val="en-US"/>
              </w:rPr>
              <w:lastRenderedPageBreak/>
              <w:t>51</w:t>
            </w:r>
          </w:p>
        </w:tc>
        <w:tc>
          <w:tcPr>
            <w:tcW w:w="1366" w:type="dxa"/>
            <w:gridSpan w:val="3"/>
            <w:tcBorders>
              <w:top w:val="single" w:sz="4" w:space="0" w:color="auto"/>
              <w:bottom w:val="single" w:sz="4" w:space="0" w:color="auto"/>
            </w:tcBorders>
            <w:vAlign w:val="center"/>
          </w:tcPr>
          <w:p w14:paraId="184581C1" w14:textId="77777777" w:rsidR="001B2176" w:rsidRPr="005E2CA0" w:rsidRDefault="001B2176" w:rsidP="000E6A03">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3D8F813C" w14:textId="77777777" w:rsidR="001B2176" w:rsidRPr="005E2CA0" w:rsidRDefault="001B2176" w:rsidP="000E6A03">
            <w:pPr>
              <w:rPr>
                <w:b/>
                <w:bCs/>
                <w:sz w:val="2"/>
                <w:szCs w:val="2"/>
                <w:lang w:val="en-US"/>
              </w:rPr>
            </w:pPr>
            <w:r w:rsidRPr="005E2CA0">
              <w:rPr>
                <w:b/>
                <w:bCs/>
                <w:sz w:val="22"/>
                <w:szCs w:val="22"/>
                <w:lang w:val="en-US"/>
              </w:rPr>
              <w:t>Demontari de corpuri de iluminat orice tip, inclisiv tijele si globurile</w:t>
            </w:r>
          </w:p>
          <w:p w14:paraId="455DB682"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372F7FA8"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4410F1F"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3EEDEFDA" w14:textId="77777777" w:rsidR="001B2176" w:rsidRPr="005E2CA0" w:rsidRDefault="001B2176" w:rsidP="000E6A03">
            <w:pPr>
              <w:jc w:val="center"/>
              <w:rPr>
                <w:b/>
                <w:bCs/>
                <w:sz w:val="22"/>
                <w:szCs w:val="22"/>
                <w:lang w:val="en-US"/>
              </w:rPr>
            </w:pPr>
            <w:r w:rsidRPr="005E2CA0">
              <w:rPr>
                <w:b/>
                <w:bCs/>
                <w:sz w:val="22"/>
                <w:szCs w:val="22"/>
                <w:lang w:val="en-US"/>
              </w:rPr>
              <w:t>22,000</w:t>
            </w:r>
          </w:p>
          <w:p w14:paraId="491764FF" w14:textId="77777777" w:rsidR="001B2176" w:rsidRPr="009B70F2" w:rsidRDefault="001B2176" w:rsidP="000E6A03">
            <w:pPr>
              <w:jc w:val="center"/>
              <w:rPr>
                <w:sz w:val="2"/>
                <w:szCs w:val="2"/>
                <w:lang w:val="en-US"/>
              </w:rPr>
            </w:pPr>
          </w:p>
        </w:tc>
      </w:tr>
      <w:tr w:rsidR="001B2176" w:rsidRPr="00B40365" w14:paraId="40E9051C"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73E00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6662EDB" w14:textId="77777777" w:rsidR="001B2176" w:rsidRPr="00B40365" w:rsidRDefault="001B2176" w:rsidP="000E6A03">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92057E3" w14:textId="77777777" w:rsidR="001B2176" w:rsidRPr="00C97908" w:rsidRDefault="001B2176" w:rsidP="000E6A03">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38D84827"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C54CBD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0,220</w:t>
            </w:r>
          </w:p>
        </w:tc>
        <w:tc>
          <w:tcPr>
            <w:tcW w:w="1518" w:type="dxa"/>
            <w:gridSpan w:val="2"/>
            <w:tcBorders>
              <w:top w:val="nil"/>
              <w:bottom w:val="single" w:sz="2" w:space="0" w:color="auto"/>
            </w:tcBorders>
            <w:vAlign w:val="center"/>
          </w:tcPr>
          <w:p w14:paraId="3C1D08D7" w14:textId="77777777" w:rsidR="001B2176" w:rsidRPr="00C97908" w:rsidRDefault="001B2176" w:rsidP="000E6A03">
            <w:pPr>
              <w:jc w:val="center"/>
              <w:rPr>
                <w:sz w:val="16"/>
                <w:szCs w:val="16"/>
                <w:lang w:val="en-US"/>
              </w:rPr>
            </w:pPr>
            <w:r w:rsidRPr="00C97908">
              <w:rPr>
                <w:sz w:val="16"/>
                <w:szCs w:val="16"/>
                <w:lang w:val="en-US"/>
              </w:rPr>
              <w:t>4,84</w:t>
            </w:r>
          </w:p>
        </w:tc>
      </w:tr>
      <w:tr w:rsidR="001B2176" w:rsidRPr="009B70F2" w14:paraId="281C12AE"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75D751" w14:textId="77777777" w:rsidR="001B2176" w:rsidRPr="005E2CA0" w:rsidRDefault="001B2176" w:rsidP="000E6A03">
            <w:pPr>
              <w:jc w:val="center"/>
              <w:rPr>
                <w:b/>
                <w:bCs/>
                <w:sz w:val="22"/>
                <w:szCs w:val="22"/>
                <w:lang w:val="en-US"/>
              </w:rPr>
            </w:pPr>
            <w:r w:rsidRPr="005E2CA0">
              <w:rPr>
                <w:b/>
                <w:bCs/>
                <w:sz w:val="22"/>
                <w:szCs w:val="22"/>
                <w:lang w:val="en-US"/>
              </w:rPr>
              <w:t>52</w:t>
            </w:r>
          </w:p>
        </w:tc>
        <w:tc>
          <w:tcPr>
            <w:tcW w:w="1366" w:type="dxa"/>
            <w:gridSpan w:val="3"/>
            <w:tcBorders>
              <w:top w:val="single" w:sz="4" w:space="0" w:color="auto"/>
              <w:bottom w:val="single" w:sz="4" w:space="0" w:color="auto"/>
            </w:tcBorders>
            <w:vAlign w:val="center"/>
          </w:tcPr>
          <w:p w14:paraId="31D21797" w14:textId="77777777" w:rsidR="001B2176" w:rsidRPr="005E2CA0" w:rsidRDefault="001B2176" w:rsidP="000E6A03">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63DFDB89" w14:textId="77777777" w:rsidR="001B2176" w:rsidRPr="005E2CA0" w:rsidRDefault="001B2176" w:rsidP="000E6A03">
            <w:pPr>
              <w:rPr>
                <w:b/>
                <w:bCs/>
                <w:sz w:val="2"/>
                <w:szCs w:val="2"/>
                <w:lang w:val="en-US"/>
              </w:rPr>
            </w:pPr>
            <w:r w:rsidRPr="005E2CA0">
              <w:rPr>
                <w:b/>
                <w:bCs/>
                <w:sz w:val="22"/>
                <w:szCs w:val="22"/>
                <w:lang w:val="en-US"/>
              </w:rPr>
              <w:t>Demontarea aparatelor electrice pentru curent tari : intrerupatoare si prize</w:t>
            </w:r>
          </w:p>
          <w:p w14:paraId="1DF61540"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049A031B"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375E7E5"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7D4E01CC" w14:textId="77777777" w:rsidR="001B2176" w:rsidRPr="005E2CA0" w:rsidRDefault="001B2176" w:rsidP="000E6A03">
            <w:pPr>
              <w:jc w:val="center"/>
              <w:rPr>
                <w:b/>
                <w:bCs/>
                <w:sz w:val="22"/>
                <w:szCs w:val="22"/>
                <w:lang w:val="en-US"/>
              </w:rPr>
            </w:pPr>
            <w:r w:rsidRPr="005E2CA0">
              <w:rPr>
                <w:b/>
                <w:bCs/>
                <w:sz w:val="22"/>
                <w:szCs w:val="22"/>
                <w:lang w:val="en-US"/>
              </w:rPr>
              <w:t>17,000</w:t>
            </w:r>
          </w:p>
          <w:p w14:paraId="34A7E57F" w14:textId="77777777" w:rsidR="001B2176" w:rsidRPr="009B70F2" w:rsidRDefault="001B2176" w:rsidP="000E6A03">
            <w:pPr>
              <w:jc w:val="center"/>
              <w:rPr>
                <w:sz w:val="2"/>
                <w:szCs w:val="2"/>
                <w:lang w:val="en-US"/>
              </w:rPr>
            </w:pPr>
          </w:p>
        </w:tc>
      </w:tr>
      <w:tr w:rsidR="001B2176" w:rsidRPr="00B40365" w14:paraId="28DA2E3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05530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F4E5D99" w14:textId="77777777" w:rsidR="001B2176" w:rsidRPr="00B40365" w:rsidRDefault="001B2176" w:rsidP="000E6A03">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5C69A9AC" w14:textId="77777777" w:rsidR="001B2176" w:rsidRPr="00C97908" w:rsidRDefault="001B2176" w:rsidP="000E6A03">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5C9F0552"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9C12D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0,060</w:t>
            </w:r>
          </w:p>
        </w:tc>
        <w:tc>
          <w:tcPr>
            <w:tcW w:w="1518" w:type="dxa"/>
            <w:gridSpan w:val="2"/>
            <w:tcBorders>
              <w:top w:val="nil"/>
              <w:bottom w:val="single" w:sz="2" w:space="0" w:color="auto"/>
            </w:tcBorders>
            <w:vAlign w:val="center"/>
          </w:tcPr>
          <w:p w14:paraId="0D8B020C" w14:textId="77777777" w:rsidR="001B2176" w:rsidRPr="00C97908" w:rsidRDefault="001B2176" w:rsidP="000E6A03">
            <w:pPr>
              <w:jc w:val="center"/>
              <w:rPr>
                <w:sz w:val="16"/>
                <w:szCs w:val="16"/>
                <w:lang w:val="en-US"/>
              </w:rPr>
            </w:pPr>
            <w:r w:rsidRPr="00C97908">
              <w:rPr>
                <w:sz w:val="16"/>
                <w:szCs w:val="16"/>
                <w:lang w:val="en-US"/>
              </w:rPr>
              <w:t>1,02</w:t>
            </w:r>
          </w:p>
        </w:tc>
      </w:tr>
      <w:tr w:rsidR="001B2176" w:rsidRPr="009B70F2" w14:paraId="02ED24B0"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52C0C75" w14:textId="77777777" w:rsidR="001B2176" w:rsidRPr="005E2CA0" w:rsidRDefault="001B2176" w:rsidP="000E6A03">
            <w:pPr>
              <w:jc w:val="center"/>
              <w:rPr>
                <w:b/>
                <w:bCs/>
                <w:sz w:val="22"/>
                <w:szCs w:val="22"/>
                <w:lang w:val="en-US"/>
              </w:rPr>
            </w:pPr>
            <w:r w:rsidRPr="005E2CA0">
              <w:rPr>
                <w:b/>
                <w:bCs/>
                <w:sz w:val="22"/>
                <w:szCs w:val="22"/>
                <w:lang w:val="en-US"/>
              </w:rPr>
              <w:t>53</w:t>
            </w:r>
          </w:p>
        </w:tc>
        <w:tc>
          <w:tcPr>
            <w:tcW w:w="1366" w:type="dxa"/>
            <w:gridSpan w:val="3"/>
            <w:tcBorders>
              <w:top w:val="single" w:sz="4" w:space="0" w:color="auto"/>
              <w:bottom w:val="single" w:sz="4" w:space="0" w:color="auto"/>
            </w:tcBorders>
            <w:vAlign w:val="center"/>
          </w:tcPr>
          <w:p w14:paraId="15E6D6D9" w14:textId="77777777" w:rsidR="001B2176" w:rsidRPr="005E2CA0" w:rsidRDefault="001B2176" w:rsidP="000E6A03">
            <w:pPr>
              <w:jc w:val="center"/>
              <w:rPr>
                <w:b/>
                <w:bCs/>
                <w:sz w:val="22"/>
                <w:szCs w:val="22"/>
                <w:lang w:val="en-US"/>
              </w:rPr>
            </w:pPr>
            <w:r w:rsidRPr="005E2CA0">
              <w:rPr>
                <w:b/>
                <w:bCs/>
                <w:sz w:val="22"/>
                <w:szCs w:val="22"/>
                <w:lang w:val="en-US"/>
              </w:rPr>
              <w:t>RpEG02A</w:t>
            </w:r>
          </w:p>
        </w:tc>
        <w:tc>
          <w:tcPr>
            <w:tcW w:w="4254" w:type="dxa"/>
            <w:gridSpan w:val="5"/>
            <w:tcBorders>
              <w:top w:val="single" w:sz="4" w:space="0" w:color="auto"/>
              <w:bottom w:val="single" w:sz="4" w:space="0" w:color="auto"/>
            </w:tcBorders>
          </w:tcPr>
          <w:p w14:paraId="53CCFD5A" w14:textId="77777777" w:rsidR="001B2176" w:rsidRPr="005E2CA0" w:rsidRDefault="001B2176" w:rsidP="000E6A03">
            <w:pPr>
              <w:rPr>
                <w:b/>
                <w:bCs/>
                <w:sz w:val="2"/>
                <w:szCs w:val="2"/>
                <w:lang w:val="en-US"/>
              </w:rPr>
            </w:pPr>
            <w:r w:rsidRPr="005E2CA0">
              <w:rPr>
                <w:b/>
                <w:bCs/>
                <w:sz w:val="22"/>
                <w:szCs w:val="22"/>
                <w:lang w:val="en-US"/>
              </w:rPr>
              <w:t>Montarea tablourilor electrice pe stelaj metalic, modulat, cu masca, pe perete sau in nisa, avind suprafata pina la 0,30 mp</w:t>
            </w:r>
          </w:p>
          <w:p w14:paraId="7A203A36"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416625A0"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6BE3648"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4A3522C0" w14:textId="77777777" w:rsidR="001B2176" w:rsidRPr="005E2CA0" w:rsidRDefault="001B2176" w:rsidP="000E6A03">
            <w:pPr>
              <w:jc w:val="center"/>
              <w:rPr>
                <w:b/>
                <w:bCs/>
                <w:sz w:val="22"/>
                <w:szCs w:val="22"/>
                <w:lang w:val="en-US"/>
              </w:rPr>
            </w:pPr>
            <w:r w:rsidRPr="005E2CA0">
              <w:rPr>
                <w:b/>
                <w:bCs/>
                <w:sz w:val="22"/>
                <w:szCs w:val="22"/>
                <w:lang w:val="en-US"/>
              </w:rPr>
              <w:t>3,000</w:t>
            </w:r>
          </w:p>
          <w:p w14:paraId="7382FB3C" w14:textId="77777777" w:rsidR="001B2176" w:rsidRPr="009B70F2" w:rsidRDefault="001B2176" w:rsidP="000E6A03">
            <w:pPr>
              <w:jc w:val="center"/>
              <w:rPr>
                <w:sz w:val="2"/>
                <w:szCs w:val="2"/>
                <w:lang w:val="en-US"/>
              </w:rPr>
            </w:pPr>
          </w:p>
        </w:tc>
      </w:tr>
      <w:tr w:rsidR="001B2176" w:rsidRPr="00B40365" w14:paraId="2F5E2A3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A5190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EBDF802" w14:textId="77777777" w:rsidR="001B2176" w:rsidRPr="00B40365" w:rsidRDefault="001B2176" w:rsidP="000E6A03">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58E06D18" w14:textId="77777777" w:rsidR="001B2176" w:rsidRPr="00C97908" w:rsidRDefault="001B2176" w:rsidP="000E6A03">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34C6220A"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1497D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2,430</w:t>
            </w:r>
          </w:p>
        </w:tc>
        <w:tc>
          <w:tcPr>
            <w:tcW w:w="1518" w:type="dxa"/>
            <w:gridSpan w:val="2"/>
            <w:tcBorders>
              <w:top w:val="nil"/>
              <w:bottom w:val="single" w:sz="2" w:space="0" w:color="auto"/>
            </w:tcBorders>
            <w:vAlign w:val="center"/>
          </w:tcPr>
          <w:p w14:paraId="21114A5A" w14:textId="77777777" w:rsidR="001B2176" w:rsidRPr="00C97908" w:rsidRDefault="001B2176" w:rsidP="000E6A03">
            <w:pPr>
              <w:jc w:val="center"/>
              <w:rPr>
                <w:sz w:val="16"/>
                <w:szCs w:val="16"/>
                <w:lang w:val="en-US"/>
              </w:rPr>
            </w:pPr>
            <w:r w:rsidRPr="00C97908">
              <w:rPr>
                <w:sz w:val="16"/>
                <w:szCs w:val="16"/>
                <w:lang w:val="en-US"/>
              </w:rPr>
              <w:t>7,29</w:t>
            </w:r>
          </w:p>
        </w:tc>
      </w:tr>
      <w:tr w:rsidR="001B2176" w:rsidRPr="00B40365" w14:paraId="04EDF33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86AA2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B3A1453" w14:textId="77777777" w:rsidR="001B2176" w:rsidRPr="00B40365" w:rsidRDefault="001B2176" w:rsidP="000E6A03">
            <w:pPr>
              <w:jc w:val="center"/>
              <w:rPr>
                <w:sz w:val="16"/>
                <w:szCs w:val="16"/>
                <w:lang w:val="en-US"/>
              </w:rPr>
            </w:pPr>
            <w:r w:rsidRPr="00B40365">
              <w:rPr>
                <w:sz w:val="16"/>
                <w:szCs w:val="16"/>
                <w:lang w:val="en-US"/>
              </w:rPr>
              <w:t>2874115840479</w:t>
            </w:r>
          </w:p>
        </w:tc>
        <w:tc>
          <w:tcPr>
            <w:tcW w:w="4238" w:type="dxa"/>
            <w:gridSpan w:val="4"/>
            <w:tcBorders>
              <w:top w:val="nil"/>
              <w:bottom w:val="single" w:sz="2" w:space="0" w:color="auto"/>
            </w:tcBorders>
            <w:vAlign w:val="center"/>
          </w:tcPr>
          <w:p w14:paraId="6E2A878C" w14:textId="77777777" w:rsidR="001B2176" w:rsidRPr="00C97908" w:rsidRDefault="001B2176" w:rsidP="000E6A03">
            <w:pPr>
              <w:rPr>
                <w:sz w:val="16"/>
                <w:szCs w:val="16"/>
                <w:lang w:val="en-US"/>
              </w:rPr>
            </w:pPr>
            <w:r w:rsidRPr="00C97908">
              <w:rPr>
                <w:sz w:val="16"/>
                <w:szCs w:val="16"/>
                <w:lang w:val="en-US"/>
              </w:rPr>
              <w:t>Piulita M12</w:t>
            </w:r>
          </w:p>
        </w:tc>
        <w:tc>
          <w:tcPr>
            <w:tcW w:w="998" w:type="dxa"/>
            <w:gridSpan w:val="3"/>
            <w:tcBorders>
              <w:top w:val="nil"/>
              <w:bottom w:val="single" w:sz="2" w:space="0" w:color="auto"/>
            </w:tcBorders>
            <w:vAlign w:val="center"/>
          </w:tcPr>
          <w:p w14:paraId="709EE611"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AECFCB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8,000</w:t>
            </w:r>
          </w:p>
        </w:tc>
        <w:tc>
          <w:tcPr>
            <w:tcW w:w="1518" w:type="dxa"/>
            <w:gridSpan w:val="2"/>
            <w:tcBorders>
              <w:top w:val="nil"/>
              <w:bottom w:val="single" w:sz="2" w:space="0" w:color="auto"/>
            </w:tcBorders>
            <w:vAlign w:val="center"/>
          </w:tcPr>
          <w:p w14:paraId="10A78034" w14:textId="77777777" w:rsidR="001B2176" w:rsidRPr="00C97908" w:rsidRDefault="001B2176" w:rsidP="000E6A03">
            <w:pPr>
              <w:jc w:val="center"/>
              <w:rPr>
                <w:sz w:val="16"/>
                <w:szCs w:val="16"/>
                <w:lang w:val="en-US"/>
              </w:rPr>
            </w:pPr>
            <w:r w:rsidRPr="00C97908">
              <w:rPr>
                <w:sz w:val="16"/>
                <w:szCs w:val="16"/>
                <w:lang w:val="en-US"/>
              </w:rPr>
              <w:t>24,24</w:t>
            </w:r>
          </w:p>
        </w:tc>
      </w:tr>
      <w:tr w:rsidR="001B2176" w:rsidRPr="00B40365" w14:paraId="418D33C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97E11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8A308F8" w14:textId="77777777" w:rsidR="001B2176" w:rsidRPr="00B40365" w:rsidRDefault="001B2176" w:rsidP="000E6A03">
            <w:pPr>
              <w:jc w:val="center"/>
              <w:rPr>
                <w:sz w:val="16"/>
                <w:szCs w:val="16"/>
                <w:lang w:val="en-US"/>
              </w:rPr>
            </w:pPr>
            <w:r w:rsidRPr="00B40365">
              <w:rPr>
                <w:sz w:val="16"/>
                <w:szCs w:val="16"/>
                <w:lang w:val="en-US"/>
              </w:rPr>
              <w:t>2874115801186</w:t>
            </w:r>
          </w:p>
        </w:tc>
        <w:tc>
          <w:tcPr>
            <w:tcW w:w="4238" w:type="dxa"/>
            <w:gridSpan w:val="4"/>
            <w:tcBorders>
              <w:top w:val="nil"/>
              <w:bottom w:val="single" w:sz="2" w:space="0" w:color="auto"/>
            </w:tcBorders>
            <w:vAlign w:val="center"/>
          </w:tcPr>
          <w:p w14:paraId="019BF53A" w14:textId="77777777" w:rsidR="001B2176" w:rsidRPr="00C97908" w:rsidRDefault="001B2176" w:rsidP="000E6A03">
            <w:pPr>
              <w:rPr>
                <w:sz w:val="16"/>
                <w:szCs w:val="16"/>
                <w:lang w:val="en-US"/>
              </w:rPr>
            </w:pPr>
            <w:r w:rsidRPr="00C97908">
              <w:rPr>
                <w:sz w:val="16"/>
                <w:szCs w:val="16"/>
                <w:lang w:val="en-US"/>
              </w:rPr>
              <w:t>Suruburi cap hexagonal OL-37 M 12x60</w:t>
            </w:r>
          </w:p>
        </w:tc>
        <w:tc>
          <w:tcPr>
            <w:tcW w:w="998" w:type="dxa"/>
            <w:gridSpan w:val="3"/>
            <w:tcBorders>
              <w:top w:val="nil"/>
              <w:bottom w:val="single" w:sz="2" w:space="0" w:color="auto"/>
            </w:tcBorders>
            <w:vAlign w:val="center"/>
          </w:tcPr>
          <w:p w14:paraId="571B7175"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2DC88F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4,000</w:t>
            </w:r>
          </w:p>
        </w:tc>
        <w:tc>
          <w:tcPr>
            <w:tcW w:w="1518" w:type="dxa"/>
            <w:gridSpan w:val="2"/>
            <w:tcBorders>
              <w:top w:val="nil"/>
              <w:bottom w:val="single" w:sz="2" w:space="0" w:color="auto"/>
            </w:tcBorders>
            <w:vAlign w:val="center"/>
          </w:tcPr>
          <w:p w14:paraId="717F73DF" w14:textId="77777777" w:rsidR="001B2176" w:rsidRPr="00C97908" w:rsidRDefault="001B2176" w:rsidP="000E6A03">
            <w:pPr>
              <w:jc w:val="center"/>
              <w:rPr>
                <w:sz w:val="16"/>
                <w:szCs w:val="16"/>
                <w:lang w:val="en-US"/>
              </w:rPr>
            </w:pPr>
            <w:r w:rsidRPr="00C97908">
              <w:rPr>
                <w:sz w:val="16"/>
                <w:szCs w:val="16"/>
                <w:lang w:val="en-US"/>
              </w:rPr>
              <w:t>12,12</w:t>
            </w:r>
          </w:p>
        </w:tc>
      </w:tr>
      <w:tr w:rsidR="001B2176" w:rsidRPr="00B40365" w14:paraId="5FCD744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0896E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19344C3" w14:textId="77777777" w:rsidR="001B2176" w:rsidRPr="00B40365" w:rsidRDefault="001B2176" w:rsidP="000E6A03">
            <w:pPr>
              <w:jc w:val="center"/>
              <w:rPr>
                <w:sz w:val="16"/>
                <w:szCs w:val="16"/>
                <w:lang w:val="en-US"/>
              </w:rPr>
            </w:pPr>
            <w:r w:rsidRPr="00B40365">
              <w:rPr>
                <w:sz w:val="16"/>
                <w:szCs w:val="16"/>
                <w:lang w:val="en-US"/>
              </w:rPr>
              <w:t>2874115883760</w:t>
            </w:r>
          </w:p>
        </w:tc>
        <w:tc>
          <w:tcPr>
            <w:tcW w:w="4238" w:type="dxa"/>
            <w:gridSpan w:val="4"/>
            <w:tcBorders>
              <w:top w:val="nil"/>
              <w:bottom w:val="single" w:sz="2" w:space="0" w:color="auto"/>
            </w:tcBorders>
            <w:vAlign w:val="center"/>
          </w:tcPr>
          <w:p w14:paraId="29C1C2EF" w14:textId="77777777" w:rsidR="001B2176" w:rsidRPr="00C97908" w:rsidRDefault="001B2176" w:rsidP="000E6A03">
            <w:pPr>
              <w:rPr>
                <w:sz w:val="16"/>
                <w:szCs w:val="16"/>
                <w:lang w:val="en-US"/>
              </w:rPr>
            </w:pPr>
            <w:r w:rsidRPr="00C97908">
              <w:rPr>
                <w:sz w:val="16"/>
                <w:szCs w:val="16"/>
                <w:lang w:val="en-US"/>
              </w:rPr>
              <w:t>Saiba   M 12</w:t>
            </w:r>
          </w:p>
        </w:tc>
        <w:tc>
          <w:tcPr>
            <w:tcW w:w="998" w:type="dxa"/>
            <w:gridSpan w:val="3"/>
            <w:tcBorders>
              <w:top w:val="nil"/>
              <w:bottom w:val="single" w:sz="2" w:space="0" w:color="auto"/>
            </w:tcBorders>
            <w:vAlign w:val="center"/>
          </w:tcPr>
          <w:p w14:paraId="0960195A"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B952F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8,000</w:t>
            </w:r>
          </w:p>
        </w:tc>
        <w:tc>
          <w:tcPr>
            <w:tcW w:w="1518" w:type="dxa"/>
            <w:gridSpan w:val="2"/>
            <w:tcBorders>
              <w:top w:val="nil"/>
              <w:bottom w:val="single" w:sz="2" w:space="0" w:color="auto"/>
            </w:tcBorders>
            <w:vAlign w:val="center"/>
          </w:tcPr>
          <w:p w14:paraId="4EB062DC" w14:textId="77777777" w:rsidR="001B2176" w:rsidRPr="00C97908" w:rsidRDefault="001B2176" w:rsidP="000E6A03">
            <w:pPr>
              <w:jc w:val="center"/>
              <w:rPr>
                <w:sz w:val="16"/>
                <w:szCs w:val="16"/>
                <w:lang w:val="en-US"/>
              </w:rPr>
            </w:pPr>
            <w:r w:rsidRPr="00C97908">
              <w:rPr>
                <w:sz w:val="16"/>
                <w:szCs w:val="16"/>
                <w:lang w:val="en-US"/>
              </w:rPr>
              <w:t>24,24</w:t>
            </w:r>
          </w:p>
        </w:tc>
      </w:tr>
      <w:tr w:rsidR="001B2176" w:rsidRPr="00B40365" w14:paraId="238632A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F39AC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7854785" w14:textId="77777777" w:rsidR="001B2176" w:rsidRPr="00B40365" w:rsidRDefault="001B2176" w:rsidP="000E6A03">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F156587" w14:textId="77777777" w:rsidR="001B2176" w:rsidRPr="00C97908" w:rsidRDefault="001B2176" w:rsidP="000E6A03">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2E4A5F7"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8BFB7D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0,400</w:t>
            </w:r>
          </w:p>
        </w:tc>
        <w:tc>
          <w:tcPr>
            <w:tcW w:w="1518" w:type="dxa"/>
            <w:gridSpan w:val="2"/>
            <w:tcBorders>
              <w:top w:val="nil"/>
              <w:bottom w:val="single" w:sz="2" w:space="0" w:color="auto"/>
            </w:tcBorders>
            <w:vAlign w:val="center"/>
          </w:tcPr>
          <w:p w14:paraId="1DFD8FE6" w14:textId="77777777" w:rsidR="001B2176" w:rsidRPr="00C97908" w:rsidRDefault="001B2176" w:rsidP="000E6A03">
            <w:pPr>
              <w:jc w:val="center"/>
              <w:rPr>
                <w:sz w:val="16"/>
                <w:szCs w:val="16"/>
                <w:lang w:val="en-US"/>
              </w:rPr>
            </w:pPr>
            <w:r w:rsidRPr="00C97908">
              <w:rPr>
                <w:sz w:val="16"/>
                <w:szCs w:val="16"/>
                <w:lang w:val="en-US"/>
              </w:rPr>
              <w:t>1,212</w:t>
            </w:r>
          </w:p>
        </w:tc>
      </w:tr>
      <w:tr w:rsidR="001B2176" w:rsidRPr="00B40365" w14:paraId="7198B1D8"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51670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3E9C916" w14:textId="77777777" w:rsidR="001B2176" w:rsidRPr="00B40365" w:rsidRDefault="001B2176" w:rsidP="000E6A03">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AD43984" w14:textId="77777777" w:rsidR="001B2176" w:rsidRPr="00C97908" w:rsidRDefault="001B2176" w:rsidP="000E6A03">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14:paraId="3AAF65B4"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5DD81D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right w:val="single" w:sz="4" w:space="0" w:color="auto"/>
            </w:tcBorders>
            <w:vAlign w:val="center"/>
          </w:tcPr>
          <w:p w14:paraId="4DCAA13E" w14:textId="77777777" w:rsidR="001B2176" w:rsidRPr="00C97908" w:rsidRDefault="001B2176" w:rsidP="000E6A03">
            <w:pPr>
              <w:jc w:val="center"/>
              <w:rPr>
                <w:sz w:val="16"/>
                <w:szCs w:val="16"/>
                <w:lang w:val="en-US"/>
              </w:rPr>
            </w:pPr>
            <w:r w:rsidRPr="00C97908">
              <w:rPr>
                <w:sz w:val="16"/>
                <w:szCs w:val="16"/>
                <w:lang w:val="en-US"/>
              </w:rPr>
              <w:t>0,06</w:t>
            </w:r>
          </w:p>
        </w:tc>
      </w:tr>
      <w:tr w:rsidR="001B2176" w:rsidRPr="009B70F2" w14:paraId="5CD740E4"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EBA202" w14:textId="77777777" w:rsidR="001B2176" w:rsidRPr="005E2CA0" w:rsidRDefault="001B2176" w:rsidP="000E6A03">
            <w:pPr>
              <w:jc w:val="center"/>
              <w:rPr>
                <w:b/>
                <w:bCs/>
                <w:sz w:val="22"/>
                <w:szCs w:val="22"/>
                <w:lang w:val="en-US"/>
              </w:rPr>
            </w:pPr>
            <w:r w:rsidRPr="005E2CA0">
              <w:rPr>
                <w:b/>
                <w:bCs/>
                <w:sz w:val="22"/>
                <w:szCs w:val="22"/>
                <w:lang w:val="en-US"/>
              </w:rPr>
              <w:t>54</w:t>
            </w:r>
          </w:p>
        </w:tc>
        <w:tc>
          <w:tcPr>
            <w:tcW w:w="1366" w:type="dxa"/>
            <w:gridSpan w:val="3"/>
            <w:tcBorders>
              <w:top w:val="single" w:sz="4" w:space="0" w:color="auto"/>
              <w:bottom w:val="single" w:sz="4" w:space="0" w:color="auto"/>
            </w:tcBorders>
            <w:vAlign w:val="center"/>
          </w:tcPr>
          <w:p w14:paraId="2FB2E7FE" w14:textId="77777777" w:rsidR="001B2176" w:rsidRPr="005E2CA0" w:rsidRDefault="001B2176" w:rsidP="000E6A03">
            <w:pPr>
              <w:jc w:val="center"/>
              <w:rPr>
                <w:b/>
                <w:bCs/>
                <w:sz w:val="22"/>
                <w:szCs w:val="22"/>
                <w:lang w:val="en-US"/>
              </w:rPr>
            </w:pPr>
            <w:r w:rsidRPr="005E2CA0">
              <w:rPr>
                <w:b/>
                <w:bCs/>
                <w:sz w:val="22"/>
                <w:szCs w:val="22"/>
                <w:lang w:val="en-US"/>
              </w:rPr>
              <w:t>08-03-526-2</w:t>
            </w:r>
          </w:p>
        </w:tc>
        <w:tc>
          <w:tcPr>
            <w:tcW w:w="4254" w:type="dxa"/>
            <w:gridSpan w:val="5"/>
            <w:tcBorders>
              <w:top w:val="single" w:sz="4" w:space="0" w:color="auto"/>
              <w:bottom w:val="single" w:sz="4" w:space="0" w:color="auto"/>
            </w:tcBorders>
          </w:tcPr>
          <w:p w14:paraId="7D7AB6C3" w14:textId="77777777" w:rsidR="001B2176" w:rsidRPr="005E2CA0" w:rsidRDefault="001B2176" w:rsidP="000E6A03">
            <w:pPr>
              <w:rPr>
                <w:b/>
                <w:bCs/>
                <w:sz w:val="2"/>
                <w:szCs w:val="2"/>
                <w:lang w:val="en-US"/>
              </w:rPr>
            </w:pPr>
            <w:r w:rsidRPr="005E2CA0">
              <w:rPr>
                <w:b/>
                <w:bCs/>
                <w:sz w:val="22"/>
                <w:szCs w:val="22"/>
                <w:lang w:val="en-US"/>
              </w:rPr>
              <w:t>Automat mono-, bi-, tripolar, montat pe constructii pe perete sau coloana, curent pina la 100</w:t>
            </w:r>
          </w:p>
          <w:p w14:paraId="67C25F95"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26D9C400"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B410AEC"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594CA7D2" w14:textId="77777777" w:rsidR="001B2176" w:rsidRPr="005E2CA0" w:rsidRDefault="001B2176" w:rsidP="000E6A03">
            <w:pPr>
              <w:jc w:val="center"/>
              <w:rPr>
                <w:b/>
                <w:bCs/>
                <w:sz w:val="22"/>
                <w:szCs w:val="22"/>
                <w:lang w:val="en-US"/>
              </w:rPr>
            </w:pPr>
            <w:r w:rsidRPr="005E2CA0">
              <w:rPr>
                <w:b/>
                <w:bCs/>
                <w:sz w:val="22"/>
                <w:szCs w:val="22"/>
                <w:lang w:val="en-US"/>
              </w:rPr>
              <w:t>6,000</w:t>
            </w:r>
          </w:p>
          <w:p w14:paraId="6CCF03F2" w14:textId="77777777" w:rsidR="001B2176" w:rsidRPr="009B70F2" w:rsidRDefault="001B2176" w:rsidP="000E6A03">
            <w:pPr>
              <w:jc w:val="center"/>
              <w:rPr>
                <w:sz w:val="2"/>
                <w:szCs w:val="2"/>
                <w:lang w:val="en-US"/>
              </w:rPr>
            </w:pPr>
          </w:p>
        </w:tc>
      </w:tr>
      <w:tr w:rsidR="001B2176" w:rsidRPr="00B40365" w14:paraId="255F3DF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E14CE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6505792" w14:textId="77777777" w:rsidR="001B2176" w:rsidRPr="00B40365" w:rsidRDefault="001B2176" w:rsidP="000E6A03">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533C361C" w14:textId="77777777" w:rsidR="001B2176" w:rsidRPr="00C97908" w:rsidRDefault="001B2176" w:rsidP="000E6A03">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7F4A13E"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DAB5E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2,320</w:t>
            </w:r>
          </w:p>
        </w:tc>
        <w:tc>
          <w:tcPr>
            <w:tcW w:w="1518" w:type="dxa"/>
            <w:gridSpan w:val="2"/>
            <w:tcBorders>
              <w:top w:val="nil"/>
              <w:bottom w:val="single" w:sz="2" w:space="0" w:color="auto"/>
            </w:tcBorders>
            <w:vAlign w:val="center"/>
          </w:tcPr>
          <w:p w14:paraId="7780DB05" w14:textId="77777777" w:rsidR="001B2176" w:rsidRPr="00C97908" w:rsidRDefault="001B2176" w:rsidP="000E6A03">
            <w:pPr>
              <w:jc w:val="center"/>
              <w:rPr>
                <w:sz w:val="16"/>
                <w:szCs w:val="16"/>
                <w:lang w:val="en-US"/>
              </w:rPr>
            </w:pPr>
            <w:r w:rsidRPr="00C97908">
              <w:rPr>
                <w:sz w:val="16"/>
                <w:szCs w:val="16"/>
                <w:lang w:val="en-US"/>
              </w:rPr>
              <w:t>13,92</w:t>
            </w:r>
          </w:p>
        </w:tc>
      </w:tr>
      <w:tr w:rsidR="001B2176" w:rsidRPr="00B40365" w14:paraId="44C5D17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D7E20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207D999" w14:textId="77777777" w:rsidR="001B2176" w:rsidRPr="00B40365" w:rsidRDefault="001B2176" w:rsidP="000E6A03">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6233AA5B" w14:textId="77777777" w:rsidR="001B2176" w:rsidRPr="00C97908" w:rsidRDefault="001B2176" w:rsidP="000E6A03">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731B54D9"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A93095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0,380</w:t>
            </w:r>
          </w:p>
        </w:tc>
        <w:tc>
          <w:tcPr>
            <w:tcW w:w="1518" w:type="dxa"/>
            <w:gridSpan w:val="2"/>
            <w:tcBorders>
              <w:top w:val="nil"/>
              <w:bottom w:val="single" w:sz="2" w:space="0" w:color="auto"/>
            </w:tcBorders>
            <w:vAlign w:val="center"/>
          </w:tcPr>
          <w:p w14:paraId="75D9EF7F" w14:textId="77777777" w:rsidR="001B2176" w:rsidRPr="00C97908" w:rsidRDefault="001B2176" w:rsidP="000E6A03">
            <w:pPr>
              <w:jc w:val="center"/>
              <w:rPr>
                <w:sz w:val="16"/>
                <w:szCs w:val="16"/>
                <w:lang w:val="en-US"/>
              </w:rPr>
            </w:pPr>
            <w:r w:rsidRPr="00C97908">
              <w:rPr>
                <w:sz w:val="16"/>
                <w:szCs w:val="16"/>
                <w:lang w:val="en-US"/>
              </w:rPr>
              <w:t>2,28</w:t>
            </w:r>
          </w:p>
        </w:tc>
      </w:tr>
      <w:tr w:rsidR="001B2176" w:rsidRPr="00B40365" w14:paraId="7B9C499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00FB6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4BA457C" w14:textId="77777777" w:rsidR="001B2176" w:rsidRPr="00B40365" w:rsidRDefault="001B2176" w:rsidP="000E6A03">
            <w:pPr>
              <w:jc w:val="center"/>
              <w:rPr>
                <w:sz w:val="16"/>
                <w:szCs w:val="16"/>
                <w:lang w:val="en-US"/>
              </w:rPr>
            </w:pPr>
            <w:r w:rsidRPr="00B40365">
              <w:rPr>
                <w:sz w:val="16"/>
                <w:szCs w:val="16"/>
                <w:lang w:val="en-US"/>
              </w:rPr>
              <w:t>1019103</w:t>
            </w:r>
          </w:p>
        </w:tc>
        <w:tc>
          <w:tcPr>
            <w:tcW w:w="4238" w:type="dxa"/>
            <w:gridSpan w:val="4"/>
            <w:tcBorders>
              <w:top w:val="nil"/>
              <w:bottom w:val="single" w:sz="2" w:space="0" w:color="auto"/>
            </w:tcBorders>
            <w:vAlign w:val="center"/>
          </w:tcPr>
          <w:p w14:paraId="59088B93" w14:textId="77777777" w:rsidR="001B2176" w:rsidRPr="00C97908" w:rsidRDefault="001B2176" w:rsidP="000E6A03">
            <w:pPr>
              <w:rPr>
                <w:sz w:val="16"/>
                <w:szCs w:val="16"/>
                <w:lang w:val="en-US"/>
              </w:rPr>
            </w:pPr>
            <w:r w:rsidRPr="00C97908">
              <w:rPr>
                <w:sz w:val="16"/>
                <w:szCs w:val="16"/>
                <w:lang w:val="en-US"/>
              </w:rPr>
              <w:t>Dibluri de distantare</w:t>
            </w:r>
          </w:p>
        </w:tc>
        <w:tc>
          <w:tcPr>
            <w:tcW w:w="998" w:type="dxa"/>
            <w:gridSpan w:val="3"/>
            <w:tcBorders>
              <w:top w:val="nil"/>
              <w:bottom w:val="single" w:sz="2" w:space="0" w:color="auto"/>
            </w:tcBorders>
            <w:vAlign w:val="center"/>
          </w:tcPr>
          <w:p w14:paraId="37DF64F6" w14:textId="77777777" w:rsidR="001B2176" w:rsidRPr="00C97908" w:rsidRDefault="001B2176" w:rsidP="000E6A03">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1031140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0,014</w:t>
            </w:r>
          </w:p>
        </w:tc>
        <w:tc>
          <w:tcPr>
            <w:tcW w:w="1518" w:type="dxa"/>
            <w:gridSpan w:val="2"/>
            <w:tcBorders>
              <w:top w:val="nil"/>
              <w:bottom w:val="single" w:sz="2" w:space="0" w:color="auto"/>
            </w:tcBorders>
            <w:vAlign w:val="center"/>
          </w:tcPr>
          <w:p w14:paraId="45DAF2AA" w14:textId="77777777" w:rsidR="001B2176" w:rsidRPr="00C97908" w:rsidRDefault="001B2176" w:rsidP="000E6A03">
            <w:pPr>
              <w:jc w:val="center"/>
              <w:rPr>
                <w:sz w:val="16"/>
                <w:szCs w:val="16"/>
                <w:lang w:val="en-US"/>
              </w:rPr>
            </w:pPr>
            <w:r w:rsidRPr="00C97908">
              <w:rPr>
                <w:sz w:val="16"/>
                <w:szCs w:val="16"/>
                <w:lang w:val="en-US"/>
              </w:rPr>
              <w:t>0,084</w:t>
            </w:r>
          </w:p>
        </w:tc>
      </w:tr>
      <w:tr w:rsidR="001B2176" w:rsidRPr="00B40365" w14:paraId="7CDC0B7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BFD39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B240DA9" w14:textId="77777777" w:rsidR="001B2176" w:rsidRPr="00B40365" w:rsidRDefault="001B2176" w:rsidP="000E6A03">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512CD7C6" w14:textId="77777777" w:rsidR="001B2176" w:rsidRPr="00C97908" w:rsidRDefault="001B2176" w:rsidP="000E6A03">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405E966E" w14:textId="77777777" w:rsidR="001B2176" w:rsidRPr="00C97908" w:rsidRDefault="001B2176" w:rsidP="000E6A03">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7BDC91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1,220</w:t>
            </w:r>
          </w:p>
        </w:tc>
        <w:tc>
          <w:tcPr>
            <w:tcW w:w="1518" w:type="dxa"/>
            <w:gridSpan w:val="2"/>
            <w:tcBorders>
              <w:top w:val="nil"/>
              <w:bottom w:val="single" w:sz="2" w:space="0" w:color="auto"/>
            </w:tcBorders>
            <w:vAlign w:val="center"/>
          </w:tcPr>
          <w:p w14:paraId="16D823A4" w14:textId="77777777" w:rsidR="001B2176" w:rsidRPr="00C97908" w:rsidRDefault="001B2176" w:rsidP="000E6A03">
            <w:pPr>
              <w:jc w:val="center"/>
              <w:rPr>
                <w:sz w:val="16"/>
                <w:szCs w:val="16"/>
                <w:lang w:val="en-US"/>
              </w:rPr>
            </w:pPr>
            <w:r w:rsidRPr="00C97908">
              <w:rPr>
                <w:sz w:val="16"/>
                <w:szCs w:val="16"/>
                <w:lang w:val="en-US"/>
              </w:rPr>
              <w:t>7,32</w:t>
            </w:r>
          </w:p>
        </w:tc>
      </w:tr>
      <w:tr w:rsidR="001B2176" w:rsidRPr="00B40365" w14:paraId="06764EE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B0B99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6CD665F" w14:textId="77777777" w:rsidR="001B2176" w:rsidRPr="00B40365" w:rsidRDefault="001B2176" w:rsidP="000E6A03">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00DD160B" w14:textId="77777777" w:rsidR="001B2176" w:rsidRPr="00C97908" w:rsidRDefault="001B2176" w:rsidP="000E6A03">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3CA35B12"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1E9886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0,047</w:t>
            </w:r>
          </w:p>
        </w:tc>
        <w:tc>
          <w:tcPr>
            <w:tcW w:w="1518" w:type="dxa"/>
            <w:gridSpan w:val="2"/>
            <w:tcBorders>
              <w:top w:val="nil"/>
              <w:bottom w:val="single" w:sz="2" w:space="0" w:color="auto"/>
            </w:tcBorders>
            <w:vAlign w:val="center"/>
          </w:tcPr>
          <w:p w14:paraId="57237618" w14:textId="77777777" w:rsidR="001B2176" w:rsidRPr="00C97908" w:rsidRDefault="001B2176" w:rsidP="000E6A03">
            <w:pPr>
              <w:jc w:val="center"/>
              <w:rPr>
                <w:sz w:val="16"/>
                <w:szCs w:val="16"/>
                <w:lang w:val="en-US"/>
              </w:rPr>
            </w:pPr>
            <w:r w:rsidRPr="00C97908">
              <w:rPr>
                <w:sz w:val="16"/>
                <w:szCs w:val="16"/>
                <w:lang w:val="en-US"/>
              </w:rPr>
              <w:t>0,282</w:t>
            </w:r>
          </w:p>
        </w:tc>
      </w:tr>
      <w:tr w:rsidR="001B2176" w:rsidRPr="00B40365" w14:paraId="1FA80DD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BE127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DD7468F" w14:textId="77777777" w:rsidR="001B2176" w:rsidRPr="00B40365" w:rsidRDefault="001B2176" w:rsidP="000E6A03">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36BAA1EF" w14:textId="77777777" w:rsidR="001B2176" w:rsidRPr="00C97908" w:rsidRDefault="001B2176" w:rsidP="000E6A03">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30E31A54"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75CD7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6,100</w:t>
            </w:r>
          </w:p>
        </w:tc>
        <w:tc>
          <w:tcPr>
            <w:tcW w:w="1518" w:type="dxa"/>
            <w:gridSpan w:val="2"/>
            <w:tcBorders>
              <w:top w:val="nil"/>
              <w:bottom w:val="single" w:sz="2" w:space="0" w:color="auto"/>
            </w:tcBorders>
            <w:vAlign w:val="center"/>
          </w:tcPr>
          <w:p w14:paraId="295792D0" w14:textId="77777777" w:rsidR="001B2176" w:rsidRPr="00C97908" w:rsidRDefault="001B2176" w:rsidP="000E6A03">
            <w:pPr>
              <w:jc w:val="center"/>
              <w:rPr>
                <w:sz w:val="16"/>
                <w:szCs w:val="16"/>
                <w:lang w:val="en-US"/>
              </w:rPr>
            </w:pPr>
            <w:r w:rsidRPr="00C97908">
              <w:rPr>
                <w:sz w:val="16"/>
                <w:szCs w:val="16"/>
                <w:lang w:val="en-US"/>
              </w:rPr>
              <w:t>36,60</w:t>
            </w:r>
          </w:p>
        </w:tc>
      </w:tr>
      <w:tr w:rsidR="001B2176" w:rsidRPr="00B40365" w14:paraId="5B68D6A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2756C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93A000B" w14:textId="77777777" w:rsidR="001B2176" w:rsidRPr="00B40365" w:rsidRDefault="001B2176" w:rsidP="000E6A03">
            <w:pPr>
              <w:jc w:val="center"/>
              <w:rPr>
                <w:sz w:val="16"/>
                <w:szCs w:val="16"/>
                <w:lang w:val="en-US"/>
              </w:rPr>
            </w:pPr>
            <w:r w:rsidRPr="00B40365">
              <w:rPr>
                <w:sz w:val="16"/>
                <w:szCs w:val="16"/>
                <w:lang w:val="en-US"/>
              </w:rPr>
              <w:t>5009081</w:t>
            </w:r>
          </w:p>
        </w:tc>
        <w:tc>
          <w:tcPr>
            <w:tcW w:w="4238" w:type="dxa"/>
            <w:gridSpan w:val="4"/>
            <w:tcBorders>
              <w:top w:val="nil"/>
              <w:bottom w:val="single" w:sz="2" w:space="0" w:color="auto"/>
            </w:tcBorders>
            <w:vAlign w:val="center"/>
          </w:tcPr>
          <w:p w14:paraId="01206C5C" w14:textId="77777777" w:rsidR="001B2176" w:rsidRPr="00C97908" w:rsidRDefault="001B2176" w:rsidP="000E6A03">
            <w:pPr>
              <w:rPr>
                <w:sz w:val="16"/>
                <w:szCs w:val="16"/>
                <w:lang w:val="en-US"/>
              </w:rPr>
            </w:pPr>
            <w:r w:rsidRPr="00C97908">
              <w:rPr>
                <w:sz w:val="16"/>
                <w:szCs w:val="16"/>
                <w:lang w:val="en-US"/>
              </w:rPr>
              <w:t>Punti de conexiune flexibile, tip "ПГС-50"</w:t>
            </w:r>
          </w:p>
        </w:tc>
        <w:tc>
          <w:tcPr>
            <w:tcW w:w="998" w:type="dxa"/>
            <w:gridSpan w:val="3"/>
            <w:tcBorders>
              <w:top w:val="nil"/>
              <w:bottom w:val="single" w:sz="2" w:space="0" w:color="auto"/>
            </w:tcBorders>
            <w:vAlign w:val="center"/>
          </w:tcPr>
          <w:p w14:paraId="53E9A80A"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5E05E5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4B8F8186" w14:textId="77777777" w:rsidR="001B2176" w:rsidRPr="00C97908" w:rsidRDefault="001B2176" w:rsidP="000E6A03">
            <w:pPr>
              <w:jc w:val="center"/>
              <w:rPr>
                <w:sz w:val="16"/>
                <w:szCs w:val="16"/>
                <w:lang w:val="en-US"/>
              </w:rPr>
            </w:pPr>
            <w:r w:rsidRPr="00C97908">
              <w:rPr>
                <w:sz w:val="16"/>
                <w:szCs w:val="16"/>
                <w:lang w:val="en-US"/>
              </w:rPr>
              <w:t>6,00</w:t>
            </w:r>
          </w:p>
        </w:tc>
      </w:tr>
      <w:tr w:rsidR="001B2176" w:rsidRPr="00B40365" w14:paraId="6FF96FB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00CBB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9942B03" w14:textId="77777777" w:rsidR="001B2176" w:rsidRPr="00B40365" w:rsidRDefault="001B2176" w:rsidP="000E6A03">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6442CB68" w14:textId="77777777" w:rsidR="001B2176" w:rsidRPr="00C97908" w:rsidRDefault="001B2176" w:rsidP="000E6A03">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71825342" w14:textId="77777777" w:rsidR="001B2176" w:rsidRPr="00C97908" w:rsidRDefault="001B2176" w:rsidP="000E6A03">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2FC0FC3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1997CF53" w14:textId="77777777" w:rsidR="001B2176" w:rsidRPr="00C97908" w:rsidRDefault="001B2176" w:rsidP="000E6A03">
            <w:pPr>
              <w:jc w:val="center"/>
              <w:rPr>
                <w:sz w:val="16"/>
                <w:szCs w:val="16"/>
                <w:lang w:val="en-US"/>
              </w:rPr>
            </w:pPr>
            <w:r w:rsidRPr="00C97908">
              <w:rPr>
                <w:sz w:val="16"/>
                <w:szCs w:val="16"/>
                <w:lang w:val="en-US"/>
              </w:rPr>
              <w:t>0,12</w:t>
            </w:r>
          </w:p>
        </w:tc>
      </w:tr>
      <w:tr w:rsidR="001B2176" w:rsidRPr="00B40365" w14:paraId="168983C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4024D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AD1FFBB" w14:textId="77777777" w:rsidR="001B2176" w:rsidRPr="00B40365" w:rsidRDefault="001B2176" w:rsidP="000E6A03">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154C888C" w14:textId="77777777" w:rsidR="001B2176" w:rsidRPr="00C97908" w:rsidRDefault="001B2176" w:rsidP="000E6A03">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341F0DA5"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5B41EB"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0,002</w:t>
            </w:r>
          </w:p>
        </w:tc>
        <w:tc>
          <w:tcPr>
            <w:tcW w:w="1518" w:type="dxa"/>
            <w:gridSpan w:val="2"/>
            <w:tcBorders>
              <w:top w:val="nil"/>
              <w:bottom w:val="single" w:sz="2" w:space="0" w:color="auto"/>
            </w:tcBorders>
            <w:vAlign w:val="center"/>
          </w:tcPr>
          <w:p w14:paraId="15FC9915" w14:textId="77777777" w:rsidR="001B2176" w:rsidRPr="00C97908" w:rsidRDefault="001B2176" w:rsidP="000E6A03">
            <w:pPr>
              <w:jc w:val="center"/>
              <w:rPr>
                <w:sz w:val="16"/>
                <w:szCs w:val="16"/>
                <w:lang w:val="en-US"/>
              </w:rPr>
            </w:pPr>
            <w:r w:rsidRPr="00C97908">
              <w:rPr>
                <w:sz w:val="16"/>
                <w:szCs w:val="16"/>
                <w:lang w:val="en-US"/>
              </w:rPr>
              <w:t>0,012</w:t>
            </w:r>
          </w:p>
        </w:tc>
      </w:tr>
      <w:tr w:rsidR="001B2176" w:rsidRPr="00B40365" w14:paraId="3962C16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908E1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8A8797A" w14:textId="77777777" w:rsidR="001B2176" w:rsidRPr="00B40365" w:rsidRDefault="001B2176" w:rsidP="000E6A03">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624904BA" w14:textId="77777777" w:rsidR="001B2176" w:rsidRPr="00C97908" w:rsidRDefault="001B2176" w:rsidP="000E6A03">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26473162"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3E3FF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0,009</w:t>
            </w:r>
          </w:p>
        </w:tc>
        <w:tc>
          <w:tcPr>
            <w:tcW w:w="1518" w:type="dxa"/>
            <w:gridSpan w:val="2"/>
            <w:tcBorders>
              <w:top w:val="nil"/>
              <w:bottom w:val="single" w:sz="2" w:space="0" w:color="auto"/>
            </w:tcBorders>
            <w:vAlign w:val="center"/>
          </w:tcPr>
          <w:p w14:paraId="3328A586" w14:textId="77777777" w:rsidR="001B2176" w:rsidRPr="00C97908" w:rsidRDefault="001B2176" w:rsidP="000E6A03">
            <w:pPr>
              <w:jc w:val="center"/>
              <w:rPr>
                <w:sz w:val="16"/>
                <w:szCs w:val="16"/>
                <w:lang w:val="en-US"/>
              </w:rPr>
            </w:pPr>
            <w:r w:rsidRPr="00C97908">
              <w:rPr>
                <w:sz w:val="16"/>
                <w:szCs w:val="16"/>
                <w:lang w:val="en-US"/>
              </w:rPr>
              <w:t>0,054</w:t>
            </w:r>
          </w:p>
        </w:tc>
      </w:tr>
      <w:tr w:rsidR="001B2176" w:rsidRPr="00B40365" w14:paraId="312F6D1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A236F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623F542" w14:textId="77777777" w:rsidR="001B2176" w:rsidRPr="00B40365" w:rsidRDefault="001B2176" w:rsidP="000E6A03">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7C848FAF" w14:textId="77777777" w:rsidR="001B2176" w:rsidRPr="00C97908" w:rsidRDefault="001B2176" w:rsidP="000E6A03">
            <w:pPr>
              <w:rPr>
                <w:sz w:val="16"/>
                <w:szCs w:val="16"/>
                <w:lang w:val="en-US"/>
              </w:rPr>
            </w:pPr>
            <w:r w:rsidRPr="00C97908">
              <w:rPr>
                <w:sz w:val="16"/>
                <w:szCs w:val="16"/>
                <w:lang w:val="en-US"/>
              </w:rPr>
              <w:t>Panglica lipicioasa de izolare pe compound de policasina, marca "ЛСЭПЛ", latime 20-30 mm, grosime 0,14 - 0,19 mm, inclusiv</w:t>
            </w:r>
          </w:p>
        </w:tc>
        <w:tc>
          <w:tcPr>
            <w:tcW w:w="998" w:type="dxa"/>
            <w:gridSpan w:val="3"/>
            <w:tcBorders>
              <w:top w:val="nil"/>
              <w:bottom w:val="single" w:sz="2" w:space="0" w:color="auto"/>
            </w:tcBorders>
            <w:vAlign w:val="center"/>
          </w:tcPr>
          <w:p w14:paraId="04891AF3"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DB7ED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0,036</w:t>
            </w:r>
          </w:p>
        </w:tc>
        <w:tc>
          <w:tcPr>
            <w:tcW w:w="1518" w:type="dxa"/>
            <w:gridSpan w:val="2"/>
            <w:tcBorders>
              <w:top w:val="nil"/>
              <w:bottom w:val="single" w:sz="2" w:space="0" w:color="auto"/>
            </w:tcBorders>
            <w:vAlign w:val="center"/>
          </w:tcPr>
          <w:p w14:paraId="719D0E03" w14:textId="77777777" w:rsidR="001B2176" w:rsidRPr="00C97908" w:rsidRDefault="001B2176" w:rsidP="000E6A03">
            <w:pPr>
              <w:jc w:val="center"/>
              <w:rPr>
                <w:sz w:val="16"/>
                <w:szCs w:val="16"/>
                <w:lang w:val="en-US"/>
              </w:rPr>
            </w:pPr>
            <w:r w:rsidRPr="00C97908">
              <w:rPr>
                <w:sz w:val="16"/>
                <w:szCs w:val="16"/>
                <w:lang w:val="en-US"/>
              </w:rPr>
              <w:t>0,216</w:t>
            </w:r>
          </w:p>
        </w:tc>
      </w:tr>
      <w:tr w:rsidR="001B2176" w:rsidRPr="00B40365" w14:paraId="760FAAD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7A04A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B1010BD" w14:textId="77777777" w:rsidR="001B2176" w:rsidRPr="00B40365" w:rsidRDefault="001B2176" w:rsidP="000E6A03">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325F1FB7" w14:textId="77777777" w:rsidR="001B2176" w:rsidRPr="00C97908" w:rsidRDefault="001B2176" w:rsidP="000E6A03">
            <w:pPr>
              <w:rPr>
                <w:sz w:val="16"/>
                <w:szCs w:val="16"/>
                <w:lang w:val="en-US"/>
              </w:rPr>
            </w:pPr>
            <w:r w:rsidRPr="00C97908">
              <w:rPr>
                <w:sz w:val="16"/>
                <w:szCs w:val="16"/>
                <w:lang w:val="en-US"/>
              </w:rPr>
              <w:t>Masini de gaurit electrice</w:t>
            </w:r>
          </w:p>
        </w:tc>
        <w:tc>
          <w:tcPr>
            <w:tcW w:w="998" w:type="dxa"/>
            <w:gridSpan w:val="3"/>
            <w:tcBorders>
              <w:top w:val="nil"/>
              <w:bottom w:val="single" w:sz="2" w:space="0" w:color="auto"/>
            </w:tcBorders>
            <w:vAlign w:val="center"/>
          </w:tcPr>
          <w:p w14:paraId="06508F78"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9C95DB"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0,040</w:t>
            </w:r>
          </w:p>
        </w:tc>
        <w:tc>
          <w:tcPr>
            <w:tcW w:w="1518" w:type="dxa"/>
            <w:gridSpan w:val="2"/>
            <w:tcBorders>
              <w:top w:val="nil"/>
              <w:bottom w:val="single" w:sz="2" w:space="0" w:color="auto"/>
              <w:right w:val="single" w:sz="4" w:space="0" w:color="auto"/>
            </w:tcBorders>
            <w:vAlign w:val="center"/>
          </w:tcPr>
          <w:p w14:paraId="212DD34B" w14:textId="77777777" w:rsidR="001B2176" w:rsidRPr="00C97908" w:rsidRDefault="001B2176" w:rsidP="000E6A03">
            <w:pPr>
              <w:jc w:val="center"/>
              <w:rPr>
                <w:sz w:val="16"/>
                <w:szCs w:val="16"/>
                <w:lang w:val="en-US"/>
              </w:rPr>
            </w:pPr>
            <w:r w:rsidRPr="00C97908">
              <w:rPr>
                <w:sz w:val="16"/>
                <w:szCs w:val="16"/>
                <w:lang w:val="en-US"/>
              </w:rPr>
              <w:t>0,24</w:t>
            </w:r>
          </w:p>
        </w:tc>
      </w:tr>
      <w:tr w:rsidR="001B2176" w:rsidRPr="00B40365" w14:paraId="6392F89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1964E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340BC53" w14:textId="77777777" w:rsidR="001B2176" w:rsidRPr="00B40365" w:rsidRDefault="001B2176" w:rsidP="000E6A03">
            <w:pPr>
              <w:jc w:val="center"/>
              <w:rPr>
                <w:sz w:val="16"/>
                <w:szCs w:val="16"/>
                <w:lang w:val="en-US"/>
              </w:rPr>
            </w:pPr>
            <w:r w:rsidRPr="00B40365">
              <w:rPr>
                <w:sz w:val="16"/>
                <w:szCs w:val="16"/>
                <w:lang w:val="en-US"/>
              </w:rPr>
              <w:t>350451</w:t>
            </w:r>
          </w:p>
        </w:tc>
        <w:tc>
          <w:tcPr>
            <w:tcW w:w="4238" w:type="dxa"/>
            <w:gridSpan w:val="4"/>
            <w:tcBorders>
              <w:top w:val="nil"/>
              <w:bottom w:val="single" w:sz="2" w:space="0" w:color="auto"/>
            </w:tcBorders>
            <w:vAlign w:val="center"/>
          </w:tcPr>
          <w:p w14:paraId="55857DCA" w14:textId="77777777" w:rsidR="001B2176" w:rsidRPr="00C97908" w:rsidRDefault="001B2176" w:rsidP="000E6A03">
            <w:pPr>
              <w:rPr>
                <w:sz w:val="16"/>
                <w:szCs w:val="16"/>
                <w:lang w:val="en-US"/>
              </w:rPr>
            </w:pPr>
            <w:r w:rsidRPr="00C97908">
              <w:rPr>
                <w:sz w:val="16"/>
                <w:szCs w:val="16"/>
                <w:lang w:val="en-US"/>
              </w:rPr>
              <w:t xml:space="preserve">Prese hidraulice cu dispozitiv de actionare electrica </w:t>
            </w:r>
          </w:p>
        </w:tc>
        <w:tc>
          <w:tcPr>
            <w:tcW w:w="998" w:type="dxa"/>
            <w:gridSpan w:val="3"/>
            <w:tcBorders>
              <w:top w:val="nil"/>
              <w:bottom w:val="single" w:sz="2" w:space="0" w:color="auto"/>
            </w:tcBorders>
            <w:vAlign w:val="center"/>
          </w:tcPr>
          <w:p w14:paraId="7D378CB7"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71E3C9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right w:val="single" w:sz="4" w:space="0" w:color="auto"/>
            </w:tcBorders>
            <w:vAlign w:val="center"/>
          </w:tcPr>
          <w:p w14:paraId="3E086838" w14:textId="77777777" w:rsidR="001B2176" w:rsidRPr="00C97908" w:rsidRDefault="001B2176" w:rsidP="000E6A03">
            <w:pPr>
              <w:jc w:val="center"/>
              <w:rPr>
                <w:sz w:val="16"/>
                <w:szCs w:val="16"/>
                <w:lang w:val="en-US"/>
              </w:rPr>
            </w:pPr>
            <w:r w:rsidRPr="00C97908">
              <w:rPr>
                <w:sz w:val="16"/>
                <w:szCs w:val="16"/>
                <w:lang w:val="en-US"/>
              </w:rPr>
              <w:t>1,20</w:t>
            </w:r>
          </w:p>
        </w:tc>
      </w:tr>
      <w:tr w:rsidR="001B2176" w:rsidRPr="009B70F2" w14:paraId="1C748F86"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858C228" w14:textId="77777777" w:rsidR="001B2176" w:rsidRPr="005E2CA0" w:rsidRDefault="001B2176" w:rsidP="000E6A03">
            <w:pPr>
              <w:jc w:val="center"/>
              <w:rPr>
                <w:b/>
                <w:bCs/>
                <w:sz w:val="22"/>
                <w:szCs w:val="22"/>
                <w:lang w:val="en-US"/>
              </w:rPr>
            </w:pPr>
            <w:r w:rsidRPr="005E2CA0">
              <w:rPr>
                <w:b/>
                <w:bCs/>
                <w:sz w:val="22"/>
                <w:szCs w:val="22"/>
                <w:lang w:val="en-US"/>
              </w:rPr>
              <w:t>55</w:t>
            </w:r>
          </w:p>
        </w:tc>
        <w:tc>
          <w:tcPr>
            <w:tcW w:w="1366" w:type="dxa"/>
            <w:gridSpan w:val="3"/>
            <w:tcBorders>
              <w:top w:val="single" w:sz="4" w:space="0" w:color="auto"/>
              <w:bottom w:val="single" w:sz="4" w:space="0" w:color="auto"/>
            </w:tcBorders>
            <w:vAlign w:val="center"/>
          </w:tcPr>
          <w:p w14:paraId="201D3C92" w14:textId="77777777" w:rsidR="001B2176" w:rsidRPr="005E2CA0" w:rsidRDefault="001B2176" w:rsidP="000E6A03">
            <w:pPr>
              <w:jc w:val="center"/>
              <w:rPr>
                <w:b/>
                <w:bCs/>
                <w:sz w:val="22"/>
                <w:szCs w:val="22"/>
                <w:lang w:val="en-US"/>
              </w:rPr>
            </w:pPr>
            <w:r w:rsidRPr="005E2CA0">
              <w:rPr>
                <w:b/>
                <w:bCs/>
                <w:sz w:val="22"/>
                <w:szCs w:val="22"/>
                <w:lang w:val="en-US"/>
              </w:rPr>
              <w:t>08-03-526-1</w:t>
            </w:r>
          </w:p>
        </w:tc>
        <w:tc>
          <w:tcPr>
            <w:tcW w:w="4254" w:type="dxa"/>
            <w:gridSpan w:val="5"/>
            <w:tcBorders>
              <w:top w:val="single" w:sz="4" w:space="0" w:color="auto"/>
              <w:bottom w:val="single" w:sz="4" w:space="0" w:color="auto"/>
            </w:tcBorders>
          </w:tcPr>
          <w:p w14:paraId="1CA95DD2" w14:textId="77777777" w:rsidR="001B2176" w:rsidRPr="005E2CA0" w:rsidRDefault="001B2176" w:rsidP="000E6A03">
            <w:pPr>
              <w:rPr>
                <w:b/>
                <w:bCs/>
                <w:sz w:val="2"/>
                <w:szCs w:val="2"/>
                <w:lang w:val="en-US"/>
              </w:rPr>
            </w:pPr>
            <w:r w:rsidRPr="005E2CA0">
              <w:rPr>
                <w:b/>
                <w:bCs/>
                <w:sz w:val="22"/>
                <w:szCs w:val="22"/>
                <w:lang w:val="en-US"/>
              </w:rPr>
              <w:t>Automat mono-, bi-, tripolar, montat pe constructii pe perete sau coloana, curent pina la 25 A</w:t>
            </w:r>
          </w:p>
          <w:p w14:paraId="2880FE48"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77A7E473"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EF3F6E0"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7052ED2D" w14:textId="77777777" w:rsidR="001B2176" w:rsidRPr="005E2CA0" w:rsidRDefault="001B2176" w:rsidP="000E6A03">
            <w:pPr>
              <w:jc w:val="center"/>
              <w:rPr>
                <w:b/>
                <w:bCs/>
                <w:sz w:val="22"/>
                <w:szCs w:val="22"/>
                <w:lang w:val="en-US"/>
              </w:rPr>
            </w:pPr>
            <w:r w:rsidRPr="005E2CA0">
              <w:rPr>
                <w:b/>
                <w:bCs/>
                <w:sz w:val="22"/>
                <w:szCs w:val="22"/>
                <w:lang w:val="en-US"/>
              </w:rPr>
              <w:t>23,000</w:t>
            </w:r>
          </w:p>
          <w:p w14:paraId="3861D6A7" w14:textId="77777777" w:rsidR="001B2176" w:rsidRPr="009B70F2" w:rsidRDefault="001B2176" w:rsidP="000E6A03">
            <w:pPr>
              <w:jc w:val="center"/>
              <w:rPr>
                <w:sz w:val="2"/>
                <w:szCs w:val="2"/>
                <w:lang w:val="en-US"/>
              </w:rPr>
            </w:pPr>
          </w:p>
        </w:tc>
      </w:tr>
      <w:tr w:rsidR="001B2176" w:rsidRPr="00B40365" w14:paraId="1B2C337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B2CCC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C6640CF" w14:textId="77777777" w:rsidR="001B2176" w:rsidRPr="00B40365" w:rsidRDefault="001B2176" w:rsidP="000E6A03">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9D13B96" w14:textId="77777777" w:rsidR="001B2176" w:rsidRPr="00C97908" w:rsidRDefault="001B2176" w:rsidP="000E6A03">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AE7C308"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31E61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1,560</w:t>
            </w:r>
          </w:p>
        </w:tc>
        <w:tc>
          <w:tcPr>
            <w:tcW w:w="1518" w:type="dxa"/>
            <w:gridSpan w:val="2"/>
            <w:tcBorders>
              <w:top w:val="nil"/>
              <w:bottom w:val="single" w:sz="2" w:space="0" w:color="auto"/>
            </w:tcBorders>
            <w:vAlign w:val="center"/>
          </w:tcPr>
          <w:p w14:paraId="7D54040C" w14:textId="77777777" w:rsidR="001B2176" w:rsidRPr="00C97908" w:rsidRDefault="001B2176" w:rsidP="000E6A03">
            <w:pPr>
              <w:jc w:val="center"/>
              <w:rPr>
                <w:sz w:val="16"/>
                <w:szCs w:val="16"/>
                <w:lang w:val="en-US"/>
              </w:rPr>
            </w:pPr>
            <w:r w:rsidRPr="00C97908">
              <w:rPr>
                <w:sz w:val="16"/>
                <w:szCs w:val="16"/>
                <w:lang w:val="en-US"/>
              </w:rPr>
              <w:t>35,88</w:t>
            </w:r>
          </w:p>
        </w:tc>
      </w:tr>
      <w:tr w:rsidR="001B2176" w:rsidRPr="00B40365" w14:paraId="481303F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BE9C9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08B2B11" w14:textId="77777777" w:rsidR="001B2176" w:rsidRPr="00B40365" w:rsidRDefault="001B2176" w:rsidP="000E6A03">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26002AEE" w14:textId="77777777" w:rsidR="001B2176" w:rsidRPr="00C97908" w:rsidRDefault="001B2176" w:rsidP="000E6A03">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6F7BBAC2"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8B89D8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0,049</w:t>
            </w:r>
          </w:p>
        </w:tc>
        <w:tc>
          <w:tcPr>
            <w:tcW w:w="1518" w:type="dxa"/>
            <w:gridSpan w:val="2"/>
            <w:tcBorders>
              <w:top w:val="nil"/>
              <w:bottom w:val="single" w:sz="2" w:space="0" w:color="auto"/>
            </w:tcBorders>
            <w:vAlign w:val="center"/>
          </w:tcPr>
          <w:p w14:paraId="5D81652B" w14:textId="77777777" w:rsidR="001B2176" w:rsidRPr="00C97908" w:rsidRDefault="001B2176" w:rsidP="000E6A03">
            <w:pPr>
              <w:jc w:val="center"/>
              <w:rPr>
                <w:sz w:val="16"/>
                <w:szCs w:val="16"/>
                <w:lang w:val="en-US"/>
              </w:rPr>
            </w:pPr>
            <w:r w:rsidRPr="00C97908">
              <w:rPr>
                <w:sz w:val="16"/>
                <w:szCs w:val="16"/>
                <w:lang w:val="en-US"/>
              </w:rPr>
              <w:t>1,127</w:t>
            </w:r>
          </w:p>
        </w:tc>
      </w:tr>
      <w:tr w:rsidR="001B2176" w:rsidRPr="00B40365" w14:paraId="00CD434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8B7F9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EAB4097" w14:textId="77777777" w:rsidR="001B2176" w:rsidRPr="00B40365" w:rsidRDefault="001B2176" w:rsidP="000E6A03">
            <w:pPr>
              <w:jc w:val="center"/>
              <w:rPr>
                <w:sz w:val="16"/>
                <w:szCs w:val="16"/>
                <w:lang w:val="en-US"/>
              </w:rPr>
            </w:pPr>
            <w:r w:rsidRPr="00B40365">
              <w:rPr>
                <w:sz w:val="16"/>
                <w:szCs w:val="16"/>
                <w:lang w:val="en-US"/>
              </w:rPr>
              <w:t>1019103</w:t>
            </w:r>
          </w:p>
        </w:tc>
        <w:tc>
          <w:tcPr>
            <w:tcW w:w="4238" w:type="dxa"/>
            <w:gridSpan w:val="4"/>
            <w:tcBorders>
              <w:top w:val="nil"/>
              <w:bottom w:val="single" w:sz="2" w:space="0" w:color="auto"/>
            </w:tcBorders>
            <w:vAlign w:val="center"/>
          </w:tcPr>
          <w:p w14:paraId="7AD9AE2E" w14:textId="77777777" w:rsidR="001B2176" w:rsidRPr="00C97908" w:rsidRDefault="001B2176" w:rsidP="000E6A03">
            <w:pPr>
              <w:rPr>
                <w:sz w:val="16"/>
                <w:szCs w:val="16"/>
                <w:lang w:val="en-US"/>
              </w:rPr>
            </w:pPr>
            <w:r w:rsidRPr="00C97908">
              <w:rPr>
                <w:sz w:val="16"/>
                <w:szCs w:val="16"/>
                <w:lang w:val="en-US"/>
              </w:rPr>
              <w:t>Dibluri de distantare</w:t>
            </w:r>
          </w:p>
        </w:tc>
        <w:tc>
          <w:tcPr>
            <w:tcW w:w="998" w:type="dxa"/>
            <w:gridSpan w:val="3"/>
            <w:tcBorders>
              <w:top w:val="nil"/>
              <w:bottom w:val="single" w:sz="2" w:space="0" w:color="auto"/>
            </w:tcBorders>
            <w:vAlign w:val="center"/>
          </w:tcPr>
          <w:p w14:paraId="0BFC05F0" w14:textId="77777777" w:rsidR="001B2176" w:rsidRPr="00C97908" w:rsidRDefault="001B2176" w:rsidP="000E6A03">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5E7C78F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0,014</w:t>
            </w:r>
          </w:p>
        </w:tc>
        <w:tc>
          <w:tcPr>
            <w:tcW w:w="1518" w:type="dxa"/>
            <w:gridSpan w:val="2"/>
            <w:tcBorders>
              <w:top w:val="nil"/>
              <w:bottom w:val="single" w:sz="2" w:space="0" w:color="auto"/>
            </w:tcBorders>
            <w:vAlign w:val="center"/>
          </w:tcPr>
          <w:p w14:paraId="68397F15" w14:textId="77777777" w:rsidR="001B2176" w:rsidRPr="00C97908" w:rsidRDefault="001B2176" w:rsidP="000E6A03">
            <w:pPr>
              <w:jc w:val="center"/>
              <w:rPr>
                <w:sz w:val="16"/>
                <w:szCs w:val="16"/>
                <w:lang w:val="en-US"/>
              </w:rPr>
            </w:pPr>
            <w:r w:rsidRPr="00C97908">
              <w:rPr>
                <w:sz w:val="16"/>
                <w:szCs w:val="16"/>
                <w:lang w:val="en-US"/>
              </w:rPr>
              <w:t>0,322</w:t>
            </w:r>
          </w:p>
        </w:tc>
      </w:tr>
      <w:tr w:rsidR="001B2176" w:rsidRPr="00B40365" w14:paraId="0F5C7CF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9B2E9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5586135" w14:textId="77777777" w:rsidR="001B2176" w:rsidRPr="00B40365" w:rsidRDefault="001B2176" w:rsidP="000E6A03">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4A95EC38" w14:textId="77777777" w:rsidR="001B2176" w:rsidRPr="00C97908" w:rsidRDefault="001B2176" w:rsidP="000E6A03">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7494027F" w14:textId="77777777" w:rsidR="001B2176" w:rsidRPr="00C97908" w:rsidRDefault="001B2176" w:rsidP="000E6A03">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D30C06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1,220</w:t>
            </w:r>
          </w:p>
        </w:tc>
        <w:tc>
          <w:tcPr>
            <w:tcW w:w="1518" w:type="dxa"/>
            <w:gridSpan w:val="2"/>
            <w:tcBorders>
              <w:top w:val="nil"/>
              <w:bottom w:val="single" w:sz="2" w:space="0" w:color="auto"/>
            </w:tcBorders>
            <w:vAlign w:val="center"/>
          </w:tcPr>
          <w:p w14:paraId="025198B8" w14:textId="77777777" w:rsidR="001B2176" w:rsidRPr="00C97908" w:rsidRDefault="001B2176" w:rsidP="000E6A03">
            <w:pPr>
              <w:jc w:val="center"/>
              <w:rPr>
                <w:sz w:val="16"/>
                <w:szCs w:val="16"/>
                <w:lang w:val="en-US"/>
              </w:rPr>
            </w:pPr>
            <w:r w:rsidRPr="00C97908">
              <w:rPr>
                <w:sz w:val="16"/>
                <w:szCs w:val="16"/>
                <w:lang w:val="en-US"/>
              </w:rPr>
              <w:t>28,06</w:t>
            </w:r>
          </w:p>
        </w:tc>
      </w:tr>
      <w:tr w:rsidR="001B2176" w:rsidRPr="00B40365" w14:paraId="7E09EBC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3323C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6F0EA3A" w14:textId="77777777" w:rsidR="001B2176" w:rsidRPr="00B40365" w:rsidRDefault="001B2176" w:rsidP="000E6A03">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235697DA" w14:textId="77777777" w:rsidR="001B2176" w:rsidRPr="00C97908" w:rsidRDefault="001B2176" w:rsidP="000E6A03">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4C0C456F"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DD098DB"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0,036</w:t>
            </w:r>
          </w:p>
        </w:tc>
        <w:tc>
          <w:tcPr>
            <w:tcW w:w="1518" w:type="dxa"/>
            <w:gridSpan w:val="2"/>
            <w:tcBorders>
              <w:top w:val="nil"/>
              <w:bottom w:val="single" w:sz="2" w:space="0" w:color="auto"/>
            </w:tcBorders>
            <w:vAlign w:val="center"/>
          </w:tcPr>
          <w:p w14:paraId="1684C1C2" w14:textId="77777777" w:rsidR="001B2176" w:rsidRPr="00C97908" w:rsidRDefault="001B2176" w:rsidP="000E6A03">
            <w:pPr>
              <w:jc w:val="center"/>
              <w:rPr>
                <w:sz w:val="16"/>
                <w:szCs w:val="16"/>
                <w:lang w:val="en-US"/>
              </w:rPr>
            </w:pPr>
            <w:r w:rsidRPr="00C97908">
              <w:rPr>
                <w:sz w:val="16"/>
                <w:szCs w:val="16"/>
                <w:lang w:val="en-US"/>
              </w:rPr>
              <w:t>0,828</w:t>
            </w:r>
          </w:p>
        </w:tc>
      </w:tr>
      <w:tr w:rsidR="001B2176" w:rsidRPr="00B40365" w14:paraId="6502CC5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A7AD0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4A6B18E" w14:textId="77777777" w:rsidR="001B2176" w:rsidRPr="00B40365" w:rsidRDefault="001B2176" w:rsidP="000E6A03">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09F6424C" w14:textId="77777777" w:rsidR="001B2176" w:rsidRPr="00C97908" w:rsidRDefault="001B2176" w:rsidP="000E6A03">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475A0971"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2917D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6,100</w:t>
            </w:r>
          </w:p>
        </w:tc>
        <w:tc>
          <w:tcPr>
            <w:tcW w:w="1518" w:type="dxa"/>
            <w:gridSpan w:val="2"/>
            <w:tcBorders>
              <w:top w:val="nil"/>
              <w:bottom w:val="single" w:sz="2" w:space="0" w:color="auto"/>
            </w:tcBorders>
            <w:vAlign w:val="center"/>
          </w:tcPr>
          <w:p w14:paraId="1785044D" w14:textId="77777777" w:rsidR="001B2176" w:rsidRPr="00C97908" w:rsidRDefault="001B2176" w:rsidP="000E6A03">
            <w:pPr>
              <w:jc w:val="center"/>
              <w:rPr>
                <w:sz w:val="16"/>
                <w:szCs w:val="16"/>
                <w:lang w:val="en-US"/>
              </w:rPr>
            </w:pPr>
            <w:r w:rsidRPr="00C97908">
              <w:rPr>
                <w:sz w:val="16"/>
                <w:szCs w:val="16"/>
                <w:lang w:val="en-US"/>
              </w:rPr>
              <w:t>140,30</w:t>
            </w:r>
          </w:p>
        </w:tc>
      </w:tr>
      <w:tr w:rsidR="001B2176" w:rsidRPr="00B40365" w14:paraId="5F66B83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664C0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A7F45EA" w14:textId="77777777" w:rsidR="001B2176" w:rsidRPr="00B40365" w:rsidRDefault="001B2176" w:rsidP="000E6A03">
            <w:pPr>
              <w:jc w:val="center"/>
              <w:rPr>
                <w:sz w:val="16"/>
                <w:szCs w:val="16"/>
                <w:lang w:val="en-US"/>
              </w:rPr>
            </w:pPr>
            <w:r w:rsidRPr="00B40365">
              <w:rPr>
                <w:sz w:val="16"/>
                <w:szCs w:val="16"/>
                <w:lang w:val="en-US"/>
              </w:rPr>
              <w:t>5009081</w:t>
            </w:r>
          </w:p>
        </w:tc>
        <w:tc>
          <w:tcPr>
            <w:tcW w:w="4238" w:type="dxa"/>
            <w:gridSpan w:val="4"/>
            <w:tcBorders>
              <w:top w:val="nil"/>
              <w:bottom w:val="single" w:sz="2" w:space="0" w:color="auto"/>
            </w:tcBorders>
            <w:vAlign w:val="center"/>
          </w:tcPr>
          <w:p w14:paraId="2FAA03A4" w14:textId="77777777" w:rsidR="001B2176" w:rsidRPr="00C97908" w:rsidRDefault="001B2176" w:rsidP="000E6A03">
            <w:pPr>
              <w:rPr>
                <w:sz w:val="16"/>
                <w:szCs w:val="16"/>
                <w:lang w:val="en-US"/>
              </w:rPr>
            </w:pPr>
            <w:r w:rsidRPr="00C97908">
              <w:rPr>
                <w:sz w:val="16"/>
                <w:szCs w:val="16"/>
                <w:lang w:val="en-US"/>
              </w:rPr>
              <w:t>Punti de conexiune flexibile, tip "ПГС-50"</w:t>
            </w:r>
          </w:p>
        </w:tc>
        <w:tc>
          <w:tcPr>
            <w:tcW w:w="998" w:type="dxa"/>
            <w:gridSpan w:val="3"/>
            <w:tcBorders>
              <w:top w:val="nil"/>
              <w:bottom w:val="single" w:sz="2" w:space="0" w:color="auto"/>
            </w:tcBorders>
            <w:vAlign w:val="center"/>
          </w:tcPr>
          <w:p w14:paraId="285A780E"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1BC83E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281C43EE" w14:textId="77777777" w:rsidR="001B2176" w:rsidRPr="00C97908" w:rsidRDefault="001B2176" w:rsidP="000E6A03">
            <w:pPr>
              <w:jc w:val="center"/>
              <w:rPr>
                <w:sz w:val="16"/>
                <w:szCs w:val="16"/>
                <w:lang w:val="en-US"/>
              </w:rPr>
            </w:pPr>
            <w:r w:rsidRPr="00C97908">
              <w:rPr>
                <w:sz w:val="16"/>
                <w:szCs w:val="16"/>
                <w:lang w:val="en-US"/>
              </w:rPr>
              <w:t>23,00</w:t>
            </w:r>
          </w:p>
        </w:tc>
      </w:tr>
      <w:tr w:rsidR="001B2176" w:rsidRPr="00B40365" w14:paraId="2268FBF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B6A72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4380080" w14:textId="77777777" w:rsidR="001B2176" w:rsidRPr="00B40365" w:rsidRDefault="001B2176" w:rsidP="000E6A03">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63780D36" w14:textId="77777777" w:rsidR="001B2176" w:rsidRPr="00C97908" w:rsidRDefault="001B2176" w:rsidP="000E6A03">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0F9FB1E1" w14:textId="77777777" w:rsidR="001B2176" w:rsidRPr="00C97908" w:rsidRDefault="001B2176" w:rsidP="000E6A03">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7C77AF5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168FB6EA" w14:textId="77777777" w:rsidR="001B2176" w:rsidRPr="00C97908" w:rsidRDefault="001B2176" w:rsidP="000E6A03">
            <w:pPr>
              <w:jc w:val="center"/>
              <w:rPr>
                <w:sz w:val="16"/>
                <w:szCs w:val="16"/>
                <w:lang w:val="en-US"/>
              </w:rPr>
            </w:pPr>
            <w:r w:rsidRPr="00C97908">
              <w:rPr>
                <w:sz w:val="16"/>
                <w:szCs w:val="16"/>
                <w:lang w:val="en-US"/>
              </w:rPr>
              <w:t>0,46</w:t>
            </w:r>
          </w:p>
        </w:tc>
      </w:tr>
      <w:tr w:rsidR="001B2176" w:rsidRPr="00B40365" w14:paraId="5540AF6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96D4C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56C8F10" w14:textId="77777777" w:rsidR="001B2176" w:rsidRPr="00B40365" w:rsidRDefault="001B2176" w:rsidP="000E6A03">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50B90CF6" w14:textId="77777777" w:rsidR="001B2176" w:rsidRPr="00C97908" w:rsidRDefault="001B2176" w:rsidP="000E6A03">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66332364"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2E18DF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0,001</w:t>
            </w:r>
          </w:p>
        </w:tc>
        <w:tc>
          <w:tcPr>
            <w:tcW w:w="1518" w:type="dxa"/>
            <w:gridSpan w:val="2"/>
            <w:tcBorders>
              <w:top w:val="nil"/>
              <w:bottom w:val="single" w:sz="2" w:space="0" w:color="auto"/>
            </w:tcBorders>
            <w:vAlign w:val="center"/>
          </w:tcPr>
          <w:p w14:paraId="32111ADF" w14:textId="77777777" w:rsidR="001B2176" w:rsidRPr="00C97908" w:rsidRDefault="001B2176" w:rsidP="000E6A03">
            <w:pPr>
              <w:jc w:val="center"/>
              <w:rPr>
                <w:sz w:val="16"/>
                <w:szCs w:val="16"/>
                <w:lang w:val="en-US"/>
              </w:rPr>
            </w:pPr>
            <w:r w:rsidRPr="00C97908">
              <w:rPr>
                <w:sz w:val="16"/>
                <w:szCs w:val="16"/>
                <w:lang w:val="en-US"/>
              </w:rPr>
              <w:t>0,023</w:t>
            </w:r>
          </w:p>
        </w:tc>
      </w:tr>
      <w:tr w:rsidR="001B2176" w:rsidRPr="00B40365" w14:paraId="209F73D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9707A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60E1CDD" w14:textId="77777777" w:rsidR="001B2176" w:rsidRPr="00B40365" w:rsidRDefault="001B2176" w:rsidP="000E6A03">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367619C9" w14:textId="77777777" w:rsidR="001B2176" w:rsidRPr="00C97908" w:rsidRDefault="001B2176" w:rsidP="000E6A03">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6BC80324"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32D751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0,006</w:t>
            </w:r>
          </w:p>
        </w:tc>
        <w:tc>
          <w:tcPr>
            <w:tcW w:w="1518" w:type="dxa"/>
            <w:gridSpan w:val="2"/>
            <w:tcBorders>
              <w:top w:val="nil"/>
              <w:bottom w:val="single" w:sz="2" w:space="0" w:color="auto"/>
            </w:tcBorders>
            <w:vAlign w:val="center"/>
          </w:tcPr>
          <w:p w14:paraId="31F1B452" w14:textId="77777777" w:rsidR="001B2176" w:rsidRPr="00C97908" w:rsidRDefault="001B2176" w:rsidP="000E6A03">
            <w:pPr>
              <w:jc w:val="center"/>
              <w:rPr>
                <w:sz w:val="16"/>
                <w:szCs w:val="16"/>
                <w:lang w:val="en-US"/>
              </w:rPr>
            </w:pPr>
            <w:r w:rsidRPr="00C97908">
              <w:rPr>
                <w:sz w:val="16"/>
                <w:szCs w:val="16"/>
                <w:lang w:val="en-US"/>
              </w:rPr>
              <w:t>0,138</w:t>
            </w:r>
          </w:p>
        </w:tc>
      </w:tr>
      <w:tr w:rsidR="001B2176" w:rsidRPr="00B40365" w14:paraId="733C68A7"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2C1F4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7B9B426" w14:textId="77777777" w:rsidR="001B2176" w:rsidRPr="00B40365" w:rsidRDefault="001B2176" w:rsidP="000E6A03">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0A40F438" w14:textId="77777777" w:rsidR="001B2176" w:rsidRPr="00C97908" w:rsidRDefault="001B2176" w:rsidP="000E6A03">
            <w:pPr>
              <w:rPr>
                <w:sz w:val="16"/>
                <w:szCs w:val="16"/>
                <w:lang w:val="en-US"/>
              </w:rPr>
            </w:pPr>
            <w:r w:rsidRPr="00C97908">
              <w:rPr>
                <w:sz w:val="16"/>
                <w:szCs w:val="16"/>
                <w:lang w:val="en-US"/>
              </w:rPr>
              <w:t>Panglica lipicioasa de izolare pe compound de policasina, marca "ЛСЭПЛ", latime 20-30 mm, grosime 0,14 - 0,19 mm, inclusiv</w:t>
            </w:r>
          </w:p>
        </w:tc>
        <w:tc>
          <w:tcPr>
            <w:tcW w:w="998" w:type="dxa"/>
            <w:gridSpan w:val="3"/>
            <w:tcBorders>
              <w:top w:val="nil"/>
              <w:bottom w:val="single" w:sz="2" w:space="0" w:color="auto"/>
            </w:tcBorders>
            <w:vAlign w:val="center"/>
          </w:tcPr>
          <w:p w14:paraId="78E5B6B9"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F9FC1C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0,012</w:t>
            </w:r>
          </w:p>
        </w:tc>
        <w:tc>
          <w:tcPr>
            <w:tcW w:w="1518" w:type="dxa"/>
            <w:gridSpan w:val="2"/>
            <w:tcBorders>
              <w:top w:val="nil"/>
              <w:bottom w:val="single" w:sz="2" w:space="0" w:color="auto"/>
            </w:tcBorders>
            <w:vAlign w:val="center"/>
          </w:tcPr>
          <w:p w14:paraId="4ED8EE57" w14:textId="77777777" w:rsidR="001B2176" w:rsidRPr="00C97908" w:rsidRDefault="001B2176" w:rsidP="000E6A03">
            <w:pPr>
              <w:jc w:val="center"/>
              <w:rPr>
                <w:sz w:val="16"/>
                <w:szCs w:val="16"/>
                <w:lang w:val="en-US"/>
              </w:rPr>
            </w:pPr>
            <w:r w:rsidRPr="00C97908">
              <w:rPr>
                <w:sz w:val="16"/>
                <w:szCs w:val="16"/>
                <w:lang w:val="en-US"/>
              </w:rPr>
              <w:t>0,276</w:t>
            </w:r>
          </w:p>
        </w:tc>
      </w:tr>
      <w:tr w:rsidR="001B2176" w:rsidRPr="00B40365" w14:paraId="3CF2EB9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87C1D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623E943" w14:textId="77777777" w:rsidR="001B2176" w:rsidRPr="00B40365" w:rsidRDefault="001B2176" w:rsidP="000E6A03">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6AB883EE" w14:textId="77777777" w:rsidR="001B2176" w:rsidRPr="00C97908" w:rsidRDefault="001B2176" w:rsidP="000E6A03">
            <w:pPr>
              <w:rPr>
                <w:sz w:val="16"/>
                <w:szCs w:val="16"/>
                <w:lang w:val="en-US"/>
              </w:rPr>
            </w:pPr>
            <w:r w:rsidRPr="00C97908">
              <w:rPr>
                <w:sz w:val="16"/>
                <w:szCs w:val="16"/>
                <w:lang w:val="en-US"/>
              </w:rPr>
              <w:t>Masini de gaurit electrice</w:t>
            </w:r>
          </w:p>
        </w:tc>
        <w:tc>
          <w:tcPr>
            <w:tcW w:w="998" w:type="dxa"/>
            <w:gridSpan w:val="3"/>
            <w:tcBorders>
              <w:top w:val="nil"/>
              <w:bottom w:val="single" w:sz="2" w:space="0" w:color="auto"/>
            </w:tcBorders>
            <w:vAlign w:val="center"/>
          </w:tcPr>
          <w:p w14:paraId="43AA4470"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61043A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0,040</w:t>
            </w:r>
          </w:p>
        </w:tc>
        <w:tc>
          <w:tcPr>
            <w:tcW w:w="1518" w:type="dxa"/>
            <w:gridSpan w:val="2"/>
            <w:tcBorders>
              <w:top w:val="nil"/>
              <w:bottom w:val="single" w:sz="2" w:space="0" w:color="auto"/>
              <w:right w:val="single" w:sz="4" w:space="0" w:color="auto"/>
            </w:tcBorders>
            <w:vAlign w:val="center"/>
          </w:tcPr>
          <w:p w14:paraId="68FFEB4E" w14:textId="77777777" w:rsidR="001B2176" w:rsidRPr="00C97908" w:rsidRDefault="001B2176" w:rsidP="000E6A03">
            <w:pPr>
              <w:jc w:val="center"/>
              <w:rPr>
                <w:sz w:val="16"/>
                <w:szCs w:val="16"/>
                <w:lang w:val="en-US"/>
              </w:rPr>
            </w:pPr>
            <w:r w:rsidRPr="00C97908">
              <w:rPr>
                <w:sz w:val="16"/>
                <w:szCs w:val="16"/>
                <w:lang w:val="en-US"/>
              </w:rPr>
              <w:t>0,92</w:t>
            </w:r>
          </w:p>
        </w:tc>
      </w:tr>
      <w:tr w:rsidR="001B2176" w:rsidRPr="009B70F2" w14:paraId="06D9A51E"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E4430E1" w14:textId="77777777" w:rsidR="001B2176" w:rsidRPr="005E2CA0" w:rsidRDefault="001B2176" w:rsidP="000E6A03">
            <w:pPr>
              <w:jc w:val="center"/>
              <w:rPr>
                <w:b/>
                <w:bCs/>
                <w:sz w:val="22"/>
                <w:szCs w:val="22"/>
                <w:lang w:val="en-US"/>
              </w:rPr>
            </w:pPr>
            <w:r w:rsidRPr="005E2CA0">
              <w:rPr>
                <w:b/>
                <w:bCs/>
                <w:sz w:val="22"/>
                <w:szCs w:val="22"/>
                <w:lang w:val="en-US"/>
              </w:rPr>
              <w:t>56</w:t>
            </w:r>
          </w:p>
        </w:tc>
        <w:tc>
          <w:tcPr>
            <w:tcW w:w="1366" w:type="dxa"/>
            <w:gridSpan w:val="3"/>
            <w:tcBorders>
              <w:top w:val="single" w:sz="4" w:space="0" w:color="auto"/>
              <w:bottom w:val="single" w:sz="4" w:space="0" w:color="auto"/>
            </w:tcBorders>
            <w:vAlign w:val="center"/>
          </w:tcPr>
          <w:p w14:paraId="291416B5" w14:textId="77777777" w:rsidR="001B2176" w:rsidRPr="005E2CA0" w:rsidRDefault="001B2176" w:rsidP="000E6A03">
            <w:pPr>
              <w:jc w:val="center"/>
              <w:rPr>
                <w:b/>
                <w:bCs/>
                <w:sz w:val="22"/>
                <w:szCs w:val="22"/>
                <w:lang w:val="en-US"/>
              </w:rPr>
            </w:pPr>
            <w:r w:rsidRPr="005E2CA0">
              <w:rPr>
                <w:b/>
                <w:bCs/>
                <w:sz w:val="22"/>
                <w:szCs w:val="22"/>
                <w:lang w:val="en-US"/>
              </w:rPr>
              <w:t>RpEP22A</w:t>
            </w:r>
          </w:p>
        </w:tc>
        <w:tc>
          <w:tcPr>
            <w:tcW w:w="4254" w:type="dxa"/>
            <w:gridSpan w:val="5"/>
            <w:tcBorders>
              <w:top w:val="single" w:sz="4" w:space="0" w:color="auto"/>
              <w:bottom w:val="single" w:sz="4" w:space="0" w:color="auto"/>
            </w:tcBorders>
          </w:tcPr>
          <w:p w14:paraId="02B7F7F9" w14:textId="77777777" w:rsidR="001B2176" w:rsidRPr="005E2CA0" w:rsidRDefault="001B2176" w:rsidP="000E6A03">
            <w:pPr>
              <w:rPr>
                <w:b/>
                <w:bCs/>
                <w:sz w:val="2"/>
                <w:szCs w:val="2"/>
                <w:lang w:val="en-US"/>
              </w:rPr>
            </w:pPr>
            <w:r w:rsidRPr="005E2CA0">
              <w:rPr>
                <w:b/>
                <w:bCs/>
                <w:sz w:val="22"/>
                <w:szCs w:val="22"/>
                <w:lang w:val="en-US"/>
              </w:rPr>
              <w:t>Revizia PA</w:t>
            </w:r>
          </w:p>
          <w:p w14:paraId="66B0B33E"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23D93CAD"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FF97996"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00BA46F0" w14:textId="77777777" w:rsidR="001B2176" w:rsidRPr="005E2CA0" w:rsidRDefault="001B2176" w:rsidP="000E6A03">
            <w:pPr>
              <w:jc w:val="center"/>
              <w:rPr>
                <w:b/>
                <w:bCs/>
                <w:sz w:val="22"/>
                <w:szCs w:val="22"/>
                <w:lang w:val="en-US"/>
              </w:rPr>
            </w:pPr>
            <w:r w:rsidRPr="005E2CA0">
              <w:rPr>
                <w:b/>
                <w:bCs/>
                <w:sz w:val="22"/>
                <w:szCs w:val="22"/>
                <w:lang w:val="en-US"/>
              </w:rPr>
              <w:t>3,000</w:t>
            </w:r>
          </w:p>
          <w:p w14:paraId="054017B1" w14:textId="77777777" w:rsidR="001B2176" w:rsidRPr="009B70F2" w:rsidRDefault="001B2176" w:rsidP="000E6A03">
            <w:pPr>
              <w:jc w:val="center"/>
              <w:rPr>
                <w:sz w:val="2"/>
                <w:szCs w:val="2"/>
                <w:lang w:val="en-US"/>
              </w:rPr>
            </w:pPr>
          </w:p>
        </w:tc>
      </w:tr>
      <w:tr w:rsidR="001B2176" w:rsidRPr="00B40365" w14:paraId="77FA91B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A0174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6A98273" w14:textId="77777777" w:rsidR="001B2176" w:rsidRPr="00B40365" w:rsidRDefault="001B2176" w:rsidP="000E6A03">
            <w:pPr>
              <w:jc w:val="center"/>
              <w:rPr>
                <w:sz w:val="16"/>
                <w:szCs w:val="16"/>
                <w:lang w:val="en-US"/>
              </w:rPr>
            </w:pPr>
            <w:r w:rsidRPr="00B40365">
              <w:rPr>
                <w:sz w:val="16"/>
                <w:szCs w:val="16"/>
                <w:lang w:val="en-US"/>
              </w:rPr>
              <w:t>7137010011510</w:t>
            </w:r>
          </w:p>
        </w:tc>
        <w:tc>
          <w:tcPr>
            <w:tcW w:w="4238" w:type="dxa"/>
            <w:gridSpan w:val="4"/>
            <w:tcBorders>
              <w:top w:val="nil"/>
              <w:bottom w:val="single" w:sz="2" w:space="0" w:color="auto"/>
            </w:tcBorders>
            <w:vAlign w:val="center"/>
          </w:tcPr>
          <w:p w14:paraId="4FFE2D4C" w14:textId="77777777" w:rsidR="001B2176" w:rsidRPr="00C97908" w:rsidRDefault="001B2176" w:rsidP="000E6A03">
            <w:pPr>
              <w:rPr>
                <w:sz w:val="16"/>
                <w:szCs w:val="16"/>
                <w:lang w:val="en-US"/>
              </w:rPr>
            </w:pPr>
            <w:r w:rsidRPr="00C97908">
              <w:rPr>
                <w:sz w:val="16"/>
                <w:szCs w:val="16"/>
                <w:lang w:val="en-US"/>
              </w:rPr>
              <w:t>Electromontor</w:t>
            </w:r>
          </w:p>
        </w:tc>
        <w:tc>
          <w:tcPr>
            <w:tcW w:w="998" w:type="dxa"/>
            <w:gridSpan w:val="3"/>
            <w:tcBorders>
              <w:top w:val="nil"/>
              <w:bottom w:val="single" w:sz="2" w:space="0" w:color="auto"/>
            </w:tcBorders>
            <w:vAlign w:val="center"/>
          </w:tcPr>
          <w:p w14:paraId="651CAD4D"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31440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350ABCD2" w14:textId="77777777" w:rsidR="001B2176" w:rsidRPr="00C97908" w:rsidRDefault="001B2176" w:rsidP="000E6A03">
            <w:pPr>
              <w:jc w:val="center"/>
              <w:rPr>
                <w:sz w:val="16"/>
                <w:szCs w:val="16"/>
                <w:lang w:val="en-US"/>
              </w:rPr>
            </w:pPr>
            <w:r w:rsidRPr="00C97908">
              <w:rPr>
                <w:sz w:val="16"/>
                <w:szCs w:val="16"/>
                <w:lang w:val="en-US"/>
              </w:rPr>
              <w:t>0,90</w:t>
            </w:r>
          </w:p>
        </w:tc>
      </w:tr>
      <w:tr w:rsidR="001B2176" w:rsidRPr="009B70F2" w14:paraId="0E058BE0"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B3FF20" w14:textId="77777777" w:rsidR="001B2176" w:rsidRPr="005E2CA0" w:rsidRDefault="001B2176" w:rsidP="000E6A03">
            <w:pPr>
              <w:jc w:val="center"/>
              <w:rPr>
                <w:b/>
                <w:bCs/>
                <w:sz w:val="22"/>
                <w:szCs w:val="22"/>
                <w:lang w:val="en-US"/>
              </w:rPr>
            </w:pPr>
            <w:r w:rsidRPr="005E2CA0">
              <w:rPr>
                <w:b/>
                <w:bCs/>
                <w:sz w:val="22"/>
                <w:szCs w:val="22"/>
                <w:lang w:val="en-US"/>
              </w:rPr>
              <w:t>57</w:t>
            </w:r>
          </w:p>
        </w:tc>
        <w:tc>
          <w:tcPr>
            <w:tcW w:w="1366" w:type="dxa"/>
            <w:gridSpan w:val="3"/>
            <w:tcBorders>
              <w:top w:val="single" w:sz="4" w:space="0" w:color="auto"/>
              <w:bottom w:val="single" w:sz="4" w:space="0" w:color="auto"/>
            </w:tcBorders>
            <w:vAlign w:val="center"/>
          </w:tcPr>
          <w:p w14:paraId="2E4F67EF" w14:textId="77777777" w:rsidR="001B2176" w:rsidRPr="005E2CA0" w:rsidRDefault="001B2176" w:rsidP="000E6A03">
            <w:pPr>
              <w:jc w:val="center"/>
              <w:rPr>
                <w:b/>
                <w:bCs/>
                <w:sz w:val="22"/>
                <w:szCs w:val="22"/>
                <w:lang w:val="en-US"/>
              </w:rPr>
            </w:pPr>
            <w:r w:rsidRPr="005E2CA0">
              <w:rPr>
                <w:b/>
                <w:bCs/>
                <w:sz w:val="22"/>
                <w:szCs w:val="22"/>
                <w:lang w:val="en-US"/>
              </w:rPr>
              <w:t>RpEJ05E</w:t>
            </w:r>
          </w:p>
        </w:tc>
        <w:tc>
          <w:tcPr>
            <w:tcW w:w="4254" w:type="dxa"/>
            <w:gridSpan w:val="5"/>
            <w:tcBorders>
              <w:top w:val="single" w:sz="4" w:space="0" w:color="auto"/>
              <w:bottom w:val="single" w:sz="4" w:space="0" w:color="auto"/>
            </w:tcBorders>
          </w:tcPr>
          <w:p w14:paraId="37531896" w14:textId="77777777" w:rsidR="001B2176" w:rsidRPr="005E2CA0" w:rsidRDefault="001B2176" w:rsidP="000E6A03">
            <w:pPr>
              <w:rPr>
                <w:b/>
                <w:bCs/>
                <w:sz w:val="2"/>
                <w:szCs w:val="2"/>
                <w:lang w:val="en-US"/>
              </w:rPr>
            </w:pPr>
            <w:r w:rsidRPr="005E2CA0">
              <w:rPr>
                <w:b/>
                <w:bCs/>
                <w:sz w:val="22"/>
                <w:szCs w:val="22"/>
                <w:lang w:val="en-US"/>
              </w:rPr>
              <w:t>Incercari, verificari electrice si reglari la tablouri electrice pe marmura</w:t>
            </w:r>
          </w:p>
          <w:p w14:paraId="09E30764"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59F3316"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777AFD5"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35A133E1" w14:textId="77777777" w:rsidR="001B2176" w:rsidRPr="005E2CA0" w:rsidRDefault="001B2176" w:rsidP="000E6A03">
            <w:pPr>
              <w:jc w:val="center"/>
              <w:rPr>
                <w:b/>
                <w:bCs/>
                <w:sz w:val="22"/>
                <w:szCs w:val="22"/>
                <w:lang w:val="en-US"/>
              </w:rPr>
            </w:pPr>
            <w:r w:rsidRPr="005E2CA0">
              <w:rPr>
                <w:b/>
                <w:bCs/>
                <w:sz w:val="22"/>
                <w:szCs w:val="22"/>
                <w:lang w:val="en-US"/>
              </w:rPr>
              <w:t>3,000</w:t>
            </w:r>
          </w:p>
          <w:p w14:paraId="04500CBE" w14:textId="77777777" w:rsidR="001B2176" w:rsidRPr="009B70F2" w:rsidRDefault="001B2176" w:rsidP="000E6A03">
            <w:pPr>
              <w:jc w:val="center"/>
              <w:rPr>
                <w:sz w:val="2"/>
                <w:szCs w:val="2"/>
                <w:lang w:val="en-US"/>
              </w:rPr>
            </w:pPr>
          </w:p>
        </w:tc>
      </w:tr>
      <w:tr w:rsidR="001B2176" w:rsidRPr="00B40365" w14:paraId="2745457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D3C25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7D3D675" w14:textId="77777777" w:rsidR="001B2176" w:rsidRPr="00B40365" w:rsidRDefault="001B2176" w:rsidP="000E6A03">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4D6FF3B" w14:textId="77777777" w:rsidR="001B2176" w:rsidRPr="00C97908" w:rsidRDefault="001B2176" w:rsidP="000E6A03">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70A1ACD"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B3164B"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1,100</w:t>
            </w:r>
          </w:p>
        </w:tc>
        <w:tc>
          <w:tcPr>
            <w:tcW w:w="1518" w:type="dxa"/>
            <w:gridSpan w:val="2"/>
            <w:tcBorders>
              <w:top w:val="nil"/>
              <w:bottom w:val="single" w:sz="2" w:space="0" w:color="auto"/>
            </w:tcBorders>
            <w:vAlign w:val="center"/>
          </w:tcPr>
          <w:p w14:paraId="166B23B3" w14:textId="77777777" w:rsidR="001B2176" w:rsidRPr="00C97908" w:rsidRDefault="001B2176" w:rsidP="000E6A03">
            <w:pPr>
              <w:jc w:val="center"/>
              <w:rPr>
                <w:sz w:val="16"/>
                <w:szCs w:val="16"/>
                <w:lang w:val="en-US"/>
              </w:rPr>
            </w:pPr>
            <w:r w:rsidRPr="00C97908">
              <w:rPr>
                <w:sz w:val="16"/>
                <w:szCs w:val="16"/>
                <w:lang w:val="en-US"/>
              </w:rPr>
              <w:t>3,30</w:t>
            </w:r>
          </w:p>
        </w:tc>
      </w:tr>
      <w:tr w:rsidR="001B2176" w:rsidRPr="009B70F2" w14:paraId="4EC55EE0"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78601D4" w14:textId="77777777" w:rsidR="001B2176" w:rsidRPr="005E2CA0" w:rsidRDefault="001B2176" w:rsidP="000E6A03">
            <w:pPr>
              <w:jc w:val="center"/>
              <w:rPr>
                <w:b/>
                <w:bCs/>
                <w:sz w:val="22"/>
                <w:szCs w:val="22"/>
                <w:lang w:val="en-US"/>
              </w:rPr>
            </w:pPr>
            <w:r w:rsidRPr="005E2CA0">
              <w:rPr>
                <w:b/>
                <w:bCs/>
                <w:sz w:val="22"/>
                <w:szCs w:val="22"/>
                <w:lang w:val="en-US"/>
              </w:rPr>
              <w:t>58</w:t>
            </w:r>
          </w:p>
        </w:tc>
        <w:tc>
          <w:tcPr>
            <w:tcW w:w="1366" w:type="dxa"/>
            <w:gridSpan w:val="3"/>
            <w:tcBorders>
              <w:top w:val="single" w:sz="4" w:space="0" w:color="auto"/>
              <w:bottom w:val="single" w:sz="4" w:space="0" w:color="auto"/>
            </w:tcBorders>
            <w:vAlign w:val="center"/>
          </w:tcPr>
          <w:p w14:paraId="5B00EC91" w14:textId="77777777" w:rsidR="001B2176" w:rsidRPr="005E2CA0" w:rsidRDefault="001B2176" w:rsidP="000E6A03">
            <w:pPr>
              <w:jc w:val="center"/>
              <w:rPr>
                <w:b/>
                <w:bCs/>
                <w:sz w:val="22"/>
                <w:szCs w:val="22"/>
                <w:lang w:val="en-US"/>
              </w:rPr>
            </w:pPr>
            <w:r w:rsidRPr="005E2CA0">
              <w:rPr>
                <w:b/>
                <w:bCs/>
                <w:sz w:val="22"/>
                <w:szCs w:val="22"/>
                <w:lang w:val="en-US"/>
              </w:rPr>
              <w:t>08-03-594-10</w:t>
            </w:r>
          </w:p>
        </w:tc>
        <w:tc>
          <w:tcPr>
            <w:tcW w:w="4254" w:type="dxa"/>
            <w:gridSpan w:val="5"/>
            <w:tcBorders>
              <w:top w:val="single" w:sz="4" w:space="0" w:color="auto"/>
              <w:bottom w:val="single" w:sz="4" w:space="0" w:color="auto"/>
            </w:tcBorders>
          </w:tcPr>
          <w:p w14:paraId="4D806C9D" w14:textId="77777777" w:rsidR="001B2176" w:rsidRPr="005E2CA0" w:rsidRDefault="001B2176" w:rsidP="000E6A03">
            <w:pPr>
              <w:rPr>
                <w:b/>
                <w:bCs/>
                <w:sz w:val="2"/>
                <w:szCs w:val="2"/>
                <w:lang w:val="en-US"/>
              </w:rPr>
            </w:pPr>
            <w:r w:rsidRPr="005E2CA0">
              <w:rPr>
                <w:b/>
                <w:bCs/>
                <w:sz w:val="22"/>
                <w:szCs w:val="22"/>
                <w:lang w:val="en-US"/>
              </w:rPr>
              <w:t>Corp de iluminat cu lampi luminescente in tavane suspendate, montat pe suspensii, cantitate lampi, in corp de iluminat, 2</w:t>
            </w:r>
          </w:p>
          <w:p w14:paraId="52D39920"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1AA65584" w14:textId="77777777" w:rsidR="001B2176" w:rsidRPr="005E2CA0" w:rsidRDefault="001B2176" w:rsidP="000E6A03">
            <w:pPr>
              <w:jc w:val="center"/>
              <w:rPr>
                <w:b/>
                <w:bCs/>
                <w:sz w:val="22"/>
                <w:szCs w:val="22"/>
                <w:lang w:val="en-US"/>
              </w:rPr>
            </w:pPr>
            <w:r w:rsidRPr="005E2CA0">
              <w:rPr>
                <w:b/>
                <w:bCs/>
                <w:sz w:val="22"/>
                <w:szCs w:val="22"/>
                <w:lang w:val="en-US"/>
              </w:rPr>
              <w:t>100 buc</w:t>
            </w:r>
          </w:p>
        </w:tc>
        <w:tc>
          <w:tcPr>
            <w:tcW w:w="1106" w:type="dxa"/>
            <w:gridSpan w:val="3"/>
            <w:tcBorders>
              <w:top w:val="single" w:sz="4" w:space="0" w:color="auto"/>
              <w:bottom w:val="single" w:sz="4" w:space="0" w:color="auto"/>
            </w:tcBorders>
            <w:vAlign w:val="center"/>
          </w:tcPr>
          <w:p w14:paraId="7A2B6A36"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6E96A1D6" w14:textId="77777777" w:rsidR="001B2176" w:rsidRPr="005E2CA0" w:rsidRDefault="001B2176" w:rsidP="000E6A03">
            <w:pPr>
              <w:jc w:val="center"/>
              <w:rPr>
                <w:b/>
                <w:bCs/>
                <w:sz w:val="22"/>
                <w:szCs w:val="22"/>
                <w:lang w:val="en-US"/>
              </w:rPr>
            </w:pPr>
            <w:r w:rsidRPr="005E2CA0">
              <w:rPr>
                <w:b/>
                <w:bCs/>
                <w:sz w:val="22"/>
                <w:szCs w:val="22"/>
                <w:lang w:val="en-US"/>
              </w:rPr>
              <w:t>0,300</w:t>
            </w:r>
          </w:p>
          <w:p w14:paraId="23CB7146" w14:textId="77777777" w:rsidR="001B2176" w:rsidRPr="009B70F2" w:rsidRDefault="001B2176" w:rsidP="000E6A03">
            <w:pPr>
              <w:jc w:val="center"/>
              <w:rPr>
                <w:sz w:val="2"/>
                <w:szCs w:val="2"/>
                <w:lang w:val="en-US"/>
              </w:rPr>
            </w:pPr>
          </w:p>
        </w:tc>
      </w:tr>
      <w:tr w:rsidR="001B2176" w:rsidRPr="00B40365" w14:paraId="4D2A0F9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D5860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E846FED" w14:textId="77777777" w:rsidR="001B2176" w:rsidRPr="00B40365" w:rsidRDefault="001B2176" w:rsidP="000E6A03">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09C68A5A" w14:textId="77777777" w:rsidR="001B2176" w:rsidRPr="00C97908" w:rsidRDefault="001B2176" w:rsidP="000E6A03">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0B65B77"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DFA3A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271,000</w:t>
            </w:r>
          </w:p>
        </w:tc>
        <w:tc>
          <w:tcPr>
            <w:tcW w:w="1518" w:type="dxa"/>
            <w:gridSpan w:val="2"/>
            <w:tcBorders>
              <w:top w:val="nil"/>
              <w:bottom w:val="single" w:sz="2" w:space="0" w:color="auto"/>
            </w:tcBorders>
            <w:vAlign w:val="center"/>
          </w:tcPr>
          <w:p w14:paraId="3494D7DD" w14:textId="77777777" w:rsidR="001B2176" w:rsidRPr="00C97908" w:rsidRDefault="001B2176" w:rsidP="000E6A03">
            <w:pPr>
              <w:jc w:val="center"/>
              <w:rPr>
                <w:sz w:val="16"/>
                <w:szCs w:val="16"/>
                <w:lang w:val="en-US"/>
              </w:rPr>
            </w:pPr>
            <w:r w:rsidRPr="00C97908">
              <w:rPr>
                <w:sz w:val="16"/>
                <w:szCs w:val="16"/>
                <w:lang w:val="en-US"/>
              </w:rPr>
              <w:t>81,30</w:t>
            </w:r>
          </w:p>
        </w:tc>
      </w:tr>
      <w:tr w:rsidR="001B2176" w:rsidRPr="00B40365" w14:paraId="1269DFA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A56A6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1EEC024" w14:textId="77777777" w:rsidR="001B2176" w:rsidRPr="00B40365" w:rsidRDefault="001B2176" w:rsidP="000E6A03">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5F4DE1B2" w14:textId="77777777" w:rsidR="001B2176" w:rsidRPr="00C97908" w:rsidRDefault="001B2176" w:rsidP="000E6A03">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49D8417B"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854E10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10,400</w:t>
            </w:r>
          </w:p>
        </w:tc>
        <w:tc>
          <w:tcPr>
            <w:tcW w:w="1518" w:type="dxa"/>
            <w:gridSpan w:val="2"/>
            <w:tcBorders>
              <w:top w:val="nil"/>
              <w:bottom w:val="single" w:sz="2" w:space="0" w:color="auto"/>
            </w:tcBorders>
            <w:vAlign w:val="center"/>
          </w:tcPr>
          <w:p w14:paraId="3B499F1D" w14:textId="77777777" w:rsidR="001B2176" w:rsidRPr="00C97908" w:rsidRDefault="001B2176" w:rsidP="000E6A03">
            <w:pPr>
              <w:jc w:val="center"/>
              <w:rPr>
                <w:sz w:val="16"/>
                <w:szCs w:val="16"/>
                <w:lang w:val="en-US"/>
              </w:rPr>
            </w:pPr>
            <w:r w:rsidRPr="00C97908">
              <w:rPr>
                <w:sz w:val="16"/>
                <w:szCs w:val="16"/>
                <w:lang w:val="en-US"/>
              </w:rPr>
              <w:t>3,12</w:t>
            </w:r>
          </w:p>
        </w:tc>
      </w:tr>
      <w:tr w:rsidR="001B2176" w:rsidRPr="00B40365" w14:paraId="6EE51AE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B59B0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C0A20F6" w14:textId="77777777" w:rsidR="001B2176" w:rsidRPr="00B40365" w:rsidRDefault="001B2176" w:rsidP="000E6A03">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7B9F2BAC" w14:textId="77777777" w:rsidR="001B2176" w:rsidRPr="00C97908" w:rsidRDefault="001B2176" w:rsidP="000E6A03">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245B600F" w14:textId="77777777" w:rsidR="001B2176" w:rsidRPr="00C97908" w:rsidRDefault="001B2176" w:rsidP="000E6A03">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080F07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15,300</w:t>
            </w:r>
          </w:p>
        </w:tc>
        <w:tc>
          <w:tcPr>
            <w:tcW w:w="1518" w:type="dxa"/>
            <w:gridSpan w:val="2"/>
            <w:tcBorders>
              <w:top w:val="nil"/>
              <w:bottom w:val="single" w:sz="2" w:space="0" w:color="auto"/>
            </w:tcBorders>
            <w:vAlign w:val="center"/>
          </w:tcPr>
          <w:p w14:paraId="4D952CD1" w14:textId="77777777" w:rsidR="001B2176" w:rsidRPr="00C97908" w:rsidRDefault="001B2176" w:rsidP="000E6A03">
            <w:pPr>
              <w:jc w:val="center"/>
              <w:rPr>
                <w:sz w:val="16"/>
                <w:szCs w:val="16"/>
                <w:lang w:val="en-US"/>
              </w:rPr>
            </w:pPr>
            <w:r w:rsidRPr="00C97908">
              <w:rPr>
                <w:sz w:val="16"/>
                <w:szCs w:val="16"/>
                <w:lang w:val="en-US"/>
              </w:rPr>
              <w:t>4,59</w:t>
            </w:r>
          </w:p>
        </w:tc>
      </w:tr>
      <w:tr w:rsidR="001B2176" w:rsidRPr="00B40365" w14:paraId="18E4A3B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44F21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E0954B7" w14:textId="77777777" w:rsidR="001B2176" w:rsidRPr="00B40365" w:rsidRDefault="001B2176" w:rsidP="000E6A03">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4703FF4B" w14:textId="77777777" w:rsidR="001B2176" w:rsidRPr="00C97908" w:rsidRDefault="001B2176" w:rsidP="000E6A03">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7F65C22C"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DD721B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3,000</w:t>
            </w:r>
          </w:p>
        </w:tc>
        <w:tc>
          <w:tcPr>
            <w:tcW w:w="1518" w:type="dxa"/>
            <w:gridSpan w:val="2"/>
            <w:tcBorders>
              <w:top w:val="nil"/>
              <w:bottom w:val="single" w:sz="2" w:space="0" w:color="auto"/>
            </w:tcBorders>
            <w:vAlign w:val="center"/>
          </w:tcPr>
          <w:p w14:paraId="4134927D" w14:textId="77777777" w:rsidR="001B2176" w:rsidRPr="00C97908" w:rsidRDefault="001B2176" w:rsidP="000E6A03">
            <w:pPr>
              <w:jc w:val="center"/>
              <w:rPr>
                <w:sz w:val="16"/>
                <w:szCs w:val="16"/>
                <w:lang w:val="en-US"/>
              </w:rPr>
            </w:pPr>
            <w:r w:rsidRPr="00C97908">
              <w:rPr>
                <w:sz w:val="16"/>
                <w:szCs w:val="16"/>
                <w:lang w:val="en-US"/>
              </w:rPr>
              <w:t>0,90</w:t>
            </w:r>
          </w:p>
        </w:tc>
      </w:tr>
      <w:tr w:rsidR="001B2176" w:rsidRPr="00B40365" w14:paraId="57C8EEE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6AA42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428A791" w14:textId="77777777" w:rsidR="001B2176" w:rsidRPr="00B40365" w:rsidRDefault="001B2176" w:rsidP="000E6A03">
            <w:pPr>
              <w:jc w:val="center"/>
              <w:rPr>
                <w:sz w:val="16"/>
                <w:szCs w:val="16"/>
                <w:lang w:val="en-US"/>
              </w:rPr>
            </w:pPr>
            <w:r w:rsidRPr="00B40365">
              <w:rPr>
                <w:sz w:val="16"/>
                <w:szCs w:val="16"/>
                <w:lang w:val="en-US"/>
              </w:rPr>
              <w:t>5009089</w:t>
            </w:r>
          </w:p>
        </w:tc>
        <w:tc>
          <w:tcPr>
            <w:tcW w:w="4238" w:type="dxa"/>
            <w:gridSpan w:val="4"/>
            <w:tcBorders>
              <w:top w:val="nil"/>
              <w:bottom w:val="single" w:sz="2" w:space="0" w:color="auto"/>
            </w:tcBorders>
            <w:vAlign w:val="center"/>
          </w:tcPr>
          <w:p w14:paraId="76B12403" w14:textId="77777777" w:rsidR="001B2176" w:rsidRPr="00C97908" w:rsidRDefault="001B2176" w:rsidP="000E6A03">
            <w:pPr>
              <w:rPr>
                <w:sz w:val="16"/>
                <w:szCs w:val="16"/>
                <w:lang w:val="en-US"/>
              </w:rPr>
            </w:pPr>
            <w:r w:rsidRPr="00C97908">
              <w:rPr>
                <w:sz w:val="16"/>
                <w:szCs w:val="16"/>
                <w:lang w:val="en-US"/>
              </w:rPr>
              <w:t>Profil de montaj perforat</w:t>
            </w:r>
          </w:p>
        </w:tc>
        <w:tc>
          <w:tcPr>
            <w:tcW w:w="998" w:type="dxa"/>
            <w:gridSpan w:val="3"/>
            <w:tcBorders>
              <w:top w:val="nil"/>
              <w:bottom w:val="single" w:sz="2" w:space="0" w:color="auto"/>
            </w:tcBorders>
            <w:vAlign w:val="center"/>
          </w:tcPr>
          <w:p w14:paraId="04BF8C17"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6E11B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120,000</w:t>
            </w:r>
          </w:p>
        </w:tc>
        <w:tc>
          <w:tcPr>
            <w:tcW w:w="1518" w:type="dxa"/>
            <w:gridSpan w:val="2"/>
            <w:tcBorders>
              <w:top w:val="nil"/>
              <w:bottom w:val="single" w:sz="2" w:space="0" w:color="auto"/>
            </w:tcBorders>
            <w:vAlign w:val="center"/>
          </w:tcPr>
          <w:p w14:paraId="70AA7EA2" w14:textId="77777777" w:rsidR="001B2176" w:rsidRPr="00C97908" w:rsidRDefault="001B2176" w:rsidP="000E6A03">
            <w:pPr>
              <w:jc w:val="center"/>
              <w:rPr>
                <w:sz w:val="16"/>
                <w:szCs w:val="16"/>
                <w:lang w:val="en-US"/>
              </w:rPr>
            </w:pPr>
            <w:r w:rsidRPr="00C97908">
              <w:rPr>
                <w:sz w:val="16"/>
                <w:szCs w:val="16"/>
                <w:lang w:val="en-US"/>
              </w:rPr>
              <w:t>36,00</w:t>
            </w:r>
          </w:p>
        </w:tc>
      </w:tr>
      <w:tr w:rsidR="001B2176" w:rsidRPr="00B40365" w14:paraId="79ECC69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8317D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A35BAB2" w14:textId="77777777" w:rsidR="001B2176" w:rsidRPr="00B40365" w:rsidRDefault="001B2176" w:rsidP="000E6A03">
            <w:pPr>
              <w:jc w:val="center"/>
              <w:rPr>
                <w:sz w:val="16"/>
                <w:szCs w:val="16"/>
                <w:lang w:val="en-US"/>
              </w:rPr>
            </w:pPr>
            <w:r w:rsidRPr="00B40365">
              <w:rPr>
                <w:sz w:val="16"/>
                <w:szCs w:val="16"/>
                <w:lang w:val="en-US"/>
              </w:rPr>
              <w:t>5009101</w:t>
            </w:r>
          </w:p>
        </w:tc>
        <w:tc>
          <w:tcPr>
            <w:tcW w:w="4238" w:type="dxa"/>
            <w:gridSpan w:val="4"/>
            <w:tcBorders>
              <w:top w:val="nil"/>
              <w:bottom w:val="single" w:sz="2" w:space="0" w:color="auto"/>
            </w:tcBorders>
            <w:vAlign w:val="center"/>
          </w:tcPr>
          <w:p w14:paraId="4A47E540" w14:textId="77777777" w:rsidR="001B2176" w:rsidRPr="00C97908" w:rsidRDefault="001B2176" w:rsidP="000E6A03">
            <w:pPr>
              <w:rPr>
                <w:sz w:val="16"/>
                <w:szCs w:val="16"/>
                <w:lang w:val="en-US"/>
              </w:rPr>
            </w:pPr>
            <w:r w:rsidRPr="00C97908">
              <w:rPr>
                <w:sz w:val="16"/>
                <w:szCs w:val="16"/>
                <w:lang w:val="en-US"/>
              </w:rPr>
              <w:t>Butoane de montaj</w:t>
            </w:r>
          </w:p>
        </w:tc>
        <w:tc>
          <w:tcPr>
            <w:tcW w:w="998" w:type="dxa"/>
            <w:gridSpan w:val="3"/>
            <w:tcBorders>
              <w:top w:val="nil"/>
              <w:bottom w:val="single" w:sz="2" w:space="0" w:color="auto"/>
            </w:tcBorders>
            <w:vAlign w:val="center"/>
          </w:tcPr>
          <w:p w14:paraId="4332B6FF" w14:textId="77777777" w:rsidR="001B2176" w:rsidRPr="00C97908" w:rsidRDefault="001B2176" w:rsidP="000E6A03">
            <w:pPr>
              <w:jc w:val="center"/>
              <w:rPr>
                <w:sz w:val="16"/>
                <w:szCs w:val="16"/>
                <w:lang w:val="en-US"/>
              </w:rPr>
            </w:pPr>
            <w:r w:rsidRPr="00C97908">
              <w:rPr>
                <w:sz w:val="16"/>
                <w:szCs w:val="16"/>
                <w:lang w:val="en-US"/>
              </w:rPr>
              <w:t>1000 buc</w:t>
            </w:r>
          </w:p>
        </w:tc>
        <w:tc>
          <w:tcPr>
            <w:tcW w:w="1106" w:type="dxa"/>
            <w:gridSpan w:val="3"/>
            <w:tcBorders>
              <w:top w:val="nil"/>
              <w:bottom w:val="single" w:sz="2" w:space="0" w:color="auto"/>
            </w:tcBorders>
            <w:vAlign w:val="center"/>
          </w:tcPr>
          <w:p w14:paraId="0BA319F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0,053</w:t>
            </w:r>
          </w:p>
        </w:tc>
        <w:tc>
          <w:tcPr>
            <w:tcW w:w="1518" w:type="dxa"/>
            <w:gridSpan w:val="2"/>
            <w:tcBorders>
              <w:top w:val="nil"/>
              <w:bottom w:val="single" w:sz="2" w:space="0" w:color="auto"/>
            </w:tcBorders>
            <w:vAlign w:val="center"/>
          </w:tcPr>
          <w:p w14:paraId="0B27336E" w14:textId="77777777" w:rsidR="001B2176" w:rsidRPr="00C97908" w:rsidRDefault="001B2176" w:rsidP="000E6A03">
            <w:pPr>
              <w:jc w:val="center"/>
              <w:rPr>
                <w:sz w:val="16"/>
                <w:szCs w:val="16"/>
                <w:lang w:val="en-US"/>
              </w:rPr>
            </w:pPr>
            <w:r w:rsidRPr="00C97908">
              <w:rPr>
                <w:sz w:val="16"/>
                <w:szCs w:val="16"/>
                <w:lang w:val="en-US"/>
              </w:rPr>
              <w:t>0,016</w:t>
            </w:r>
          </w:p>
        </w:tc>
      </w:tr>
      <w:tr w:rsidR="001B2176" w:rsidRPr="00B40365" w14:paraId="74AE21C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8C9C6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C59D359" w14:textId="77777777" w:rsidR="001B2176" w:rsidRPr="00B40365" w:rsidRDefault="001B2176" w:rsidP="000E6A03">
            <w:pPr>
              <w:jc w:val="center"/>
              <w:rPr>
                <w:sz w:val="16"/>
                <w:szCs w:val="16"/>
                <w:lang w:val="en-US"/>
              </w:rPr>
            </w:pPr>
            <w:r w:rsidRPr="00B40365">
              <w:rPr>
                <w:sz w:val="16"/>
                <w:szCs w:val="16"/>
                <w:lang w:val="en-US"/>
              </w:rPr>
              <w:t>5009623</w:t>
            </w:r>
          </w:p>
        </w:tc>
        <w:tc>
          <w:tcPr>
            <w:tcW w:w="4238" w:type="dxa"/>
            <w:gridSpan w:val="4"/>
            <w:tcBorders>
              <w:top w:val="nil"/>
              <w:bottom w:val="single" w:sz="2" w:space="0" w:color="auto"/>
            </w:tcBorders>
            <w:vAlign w:val="center"/>
          </w:tcPr>
          <w:p w14:paraId="0D0DB754" w14:textId="77777777" w:rsidR="001B2176" w:rsidRPr="00C97908" w:rsidRDefault="001B2176" w:rsidP="000E6A03">
            <w:pPr>
              <w:rPr>
                <w:sz w:val="16"/>
                <w:szCs w:val="16"/>
                <w:lang w:val="en-US"/>
              </w:rPr>
            </w:pPr>
            <w:r w:rsidRPr="00C97908">
              <w:rPr>
                <w:sz w:val="16"/>
                <w:szCs w:val="16"/>
                <w:lang w:val="en-US"/>
              </w:rPr>
              <w:t>Banda "К226"</w:t>
            </w:r>
          </w:p>
        </w:tc>
        <w:tc>
          <w:tcPr>
            <w:tcW w:w="998" w:type="dxa"/>
            <w:gridSpan w:val="3"/>
            <w:tcBorders>
              <w:top w:val="nil"/>
              <w:bottom w:val="single" w:sz="2" w:space="0" w:color="auto"/>
            </w:tcBorders>
            <w:vAlign w:val="center"/>
          </w:tcPr>
          <w:p w14:paraId="623EDB9E" w14:textId="77777777" w:rsidR="001B2176" w:rsidRPr="00C97908" w:rsidRDefault="001B2176" w:rsidP="000E6A03">
            <w:pPr>
              <w:jc w:val="center"/>
              <w:rPr>
                <w:sz w:val="16"/>
                <w:szCs w:val="16"/>
                <w:lang w:val="en-US"/>
              </w:rPr>
            </w:pPr>
            <w:r w:rsidRPr="00C97908">
              <w:rPr>
                <w:sz w:val="16"/>
                <w:szCs w:val="16"/>
                <w:lang w:val="en-US"/>
              </w:rPr>
              <w:t>100 m</w:t>
            </w:r>
          </w:p>
        </w:tc>
        <w:tc>
          <w:tcPr>
            <w:tcW w:w="1106" w:type="dxa"/>
            <w:gridSpan w:val="3"/>
            <w:tcBorders>
              <w:top w:val="nil"/>
              <w:bottom w:val="single" w:sz="2" w:space="0" w:color="auto"/>
            </w:tcBorders>
            <w:vAlign w:val="center"/>
          </w:tcPr>
          <w:p w14:paraId="207C2EE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0,100</w:t>
            </w:r>
          </w:p>
        </w:tc>
        <w:tc>
          <w:tcPr>
            <w:tcW w:w="1518" w:type="dxa"/>
            <w:gridSpan w:val="2"/>
            <w:tcBorders>
              <w:top w:val="nil"/>
              <w:bottom w:val="single" w:sz="2" w:space="0" w:color="auto"/>
            </w:tcBorders>
            <w:vAlign w:val="center"/>
          </w:tcPr>
          <w:p w14:paraId="571FA948" w14:textId="77777777" w:rsidR="001B2176" w:rsidRPr="00C97908" w:rsidRDefault="001B2176" w:rsidP="000E6A03">
            <w:pPr>
              <w:jc w:val="center"/>
              <w:rPr>
                <w:sz w:val="16"/>
                <w:szCs w:val="16"/>
                <w:lang w:val="en-US"/>
              </w:rPr>
            </w:pPr>
            <w:r w:rsidRPr="00C97908">
              <w:rPr>
                <w:sz w:val="16"/>
                <w:szCs w:val="16"/>
                <w:lang w:val="en-US"/>
              </w:rPr>
              <w:t>0,03</w:t>
            </w:r>
          </w:p>
        </w:tc>
      </w:tr>
      <w:tr w:rsidR="001B2176" w:rsidRPr="00B40365" w14:paraId="4D2E338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53658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569C9F9" w14:textId="77777777" w:rsidR="001B2176" w:rsidRPr="00B40365" w:rsidRDefault="001B2176" w:rsidP="000E6A03">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36763391" w14:textId="77777777" w:rsidR="001B2176" w:rsidRPr="00C97908" w:rsidRDefault="001B2176" w:rsidP="000E6A03">
            <w:pPr>
              <w:rPr>
                <w:sz w:val="16"/>
                <w:szCs w:val="16"/>
                <w:lang w:val="en-US"/>
              </w:rPr>
            </w:pPr>
            <w:r w:rsidRPr="00C97908">
              <w:rPr>
                <w:sz w:val="16"/>
                <w:szCs w:val="16"/>
                <w:lang w:val="en-US"/>
              </w:rPr>
              <w:t>Panglica lipicioasa de izolare pe compound de policasina, marca "ЛСЭПЛ", latime 20-30 mm, grosime 0,14 - 0,19 mm, inclusiv</w:t>
            </w:r>
          </w:p>
        </w:tc>
        <w:tc>
          <w:tcPr>
            <w:tcW w:w="998" w:type="dxa"/>
            <w:gridSpan w:val="3"/>
            <w:tcBorders>
              <w:top w:val="nil"/>
              <w:bottom w:val="single" w:sz="2" w:space="0" w:color="auto"/>
            </w:tcBorders>
            <w:vAlign w:val="center"/>
          </w:tcPr>
          <w:p w14:paraId="6FA520E8"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CEC5F5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0,420</w:t>
            </w:r>
          </w:p>
        </w:tc>
        <w:tc>
          <w:tcPr>
            <w:tcW w:w="1518" w:type="dxa"/>
            <w:gridSpan w:val="2"/>
            <w:tcBorders>
              <w:top w:val="nil"/>
              <w:bottom w:val="single" w:sz="2" w:space="0" w:color="auto"/>
            </w:tcBorders>
            <w:vAlign w:val="center"/>
          </w:tcPr>
          <w:p w14:paraId="031163CC" w14:textId="77777777" w:rsidR="001B2176" w:rsidRPr="00C97908" w:rsidRDefault="001B2176" w:rsidP="000E6A03">
            <w:pPr>
              <w:jc w:val="center"/>
              <w:rPr>
                <w:sz w:val="16"/>
                <w:szCs w:val="16"/>
                <w:lang w:val="en-US"/>
              </w:rPr>
            </w:pPr>
            <w:r w:rsidRPr="00C97908">
              <w:rPr>
                <w:sz w:val="16"/>
                <w:szCs w:val="16"/>
                <w:lang w:val="en-US"/>
              </w:rPr>
              <w:t>0,126</w:t>
            </w:r>
          </w:p>
        </w:tc>
      </w:tr>
      <w:tr w:rsidR="001B2176" w:rsidRPr="00B40365" w14:paraId="0E0C3C5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7B47D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47EE6E2" w14:textId="77777777" w:rsidR="001B2176" w:rsidRPr="00B40365" w:rsidRDefault="001B2176" w:rsidP="000E6A03">
            <w:pPr>
              <w:jc w:val="center"/>
              <w:rPr>
                <w:sz w:val="16"/>
                <w:szCs w:val="16"/>
                <w:lang w:val="en-US"/>
              </w:rPr>
            </w:pPr>
            <w:r w:rsidRPr="00B40365">
              <w:rPr>
                <w:sz w:val="16"/>
                <w:szCs w:val="16"/>
                <w:lang w:val="en-US"/>
              </w:rPr>
              <w:t>331002</w:t>
            </w:r>
          </w:p>
        </w:tc>
        <w:tc>
          <w:tcPr>
            <w:tcW w:w="4238" w:type="dxa"/>
            <w:gridSpan w:val="4"/>
            <w:tcBorders>
              <w:top w:val="nil"/>
              <w:bottom w:val="single" w:sz="2" w:space="0" w:color="auto"/>
            </w:tcBorders>
            <w:vAlign w:val="center"/>
          </w:tcPr>
          <w:p w14:paraId="636C2A4B" w14:textId="77777777" w:rsidR="001B2176" w:rsidRPr="00C97908" w:rsidRDefault="001B2176" w:rsidP="000E6A03">
            <w:pPr>
              <w:rPr>
                <w:sz w:val="16"/>
                <w:szCs w:val="16"/>
                <w:lang w:val="en-US"/>
              </w:rPr>
            </w:pPr>
            <w:r w:rsidRPr="00C97908">
              <w:rPr>
                <w:sz w:val="16"/>
                <w:szCs w:val="16"/>
                <w:lang w:val="en-US"/>
              </w:rPr>
              <w:t>Masini de gaurit</w:t>
            </w:r>
          </w:p>
        </w:tc>
        <w:tc>
          <w:tcPr>
            <w:tcW w:w="998" w:type="dxa"/>
            <w:gridSpan w:val="3"/>
            <w:tcBorders>
              <w:top w:val="nil"/>
              <w:bottom w:val="single" w:sz="2" w:space="0" w:color="auto"/>
            </w:tcBorders>
            <w:vAlign w:val="center"/>
          </w:tcPr>
          <w:p w14:paraId="479F5B72"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783FEA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1,090</w:t>
            </w:r>
          </w:p>
        </w:tc>
        <w:tc>
          <w:tcPr>
            <w:tcW w:w="1518" w:type="dxa"/>
            <w:gridSpan w:val="2"/>
            <w:tcBorders>
              <w:top w:val="nil"/>
              <w:bottom w:val="single" w:sz="2" w:space="0" w:color="auto"/>
              <w:right w:val="single" w:sz="4" w:space="0" w:color="auto"/>
            </w:tcBorders>
            <w:vAlign w:val="center"/>
          </w:tcPr>
          <w:p w14:paraId="2DCC34A4" w14:textId="77777777" w:rsidR="001B2176" w:rsidRPr="00C97908" w:rsidRDefault="001B2176" w:rsidP="000E6A03">
            <w:pPr>
              <w:jc w:val="center"/>
              <w:rPr>
                <w:sz w:val="16"/>
                <w:szCs w:val="16"/>
                <w:lang w:val="en-US"/>
              </w:rPr>
            </w:pPr>
            <w:r w:rsidRPr="00C97908">
              <w:rPr>
                <w:sz w:val="16"/>
                <w:szCs w:val="16"/>
                <w:lang w:val="en-US"/>
              </w:rPr>
              <w:t>0,327</w:t>
            </w:r>
          </w:p>
        </w:tc>
      </w:tr>
      <w:tr w:rsidR="001B2176" w:rsidRPr="009B70F2" w14:paraId="610F2C54"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748BE3" w14:textId="77777777" w:rsidR="001B2176" w:rsidRPr="005E2CA0" w:rsidRDefault="001B2176" w:rsidP="000E6A03">
            <w:pPr>
              <w:jc w:val="center"/>
              <w:rPr>
                <w:b/>
                <w:bCs/>
                <w:sz w:val="22"/>
                <w:szCs w:val="22"/>
                <w:lang w:val="en-US"/>
              </w:rPr>
            </w:pPr>
            <w:r w:rsidRPr="005E2CA0">
              <w:rPr>
                <w:b/>
                <w:bCs/>
                <w:sz w:val="22"/>
                <w:szCs w:val="22"/>
                <w:lang w:val="en-US"/>
              </w:rPr>
              <w:t>59</w:t>
            </w:r>
          </w:p>
        </w:tc>
        <w:tc>
          <w:tcPr>
            <w:tcW w:w="1366" w:type="dxa"/>
            <w:gridSpan w:val="3"/>
            <w:tcBorders>
              <w:top w:val="single" w:sz="4" w:space="0" w:color="auto"/>
              <w:bottom w:val="single" w:sz="4" w:space="0" w:color="auto"/>
            </w:tcBorders>
            <w:vAlign w:val="center"/>
          </w:tcPr>
          <w:p w14:paraId="40273D9C" w14:textId="77777777" w:rsidR="001B2176" w:rsidRPr="005E2CA0" w:rsidRDefault="001B2176" w:rsidP="000E6A03">
            <w:pPr>
              <w:jc w:val="center"/>
              <w:rPr>
                <w:b/>
                <w:bCs/>
                <w:sz w:val="22"/>
                <w:szCs w:val="22"/>
                <w:lang w:val="en-US"/>
              </w:rPr>
            </w:pPr>
            <w:r w:rsidRPr="005E2CA0">
              <w:rPr>
                <w:b/>
                <w:bCs/>
                <w:sz w:val="22"/>
                <w:szCs w:val="22"/>
                <w:lang w:val="en-US"/>
              </w:rPr>
              <w:t>10-08-003-03</w:t>
            </w:r>
          </w:p>
        </w:tc>
        <w:tc>
          <w:tcPr>
            <w:tcW w:w="4254" w:type="dxa"/>
            <w:gridSpan w:val="5"/>
            <w:tcBorders>
              <w:top w:val="single" w:sz="4" w:space="0" w:color="auto"/>
              <w:bottom w:val="single" w:sz="4" w:space="0" w:color="auto"/>
            </w:tcBorders>
          </w:tcPr>
          <w:p w14:paraId="3C7361B7" w14:textId="77777777" w:rsidR="001B2176" w:rsidRPr="005E2CA0" w:rsidRDefault="001B2176" w:rsidP="000E6A03">
            <w:pPr>
              <w:rPr>
                <w:b/>
                <w:bCs/>
                <w:sz w:val="2"/>
                <w:szCs w:val="2"/>
                <w:lang w:val="en-US"/>
              </w:rPr>
            </w:pPr>
            <w:r w:rsidRPr="005E2CA0">
              <w:rPr>
                <w:b/>
                <w:bCs/>
                <w:sz w:val="22"/>
                <w:szCs w:val="22"/>
                <w:lang w:val="en-US"/>
              </w:rPr>
              <w:t>Dispozitive: bloc de alimentare</w:t>
            </w:r>
          </w:p>
          <w:p w14:paraId="31786D5E"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7408785A"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3FE004C"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425E10CB" w14:textId="77777777" w:rsidR="001B2176" w:rsidRPr="005E2CA0" w:rsidRDefault="001B2176" w:rsidP="000E6A03">
            <w:pPr>
              <w:jc w:val="center"/>
              <w:rPr>
                <w:b/>
                <w:bCs/>
                <w:sz w:val="22"/>
                <w:szCs w:val="22"/>
                <w:lang w:val="en-US"/>
              </w:rPr>
            </w:pPr>
            <w:r w:rsidRPr="005E2CA0">
              <w:rPr>
                <w:b/>
                <w:bCs/>
                <w:sz w:val="22"/>
                <w:szCs w:val="22"/>
                <w:lang w:val="en-US"/>
              </w:rPr>
              <w:t>9,000</w:t>
            </w:r>
          </w:p>
          <w:p w14:paraId="2DB70387" w14:textId="77777777" w:rsidR="001B2176" w:rsidRPr="009B70F2" w:rsidRDefault="001B2176" w:rsidP="000E6A03">
            <w:pPr>
              <w:jc w:val="center"/>
              <w:rPr>
                <w:sz w:val="2"/>
                <w:szCs w:val="2"/>
                <w:lang w:val="en-US"/>
              </w:rPr>
            </w:pPr>
          </w:p>
        </w:tc>
      </w:tr>
      <w:tr w:rsidR="001B2176" w:rsidRPr="00B40365" w14:paraId="58F69CC7"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248E0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B6856A9" w14:textId="77777777" w:rsidR="001B2176" w:rsidRPr="00B40365" w:rsidRDefault="001B2176" w:rsidP="000E6A03">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CD1883A" w14:textId="77777777" w:rsidR="001B2176" w:rsidRPr="00C97908" w:rsidRDefault="001B2176" w:rsidP="000E6A03">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D641C92"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4A8DE7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5,000</w:t>
            </w:r>
          </w:p>
        </w:tc>
        <w:tc>
          <w:tcPr>
            <w:tcW w:w="1518" w:type="dxa"/>
            <w:gridSpan w:val="2"/>
            <w:tcBorders>
              <w:top w:val="nil"/>
              <w:bottom w:val="single" w:sz="2" w:space="0" w:color="auto"/>
            </w:tcBorders>
            <w:vAlign w:val="center"/>
          </w:tcPr>
          <w:p w14:paraId="1D6C25E6" w14:textId="77777777" w:rsidR="001B2176" w:rsidRPr="00C97908" w:rsidRDefault="001B2176" w:rsidP="000E6A03">
            <w:pPr>
              <w:jc w:val="center"/>
              <w:rPr>
                <w:sz w:val="16"/>
                <w:szCs w:val="16"/>
                <w:lang w:val="en-US"/>
              </w:rPr>
            </w:pPr>
            <w:r w:rsidRPr="00C97908">
              <w:rPr>
                <w:sz w:val="16"/>
                <w:szCs w:val="16"/>
                <w:lang w:val="en-US"/>
              </w:rPr>
              <w:t>45,00</w:t>
            </w:r>
          </w:p>
        </w:tc>
      </w:tr>
      <w:tr w:rsidR="001B2176" w:rsidRPr="00B40365" w14:paraId="7AEE4A4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E96F4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15F1A10" w14:textId="77777777" w:rsidR="001B2176" w:rsidRPr="00B40365" w:rsidRDefault="001B2176" w:rsidP="000E6A03">
            <w:pPr>
              <w:jc w:val="center"/>
              <w:rPr>
                <w:sz w:val="16"/>
                <w:szCs w:val="16"/>
                <w:lang w:val="en-US"/>
              </w:rPr>
            </w:pPr>
            <w:r w:rsidRPr="00B40365">
              <w:rPr>
                <w:sz w:val="16"/>
                <w:szCs w:val="16"/>
                <w:lang w:val="en-US"/>
              </w:rPr>
              <w:t>1011963</w:t>
            </w:r>
          </w:p>
        </w:tc>
        <w:tc>
          <w:tcPr>
            <w:tcW w:w="4238" w:type="dxa"/>
            <w:gridSpan w:val="4"/>
            <w:tcBorders>
              <w:top w:val="nil"/>
              <w:bottom w:val="single" w:sz="2" w:space="0" w:color="auto"/>
            </w:tcBorders>
            <w:vAlign w:val="center"/>
          </w:tcPr>
          <w:p w14:paraId="5877A9C8" w14:textId="77777777" w:rsidR="001B2176" w:rsidRPr="00C97908" w:rsidRDefault="001B2176" w:rsidP="000E6A03">
            <w:pPr>
              <w:rPr>
                <w:sz w:val="16"/>
                <w:szCs w:val="16"/>
                <w:lang w:val="en-US"/>
              </w:rPr>
            </w:pPr>
            <w:r w:rsidRPr="00C97908">
              <w:rPr>
                <w:sz w:val="16"/>
                <w:szCs w:val="16"/>
                <w:lang w:val="en-US"/>
              </w:rPr>
              <w:t>Colofoniu de pin</w:t>
            </w:r>
          </w:p>
        </w:tc>
        <w:tc>
          <w:tcPr>
            <w:tcW w:w="998" w:type="dxa"/>
            <w:gridSpan w:val="3"/>
            <w:tcBorders>
              <w:top w:val="nil"/>
              <w:bottom w:val="single" w:sz="2" w:space="0" w:color="auto"/>
            </w:tcBorders>
            <w:vAlign w:val="center"/>
          </w:tcPr>
          <w:p w14:paraId="01B952EC"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DAEE57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0,0016</w:t>
            </w:r>
          </w:p>
        </w:tc>
        <w:tc>
          <w:tcPr>
            <w:tcW w:w="1518" w:type="dxa"/>
            <w:gridSpan w:val="2"/>
            <w:tcBorders>
              <w:top w:val="nil"/>
              <w:bottom w:val="single" w:sz="2" w:space="0" w:color="auto"/>
            </w:tcBorders>
            <w:vAlign w:val="center"/>
          </w:tcPr>
          <w:p w14:paraId="79A64692" w14:textId="77777777" w:rsidR="001B2176" w:rsidRPr="00C97908" w:rsidRDefault="001B2176" w:rsidP="000E6A03">
            <w:pPr>
              <w:jc w:val="center"/>
              <w:rPr>
                <w:sz w:val="16"/>
                <w:szCs w:val="16"/>
                <w:lang w:val="en-US"/>
              </w:rPr>
            </w:pPr>
            <w:r w:rsidRPr="00C97908">
              <w:rPr>
                <w:sz w:val="16"/>
                <w:szCs w:val="16"/>
                <w:lang w:val="en-US"/>
              </w:rPr>
              <w:t>0,014</w:t>
            </w:r>
          </w:p>
        </w:tc>
      </w:tr>
      <w:tr w:rsidR="001B2176" w:rsidRPr="00B40365" w14:paraId="7066FD5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A517C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28F1DB7" w14:textId="77777777" w:rsidR="001B2176" w:rsidRPr="00B40365" w:rsidRDefault="001B2176" w:rsidP="000E6A03">
            <w:pPr>
              <w:jc w:val="center"/>
              <w:rPr>
                <w:sz w:val="16"/>
                <w:szCs w:val="16"/>
                <w:lang w:val="en-US"/>
              </w:rPr>
            </w:pPr>
            <w:r w:rsidRPr="00B40365">
              <w:rPr>
                <w:sz w:val="16"/>
                <w:szCs w:val="16"/>
                <w:lang w:val="en-US"/>
              </w:rPr>
              <w:t>1012206</w:t>
            </w:r>
          </w:p>
        </w:tc>
        <w:tc>
          <w:tcPr>
            <w:tcW w:w="4238" w:type="dxa"/>
            <w:gridSpan w:val="4"/>
            <w:tcBorders>
              <w:top w:val="nil"/>
              <w:bottom w:val="single" w:sz="2" w:space="0" w:color="auto"/>
            </w:tcBorders>
            <w:vAlign w:val="center"/>
          </w:tcPr>
          <w:p w14:paraId="3773D431" w14:textId="77777777" w:rsidR="001B2176" w:rsidRPr="00C97908" w:rsidRDefault="001B2176" w:rsidP="000E6A03">
            <w:pPr>
              <w:rPr>
                <w:sz w:val="16"/>
                <w:szCs w:val="16"/>
                <w:lang w:val="en-US"/>
              </w:rPr>
            </w:pPr>
            <w:r w:rsidRPr="00C97908">
              <w:rPr>
                <w:sz w:val="16"/>
                <w:szCs w:val="16"/>
                <w:lang w:val="en-US"/>
              </w:rPr>
              <w:t>Dibluri din masa plastica, suruburi 12х70 mm</w:t>
            </w:r>
          </w:p>
        </w:tc>
        <w:tc>
          <w:tcPr>
            <w:tcW w:w="998" w:type="dxa"/>
            <w:gridSpan w:val="3"/>
            <w:tcBorders>
              <w:top w:val="nil"/>
              <w:bottom w:val="single" w:sz="2" w:space="0" w:color="auto"/>
            </w:tcBorders>
            <w:vAlign w:val="center"/>
          </w:tcPr>
          <w:p w14:paraId="71A0260D" w14:textId="77777777" w:rsidR="001B2176" w:rsidRPr="00C97908" w:rsidRDefault="001B2176" w:rsidP="000E6A03">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7E0C12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0,300</w:t>
            </w:r>
          </w:p>
        </w:tc>
        <w:tc>
          <w:tcPr>
            <w:tcW w:w="1518" w:type="dxa"/>
            <w:gridSpan w:val="2"/>
            <w:tcBorders>
              <w:top w:val="nil"/>
              <w:bottom w:val="single" w:sz="2" w:space="0" w:color="auto"/>
            </w:tcBorders>
            <w:vAlign w:val="center"/>
          </w:tcPr>
          <w:p w14:paraId="745EB587" w14:textId="77777777" w:rsidR="001B2176" w:rsidRPr="00C97908" w:rsidRDefault="001B2176" w:rsidP="000E6A03">
            <w:pPr>
              <w:jc w:val="center"/>
              <w:rPr>
                <w:sz w:val="16"/>
                <w:szCs w:val="16"/>
                <w:lang w:val="en-US"/>
              </w:rPr>
            </w:pPr>
            <w:r w:rsidRPr="00C97908">
              <w:rPr>
                <w:sz w:val="16"/>
                <w:szCs w:val="16"/>
                <w:lang w:val="en-US"/>
              </w:rPr>
              <w:t>2,70</w:t>
            </w:r>
          </w:p>
        </w:tc>
      </w:tr>
      <w:tr w:rsidR="001B2176" w:rsidRPr="00B40365" w14:paraId="73A6311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12ECC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3121185" w14:textId="77777777" w:rsidR="001B2176" w:rsidRPr="00B40365" w:rsidRDefault="001B2176" w:rsidP="000E6A03">
            <w:pPr>
              <w:jc w:val="center"/>
              <w:rPr>
                <w:sz w:val="16"/>
                <w:szCs w:val="16"/>
                <w:lang w:val="en-US"/>
              </w:rPr>
            </w:pPr>
            <w:r w:rsidRPr="00B40365">
              <w:rPr>
                <w:sz w:val="16"/>
                <w:szCs w:val="16"/>
                <w:lang w:val="en-US"/>
              </w:rPr>
              <w:t>5220076</w:t>
            </w:r>
          </w:p>
        </w:tc>
        <w:tc>
          <w:tcPr>
            <w:tcW w:w="4238" w:type="dxa"/>
            <w:gridSpan w:val="4"/>
            <w:tcBorders>
              <w:top w:val="nil"/>
              <w:bottom w:val="single" w:sz="2" w:space="0" w:color="auto"/>
            </w:tcBorders>
            <w:vAlign w:val="center"/>
          </w:tcPr>
          <w:p w14:paraId="6736C786" w14:textId="77777777" w:rsidR="001B2176" w:rsidRPr="00C97908" w:rsidRDefault="001B2176" w:rsidP="000E6A03">
            <w:pPr>
              <w:rPr>
                <w:sz w:val="16"/>
                <w:szCs w:val="16"/>
                <w:lang w:val="en-US"/>
              </w:rPr>
            </w:pPr>
            <w:r w:rsidRPr="00C97908">
              <w:rPr>
                <w:sz w:val="16"/>
                <w:szCs w:val="16"/>
                <w:lang w:val="en-US"/>
              </w:rPr>
              <w:t>Aliaje de staniu-plumb fara stibiu, marca "ПОС40"</w:t>
            </w:r>
          </w:p>
        </w:tc>
        <w:tc>
          <w:tcPr>
            <w:tcW w:w="998" w:type="dxa"/>
            <w:gridSpan w:val="3"/>
            <w:tcBorders>
              <w:top w:val="nil"/>
              <w:bottom w:val="single" w:sz="2" w:space="0" w:color="auto"/>
            </w:tcBorders>
            <w:vAlign w:val="center"/>
          </w:tcPr>
          <w:p w14:paraId="3B913FF7"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4FC0D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0,016</w:t>
            </w:r>
          </w:p>
        </w:tc>
        <w:tc>
          <w:tcPr>
            <w:tcW w:w="1518" w:type="dxa"/>
            <w:gridSpan w:val="2"/>
            <w:tcBorders>
              <w:top w:val="nil"/>
              <w:bottom w:val="single" w:sz="2" w:space="0" w:color="auto"/>
            </w:tcBorders>
            <w:vAlign w:val="center"/>
          </w:tcPr>
          <w:p w14:paraId="64A6F231" w14:textId="77777777" w:rsidR="001B2176" w:rsidRPr="00C97908" w:rsidRDefault="001B2176" w:rsidP="000E6A03">
            <w:pPr>
              <w:jc w:val="center"/>
              <w:rPr>
                <w:sz w:val="16"/>
                <w:szCs w:val="16"/>
                <w:lang w:val="en-US"/>
              </w:rPr>
            </w:pPr>
            <w:r w:rsidRPr="00C97908">
              <w:rPr>
                <w:sz w:val="16"/>
                <w:szCs w:val="16"/>
                <w:lang w:val="en-US"/>
              </w:rPr>
              <w:t>0,144</w:t>
            </w:r>
          </w:p>
        </w:tc>
      </w:tr>
      <w:tr w:rsidR="001B2176" w:rsidRPr="00B40365" w14:paraId="0A9B3DD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B54F4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BAEA15E" w14:textId="77777777" w:rsidR="001B2176" w:rsidRPr="00B40365" w:rsidRDefault="001B2176" w:rsidP="000E6A03">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05717FCC" w14:textId="77777777" w:rsidR="001B2176" w:rsidRPr="00C97908" w:rsidRDefault="001B2176" w:rsidP="000E6A03">
            <w:pPr>
              <w:rPr>
                <w:sz w:val="16"/>
                <w:szCs w:val="16"/>
                <w:lang w:val="en-US"/>
              </w:rPr>
            </w:pPr>
            <w:r w:rsidRPr="00C97908">
              <w:rPr>
                <w:sz w:val="16"/>
                <w:szCs w:val="16"/>
                <w:lang w:val="en-US"/>
              </w:rPr>
              <w:t>Masini de gaurit electrice</w:t>
            </w:r>
          </w:p>
        </w:tc>
        <w:tc>
          <w:tcPr>
            <w:tcW w:w="998" w:type="dxa"/>
            <w:gridSpan w:val="3"/>
            <w:tcBorders>
              <w:top w:val="nil"/>
              <w:bottom w:val="single" w:sz="2" w:space="0" w:color="auto"/>
            </w:tcBorders>
            <w:vAlign w:val="center"/>
          </w:tcPr>
          <w:p w14:paraId="6E40771E"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A26BB1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0,130</w:t>
            </w:r>
          </w:p>
        </w:tc>
        <w:tc>
          <w:tcPr>
            <w:tcW w:w="1518" w:type="dxa"/>
            <w:gridSpan w:val="2"/>
            <w:tcBorders>
              <w:top w:val="nil"/>
              <w:bottom w:val="single" w:sz="2" w:space="0" w:color="auto"/>
              <w:right w:val="single" w:sz="4" w:space="0" w:color="auto"/>
            </w:tcBorders>
            <w:vAlign w:val="center"/>
          </w:tcPr>
          <w:p w14:paraId="7AE3A76F" w14:textId="77777777" w:rsidR="001B2176" w:rsidRPr="00C97908" w:rsidRDefault="001B2176" w:rsidP="000E6A03">
            <w:pPr>
              <w:jc w:val="center"/>
              <w:rPr>
                <w:sz w:val="16"/>
                <w:szCs w:val="16"/>
                <w:lang w:val="en-US"/>
              </w:rPr>
            </w:pPr>
            <w:r w:rsidRPr="00C97908">
              <w:rPr>
                <w:sz w:val="16"/>
                <w:szCs w:val="16"/>
                <w:lang w:val="en-US"/>
              </w:rPr>
              <w:t>1,17</w:t>
            </w:r>
          </w:p>
        </w:tc>
      </w:tr>
      <w:tr w:rsidR="001B2176" w:rsidRPr="009B70F2" w14:paraId="4A6E3084"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A140E6" w14:textId="77777777" w:rsidR="001B2176" w:rsidRPr="005E2CA0" w:rsidRDefault="001B2176" w:rsidP="000E6A03">
            <w:pPr>
              <w:jc w:val="center"/>
              <w:rPr>
                <w:b/>
                <w:bCs/>
                <w:sz w:val="22"/>
                <w:szCs w:val="22"/>
                <w:lang w:val="en-US"/>
              </w:rPr>
            </w:pPr>
            <w:r w:rsidRPr="005E2CA0">
              <w:rPr>
                <w:b/>
                <w:bCs/>
                <w:sz w:val="22"/>
                <w:szCs w:val="22"/>
                <w:lang w:val="en-US"/>
              </w:rPr>
              <w:t>60</w:t>
            </w:r>
          </w:p>
        </w:tc>
        <w:tc>
          <w:tcPr>
            <w:tcW w:w="1366" w:type="dxa"/>
            <w:gridSpan w:val="3"/>
            <w:tcBorders>
              <w:top w:val="single" w:sz="4" w:space="0" w:color="auto"/>
              <w:bottom w:val="single" w:sz="4" w:space="0" w:color="auto"/>
            </w:tcBorders>
            <w:vAlign w:val="center"/>
          </w:tcPr>
          <w:p w14:paraId="45436376" w14:textId="77777777" w:rsidR="001B2176" w:rsidRPr="005E2CA0" w:rsidRDefault="001B2176" w:rsidP="000E6A03">
            <w:pPr>
              <w:jc w:val="center"/>
              <w:rPr>
                <w:b/>
                <w:bCs/>
                <w:sz w:val="22"/>
                <w:szCs w:val="22"/>
                <w:lang w:val="en-US"/>
              </w:rPr>
            </w:pPr>
            <w:r w:rsidRPr="005E2CA0">
              <w:rPr>
                <w:b/>
                <w:bCs/>
                <w:sz w:val="22"/>
                <w:szCs w:val="22"/>
                <w:lang w:val="en-US"/>
              </w:rPr>
              <w:t>08-03-593-10</w:t>
            </w:r>
          </w:p>
        </w:tc>
        <w:tc>
          <w:tcPr>
            <w:tcW w:w="4254" w:type="dxa"/>
            <w:gridSpan w:val="5"/>
            <w:tcBorders>
              <w:top w:val="single" w:sz="4" w:space="0" w:color="auto"/>
              <w:bottom w:val="single" w:sz="4" w:space="0" w:color="auto"/>
            </w:tcBorders>
          </w:tcPr>
          <w:p w14:paraId="454B90A4" w14:textId="77777777" w:rsidR="001B2176" w:rsidRPr="005E2CA0" w:rsidRDefault="001B2176" w:rsidP="000E6A03">
            <w:pPr>
              <w:rPr>
                <w:b/>
                <w:bCs/>
                <w:sz w:val="2"/>
                <w:szCs w:val="2"/>
                <w:lang w:val="en-US"/>
              </w:rPr>
            </w:pPr>
            <w:r w:rsidRPr="005E2CA0">
              <w:rPr>
                <w:b/>
                <w:bCs/>
                <w:sz w:val="22"/>
                <w:szCs w:val="22"/>
                <w:lang w:val="en-US"/>
              </w:rPr>
              <w:t>Indicatori de iluminat de perete</w:t>
            </w:r>
          </w:p>
          <w:p w14:paraId="7EF8C2A9"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2850BA7E" w14:textId="77777777" w:rsidR="001B2176" w:rsidRPr="005E2CA0" w:rsidRDefault="001B2176" w:rsidP="000E6A03">
            <w:pPr>
              <w:jc w:val="center"/>
              <w:rPr>
                <w:b/>
                <w:bCs/>
                <w:sz w:val="22"/>
                <w:szCs w:val="22"/>
                <w:lang w:val="en-US"/>
              </w:rPr>
            </w:pPr>
            <w:r w:rsidRPr="005E2CA0">
              <w:rPr>
                <w:b/>
                <w:bCs/>
                <w:sz w:val="22"/>
                <w:szCs w:val="22"/>
                <w:lang w:val="en-US"/>
              </w:rPr>
              <w:t>100 buc</w:t>
            </w:r>
          </w:p>
        </w:tc>
        <w:tc>
          <w:tcPr>
            <w:tcW w:w="1106" w:type="dxa"/>
            <w:gridSpan w:val="3"/>
            <w:tcBorders>
              <w:top w:val="single" w:sz="4" w:space="0" w:color="auto"/>
              <w:bottom w:val="single" w:sz="4" w:space="0" w:color="auto"/>
            </w:tcBorders>
            <w:vAlign w:val="center"/>
          </w:tcPr>
          <w:p w14:paraId="3C0F393C"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2F1374E3" w14:textId="77777777" w:rsidR="001B2176" w:rsidRPr="005E2CA0" w:rsidRDefault="001B2176" w:rsidP="000E6A03">
            <w:pPr>
              <w:jc w:val="center"/>
              <w:rPr>
                <w:b/>
                <w:bCs/>
                <w:sz w:val="22"/>
                <w:szCs w:val="22"/>
                <w:lang w:val="en-US"/>
              </w:rPr>
            </w:pPr>
            <w:r w:rsidRPr="005E2CA0">
              <w:rPr>
                <w:b/>
                <w:bCs/>
                <w:sz w:val="22"/>
                <w:szCs w:val="22"/>
                <w:lang w:val="en-US"/>
              </w:rPr>
              <w:t>0,110</w:t>
            </w:r>
          </w:p>
          <w:p w14:paraId="1877E3E3" w14:textId="77777777" w:rsidR="001B2176" w:rsidRPr="009B70F2" w:rsidRDefault="001B2176" w:rsidP="000E6A03">
            <w:pPr>
              <w:jc w:val="center"/>
              <w:rPr>
                <w:sz w:val="2"/>
                <w:szCs w:val="2"/>
                <w:lang w:val="en-US"/>
              </w:rPr>
            </w:pPr>
          </w:p>
        </w:tc>
      </w:tr>
      <w:tr w:rsidR="001B2176" w:rsidRPr="00B40365" w14:paraId="287BBC7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48028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59504CC" w14:textId="77777777" w:rsidR="001B2176" w:rsidRPr="00B40365" w:rsidRDefault="001B2176" w:rsidP="000E6A03">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0E60292" w14:textId="77777777" w:rsidR="001B2176" w:rsidRPr="00C97908" w:rsidRDefault="001B2176" w:rsidP="000E6A03">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2FD5197"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B2FCA53"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98,200</w:t>
            </w:r>
          </w:p>
        </w:tc>
        <w:tc>
          <w:tcPr>
            <w:tcW w:w="1518" w:type="dxa"/>
            <w:gridSpan w:val="2"/>
            <w:tcBorders>
              <w:top w:val="nil"/>
              <w:bottom w:val="single" w:sz="2" w:space="0" w:color="auto"/>
            </w:tcBorders>
            <w:vAlign w:val="center"/>
          </w:tcPr>
          <w:p w14:paraId="33719C08" w14:textId="77777777" w:rsidR="001B2176" w:rsidRPr="00C97908" w:rsidRDefault="001B2176" w:rsidP="000E6A03">
            <w:pPr>
              <w:jc w:val="center"/>
              <w:rPr>
                <w:sz w:val="16"/>
                <w:szCs w:val="16"/>
                <w:lang w:val="en-US"/>
              </w:rPr>
            </w:pPr>
            <w:r w:rsidRPr="00C97908">
              <w:rPr>
                <w:sz w:val="16"/>
                <w:szCs w:val="16"/>
                <w:lang w:val="en-US"/>
              </w:rPr>
              <w:t>10,802</w:t>
            </w:r>
          </w:p>
        </w:tc>
      </w:tr>
      <w:tr w:rsidR="001B2176" w:rsidRPr="00B40365" w14:paraId="79A90C3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FB029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19F4C60" w14:textId="77777777" w:rsidR="001B2176" w:rsidRPr="00B40365" w:rsidRDefault="001B2176" w:rsidP="000E6A03">
            <w:pPr>
              <w:jc w:val="center"/>
              <w:rPr>
                <w:sz w:val="16"/>
                <w:szCs w:val="16"/>
                <w:lang w:val="en-US"/>
              </w:rPr>
            </w:pPr>
            <w:r w:rsidRPr="00B40365">
              <w:rPr>
                <w:sz w:val="16"/>
                <w:szCs w:val="16"/>
                <w:lang w:val="en-US"/>
              </w:rPr>
              <w:t>1019103</w:t>
            </w:r>
          </w:p>
        </w:tc>
        <w:tc>
          <w:tcPr>
            <w:tcW w:w="4238" w:type="dxa"/>
            <w:gridSpan w:val="4"/>
            <w:tcBorders>
              <w:top w:val="nil"/>
              <w:bottom w:val="single" w:sz="2" w:space="0" w:color="auto"/>
            </w:tcBorders>
            <w:vAlign w:val="center"/>
          </w:tcPr>
          <w:p w14:paraId="2741B979" w14:textId="77777777" w:rsidR="001B2176" w:rsidRPr="00C97908" w:rsidRDefault="001B2176" w:rsidP="000E6A03">
            <w:pPr>
              <w:rPr>
                <w:sz w:val="16"/>
                <w:szCs w:val="16"/>
                <w:lang w:val="en-US"/>
              </w:rPr>
            </w:pPr>
            <w:r w:rsidRPr="00C97908">
              <w:rPr>
                <w:sz w:val="16"/>
                <w:szCs w:val="16"/>
                <w:lang w:val="en-US"/>
              </w:rPr>
              <w:t>Dibluri de distantare</w:t>
            </w:r>
          </w:p>
        </w:tc>
        <w:tc>
          <w:tcPr>
            <w:tcW w:w="998" w:type="dxa"/>
            <w:gridSpan w:val="3"/>
            <w:tcBorders>
              <w:top w:val="nil"/>
              <w:bottom w:val="single" w:sz="2" w:space="0" w:color="auto"/>
            </w:tcBorders>
            <w:vAlign w:val="center"/>
          </w:tcPr>
          <w:p w14:paraId="1F750C15" w14:textId="77777777" w:rsidR="001B2176" w:rsidRPr="00C97908" w:rsidRDefault="001B2176" w:rsidP="000E6A03">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685D532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4,080</w:t>
            </w:r>
          </w:p>
        </w:tc>
        <w:tc>
          <w:tcPr>
            <w:tcW w:w="1518" w:type="dxa"/>
            <w:gridSpan w:val="2"/>
            <w:tcBorders>
              <w:top w:val="nil"/>
              <w:bottom w:val="single" w:sz="2" w:space="0" w:color="auto"/>
            </w:tcBorders>
            <w:vAlign w:val="center"/>
          </w:tcPr>
          <w:p w14:paraId="5F4BCA9F" w14:textId="77777777" w:rsidR="001B2176" w:rsidRPr="00C97908" w:rsidRDefault="001B2176" w:rsidP="000E6A03">
            <w:pPr>
              <w:jc w:val="center"/>
              <w:rPr>
                <w:sz w:val="16"/>
                <w:szCs w:val="16"/>
                <w:lang w:val="en-US"/>
              </w:rPr>
            </w:pPr>
            <w:r w:rsidRPr="00C97908">
              <w:rPr>
                <w:sz w:val="16"/>
                <w:szCs w:val="16"/>
                <w:lang w:val="en-US"/>
              </w:rPr>
              <w:t>0,449</w:t>
            </w:r>
          </w:p>
        </w:tc>
      </w:tr>
      <w:tr w:rsidR="001B2176" w:rsidRPr="00B40365" w14:paraId="0E49982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46FE6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F9BE1C8" w14:textId="77777777" w:rsidR="001B2176" w:rsidRPr="00B40365" w:rsidRDefault="001B2176" w:rsidP="000E6A03">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4A31A05B" w14:textId="77777777" w:rsidR="001B2176" w:rsidRPr="00C97908" w:rsidRDefault="001B2176" w:rsidP="000E6A03">
            <w:pPr>
              <w:rPr>
                <w:sz w:val="16"/>
                <w:szCs w:val="16"/>
                <w:lang w:val="en-US"/>
              </w:rPr>
            </w:pPr>
            <w:r w:rsidRPr="00C97908">
              <w:rPr>
                <w:sz w:val="16"/>
                <w:szCs w:val="16"/>
                <w:lang w:val="en-US"/>
              </w:rPr>
              <w:t>Panglica lipicioasa de izolare pe compound de policasina, marca "ЛСЭПЛ", latime 20-30 mm, grosime 0,14 - 0,19 mm, inclusiv</w:t>
            </w:r>
          </w:p>
        </w:tc>
        <w:tc>
          <w:tcPr>
            <w:tcW w:w="998" w:type="dxa"/>
            <w:gridSpan w:val="3"/>
            <w:tcBorders>
              <w:top w:val="nil"/>
              <w:bottom w:val="single" w:sz="2" w:space="0" w:color="auto"/>
            </w:tcBorders>
            <w:vAlign w:val="center"/>
          </w:tcPr>
          <w:p w14:paraId="6CE18FB5"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530BF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0,210</w:t>
            </w:r>
          </w:p>
        </w:tc>
        <w:tc>
          <w:tcPr>
            <w:tcW w:w="1518" w:type="dxa"/>
            <w:gridSpan w:val="2"/>
            <w:tcBorders>
              <w:top w:val="nil"/>
              <w:bottom w:val="single" w:sz="2" w:space="0" w:color="auto"/>
            </w:tcBorders>
            <w:vAlign w:val="center"/>
          </w:tcPr>
          <w:p w14:paraId="20FFBEDB" w14:textId="77777777" w:rsidR="001B2176" w:rsidRPr="00C97908" w:rsidRDefault="001B2176" w:rsidP="000E6A03">
            <w:pPr>
              <w:jc w:val="center"/>
              <w:rPr>
                <w:sz w:val="16"/>
                <w:szCs w:val="16"/>
                <w:lang w:val="en-US"/>
              </w:rPr>
            </w:pPr>
            <w:r w:rsidRPr="00C97908">
              <w:rPr>
                <w:sz w:val="16"/>
                <w:szCs w:val="16"/>
                <w:lang w:val="en-US"/>
              </w:rPr>
              <w:t>0,023</w:t>
            </w:r>
          </w:p>
        </w:tc>
      </w:tr>
      <w:tr w:rsidR="001B2176" w:rsidRPr="00B40365" w14:paraId="7D1791A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5EB34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411BECF" w14:textId="77777777" w:rsidR="001B2176" w:rsidRPr="00B40365" w:rsidRDefault="001B2176" w:rsidP="000E6A03">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57D1CE42" w14:textId="77777777" w:rsidR="001B2176" w:rsidRPr="00C97908" w:rsidRDefault="001B2176" w:rsidP="000E6A03">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26E2A99F"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09204F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25,600</w:t>
            </w:r>
          </w:p>
        </w:tc>
        <w:tc>
          <w:tcPr>
            <w:tcW w:w="1518" w:type="dxa"/>
            <w:gridSpan w:val="2"/>
            <w:tcBorders>
              <w:top w:val="nil"/>
              <w:bottom w:val="single" w:sz="2" w:space="0" w:color="auto"/>
              <w:right w:val="single" w:sz="4" w:space="0" w:color="auto"/>
            </w:tcBorders>
            <w:vAlign w:val="center"/>
          </w:tcPr>
          <w:p w14:paraId="5CD54727" w14:textId="77777777" w:rsidR="001B2176" w:rsidRPr="00C97908" w:rsidRDefault="001B2176" w:rsidP="000E6A03">
            <w:pPr>
              <w:jc w:val="center"/>
              <w:rPr>
                <w:sz w:val="16"/>
                <w:szCs w:val="16"/>
                <w:lang w:val="en-US"/>
              </w:rPr>
            </w:pPr>
            <w:r w:rsidRPr="00C97908">
              <w:rPr>
                <w:sz w:val="16"/>
                <w:szCs w:val="16"/>
                <w:lang w:val="en-US"/>
              </w:rPr>
              <w:t>2,816</w:t>
            </w:r>
          </w:p>
        </w:tc>
      </w:tr>
      <w:tr w:rsidR="001B2176" w:rsidRPr="009B70F2" w14:paraId="74C3C59A"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C3CE3B5" w14:textId="77777777" w:rsidR="001B2176" w:rsidRPr="005E2CA0" w:rsidRDefault="001B2176" w:rsidP="000E6A03">
            <w:pPr>
              <w:jc w:val="center"/>
              <w:rPr>
                <w:b/>
                <w:bCs/>
                <w:sz w:val="22"/>
                <w:szCs w:val="22"/>
                <w:lang w:val="en-US"/>
              </w:rPr>
            </w:pPr>
            <w:r w:rsidRPr="005E2CA0">
              <w:rPr>
                <w:b/>
                <w:bCs/>
                <w:sz w:val="22"/>
                <w:szCs w:val="22"/>
                <w:lang w:val="en-US"/>
              </w:rPr>
              <w:t>61</w:t>
            </w:r>
          </w:p>
        </w:tc>
        <w:tc>
          <w:tcPr>
            <w:tcW w:w="1366" w:type="dxa"/>
            <w:gridSpan w:val="3"/>
            <w:tcBorders>
              <w:top w:val="single" w:sz="4" w:space="0" w:color="auto"/>
              <w:bottom w:val="single" w:sz="4" w:space="0" w:color="auto"/>
            </w:tcBorders>
            <w:vAlign w:val="center"/>
          </w:tcPr>
          <w:p w14:paraId="16F8576B" w14:textId="77777777" w:rsidR="001B2176" w:rsidRPr="005E2CA0" w:rsidRDefault="001B2176" w:rsidP="000E6A03">
            <w:pPr>
              <w:jc w:val="center"/>
              <w:rPr>
                <w:b/>
                <w:bCs/>
                <w:sz w:val="22"/>
                <w:szCs w:val="22"/>
                <w:lang w:val="en-US"/>
              </w:rPr>
            </w:pPr>
            <w:r w:rsidRPr="005E2CA0">
              <w:rPr>
                <w:b/>
                <w:bCs/>
                <w:sz w:val="22"/>
                <w:szCs w:val="22"/>
                <w:lang w:val="en-US"/>
              </w:rPr>
              <w:t>08-03-591-9</w:t>
            </w:r>
          </w:p>
        </w:tc>
        <w:tc>
          <w:tcPr>
            <w:tcW w:w="4254" w:type="dxa"/>
            <w:gridSpan w:val="5"/>
            <w:tcBorders>
              <w:top w:val="single" w:sz="4" w:space="0" w:color="auto"/>
              <w:bottom w:val="single" w:sz="4" w:space="0" w:color="auto"/>
            </w:tcBorders>
          </w:tcPr>
          <w:p w14:paraId="503E7458" w14:textId="77777777" w:rsidR="001B2176" w:rsidRPr="005E2CA0" w:rsidRDefault="001B2176" w:rsidP="000E6A03">
            <w:pPr>
              <w:rPr>
                <w:b/>
                <w:bCs/>
                <w:sz w:val="2"/>
                <w:szCs w:val="2"/>
                <w:lang w:val="en-US"/>
              </w:rPr>
            </w:pPr>
            <w:r w:rsidRPr="005E2CA0">
              <w:rPr>
                <w:b/>
                <w:bCs/>
                <w:sz w:val="22"/>
                <w:szCs w:val="22"/>
                <w:lang w:val="en-US"/>
              </w:rPr>
              <w:t>Priza de fisa tip neingropat, la instalatie inchisa</w:t>
            </w:r>
          </w:p>
          <w:p w14:paraId="070230F5"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7A1CEA70" w14:textId="77777777" w:rsidR="001B2176" w:rsidRPr="005E2CA0" w:rsidRDefault="001B2176" w:rsidP="000E6A03">
            <w:pPr>
              <w:jc w:val="center"/>
              <w:rPr>
                <w:b/>
                <w:bCs/>
                <w:sz w:val="22"/>
                <w:szCs w:val="22"/>
                <w:lang w:val="en-US"/>
              </w:rPr>
            </w:pPr>
            <w:r w:rsidRPr="005E2CA0">
              <w:rPr>
                <w:b/>
                <w:bCs/>
                <w:sz w:val="22"/>
                <w:szCs w:val="22"/>
                <w:lang w:val="en-US"/>
              </w:rPr>
              <w:t>100 buc</w:t>
            </w:r>
          </w:p>
        </w:tc>
        <w:tc>
          <w:tcPr>
            <w:tcW w:w="1106" w:type="dxa"/>
            <w:gridSpan w:val="3"/>
            <w:tcBorders>
              <w:top w:val="single" w:sz="4" w:space="0" w:color="auto"/>
              <w:bottom w:val="single" w:sz="4" w:space="0" w:color="auto"/>
            </w:tcBorders>
            <w:vAlign w:val="center"/>
          </w:tcPr>
          <w:p w14:paraId="425AB6CF"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2D24013C" w14:textId="77777777" w:rsidR="001B2176" w:rsidRPr="005E2CA0" w:rsidRDefault="001B2176" w:rsidP="000E6A03">
            <w:pPr>
              <w:jc w:val="center"/>
              <w:rPr>
                <w:b/>
                <w:bCs/>
                <w:sz w:val="22"/>
                <w:szCs w:val="22"/>
                <w:lang w:val="en-US"/>
              </w:rPr>
            </w:pPr>
            <w:r w:rsidRPr="005E2CA0">
              <w:rPr>
                <w:b/>
                <w:bCs/>
                <w:sz w:val="22"/>
                <w:szCs w:val="22"/>
                <w:lang w:val="en-US"/>
              </w:rPr>
              <w:t>0,100</w:t>
            </w:r>
          </w:p>
          <w:p w14:paraId="59503310" w14:textId="77777777" w:rsidR="001B2176" w:rsidRPr="009B70F2" w:rsidRDefault="001B2176" w:rsidP="000E6A03">
            <w:pPr>
              <w:jc w:val="center"/>
              <w:rPr>
                <w:sz w:val="2"/>
                <w:szCs w:val="2"/>
                <w:lang w:val="en-US"/>
              </w:rPr>
            </w:pPr>
          </w:p>
        </w:tc>
      </w:tr>
      <w:tr w:rsidR="001B2176" w:rsidRPr="00B40365" w14:paraId="44D0977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80882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EF40686" w14:textId="77777777" w:rsidR="001B2176" w:rsidRPr="00B40365" w:rsidRDefault="001B2176" w:rsidP="000E6A03">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2AB3205" w14:textId="77777777" w:rsidR="001B2176" w:rsidRPr="00C97908" w:rsidRDefault="001B2176" w:rsidP="000E6A03">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CAAE706"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36D98B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38,100</w:t>
            </w:r>
          </w:p>
        </w:tc>
        <w:tc>
          <w:tcPr>
            <w:tcW w:w="1518" w:type="dxa"/>
            <w:gridSpan w:val="2"/>
            <w:tcBorders>
              <w:top w:val="nil"/>
              <w:bottom w:val="single" w:sz="2" w:space="0" w:color="auto"/>
            </w:tcBorders>
            <w:vAlign w:val="center"/>
          </w:tcPr>
          <w:p w14:paraId="0E89500C" w14:textId="77777777" w:rsidR="001B2176" w:rsidRPr="00C97908" w:rsidRDefault="001B2176" w:rsidP="000E6A03">
            <w:pPr>
              <w:jc w:val="center"/>
              <w:rPr>
                <w:sz w:val="16"/>
                <w:szCs w:val="16"/>
                <w:lang w:val="en-US"/>
              </w:rPr>
            </w:pPr>
            <w:r w:rsidRPr="00C97908">
              <w:rPr>
                <w:sz w:val="16"/>
                <w:szCs w:val="16"/>
                <w:lang w:val="en-US"/>
              </w:rPr>
              <w:t>3,81</w:t>
            </w:r>
          </w:p>
        </w:tc>
      </w:tr>
      <w:tr w:rsidR="001B2176" w:rsidRPr="00B40365" w14:paraId="74ADEA1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50093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67EAABF" w14:textId="77777777" w:rsidR="001B2176" w:rsidRPr="00B40365" w:rsidRDefault="001B2176" w:rsidP="000E6A03">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04692F77" w14:textId="77777777" w:rsidR="001B2176" w:rsidRPr="00C97908" w:rsidRDefault="001B2176" w:rsidP="000E6A03">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524EA60C"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E44EE9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1,500</w:t>
            </w:r>
          </w:p>
        </w:tc>
        <w:tc>
          <w:tcPr>
            <w:tcW w:w="1518" w:type="dxa"/>
            <w:gridSpan w:val="2"/>
            <w:tcBorders>
              <w:top w:val="nil"/>
              <w:bottom w:val="single" w:sz="2" w:space="0" w:color="auto"/>
            </w:tcBorders>
            <w:vAlign w:val="center"/>
          </w:tcPr>
          <w:p w14:paraId="258183E7" w14:textId="77777777" w:rsidR="001B2176" w:rsidRPr="00C97908" w:rsidRDefault="001B2176" w:rsidP="000E6A03">
            <w:pPr>
              <w:jc w:val="center"/>
              <w:rPr>
                <w:sz w:val="16"/>
                <w:szCs w:val="16"/>
                <w:lang w:val="en-US"/>
              </w:rPr>
            </w:pPr>
            <w:r w:rsidRPr="00C97908">
              <w:rPr>
                <w:sz w:val="16"/>
                <w:szCs w:val="16"/>
                <w:lang w:val="en-US"/>
              </w:rPr>
              <w:t>0,15</w:t>
            </w:r>
          </w:p>
        </w:tc>
      </w:tr>
      <w:tr w:rsidR="001B2176" w:rsidRPr="00B40365" w14:paraId="7D3A34D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FB596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BA118BD" w14:textId="77777777" w:rsidR="001B2176" w:rsidRPr="00B40365" w:rsidRDefault="001B2176" w:rsidP="000E6A03">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0E3EC21C" w14:textId="77777777" w:rsidR="001B2176" w:rsidRPr="00C97908" w:rsidRDefault="001B2176" w:rsidP="000E6A03">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18A96F89"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28998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102,000</w:t>
            </w:r>
          </w:p>
        </w:tc>
        <w:tc>
          <w:tcPr>
            <w:tcW w:w="1518" w:type="dxa"/>
            <w:gridSpan w:val="2"/>
            <w:tcBorders>
              <w:top w:val="nil"/>
              <w:bottom w:val="single" w:sz="2" w:space="0" w:color="auto"/>
            </w:tcBorders>
            <w:vAlign w:val="center"/>
          </w:tcPr>
          <w:p w14:paraId="2B97E508" w14:textId="77777777" w:rsidR="001B2176" w:rsidRPr="00C97908" w:rsidRDefault="001B2176" w:rsidP="000E6A03">
            <w:pPr>
              <w:jc w:val="center"/>
              <w:rPr>
                <w:sz w:val="16"/>
                <w:szCs w:val="16"/>
                <w:lang w:val="en-US"/>
              </w:rPr>
            </w:pPr>
            <w:r w:rsidRPr="00C97908">
              <w:rPr>
                <w:sz w:val="16"/>
                <w:szCs w:val="16"/>
                <w:lang w:val="en-US"/>
              </w:rPr>
              <w:t>10,20</w:t>
            </w:r>
          </w:p>
        </w:tc>
      </w:tr>
      <w:tr w:rsidR="001B2176" w:rsidRPr="00B40365" w14:paraId="7362102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09897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1EAD1ED" w14:textId="77777777" w:rsidR="001B2176" w:rsidRPr="00B40365" w:rsidRDefault="001B2176" w:rsidP="000E6A03">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18844013" w14:textId="77777777" w:rsidR="001B2176" w:rsidRPr="00C97908" w:rsidRDefault="001B2176" w:rsidP="000E6A03">
            <w:pPr>
              <w:rPr>
                <w:sz w:val="16"/>
                <w:szCs w:val="16"/>
                <w:lang w:val="en-US"/>
              </w:rPr>
            </w:pPr>
            <w:r w:rsidRPr="00C97908">
              <w:rPr>
                <w:sz w:val="16"/>
                <w:szCs w:val="16"/>
                <w:lang w:val="en-US"/>
              </w:rPr>
              <w:t>Panglica lipicioasa de izolare pe compound de policasina, marca "ЛСЭПЛ", latime 20-30 mm, grosime 0,14 - 0,19 mm, inclusiv</w:t>
            </w:r>
          </w:p>
        </w:tc>
        <w:tc>
          <w:tcPr>
            <w:tcW w:w="998" w:type="dxa"/>
            <w:gridSpan w:val="3"/>
            <w:tcBorders>
              <w:top w:val="nil"/>
              <w:bottom w:val="single" w:sz="2" w:space="0" w:color="auto"/>
            </w:tcBorders>
            <w:vAlign w:val="center"/>
          </w:tcPr>
          <w:p w14:paraId="249ADD9D"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434992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0,420</w:t>
            </w:r>
          </w:p>
        </w:tc>
        <w:tc>
          <w:tcPr>
            <w:tcW w:w="1518" w:type="dxa"/>
            <w:gridSpan w:val="2"/>
            <w:tcBorders>
              <w:top w:val="nil"/>
              <w:bottom w:val="single" w:sz="2" w:space="0" w:color="auto"/>
            </w:tcBorders>
            <w:vAlign w:val="center"/>
          </w:tcPr>
          <w:p w14:paraId="50E4C4E3" w14:textId="77777777" w:rsidR="001B2176" w:rsidRPr="00C97908" w:rsidRDefault="001B2176" w:rsidP="000E6A03">
            <w:pPr>
              <w:jc w:val="center"/>
              <w:rPr>
                <w:sz w:val="16"/>
                <w:szCs w:val="16"/>
                <w:lang w:val="en-US"/>
              </w:rPr>
            </w:pPr>
            <w:r w:rsidRPr="00C97908">
              <w:rPr>
                <w:sz w:val="16"/>
                <w:szCs w:val="16"/>
                <w:lang w:val="en-US"/>
              </w:rPr>
              <w:t>0,042</w:t>
            </w:r>
          </w:p>
        </w:tc>
      </w:tr>
      <w:tr w:rsidR="001B2176" w:rsidRPr="009B70F2" w14:paraId="5CE317E6"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11AFC3" w14:textId="77777777" w:rsidR="001B2176" w:rsidRPr="005E2CA0" w:rsidRDefault="001B2176" w:rsidP="000E6A03">
            <w:pPr>
              <w:jc w:val="center"/>
              <w:rPr>
                <w:b/>
                <w:bCs/>
                <w:sz w:val="22"/>
                <w:szCs w:val="22"/>
                <w:lang w:val="en-US"/>
              </w:rPr>
            </w:pPr>
            <w:r w:rsidRPr="005E2CA0">
              <w:rPr>
                <w:b/>
                <w:bCs/>
                <w:sz w:val="22"/>
                <w:szCs w:val="22"/>
                <w:lang w:val="en-US"/>
              </w:rPr>
              <w:t>62</w:t>
            </w:r>
          </w:p>
        </w:tc>
        <w:tc>
          <w:tcPr>
            <w:tcW w:w="1366" w:type="dxa"/>
            <w:gridSpan w:val="3"/>
            <w:tcBorders>
              <w:top w:val="single" w:sz="4" w:space="0" w:color="auto"/>
              <w:bottom w:val="single" w:sz="4" w:space="0" w:color="auto"/>
            </w:tcBorders>
            <w:vAlign w:val="center"/>
          </w:tcPr>
          <w:p w14:paraId="0590835E"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140C511E" w14:textId="77777777" w:rsidR="001B2176" w:rsidRPr="005E2CA0" w:rsidRDefault="001B2176" w:rsidP="000E6A03">
            <w:pPr>
              <w:rPr>
                <w:b/>
                <w:bCs/>
                <w:sz w:val="2"/>
                <w:szCs w:val="2"/>
                <w:lang w:val="en-US"/>
              </w:rPr>
            </w:pPr>
            <w:r w:rsidRPr="005E2CA0">
              <w:rPr>
                <w:b/>
                <w:bCs/>
                <w:sz w:val="22"/>
                <w:szCs w:val="22"/>
                <w:lang w:val="en-US"/>
              </w:rPr>
              <w:t>Priza tip ingropat euro cu obturator, cu impamantare, IP20</w:t>
            </w:r>
          </w:p>
          <w:p w14:paraId="3790A691"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4352EB22"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F1344C0"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01416BF2" w14:textId="77777777" w:rsidR="001B2176" w:rsidRPr="005E2CA0" w:rsidRDefault="001B2176" w:rsidP="000E6A03">
            <w:pPr>
              <w:jc w:val="center"/>
              <w:rPr>
                <w:b/>
                <w:bCs/>
                <w:sz w:val="22"/>
                <w:szCs w:val="22"/>
                <w:lang w:val="en-US"/>
              </w:rPr>
            </w:pPr>
            <w:r w:rsidRPr="005E2CA0">
              <w:rPr>
                <w:b/>
                <w:bCs/>
                <w:sz w:val="22"/>
                <w:szCs w:val="22"/>
                <w:lang w:val="en-US"/>
              </w:rPr>
              <w:t>10,000</w:t>
            </w:r>
          </w:p>
          <w:p w14:paraId="45D6CF7F" w14:textId="77777777" w:rsidR="001B2176" w:rsidRPr="009B70F2" w:rsidRDefault="001B2176" w:rsidP="000E6A03">
            <w:pPr>
              <w:jc w:val="center"/>
              <w:rPr>
                <w:sz w:val="2"/>
                <w:szCs w:val="2"/>
                <w:lang w:val="en-US"/>
              </w:rPr>
            </w:pPr>
          </w:p>
        </w:tc>
      </w:tr>
      <w:tr w:rsidR="001B2176" w:rsidRPr="00B40365" w14:paraId="001AA57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18B2E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194851D" w14:textId="77777777" w:rsidR="001B2176" w:rsidRPr="00B40365" w:rsidRDefault="001B2176" w:rsidP="000E6A03">
            <w:pPr>
              <w:jc w:val="center"/>
              <w:rPr>
                <w:sz w:val="16"/>
                <w:szCs w:val="16"/>
                <w:lang w:val="en-US"/>
              </w:rPr>
            </w:pPr>
            <w:r w:rsidRPr="00B40365">
              <w:rPr>
                <w:sz w:val="16"/>
                <w:szCs w:val="16"/>
                <w:lang w:val="en-US"/>
              </w:rPr>
              <w:t>600226</w:t>
            </w:r>
          </w:p>
        </w:tc>
        <w:tc>
          <w:tcPr>
            <w:tcW w:w="4238" w:type="dxa"/>
            <w:gridSpan w:val="4"/>
            <w:tcBorders>
              <w:top w:val="nil"/>
              <w:bottom w:val="single" w:sz="2" w:space="0" w:color="auto"/>
            </w:tcBorders>
            <w:vAlign w:val="center"/>
          </w:tcPr>
          <w:p w14:paraId="79C375A9" w14:textId="77777777" w:rsidR="001B2176" w:rsidRPr="00C97908" w:rsidRDefault="001B2176" w:rsidP="000E6A03">
            <w:pPr>
              <w:rPr>
                <w:sz w:val="16"/>
                <w:szCs w:val="16"/>
                <w:lang w:val="en-US"/>
              </w:rPr>
            </w:pPr>
            <w:r w:rsidRPr="00C97908">
              <w:rPr>
                <w:sz w:val="16"/>
                <w:szCs w:val="16"/>
                <w:lang w:val="en-US"/>
              </w:rPr>
              <w:t>Priza tip ingropat euro cu obturator, cu impamantare, IP20</w:t>
            </w:r>
          </w:p>
        </w:tc>
        <w:tc>
          <w:tcPr>
            <w:tcW w:w="998" w:type="dxa"/>
            <w:gridSpan w:val="3"/>
            <w:tcBorders>
              <w:top w:val="nil"/>
              <w:bottom w:val="single" w:sz="2" w:space="0" w:color="auto"/>
            </w:tcBorders>
            <w:vAlign w:val="center"/>
          </w:tcPr>
          <w:p w14:paraId="5A85C336"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89EE15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6237573D" w14:textId="77777777" w:rsidR="001B2176" w:rsidRPr="00C97908" w:rsidRDefault="001B2176" w:rsidP="000E6A03">
            <w:pPr>
              <w:jc w:val="center"/>
              <w:rPr>
                <w:sz w:val="16"/>
                <w:szCs w:val="16"/>
                <w:lang w:val="en-US"/>
              </w:rPr>
            </w:pPr>
            <w:r w:rsidRPr="00C97908">
              <w:rPr>
                <w:sz w:val="16"/>
                <w:szCs w:val="16"/>
                <w:lang w:val="en-US"/>
              </w:rPr>
              <w:t>10,00</w:t>
            </w:r>
          </w:p>
        </w:tc>
      </w:tr>
      <w:tr w:rsidR="001B2176" w:rsidRPr="009B70F2" w14:paraId="1C5E1EF1"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499135" w14:textId="77777777" w:rsidR="001B2176" w:rsidRPr="005E2CA0" w:rsidRDefault="001B2176" w:rsidP="000E6A03">
            <w:pPr>
              <w:jc w:val="center"/>
              <w:rPr>
                <w:b/>
                <w:bCs/>
                <w:sz w:val="22"/>
                <w:szCs w:val="22"/>
                <w:lang w:val="en-US"/>
              </w:rPr>
            </w:pPr>
            <w:r w:rsidRPr="005E2CA0">
              <w:rPr>
                <w:b/>
                <w:bCs/>
                <w:sz w:val="22"/>
                <w:szCs w:val="22"/>
                <w:lang w:val="en-US"/>
              </w:rPr>
              <w:t>63</w:t>
            </w:r>
          </w:p>
        </w:tc>
        <w:tc>
          <w:tcPr>
            <w:tcW w:w="1366" w:type="dxa"/>
            <w:gridSpan w:val="3"/>
            <w:tcBorders>
              <w:top w:val="single" w:sz="4" w:space="0" w:color="auto"/>
              <w:bottom w:val="single" w:sz="4" w:space="0" w:color="auto"/>
            </w:tcBorders>
            <w:vAlign w:val="center"/>
          </w:tcPr>
          <w:p w14:paraId="365457BA" w14:textId="77777777" w:rsidR="001B2176" w:rsidRPr="005E2CA0" w:rsidRDefault="001B2176" w:rsidP="000E6A03">
            <w:pPr>
              <w:jc w:val="center"/>
              <w:rPr>
                <w:b/>
                <w:bCs/>
                <w:sz w:val="22"/>
                <w:szCs w:val="22"/>
                <w:lang w:val="en-US"/>
              </w:rPr>
            </w:pPr>
            <w:r w:rsidRPr="005E2CA0">
              <w:rPr>
                <w:b/>
                <w:bCs/>
                <w:sz w:val="22"/>
                <w:szCs w:val="22"/>
                <w:lang w:val="en-US"/>
              </w:rPr>
              <w:t>08-03-591-7</w:t>
            </w:r>
          </w:p>
        </w:tc>
        <w:tc>
          <w:tcPr>
            <w:tcW w:w="4254" w:type="dxa"/>
            <w:gridSpan w:val="5"/>
            <w:tcBorders>
              <w:top w:val="single" w:sz="4" w:space="0" w:color="auto"/>
              <w:bottom w:val="single" w:sz="4" w:space="0" w:color="auto"/>
            </w:tcBorders>
          </w:tcPr>
          <w:p w14:paraId="5CB648A0" w14:textId="77777777" w:rsidR="001B2176" w:rsidRPr="005E2CA0" w:rsidRDefault="001B2176" w:rsidP="000E6A03">
            <w:pPr>
              <w:rPr>
                <w:b/>
                <w:bCs/>
                <w:sz w:val="2"/>
                <w:szCs w:val="2"/>
                <w:lang w:val="en-US"/>
              </w:rPr>
            </w:pPr>
            <w:r w:rsidRPr="005E2CA0">
              <w:rPr>
                <w:b/>
                <w:bCs/>
                <w:sz w:val="22"/>
                <w:szCs w:val="22"/>
                <w:lang w:val="en-US"/>
              </w:rPr>
              <w:t>Comutator tip neingropat, la instalatie inchisa</w:t>
            </w:r>
          </w:p>
          <w:p w14:paraId="580D0E2C"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07E584FB" w14:textId="77777777" w:rsidR="001B2176" w:rsidRPr="005E2CA0" w:rsidRDefault="001B2176" w:rsidP="000E6A03">
            <w:pPr>
              <w:jc w:val="center"/>
              <w:rPr>
                <w:b/>
                <w:bCs/>
                <w:sz w:val="22"/>
                <w:szCs w:val="22"/>
                <w:lang w:val="en-US"/>
              </w:rPr>
            </w:pPr>
            <w:r w:rsidRPr="005E2CA0">
              <w:rPr>
                <w:b/>
                <w:bCs/>
                <w:sz w:val="22"/>
                <w:szCs w:val="22"/>
                <w:lang w:val="en-US"/>
              </w:rPr>
              <w:t>100 buc</w:t>
            </w:r>
          </w:p>
        </w:tc>
        <w:tc>
          <w:tcPr>
            <w:tcW w:w="1106" w:type="dxa"/>
            <w:gridSpan w:val="3"/>
            <w:tcBorders>
              <w:top w:val="single" w:sz="4" w:space="0" w:color="auto"/>
              <w:bottom w:val="single" w:sz="4" w:space="0" w:color="auto"/>
            </w:tcBorders>
            <w:vAlign w:val="center"/>
          </w:tcPr>
          <w:p w14:paraId="0B2B403E"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154C40B3" w14:textId="77777777" w:rsidR="001B2176" w:rsidRPr="005E2CA0" w:rsidRDefault="001B2176" w:rsidP="000E6A03">
            <w:pPr>
              <w:jc w:val="center"/>
              <w:rPr>
                <w:b/>
                <w:bCs/>
                <w:sz w:val="22"/>
                <w:szCs w:val="22"/>
                <w:lang w:val="en-US"/>
              </w:rPr>
            </w:pPr>
            <w:r w:rsidRPr="005E2CA0">
              <w:rPr>
                <w:b/>
                <w:bCs/>
                <w:sz w:val="22"/>
                <w:szCs w:val="22"/>
                <w:lang w:val="en-US"/>
              </w:rPr>
              <w:t>0,080</w:t>
            </w:r>
          </w:p>
          <w:p w14:paraId="295AD305" w14:textId="77777777" w:rsidR="001B2176" w:rsidRPr="009B70F2" w:rsidRDefault="001B2176" w:rsidP="000E6A03">
            <w:pPr>
              <w:jc w:val="center"/>
              <w:rPr>
                <w:sz w:val="2"/>
                <w:szCs w:val="2"/>
                <w:lang w:val="en-US"/>
              </w:rPr>
            </w:pPr>
          </w:p>
        </w:tc>
      </w:tr>
      <w:tr w:rsidR="001B2176" w:rsidRPr="00B40365" w14:paraId="0E115BC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D5B8E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F2335FB" w14:textId="77777777" w:rsidR="001B2176" w:rsidRPr="00B40365" w:rsidRDefault="001B2176" w:rsidP="000E6A03">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4DAC3A2" w14:textId="77777777" w:rsidR="001B2176" w:rsidRPr="00C97908" w:rsidRDefault="001B2176" w:rsidP="000E6A03">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7901BCF"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8794A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32,900</w:t>
            </w:r>
          </w:p>
        </w:tc>
        <w:tc>
          <w:tcPr>
            <w:tcW w:w="1518" w:type="dxa"/>
            <w:gridSpan w:val="2"/>
            <w:tcBorders>
              <w:top w:val="nil"/>
              <w:bottom w:val="single" w:sz="2" w:space="0" w:color="auto"/>
            </w:tcBorders>
            <w:vAlign w:val="center"/>
          </w:tcPr>
          <w:p w14:paraId="225E1326" w14:textId="77777777" w:rsidR="001B2176" w:rsidRPr="00C97908" w:rsidRDefault="001B2176" w:rsidP="000E6A03">
            <w:pPr>
              <w:jc w:val="center"/>
              <w:rPr>
                <w:sz w:val="16"/>
                <w:szCs w:val="16"/>
                <w:lang w:val="en-US"/>
              </w:rPr>
            </w:pPr>
            <w:r w:rsidRPr="00C97908">
              <w:rPr>
                <w:sz w:val="16"/>
                <w:szCs w:val="16"/>
                <w:lang w:val="en-US"/>
              </w:rPr>
              <w:t>2,632</w:t>
            </w:r>
          </w:p>
        </w:tc>
      </w:tr>
      <w:tr w:rsidR="001B2176" w:rsidRPr="00B40365" w14:paraId="35927A6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FB3D0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36238C6" w14:textId="77777777" w:rsidR="001B2176" w:rsidRPr="00B40365" w:rsidRDefault="001B2176" w:rsidP="000E6A03">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0A28D2FC" w14:textId="77777777" w:rsidR="001B2176" w:rsidRPr="00C97908" w:rsidRDefault="001B2176" w:rsidP="000E6A03">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5B32B2DC"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048D4B"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102,000</w:t>
            </w:r>
          </w:p>
        </w:tc>
        <w:tc>
          <w:tcPr>
            <w:tcW w:w="1518" w:type="dxa"/>
            <w:gridSpan w:val="2"/>
            <w:tcBorders>
              <w:top w:val="nil"/>
              <w:bottom w:val="single" w:sz="2" w:space="0" w:color="auto"/>
            </w:tcBorders>
            <w:vAlign w:val="center"/>
          </w:tcPr>
          <w:p w14:paraId="20AD5B40" w14:textId="77777777" w:rsidR="001B2176" w:rsidRPr="00C97908" w:rsidRDefault="001B2176" w:rsidP="000E6A03">
            <w:pPr>
              <w:jc w:val="center"/>
              <w:rPr>
                <w:sz w:val="16"/>
                <w:szCs w:val="16"/>
                <w:lang w:val="en-US"/>
              </w:rPr>
            </w:pPr>
            <w:r w:rsidRPr="00C97908">
              <w:rPr>
                <w:sz w:val="16"/>
                <w:szCs w:val="16"/>
                <w:lang w:val="en-US"/>
              </w:rPr>
              <w:t>8,16</w:t>
            </w:r>
          </w:p>
        </w:tc>
      </w:tr>
      <w:tr w:rsidR="001B2176" w:rsidRPr="009B70F2" w14:paraId="35FDE413"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F6E4DDB" w14:textId="77777777" w:rsidR="001B2176" w:rsidRPr="005E2CA0" w:rsidRDefault="001B2176" w:rsidP="000E6A03">
            <w:pPr>
              <w:jc w:val="center"/>
              <w:rPr>
                <w:b/>
                <w:bCs/>
                <w:sz w:val="22"/>
                <w:szCs w:val="22"/>
                <w:lang w:val="en-US"/>
              </w:rPr>
            </w:pPr>
            <w:r w:rsidRPr="005E2CA0">
              <w:rPr>
                <w:b/>
                <w:bCs/>
                <w:sz w:val="22"/>
                <w:szCs w:val="22"/>
                <w:lang w:val="en-US"/>
              </w:rPr>
              <w:t>64</w:t>
            </w:r>
          </w:p>
        </w:tc>
        <w:tc>
          <w:tcPr>
            <w:tcW w:w="1366" w:type="dxa"/>
            <w:gridSpan w:val="3"/>
            <w:tcBorders>
              <w:top w:val="single" w:sz="4" w:space="0" w:color="auto"/>
              <w:bottom w:val="single" w:sz="4" w:space="0" w:color="auto"/>
            </w:tcBorders>
            <w:vAlign w:val="center"/>
          </w:tcPr>
          <w:p w14:paraId="55ADAA3E"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0268E4A5" w14:textId="77777777" w:rsidR="001B2176" w:rsidRPr="005E2CA0" w:rsidRDefault="001B2176" w:rsidP="000E6A03">
            <w:pPr>
              <w:rPr>
                <w:b/>
                <w:bCs/>
                <w:sz w:val="2"/>
                <w:szCs w:val="2"/>
                <w:lang w:val="en-US"/>
              </w:rPr>
            </w:pPr>
            <w:r w:rsidRPr="005E2CA0">
              <w:rPr>
                <w:b/>
                <w:bCs/>
                <w:sz w:val="22"/>
                <w:szCs w:val="22"/>
                <w:lang w:val="en-US"/>
              </w:rPr>
              <w:t>Intrerupator unitar cap scara pentru montare incorporata, IP20</w:t>
            </w:r>
          </w:p>
          <w:p w14:paraId="0D18326F"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74539168"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4FE45BF"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69C68E92" w14:textId="77777777" w:rsidR="001B2176" w:rsidRPr="005E2CA0" w:rsidRDefault="001B2176" w:rsidP="000E6A03">
            <w:pPr>
              <w:jc w:val="center"/>
              <w:rPr>
                <w:b/>
                <w:bCs/>
                <w:sz w:val="22"/>
                <w:szCs w:val="22"/>
                <w:lang w:val="en-US"/>
              </w:rPr>
            </w:pPr>
            <w:r w:rsidRPr="005E2CA0">
              <w:rPr>
                <w:b/>
                <w:bCs/>
                <w:sz w:val="22"/>
                <w:szCs w:val="22"/>
                <w:lang w:val="en-US"/>
              </w:rPr>
              <w:t>8,000</w:t>
            </w:r>
          </w:p>
          <w:p w14:paraId="01585D3F" w14:textId="77777777" w:rsidR="001B2176" w:rsidRPr="009B70F2" w:rsidRDefault="001B2176" w:rsidP="000E6A03">
            <w:pPr>
              <w:jc w:val="center"/>
              <w:rPr>
                <w:sz w:val="2"/>
                <w:szCs w:val="2"/>
                <w:lang w:val="en-US"/>
              </w:rPr>
            </w:pPr>
          </w:p>
        </w:tc>
      </w:tr>
      <w:tr w:rsidR="001B2176" w:rsidRPr="00B40365" w14:paraId="210A934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236A7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1B954EB" w14:textId="77777777" w:rsidR="001B2176" w:rsidRPr="00B40365" w:rsidRDefault="001B2176" w:rsidP="000E6A03">
            <w:pPr>
              <w:jc w:val="center"/>
              <w:rPr>
                <w:sz w:val="16"/>
                <w:szCs w:val="16"/>
                <w:lang w:val="en-US"/>
              </w:rPr>
            </w:pPr>
            <w:r w:rsidRPr="00B40365">
              <w:rPr>
                <w:sz w:val="16"/>
                <w:szCs w:val="16"/>
                <w:lang w:val="en-US"/>
              </w:rPr>
              <w:t>411</w:t>
            </w:r>
          </w:p>
        </w:tc>
        <w:tc>
          <w:tcPr>
            <w:tcW w:w="4238" w:type="dxa"/>
            <w:gridSpan w:val="4"/>
            <w:tcBorders>
              <w:top w:val="nil"/>
              <w:bottom w:val="single" w:sz="2" w:space="0" w:color="auto"/>
            </w:tcBorders>
            <w:vAlign w:val="center"/>
          </w:tcPr>
          <w:p w14:paraId="2DFB797D" w14:textId="77777777" w:rsidR="001B2176" w:rsidRPr="00C97908" w:rsidRDefault="001B2176" w:rsidP="000E6A03">
            <w:pPr>
              <w:rPr>
                <w:sz w:val="16"/>
                <w:szCs w:val="16"/>
                <w:lang w:val="en-US"/>
              </w:rPr>
            </w:pPr>
            <w:r w:rsidRPr="00C97908">
              <w:rPr>
                <w:sz w:val="16"/>
                <w:szCs w:val="16"/>
                <w:lang w:val="en-US"/>
              </w:rPr>
              <w:t>Intrerupator unitar cap scara pentru montare incorporata, IP20</w:t>
            </w:r>
          </w:p>
        </w:tc>
        <w:tc>
          <w:tcPr>
            <w:tcW w:w="998" w:type="dxa"/>
            <w:gridSpan w:val="3"/>
            <w:tcBorders>
              <w:top w:val="nil"/>
              <w:bottom w:val="single" w:sz="2" w:space="0" w:color="auto"/>
            </w:tcBorders>
            <w:vAlign w:val="center"/>
          </w:tcPr>
          <w:p w14:paraId="23707A24"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D0A86B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07DF6AA3" w14:textId="77777777" w:rsidR="001B2176" w:rsidRPr="00C97908" w:rsidRDefault="001B2176" w:rsidP="000E6A03">
            <w:pPr>
              <w:jc w:val="center"/>
              <w:rPr>
                <w:sz w:val="16"/>
                <w:szCs w:val="16"/>
                <w:lang w:val="en-US"/>
              </w:rPr>
            </w:pPr>
            <w:r w:rsidRPr="00C97908">
              <w:rPr>
                <w:sz w:val="16"/>
                <w:szCs w:val="16"/>
                <w:lang w:val="en-US"/>
              </w:rPr>
              <w:t>8,00</w:t>
            </w:r>
          </w:p>
        </w:tc>
      </w:tr>
      <w:tr w:rsidR="001B2176" w:rsidRPr="009B70F2" w14:paraId="3165532B"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DC00C9D" w14:textId="77777777" w:rsidR="001B2176" w:rsidRPr="005E2CA0" w:rsidRDefault="001B2176" w:rsidP="000E6A03">
            <w:pPr>
              <w:jc w:val="center"/>
              <w:rPr>
                <w:b/>
                <w:bCs/>
                <w:sz w:val="22"/>
                <w:szCs w:val="22"/>
                <w:lang w:val="en-US"/>
              </w:rPr>
            </w:pPr>
            <w:r w:rsidRPr="005E2CA0">
              <w:rPr>
                <w:b/>
                <w:bCs/>
                <w:sz w:val="22"/>
                <w:szCs w:val="22"/>
                <w:lang w:val="en-US"/>
              </w:rPr>
              <w:t>65</w:t>
            </w:r>
          </w:p>
        </w:tc>
        <w:tc>
          <w:tcPr>
            <w:tcW w:w="1366" w:type="dxa"/>
            <w:gridSpan w:val="3"/>
            <w:tcBorders>
              <w:top w:val="single" w:sz="4" w:space="0" w:color="auto"/>
              <w:bottom w:val="single" w:sz="4" w:space="0" w:color="auto"/>
            </w:tcBorders>
            <w:vAlign w:val="center"/>
          </w:tcPr>
          <w:p w14:paraId="3BB0C15F" w14:textId="77777777" w:rsidR="001B2176" w:rsidRPr="005E2CA0" w:rsidRDefault="001B2176" w:rsidP="000E6A03">
            <w:pPr>
              <w:jc w:val="center"/>
              <w:rPr>
                <w:b/>
                <w:bCs/>
                <w:sz w:val="22"/>
                <w:szCs w:val="22"/>
                <w:lang w:val="en-US"/>
              </w:rPr>
            </w:pPr>
            <w:r w:rsidRPr="005E2CA0">
              <w:rPr>
                <w:b/>
                <w:bCs/>
                <w:sz w:val="22"/>
                <w:szCs w:val="22"/>
                <w:lang w:val="en-US"/>
              </w:rPr>
              <w:t>08-03-591-2</w:t>
            </w:r>
          </w:p>
        </w:tc>
        <w:tc>
          <w:tcPr>
            <w:tcW w:w="4254" w:type="dxa"/>
            <w:gridSpan w:val="5"/>
            <w:tcBorders>
              <w:top w:val="single" w:sz="4" w:space="0" w:color="auto"/>
              <w:bottom w:val="single" w:sz="4" w:space="0" w:color="auto"/>
            </w:tcBorders>
          </w:tcPr>
          <w:p w14:paraId="06F7274B" w14:textId="77777777" w:rsidR="001B2176" w:rsidRPr="005E2CA0" w:rsidRDefault="001B2176" w:rsidP="000E6A03">
            <w:pPr>
              <w:rPr>
                <w:b/>
                <w:bCs/>
                <w:sz w:val="2"/>
                <w:szCs w:val="2"/>
                <w:lang w:val="en-US"/>
              </w:rPr>
            </w:pPr>
            <w:r w:rsidRPr="005E2CA0">
              <w:rPr>
                <w:b/>
                <w:bCs/>
                <w:sz w:val="22"/>
                <w:szCs w:val="22"/>
                <w:lang w:val="en-US"/>
              </w:rPr>
              <w:t>Intreruptor cu o clapa, tip ingropat, la instalatie inchisa</w:t>
            </w:r>
          </w:p>
          <w:p w14:paraId="52AB0A30"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06B2B825" w14:textId="77777777" w:rsidR="001B2176" w:rsidRPr="005E2CA0" w:rsidRDefault="001B2176" w:rsidP="000E6A03">
            <w:pPr>
              <w:jc w:val="center"/>
              <w:rPr>
                <w:b/>
                <w:bCs/>
                <w:sz w:val="22"/>
                <w:szCs w:val="22"/>
                <w:lang w:val="en-US"/>
              </w:rPr>
            </w:pPr>
            <w:r w:rsidRPr="005E2CA0">
              <w:rPr>
                <w:b/>
                <w:bCs/>
                <w:sz w:val="22"/>
                <w:szCs w:val="22"/>
                <w:lang w:val="en-US"/>
              </w:rPr>
              <w:t>100 buc</w:t>
            </w:r>
          </w:p>
        </w:tc>
        <w:tc>
          <w:tcPr>
            <w:tcW w:w="1106" w:type="dxa"/>
            <w:gridSpan w:val="3"/>
            <w:tcBorders>
              <w:top w:val="single" w:sz="4" w:space="0" w:color="auto"/>
              <w:bottom w:val="single" w:sz="4" w:space="0" w:color="auto"/>
            </w:tcBorders>
            <w:vAlign w:val="center"/>
          </w:tcPr>
          <w:p w14:paraId="114F1BB7"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22E6FEC5" w14:textId="77777777" w:rsidR="001B2176" w:rsidRPr="005E2CA0" w:rsidRDefault="001B2176" w:rsidP="000E6A03">
            <w:pPr>
              <w:jc w:val="center"/>
              <w:rPr>
                <w:b/>
                <w:bCs/>
                <w:sz w:val="22"/>
                <w:szCs w:val="22"/>
                <w:lang w:val="en-US"/>
              </w:rPr>
            </w:pPr>
            <w:r w:rsidRPr="005E2CA0">
              <w:rPr>
                <w:b/>
                <w:bCs/>
                <w:sz w:val="22"/>
                <w:szCs w:val="22"/>
                <w:lang w:val="en-US"/>
              </w:rPr>
              <w:t>0,060</w:t>
            </w:r>
          </w:p>
          <w:p w14:paraId="12C88364" w14:textId="77777777" w:rsidR="001B2176" w:rsidRPr="009B70F2" w:rsidRDefault="001B2176" w:rsidP="000E6A03">
            <w:pPr>
              <w:jc w:val="center"/>
              <w:rPr>
                <w:sz w:val="2"/>
                <w:szCs w:val="2"/>
                <w:lang w:val="en-US"/>
              </w:rPr>
            </w:pPr>
          </w:p>
        </w:tc>
      </w:tr>
      <w:tr w:rsidR="001B2176" w:rsidRPr="00B40365" w14:paraId="6E33029D"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34692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0B37A93" w14:textId="77777777" w:rsidR="001B2176" w:rsidRPr="00B40365" w:rsidRDefault="001B2176" w:rsidP="000E6A03">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0723F15" w14:textId="77777777" w:rsidR="001B2176" w:rsidRPr="00C97908" w:rsidRDefault="001B2176" w:rsidP="000E6A03">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9EACEC4"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00AE94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32,200</w:t>
            </w:r>
          </w:p>
        </w:tc>
        <w:tc>
          <w:tcPr>
            <w:tcW w:w="1518" w:type="dxa"/>
            <w:gridSpan w:val="2"/>
            <w:tcBorders>
              <w:top w:val="nil"/>
              <w:bottom w:val="single" w:sz="2" w:space="0" w:color="auto"/>
            </w:tcBorders>
            <w:vAlign w:val="center"/>
          </w:tcPr>
          <w:p w14:paraId="0DA42BDA" w14:textId="77777777" w:rsidR="001B2176" w:rsidRPr="00C97908" w:rsidRDefault="001B2176" w:rsidP="000E6A03">
            <w:pPr>
              <w:jc w:val="center"/>
              <w:rPr>
                <w:sz w:val="16"/>
                <w:szCs w:val="16"/>
                <w:lang w:val="en-US"/>
              </w:rPr>
            </w:pPr>
            <w:r w:rsidRPr="00C97908">
              <w:rPr>
                <w:sz w:val="16"/>
                <w:szCs w:val="16"/>
                <w:lang w:val="en-US"/>
              </w:rPr>
              <w:t>1,932</w:t>
            </w:r>
          </w:p>
        </w:tc>
      </w:tr>
      <w:tr w:rsidR="001B2176" w:rsidRPr="00B40365" w14:paraId="5C71A57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8389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EA101B5" w14:textId="77777777" w:rsidR="001B2176" w:rsidRPr="00B40365" w:rsidRDefault="001B2176" w:rsidP="000E6A03">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51CB3D57" w14:textId="77777777" w:rsidR="001B2176" w:rsidRPr="00C97908" w:rsidRDefault="001B2176" w:rsidP="000E6A03">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7CFD2278"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6205D1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102,000</w:t>
            </w:r>
          </w:p>
        </w:tc>
        <w:tc>
          <w:tcPr>
            <w:tcW w:w="1518" w:type="dxa"/>
            <w:gridSpan w:val="2"/>
            <w:tcBorders>
              <w:top w:val="nil"/>
              <w:bottom w:val="single" w:sz="2" w:space="0" w:color="auto"/>
            </w:tcBorders>
            <w:vAlign w:val="center"/>
          </w:tcPr>
          <w:p w14:paraId="729F183C" w14:textId="77777777" w:rsidR="001B2176" w:rsidRPr="00C97908" w:rsidRDefault="001B2176" w:rsidP="000E6A03">
            <w:pPr>
              <w:jc w:val="center"/>
              <w:rPr>
                <w:sz w:val="16"/>
                <w:szCs w:val="16"/>
                <w:lang w:val="en-US"/>
              </w:rPr>
            </w:pPr>
            <w:r w:rsidRPr="00C97908">
              <w:rPr>
                <w:sz w:val="16"/>
                <w:szCs w:val="16"/>
                <w:lang w:val="en-US"/>
              </w:rPr>
              <w:t>6,12</w:t>
            </w:r>
          </w:p>
        </w:tc>
      </w:tr>
      <w:tr w:rsidR="001B2176" w:rsidRPr="009B70F2" w14:paraId="2550E30C"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E4AC68" w14:textId="77777777" w:rsidR="001B2176" w:rsidRPr="005E2CA0" w:rsidRDefault="001B2176" w:rsidP="000E6A03">
            <w:pPr>
              <w:jc w:val="center"/>
              <w:rPr>
                <w:b/>
                <w:bCs/>
                <w:sz w:val="22"/>
                <w:szCs w:val="22"/>
                <w:lang w:val="en-US"/>
              </w:rPr>
            </w:pPr>
            <w:r w:rsidRPr="005E2CA0">
              <w:rPr>
                <w:b/>
                <w:bCs/>
                <w:sz w:val="22"/>
                <w:szCs w:val="22"/>
                <w:lang w:val="en-US"/>
              </w:rPr>
              <w:t>66</w:t>
            </w:r>
          </w:p>
        </w:tc>
        <w:tc>
          <w:tcPr>
            <w:tcW w:w="1366" w:type="dxa"/>
            <w:gridSpan w:val="3"/>
            <w:tcBorders>
              <w:top w:val="single" w:sz="4" w:space="0" w:color="auto"/>
              <w:bottom w:val="single" w:sz="4" w:space="0" w:color="auto"/>
            </w:tcBorders>
            <w:vAlign w:val="center"/>
          </w:tcPr>
          <w:p w14:paraId="75B6C8C7"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00416093" w14:textId="77777777" w:rsidR="001B2176" w:rsidRPr="005E2CA0" w:rsidRDefault="001B2176" w:rsidP="000E6A03">
            <w:pPr>
              <w:rPr>
                <w:b/>
                <w:bCs/>
                <w:sz w:val="2"/>
                <w:szCs w:val="2"/>
                <w:lang w:val="en-US"/>
              </w:rPr>
            </w:pPr>
            <w:r w:rsidRPr="005E2CA0">
              <w:rPr>
                <w:b/>
                <w:bCs/>
                <w:sz w:val="22"/>
                <w:szCs w:val="22"/>
                <w:lang w:val="en-US"/>
              </w:rPr>
              <w:t>Intrerupator cu o clapa pentru montare incorporata, IP20</w:t>
            </w:r>
          </w:p>
          <w:p w14:paraId="672298A1"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35463F4B"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2F6EA33"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35838B15" w14:textId="77777777" w:rsidR="001B2176" w:rsidRPr="005E2CA0" w:rsidRDefault="001B2176" w:rsidP="000E6A03">
            <w:pPr>
              <w:jc w:val="center"/>
              <w:rPr>
                <w:b/>
                <w:bCs/>
                <w:sz w:val="22"/>
                <w:szCs w:val="22"/>
                <w:lang w:val="en-US"/>
              </w:rPr>
            </w:pPr>
            <w:r w:rsidRPr="005E2CA0">
              <w:rPr>
                <w:b/>
                <w:bCs/>
                <w:sz w:val="22"/>
                <w:szCs w:val="22"/>
                <w:lang w:val="en-US"/>
              </w:rPr>
              <w:t>6,000</w:t>
            </w:r>
          </w:p>
          <w:p w14:paraId="127B7554" w14:textId="77777777" w:rsidR="001B2176" w:rsidRPr="009B70F2" w:rsidRDefault="001B2176" w:rsidP="000E6A03">
            <w:pPr>
              <w:jc w:val="center"/>
              <w:rPr>
                <w:sz w:val="2"/>
                <w:szCs w:val="2"/>
                <w:lang w:val="en-US"/>
              </w:rPr>
            </w:pPr>
          </w:p>
        </w:tc>
      </w:tr>
      <w:tr w:rsidR="001B2176" w:rsidRPr="00B40365" w14:paraId="27295AD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22FA6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7EE3B34" w14:textId="77777777" w:rsidR="001B2176" w:rsidRPr="00B40365" w:rsidRDefault="001B2176" w:rsidP="000E6A03">
            <w:pPr>
              <w:jc w:val="center"/>
              <w:rPr>
                <w:sz w:val="16"/>
                <w:szCs w:val="16"/>
                <w:lang w:val="en-US"/>
              </w:rPr>
            </w:pPr>
            <w:r w:rsidRPr="00B40365">
              <w:rPr>
                <w:sz w:val="16"/>
                <w:szCs w:val="16"/>
                <w:lang w:val="en-US"/>
              </w:rPr>
              <w:t>60066</w:t>
            </w:r>
          </w:p>
        </w:tc>
        <w:tc>
          <w:tcPr>
            <w:tcW w:w="4238" w:type="dxa"/>
            <w:gridSpan w:val="4"/>
            <w:tcBorders>
              <w:top w:val="nil"/>
              <w:bottom w:val="single" w:sz="2" w:space="0" w:color="auto"/>
            </w:tcBorders>
            <w:vAlign w:val="center"/>
          </w:tcPr>
          <w:p w14:paraId="096233A7" w14:textId="77777777" w:rsidR="001B2176" w:rsidRPr="00C97908" w:rsidRDefault="001B2176" w:rsidP="000E6A03">
            <w:pPr>
              <w:rPr>
                <w:sz w:val="16"/>
                <w:szCs w:val="16"/>
                <w:lang w:val="en-US"/>
              </w:rPr>
            </w:pPr>
            <w:r w:rsidRPr="00C97908">
              <w:rPr>
                <w:sz w:val="16"/>
                <w:szCs w:val="16"/>
                <w:lang w:val="en-US"/>
              </w:rPr>
              <w:t>Intrerupator cu o clapa pentru montare incorporata, IP20</w:t>
            </w:r>
          </w:p>
        </w:tc>
        <w:tc>
          <w:tcPr>
            <w:tcW w:w="998" w:type="dxa"/>
            <w:gridSpan w:val="3"/>
            <w:tcBorders>
              <w:top w:val="nil"/>
              <w:bottom w:val="single" w:sz="2" w:space="0" w:color="auto"/>
            </w:tcBorders>
            <w:vAlign w:val="center"/>
          </w:tcPr>
          <w:p w14:paraId="17644797"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D1B2EF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16E69686" w14:textId="77777777" w:rsidR="001B2176" w:rsidRPr="00C97908" w:rsidRDefault="001B2176" w:rsidP="000E6A03">
            <w:pPr>
              <w:jc w:val="center"/>
              <w:rPr>
                <w:sz w:val="16"/>
                <w:szCs w:val="16"/>
                <w:lang w:val="en-US"/>
              </w:rPr>
            </w:pPr>
            <w:r w:rsidRPr="00C97908">
              <w:rPr>
                <w:sz w:val="16"/>
                <w:szCs w:val="16"/>
                <w:lang w:val="en-US"/>
              </w:rPr>
              <w:t>6,00</w:t>
            </w:r>
          </w:p>
        </w:tc>
      </w:tr>
      <w:tr w:rsidR="001B2176" w:rsidRPr="009B70F2" w14:paraId="7FFED9C6"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8E9A82" w14:textId="77777777" w:rsidR="001B2176" w:rsidRPr="005E2CA0" w:rsidRDefault="001B2176" w:rsidP="000E6A03">
            <w:pPr>
              <w:jc w:val="center"/>
              <w:rPr>
                <w:b/>
                <w:bCs/>
                <w:sz w:val="22"/>
                <w:szCs w:val="22"/>
                <w:lang w:val="en-US"/>
              </w:rPr>
            </w:pPr>
            <w:r w:rsidRPr="005E2CA0">
              <w:rPr>
                <w:b/>
                <w:bCs/>
                <w:sz w:val="22"/>
                <w:szCs w:val="22"/>
                <w:lang w:val="en-US"/>
              </w:rPr>
              <w:t>67</w:t>
            </w:r>
          </w:p>
        </w:tc>
        <w:tc>
          <w:tcPr>
            <w:tcW w:w="1366" w:type="dxa"/>
            <w:gridSpan w:val="3"/>
            <w:tcBorders>
              <w:top w:val="single" w:sz="4" w:space="0" w:color="auto"/>
              <w:bottom w:val="single" w:sz="4" w:space="0" w:color="auto"/>
            </w:tcBorders>
            <w:vAlign w:val="center"/>
          </w:tcPr>
          <w:p w14:paraId="11CA541B"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1A09526C" w14:textId="77777777" w:rsidR="001B2176" w:rsidRPr="005E2CA0" w:rsidRDefault="001B2176" w:rsidP="000E6A03">
            <w:pPr>
              <w:rPr>
                <w:b/>
                <w:bCs/>
                <w:sz w:val="2"/>
                <w:szCs w:val="2"/>
                <w:lang w:val="en-US"/>
              </w:rPr>
            </w:pPr>
            <w:r w:rsidRPr="005E2CA0">
              <w:rPr>
                <w:b/>
                <w:bCs/>
                <w:sz w:val="22"/>
                <w:szCs w:val="22"/>
                <w:lang w:val="en-US"/>
              </w:rPr>
              <w:t>Cutie pentru prize si intrerupatoare</w:t>
            </w:r>
          </w:p>
          <w:p w14:paraId="72ABBF11"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41CDD41B"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04EDD10"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3C836CB4" w14:textId="77777777" w:rsidR="001B2176" w:rsidRPr="005E2CA0" w:rsidRDefault="001B2176" w:rsidP="000E6A03">
            <w:pPr>
              <w:jc w:val="center"/>
              <w:rPr>
                <w:b/>
                <w:bCs/>
                <w:sz w:val="22"/>
                <w:szCs w:val="22"/>
                <w:lang w:val="en-US"/>
              </w:rPr>
            </w:pPr>
            <w:r w:rsidRPr="005E2CA0">
              <w:rPr>
                <w:b/>
                <w:bCs/>
                <w:sz w:val="22"/>
                <w:szCs w:val="22"/>
                <w:lang w:val="en-US"/>
              </w:rPr>
              <w:t>24,000</w:t>
            </w:r>
          </w:p>
          <w:p w14:paraId="18EE1095" w14:textId="77777777" w:rsidR="001B2176" w:rsidRPr="009B70F2" w:rsidRDefault="001B2176" w:rsidP="000E6A03">
            <w:pPr>
              <w:jc w:val="center"/>
              <w:rPr>
                <w:sz w:val="2"/>
                <w:szCs w:val="2"/>
                <w:lang w:val="en-US"/>
              </w:rPr>
            </w:pPr>
          </w:p>
        </w:tc>
      </w:tr>
      <w:tr w:rsidR="001B2176" w:rsidRPr="00B40365" w14:paraId="6EAE632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F5833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BB8437A" w14:textId="77777777" w:rsidR="001B2176" w:rsidRPr="00B40365" w:rsidRDefault="001B2176" w:rsidP="000E6A03">
            <w:pPr>
              <w:jc w:val="center"/>
              <w:rPr>
                <w:sz w:val="16"/>
                <w:szCs w:val="16"/>
                <w:lang w:val="en-US"/>
              </w:rPr>
            </w:pPr>
            <w:r w:rsidRPr="00B40365">
              <w:rPr>
                <w:sz w:val="16"/>
                <w:szCs w:val="16"/>
                <w:lang w:val="en-US"/>
              </w:rPr>
              <w:t>400-81</w:t>
            </w:r>
          </w:p>
        </w:tc>
        <w:tc>
          <w:tcPr>
            <w:tcW w:w="4238" w:type="dxa"/>
            <w:gridSpan w:val="4"/>
            <w:tcBorders>
              <w:top w:val="nil"/>
              <w:bottom w:val="single" w:sz="2" w:space="0" w:color="auto"/>
            </w:tcBorders>
            <w:vAlign w:val="center"/>
          </w:tcPr>
          <w:p w14:paraId="47017F74" w14:textId="77777777" w:rsidR="001B2176" w:rsidRPr="00C97908" w:rsidRDefault="001B2176" w:rsidP="000E6A03">
            <w:pPr>
              <w:rPr>
                <w:sz w:val="16"/>
                <w:szCs w:val="16"/>
                <w:lang w:val="en-US"/>
              </w:rPr>
            </w:pPr>
            <w:r w:rsidRPr="00C97908">
              <w:rPr>
                <w:sz w:val="16"/>
                <w:szCs w:val="16"/>
                <w:lang w:val="en-US"/>
              </w:rPr>
              <w:t>Cutie pentru prize si intrerupatoare</w:t>
            </w:r>
          </w:p>
        </w:tc>
        <w:tc>
          <w:tcPr>
            <w:tcW w:w="998" w:type="dxa"/>
            <w:gridSpan w:val="3"/>
            <w:tcBorders>
              <w:top w:val="nil"/>
              <w:bottom w:val="single" w:sz="2" w:space="0" w:color="auto"/>
            </w:tcBorders>
            <w:vAlign w:val="center"/>
          </w:tcPr>
          <w:p w14:paraId="1F8360B5"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E21B1E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3DB1F26F" w14:textId="77777777" w:rsidR="001B2176" w:rsidRPr="00C97908" w:rsidRDefault="001B2176" w:rsidP="000E6A03">
            <w:pPr>
              <w:jc w:val="center"/>
              <w:rPr>
                <w:sz w:val="16"/>
                <w:szCs w:val="16"/>
                <w:lang w:val="en-US"/>
              </w:rPr>
            </w:pPr>
            <w:r w:rsidRPr="00C97908">
              <w:rPr>
                <w:sz w:val="16"/>
                <w:szCs w:val="16"/>
                <w:lang w:val="en-US"/>
              </w:rPr>
              <w:t>24,00</w:t>
            </w:r>
          </w:p>
        </w:tc>
      </w:tr>
      <w:tr w:rsidR="001B2176" w:rsidRPr="009B70F2" w14:paraId="1F048E04"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1F301B" w14:textId="77777777" w:rsidR="001B2176" w:rsidRPr="005E2CA0" w:rsidRDefault="001B2176" w:rsidP="000E6A03">
            <w:pPr>
              <w:jc w:val="center"/>
              <w:rPr>
                <w:b/>
                <w:bCs/>
                <w:sz w:val="22"/>
                <w:szCs w:val="22"/>
                <w:lang w:val="en-US"/>
              </w:rPr>
            </w:pPr>
            <w:r w:rsidRPr="005E2CA0">
              <w:rPr>
                <w:b/>
                <w:bCs/>
                <w:sz w:val="22"/>
                <w:szCs w:val="22"/>
                <w:lang w:val="en-US"/>
              </w:rPr>
              <w:t>68</w:t>
            </w:r>
          </w:p>
        </w:tc>
        <w:tc>
          <w:tcPr>
            <w:tcW w:w="1366" w:type="dxa"/>
            <w:gridSpan w:val="3"/>
            <w:tcBorders>
              <w:top w:val="single" w:sz="4" w:space="0" w:color="auto"/>
              <w:bottom w:val="single" w:sz="4" w:space="0" w:color="auto"/>
            </w:tcBorders>
            <w:vAlign w:val="center"/>
          </w:tcPr>
          <w:p w14:paraId="4E853A60" w14:textId="77777777" w:rsidR="001B2176" w:rsidRPr="005E2CA0" w:rsidRDefault="001B2176" w:rsidP="000E6A03">
            <w:pPr>
              <w:jc w:val="center"/>
              <w:rPr>
                <w:b/>
                <w:bCs/>
                <w:sz w:val="22"/>
                <w:szCs w:val="22"/>
                <w:lang w:val="en-US"/>
              </w:rPr>
            </w:pPr>
            <w:r w:rsidRPr="005E2CA0">
              <w:rPr>
                <w:b/>
                <w:bCs/>
                <w:sz w:val="22"/>
                <w:szCs w:val="22"/>
                <w:lang w:val="en-US"/>
              </w:rPr>
              <w:t>10-06-037-12</w:t>
            </w:r>
          </w:p>
        </w:tc>
        <w:tc>
          <w:tcPr>
            <w:tcW w:w="4254" w:type="dxa"/>
            <w:gridSpan w:val="5"/>
            <w:tcBorders>
              <w:top w:val="single" w:sz="4" w:space="0" w:color="auto"/>
              <w:bottom w:val="single" w:sz="4" w:space="0" w:color="auto"/>
            </w:tcBorders>
          </w:tcPr>
          <w:p w14:paraId="681D420D" w14:textId="77777777" w:rsidR="001B2176" w:rsidRPr="005E2CA0" w:rsidRDefault="001B2176" w:rsidP="000E6A03">
            <w:pPr>
              <w:rPr>
                <w:b/>
                <w:bCs/>
                <w:sz w:val="2"/>
                <w:szCs w:val="2"/>
                <w:lang w:val="en-US"/>
              </w:rPr>
            </w:pPr>
            <w:r w:rsidRPr="005E2CA0">
              <w:rPr>
                <w:b/>
                <w:bCs/>
                <w:sz w:val="22"/>
                <w:szCs w:val="22"/>
                <w:lang w:val="en-US"/>
              </w:rPr>
              <w:t>Dulapuri, cutii si doze pentru instalatii prin tevi</w:t>
            </w:r>
          </w:p>
          <w:p w14:paraId="457BCA02"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39018E09" w14:textId="77777777" w:rsidR="001B2176" w:rsidRPr="005E2CA0" w:rsidRDefault="001B2176" w:rsidP="000E6A03">
            <w:pPr>
              <w:jc w:val="center"/>
              <w:rPr>
                <w:b/>
                <w:bCs/>
                <w:sz w:val="22"/>
                <w:szCs w:val="22"/>
                <w:lang w:val="en-US"/>
              </w:rPr>
            </w:pPr>
            <w:r w:rsidRPr="005E2CA0">
              <w:rPr>
                <w:b/>
                <w:bCs/>
                <w:sz w:val="22"/>
                <w:szCs w:val="22"/>
                <w:lang w:val="en-US"/>
              </w:rPr>
              <w:t>100 buc</w:t>
            </w:r>
          </w:p>
        </w:tc>
        <w:tc>
          <w:tcPr>
            <w:tcW w:w="1106" w:type="dxa"/>
            <w:gridSpan w:val="3"/>
            <w:tcBorders>
              <w:top w:val="single" w:sz="4" w:space="0" w:color="auto"/>
              <w:bottom w:val="single" w:sz="4" w:space="0" w:color="auto"/>
            </w:tcBorders>
            <w:vAlign w:val="center"/>
          </w:tcPr>
          <w:p w14:paraId="0BB2CAE9"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651F05BD" w14:textId="77777777" w:rsidR="001B2176" w:rsidRPr="005E2CA0" w:rsidRDefault="001B2176" w:rsidP="000E6A03">
            <w:pPr>
              <w:jc w:val="center"/>
              <w:rPr>
                <w:b/>
                <w:bCs/>
                <w:sz w:val="22"/>
                <w:szCs w:val="22"/>
                <w:lang w:val="en-US"/>
              </w:rPr>
            </w:pPr>
            <w:r w:rsidRPr="005E2CA0">
              <w:rPr>
                <w:b/>
                <w:bCs/>
                <w:sz w:val="22"/>
                <w:szCs w:val="22"/>
                <w:lang w:val="en-US"/>
              </w:rPr>
              <w:t>0,100</w:t>
            </w:r>
          </w:p>
          <w:p w14:paraId="722C0D3B" w14:textId="77777777" w:rsidR="001B2176" w:rsidRPr="009B70F2" w:rsidRDefault="001B2176" w:rsidP="000E6A03">
            <w:pPr>
              <w:jc w:val="center"/>
              <w:rPr>
                <w:sz w:val="2"/>
                <w:szCs w:val="2"/>
                <w:lang w:val="en-US"/>
              </w:rPr>
            </w:pPr>
          </w:p>
        </w:tc>
      </w:tr>
      <w:tr w:rsidR="001B2176" w:rsidRPr="00B40365" w14:paraId="774DB377"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C8F36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42EF9AF" w14:textId="77777777" w:rsidR="001B2176" w:rsidRPr="00B40365" w:rsidRDefault="001B2176" w:rsidP="000E6A03">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92D6FAF" w14:textId="77777777" w:rsidR="001B2176" w:rsidRPr="00C97908" w:rsidRDefault="001B2176" w:rsidP="000E6A03">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F2286DC"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A9C6A2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24,720</w:t>
            </w:r>
          </w:p>
        </w:tc>
        <w:tc>
          <w:tcPr>
            <w:tcW w:w="1518" w:type="dxa"/>
            <w:gridSpan w:val="2"/>
            <w:tcBorders>
              <w:top w:val="nil"/>
              <w:bottom w:val="single" w:sz="2" w:space="0" w:color="auto"/>
            </w:tcBorders>
            <w:vAlign w:val="center"/>
          </w:tcPr>
          <w:p w14:paraId="1DA252C3" w14:textId="77777777" w:rsidR="001B2176" w:rsidRPr="00C97908" w:rsidRDefault="001B2176" w:rsidP="000E6A03">
            <w:pPr>
              <w:jc w:val="center"/>
              <w:rPr>
                <w:sz w:val="16"/>
                <w:szCs w:val="16"/>
                <w:lang w:val="en-US"/>
              </w:rPr>
            </w:pPr>
            <w:r w:rsidRPr="00C97908">
              <w:rPr>
                <w:sz w:val="16"/>
                <w:szCs w:val="16"/>
                <w:lang w:val="en-US"/>
              </w:rPr>
              <w:t>2,472</w:t>
            </w:r>
          </w:p>
        </w:tc>
      </w:tr>
      <w:tr w:rsidR="001B2176" w:rsidRPr="00B40365" w14:paraId="7EED211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EAD80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E6DC7A1" w14:textId="77777777" w:rsidR="001B2176" w:rsidRPr="00B40365" w:rsidRDefault="001B2176" w:rsidP="000E6A03">
            <w:pPr>
              <w:jc w:val="center"/>
              <w:rPr>
                <w:sz w:val="16"/>
                <w:szCs w:val="16"/>
                <w:lang w:val="en-US"/>
              </w:rPr>
            </w:pPr>
            <w:r w:rsidRPr="00B40365">
              <w:rPr>
                <w:sz w:val="16"/>
                <w:szCs w:val="16"/>
                <w:lang w:val="en-US"/>
              </w:rPr>
              <w:t>1019103</w:t>
            </w:r>
          </w:p>
        </w:tc>
        <w:tc>
          <w:tcPr>
            <w:tcW w:w="4238" w:type="dxa"/>
            <w:gridSpan w:val="4"/>
            <w:tcBorders>
              <w:top w:val="nil"/>
              <w:bottom w:val="single" w:sz="2" w:space="0" w:color="auto"/>
            </w:tcBorders>
            <w:vAlign w:val="center"/>
          </w:tcPr>
          <w:p w14:paraId="74902B8D" w14:textId="77777777" w:rsidR="001B2176" w:rsidRPr="00C97908" w:rsidRDefault="001B2176" w:rsidP="000E6A03">
            <w:pPr>
              <w:rPr>
                <w:sz w:val="16"/>
                <w:szCs w:val="16"/>
                <w:lang w:val="en-US"/>
              </w:rPr>
            </w:pPr>
            <w:r w:rsidRPr="00C97908">
              <w:rPr>
                <w:sz w:val="16"/>
                <w:szCs w:val="16"/>
                <w:lang w:val="en-US"/>
              </w:rPr>
              <w:t>Dibluri de distantare</w:t>
            </w:r>
          </w:p>
        </w:tc>
        <w:tc>
          <w:tcPr>
            <w:tcW w:w="998" w:type="dxa"/>
            <w:gridSpan w:val="3"/>
            <w:tcBorders>
              <w:top w:val="nil"/>
              <w:bottom w:val="single" w:sz="2" w:space="0" w:color="auto"/>
            </w:tcBorders>
            <w:vAlign w:val="center"/>
          </w:tcPr>
          <w:p w14:paraId="59E3A5AD" w14:textId="77777777" w:rsidR="001B2176" w:rsidRPr="00C97908" w:rsidRDefault="001B2176" w:rsidP="000E6A03">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0D57B59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2,000</w:t>
            </w:r>
          </w:p>
        </w:tc>
        <w:tc>
          <w:tcPr>
            <w:tcW w:w="1518" w:type="dxa"/>
            <w:gridSpan w:val="2"/>
            <w:tcBorders>
              <w:top w:val="nil"/>
              <w:bottom w:val="single" w:sz="2" w:space="0" w:color="auto"/>
            </w:tcBorders>
            <w:vAlign w:val="center"/>
          </w:tcPr>
          <w:p w14:paraId="78DE303A" w14:textId="77777777" w:rsidR="001B2176" w:rsidRPr="00C97908" w:rsidRDefault="001B2176" w:rsidP="000E6A03">
            <w:pPr>
              <w:jc w:val="center"/>
              <w:rPr>
                <w:sz w:val="16"/>
                <w:szCs w:val="16"/>
                <w:lang w:val="en-US"/>
              </w:rPr>
            </w:pPr>
            <w:r w:rsidRPr="00C97908">
              <w:rPr>
                <w:sz w:val="16"/>
                <w:szCs w:val="16"/>
                <w:lang w:val="en-US"/>
              </w:rPr>
              <w:t>0,20</w:t>
            </w:r>
          </w:p>
        </w:tc>
      </w:tr>
      <w:tr w:rsidR="001B2176" w:rsidRPr="00B40365" w14:paraId="77042B5C"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1C8C6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44466FF" w14:textId="77777777" w:rsidR="001B2176" w:rsidRPr="00B40365" w:rsidRDefault="001B2176" w:rsidP="000E6A03">
            <w:pPr>
              <w:jc w:val="center"/>
              <w:rPr>
                <w:sz w:val="16"/>
                <w:szCs w:val="16"/>
                <w:lang w:val="en-US"/>
              </w:rPr>
            </w:pPr>
            <w:r w:rsidRPr="00B40365">
              <w:rPr>
                <w:sz w:val="16"/>
                <w:szCs w:val="16"/>
                <w:lang w:val="en-US"/>
              </w:rPr>
              <w:t>1130211</w:t>
            </w:r>
          </w:p>
        </w:tc>
        <w:tc>
          <w:tcPr>
            <w:tcW w:w="4238" w:type="dxa"/>
            <w:gridSpan w:val="4"/>
            <w:tcBorders>
              <w:top w:val="nil"/>
              <w:bottom w:val="single" w:sz="2" w:space="0" w:color="auto"/>
            </w:tcBorders>
            <w:vAlign w:val="center"/>
          </w:tcPr>
          <w:p w14:paraId="2F303B53" w14:textId="77777777" w:rsidR="001B2176" w:rsidRPr="00C97908" w:rsidRDefault="001B2176" w:rsidP="000E6A03">
            <w:pPr>
              <w:rPr>
                <w:sz w:val="16"/>
                <w:szCs w:val="16"/>
                <w:lang w:val="en-US"/>
              </w:rPr>
            </w:pPr>
            <w:r w:rsidRPr="00C97908">
              <w:rPr>
                <w:sz w:val="16"/>
                <w:szCs w:val="16"/>
                <w:lang w:val="en-US"/>
              </w:rPr>
              <w:t>Email "ЭП-140" de protectie</w:t>
            </w:r>
          </w:p>
        </w:tc>
        <w:tc>
          <w:tcPr>
            <w:tcW w:w="998" w:type="dxa"/>
            <w:gridSpan w:val="3"/>
            <w:tcBorders>
              <w:top w:val="nil"/>
              <w:bottom w:val="single" w:sz="2" w:space="0" w:color="auto"/>
            </w:tcBorders>
            <w:vAlign w:val="center"/>
          </w:tcPr>
          <w:p w14:paraId="6860AE33" w14:textId="77777777" w:rsidR="001B2176" w:rsidRPr="00C97908" w:rsidRDefault="001B2176" w:rsidP="000E6A03">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6007CC9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263FC20D" w14:textId="77777777" w:rsidR="001B2176" w:rsidRPr="00C97908" w:rsidRDefault="001B2176" w:rsidP="000E6A03">
            <w:pPr>
              <w:jc w:val="center"/>
              <w:rPr>
                <w:sz w:val="16"/>
                <w:szCs w:val="16"/>
                <w:lang w:val="en-US"/>
              </w:rPr>
            </w:pPr>
            <w:r w:rsidRPr="00C97908">
              <w:rPr>
                <w:sz w:val="16"/>
                <w:szCs w:val="16"/>
                <w:lang w:val="en-US"/>
              </w:rPr>
              <w:t>0,002</w:t>
            </w:r>
          </w:p>
        </w:tc>
      </w:tr>
      <w:tr w:rsidR="001B2176" w:rsidRPr="009B70F2" w14:paraId="46C3C57E"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0062ED" w14:textId="77777777" w:rsidR="001B2176" w:rsidRPr="005E2CA0" w:rsidRDefault="001B2176" w:rsidP="000E6A03">
            <w:pPr>
              <w:jc w:val="center"/>
              <w:rPr>
                <w:b/>
                <w:bCs/>
                <w:sz w:val="22"/>
                <w:szCs w:val="22"/>
                <w:lang w:val="en-US"/>
              </w:rPr>
            </w:pPr>
            <w:r w:rsidRPr="005E2CA0">
              <w:rPr>
                <w:b/>
                <w:bCs/>
                <w:sz w:val="22"/>
                <w:szCs w:val="22"/>
                <w:lang w:val="en-US"/>
              </w:rPr>
              <w:t>69</w:t>
            </w:r>
          </w:p>
        </w:tc>
        <w:tc>
          <w:tcPr>
            <w:tcW w:w="1366" w:type="dxa"/>
            <w:gridSpan w:val="3"/>
            <w:tcBorders>
              <w:top w:val="single" w:sz="4" w:space="0" w:color="auto"/>
              <w:bottom w:val="single" w:sz="4" w:space="0" w:color="auto"/>
            </w:tcBorders>
            <w:vAlign w:val="center"/>
          </w:tcPr>
          <w:p w14:paraId="07E01DB4"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3BE042C1" w14:textId="77777777" w:rsidR="001B2176" w:rsidRPr="005E2CA0" w:rsidRDefault="001B2176" w:rsidP="000E6A03">
            <w:pPr>
              <w:rPr>
                <w:b/>
                <w:bCs/>
                <w:sz w:val="2"/>
                <w:szCs w:val="2"/>
                <w:lang w:val="en-US"/>
              </w:rPr>
            </w:pPr>
            <w:r w:rsidRPr="005E2CA0">
              <w:rPr>
                <w:b/>
                <w:bCs/>
                <w:sz w:val="22"/>
                <w:szCs w:val="22"/>
                <w:lang w:val="en-US"/>
              </w:rPr>
              <w:t>Cutie de distributie IP20</w:t>
            </w:r>
          </w:p>
          <w:p w14:paraId="256DC114"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7E94E35E"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0E39BD0"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26DD4E69" w14:textId="77777777" w:rsidR="001B2176" w:rsidRPr="005E2CA0" w:rsidRDefault="001B2176" w:rsidP="000E6A03">
            <w:pPr>
              <w:jc w:val="center"/>
              <w:rPr>
                <w:b/>
                <w:bCs/>
                <w:sz w:val="22"/>
                <w:szCs w:val="22"/>
                <w:lang w:val="en-US"/>
              </w:rPr>
            </w:pPr>
            <w:r w:rsidRPr="005E2CA0">
              <w:rPr>
                <w:b/>
                <w:bCs/>
                <w:sz w:val="22"/>
                <w:szCs w:val="22"/>
                <w:lang w:val="en-US"/>
              </w:rPr>
              <w:t>10,000</w:t>
            </w:r>
          </w:p>
          <w:p w14:paraId="1315CF70" w14:textId="77777777" w:rsidR="001B2176" w:rsidRPr="009B70F2" w:rsidRDefault="001B2176" w:rsidP="000E6A03">
            <w:pPr>
              <w:jc w:val="center"/>
              <w:rPr>
                <w:sz w:val="2"/>
                <w:szCs w:val="2"/>
                <w:lang w:val="en-US"/>
              </w:rPr>
            </w:pPr>
          </w:p>
        </w:tc>
      </w:tr>
      <w:tr w:rsidR="001B2176" w:rsidRPr="00B40365" w14:paraId="3A4ACCF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7C496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E185A45" w14:textId="77777777" w:rsidR="001B2176" w:rsidRPr="00B40365" w:rsidRDefault="001B2176" w:rsidP="000E6A03">
            <w:pPr>
              <w:jc w:val="center"/>
              <w:rPr>
                <w:sz w:val="16"/>
                <w:szCs w:val="16"/>
                <w:lang w:val="en-US"/>
              </w:rPr>
            </w:pPr>
            <w:r w:rsidRPr="00B40365">
              <w:rPr>
                <w:sz w:val="16"/>
                <w:szCs w:val="16"/>
                <w:lang w:val="en-US"/>
              </w:rPr>
              <w:t>60075</w:t>
            </w:r>
          </w:p>
        </w:tc>
        <w:tc>
          <w:tcPr>
            <w:tcW w:w="4238" w:type="dxa"/>
            <w:gridSpan w:val="4"/>
            <w:tcBorders>
              <w:top w:val="nil"/>
              <w:bottom w:val="single" w:sz="2" w:space="0" w:color="auto"/>
            </w:tcBorders>
            <w:vAlign w:val="center"/>
          </w:tcPr>
          <w:p w14:paraId="474BD3D8" w14:textId="77777777" w:rsidR="001B2176" w:rsidRPr="00C97908" w:rsidRDefault="001B2176" w:rsidP="000E6A03">
            <w:pPr>
              <w:rPr>
                <w:sz w:val="16"/>
                <w:szCs w:val="16"/>
                <w:lang w:val="en-US"/>
              </w:rPr>
            </w:pPr>
            <w:r w:rsidRPr="00C97908">
              <w:rPr>
                <w:sz w:val="16"/>
                <w:szCs w:val="16"/>
                <w:lang w:val="en-US"/>
              </w:rPr>
              <w:t>Cutie de distributie IP20</w:t>
            </w:r>
          </w:p>
        </w:tc>
        <w:tc>
          <w:tcPr>
            <w:tcW w:w="998" w:type="dxa"/>
            <w:gridSpan w:val="3"/>
            <w:tcBorders>
              <w:top w:val="nil"/>
              <w:bottom w:val="single" w:sz="2" w:space="0" w:color="auto"/>
            </w:tcBorders>
            <w:vAlign w:val="center"/>
          </w:tcPr>
          <w:p w14:paraId="430AE9F3"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BDD90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523AF160" w14:textId="77777777" w:rsidR="001B2176" w:rsidRPr="00C97908" w:rsidRDefault="001B2176" w:rsidP="000E6A03">
            <w:pPr>
              <w:jc w:val="center"/>
              <w:rPr>
                <w:sz w:val="16"/>
                <w:szCs w:val="16"/>
                <w:lang w:val="en-US"/>
              </w:rPr>
            </w:pPr>
            <w:r w:rsidRPr="00C97908">
              <w:rPr>
                <w:sz w:val="16"/>
                <w:szCs w:val="16"/>
                <w:lang w:val="en-US"/>
              </w:rPr>
              <w:t>10,00</w:t>
            </w:r>
          </w:p>
        </w:tc>
      </w:tr>
      <w:tr w:rsidR="001B2176" w:rsidRPr="009B70F2" w14:paraId="4572B36B"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A4DD97" w14:textId="77777777" w:rsidR="001B2176" w:rsidRPr="005E2CA0" w:rsidRDefault="001B2176" w:rsidP="000E6A03">
            <w:pPr>
              <w:jc w:val="center"/>
              <w:rPr>
                <w:b/>
                <w:bCs/>
                <w:sz w:val="22"/>
                <w:szCs w:val="22"/>
                <w:lang w:val="en-US"/>
              </w:rPr>
            </w:pPr>
            <w:r w:rsidRPr="005E2CA0">
              <w:rPr>
                <w:b/>
                <w:bCs/>
                <w:sz w:val="22"/>
                <w:szCs w:val="22"/>
                <w:lang w:val="en-US"/>
              </w:rPr>
              <w:t>70</w:t>
            </w:r>
          </w:p>
        </w:tc>
        <w:tc>
          <w:tcPr>
            <w:tcW w:w="1366" w:type="dxa"/>
            <w:gridSpan w:val="3"/>
            <w:tcBorders>
              <w:top w:val="single" w:sz="4" w:space="0" w:color="auto"/>
              <w:bottom w:val="single" w:sz="4" w:space="0" w:color="auto"/>
            </w:tcBorders>
            <w:vAlign w:val="center"/>
          </w:tcPr>
          <w:p w14:paraId="69D5D1DB" w14:textId="77777777" w:rsidR="001B2176" w:rsidRPr="005E2CA0" w:rsidRDefault="001B2176" w:rsidP="000E6A03">
            <w:pPr>
              <w:jc w:val="center"/>
              <w:rPr>
                <w:b/>
                <w:bCs/>
                <w:sz w:val="22"/>
                <w:szCs w:val="22"/>
                <w:lang w:val="en-US"/>
              </w:rPr>
            </w:pPr>
            <w:r w:rsidRPr="005E2CA0">
              <w:rPr>
                <w:b/>
                <w:bCs/>
                <w:sz w:val="22"/>
                <w:szCs w:val="22"/>
                <w:lang w:val="en-US"/>
              </w:rPr>
              <w:t>08-02-412-2</w:t>
            </w:r>
          </w:p>
        </w:tc>
        <w:tc>
          <w:tcPr>
            <w:tcW w:w="4254" w:type="dxa"/>
            <w:gridSpan w:val="5"/>
            <w:tcBorders>
              <w:top w:val="single" w:sz="4" w:space="0" w:color="auto"/>
              <w:bottom w:val="single" w:sz="4" w:space="0" w:color="auto"/>
            </w:tcBorders>
          </w:tcPr>
          <w:p w14:paraId="4AE09CE5" w14:textId="77777777" w:rsidR="001B2176" w:rsidRPr="005E2CA0" w:rsidRDefault="001B2176" w:rsidP="000E6A03">
            <w:pPr>
              <w:rPr>
                <w:b/>
                <w:bCs/>
                <w:sz w:val="2"/>
                <w:szCs w:val="2"/>
                <w:lang w:val="en-US"/>
              </w:rPr>
            </w:pPr>
            <w:r w:rsidRPr="005E2CA0">
              <w:rPr>
                <w:b/>
                <w:bCs/>
                <w:sz w:val="22"/>
                <w:szCs w:val="22"/>
                <w:lang w:val="en-US"/>
              </w:rPr>
              <w:t>Introducerea conductorilor in tevi si furtunuri pozate: sectiune sumara pina la 6 mm2</w:t>
            </w:r>
          </w:p>
          <w:p w14:paraId="25EFCAF8"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7B4A5465" w14:textId="77777777" w:rsidR="001B2176" w:rsidRPr="005E2CA0" w:rsidRDefault="001B2176" w:rsidP="000E6A03">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6D94B1C1"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7C743E1C" w14:textId="77777777" w:rsidR="001B2176" w:rsidRPr="005E2CA0" w:rsidRDefault="001B2176" w:rsidP="000E6A03">
            <w:pPr>
              <w:jc w:val="center"/>
              <w:rPr>
                <w:b/>
                <w:bCs/>
                <w:sz w:val="22"/>
                <w:szCs w:val="22"/>
                <w:lang w:val="en-US"/>
              </w:rPr>
            </w:pPr>
            <w:r w:rsidRPr="005E2CA0">
              <w:rPr>
                <w:b/>
                <w:bCs/>
                <w:sz w:val="22"/>
                <w:szCs w:val="22"/>
                <w:lang w:val="en-US"/>
              </w:rPr>
              <w:t>13,800</w:t>
            </w:r>
          </w:p>
          <w:p w14:paraId="127FA1E6" w14:textId="77777777" w:rsidR="001B2176" w:rsidRPr="009B70F2" w:rsidRDefault="001B2176" w:rsidP="000E6A03">
            <w:pPr>
              <w:jc w:val="center"/>
              <w:rPr>
                <w:sz w:val="2"/>
                <w:szCs w:val="2"/>
                <w:lang w:val="en-US"/>
              </w:rPr>
            </w:pPr>
          </w:p>
        </w:tc>
      </w:tr>
      <w:tr w:rsidR="001B2176" w:rsidRPr="00B40365" w14:paraId="09F216D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59F8E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2AF428A" w14:textId="77777777" w:rsidR="001B2176" w:rsidRPr="00B40365" w:rsidRDefault="001B2176" w:rsidP="000E6A03">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8986294" w14:textId="77777777" w:rsidR="001B2176" w:rsidRPr="00C97908" w:rsidRDefault="001B2176" w:rsidP="000E6A03">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90A9552"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60F353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6,740</w:t>
            </w:r>
          </w:p>
        </w:tc>
        <w:tc>
          <w:tcPr>
            <w:tcW w:w="1518" w:type="dxa"/>
            <w:gridSpan w:val="2"/>
            <w:tcBorders>
              <w:top w:val="nil"/>
              <w:bottom w:val="single" w:sz="2" w:space="0" w:color="auto"/>
            </w:tcBorders>
            <w:vAlign w:val="center"/>
          </w:tcPr>
          <w:p w14:paraId="607880CD" w14:textId="77777777" w:rsidR="001B2176" w:rsidRPr="00C97908" w:rsidRDefault="001B2176" w:rsidP="000E6A03">
            <w:pPr>
              <w:jc w:val="center"/>
              <w:rPr>
                <w:sz w:val="16"/>
                <w:szCs w:val="16"/>
                <w:lang w:val="en-US"/>
              </w:rPr>
            </w:pPr>
            <w:r w:rsidRPr="00C97908">
              <w:rPr>
                <w:sz w:val="16"/>
                <w:szCs w:val="16"/>
                <w:lang w:val="en-US"/>
              </w:rPr>
              <w:t>93,012</w:t>
            </w:r>
          </w:p>
        </w:tc>
      </w:tr>
      <w:tr w:rsidR="001B2176" w:rsidRPr="00B40365" w14:paraId="6E1EE55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61D0F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E9ACF20" w14:textId="77777777" w:rsidR="001B2176" w:rsidRPr="00B40365" w:rsidRDefault="001B2176" w:rsidP="000E6A03">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4408E354" w14:textId="77777777" w:rsidR="001B2176" w:rsidRPr="00C97908" w:rsidRDefault="001B2176" w:rsidP="000E6A03">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2405EC27"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241577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6FC4DB53" w14:textId="77777777" w:rsidR="001B2176" w:rsidRPr="00C97908" w:rsidRDefault="001B2176" w:rsidP="000E6A03">
            <w:pPr>
              <w:jc w:val="center"/>
              <w:rPr>
                <w:sz w:val="16"/>
                <w:szCs w:val="16"/>
                <w:lang w:val="en-US"/>
              </w:rPr>
            </w:pPr>
            <w:r w:rsidRPr="00C97908">
              <w:rPr>
                <w:sz w:val="16"/>
                <w:szCs w:val="16"/>
                <w:lang w:val="en-US"/>
              </w:rPr>
              <w:t>0,276</w:t>
            </w:r>
          </w:p>
        </w:tc>
      </w:tr>
      <w:tr w:rsidR="001B2176" w:rsidRPr="00B40365" w14:paraId="0291308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51A49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124B258" w14:textId="77777777" w:rsidR="001B2176" w:rsidRPr="00B40365" w:rsidRDefault="001B2176" w:rsidP="000E6A03">
            <w:pPr>
              <w:jc w:val="center"/>
              <w:rPr>
                <w:sz w:val="16"/>
                <w:szCs w:val="16"/>
                <w:lang w:val="en-US"/>
              </w:rPr>
            </w:pPr>
            <w:r w:rsidRPr="00B40365">
              <w:rPr>
                <w:sz w:val="16"/>
                <w:szCs w:val="16"/>
                <w:lang w:val="en-US"/>
              </w:rPr>
              <w:t>5009041</w:t>
            </w:r>
          </w:p>
        </w:tc>
        <w:tc>
          <w:tcPr>
            <w:tcW w:w="4238" w:type="dxa"/>
            <w:gridSpan w:val="4"/>
            <w:tcBorders>
              <w:top w:val="nil"/>
              <w:bottom w:val="single" w:sz="2" w:space="0" w:color="auto"/>
            </w:tcBorders>
            <w:vAlign w:val="center"/>
          </w:tcPr>
          <w:p w14:paraId="77DA79E3" w14:textId="77777777" w:rsidR="001B2176" w:rsidRPr="00C97908" w:rsidRDefault="001B2176" w:rsidP="000E6A03">
            <w:pPr>
              <w:rPr>
                <w:sz w:val="16"/>
                <w:szCs w:val="16"/>
                <w:lang w:val="en-US"/>
              </w:rPr>
            </w:pPr>
            <w:r w:rsidRPr="00C97908">
              <w:rPr>
                <w:sz w:val="16"/>
                <w:szCs w:val="16"/>
                <w:lang w:val="en-US"/>
              </w:rPr>
              <w:t>Dispozitiv de stringere - ramificare</w:t>
            </w:r>
          </w:p>
        </w:tc>
        <w:tc>
          <w:tcPr>
            <w:tcW w:w="998" w:type="dxa"/>
            <w:gridSpan w:val="3"/>
            <w:tcBorders>
              <w:top w:val="nil"/>
              <w:bottom w:val="single" w:sz="2" w:space="0" w:color="auto"/>
            </w:tcBorders>
            <w:vAlign w:val="center"/>
          </w:tcPr>
          <w:p w14:paraId="1382E1D8" w14:textId="77777777" w:rsidR="001B2176" w:rsidRPr="00C97908" w:rsidRDefault="001B2176" w:rsidP="000E6A03">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1F1EDB89"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0,310</w:t>
            </w:r>
          </w:p>
        </w:tc>
        <w:tc>
          <w:tcPr>
            <w:tcW w:w="1518" w:type="dxa"/>
            <w:gridSpan w:val="2"/>
            <w:tcBorders>
              <w:top w:val="nil"/>
              <w:bottom w:val="single" w:sz="2" w:space="0" w:color="auto"/>
            </w:tcBorders>
            <w:vAlign w:val="center"/>
          </w:tcPr>
          <w:p w14:paraId="7DD8D5DB" w14:textId="77777777" w:rsidR="001B2176" w:rsidRPr="00C97908" w:rsidRDefault="001B2176" w:rsidP="000E6A03">
            <w:pPr>
              <w:jc w:val="center"/>
              <w:rPr>
                <w:sz w:val="16"/>
                <w:szCs w:val="16"/>
                <w:lang w:val="en-US"/>
              </w:rPr>
            </w:pPr>
            <w:r w:rsidRPr="00C97908">
              <w:rPr>
                <w:sz w:val="16"/>
                <w:szCs w:val="16"/>
                <w:lang w:val="en-US"/>
              </w:rPr>
              <w:t>4,278</w:t>
            </w:r>
          </w:p>
        </w:tc>
      </w:tr>
      <w:tr w:rsidR="001B2176" w:rsidRPr="00B40365" w14:paraId="1D24472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FEF87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E8ED622" w14:textId="77777777" w:rsidR="001B2176" w:rsidRPr="00B40365" w:rsidRDefault="001B2176" w:rsidP="000E6A03">
            <w:pPr>
              <w:jc w:val="center"/>
              <w:rPr>
                <w:sz w:val="16"/>
                <w:szCs w:val="16"/>
                <w:lang w:val="en-US"/>
              </w:rPr>
            </w:pPr>
            <w:r w:rsidRPr="00B40365">
              <w:rPr>
                <w:sz w:val="16"/>
                <w:szCs w:val="16"/>
                <w:lang w:val="en-US"/>
              </w:rPr>
              <w:t>5009056</w:t>
            </w:r>
          </w:p>
        </w:tc>
        <w:tc>
          <w:tcPr>
            <w:tcW w:w="4238" w:type="dxa"/>
            <w:gridSpan w:val="4"/>
            <w:tcBorders>
              <w:top w:val="nil"/>
              <w:bottom w:val="single" w:sz="2" w:space="0" w:color="auto"/>
            </w:tcBorders>
            <w:vAlign w:val="center"/>
          </w:tcPr>
          <w:p w14:paraId="58B9AC38" w14:textId="77777777" w:rsidR="001B2176" w:rsidRPr="00C97908" w:rsidRDefault="001B2176" w:rsidP="000E6A03">
            <w:pPr>
              <w:rPr>
                <w:sz w:val="16"/>
                <w:szCs w:val="16"/>
                <w:lang w:val="en-US"/>
              </w:rPr>
            </w:pPr>
            <w:r w:rsidRPr="00C97908">
              <w:rPr>
                <w:sz w:val="16"/>
                <w:szCs w:val="16"/>
                <w:lang w:val="en-US"/>
              </w:rPr>
              <w:t>Capace de izolatie</w:t>
            </w:r>
          </w:p>
        </w:tc>
        <w:tc>
          <w:tcPr>
            <w:tcW w:w="998" w:type="dxa"/>
            <w:gridSpan w:val="3"/>
            <w:tcBorders>
              <w:top w:val="nil"/>
              <w:bottom w:val="single" w:sz="2" w:space="0" w:color="auto"/>
            </w:tcBorders>
            <w:vAlign w:val="center"/>
          </w:tcPr>
          <w:p w14:paraId="6610C053" w14:textId="77777777" w:rsidR="001B2176" w:rsidRPr="00C97908" w:rsidRDefault="001B2176" w:rsidP="000E6A03">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BAF242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0,800</w:t>
            </w:r>
          </w:p>
        </w:tc>
        <w:tc>
          <w:tcPr>
            <w:tcW w:w="1518" w:type="dxa"/>
            <w:gridSpan w:val="2"/>
            <w:tcBorders>
              <w:top w:val="nil"/>
              <w:bottom w:val="single" w:sz="2" w:space="0" w:color="auto"/>
            </w:tcBorders>
            <w:vAlign w:val="center"/>
          </w:tcPr>
          <w:p w14:paraId="790A59CF" w14:textId="77777777" w:rsidR="001B2176" w:rsidRPr="00C97908" w:rsidRDefault="001B2176" w:rsidP="000E6A03">
            <w:pPr>
              <w:jc w:val="center"/>
              <w:rPr>
                <w:sz w:val="16"/>
                <w:szCs w:val="16"/>
                <w:lang w:val="en-US"/>
              </w:rPr>
            </w:pPr>
            <w:r w:rsidRPr="00C97908">
              <w:rPr>
                <w:sz w:val="16"/>
                <w:szCs w:val="16"/>
                <w:lang w:val="en-US"/>
              </w:rPr>
              <w:t>11,04</w:t>
            </w:r>
          </w:p>
        </w:tc>
      </w:tr>
      <w:tr w:rsidR="001B2176" w:rsidRPr="00B40365" w14:paraId="43BE47E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CA347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F4C0496" w14:textId="77777777" w:rsidR="001B2176" w:rsidRPr="00B40365" w:rsidRDefault="001B2176" w:rsidP="000E6A03">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3258C749" w14:textId="77777777" w:rsidR="001B2176" w:rsidRPr="00C97908" w:rsidRDefault="001B2176" w:rsidP="000E6A03">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12E1F85D"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201CE2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1A4E2A6D" w14:textId="77777777" w:rsidR="001B2176" w:rsidRPr="00C97908" w:rsidRDefault="001B2176" w:rsidP="000E6A03">
            <w:pPr>
              <w:jc w:val="center"/>
              <w:rPr>
                <w:sz w:val="16"/>
                <w:szCs w:val="16"/>
                <w:lang w:val="en-US"/>
              </w:rPr>
            </w:pPr>
            <w:r w:rsidRPr="00C97908">
              <w:rPr>
                <w:sz w:val="16"/>
                <w:szCs w:val="16"/>
                <w:lang w:val="en-US"/>
              </w:rPr>
              <w:t>168,36</w:t>
            </w:r>
          </w:p>
        </w:tc>
      </w:tr>
      <w:tr w:rsidR="001B2176" w:rsidRPr="00B40365" w14:paraId="0CC8F25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DA460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1BC9EAE" w14:textId="77777777" w:rsidR="001B2176" w:rsidRPr="00B40365" w:rsidRDefault="001B2176" w:rsidP="000E6A03">
            <w:pPr>
              <w:jc w:val="center"/>
              <w:rPr>
                <w:sz w:val="16"/>
                <w:szCs w:val="16"/>
                <w:lang w:val="en-US"/>
              </w:rPr>
            </w:pPr>
            <w:r w:rsidRPr="00B40365">
              <w:rPr>
                <w:sz w:val="16"/>
                <w:szCs w:val="16"/>
                <w:lang w:val="en-US"/>
              </w:rPr>
              <w:t>5009140</w:t>
            </w:r>
          </w:p>
        </w:tc>
        <w:tc>
          <w:tcPr>
            <w:tcW w:w="4238" w:type="dxa"/>
            <w:gridSpan w:val="4"/>
            <w:tcBorders>
              <w:top w:val="nil"/>
              <w:bottom w:val="single" w:sz="2" w:space="0" w:color="auto"/>
            </w:tcBorders>
            <w:vAlign w:val="center"/>
          </w:tcPr>
          <w:p w14:paraId="4C205F0A" w14:textId="77777777" w:rsidR="001B2176" w:rsidRPr="00C97908" w:rsidRDefault="001B2176" w:rsidP="000E6A03">
            <w:pPr>
              <w:rPr>
                <w:sz w:val="16"/>
                <w:szCs w:val="16"/>
                <w:lang w:val="en-US"/>
              </w:rPr>
            </w:pPr>
            <w:r w:rsidRPr="00C97908">
              <w:rPr>
                <w:sz w:val="16"/>
                <w:szCs w:val="16"/>
                <w:lang w:val="en-US"/>
              </w:rPr>
              <w:t>Fise de conexiune</w:t>
            </w:r>
          </w:p>
        </w:tc>
        <w:tc>
          <w:tcPr>
            <w:tcW w:w="998" w:type="dxa"/>
            <w:gridSpan w:val="3"/>
            <w:tcBorders>
              <w:top w:val="nil"/>
              <w:bottom w:val="single" w:sz="2" w:space="0" w:color="auto"/>
            </w:tcBorders>
            <w:vAlign w:val="center"/>
          </w:tcPr>
          <w:p w14:paraId="10EAD6B5" w14:textId="77777777" w:rsidR="001B2176" w:rsidRPr="00C97908" w:rsidRDefault="001B2176" w:rsidP="000E6A03">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1C3B899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331A234C" w14:textId="77777777" w:rsidR="001B2176" w:rsidRPr="00C97908" w:rsidRDefault="001B2176" w:rsidP="000E6A03">
            <w:pPr>
              <w:jc w:val="center"/>
              <w:rPr>
                <w:sz w:val="16"/>
                <w:szCs w:val="16"/>
                <w:lang w:val="en-US"/>
              </w:rPr>
            </w:pPr>
            <w:r w:rsidRPr="00C97908">
              <w:rPr>
                <w:sz w:val="16"/>
                <w:szCs w:val="16"/>
                <w:lang w:val="en-US"/>
              </w:rPr>
              <w:t>0,69</w:t>
            </w:r>
          </w:p>
        </w:tc>
      </w:tr>
      <w:tr w:rsidR="001B2176" w:rsidRPr="00B40365" w14:paraId="58A4CDFE"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06351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D2ECD3A" w14:textId="77777777" w:rsidR="001B2176" w:rsidRPr="00B40365" w:rsidRDefault="001B2176" w:rsidP="000E6A03">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1784142C" w14:textId="77777777" w:rsidR="001B2176" w:rsidRPr="00C97908" w:rsidRDefault="001B2176" w:rsidP="000E6A03">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41069741" w14:textId="77777777" w:rsidR="001B2176" w:rsidRPr="00C97908" w:rsidRDefault="001B2176" w:rsidP="000E6A03">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34E56617"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5F8A5326" w14:textId="77777777" w:rsidR="001B2176" w:rsidRPr="00C97908" w:rsidRDefault="001B2176" w:rsidP="000E6A03">
            <w:pPr>
              <w:jc w:val="center"/>
              <w:rPr>
                <w:sz w:val="16"/>
                <w:szCs w:val="16"/>
                <w:lang w:val="en-US"/>
              </w:rPr>
            </w:pPr>
            <w:r w:rsidRPr="00C97908">
              <w:rPr>
                <w:sz w:val="16"/>
                <w:szCs w:val="16"/>
                <w:lang w:val="en-US"/>
              </w:rPr>
              <w:t>0,276</w:t>
            </w:r>
          </w:p>
        </w:tc>
      </w:tr>
      <w:tr w:rsidR="001B2176" w:rsidRPr="00B40365" w14:paraId="376D4D0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7F666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3889B84" w14:textId="77777777" w:rsidR="001B2176" w:rsidRPr="00B40365" w:rsidRDefault="001B2176" w:rsidP="000E6A03">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6AC2FAD5" w14:textId="77777777" w:rsidR="001B2176" w:rsidRPr="00C97908" w:rsidRDefault="001B2176" w:rsidP="000E6A03">
            <w:pPr>
              <w:rPr>
                <w:sz w:val="16"/>
                <w:szCs w:val="16"/>
                <w:lang w:val="en-US"/>
              </w:rPr>
            </w:pPr>
            <w:r w:rsidRPr="00C97908">
              <w:rPr>
                <w:sz w:val="16"/>
                <w:szCs w:val="16"/>
                <w:lang w:val="en-US"/>
              </w:rPr>
              <w:t>Panglica lipicioasa de izolare pe compound de policasina, marca "ЛСЭПЛ", latime 20-30 mm, grosime 0,14 - 0,19 mm, inclusiv</w:t>
            </w:r>
          </w:p>
        </w:tc>
        <w:tc>
          <w:tcPr>
            <w:tcW w:w="998" w:type="dxa"/>
            <w:gridSpan w:val="3"/>
            <w:tcBorders>
              <w:top w:val="nil"/>
              <w:bottom w:val="single" w:sz="2" w:space="0" w:color="auto"/>
            </w:tcBorders>
            <w:vAlign w:val="center"/>
          </w:tcPr>
          <w:p w14:paraId="551D9C16"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F9E89B"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0,160</w:t>
            </w:r>
          </w:p>
        </w:tc>
        <w:tc>
          <w:tcPr>
            <w:tcW w:w="1518" w:type="dxa"/>
            <w:gridSpan w:val="2"/>
            <w:tcBorders>
              <w:top w:val="nil"/>
              <w:bottom w:val="single" w:sz="2" w:space="0" w:color="auto"/>
            </w:tcBorders>
            <w:vAlign w:val="center"/>
          </w:tcPr>
          <w:p w14:paraId="6D5D82BC" w14:textId="77777777" w:rsidR="001B2176" w:rsidRPr="00C97908" w:rsidRDefault="001B2176" w:rsidP="000E6A03">
            <w:pPr>
              <w:jc w:val="center"/>
              <w:rPr>
                <w:sz w:val="16"/>
                <w:szCs w:val="16"/>
                <w:lang w:val="en-US"/>
              </w:rPr>
            </w:pPr>
            <w:r w:rsidRPr="00C97908">
              <w:rPr>
                <w:sz w:val="16"/>
                <w:szCs w:val="16"/>
                <w:lang w:val="en-US"/>
              </w:rPr>
              <w:t>2,208</w:t>
            </w:r>
          </w:p>
        </w:tc>
      </w:tr>
      <w:tr w:rsidR="001B2176" w:rsidRPr="009B70F2" w14:paraId="534EB829"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30BA37" w14:textId="77777777" w:rsidR="001B2176" w:rsidRPr="005E2CA0" w:rsidRDefault="001B2176" w:rsidP="000E6A03">
            <w:pPr>
              <w:jc w:val="center"/>
              <w:rPr>
                <w:b/>
                <w:bCs/>
                <w:sz w:val="22"/>
                <w:szCs w:val="22"/>
                <w:lang w:val="en-US"/>
              </w:rPr>
            </w:pPr>
            <w:r w:rsidRPr="005E2CA0">
              <w:rPr>
                <w:b/>
                <w:bCs/>
                <w:sz w:val="22"/>
                <w:szCs w:val="22"/>
                <w:lang w:val="en-US"/>
              </w:rPr>
              <w:t>71</w:t>
            </w:r>
          </w:p>
        </w:tc>
        <w:tc>
          <w:tcPr>
            <w:tcW w:w="1366" w:type="dxa"/>
            <w:gridSpan w:val="3"/>
            <w:tcBorders>
              <w:top w:val="single" w:sz="4" w:space="0" w:color="auto"/>
              <w:bottom w:val="single" w:sz="4" w:space="0" w:color="auto"/>
            </w:tcBorders>
            <w:vAlign w:val="center"/>
          </w:tcPr>
          <w:p w14:paraId="2364C46C"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6BD02133" w14:textId="77777777" w:rsidR="001B2176" w:rsidRPr="005E2CA0" w:rsidRDefault="001B2176" w:rsidP="000E6A03">
            <w:pPr>
              <w:rPr>
                <w:b/>
                <w:bCs/>
                <w:sz w:val="2"/>
                <w:szCs w:val="2"/>
                <w:lang w:val="en-US"/>
              </w:rPr>
            </w:pPr>
            <w:r w:rsidRPr="005E2CA0">
              <w:rPr>
                <w:b/>
                <w:bCs/>
                <w:sz w:val="22"/>
                <w:szCs w:val="22"/>
                <w:lang w:val="en-US"/>
              </w:rPr>
              <w:t>Cablu N2XH-J 3x1.5 mm2</w:t>
            </w:r>
          </w:p>
          <w:p w14:paraId="2A9683AF"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B46A89D" w14:textId="77777777" w:rsidR="001B2176" w:rsidRPr="005E2CA0" w:rsidRDefault="001B2176" w:rsidP="000E6A03">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0BF7949"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1C9CAEE0" w14:textId="77777777" w:rsidR="001B2176" w:rsidRPr="005E2CA0" w:rsidRDefault="001B2176" w:rsidP="000E6A03">
            <w:pPr>
              <w:jc w:val="center"/>
              <w:rPr>
                <w:b/>
                <w:bCs/>
                <w:sz w:val="22"/>
                <w:szCs w:val="22"/>
                <w:lang w:val="en-US"/>
              </w:rPr>
            </w:pPr>
            <w:r w:rsidRPr="005E2CA0">
              <w:rPr>
                <w:b/>
                <w:bCs/>
                <w:sz w:val="22"/>
                <w:szCs w:val="22"/>
                <w:lang w:val="en-US"/>
              </w:rPr>
              <w:t>880,000</w:t>
            </w:r>
          </w:p>
          <w:p w14:paraId="41ED9A8C" w14:textId="77777777" w:rsidR="001B2176" w:rsidRPr="009B70F2" w:rsidRDefault="001B2176" w:rsidP="000E6A03">
            <w:pPr>
              <w:jc w:val="center"/>
              <w:rPr>
                <w:sz w:val="2"/>
                <w:szCs w:val="2"/>
                <w:lang w:val="en-US"/>
              </w:rPr>
            </w:pPr>
          </w:p>
        </w:tc>
      </w:tr>
      <w:tr w:rsidR="001B2176" w:rsidRPr="00B40365" w14:paraId="2156AC1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FBEBC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49177A2" w14:textId="77777777" w:rsidR="001B2176" w:rsidRPr="00B40365" w:rsidRDefault="001B2176" w:rsidP="000E6A03">
            <w:pPr>
              <w:jc w:val="center"/>
              <w:rPr>
                <w:sz w:val="16"/>
                <w:szCs w:val="16"/>
                <w:lang w:val="en-US"/>
              </w:rPr>
            </w:pPr>
            <w:r w:rsidRPr="00B40365">
              <w:rPr>
                <w:sz w:val="16"/>
                <w:szCs w:val="16"/>
                <w:lang w:val="en-US"/>
              </w:rPr>
              <w:t>600-N2XH-J-3x1.5</w:t>
            </w:r>
          </w:p>
        </w:tc>
        <w:tc>
          <w:tcPr>
            <w:tcW w:w="4238" w:type="dxa"/>
            <w:gridSpan w:val="4"/>
            <w:tcBorders>
              <w:top w:val="nil"/>
              <w:bottom w:val="single" w:sz="2" w:space="0" w:color="auto"/>
            </w:tcBorders>
            <w:vAlign w:val="center"/>
          </w:tcPr>
          <w:p w14:paraId="2BA72DC3" w14:textId="77777777" w:rsidR="001B2176" w:rsidRPr="00C97908" w:rsidRDefault="001B2176" w:rsidP="000E6A03">
            <w:pPr>
              <w:rPr>
                <w:sz w:val="16"/>
                <w:szCs w:val="16"/>
                <w:lang w:val="en-US"/>
              </w:rPr>
            </w:pPr>
            <w:r w:rsidRPr="00C97908">
              <w:rPr>
                <w:sz w:val="16"/>
                <w:szCs w:val="16"/>
                <w:lang w:val="en-US"/>
              </w:rPr>
              <w:t>Cablu N2XH-J 3x1.5 mm2</w:t>
            </w:r>
          </w:p>
        </w:tc>
        <w:tc>
          <w:tcPr>
            <w:tcW w:w="998" w:type="dxa"/>
            <w:gridSpan w:val="3"/>
            <w:tcBorders>
              <w:top w:val="nil"/>
              <w:bottom w:val="single" w:sz="2" w:space="0" w:color="auto"/>
            </w:tcBorders>
            <w:vAlign w:val="center"/>
          </w:tcPr>
          <w:p w14:paraId="47935640" w14:textId="77777777" w:rsidR="001B2176" w:rsidRPr="00C97908" w:rsidRDefault="001B2176" w:rsidP="000E6A03">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A60A8D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693B41C2" w14:textId="77777777" w:rsidR="001B2176" w:rsidRPr="00C97908" w:rsidRDefault="001B2176" w:rsidP="000E6A03">
            <w:pPr>
              <w:jc w:val="center"/>
              <w:rPr>
                <w:sz w:val="16"/>
                <w:szCs w:val="16"/>
                <w:lang w:val="en-US"/>
              </w:rPr>
            </w:pPr>
            <w:r w:rsidRPr="00C97908">
              <w:rPr>
                <w:sz w:val="16"/>
                <w:szCs w:val="16"/>
                <w:lang w:val="en-US"/>
              </w:rPr>
              <w:t>880,00</w:t>
            </w:r>
          </w:p>
        </w:tc>
      </w:tr>
      <w:tr w:rsidR="001B2176" w:rsidRPr="009B70F2" w14:paraId="418515E4"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147E18" w14:textId="77777777" w:rsidR="001B2176" w:rsidRPr="005E2CA0" w:rsidRDefault="001B2176" w:rsidP="000E6A03">
            <w:pPr>
              <w:jc w:val="center"/>
              <w:rPr>
                <w:b/>
                <w:bCs/>
                <w:sz w:val="22"/>
                <w:szCs w:val="22"/>
                <w:lang w:val="en-US"/>
              </w:rPr>
            </w:pPr>
            <w:r w:rsidRPr="005E2CA0">
              <w:rPr>
                <w:b/>
                <w:bCs/>
                <w:sz w:val="22"/>
                <w:szCs w:val="22"/>
                <w:lang w:val="en-US"/>
              </w:rPr>
              <w:t>72</w:t>
            </w:r>
          </w:p>
        </w:tc>
        <w:tc>
          <w:tcPr>
            <w:tcW w:w="1366" w:type="dxa"/>
            <w:gridSpan w:val="3"/>
            <w:tcBorders>
              <w:top w:val="single" w:sz="4" w:space="0" w:color="auto"/>
              <w:bottom w:val="single" w:sz="4" w:space="0" w:color="auto"/>
            </w:tcBorders>
            <w:vAlign w:val="center"/>
          </w:tcPr>
          <w:p w14:paraId="4E3617BD"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0C399045" w14:textId="77777777" w:rsidR="001B2176" w:rsidRPr="005E2CA0" w:rsidRDefault="001B2176" w:rsidP="000E6A03">
            <w:pPr>
              <w:rPr>
                <w:b/>
                <w:bCs/>
                <w:sz w:val="2"/>
                <w:szCs w:val="2"/>
                <w:lang w:val="en-US"/>
              </w:rPr>
            </w:pPr>
            <w:r w:rsidRPr="005E2CA0">
              <w:rPr>
                <w:b/>
                <w:bCs/>
                <w:sz w:val="22"/>
                <w:szCs w:val="22"/>
                <w:lang w:val="en-US"/>
              </w:rPr>
              <w:t>Cablu HXH-J FE 3x1.5 mm2</w:t>
            </w:r>
          </w:p>
          <w:p w14:paraId="17605C0B"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6B7D594" w14:textId="77777777" w:rsidR="001B2176" w:rsidRPr="005E2CA0" w:rsidRDefault="001B2176" w:rsidP="000E6A03">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58988D3"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7852DC5E" w14:textId="77777777" w:rsidR="001B2176" w:rsidRPr="005E2CA0" w:rsidRDefault="001B2176" w:rsidP="000E6A03">
            <w:pPr>
              <w:jc w:val="center"/>
              <w:rPr>
                <w:b/>
                <w:bCs/>
                <w:sz w:val="22"/>
                <w:szCs w:val="22"/>
                <w:lang w:val="en-US"/>
              </w:rPr>
            </w:pPr>
            <w:r w:rsidRPr="005E2CA0">
              <w:rPr>
                <w:b/>
                <w:bCs/>
                <w:sz w:val="22"/>
                <w:szCs w:val="22"/>
                <w:lang w:val="en-US"/>
              </w:rPr>
              <w:t>500,000</w:t>
            </w:r>
          </w:p>
          <w:p w14:paraId="1DDCFA90" w14:textId="77777777" w:rsidR="001B2176" w:rsidRPr="009B70F2" w:rsidRDefault="001B2176" w:rsidP="000E6A03">
            <w:pPr>
              <w:jc w:val="center"/>
              <w:rPr>
                <w:sz w:val="2"/>
                <w:szCs w:val="2"/>
                <w:lang w:val="en-US"/>
              </w:rPr>
            </w:pPr>
          </w:p>
        </w:tc>
      </w:tr>
      <w:tr w:rsidR="001B2176" w:rsidRPr="00B40365" w14:paraId="4CA180F9"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A5B2C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4C86C29" w14:textId="77777777" w:rsidR="001B2176" w:rsidRPr="00B40365" w:rsidRDefault="001B2176" w:rsidP="000E6A03">
            <w:pPr>
              <w:jc w:val="center"/>
              <w:rPr>
                <w:sz w:val="16"/>
                <w:szCs w:val="16"/>
                <w:lang w:val="en-US"/>
              </w:rPr>
            </w:pPr>
            <w:r w:rsidRPr="00B40365">
              <w:rPr>
                <w:sz w:val="16"/>
                <w:szCs w:val="16"/>
                <w:lang w:val="en-US"/>
              </w:rPr>
              <w:t>600-HXH-J-FE-3x1.5</w:t>
            </w:r>
          </w:p>
        </w:tc>
        <w:tc>
          <w:tcPr>
            <w:tcW w:w="4238" w:type="dxa"/>
            <w:gridSpan w:val="4"/>
            <w:tcBorders>
              <w:top w:val="nil"/>
              <w:bottom w:val="single" w:sz="2" w:space="0" w:color="auto"/>
            </w:tcBorders>
            <w:vAlign w:val="center"/>
          </w:tcPr>
          <w:p w14:paraId="27EA4201" w14:textId="77777777" w:rsidR="001B2176" w:rsidRPr="00C97908" w:rsidRDefault="001B2176" w:rsidP="000E6A03">
            <w:pPr>
              <w:rPr>
                <w:sz w:val="16"/>
                <w:szCs w:val="16"/>
                <w:lang w:val="en-US"/>
              </w:rPr>
            </w:pPr>
            <w:r w:rsidRPr="00C97908">
              <w:rPr>
                <w:sz w:val="16"/>
                <w:szCs w:val="16"/>
                <w:lang w:val="en-US"/>
              </w:rPr>
              <w:t>Cablu HXH-J FE 3x1.5 mm2</w:t>
            </w:r>
          </w:p>
        </w:tc>
        <w:tc>
          <w:tcPr>
            <w:tcW w:w="998" w:type="dxa"/>
            <w:gridSpan w:val="3"/>
            <w:tcBorders>
              <w:top w:val="nil"/>
              <w:bottom w:val="single" w:sz="2" w:space="0" w:color="auto"/>
            </w:tcBorders>
            <w:vAlign w:val="center"/>
          </w:tcPr>
          <w:p w14:paraId="60F2E36C" w14:textId="77777777" w:rsidR="001B2176" w:rsidRPr="00C97908" w:rsidRDefault="001B2176" w:rsidP="000E6A03">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10B95E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1481A4F1" w14:textId="77777777" w:rsidR="001B2176" w:rsidRPr="00C97908" w:rsidRDefault="001B2176" w:rsidP="000E6A03">
            <w:pPr>
              <w:jc w:val="center"/>
              <w:rPr>
                <w:sz w:val="16"/>
                <w:szCs w:val="16"/>
                <w:lang w:val="en-US"/>
              </w:rPr>
            </w:pPr>
            <w:r w:rsidRPr="00C97908">
              <w:rPr>
                <w:sz w:val="16"/>
                <w:szCs w:val="16"/>
                <w:lang w:val="en-US"/>
              </w:rPr>
              <w:t>500,00</w:t>
            </w:r>
          </w:p>
        </w:tc>
      </w:tr>
      <w:tr w:rsidR="001B2176" w:rsidRPr="009B70F2" w14:paraId="4DE03EE1"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ADDBEF9" w14:textId="77777777" w:rsidR="001B2176" w:rsidRPr="005E2CA0" w:rsidRDefault="001B2176" w:rsidP="000E6A03">
            <w:pPr>
              <w:jc w:val="center"/>
              <w:rPr>
                <w:b/>
                <w:bCs/>
                <w:sz w:val="22"/>
                <w:szCs w:val="22"/>
                <w:lang w:val="en-US"/>
              </w:rPr>
            </w:pPr>
            <w:r w:rsidRPr="005E2CA0">
              <w:rPr>
                <w:b/>
                <w:bCs/>
                <w:sz w:val="22"/>
                <w:szCs w:val="22"/>
                <w:lang w:val="en-US"/>
              </w:rPr>
              <w:t>73</w:t>
            </w:r>
          </w:p>
        </w:tc>
        <w:tc>
          <w:tcPr>
            <w:tcW w:w="1366" w:type="dxa"/>
            <w:gridSpan w:val="3"/>
            <w:tcBorders>
              <w:top w:val="single" w:sz="4" w:space="0" w:color="auto"/>
              <w:bottom w:val="single" w:sz="4" w:space="0" w:color="auto"/>
            </w:tcBorders>
            <w:vAlign w:val="center"/>
          </w:tcPr>
          <w:p w14:paraId="57F45396" w14:textId="77777777" w:rsidR="001B2176" w:rsidRPr="005E2CA0" w:rsidRDefault="001B2176" w:rsidP="000E6A03">
            <w:pPr>
              <w:jc w:val="center"/>
              <w:rPr>
                <w:b/>
                <w:bCs/>
                <w:sz w:val="22"/>
                <w:szCs w:val="22"/>
                <w:lang w:val="en-US"/>
              </w:rPr>
            </w:pPr>
            <w:r w:rsidRPr="005E2CA0">
              <w:rPr>
                <w:b/>
                <w:bCs/>
                <w:sz w:val="22"/>
                <w:szCs w:val="22"/>
                <w:lang w:val="en-US"/>
              </w:rPr>
              <w:t>08-02-412-3</w:t>
            </w:r>
          </w:p>
        </w:tc>
        <w:tc>
          <w:tcPr>
            <w:tcW w:w="4254" w:type="dxa"/>
            <w:gridSpan w:val="5"/>
            <w:tcBorders>
              <w:top w:val="single" w:sz="4" w:space="0" w:color="auto"/>
              <w:bottom w:val="single" w:sz="4" w:space="0" w:color="auto"/>
            </w:tcBorders>
          </w:tcPr>
          <w:p w14:paraId="53378885" w14:textId="77777777" w:rsidR="001B2176" w:rsidRPr="005E2CA0" w:rsidRDefault="001B2176" w:rsidP="000E6A03">
            <w:pPr>
              <w:rPr>
                <w:b/>
                <w:bCs/>
                <w:sz w:val="2"/>
                <w:szCs w:val="2"/>
                <w:lang w:val="en-US"/>
              </w:rPr>
            </w:pPr>
            <w:r w:rsidRPr="005E2CA0">
              <w:rPr>
                <w:b/>
                <w:bCs/>
                <w:sz w:val="22"/>
                <w:szCs w:val="22"/>
                <w:lang w:val="en-US"/>
              </w:rPr>
              <w:t>Introducerea conductorilor in tevi si furtunuri pozate: sectiune sumara pina la 16 mm2</w:t>
            </w:r>
          </w:p>
          <w:p w14:paraId="147D26CB"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2045F05F" w14:textId="77777777" w:rsidR="001B2176" w:rsidRPr="005E2CA0" w:rsidRDefault="001B2176" w:rsidP="000E6A03">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36232FF3"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7EF34308" w14:textId="77777777" w:rsidR="001B2176" w:rsidRPr="005E2CA0" w:rsidRDefault="001B2176" w:rsidP="000E6A03">
            <w:pPr>
              <w:jc w:val="center"/>
              <w:rPr>
                <w:b/>
                <w:bCs/>
                <w:sz w:val="22"/>
                <w:szCs w:val="22"/>
                <w:lang w:val="en-US"/>
              </w:rPr>
            </w:pPr>
            <w:r w:rsidRPr="005E2CA0">
              <w:rPr>
                <w:b/>
                <w:bCs/>
                <w:sz w:val="22"/>
                <w:szCs w:val="22"/>
                <w:lang w:val="en-US"/>
              </w:rPr>
              <w:t>2,470</w:t>
            </w:r>
          </w:p>
          <w:p w14:paraId="555F8E3B" w14:textId="77777777" w:rsidR="001B2176" w:rsidRPr="009B70F2" w:rsidRDefault="001B2176" w:rsidP="000E6A03">
            <w:pPr>
              <w:jc w:val="center"/>
              <w:rPr>
                <w:sz w:val="2"/>
                <w:szCs w:val="2"/>
                <w:lang w:val="en-US"/>
              </w:rPr>
            </w:pPr>
          </w:p>
        </w:tc>
      </w:tr>
      <w:tr w:rsidR="001B2176" w:rsidRPr="00B40365" w14:paraId="7578F8C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D9289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BF6DD14" w14:textId="77777777" w:rsidR="001B2176" w:rsidRPr="00B40365" w:rsidRDefault="001B2176" w:rsidP="000E6A03">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88C3942" w14:textId="77777777" w:rsidR="001B2176" w:rsidRPr="00C97908" w:rsidRDefault="001B2176" w:rsidP="000E6A03">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67D6F85"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52C134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7,860</w:t>
            </w:r>
          </w:p>
        </w:tc>
        <w:tc>
          <w:tcPr>
            <w:tcW w:w="1518" w:type="dxa"/>
            <w:gridSpan w:val="2"/>
            <w:tcBorders>
              <w:top w:val="nil"/>
              <w:bottom w:val="single" w:sz="2" w:space="0" w:color="auto"/>
            </w:tcBorders>
            <w:vAlign w:val="center"/>
          </w:tcPr>
          <w:p w14:paraId="76ECCCC7" w14:textId="77777777" w:rsidR="001B2176" w:rsidRPr="00C97908" w:rsidRDefault="001B2176" w:rsidP="000E6A03">
            <w:pPr>
              <w:jc w:val="center"/>
              <w:rPr>
                <w:sz w:val="16"/>
                <w:szCs w:val="16"/>
                <w:lang w:val="en-US"/>
              </w:rPr>
            </w:pPr>
            <w:r w:rsidRPr="00C97908">
              <w:rPr>
                <w:sz w:val="16"/>
                <w:szCs w:val="16"/>
                <w:lang w:val="en-US"/>
              </w:rPr>
              <w:t>19,414</w:t>
            </w:r>
          </w:p>
        </w:tc>
      </w:tr>
      <w:tr w:rsidR="001B2176" w:rsidRPr="00B40365" w14:paraId="58BEBC3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EC1E1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94B3CAF" w14:textId="77777777" w:rsidR="001B2176" w:rsidRPr="00B40365" w:rsidRDefault="001B2176" w:rsidP="000E6A03">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6663E7BA" w14:textId="77777777" w:rsidR="001B2176" w:rsidRPr="00C97908" w:rsidRDefault="001B2176" w:rsidP="000E6A03">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21BDC8D4"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8CE22F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67202F2D" w14:textId="77777777" w:rsidR="001B2176" w:rsidRPr="00C97908" w:rsidRDefault="001B2176" w:rsidP="000E6A03">
            <w:pPr>
              <w:jc w:val="center"/>
              <w:rPr>
                <w:sz w:val="16"/>
                <w:szCs w:val="16"/>
                <w:lang w:val="en-US"/>
              </w:rPr>
            </w:pPr>
            <w:r w:rsidRPr="00C97908">
              <w:rPr>
                <w:sz w:val="16"/>
                <w:szCs w:val="16"/>
                <w:lang w:val="en-US"/>
              </w:rPr>
              <w:t>0,049</w:t>
            </w:r>
          </w:p>
        </w:tc>
      </w:tr>
      <w:tr w:rsidR="001B2176" w:rsidRPr="00B40365" w14:paraId="4F4E5DE3"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46A4C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92B4ABE" w14:textId="77777777" w:rsidR="001B2176" w:rsidRPr="00B40365" w:rsidRDefault="001B2176" w:rsidP="000E6A03">
            <w:pPr>
              <w:jc w:val="center"/>
              <w:rPr>
                <w:sz w:val="16"/>
                <w:szCs w:val="16"/>
                <w:lang w:val="en-US"/>
              </w:rPr>
            </w:pPr>
            <w:r w:rsidRPr="00B40365">
              <w:rPr>
                <w:sz w:val="16"/>
                <w:szCs w:val="16"/>
                <w:lang w:val="en-US"/>
              </w:rPr>
              <w:t>5009041</w:t>
            </w:r>
          </w:p>
        </w:tc>
        <w:tc>
          <w:tcPr>
            <w:tcW w:w="4238" w:type="dxa"/>
            <w:gridSpan w:val="4"/>
            <w:tcBorders>
              <w:top w:val="nil"/>
              <w:bottom w:val="single" w:sz="2" w:space="0" w:color="auto"/>
            </w:tcBorders>
            <w:vAlign w:val="center"/>
          </w:tcPr>
          <w:p w14:paraId="4CDF3191" w14:textId="77777777" w:rsidR="001B2176" w:rsidRPr="00C97908" w:rsidRDefault="001B2176" w:rsidP="000E6A03">
            <w:pPr>
              <w:rPr>
                <w:sz w:val="16"/>
                <w:szCs w:val="16"/>
                <w:lang w:val="en-US"/>
              </w:rPr>
            </w:pPr>
            <w:r w:rsidRPr="00C97908">
              <w:rPr>
                <w:sz w:val="16"/>
                <w:szCs w:val="16"/>
                <w:lang w:val="en-US"/>
              </w:rPr>
              <w:t>Dispozitiv de stringere - ramificare</w:t>
            </w:r>
          </w:p>
        </w:tc>
        <w:tc>
          <w:tcPr>
            <w:tcW w:w="998" w:type="dxa"/>
            <w:gridSpan w:val="3"/>
            <w:tcBorders>
              <w:top w:val="nil"/>
              <w:bottom w:val="single" w:sz="2" w:space="0" w:color="auto"/>
            </w:tcBorders>
            <w:vAlign w:val="center"/>
          </w:tcPr>
          <w:p w14:paraId="297D59A6" w14:textId="77777777" w:rsidR="001B2176" w:rsidRPr="00C97908" w:rsidRDefault="001B2176" w:rsidP="000E6A03">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48E5043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0,310</w:t>
            </w:r>
          </w:p>
        </w:tc>
        <w:tc>
          <w:tcPr>
            <w:tcW w:w="1518" w:type="dxa"/>
            <w:gridSpan w:val="2"/>
            <w:tcBorders>
              <w:top w:val="nil"/>
              <w:bottom w:val="single" w:sz="2" w:space="0" w:color="auto"/>
            </w:tcBorders>
            <w:vAlign w:val="center"/>
          </w:tcPr>
          <w:p w14:paraId="14DF22FF" w14:textId="77777777" w:rsidR="001B2176" w:rsidRPr="00C97908" w:rsidRDefault="001B2176" w:rsidP="000E6A03">
            <w:pPr>
              <w:jc w:val="center"/>
              <w:rPr>
                <w:sz w:val="16"/>
                <w:szCs w:val="16"/>
                <w:lang w:val="en-US"/>
              </w:rPr>
            </w:pPr>
            <w:r w:rsidRPr="00C97908">
              <w:rPr>
                <w:sz w:val="16"/>
                <w:szCs w:val="16"/>
                <w:lang w:val="en-US"/>
              </w:rPr>
              <w:t>0,766</w:t>
            </w:r>
          </w:p>
        </w:tc>
      </w:tr>
      <w:tr w:rsidR="001B2176" w:rsidRPr="00B40365" w14:paraId="01377E3A"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74B1B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3D2BB07" w14:textId="77777777" w:rsidR="001B2176" w:rsidRPr="00B40365" w:rsidRDefault="001B2176" w:rsidP="000E6A03">
            <w:pPr>
              <w:jc w:val="center"/>
              <w:rPr>
                <w:sz w:val="16"/>
                <w:szCs w:val="16"/>
                <w:lang w:val="en-US"/>
              </w:rPr>
            </w:pPr>
            <w:r w:rsidRPr="00B40365">
              <w:rPr>
                <w:sz w:val="16"/>
                <w:szCs w:val="16"/>
                <w:lang w:val="en-US"/>
              </w:rPr>
              <w:t>5009056</w:t>
            </w:r>
          </w:p>
        </w:tc>
        <w:tc>
          <w:tcPr>
            <w:tcW w:w="4238" w:type="dxa"/>
            <w:gridSpan w:val="4"/>
            <w:tcBorders>
              <w:top w:val="nil"/>
              <w:bottom w:val="single" w:sz="2" w:space="0" w:color="auto"/>
            </w:tcBorders>
            <w:vAlign w:val="center"/>
          </w:tcPr>
          <w:p w14:paraId="765DFDEA" w14:textId="77777777" w:rsidR="001B2176" w:rsidRPr="00C97908" w:rsidRDefault="001B2176" w:rsidP="000E6A03">
            <w:pPr>
              <w:rPr>
                <w:sz w:val="16"/>
                <w:szCs w:val="16"/>
                <w:lang w:val="en-US"/>
              </w:rPr>
            </w:pPr>
            <w:r w:rsidRPr="00C97908">
              <w:rPr>
                <w:sz w:val="16"/>
                <w:szCs w:val="16"/>
                <w:lang w:val="en-US"/>
              </w:rPr>
              <w:t>Capace de izolatie</w:t>
            </w:r>
          </w:p>
        </w:tc>
        <w:tc>
          <w:tcPr>
            <w:tcW w:w="998" w:type="dxa"/>
            <w:gridSpan w:val="3"/>
            <w:tcBorders>
              <w:top w:val="nil"/>
              <w:bottom w:val="single" w:sz="2" w:space="0" w:color="auto"/>
            </w:tcBorders>
            <w:vAlign w:val="center"/>
          </w:tcPr>
          <w:p w14:paraId="0EE2FC50" w14:textId="77777777" w:rsidR="001B2176" w:rsidRPr="00C97908" w:rsidRDefault="001B2176" w:rsidP="000E6A03">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4F637B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0,800</w:t>
            </w:r>
          </w:p>
        </w:tc>
        <w:tc>
          <w:tcPr>
            <w:tcW w:w="1518" w:type="dxa"/>
            <w:gridSpan w:val="2"/>
            <w:tcBorders>
              <w:top w:val="nil"/>
              <w:bottom w:val="single" w:sz="2" w:space="0" w:color="auto"/>
            </w:tcBorders>
            <w:vAlign w:val="center"/>
          </w:tcPr>
          <w:p w14:paraId="64C55414" w14:textId="77777777" w:rsidR="001B2176" w:rsidRPr="00C97908" w:rsidRDefault="001B2176" w:rsidP="000E6A03">
            <w:pPr>
              <w:jc w:val="center"/>
              <w:rPr>
                <w:sz w:val="16"/>
                <w:szCs w:val="16"/>
                <w:lang w:val="en-US"/>
              </w:rPr>
            </w:pPr>
            <w:r w:rsidRPr="00C97908">
              <w:rPr>
                <w:sz w:val="16"/>
                <w:szCs w:val="16"/>
                <w:lang w:val="en-US"/>
              </w:rPr>
              <w:t>1,976</w:t>
            </w:r>
          </w:p>
        </w:tc>
      </w:tr>
      <w:tr w:rsidR="001B2176" w:rsidRPr="00B40365" w14:paraId="78E76D1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F22D5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DC169C0" w14:textId="77777777" w:rsidR="001B2176" w:rsidRPr="00B40365" w:rsidRDefault="001B2176" w:rsidP="000E6A03">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5002AA37" w14:textId="77777777" w:rsidR="001B2176" w:rsidRPr="00C97908" w:rsidRDefault="001B2176" w:rsidP="000E6A03">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1148D40E"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1FBC8E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2357C32D" w14:textId="77777777" w:rsidR="001B2176" w:rsidRPr="00C97908" w:rsidRDefault="001B2176" w:rsidP="000E6A03">
            <w:pPr>
              <w:jc w:val="center"/>
              <w:rPr>
                <w:sz w:val="16"/>
                <w:szCs w:val="16"/>
                <w:lang w:val="en-US"/>
              </w:rPr>
            </w:pPr>
            <w:r w:rsidRPr="00C97908">
              <w:rPr>
                <w:sz w:val="16"/>
                <w:szCs w:val="16"/>
                <w:lang w:val="en-US"/>
              </w:rPr>
              <w:t>30,134</w:t>
            </w:r>
          </w:p>
        </w:tc>
      </w:tr>
      <w:tr w:rsidR="001B2176" w:rsidRPr="00B40365" w14:paraId="59EA58B7"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50D9B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5BDB4C5" w14:textId="77777777" w:rsidR="001B2176" w:rsidRPr="00B40365" w:rsidRDefault="001B2176" w:rsidP="000E6A03">
            <w:pPr>
              <w:jc w:val="center"/>
              <w:rPr>
                <w:sz w:val="16"/>
                <w:szCs w:val="16"/>
                <w:lang w:val="en-US"/>
              </w:rPr>
            </w:pPr>
            <w:r w:rsidRPr="00B40365">
              <w:rPr>
                <w:sz w:val="16"/>
                <w:szCs w:val="16"/>
                <w:lang w:val="en-US"/>
              </w:rPr>
              <w:t>5009140</w:t>
            </w:r>
          </w:p>
        </w:tc>
        <w:tc>
          <w:tcPr>
            <w:tcW w:w="4238" w:type="dxa"/>
            <w:gridSpan w:val="4"/>
            <w:tcBorders>
              <w:top w:val="nil"/>
              <w:bottom w:val="single" w:sz="2" w:space="0" w:color="auto"/>
            </w:tcBorders>
            <w:vAlign w:val="center"/>
          </w:tcPr>
          <w:p w14:paraId="09CCE19B" w14:textId="77777777" w:rsidR="001B2176" w:rsidRPr="00C97908" w:rsidRDefault="001B2176" w:rsidP="000E6A03">
            <w:pPr>
              <w:rPr>
                <w:sz w:val="16"/>
                <w:szCs w:val="16"/>
                <w:lang w:val="en-US"/>
              </w:rPr>
            </w:pPr>
            <w:r w:rsidRPr="00C97908">
              <w:rPr>
                <w:sz w:val="16"/>
                <w:szCs w:val="16"/>
                <w:lang w:val="en-US"/>
              </w:rPr>
              <w:t>Fise de conexiune</w:t>
            </w:r>
          </w:p>
        </w:tc>
        <w:tc>
          <w:tcPr>
            <w:tcW w:w="998" w:type="dxa"/>
            <w:gridSpan w:val="3"/>
            <w:tcBorders>
              <w:top w:val="nil"/>
              <w:bottom w:val="single" w:sz="2" w:space="0" w:color="auto"/>
            </w:tcBorders>
            <w:vAlign w:val="center"/>
          </w:tcPr>
          <w:p w14:paraId="13F7AA7D" w14:textId="77777777" w:rsidR="001B2176" w:rsidRPr="00C97908" w:rsidRDefault="001B2176" w:rsidP="000E6A03">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1F54333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0,050</w:t>
            </w:r>
          </w:p>
        </w:tc>
        <w:tc>
          <w:tcPr>
            <w:tcW w:w="1518" w:type="dxa"/>
            <w:gridSpan w:val="2"/>
            <w:tcBorders>
              <w:top w:val="nil"/>
              <w:bottom w:val="single" w:sz="2" w:space="0" w:color="auto"/>
            </w:tcBorders>
            <w:vAlign w:val="center"/>
          </w:tcPr>
          <w:p w14:paraId="7C3D6220" w14:textId="77777777" w:rsidR="001B2176" w:rsidRPr="00C97908" w:rsidRDefault="001B2176" w:rsidP="000E6A03">
            <w:pPr>
              <w:jc w:val="center"/>
              <w:rPr>
                <w:sz w:val="16"/>
                <w:szCs w:val="16"/>
                <w:lang w:val="en-US"/>
              </w:rPr>
            </w:pPr>
            <w:r w:rsidRPr="00C97908">
              <w:rPr>
                <w:sz w:val="16"/>
                <w:szCs w:val="16"/>
                <w:lang w:val="en-US"/>
              </w:rPr>
              <w:t>0,124</w:t>
            </w:r>
          </w:p>
        </w:tc>
      </w:tr>
      <w:tr w:rsidR="001B2176" w:rsidRPr="00B40365" w14:paraId="1DDFBE4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5A3E53"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715A176" w14:textId="77777777" w:rsidR="001B2176" w:rsidRPr="00B40365" w:rsidRDefault="001B2176" w:rsidP="000E6A03">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53E00541" w14:textId="77777777" w:rsidR="001B2176" w:rsidRPr="00C97908" w:rsidRDefault="001B2176" w:rsidP="000E6A03">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54368333" w14:textId="77777777" w:rsidR="001B2176" w:rsidRPr="00C97908" w:rsidRDefault="001B2176" w:rsidP="000E6A03">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4A542DA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0,020</w:t>
            </w:r>
          </w:p>
        </w:tc>
        <w:tc>
          <w:tcPr>
            <w:tcW w:w="1518" w:type="dxa"/>
            <w:gridSpan w:val="2"/>
            <w:tcBorders>
              <w:top w:val="nil"/>
              <w:bottom w:val="single" w:sz="2" w:space="0" w:color="auto"/>
            </w:tcBorders>
            <w:vAlign w:val="center"/>
          </w:tcPr>
          <w:p w14:paraId="1A67DEEC" w14:textId="77777777" w:rsidR="001B2176" w:rsidRPr="00C97908" w:rsidRDefault="001B2176" w:rsidP="000E6A03">
            <w:pPr>
              <w:jc w:val="center"/>
              <w:rPr>
                <w:sz w:val="16"/>
                <w:szCs w:val="16"/>
                <w:lang w:val="en-US"/>
              </w:rPr>
            </w:pPr>
            <w:r w:rsidRPr="00C97908">
              <w:rPr>
                <w:sz w:val="16"/>
                <w:szCs w:val="16"/>
                <w:lang w:val="en-US"/>
              </w:rPr>
              <w:t>0,049</w:t>
            </w:r>
          </w:p>
        </w:tc>
      </w:tr>
      <w:tr w:rsidR="001B2176" w:rsidRPr="00B40365" w14:paraId="15DBC78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92982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1E325FF" w14:textId="77777777" w:rsidR="001B2176" w:rsidRPr="00B40365" w:rsidRDefault="001B2176" w:rsidP="000E6A03">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723572B6" w14:textId="77777777" w:rsidR="001B2176" w:rsidRPr="00C97908" w:rsidRDefault="001B2176" w:rsidP="000E6A03">
            <w:pPr>
              <w:rPr>
                <w:sz w:val="16"/>
                <w:szCs w:val="16"/>
                <w:lang w:val="en-US"/>
              </w:rPr>
            </w:pPr>
            <w:r w:rsidRPr="00C97908">
              <w:rPr>
                <w:sz w:val="16"/>
                <w:szCs w:val="16"/>
                <w:lang w:val="en-US"/>
              </w:rPr>
              <w:t>Panglica lipicioasa de izolare pe compound de policasina, marca "ЛСЭПЛ", latime 20-30 mm, grosime 0,14 - 0,19 mm, inclusiv</w:t>
            </w:r>
          </w:p>
        </w:tc>
        <w:tc>
          <w:tcPr>
            <w:tcW w:w="998" w:type="dxa"/>
            <w:gridSpan w:val="3"/>
            <w:tcBorders>
              <w:top w:val="nil"/>
              <w:bottom w:val="single" w:sz="2" w:space="0" w:color="auto"/>
            </w:tcBorders>
            <w:vAlign w:val="center"/>
          </w:tcPr>
          <w:p w14:paraId="077EB079"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244CB4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0,320</w:t>
            </w:r>
          </w:p>
        </w:tc>
        <w:tc>
          <w:tcPr>
            <w:tcW w:w="1518" w:type="dxa"/>
            <w:gridSpan w:val="2"/>
            <w:tcBorders>
              <w:top w:val="nil"/>
              <w:bottom w:val="single" w:sz="2" w:space="0" w:color="auto"/>
            </w:tcBorders>
            <w:vAlign w:val="center"/>
          </w:tcPr>
          <w:p w14:paraId="44373AE9" w14:textId="77777777" w:rsidR="001B2176" w:rsidRPr="00C97908" w:rsidRDefault="001B2176" w:rsidP="000E6A03">
            <w:pPr>
              <w:jc w:val="center"/>
              <w:rPr>
                <w:sz w:val="16"/>
                <w:szCs w:val="16"/>
                <w:lang w:val="en-US"/>
              </w:rPr>
            </w:pPr>
            <w:r w:rsidRPr="00C97908">
              <w:rPr>
                <w:sz w:val="16"/>
                <w:szCs w:val="16"/>
                <w:lang w:val="en-US"/>
              </w:rPr>
              <w:t>0,79</w:t>
            </w:r>
          </w:p>
        </w:tc>
      </w:tr>
      <w:tr w:rsidR="001B2176" w:rsidRPr="009B70F2" w14:paraId="1504A78D"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B813E96" w14:textId="77777777" w:rsidR="001B2176" w:rsidRPr="005E2CA0" w:rsidRDefault="001B2176" w:rsidP="000E6A03">
            <w:pPr>
              <w:jc w:val="center"/>
              <w:rPr>
                <w:b/>
                <w:bCs/>
                <w:sz w:val="22"/>
                <w:szCs w:val="22"/>
                <w:lang w:val="en-US"/>
              </w:rPr>
            </w:pPr>
            <w:r w:rsidRPr="005E2CA0">
              <w:rPr>
                <w:b/>
                <w:bCs/>
                <w:sz w:val="22"/>
                <w:szCs w:val="22"/>
                <w:lang w:val="en-US"/>
              </w:rPr>
              <w:t>74</w:t>
            </w:r>
          </w:p>
        </w:tc>
        <w:tc>
          <w:tcPr>
            <w:tcW w:w="1366" w:type="dxa"/>
            <w:gridSpan w:val="3"/>
            <w:tcBorders>
              <w:top w:val="single" w:sz="4" w:space="0" w:color="auto"/>
              <w:bottom w:val="single" w:sz="4" w:space="0" w:color="auto"/>
            </w:tcBorders>
            <w:vAlign w:val="center"/>
          </w:tcPr>
          <w:p w14:paraId="184AC61A"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079EA379" w14:textId="77777777" w:rsidR="001B2176" w:rsidRPr="005E2CA0" w:rsidRDefault="001B2176" w:rsidP="000E6A03">
            <w:pPr>
              <w:rPr>
                <w:b/>
                <w:bCs/>
                <w:sz w:val="2"/>
                <w:szCs w:val="2"/>
                <w:lang w:val="en-US"/>
              </w:rPr>
            </w:pPr>
            <w:r w:rsidRPr="005E2CA0">
              <w:rPr>
                <w:b/>
                <w:bCs/>
                <w:sz w:val="22"/>
                <w:szCs w:val="22"/>
                <w:lang w:val="en-US"/>
              </w:rPr>
              <w:t>Cablu N2XH-J 3x2.5 mm2</w:t>
            </w:r>
          </w:p>
          <w:p w14:paraId="6BF20C21"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3FC85084" w14:textId="77777777" w:rsidR="001B2176" w:rsidRPr="005E2CA0" w:rsidRDefault="001B2176" w:rsidP="000E6A03">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2C59B9E"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71EFB0B2" w14:textId="77777777" w:rsidR="001B2176" w:rsidRPr="005E2CA0" w:rsidRDefault="001B2176" w:rsidP="000E6A03">
            <w:pPr>
              <w:jc w:val="center"/>
              <w:rPr>
                <w:b/>
                <w:bCs/>
                <w:sz w:val="22"/>
                <w:szCs w:val="22"/>
                <w:lang w:val="en-US"/>
              </w:rPr>
            </w:pPr>
            <w:r w:rsidRPr="005E2CA0">
              <w:rPr>
                <w:b/>
                <w:bCs/>
                <w:sz w:val="22"/>
                <w:szCs w:val="22"/>
                <w:lang w:val="en-US"/>
              </w:rPr>
              <w:t>247,000</w:t>
            </w:r>
          </w:p>
          <w:p w14:paraId="135A94A1" w14:textId="77777777" w:rsidR="001B2176" w:rsidRPr="009B70F2" w:rsidRDefault="001B2176" w:rsidP="000E6A03">
            <w:pPr>
              <w:jc w:val="center"/>
              <w:rPr>
                <w:sz w:val="2"/>
                <w:szCs w:val="2"/>
                <w:lang w:val="en-US"/>
              </w:rPr>
            </w:pPr>
          </w:p>
        </w:tc>
      </w:tr>
      <w:tr w:rsidR="001B2176" w:rsidRPr="00B40365" w14:paraId="0C13353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9C958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8204212" w14:textId="77777777" w:rsidR="001B2176" w:rsidRPr="00B40365" w:rsidRDefault="001B2176" w:rsidP="000E6A03">
            <w:pPr>
              <w:jc w:val="center"/>
              <w:rPr>
                <w:sz w:val="16"/>
                <w:szCs w:val="16"/>
                <w:lang w:val="en-US"/>
              </w:rPr>
            </w:pPr>
            <w:r w:rsidRPr="00B40365">
              <w:rPr>
                <w:sz w:val="16"/>
                <w:szCs w:val="16"/>
                <w:lang w:val="en-US"/>
              </w:rPr>
              <w:t>600-N2XH-J-3x2.5</w:t>
            </w:r>
          </w:p>
        </w:tc>
        <w:tc>
          <w:tcPr>
            <w:tcW w:w="4238" w:type="dxa"/>
            <w:gridSpan w:val="4"/>
            <w:tcBorders>
              <w:top w:val="nil"/>
              <w:bottom w:val="single" w:sz="2" w:space="0" w:color="auto"/>
            </w:tcBorders>
            <w:vAlign w:val="center"/>
          </w:tcPr>
          <w:p w14:paraId="589355AC" w14:textId="77777777" w:rsidR="001B2176" w:rsidRPr="00C97908" w:rsidRDefault="001B2176" w:rsidP="000E6A03">
            <w:pPr>
              <w:rPr>
                <w:sz w:val="16"/>
                <w:szCs w:val="16"/>
                <w:lang w:val="en-US"/>
              </w:rPr>
            </w:pPr>
            <w:r w:rsidRPr="00C97908">
              <w:rPr>
                <w:sz w:val="16"/>
                <w:szCs w:val="16"/>
                <w:lang w:val="en-US"/>
              </w:rPr>
              <w:t>Cablu N2XH-J 3x2.5 mm2</w:t>
            </w:r>
          </w:p>
        </w:tc>
        <w:tc>
          <w:tcPr>
            <w:tcW w:w="998" w:type="dxa"/>
            <w:gridSpan w:val="3"/>
            <w:tcBorders>
              <w:top w:val="nil"/>
              <w:bottom w:val="single" w:sz="2" w:space="0" w:color="auto"/>
            </w:tcBorders>
            <w:vAlign w:val="center"/>
          </w:tcPr>
          <w:p w14:paraId="274A9CF9" w14:textId="77777777" w:rsidR="001B2176" w:rsidRPr="00C97908" w:rsidRDefault="001B2176" w:rsidP="000E6A03">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474CF1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4039FFB2" w14:textId="77777777" w:rsidR="001B2176" w:rsidRPr="00C97908" w:rsidRDefault="001B2176" w:rsidP="000E6A03">
            <w:pPr>
              <w:jc w:val="center"/>
              <w:rPr>
                <w:sz w:val="16"/>
                <w:szCs w:val="16"/>
                <w:lang w:val="en-US"/>
              </w:rPr>
            </w:pPr>
            <w:r w:rsidRPr="00C97908">
              <w:rPr>
                <w:sz w:val="16"/>
                <w:szCs w:val="16"/>
                <w:lang w:val="en-US"/>
              </w:rPr>
              <w:t>247,00</w:t>
            </w:r>
          </w:p>
        </w:tc>
      </w:tr>
      <w:tr w:rsidR="001B2176" w:rsidRPr="009B70F2" w14:paraId="7059CAD3"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EC775C" w14:textId="77777777" w:rsidR="001B2176" w:rsidRPr="005E2CA0" w:rsidRDefault="001B2176" w:rsidP="000E6A03">
            <w:pPr>
              <w:jc w:val="center"/>
              <w:rPr>
                <w:b/>
                <w:bCs/>
                <w:sz w:val="22"/>
                <w:szCs w:val="22"/>
                <w:lang w:val="en-US"/>
              </w:rPr>
            </w:pPr>
            <w:r w:rsidRPr="005E2CA0">
              <w:rPr>
                <w:b/>
                <w:bCs/>
                <w:sz w:val="22"/>
                <w:szCs w:val="22"/>
                <w:lang w:val="en-US"/>
              </w:rPr>
              <w:t>75</w:t>
            </w:r>
          </w:p>
        </w:tc>
        <w:tc>
          <w:tcPr>
            <w:tcW w:w="1366" w:type="dxa"/>
            <w:gridSpan w:val="3"/>
            <w:tcBorders>
              <w:top w:val="single" w:sz="4" w:space="0" w:color="auto"/>
              <w:bottom w:val="single" w:sz="4" w:space="0" w:color="auto"/>
            </w:tcBorders>
            <w:vAlign w:val="center"/>
          </w:tcPr>
          <w:p w14:paraId="25ABE71B" w14:textId="77777777" w:rsidR="001B2176" w:rsidRPr="005E2CA0" w:rsidRDefault="001B2176" w:rsidP="000E6A03">
            <w:pPr>
              <w:jc w:val="center"/>
              <w:rPr>
                <w:b/>
                <w:bCs/>
                <w:sz w:val="22"/>
                <w:szCs w:val="22"/>
                <w:lang w:val="en-US"/>
              </w:rPr>
            </w:pPr>
            <w:r w:rsidRPr="005E2CA0">
              <w:rPr>
                <w:b/>
                <w:bCs/>
                <w:sz w:val="22"/>
                <w:szCs w:val="22"/>
                <w:lang w:val="en-US"/>
              </w:rPr>
              <w:t>08-02-409-1</w:t>
            </w:r>
          </w:p>
        </w:tc>
        <w:tc>
          <w:tcPr>
            <w:tcW w:w="4254" w:type="dxa"/>
            <w:gridSpan w:val="5"/>
            <w:tcBorders>
              <w:top w:val="single" w:sz="4" w:space="0" w:color="auto"/>
              <w:bottom w:val="single" w:sz="4" w:space="0" w:color="auto"/>
            </w:tcBorders>
          </w:tcPr>
          <w:p w14:paraId="4ECDB2C0" w14:textId="77777777" w:rsidR="001B2176" w:rsidRPr="005E2CA0" w:rsidRDefault="001B2176" w:rsidP="000E6A03">
            <w:pPr>
              <w:rPr>
                <w:b/>
                <w:bCs/>
                <w:sz w:val="2"/>
                <w:szCs w:val="2"/>
                <w:lang w:val="en-US"/>
              </w:rPr>
            </w:pPr>
            <w:r w:rsidRPr="005E2CA0">
              <w:rPr>
                <w:b/>
                <w:bCs/>
                <w:sz w:val="22"/>
                <w:szCs w:val="22"/>
                <w:lang w:val="en-US"/>
              </w:rPr>
              <w:t>Teava din vinilplast pe contructii instalate, pe pereti si coloane, fixare cu scoabe, diametru pina la 25 mm / k=0.5 la manopera</w:t>
            </w:r>
          </w:p>
          <w:p w14:paraId="444F5594"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3292E2D6" w14:textId="77777777" w:rsidR="001B2176" w:rsidRPr="005E2CA0" w:rsidRDefault="001B2176" w:rsidP="000E6A03">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4814FDF0"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685EC3FD" w14:textId="77777777" w:rsidR="001B2176" w:rsidRPr="005E2CA0" w:rsidRDefault="001B2176" w:rsidP="000E6A03">
            <w:pPr>
              <w:jc w:val="center"/>
              <w:rPr>
                <w:b/>
                <w:bCs/>
                <w:sz w:val="22"/>
                <w:szCs w:val="22"/>
                <w:lang w:val="en-US"/>
              </w:rPr>
            </w:pPr>
            <w:r w:rsidRPr="005E2CA0">
              <w:rPr>
                <w:b/>
                <w:bCs/>
                <w:sz w:val="22"/>
                <w:szCs w:val="22"/>
                <w:lang w:val="en-US"/>
              </w:rPr>
              <w:t>14,640</w:t>
            </w:r>
          </w:p>
          <w:p w14:paraId="1691BF04" w14:textId="77777777" w:rsidR="001B2176" w:rsidRPr="009B70F2" w:rsidRDefault="001B2176" w:rsidP="000E6A03">
            <w:pPr>
              <w:jc w:val="center"/>
              <w:rPr>
                <w:sz w:val="2"/>
                <w:szCs w:val="2"/>
                <w:lang w:val="en-US"/>
              </w:rPr>
            </w:pPr>
          </w:p>
        </w:tc>
      </w:tr>
      <w:tr w:rsidR="001B2176" w:rsidRPr="00B40365" w14:paraId="5EFD8FF8"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C700B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072E390" w14:textId="77777777" w:rsidR="001B2176" w:rsidRPr="00B40365" w:rsidRDefault="001B2176" w:rsidP="000E6A03">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290F3E9" w14:textId="77777777" w:rsidR="001B2176" w:rsidRPr="00C97908" w:rsidRDefault="001B2176" w:rsidP="000E6A03">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DEA215C" w14:textId="77777777" w:rsidR="001B2176" w:rsidRPr="00C97908" w:rsidRDefault="001B2176" w:rsidP="000E6A03">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A0EBFF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23,800</w:t>
            </w:r>
          </w:p>
        </w:tc>
        <w:tc>
          <w:tcPr>
            <w:tcW w:w="1518" w:type="dxa"/>
            <w:gridSpan w:val="2"/>
            <w:tcBorders>
              <w:top w:val="nil"/>
              <w:bottom w:val="single" w:sz="2" w:space="0" w:color="auto"/>
            </w:tcBorders>
            <w:vAlign w:val="center"/>
          </w:tcPr>
          <w:p w14:paraId="32E6E575" w14:textId="77777777" w:rsidR="001B2176" w:rsidRPr="00C97908" w:rsidRDefault="001B2176" w:rsidP="000E6A03">
            <w:pPr>
              <w:jc w:val="center"/>
              <w:rPr>
                <w:sz w:val="16"/>
                <w:szCs w:val="16"/>
                <w:lang w:val="en-US"/>
              </w:rPr>
            </w:pPr>
            <w:r w:rsidRPr="00C97908">
              <w:rPr>
                <w:sz w:val="16"/>
                <w:szCs w:val="16"/>
                <w:lang w:val="en-US"/>
              </w:rPr>
              <w:t>174,216</w:t>
            </w:r>
          </w:p>
        </w:tc>
      </w:tr>
      <w:tr w:rsidR="001B2176" w:rsidRPr="00B40365" w14:paraId="7774061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890E7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4FC97E3" w14:textId="77777777" w:rsidR="001B2176" w:rsidRPr="00B40365" w:rsidRDefault="001B2176" w:rsidP="000E6A03">
            <w:pPr>
              <w:jc w:val="center"/>
              <w:rPr>
                <w:sz w:val="16"/>
                <w:szCs w:val="16"/>
                <w:lang w:val="en-US"/>
              </w:rPr>
            </w:pPr>
            <w:r w:rsidRPr="00B40365">
              <w:rPr>
                <w:sz w:val="16"/>
                <w:szCs w:val="16"/>
                <w:lang w:val="en-US"/>
              </w:rPr>
              <w:t>1010813</w:t>
            </w:r>
          </w:p>
        </w:tc>
        <w:tc>
          <w:tcPr>
            <w:tcW w:w="4238" w:type="dxa"/>
            <w:gridSpan w:val="4"/>
            <w:tcBorders>
              <w:top w:val="nil"/>
              <w:bottom w:val="single" w:sz="2" w:space="0" w:color="auto"/>
            </w:tcBorders>
            <w:vAlign w:val="center"/>
          </w:tcPr>
          <w:p w14:paraId="495BC332" w14:textId="77777777" w:rsidR="001B2176" w:rsidRPr="00C97908" w:rsidRDefault="001B2176" w:rsidP="000E6A03">
            <w:pPr>
              <w:rPr>
                <w:sz w:val="16"/>
                <w:szCs w:val="16"/>
                <w:lang w:val="en-US"/>
              </w:rPr>
            </w:pPr>
            <w:r w:rsidRPr="00C97908">
              <w:rPr>
                <w:sz w:val="16"/>
                <w:szCs w:val="16"/>
                <w:lang w:val="en-US"/>
              </w:rPr>
              <w:t>Sirma din otel cu carbon redus pentru diferite destinatii, zincata, diametru 3,0 mm</w:t>
            </w:r>
          </w:p>
        </w:tc>
        <w:tc>
          <w:tcPr>
            <w:tcW w:w="998" w:type="dxa"/>
            <w:gridSpan w:val="3"/>
            <w:tcBorders>
              <w:top w:val="nil"/>
              <w:bottom w:val="single" w:sz="2" w:space="0" w:color="auto"/>
            </w:tcBorders>
            <w:vAlign w:val="center"/>
          </w:tcPr>
          <w:p w14:paraId="605C25EF" w14:textId="77777777" w:rsidR="001B2176" w:rsidRPr="00C97908" w:rsidRDefault="001B2176" w:rsidP="000E6A03">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A283AA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0,0021</w:t>
            </w:r>
          </w:p>
        </w:tc>
        <w:tc>
          <w:tcPr>
            <w:tcW w:w="1518" w:type="dxa"/>
            <w:gridSpan w:val="2"/>
            <w:tcBorders>
              <w:top w:val="nil"/>
              <w:bottom w:val="single" w:sz="2" w:space="0" w:color="auto"/>
            </w:tcBorders>
            <w:vAlign w:val="center"/>
          </w:tcPr>
          <w:p w14:paraId="046024E5" w14:textId="77777777" w:rsidR="001B2176" w:rsidRPr="00C97908" w:rsidRDefault="001B2176" w:rsidP="000E6A03">
            <w:pPr>
              <w:jc w:val="center"/>
              <w:rPr>
                <w:sz w:val="16"/>
                <w:szCs w:val="16"/>
                <w:lang w:val="en-US"/>
              </w:rPr>
            </w:pPr>
            <w:r w:rsidRPr="00C97908">
              <w:rPr>
                <w:sz w:val="16"/>
                <w:szCs w:val="16"/>
                <w:lang w:val="en-US"/>
              </w:rPr>
              <w:t>0,031</w:t>
            </w:r>
          </w:p>
        </w:tc>
      </w:tr>
      <w:tr w:rsidR="001B2176" w:rsidRPr="00B40365" w14:paraId="0C2FF95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1A49D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0909567" w14:textId="77777777" w:rsidR="001B2176" w:rsidRPr="00B40365" w:rsidRDefault="001B2176" w:rsidP="000E6A03">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05C05C66" w14:textId="77777777" w:rsidR="001B2176" w:rsidRPr="00C97908" w:rsidRDefault="001B2176" w:rsidP="000E6A03">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3FA56F93" w14:textId="77777777" w:rsidR="001B2176" w:rsidRPr="00C97908" w:rsidRDefault="001B2176" w:rsidP="000E6A03">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8B62EEC"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13,400</w:t>
            </w:r>
          </w:p>
        </w:tc>
        <w:tc>
          <w:tcPr>
            <w:tcW w:w="1518" w:type="dxa"/>
            <w:gridSpan w:val="2"/>
            <w:tcBorders>
              <w:top w:val="nil"/>
              <w:bottom w:val="single" w:sz="2" w:space="0" w:color="auto"/>
            </w:tcBorders>
            <w:vAlign w:val="center"/>
          </w:tcPr>
          <w:p w14:paraId="1032E961" w14:textId="77777777" w:rsidR="001B2176" w:rsidRPr="00C97908" w:rsidRDefault="001B2176" w:rsidP="000E6A03">
            <w:pPr>
              <w:jc w:val="center"/>
              <w:rPr>
                <w:sz w:val="16"/>
                <w:szCs w:val="16"/>
                <w:lang w:val="en-US"/>
              </w:rPr>
            </w:pPr>
            <w:r w:rsidRPr="00C97908">
              <w:rPr>
                <w:sz w:val="16"/>
                <w:szCs w:val="16"/>
                <w:lang w:val="en-US"/>
              </w:rPr>
              <w:t>196,176</w:t>
            </w:r>
          </w:p>
        </w:tc>
      </w:tr>
      <w:tr w:rsidR="001B2176" w:rsidRPr="00B40365" w14:paraId="2A9B416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7C726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C3E2C1D" w14:textId="77777777" w:rsidR="001B2176" w:rsidRPr="00B40365" w:rsidRDefault="001B2176" w:rsidP="000E6A03">
            <w:pPr>
              <w:jc w:val="center"/>
              <w:rPr>
                <w:sz w:val="16"/>
                <w:szCs w:val="16"/>
                <w:lang w:val="en-US"/>
              </w:rPr>
            </w:pPr>
            <w:r w:rsidRPr="00B40365">
              <w:rPr>
                <w:sz w:val="16"/>
                <w:szCs w:val="16"/>
                <w:lang w:val="en-US"/>
              </w:rPr>
              <w:t>1139042</w:t>
            </w:r>
          </w:p>
        </w:tc>
        <w:tc>
          <w:tcPr>
            <w:tcW w:w="4238" w:type="dxa"/>
            <w:gridSpan w:val="4"/>
            <w:tcBorders>
              <w:top w:val="nil"/>
              <w:bottom w:val="single" w:sz="2" w:space="0" w:color="auto"/>
            </w:tcBorders>
            <w:vAlign w:val="center"/>
          </w:tcPr>
          <w:p w14:paraId="282F4C0C" w14:textId="77777777" w:rsidR="001B2176" w:rsidRPr="00C97908" w:rsidRDefault="001B2176" w:rsidP="000E6A03">
            <w:pPr>
              <w:rPr>
                <w:sz w:val="16"/>
                <w:szCs w:val="16"/>
                <w:lang w:val="en-US"/>
              </w:rPr>
            </w:pPr>
            <w:r w:rsidRPr="00C97908">
              <w:rPr>
                <w:sz w:val="16"/>
                <w:szCs w:val="16"/>
                <w:lang w:val="en-US"/>
              </w:rPr>
              <w:t>Clei "БМК-5k"</w:t>
            </w:r>
          </w:p>
        </w:tc>
        <w:tc>
          <w:tcPr>
            <w:tcW w:w="998" w:type="dxa"/>
            <w:gridSpan w:val="3"/>
            <w:tcBorders>
              <w:top w:val="nil"/>
              <w:bottom w:val="single" w:sz="2" w:space="0" w:color="auto"/>
            </w:tcBorders>
            <w:vAlign w:val="center"/>
          </w:tcPr>
          <w:p w14:paraId="39853769" w14:textId="77777777" w:rsidR="001B2176" w:rsidRPr="00C97908" w:rsidRDefault="001B2176" w:rsidP="000E6A03">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AB82D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0,200</w:t>
            </w:r>
          </w:p>
        </w:tc>
        <w:tc>
          <w:tcPr>
            <w:tcW w:w="1518" w:type="dxa"/>
            <w:gridSpan w:val="2"/>
            <w:tcBorders>
              <w:top w:val="nil"/>
              <w:bottom w:val="single" w:sz="2" w:space="0" w:color="auto"/>
            </w:tcBorders>
            <w:vAlign w:val="center"/>
          </w:tcPr>
          <w:p w14:paraId="3CC69DA9" w14:textId="77777777" w:rsidR="001B2176" w:rsidRPr="00C97908" w:rsidRDefault="001B2176" w:rsidP="000E6A03">
            <w:pPr>
              <w:jc w:val="center"/>
              <w:rPr>
                <w:sz w:val="16"/>
                <w:szCs w:val="16"/>
                <w:lang w:val="en-US"/>
              </w:rPr>
            </w:pPr>
            <w:r w:rsidRPr="00C97908">
              <w:rPr>
                <w:sz w:val="16"/>
                <w:szCs w:val="16"/>
                <w:lang w:val="en-US"/>
              </w:rPr>
              <w:t>2,928</w:t>
            </w:r>
          </w:p>
        </w:tc>
      </w:tr>
      <w:tr w:rsidR="001B2176" w:rsidRPr="00B40365" w14:paraId="2887C9DF"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28BA34"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27C0FB1" w14:textId="77777777" w:rsidR="001B2176" w:rsidRPr="00B40365" w:rsidRDefault="001B2176" w:rsidP="000E6A03">
            <w:pPr>
              <w:jc w:val="center"/>
              <w:rPr>
                <w:sz w:val="16"/>
                <w:szCs w:val="16"/>
                <w:lang w:val="en-US"/>
              </w:rPr>
            </w:pPr>
            <w:r w:rsidRPr="00B40365">
              <w:rPr>
                <w:sz w:val="16"/>
                <w:szCs w:val="16"/>
                <w:lang w:val="en-US"/>
              </w:rPr>
              <w:t>5009030</w:t>
            </w:r>
          </w:p>
        </w:tc>
        <w:tc>
          <w:tcPr>
            <w:tcW w:w="4238" w:type="dxa"/>
            <w:gridSpan w:val="4"/>
            <w:tcBorders>
              <w:top w:val="nil"/>
              <w:bottom w:val="single" w:sz="2" w:space="0" w:color="auto"/>
            </w:tcBorders>
            <w:vAlign w:val="center"/>
          </w:tcPr>
          <w:p w14:paraId="5C72D8FC" w14:textId="77777777" w:rsidR="001B2176" w:rsidRPr="00C97908" w:rsidRDefault="001B2176" w:rsidP="000E6A03">
            <w:pPr>
              <w:rPr>
                <w:sz w:val="16"/>
                <w:szCs w:val="16"/>
                <w:lang w:val="en-US"/>
              </w:rPr>
            </w:pPr>
            <w:r w:rsidRPr="00C97908">
              <w:rPr>
                <w:sz w:val="16"/>
                <w:szCs w:val="16"/>
                <w:lang w:val="en-US"/>
              </w:rPr>
              <w:t>Flanse</w:t>
            </w:r>
          </w:p>
        </w:tc>
        <w:tc>
          <w:tcPr>
            <w:tcW w:w="998" w:type="dxa"/>
            <w:gridSpan w:val="3"/>
            <w:tcBorders>
              <w:top w:val="nil"/>
              <w:bottom w:val="single" w:sz="2" w:space="0" w:color="auto"/>
            </w:tcBorders>
            <w:vAlign w:val="center"/>
          </w:tcPr>
          <w:p w14:paraId="3CFB13AA" w14:textId="77777777" w:rsidR="001B2176" w:rsidRPr="00C97908" w:rsidRDefault="001B2176" w:rsidP="000E6A03">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72E2B9D"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114BEB1F" w14:textId="77777777" w:rsidR="001B2176" w:rsidRPr="00C97908" w:rsidRDefault="001B2176" w:rsidP="000E6A03">
            <w:pPr>
              <w:jc w:val="center"/>
              <w:rPr>
                <w:sz w:val="16"/>
                <w:szCs w:val="16"/>
                <w:lang w:val="en-US"/>
              </w:rPr>
            </w:pPr>
            <w:r w:rsidRPr="00C97908">
              <w:rPr>
                <w:sz w:val="16"/>
                <w:szCs w:val="16"/>
                <w:lang w:val="en-US"/>
              </w:rPr>
              <w:t>14,64</w:t>
            </w:r>
          </w:p>
        </w:tc>
      </w:tr>
      <w:tr w:rsidR="001B2176" w:rsidRPr="00B40365" w14:paraId="2DB7E1AC"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584008"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09D72CF" w14:textId="77777777" w:rsidR="001B2176" w:rsidRPr="00B40365" w:rsidRDefault="001B2176" w:rsidP="000E6A03">
            <w:pPr>
              <w:jc w:val="center"/>
              <w:rPr>
                <w:sz w:val="16"/>
                <w:szCs w:val="16"/>
                <w:lang w:val="en-US"/>
              </w:rPr>
            </w:pPr>
            <w:r w:rsidRPr="00B40365">
              <w:rPr>
                <w:sz w:val="16"/>
                <w:szCs w:val="16"/>
                <w:lang w:val="en-US"/>
              </w:rPr>
              <w:t>5009031</w:t>
            </w:r>
          </w:p>
        </w:tc>
        <w:tc>
          <w:tcPr>
            <w:tcW w:w="4238" w:type="dxa"/>
            <w:gridSpan w:val="4"/>
            <w:tcBorders>
              <w:top w:val="nil"/>
              <w:bottom w:val="single" w:sz="2" w:space="0" w:color="auto"/>
            </w:tcBorders>
            <w:vAlign w:val="center"/>
          </w:tcPr>
          <w:p w14:paraId="134A4B70" w14:textId="77777777" w:rsidR="001B2176" w:rsidRPr="00C97908" w:rsidRDefault="001B2176" w:rsidP="000E6A03">
            <w:pPr>
              <w:rPr>
                <w:sz w:val="16"/>
                <w:szCs w:val="16"/>
                <w:lang w:val="en-US"/>
              </w:rPr>
            </w:pPr>
            <w:r w:rsidRPr="00C97908">
              <w:rPr>
                <w:sz w:val="16"/>
                <w:szCs w:val="16"/>
                <w:lang w:val="en-US"/>
              </w:rPr>
              <w:t>Scoabe</w:t>
            </w:r>
          </w:p>
        </w:tc>
        <w:tc>
          <w:tcPr>
            <w:tcW w:w="998" w:type="dxa"/>
            <w:gridSpan w:val="3"/>
            <w:tcBorders>
              <w:top w:val="nil"/>
              <w:bottom w:val="single" w:sz="2" w:space="0" w:color="auto"/>
            </w:tcBorders>
            <w:vAlign w:val="center"/>
          </w:tcPr>
          <w:p w14:paraId="243CD22B" w14:textId="77777777" w:rsidR="001B2176" w:rsidRPr="00C97908" w:rsidRDefault="001B2176" w:rsidP="000E6A03">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C57843A"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6,700</w:t>
            </w:r>
          </w:p>
        </w:tc>
        <w:tc>
          <w:tcPr>
            <w:tcW w:w="1518" w:type="dxa"/>
            <w:gridSpan w:val="2"/>
            <w:tcBorders>
              <w:top w:val="nil"/>
              <w:bottom w:val="single" w:sz="2" w:space="0" w:color="auto"/>
            </w:tcBorders>
            <w:vAlign w:val="center"/>
          </w:tcPr>
          <w:p w14:paraId="54787F48" w14:textId="77777777" w:rsidR="001B2176" w:rsidRPr="00C97908" w:rsidRDefault="001B2176" w:rsidP="000E6A03">
            <w:pPr>
              <w:jc w:val="center"/>
              <w:rPr>
                <w:sz w:val="16"/>
                <w:szCs w:val="16"/>
                <w:lang w:val="en-US"/>
              </w:rPr>
            </w:pPr>
            <w:r w:rsidRPr="00C97908">
              <w:rPr>
                <w:sz w:val="16"/>
                <w:szCs w:val="16"/>
                <w:lang w:val="en-US"/>
              </w:rPr>
              <w:t>98,088</w:t>
            </w:r>
          </w:p>
        </w:tc>
      </w:tr>
      <w:tr w:rsidR="001B2176" w:rsidRPr="00B40365" w14:paraId="7D3CD83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594846"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6364F2A" w14:textId="77777777" w:rsidR="001B2176" w:rsidRPr="00B40365" w:rsidRDefault="001B2176" w:rsidP="000E6A03">
            <w:pPr>
              <w:jc w:val="center"/>
              <w:rPr>
                <w:sz w:val="16"/>
                <w:szCs w:val="16"/>
                <w:lang w:val="en-US"/>
              </w:rPr>
            </w:pPr>
            <w:r w:rsidRPr="00B40365">
              <w:rPr>
                <w:sz w:val="16"/>
                <w:szCs w:val="16"/>
                <w:lang w:val="en-US"/>
              </w:rPr>
              <w:t>5009061</w:t>
            </w:r>
          </w:p>
        </w:tc>
        <w:tc>
          <w:tcPr>
            <w:tcW w:w="4238" w:type="dxa"/>
            <w:gridSpan w:val="4"/>
            <w:tcBorders>
              <w:top w:val="nil"/>
              <w:bottom w:val="single" w:sz="2" w:space="0" w:color="auto"/>
            </w:tcBorders>
            <w:vAlign w:val="center"/>
          </w:tcPr>
          <w:p w14:paraId="5C87DEC4" w14:textId="77777777" w:rsidR="001B2176" w:rsidRPr="00C97908" w:rsidRDefault="001B2176" w:rsidP="000E6A03">
            <w:pPr>
              <w:rPr>
                <w:sz w:val="16"/>
                <w:szCs w:val="16"/>
                <w:lang w:val="en-US"/>
              </w:rPr>
            </w:pPr>
            <w:r w:rsidRPr="00C97908">
              <w:rPr>
                <w:sz w:val="16"/>
                <w:szCs w:val="16"/>
                <w:lang w:val="en-US"/>
              </w:rPr>
              <w:t>Fisa de izolatie</w:t>
            </w:r>
          </w:p>
        </w:tc>
        <w:tc>
          <w:tcPr>
            <w:tcW w:w="998" w:type="dxa"/>
            <w:gridSpan w:val="3"/>
            <w:tcBorders>
              <w:top w:val="nil"/>
              <w:bottom w:val="single" w:sz="2" w:space="0" w:color="auto"/>
            </w:tcBorders>
            <w:vAlign w:val="center"/>
          </w:tcPr>
          <w:p w14:paraId="6379F43F"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89BF61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18,000</w:t>
            </w:r>
          </w:p>
        </w:tc>
        <w:tc>
          <w:tcPr>
            <w:tcW w:w="1518" w:type="dxa"/>
            <w:gridSpan w:val="2"/>
            <w:tcBorders>
              <w:top w:val="nil"/>
              <w:bottom w:val="single" w:sz="2" w:space="0" w:color="auto"/>
            </w:tcBorders>
            <w:vAlign w:val="center"/>
          </w:tcPr>
          <w:p w14:paraId="723BDA91" w14:textId="77777777" w:rsidR="001B2176" w:rsidRPr="00C97908" w:rsidRDefault="001B2176" w:rsidP="000E6A03">
            <w:pPr>
              <w:jc w:val="center"/>
              <w:rPr>
                <w:sz w:val="16"/>
                <w:szCs w:val="16"/>
                <w:lang w:val="en-US"/>
              </w:rPr>
            </w:pPr>
            <w:r w:rsidRPr="00C97908">
              <w:rPr>
                <w:sz w:val="16"/>
                <w:szCs w:val="16"/>
                <w:lang w:val="en-US"/>
              </w:rPr>
              <w:t>263,52</w:t>
            </w:r>
          </w:p>
        </w:tc>
      </w:tr>
      <w:tr w:rsidR="001B2176" w:rsidRPr="00B40365" w14:paraId="3D1D9F2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3EE92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2845CA8" w14:textId="77777777" w:rsidR="001B2176" w:rsidRPr="00B40365" w:rsidRDefault="001B2176" w:rsidP="000E6A03">
            <w:pPr>
              <w:jc w:val="center"/>
              <w:rPr>
                <w:sz w:val="16"/>
                <w:szCs w:val="16"/>
                <w:lang w:val="en-US"/>
              </w:rPr>
            </w:pPr>
            <w:r w:rsidRPr="00B40365">
              <w:rPr>
                <w:sz w:val="16"/>
                <w:szCs w:val="16"/>
                <w:lang w:val="en-US"/>
              </w:rPr>
              <w:t>5009070</w:t>
            </w:r>
          </w:p>
        </w:tc>
        <w:tc>
          <w:tcPr>
            <w:tcW w:w="4238" w:type="dxa"/>
            <w:gridSpan w:val="4"/>
            <w:tcBorders>
              <w:top w:val="nil"/>
              <w:bottom w:val="single" w:sz="2" w:space="0" w:color="auto"/>
            </w:tcBorders>
            <w:vAlign w:val="center"/>
          </w:tcPr>
          <w:p w14:paraId="0AE375CC" w14:textId="77777777" w:rsidR="001B2176" w:rsidRPr="00C97908" w:rsidRDefault="001B2176" w:rsidP="000E6A03">
            <w:pPr>
              <w:rPr>
                <w:sz w:val="16"/>
                <w:szCs w:val="16"/>
                <w:lang w:val="en-US"/>
              </w:rPr>
            </w:pPr>
            <w:r w:rsidRPr="00C97908">
              <w:rPr>
                <w:sz w:val="16"/>
                <w:szCs w:val="16"/>
                <w:lang w:val="en-US"/>
              </w:rPr>
              <w:t>Racordari</w:t>
            </w:r>
          </w:p>
        </w:tc>
        <w:tc>
          <w:tcPr>
            <w:tcW w:w="998" w:type="dxa"/>
            <w:gridSpan w:val="3"/>
            <w:tcBorders>
              <w:top w:val="nil"/>
              <w:bottom w:val="single" w:sz="2" w:space="0" w:color="auto"/>
            </w:tcBorders>
            <w:vAlign w:val="center"/>
          </w:tcPr>
          <w:p w14:paraId="532AC1A4" w14:textId="77777777" w:rsidR="001B2176" w:rsidRPr="00C97908" w:rsidRDefault="001B2176" w:rsidP="000E6A03">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A5382B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1,800</w:t>
            </w:r>
          </w:p>
        </w:tc>
        <w:tc>
          <w:tcPr>
            <w:tcW w:w="1518" w:type="dxa"/>
            <w:gridSpan w:val="2"/>
            <w:tcBorders>
              <w:top w:val="nil"/>
              <w:bottom w:val="single" w:sz="2" w:space="0" w:color="auto"/>
            </w:tcBorders>
            <w:vAlign w:val="center"/>
          </w:tcPr>
          <w:p w14:paraId="60C9E9DD" w14:textId="77777777" w:rsidR="001B2176" w:rsidRPr="00C97908" w:rsidRDefault="001B2176" w:rsidP="000E6A03">
            <w:pPr>
              <w:jc w:val="center"/>
              <w:rPr>
                <w:sz w:val="16"/>
                <w:szCs w:val="16"/>
                <w:lang w:val="en-US"/>
              </w:rPr>
            </w:pPr>
            <w:r w:rsidRPr="00C97908">
              <w:rPr>
                <w:sz w:val="16"/>
                <w:szCs w:val="16"/>
                <w:lang w:val="en-US"/>
              </w:rPr>
              <w:t>26,352</w:t>
            </w:r>
          </w:p>
        </w:tc>
      </w:tr>
      <w:tr w:rsidR="001B2176" w:rsidRPr="00B40365" w14:paraId="1B822DF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6F42CE"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2B62B60C" w14:textId="77777777" w:rsidR="001B2176" w:rsidRPr="00B40365" w:rsidRDefault="001B2176" w:rsidP="000E6A03">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04EEC2B4" w14:textId="77777777" w:rsidR="001B2176" w:rsidRPr="00C97908" w:rsidRDefault="001B2176" w:rsidP="000E6A03">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56B02CC9"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FB2FA1B"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2,700</w:t>
            </w:r>
          </w:p>
        </w:tc>
        <w:tc>
          <w:tcPr>
            <w:tcW w:w="1518" w:type="dxa"/>
            <w:gridSpan w:val="2"/>
            <w:tcBorders>
              <w:top w:val="nil"/>
              <w:bottom w:val="single" w:sz="2" w:space="0" w:color="auto"/>
              <w:right w:val="single" w:sz="4" w:space="0" w:color="auto"/>
            </w:tcBorders>
            <w:vAlign w:val="center"/>
          </w:tcPr>
          <w:p w14:paraId="5031A48A" w14:textId="77777777" w:rsidR="001B2176" w:rsidRPr="00C97908" w:rsidRDefault="001B2176" w:rsidP="000E6A03">
            <w:pPr>
              <w:jc w:val="center"/>
              <w:rPr>
                <w:sz w:val="16"/>
                <w:szCs w:val="16"/>
                <w:lang w:val="en-US"/>
              </w:rPr>
            </w:pPr>
            <w:r w:rsidRPr="00C97908">
              <w:rPr>
                <w:sz w:val="16"/>
                <w:szCs w:val="16"/>
                <w:lang w:val="en-US"/>
              </w:rPr>
              <w:t>39,528</w:t>
            </w:r>
          </w:p>
        </w:tc>
      </w:tr>
      <w:tr w:rsidR="001B2176" w:rsidRPr="00B40365" w14:paraId="051424B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29D21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1B6D9E24" w14:textId="77777777" w:rsidR="001B2176" w:rsidRPr="00B40365" w:rsidRDefault="001B2176" w:rsidP="000E6A03">
            <w:pPr>
              <w:jc w:val="center"/>
              <w:rPr>
                <w:sz w:val="16"/>
                <w:szCs w:val="16"/>
                <w:lang w:val="en-US"/>
              </w:rPr>
            </w:pPr>
            <w:r w:rsidRPr="00B40365">
              <w:rPr>
                <w:sz w:val="16"/>
                <w:szCs w:val="16"/>
                <w:lang w:val="en-US"/>
              </w:rPr>
              <w:t>331451</w:t>
            </w:r>
          </w:p>
        </w:tc>
        <w:tc>
          <w:tcPr>
            <w:tcW w:w="4238" w:type="dxa"/>
            <w:gridSpan w:val="4"/>
            <w:tcBorders>
              <w:top w:val="nil"/>
              <w:bottom w:val="single" w:sz="2" w:space="0" w:color="auto"/>
            </w:tcBorders>
            <w:vAlign w:val="center"/>
          </w:tcPr>
          <w:p w14:paraId="57588034" w14:textId="77777777" w:rsidR="001B2176" w:rsidRPr="00C97908" w:rsidRDefault="001B2176" w:rsidP="000E6A03">
            <w:pPr>
              <w:rPr>
                <w:sz w:val="16"/>
                <w:szCs w:val="16"/>
                <w:lang w:val="en-US"/>
              </w:rPr>
            </w:pPr>
            <w:r w:rsidRPr="00C97908">
              <w:rPr>
                <w:sz w:val="16"/>
                <w:szCs w:val="16"/>
                <w:lang w:val="en-US"/>
              </w:rPr>
              <w:t>Perforatoare electrice</w:t>
            </w:r>
          </w:p>
        </w:tc>
        <w:tc>
          <w:tcPr>
            <w:tcW w:w="998" w:type="dxa"/>
            <w:gridSpan w:val="3"/>
            <w:tcBorders>
              <w:top w:val="nil"/>
              <w:bottom w:val="single" w:sz="2" w:space="0" w:color="auto"/>
            </w:tcBorders>
            <w:vAlign w:val="center"/>
          </w:tcPr>
          <w:p w14:paraId="793B1C69" w14:textId="77777777" w:rsidR="001B2176" w:rsidRPr="00C97908" w:rsidRDefault="001B2176" w:rsidP="000E6A03">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BDD9F5"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4,840</w:t>
            </w:r>
          </w:p>
        </w:tc>
        <w:tc>
          <w:tcPr>
            <w:tcW w:w="1518" w:type="dxa"/>
            <w:gridSpan w:val="2"/>
            <w:tcBorders>
              <w:top w:val="nil"/>
              <w:bottom w:val="single" w:sz="2" w:space="0" w:color="auto"/>
              <w:right w:val="single" w:sz="4" w:space="0" w:color="auto"/>
            </w:tcBorders>
            <w:vAlign w:val="center"/>
          </w:tcPr>
          <w:p w14:paraId="6D5F88E8" w14:textId="77777777" w:rsidR="001B2176" w:rsidRPr="00C97908" w:rsidRDefault="001B2176" w:rsidP="000E6A03">
            <w:pPr>
              <w:jc w:val="center"/>
              <w:rPr>
                <w:sz w:val="16"/>
                <w:szCs w:val="16"/>
                <w:lang w:val="en-US"/>
              </w:rPr>
            </w:pPr>
            <w:r w:rsidRPr="00C97908">
              <w:rPr>
                <w:sz w:val="16"/>
                <w:szCs w:val="16"/>
                <w:lang w:val="en-US"/>
              </w:rPr>
              <w:t>70,858</w:t>
            </w:r>
          </w:p>
        </w:tc>
      </w:tr>
      <w:tr w:rsidR="001B2176" w:rsidRPr="009B70F2" w14:paraId="02F101E4"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D0703E" w14:textId="77777777" w:rsidR="001B2176" w:rsidRPr="005E2CA0" w:rsidRDefault="001B2176" w:rsidP="000E6A03">
            <w:pPr>
              <w:jc w:val="center"/>
              <w:rPr>
                <w:b/>
                <w:bCs/>
                <w:sz w:val="22"/>
                <w:szCs w:val="22"/>
                <w:lang w:val="en-US"/>
              </w:rPr>
            </w:pPr>
            <w:r w:rsidRPr="005E2CA0">
              <w:rPr>
                <w:b/>
                <w:bCs/>
                <w:sz w:val="22"/>
                <w:szCs w:val="22"/>
                <w:lang w:val="en-US"/>
              </w:rPr>
              <w:t>76</w:t>
            </w:r>
          </w:p>
        </w:tc>
        <w:tc>
          <w:tcPr>
            <w:tcW w:w="1366" w:type="dxa"/>
            <w:gridSpan w:val="3"/>
            <w:tcBorders>
              <w:top w:val="single" w:sz="4" w:space="0" w:color="auto"/>
              <w:bottom w:val="single" w:sz="4" w:space="0" w:color="auto"/>
            </w:tcBorders>
            <w:vAlign w:val="center"/>
          </w:tcPr>
          <w:p w14:paraId="076EE17B"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43CCCEFA" w14:textId="77777777" w:rsidR="001B2176" w:rsidRPr="005E2CA0" w:rsidRDefault="001B2176" w:rsidP="000E6A03">
            <w:pPr>
              <w:rPr>
                <w:b/>
                <w:bCs/>
                <w:sz w:val="2"/>
                <w:szCs w:val="2"/>
                <w:lang w:val="en-US"/>
              </w:rPr>
            </w:pPr>
            <w:r w:rsidRPr="005E2CA0">
              <w:rPr>
                <w:b/>
                <w:bCs/>
                <w:sz w:val="22"/>
                <w:szCs w:val="22"/>
                <w:lang w:val="en-US"/>
              </w:rPr>
              <w:t>Teava din PVC d.20 mm</w:t>
            </w:r>
          </w:p>
          <w:p w14:paraId="232D1581"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139EB0AF" w14:textId="77777777" w:rsidR="001B2176" w:rsidRPr="005E2CA0" w:rsidRDefault="001B2176" w:rsidP="000E6A03">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9ECF39A"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224A4678" w14:textId="77777777" w:rsidR="001B2176" w:rsidRPr="005E2CA0" w:rsidRDefault="001B2176" w:rsidP="000E6A03">
            <w:pPr>
              <w:jc w:val="center"/>
              <w:rPr>
                <w:b/>
                <w:bCs/>
                <w:sz w:val="22"/>
                <w:szCs w:val="22"/>
                <w:lang w:val="en-US"/>
              </w:rPr>
            </w:pPr>
            <w:r w:rsidRPr="005E2CA0">
              <w:rPr>
                <w:b/>
                <w:bCs/>
                <w:sz w:val="22"/>
                <w:szCs w:val="22"/>
                <w:lang w:val="en-US"/>
              </w:rPr>
              <w:t>1 464,000</w:t>
            </w:r>
          </w:p>
          <w:p w14:paraId="167E362C" w14:textId="77777777" w:rsidR="001B2176" w:rsidRPr="009B70F2" w:rsidRDefault="001B2176" w:rsidP="000E6A03">
            <w:pPr>
              <w:jc w:val="center"/>
              <w:rPr>
                <w:sz w:val="2"/>
                <w:szCs w:val="2"/>
                <w:lang w:val="en-US"/>
              </w:rPr>
            </w:pPr>
          </w:p>
        </w:tc>
      </w:tr>
      <w:tr w:rsidR="001B2176" w:rsidRPr="00B40365" w14:paraId="1CE38981"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E23B6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C0CD0E1" w14:textId="77777777" w:rsidR="001B2176" w:rsidRPr="00B40365" w:rsidRDefault="001B2176" w:rsidP="000E6A03">
            <w:pPr>
              <w:jc w:val="center"/>
              <w:rPr>
                <w:sz w:val="16"/>
                <w:szCs w:val="16"/>
                <w:lang w:val="en-US"/>
              </w:rPr>
            </w:pPr>
            <w:r w:rsidRPr="00B40365">
              <w:rPr>
                <w:sz w:val="16"/>
                <w:szCs w:val="16"/>
                <w:lang w:val="en-US"/>
              </w:rPr>
              <w:t>60089</w:t>
            </w:r>
          </w:p>
        </w:tc>
        <w:tc>
          <w:tcPr>
            <w:tcW w:w="4238" w:type="dxa"/>
            <w:gridSpan w:val="4"/>
            <w:tcBorders>
              <w:top w:val="nil"/>
              <w:bottom w:val="single" w:sz="2" w:space="0" w:color="auto"/>
            </w:tcBorders>
            <w:vAlign w:val="center"/>
          </w:tcPr>
          <w:p w14:paraId="42B63403" w14:textId="77777777" w:rsidR="001B2176" w:rsidRPr="00C97908" w:rsidRDefault="001B2176" w:rsidP="000E6A03">
            <w:pPr>
              <w:rPr>
                <w:sz w:val="16"/>
                <w:szCs w:val="16"/>
                <w:lang w:val="en-US"/>
              </w:rPr>
            </w:pPr>
            <w:r w:rsidRPr="00C97908">
              <w:rPr>
                <w:sz w:val="16"/>
                <w:szCs w:val="16"/>
                <w:lang w:val="en-US"/>
              </w:rPr>
              <w:t>Teava din PVC d.20 mm</w:t>
            </w:r>
          </w:p>
        </w:tc>
        <w:tc>
          <w:tcPr>
            <w:tcW w:w="998" w:type="dxa"/>
            <w:gridSpan w:val="3"/>
            <w:tcBorders>
              <w:top w:val="nil"/>
              <w:bottom w:val="single" w:sz="2" w:space="0" w:color="auto"/>
            </w:tcBorders>
            <w:vAlign w:val="center"/>
          </w:tcPr>
          <w:p w14:paraId="62F61CB2" w14:textId="77777777" w:rsidR="001B2176" w:rsidRPr="00C97908" w:rsidRDefault="001B2176" w:rsidP="000E6A03">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6B7CF0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248EFF44" w14:textId="77777777" w:rsidR="001B2176" w:rsidRPr="00C97908" w:rsidRDefault="001B2176" w:rsidP="000E6A03">
            <w:pPr>
              <w:jc w:val="center"/>
              <w:rPr>
                <w:sz w:val="16"/>
                <w:szCs w:val="16"/>
                <w:lang w:val="en-US"/>
              </w:rPr>
            </w:pPr>
            <w:r w:rsidRPr="00C97908">
              <w:rPr>
                <w:sz w:val="16"/>
                <w:szCs w:val="16"/>
                <w:lang w:val="en-US"/>
              </w:rPr>
              <w:t>1 464,00</w:t>
            </w:r>
          </w:p>
        </w:tc>
      </w:tr>
      <w:tr w:rsidR="001B2176" w:rsidRPr="003E2692" w14:paraId="7B3766CB"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01EDD5F" w14:textId="77777777" w:rsidR="001B2176" w:rsidRPr="003E2692" w:rsidRDefault="001B2176" w:rsidP="000E6A03">
            <w:pPr>
              <w:rPr>
                <w:sz w:val="2"/>
                <w:szCs w:val="2"/>
                <w:lang w:val="en-US"/>
              </w:rPr>
            </w:pPr>
          </w:p>
        </w:tc>
        <w:tc>
          <w:tcPr>
            <w:tcW w:w="1381" w:type="dxa"/>
            <w:gridSpan w:val="3"/>
            <w:tcBorders>
              <w:top w:val="single" w:sz="6" w:space="0" w:color="auto"/>
              <w:bottom w:val="nil"/>
            </w:tcBorders>
            <w:vAlign w:val="center"/>
          </w:tcPr>
          <w:p w14:paraId="1B1F789B" w14:textId="77777777" w:rsidR="001B2176" w:rsidRPr="003E2692" w:rsidRDefault="001B2176" w:rsidP="000E6A03">
            <w:pPr>
              <w:rPr>
                <w:sz w:val="2"/>
                <w:szCs w:val="2"/>
                <w:lang w:val="en-US"/>
              </w:rPr>
            </w:pPr>
          </w:p>
        </w:tc>
        <w:tc>
          <w:tcPr>
            <w:tcW w:w="4081" w:type="dxa"/>
            <w:gridSpan w:val="5"/>
            <w:tcBorders>
              <w:top w:val="single" w:sz="6" w:space="0" w:color="auto"/>
              <w:bottom w:val="nil"/>
            </w:tcBorders>
          </w:tcPr>
          <w:p w14:paraId="216285C9" w14:textId="77777777" w:rsidR="001B2176" w:rsidRPr="003E2692" w:rsidRDefault="001B2176" w:rsidP="000E6A03">
            <w:pPr>
              <w:rPr>
                <w:sz w:val="2"/>
                <w:szCs w:val="2"/>
                <w:lang w:val="en-US"/>
              </w:rPr>
            </w:pPr>
          </w:p>
        </w:tc>
        <w:tc>
          <w:tcPr>
            <w:tcW w:w="969" w:type="dxa"/>
            <w:gridSpan w:val="3"/>
            <w:tcBorders>
              <w:top w:val="single" w:sz="6" w:space="0" w:color="auto"/>
              <w:bottom w:val="nil"/>
              <w:right w:val="nil"/>
            </w:tcBorders>
          </w:tcPr>
          <w:p w14:paraId="5BB341B1" w14:textId="77777777" w:rsidR="001B2176" w:rsidRPr="003E2692" w:rsidRDefault="001B2176" w:rsidP="000E6A03">
            <w:pPr>
              <w:rPr>
                <w:sz w:val="2"/>
                <w:szCs w:val="2"/>
                <w:lang w:val="en-US"/>
              </w:rPr>
            </w:pPr>
          </w:p>
        </w:tc>
        <w:tc>
          <w:tcPr>
            <w:tcW w:w="1245" w:type="dxa"/>
            <w:gridSpan w:val="3"/>
            <w:tcBorders>
              <w:top w:val="single" w:sz="6" w:space="0" w:color="auto"/>
              <w:left w:val="nil"/>
              <w:bottom w:val="nil"/>
              <w:right w:val="nil"/>
            </w:tcBorders>
          </w:tcPr>
          <w:p w14:paraId="06EBFCB2" w14:textId="77777777" w:rsidR="001B2176" w:rsidRPr="003E2692" w:rsidRDefault="001B2176" w:rsidP="000E6A03">
            <w:pPr>
              <w:rPr>
                <w:sz w:val="2"/>
                <w:szCs w:val="2"/>
                <w:lang w:val="en-US"/>
              </w:rPr>
            </w:pPr>
          </w:p>
        </w:tc>
        <w:tc>
          <w:tcPr>
            <w:tcW w:w="1676" w:type="dxa"/>
            <w:gridSpan w:val="3"/>
            <w:tcBorders>
              <w:top w:val="single" w:sz="6" w:space="0" w:color="auto"/>
              <w:left w:val="nil"/>
              <w:bottom w:val="nil"/>
              <w:right w:val="nil"/>
            </w:tcBorders>
          </w:tcPr>
          <w:p w14:paraId="2649E087" w14:textId="77777777" w:rsidR="001B2176" w:rsidRPr="003E2692" w:rsidRDefault="001B2176" w:rsidP="000E6A03">
            <w:pPr>
              <w:rPr>
                <w:sz w:val="2"/>
                <w:szCs w:val="2"/>
                <w:lang w:val="en-US"/>
              </w:rPr>
            </w:pPr>
          </w:p>
        </w:tc>
      </w:tr>
      <w:tr w:rsidR="001B2176" w:rsidRPr="00B40365" w14:paraId="58A4A03A" w14:textId="77777777" w:rsidTr="000E6A0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76F6C17" w14:textId="77777777" w:rsidR="001B2176" w:rsidRPr="00B40365" w:rsidRDefault="001B2176" w:rsidP="000E6A03">
            <w:pPr>
              <w:rPr>
                <w:sz w:val="22"/>
                <w:szCs w:val="22"/>
                <w:lang w:val="en-US"/>
              </w:rPr>
            </w:pPr>
          </w:p>
        </w:tc>
        <w:tc>
          <w:tcPr>
            <w:tcW w:w="1382" w:type="dxa"/>
            <w:gridSpan w:val="4"/>
            <w:tcBorders>
              <w:bottom w:val="single" w:sz="4" w:space="0" w:color="auto"/>
            </w:tcBorders>
            <w:vAlign w:val="center"/>
          </w:tcPr>
          <w:p w14:paraId="28926907" w14:textId="77777777" w:rsidR="001B2176" w:rsidRPr="00B40365" w:rsidRDefault="001B2176" w:rsidP="000E6A03">
            <w:pPr>
              <w:rPr>
                <w:sz w:val="22"/>
                <w:szCs w:val="22"/>
                <w:lang w:val="en-US"/>
              </w:rPr>
            </w:pPr>
          </w:p>
        </w:tc>
        <w:tc>
          <w:tcPr>
            <w:tcW w:w="4238" w:type="dxa"/>
            <w:gridSpan w:val="4"/>
            <w:tcBorders>
              <w:bottom w:val="single" w:sz="4" w:space="0" w:color="auto"/>
            </w:tcBorders>
          </w:tcPr>
          <w:p w14:paraId="13D3EDA3" w14:textId="77777777" w:rsidR="001B2176" w:rsidRPr="00B40365" w:rsidRDefault="001B2176" w:rsidP="000E6A0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w:t>
            </w:r>
          </w:p>
        </w:tc>
        <w:tc>
          <w:tcPr>
            <w:tcW w:w="3622" w:type="dxa"/>
            <w:gridSpan w:val="8"/>
            <w:tcBorders>
              <w:bottom w:val="single" w:sz="4" w:space="0" w:color="auto"/>
              <w:right w:val="single" w:sz="4" w:space="0" w:color="auto"/>
            </w:tcBorders>
          </w:tcPr>
          <w:p w14:paraId="4450539E" w14:textId="77777777" w:rsidR="001B2176" w:rsidRPr="00B40365" w:rsidRDefault="001B2176" w:rsidP="000E6A03">
            <w:pPr>
              <w:rPr>
                <w:sz w:val="22"/>
                <w:szCs w:val="22"/>
                <w:lang w:val="en-US"/>
              </w:rPr>
            </w:pPr>
          </w:p>
        </w:tc>
      </w:tr>
      <w:tr w:rsidR="001B2176" w:rsidRPr="003E2692" w14:paraId="0043FACB"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EA3A404" w14:textId="77777777" w:rsidR="001B2176" w:rsidRPr="003E2692" w:rsidRDefault="001B2176" w:rsidP="000E6A03">
            <w:pPr>
              <w:rPr>
                <w:sz w:val="2"/>
                <w:szCs w:val="2"/>
                <w:lang w:val="en-US"/>
              </w:rPr>
            </w:pPr>
          </w:p>
        </w:tc>
        <w:tc>
          <w:tcPr>
            <w:tcW w:w="1381" w:type="dxa"/>
            <w:gridSpan w:val="3"/>
            <w:tcBorders>
              <w:top w:val="single" w:sz="6" w:space="0" w:color="auto"/>
              <w:bottom w:val="nil"/>
            </w:tcBorders>
            <w:vAlign w:val="center"/>
          </w:tcPr>
          <w:p w14:paraId="26D80A37" w14:textId="77777777" w:rsidR="001B2176" w:rsidRPr="003E2692" w:rsidRDefault="001B2176" w:rsidP="000E6A03">
            <w:pPr>
              <w:rPr>
                <w:sz w:val="2"/>
                <w:szCs w:val="2"/>
                <w:lang w:val="en-US"/>
              </w:rPr>
            </w:pPr>
          </w:p>
        </w:tc>
        <w:tc>
          <w:tcPr>
            <w:tcW w:w="4081" w:type="dxa"/>
            <w:gridSpan w:val="5"/>
            <w:tcBorders>
              <w:top w:val="single" w:sz="6" w:space="0" w:color="auto"/>
              <w:bottom w:val="nil"/>
            </w:tcBorders>
          </w:tcPr>
          <w:p w14:paraId="490CB4E0" w14:textId="77777777" w:rsidR="001B2176" w:rsidRPr="003E2692" w:rsidRDefault="001B2176" w:rsidP="000E6A03">
            <w:pPr>
              <w:rPr>
                <w:sz w:val="2"/>
                <w:szCs w:val="2"/>
                <w:lang w:val="en-US"/>
              </w:rPr>
            </w:pPr>
          </w:p>
        </w:tc>
        <w:tc>
          <w:tcPr>
            <w:tcW w:w="969" w:type="dxa"/>
            <w:gridSpan w:val="3"/>
            <w:tcBorders>
              <w:top w:val="single" w:sz="6" w:space="0" w:color="auto"/>
              <w:bottom w:val="nil"/>
              <w:right w:val="nil"/>
            </w:tcBorders>
          </w:tcPr>
          <w:p w14:paraId="0783C780" w14:textId="77777777" w:rsidR="001B2176" w:rsidRPr="003E2692" w:rsidRDefault="001B2176" w:rsidP="000E6A03">
            <w:pPr>
              <w:rPr>
                <w:sz w:val="2"/>
                <w:szCs w:val="2"/>
                <w:lang w:val="en-US"/>
              </w:rPr>
            </w:pPr>
          </w:p>
        </w:tc>
        <w:tc>
          <w:tcPr>
            <w:tcW w:w="1245" w:type="dxa"/>
            <w:gridSpan w:val="3"/>
            <w:tcBorders>
              <w:top w:val="single" w:sz="6" w:space="0" w:color="auto"/>
              <w:left w:val="nil"/>
              <w:bottom w:val="nil"/>
              <w:right w:val="nil"/>
            </w:tcBorders>
          </w:tcPr>
          <w:p w14:paraId="65892FF9" w14:textId="77777777" w:rsidR="001B2176" w:rsidRPr="003E2692" w:rsidRDefault="001B2176" w:rsidP="000E6A03">
            <w:pPr>
              <w:rPr>
                <w:sz w:val="2"/>
                <w:szCs w:val="2"/>
                <w:lang w:val="en-US"/>
              </w:rPr>
            </w:pPr>
          </w:p>
        </w:tc>
        <w:tc>
          <w:tcPr>
            <w:tcW w:w="1676" w:type="dxa"/>
            <w:gridSpan w:val="3"/>
            <w:tcBorders>
              <w:top w:val="single" w:sz="6" w:space="0" w:color="auto"/>
              <w:left w:val="nil"/>
              <w:bottom w:val="nil"/>
              <w:right w:val="nil"/>
            </w:tcBorders>
          </w:tcPr>
          <w:p w14:paraId="5B023F51" w14:textId="77777777" w:rsidR="001B2176" w:rsidRPr="003E2692" w:rsidRDefault="001B2176" w:rsidP="000E6A03">
            <w:pPr>
              <w:rPr>
                <w:sz w:val="2"/>
                <w:szCs w:val="2"/>
                <w:lang w:val="en-US"/>
              </w:rPr>
            </w:pPr>
          </w:p>
        </w:tc>
      </w:tr>
      <w:tr w:rsidR="001B2176" w:rsidRPr="00B449C4" w14:paraId="0A4B9E81"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AF8F498"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4BCC438F"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7648B317" w14:textId="77777777" w:rsidR="001B2176" w:rsidRPr="000E0709" w:rsidRDefault="001B2176" w:rsidP="000E6A03">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E0B7A01"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795473EB"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37EFEC5E" w14:textId="77777777" w:rsidR="001B2176" w:rsidRPr="00B449C4" w:rsidRDefault="001B2176" w:rsidP="000E6A03">
            <w:pPr>
              <w:rPr>
                <w:sz w:val="22"/>
                <w:szCs w:val="22"/>
                <w:lang w:val="en-US"/>
              </w:rPr>
            </w:pPr>
          </w:p>
        </w:tc>
      </w:tr>
      <w:tr w:rsidR="001B2176" w:rsidRPr="00B449C4" w14:paraId="0723C270"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20C71DD"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0278EB34"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73E3DB0A" w14:textId="77777777" w:rsidR="001B2176" w:rsidRPr="000E0709" w:rsidRDefault="001B2176" w:rsidP="000E6A03">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075714D6"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32C70612"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1840C073" w14:textId="77777777" w:rsidR="001B2176" w:rsidRPr="00B449C4" w:rsidRDefault="001B2176" w:rsidP="000E6A03">
            <w:pPr>
              <w:rPr>
                <w:sz w:val="22"/>
                <w:szCs w:val="22"/>
                <w:lang w:val="en-US"/>
              </w:rPr>
            </w:pPr>
          </w:p>
        </w:tc>
      </w:tr>
      <w:tr w:rsidR="001B2176" w:rsidRPr="00B449C4" w14:paraId="00A3B74E"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1E7012F"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162507EC"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25ADA3C8" w14:textId="77777777" w:rsidR="001B2176" w:rsidRPr="000E0709" w:rsidRDefault="001B2176" w:rsidP="000E6A03">
            <w:pPr>
              <w:rPr>
                <w:i/>
                <w:iCs/>
                <w:sz w:val="22"/>
                <w:szCs w:val="22"/>
                <w:lang w:val="en-US"/>
              </w:rPr>
            </w:pPr>
            <w:r w:rsidRPr="000E0709">
              <w:rPr>
                <w:i/>
                <w:iCs/>
                <w:sz w:val="22"/>
                <w:szCs w:val="22"/>
                <w:lang w:val="en-US"/>
              </w:rPr>
              <w:t>Transportul materialelor</w:t>
            </w:r>
          </w:p>
        </w:tc>
        <w:tc>
          <w:tcPr>
            <w:tcW w:w="998" w:type="dxa"/>
            <w:gridSpan w:val="3"/>
            <w:tcBorders>
              <w:top w:val="nil"/>
              <w:bottom w:val="single" w:sz="4" w:space="0" w:color="auto"/>
              <w:right w:val="nil"/>
            </w:tcBorders>
          </w:tcPr>
          <w:p w14:paraId="1170FF3C"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36FC5087"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08AA1992" w14:textId="77777777" w:rsidR="001B2176" w:rsidRPr="00B449C4" w:rsidRDefault="001B2176" w:rsidP="000E6A03">
            <w:pPr>
              <w:rPr>
                <w:sz w:val="22"/>
                <w:szCs w:val="22"/>
                <w:lang w:val="en-US"/>
              </w:rPr>
            </w:pPr>
          </w:p>
        </w:tc>
      </w:tr>
      <w:tr w:rsidR="001B2176" w:rsidRPr="00B449C4" w14:paraId="6B4ED037"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3BBE6D5"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7A933565"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7C745BFC" w14:textId="77777777" w:rsidR="001B2176" w:rsidRPr="000E0709" w:rsidRDefault="001B2176" w:rsidP="000E6A03">
            <w:pPr>
              <w:rPr>
                <w:i/>
                <w:iCs/>
                <w:sz w:val="22"/>
                <w:szCs w:val="22"/>
                <w:lang w:val="en-US"/>
              </w:rPr>
            </w:pPr>
            <w:r w:rsidRPr="000E0709">
              <w:rPr>
                <w:i/>
                <w:iCs/>
                <w:sz w:val="22"/>
                <w:szCs w:val="22"/>
                <w:lang w:val="en-US"/>
              </w:rPr>
              <w:t>Cheltuieli de achizitionare depozitare</w:t>
            </w:r>
          </w:p>
        </w:tc>
        <w:tc>
          <w:tcPr>
            <w:tcW w:w="998" w:type="dxa"/>
            <w:gridSpan w:val="3"/>
            <w:tcBorders>
              <w:top w:val="nil"/>
              <w:bottom w:val="single" w:sz="4" w:space="0" w:color="auto"/>
              <w:right w:val="nil"/>
            </w:tcBorders>
          </w:tcPr>
          <w:p w14:paraId="16F9D78C"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09CED939"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5F701E7F" w14:textId="77777777" w:rsidR="001B2176" w:rsidRPr="00B449C4" w:rsidRDefault="001B2176" w:rsidP="000E6A03">
            <w:pPr>
              <w:rPr>
                <w:sz w:val="22"/>
                <w:szCs w:val="22"/>
                <w:lang w:val="en-US"/>
              </w:rPr>
            </w:pPr>
          </w:p>
        </w:tc>
      </w:tr>
      <w:tr w:rsidR="001B2176" w:rsidRPr="00B449C4" w14:paraId="2D1F7259"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996C544"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381AA223"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70CAE9C9" w14:textId="77777777" w:rsidR="001B2176" w:rsidRPr="000E0709" w:rsidRDefault="001B2176" w:rsidP="000E6A03">
            <w:pPr>
              <w:rPr>
                <w:i/>
                <w:iCs/>
                <w:sz w:val="22"/>
                <w:szCs w:val="22"/>
                <w:lang w:val="en-US"/>
              </w:rPr>
            </w:pPr>
            <w:r w:rsidRPr="000E0709">
              <w:rPr>
                <w:i/>
                <w:iCs/>
                <w:sz w:val="22"/>
                <w:szCs w:val="22"/>
                <w:lang w:val="en-US"/>
              </w:rPr>
              <w:t>Cheltuieli directe</w:t>
            </w:r>
          </w:p>
        </w:tc>
        <w:tc>
          <w:tcPr>
            <w:tcW w:w="998" w:type="dxa"/>
            <w:gridSpan w:val="3"/>
            <w:tcBorders>
              <w:top w:val="nil"/>
              <w:bottom w:val="single" w:sz="4" w:space="0" w:color="auto"/>
              <w:right w:val="nil"/>
            </w:tcBorders>
          </w:tcPr>
          <w:p w14:paraId="3377B264"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12036F3D"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28CF2086" w14:textId="77777777" w:rsidR="001B2176" w:rsidRPr="00B449C4" w:rsidRDefault="001B2176" w:rsidP="000E6A03">
            <w:pPr>
              <w:rPr>
                <w:sz w:val="22"/>
                <w:szCs w:val="22"/>
                <w:lang w:val="en-US"/>
              </w:rPr>
            </w:pPr>
          </w:p>
        </w:tc>
      </w:tr>
      <w:tr w:rsidR="001B2176" w:rsidRPr="00B449C4" w14:paraId="1B01ADF9"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A72869E"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06A31D6A"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3AAC1FF5" w14:textId="77777777" w:rsidR="001B2176" w:rsidRPr="000E0709" w:rsidRDefault="001B2176" w:rsidP="000E6A03">
            <w:pPr>
              <w:rPr>
                <w:i/>
                <w:iCs/>
                <w:sz w:val="22"/>
                <w:szCs w:val="22"/>
                <w:lang w:val="en-US"/>
              </w:rPr>
            </w:pPr>
            <w:r w:rsidRPr="000E0709">
              <w:rPr>
                <w:i/>
                <w:iCs/>
                <w:sz w:val="22"/>
                <w:szCs w:val="22"/>
                <w:lang w:val="en-US"/>
              </w:rPr>
              <w:t>Cheltuieli de regie</w:t>
            </w:r>
          </w:p>
        </w:tc>
        <w:tc>
          <w:tcPr>
            <w:tcW w:w="998" w:type="dxa"/>
            <w:gridSpan w:val="3"/>
            <w:tcBorders>
              <w:top w:val="nil"/>
              <w:bottom w:val="single" w:sz="4" w:space="0" w:color="auto"/>
              <w:right w:val="nil"/>
            </w:tcBorders>
          </w:tcPr>
          <w:p w14:paraId="7852D989"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1D704D50"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7852C94E" w14:textId="77777777" w:rsidR="001B2176" w:rsidRPr="00B449C4" w:rsidRDefault="001B2176" w:rsidP="000E6A03">
            <w:pPr>
              <w:rPr>
                <w:sz w:val="22"/>
                <w:szCs w:val="22"/>
                <w:lang w:val="en-US"/>
              </w:rPr>
            </w:pPr>
          </w:p>
        </w:tc>
      </w:tr>
      <w:tr w:rsidR="001B2176" w:rsidRPr="00B449C4" w14:paraId="53603F01"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A7BEE05"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6F66F102"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5B38C699" w14:textId="77777777" w:rsidR="001B2176" w:rsidRPr="000E0709" w:rsidRDefault="001B2176" w:rsidP="000E6A03">
            <w:pPr>
              <w:rPr>
                <w:i/>
                <w:iCs/>
                <w:sz w:val="22"/>
                <w:szCs w:val="22"/>
                <w:lang w:val="en-US"/>
              </w:rPr>
            </w:pPr>
            <w:r w:rsidRPr="000E0709">
              <w:rPr>
                <w:i/>
                <w:iCs/>
                <w:sz w:val="22"/>
                <w:szCs w:val="22"/>
                <w:lang w:val="en-US"/>
              </w:rPr>
              <w:t>Total cu CR</w:t>
            </w:r>
          </w:p>
        </w:tc>
        <w:tc>
          <w:tcPr>
            <w:tcW w:w="998" w:type="dxa"/>
            <w:gridSpan w:val="3"/>
            <w:tcBorders>
              <w:top w:val="nil"/>
              <w:bottom w:val="single" w:sz="4" w:space="0" w:color="auto"/>
              <w:right w:val="nil"/>
            </w:tcBorders>
          </w:tcPr>
          <w:p w14:paraId="2C27B293"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09FA86D3"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6B1302D3" w14:textId="77777777" w:rsidR="001B2176" w:rsidRPr="00B449C4" w:rsidRDefault="001B2176" w:rsidP="000E6A03">
            <w:pPr>
              <w:rPr>
                <w:sz w:val="22"/>
                <w:szCs w:val="22"/>
                <w:lang w:val="en-US"/>
              </w:rPr>
            </w:pPr>
          </w:p>
        </w:tc>
      </w:tr>
      <w:tr w:rsidR="001B2176" w:rsidRPr="00B449C4" w14:paraId="3ACC8236"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E5DE800"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639A0B49"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27AFCDB5" w14:textId="77777777" w:rsidR="001B2176" w:rsidRPr="000E0709" w:rsidRDefault="001B2176" w:rsidP="000E6A03">
            <w:pPr>
              <w:rPr>
                <w:i/>
                <w:iCs/>
                <w:sz w:val="22"/>
                <w:szCs w:val="22"/>
                <w:lang w:val="en-US"/>
              </w:rPr>
            </w:pPr>
            <w:r w:rsidRPr="000E0709">
              <w:rPr>
                <w:i/>
                <w:iCs/>
                <w:sz w:val="22"/>
                <w:szCs w:val="22"/>
                <w:lang w:val="en-US"/>
              </w:rPr>
              <w:t>Beneficiu de deviz</w:t>
            </w:r>
          </w:p>
        </w:tc>
        <w:tc>
          <w:tcPr>
            <w:tcW w:w="998" w:type="dxa"/>
            <w:gridSpan w:val="3"/>
            <w:tcBorders>
              <w:top w:val="nil"/>
              <w:bottom w:val="single" w:sz="4" w:space="0" w:color="auto"/>
              <w:right w:val="nil"/>
            </w:tcBorders>
          </w:tcPr>
          <w:p w14:paraId="1E735898"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4A1A8FC4"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780A3628" w14:textId="77777777" w:rsidR="001B2176" w:rsidRPr="00B449C4" w:rsidRDefault="001B2176" w:rsidP="000E6A03">
            <w:pPr>
              <w:rPr>
                <w:sz w:val="22"/>
                <w:szCs w:val="22"/>
                <w:lang w:val="en-US"/>
              </w:rPr>
            </w:pPr>
          </w:p>
        </w:tc>
      </w:tr>
      <w:tr w:rsidR="001B2176" w:rsidRPr="00B40365" w14:paraId="3CE3718A" w14:textId="77777777" w:rsidTr="000E6A0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2AC17D3" w14:textId="77777777" w:rsidR="001B2176" w:rsidRPr="00B40365" w:rsidRDefault="001B2176" w:rsidP="000E6A03">
            <w:pPr>
              <w:rPr>
                <w:sz w:val="22"/>
                <w:szCs w:val="22"/>
                <w:lang w:val="en-US"/>
              </w:rPr>
            </w:pPr>
          </w:p>
        </w:tc>
        <w:tc>
          <w:tcPr>
            <w:tcW w:w="1382" w:type="dxa"/>
            <w:gridSpan w:val="4"/>
            <w:tcBorders>
              <w:bottom w:val="single" w:sz="4" w:space="0" w:color="auto"/>
            </w:tcBorders>
            <w:vAlign w:val="center"/>
          </w:tcPr>
          <w:p w14:paraId="2F1ADB0F" w14:textId="77777777" w:rsidR="001B2176" w:rsidRPr="00B40365" w:rsidRDefault="001B2176" w:rsidP="000E6A03">
            <w:pPr>
              <w:rPr>
                <w:sz w:val="22"/>
                <w:szCs w:val="22"/>
                <w:lang w:val="en-US"/>
              </w:rPr>
            </w:pPr>
          </w:p>
        </w:tc>
        <w:tc>
          <w:tcPr>
            <w:tcW w:w="4238" w:type="dxa"/>
            <w:gridSpan w:val="4"/>
            <w:tcBorders>
              <w:bottom w:val="single" w:sz="4" w:space="0" w:color="auto"/>
            </w:tcBorders>
          </w:tcPr>
          <w:p w14:paraId="3452AD62" w14:textId="77777777" w:rsidR="001B2176" w:rsidRPr="00B40365" w:rsidRDefault="001B2176" w:rsidP="000E6A03">
            <w:pPr>
              <w:rPr>
                <w:sz w:val="22"/>
                <w:szCs w:val="22"/>
                <w:lang w:val="en-US"/>
              </w:rPr>
            </w:pPr>
            <w:r w:rsidRPr="00B40365">
              <w:rPr>
                <w:b/>
                <w:bCs/>
                <w:lang w:val="en-US"/>
              </w:rPr>
              <w:t xml:space="preserve">Total </w:t>
            </w:r>
            <w:r w:rsidRPr="00B40365">
              <w:rPr>
                <w:b/>
                <w:bCs/>
                <w:sz w:val="22"/>
                <w:szCs w:val="22"/>
                <w:lang w:val="en-US"/>
              </w:rPr>
              <w:t>Lucrari de montare</w:t>
            </w:r>
          </w:p>
        </w:tc>
        <w:tc>
          <w:tcPr>
            <w:tcW w:w="3622" w:type="dxa"/>
            <w:gridSpan w:val="8"/>
            <w:tcBorders>
              <w:bottom w:val="single" w:sz="4" w:space="0" w:color="auto"/>
              <w:right w:val="single" w:sz="4" w:space="0" w:color="auto"/>
            </w:tcBorders>
          </w:tcPr>
          <w:p w14:paraId="62D267C2" w14:textId="77777777" w:rsidR="001B2176" w:rsidRPr="00B40365" w:rsidRDefault="001B2176" w:rsidP="000E6A03">
            <w:pPr>
              <w:rPr>
                <w:sz w:val="22"/>
                <w:szCs w:val="22"/>
                <w:lang w:val="en-US"/>
              </w:rPr>
            </w:pPr>
          </w:p>
        </w:tc>
      </w:tr>
      <w:tr w:rsidR="001B2176" w:rsidRPr="009B70F2" w14:paraId="68EDDF39" w14:textId="77777777" w:rsidTr="000E6A03">
        <w:tblPrEx>
          <w:tblCellMar>
            <w:left w:w="107" w:type="dxa"/>
            <w:right w:w="107" w:type="dxa"/>
          </w:tblCellMar>
        </w:tblPrEx>
        <w:tc>
          <w:tcPr>
            <w:tcW w:w="10348" w:type="dxa"/>
            <w:gridSpan w:val="19"/>
          </w:tcPr>
          <w:p w14:paraId="7C87A2D5" w14:textId="77777777" w:rsidR="001B2176" w:rsidRPr="009B70F2" w:rsidRDefault="001B2176" w:rsidP="000E6A03">
            <w:pPr>
              <w:rPr>
                <w:b/>
                <w:bCs/>
                <w:sz w:val="22"/>
                <w:szCs w:val="22"/>
                <w:lang w:val="en-US"/>
              </w:rPr>
            </w:pPr>
            <w:r w:rsidRPr="009B70F2">
              <w:rPr>
                <w:b/>
                <w:bCs/>
                <w:sz w:val="22"/>
                <w:szCs w:val="22"/>
                <w:lang w:val="en-US"/>
              </w:rPr>
              <w:t>3. Utilaj</w:t>
            </w:r>
          </w:p>
          <w:p w14:paraId="7A7EAE33" w14:textId="77777777" w:rsidR="001B2176" w:rsidRPr="00B12F65" w:rsidRDefault="001B2176" w:rsidP="000E6A03">
            <w:pPr>
              <w:rPr>
                <w:sz w:val="2"/>
                <w:szCs w:val="2"/>
                <w:lang w:val="en-US"/>
              </w:rPr>
            </w:pPr>
          </w:p>
        </w:tc>
      </w:tr>
      <w:tr w:rsidR="001B2176" w:rsidRPr="009B70F2" w14:paraId="75FECF4E" w14:textId="77777777" w:rsidTr="000E6A03">
        <w:tblPrEx>
          <w:tblCellMar>
            <w:left w:w="107" w:type="dxa"/>
            <w:right w:w="107" w:type="dxa"/>
          </w:tblCellMar>
        </w:tblPrEx>
        <w:tc>
          <w:tcPr>
            <w:tcW w:w="10348" w:type="dxa"/>
            <w:gridSpan w:val="19"/>
          </w:tcPr>
          <w:p w14:paraId="089981ED" w14:textId="77777777" w:rsidR="001B2176" w:rsidRPr="009B70F2" w:rsidRDefault="001B2176" w:rsidP="000E6A03">
            <w:pPr>
              <w:rPr>
                <w:b/>
                <w:bCs/>
                <w:sz w:val="22"/>
                <w:szCs w:val="22"/>
                <w:lang w:val="en-US"/>
              </w:rPr>
            </w:pPr>
            <w:r w:rsidRPr="009B70F2">
              <w:rPr>
                <w:b/>
                <w:bCs/>
                <w:sz w:val="22"/>
                <w:szCs w:val="22"/>
                <w:lang w:val="en-US"/>
              </w:rPr>
              <w:t>3.1. Retele electrice</w:t>
            </w:r>
          </w:p>
          <w:p w14:paraId="041A0A03" w14:textId="77777777" w:rsidR="001B2176" w:rsidRPr="00B12F65" w:rsidRDefault="001B2176" w:rsidP="000E6A03">
            <w:pPr>
              <w:rPr>
                <w:sz w:val="2"/>
                <w:szCs w:val="2"/>
                <w:lang w:val="en-US"/>
              </w:rPr>
            </w:pPr>
          </w:p>
        </w:tc>
      </w:tr>
      <w:tr w:rsidR="001B2176" w:rsidRPr="009B70F2" w14:paraId="087E15C9"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B63E8B5" w14:textId="77777777" w:rsidR="001B2176" w:rsidRPr="005E2CA0" w:rsidRDefault="001B2176" w:rsidP="000E6A03">
            <w:pPr>
              <w:jc w:val="center"/>
              <w:rPr>
                <w:b/>
                <w:bCs/>
                <w:sz w:val="22"/>
                <w:szCs w:val="22"/>
                <w:lang w:val="en-US"/>
              </w:rPr>
            </w:pPr>
            <w:r w:rsidRPr="005E2CA0">
              <w:rPr>
                <w:b/>
                <w:bCs/>
                <w:sz w:val="22"/>
                <w:szCs w:val="22"/>
                <w:lang w:val="en-US"/>
              </w:rPr>
              <w:t>77</w:t>
            </w:r>
          </w:p>
        </w:tc>
        <w:tc>
          <w:tcPr>
            <w:tcW w:w="1366" w:type="dxa"/>
            <w:gridSpan w:val="3"/>
            <w:tcBorders>
              <w:top w:val="single" w:sz="4" w:space="0" w:color="auto"/>
              <w:bottom w:val="single" w:sz="4" w:space="0" w:color="auto"/>
            </w:tcBorders>
            <w:vAlign w:val="center"/>
          </w:tcPr>
          <w:p w14:paraId="52E34DE1"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752FA0AE" w14:textId="77777777" w:rsidR="001B2176" w:rsidRPr="005E2CA0" w:rsidRDefault="001B2176" w:rsidP="000E6A03">
            <w:pPr>
              <w:rPr>
                <w:b/>
                <w:bCs/>
                <w:sz w:val="2"/>
                <w:szCs w:val="2"/>
                <w:lang w:val="en-US"/>
              </w:rPr>
            </w:pPr>
            <w:r w:rsidRPr="005E2CA0">
              <w:rPr>
                <w:b/>
                <w:bCs/>
                <w:sz w:val="22"/>
                <w:szCs w:val="22"/>
                <w:lang w:val="en-US"/>
              </w:rPr>
              <w:t>Cutie pentru automate 36 module IP40 (incastrat) Schneider-Electric sau analog dupa calitate</w:t>
            </w:r>
          </w:p>
          <w:p w14:paraId="3F341B49"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4D07A4E6"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94DDC2E"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7B049544" w14:textId="77777777" w:rsidR="001B2176" w:rsidRPr="005E2CA0" w:rsidRDefault="001B2176" w:rsidP="000E6A03">
            <w:pPr>
              <w:jc w:val="center"/>
              <w:rPr>
                <w:b/>
                <w:bCs/>
                <w:sz w:val="22"/>
                <w:szCs w:val="22"/>
                <w:lang w:val="en-US"/>
              </w:rPr>
            </w:pPr>
            <w:r w:rsidRPr="005E2CA0">
              <w:rPr>
                <w:b/>
                <w:bCs/>
                <w:sz w:val="22"/>
                <w:szCs w:val="22"/>
                <w:lang w:val="en-US"/>
              </w:rPr>
              <w:t>1,000</w:t>
            </w:r>
          </w:p>
          <w:p w14:paraId="79DF599F" w14:textId="77777777" w:rsidR="001B2176" w:rsidRPr="009B70F2" w:rsidRDefault="001B2176" w:rsidP="000E6A03">
            <w:pPr>
              <w:jc w:val="center"/>
              <w:rPr>
                <w:sz w:val="2"/>
                <w:szCs w:val="2"/>
                <w:lang w:val="en-US"/>
              </w:rPr>
            </w:pPr>
          </w:p>
        </w:tc>
      </w:tr>
      <w:tr w:rsidR="001B2176" w:rsidRPr="00B40365" w14:paraId="70D8766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167E95"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2030DAB" w14:textId="77777777" w:rsidR="001B2176" w:rsidRPr="00B40365" w:rsidRDefault="001B2176" w:rsidP="000E6A03">
            <w:pPr>
              <w:jc w:val="center"/>
              <w:rPr>
                <w:sz w:val="16"/>
                <w:szCs w:val="16"/>
                <w:lang w:val="en-US"/>
              </w:rPr>
            </w:pPr>
            <w:r w:rsidRPr="00B40365">
              <w:rPr>
                <w:sz w:val="16"/>
                <w:szCs w:val="16"/>
                <w:lang w:val="en-US"/>
              </w:rPr>
              <w:t>600-minipragma-36</w:t>
            </w:r>
          </w:p>
        </w:tc>
        <w:tc>
          <w:tcPr>
            <w:tcW w:w="4238" w:type="dxa"/>
            <w:gridSpan w:val="4"/>
            <w:tcBorders>
              <w:top w:val="nil"/>
              <w:bottom w:val="single" w:sz="2" w:space="0" w:color="auto"/>
            </w:tcBorders>
            <w:vAlign w:val="center"/>
          </w:tcPr>
          <w:p w14:paraId="0A303669" w14:textId="77777777" w:rsidR="001B2176" w:rsidRPr="00C97908" w:rsidRDefault="001B2176" w:rsidP="000E6A03">
            <w:pPr>
              <w:rPr>
                <w:sz w:val="16"/>
                <w:szCs w:val="16"/>
                <w:lang w:val="en-US"/>
              </w:rPr>
            </w:pPr>
            <w:r w:rsidRPr="00C97908">
              <w:rPr>
                <w:sz w:val="16"/>
                <w:szCs w:val="16"/>
                <w:lang w:val="en-US"/>
              </w:rPr>
              <w:t xml:space="preserve">Cutie pentru automate 36 module IP40 (incastrat) Schneider-Electric </w:t>
            </w:r>
          </w:p>
        </w:tc>
        <w:tc>
          <w:tcPr>
            <w:tcW w:w="998" w:type="dxa"/>
            <w:gridSpan w:val="3"/>
            <w:tcBorders>
              <w:top w:val="nil"/>
              <w:bottom w:val="single" w:sz="2" w:space="0" w:color="auto"/>
            </w:tcBorders>
            <w:vAlign w:val="center"/>
          </w:tcPr>
          <w:p w14:paraId="76A41316"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F7D34FF"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5166D3CE" w14:textId="77777777" w:rsidR="001B2176" w:rsidRPr="00C97908" w:rsidRDefault="001B2176" w:rsidP="000E6A03">
            <w:pPr>
              <w:jc w:val="center"/>
              <w:rPr>
                <w:sz w:val="16"/>
                <w:szCs w:val="16"/>
                <w:lang w:val="en-US"/>
              </w:rPr>
            </w:pPr>
            <w:r w:rsidRPr="00C97908">
              <w:rPr>
                <w:sz w:val="16"/>
                <w:szCs w:val="16"/>
                <w:lang w:val="en-US"/>
              </w:rPr>
              <w:t>1,00</w:t>
            </w:r>
          </w:p>
        </w:tc>
      </w:tr>
      <w:tr w:rsidR="001B2176" w:rsidRPr="009B70F2" w14:paraId="669A4C7D"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B423A56" w14:textId="77777777" w:rsidR="001B2176" w:rsidRPr="005E2CA0" w:rsidRDefault="001B2176" w:rsidP="000E6A03">
            <w:pPr>
              <w:jc w:val="center"/>
              <w:rPr>
                <w:b/>
                <w:bCs/>
                <w:sz w:val="22"/>
                <w:szCs w:val="22"/>
                <w:lang w:val="en-US"/>
              </w:rPr>
            </w:pPr>
            <w:r w:rsidRPr="005E2CA0">
              <w:rPr>
                <w:b/>
                <w:bCs/>
                <w:sz w:val="22"/>
                <w:szCs w:val="22"/>
                <w:lang w:val="en-US"/>
              </w:rPr>
              <w:t>78</w:t>
            </w:r>
          </w:p>
        </w:tc>
        <w:tc>
          <w:tcPr>
            <w:tcW w:w="1366" w:type="dxa"/>
            <w:gridSpan w:val="3"/>
            <w:tcBorders>
              <w:top w:val="single" w:sz="4" w:space="0" w:color="auto"/>
              <w:bottom w:val="single" w:sz="4" w:space="0" w:color="auto"/>
            </w:tcBorders>
            <w:vAlign w:val="center"/>
          </w:tcPr>
          <w:p w14:paraId="76C4B9A6"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74130F49" w14:textId="77777777" w:rsidR="001B2176" w:rsidRPr="005E2CA0" w:rsidRDefault="001B2176" w:rsidP="000E6A03">
            <w:pPr>
              <w:rPr>
                <w:b/>
                <w:bCs/>
                <w:sz w:val="2"/>
                <w:szCs w:val="2"/>
                <w:lang w:val="en-US"/>
              </w:rPr>
            </w:pPr>
            <w:r w:rsidRPr="005E2CA0">
              <w:rPr>
                <w:b/>
                <w:bCs/>
                <w:sz w:val="22"/>
                <w:szCs w:val="22"/>
                <w:lang w:val="en-US"/>
              </w:rPr>
              <w:t>Cutie pentru automate 24 module IP40 (incastrat) Schneider-Electric sau analog dupa calitate</w:t>
            </w:r>
          </w:p>
          <w:p w14:paraId="1A3E58A3"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4DB1518"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3C5162E"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7AF0C217" w14:textId="77777777" w:rsidR="001B2176" w:rsidRPr="005E2CA0" w:rsidRDefault="001B2176" w:rsidP="000E6A03">
            <w:pPr>
              <w:jc w:val="center"/>
              <w:rPr>
                <w:b/>
                <w:bCs/>
                <w:sz w:val="22"/>
                <w:szCs w:val="22"/>
                <w:lang w:val="en-US"/>
              </w:rPr>
            </w:pPr>
            <w:r w:rsidRPr="005E2CA0">
              <w:rPr>
                <w:b/>
                <w:bCs/>
                <w:sz w:val="22"/>
                <w:szCs w:val="22"/>
                <w:lang w:val="en-US"/>
              </w:rPr>
              <w:t>2,000</w:t>
            </w:r>
          </w:p>
          <w:p w14:paraId="0152F554" w14:textId="77777777" w:rsidR="001B2176" w:rsidRPr="009B70F2" w:rsidRDefault="001B2176" w:rsidP="000E6A03">
            <w:pPr>
              <w:jc w:val="center"/>
              <w:rPr>
                <w:sz w:val="2"/>
                <w:szCs w:val="2"/>
                <w:lang w:val="en-US"/>
              </w:rPr>
            </w:pPr>
          </w:p>
        </w:tc>
      </w:tr>
      <w:tr w:rsidR="001B2176" w:rsidRPr="00B40365" w14:paraId="3114356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75415C"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5594594" w14:textId="77777777" w:rsidR="001B2176" w:rsidRPr="00B40365" w:rsidRDefault="001B2176" w:rsidP="000E6A03">
            <w:pPr>
              <w:jc w:val="center"/>
              <w:rPr>
                <w:sz w:val="16"/>
                <w:szCs w:val="16"/>
                <w:lang w:val="en-US"/>
              </w:rPr>
            </w:pPr>
            <w:r w:rsidRPr="00B40365">
              <w:rPr>
                <w:sz w:val="16"/>
                <w:szCs w:val="16"/>
                <w:lang w:val="en-US"/>
              </w:rPr>
              <w:t>600-minipragma-24</w:t>
            </w:r>
          </w:p>
        </w:tc>
        <w:tc>
          <w:tcPr>
            <w:tcW w:w="4238" w:type="dxa"/>
            <w:gridSpan w:val="4"/>
            <w:tcBorders>
              <w:top w:val="nil"/>
              <w:bottom w:val="single" w:sz="2" w:space="0" w:color="auto"/>
            </w:tcBorders>
            <w:vAlign w:val="center"/>
          </w:tcPr>
          <w:p w14:paraId="5CCF32D4" w14:textId="77777777" w:rsidR="001B2176" w:rsidRPr="00C97908" w:rsidRDefault="001B2176" w:rsidP="000E6A03">
            <w:pPr>
              <w:rPr>
                <w:sz w:val="16"/>
                <w:szCs w:val="16"/>
                <w:lang w:val="en-US"/>
              </w:rPr>
            </w:pPr>
            <w:r w:rsidRPr="00C97908">
              <w:rPr>
                <w:sz w:val="16"/>
                <w:szCs w:val="16"/>
                <w:lang w:val="en-US"/>
              </w:rPr>
              <w:t xml:space="preserve">Cutie pentru automate 24 module IP40 (incastrat) Schneider-Electric </w:t>
            </w:r>
          </w:p>
        </w:tc>
        <w:tc>
          <w:tcPr>
            <w:tcW w:w="998" w:type="dxa"/>
            <w:gridSpan w:val="3"/>
            <w:tcBorders>
              <w:top w:val="nil"/>
              <w:bottom w:val="single" w:sz="2" w:space="0" w:color="auto"/>
            </w:tcBorders>
            <w:vAlign w:val="center"/>
          </w:tcPr>
          <w:p w14:paraId="13DDD6B8"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083134E"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7F887598" w14:textId="77777777" w:rsidR="001B2176" w:rsidRPr="00C97908" w:rsidRDefault="001B2176" w:rsidP="000E6A03">
            <w:pPr>
              <w:jc w:val="center"/>
              <w:rPr>
                <w:sz w:val="16"/>
                <w:szCs w:val="16"/>
                <w:lang w:val="en-US"/>
              </w:rPr>
            </w:pPr>
            <w:r w:rsidRPr="00C97908">
              <w:rPr>
                <w:sz w:val="16"/>
                <w:szCs w:val="16"/>
                <w:lang w:val="en-US"/>
              </w:rPr>
              <w:t>2,00</w:t>
            </w:r>
          </w:p>
        </w:tc>
      </w:tr>
      <w:tr w:rsidR="001B2176" w:rsidRPr="009B70F2" w14:paraId="2DF1D675"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F5109D4" w14:textId="77777777" w:rsidR="001B2176" w:rsidRPr="005E2CA0" w:rsidRDefault="001B2176" w:rsidP="000E6A03">
            <w:pPr>
              <w:jc w:val="center"/>
              <w:rPr>
                <w:b/>
                <w:bCs/>
                <w:sz w:val="22"/>
                <w:szCs w:val="22"/>
                <w:lang w:val="en-US"/>
              </w:rPr>
            </w:pPr>
            <w:r w:rsidRPr="005E2CA0">
              <w:rPr>
                <w:b/>
                <w:bCs/>
                <w:sz w:val="22"/>
                <w:szCs w:val="22"/>
                <w:lang w:val="en-US"/>
              </w:rPr>
              <w:t>79</w:t>
            </w:r>
          </w:p>
        </w:tc>
        <w:tc>
          <w:tcPr>
            <w:tcW w:w="1366" w:type="dxa"/>
            <w:gridSpan w:val="3"/>
            <w:tcBorders>
              <w:top w:val="single" w:sz="4" w:space="0" w:color="auto"/>
              <w:bottom w:val="single" w:sz="4" w:space="0" w:color="auto"/>
            </w:tcBorders>
            <w:vAlign w:val="center"/>
          </w:tcPr>
          <w:p w14:paraId="12F2F551"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0DB9DC1A" w14:textId="77777777" w:rsidR="001B2176" w:rsidRPr="005E2CA0" w:rsidRDefault="001B2176" w:rsidP="000E6A03">
            <w:pPr>
              <w:rPr>
                <w:b/>
                <w:bCs/>
                <w:sz w:val="2"/>
                <w:szCs w:val="2"/>
                <w:lang w:val="en-US"/>
              </w:rPr>
            </w:pPr>
            <w:r w:rsidRPr="005E2CA0">
              <w:rPr>
                <w:b/>
                <w:bCs/>
                <w:sz w:val="22"/>
                <w:szCs w:val="22"/>
                <w:lang w:val="en-US"/>
              </w:rPr>
              <w:t>Pictograma pe panou</w:t>
            </w:r>
          </w:p>
          <w:p w14:paraId="2E3D8359"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08E4C620"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B917677"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267A9FF4" w14:textId="77777777" w:rsidR="001B2176" w:rsidRPr="005E2CA0" w:rsidRDefault="001B2176" w:rsidP="000E6A03">
            <w:pPr>
              <w:jc w:val="center"/>
              <w:rPr>
                <w:b/>
                <w:bCs/>
                <w:sz w:val="22"/>
                <w:szCs w:val="22"/>
                <w:lang w:val="en-US"/>
              </w:rPr>
            </w:pPr>
            <w:r w:rsidRPr="005E2CA0">
              <w:rPr>
                <w:b/>
                <w:bCs/>
                <w:sz w:val="22"/>
                <w:szCs w:val="22"/>
                <w:lang w:val="en-US"/>
              </w:rPr>
              <w:t>3,000</w:t>
            </w:r>
          </w:p>
          <w:p w14:paraId="49571C9F" w14:textId="77777777" w:rsidR="001B2176" w:rsidRPr="009B70F2" w:rsidRDefault="001B2176" w:rsidP="000E6A03">
            <w:pPr>
              <w:jc w:val="center"/>
              <w:rPr>
                <w:sz w:val="2"/>
                <w:szCs w:val="2"/>
                <w:lang w:val="en-US"/>
              </w:rPr>
            </w:pPr>
          </w:p>
        </w:tc>
      </w:tr>
      <w:tr w:rsidR="001B2176" w:rsidRPr="00B40365" w14:paraId="675B2E4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BD000D"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AB7B961" w14:textId="77777777" w:rsidR="001B2176" w:rsidRPr="00B40365" w:rsidRDefault="001B2176" w:rsidP="000E6A03">
            <w:pPr>
              <w:jc w:val="center"/>
              <w:rPr>
                <w:sz w:val="16"/>
                <w:szCs w:val="16"/>
                <w:lang w:val="en-US"/>
              </w:rPr>
            </w:pPr>
            <w:r w:rsidRPr="00B40365">
              <w:rPr>
                <w:sz w:val="16"/>
                <w:szCs w:val="16"/>
                <w:lang w:val="en-US"/>
              </w:rPr>
              <w:t>201</w:t>
            </w:r>
          </w:p>
        </w:tc>
        <w:tc>
          <w:tcPr>
            <w:tcW w:w="4238" w:type="dxa"/>
            <w:gridSpan w:val="4"/>
            <w:tcBorders>
              <w:top w:val="nil"/>
              <w:bottom w:val="single" w:sz="2" w:space="0" w:color="auto"/>
            </w:tcBorders>
            <w:vAlign w:val="center"/>
          </w:tcPr>
          <w:p w14:paraId="354FA318" w14:textId="77777777" w:rsidR="001B2176" w:rsidRPr="00C97908" w:rsidRDefault="001B2176" w:rsidP="000E6A03">
            <w:pPr>
              <w:rPr>
                <w:sz w:val="16"/>
                <w:szCs w:val="16"/>
                <w:lang w:val="en-US"/>
              </w:rPr>
            </w:pPr>
            <w:r w:rsidRPr="00C97908">
              <w:rPr>
                <w:sz w:val="16"/>
                <w:szCs w:val="16"/>
                <w:lang w:val="en-US"/>
              </w:rPr>
              <w:t xml:space="preserve">Pictograma pe panou </w:t>
            </w:r>
          </w:p>
        </w:tc>
        <w:tc>
          <w:tcPr>
            <w:tcW w:w="998" w:type="dxa"/>
            <w:gridSpan w:val="3"/>
            <w:tcBorders>
              <w:top w:val="nil"/>
              <w:bottom w:val="single" w:sz="2" w:space="0" w:color="auto"/>
            </w:tcBorders>
            <w:vAlign w:val="center"/>
          </w:tcPr>
          <w:p w14:paraId="4B3095ED"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1F48682"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3CD8E1CC" w14:textId="77777777" w:rsidR="001B2176" w:rsidRPr="00C97908" w:rsidRDefault="001B2176" w:rsidP="000E6A03">
            <w:pPr>
              <w:jc w:val="center"/>
              <w:rPr>
                <w:sz w:val="16"/>
                <w:szCs w:val="16"/>
                <w:lang w:val="en-US"/>
              </w:rPr>
            </w:pPr>
            <w:r w:rsidRPr="00C97908">
              <w:rPr>
                <w:sz w:val="16"/>
                <w:szCs w:val="16"/>
                <w:lang w:val="en-US"/>
              </w:rPr>
              <w:t>3,00</w:t>
            </w:r>
          </w:p>
        </w:tc>
      </w:tr>
      <w:tr w:rsidR="001B2176" w:rsidRPr="009B70F2" w14:paraId="4B985115"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0ADAC5" w14:textId="77777777" w:rsidR="001B2176" w:rsidRPr="005E2CA0" w:rsidRDefault="001B2176" w:rsidP="000E6A03">
            <w:pPr>
              <w:jc w:val="center"/>
              <w:rPr>
                <w:b/>
                <w:bCs/>
                <w:sz w:val="22"/>
                <w:szCs w:val="22"/>
                <w:lang w:val="en-US"/>
              </w:rPr>
            </w:pPr>
            <w:r w:rsidRPr="005E2CA0">
              <w:rPr>
                <w:b/>
                <w:bCs/>
                <w:sz w:val="22"/>
                <w:szCs w:val="22"/>
                <w:lang w:val="en-US"/>
              </w:rPr>
              <w:t>80</w:t>
            </w:r>
          </w:p>
        </w:tc>
        <w:tc>
          <w:tcPr>
            <w:tcW w:w="1366" w:type="dxa"/>
            <w:gridSpan w:val="3"/>
            <w:tcBorders>
              <w:top w:val="single" w:sz="4" w:space="0" w:color="auto"/>
              <w:bottom w:val="single" w:sz="4" w:space="0" w:color="auto"/>
            </w:tcBorders>
            <w:vAlign w:val="center"/>
          </w:tcPr>
          <w:p w14:paraId="2B7778E8"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21661EBF" w14:textId="77777777" w:rsidR="001B2176" w:rsidRPr="005E2CA0" w:rsidRDefault="001B2176" w:rsidP="000E6A03">
            <w:pPr>
              <w:rPr>
                <w:b/>
                <w:bCs/>
                <w:sz w:val="2"/>
                <w:szCs w:val="2"/>
                <w:lang w:val="en-US"/>
              </w:rPr>
            </w:pPr>
            <w:r w:rsidRPr="005E2CA0">
              <w:rPr>
                <w:b/>
                <w:bCs/>
                <w:sz w:val="22"/>
                <w:szCs w:val="22"/>
                <w:lang w:val="en-US"/>
              </w:rPr>
              <w:t>Separator de sarcina Schneider-Electric 3P 40 A 400 V sau analog dupa calitate</w:t>
            </w:r>
          </w:p>
          <w:p w14:paraId="65B63D48"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1B59E054"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1FFC2F1"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2BE67BE2" w14:textId="77777777" w:rsidR="001B2176" w:rsidRPr="005E2CA0" w:rsidRDefault="001B2176" w:rsidP="000E6A03">
            <w:pPr>
              <w:jc w:val="center"/>
              <w:rPr>
                <w:b/>
                <w:bCs/>
                <w:sz w:val="22"/>
                <w:szCs w:val="22"/>
                <w:lang w:val="en-US"/>
              </w:rPr>
            </w:pPr>
            <w:r w:rsidRPr="005E2CA0">
              <w:rPr>
                <w:b/>
                <w:bCs/>
                <w:sz w:val="22"/>
                <w:szCs w:val="22"/>
                <w:lang w:val="en-US"/>
              </w:rPr>
              <w:t>1,000</w:t>
            </w:r>
          </w:p>
          <w:p w14:paraId="442B48E5" w14:textId="77777777" w:rsidR="001B2176" w:rsidRPr="009B70F2" w:rsidRDefault="001B2176" w:rsidP="000E6A03">
            <w:pPr>
              <w:jc w:val="center"/>
              <w:rPr>
                <w:sz w:val="2"/>
                <w:szCs w:val="2"/>
                <w:lang w:val="en-US"/>
              </w:rPr>
            </w:pPr>
          </w:p>
        </w:tc>
      </w:tr>
      <w:tr w:rsidR="001B2176" w:rsidRPr="00B40365" w14:paraId="3B76E51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6B6EF1"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D8BE500" w14:textId="77777777" w:rsidR="001B2176" w:rsidRPr="00B40365" w:rsidRDefault="001B2176" w:rsidP="000E6A03">
            <w:pPr>
              <w:jc w:val="center"/>
              <w:rPr>
                <w:sz w:val="16"/>
                <w:szCs w:val="16"/>
                <w:lang w:val="en-US"/>
              </w:rPr>
            </w:pPr>
            <w:r w:rsidRPr="00B40365">
              <w:rPr>
                <w:sz w:val="16"/>
                <w:szCs w:val="16"/>
                <w:lang w:val="en-US"/>
              </w:rPr>
              <w:t>700-SS-3-40</w:t>
            </w:r>
          </w:p>
        </w:tc>
        <w:tc>
          <w:tcPr>
            <w:tcW w:w="4238" w:type="dxa"/>
            <w:gridSpan w:val="4"/>
            <w:tcBorders>
              <w:top w:val="nil"/>
              <w:bottom w:val="single" w:sz="2" w:space="0" w:color="auto"/>
            </w:tcBorders>
            <w:vAlign w:val="center"/>
          </w:tcPr>
          <w:p w14:paraId="4ADCF57C" w14:textId="77777777" w:rsidR="001B2176" w:rsidRPr="00C97908" w:rsidRDefault="001B2176" w:rsidP="000E6A03">
            <w:pPr>
              <w:rPr>
                <w:sz w:val="16"/>
                <w:szCs w:val="16"/>
                <w:lang w:val="en-US"/>
              </w:rPr>
            </w:pPr>
            <w:r w:rsidRPr="00C97908">
              <w:rPr>
                <w:sz w:val="16"/>
                <w:szCs w:val="16"/>
                <w:lang w:val="en-US"/>
              </w:rPr>
              <w:t>Separator de sarcina Schneider-Electric 3P 40 A 400 V</w:t>
            </w:r>
          </w:p>
        </w:tc>
        <w:tc>
          <w:tcPr>
            <w:tcW w:w="998" w:type="dxa"/>
            <w:gridSpan w:val="3"/>
            <w:tcBorders>
              <w:top w:val="nil"/>
              <w:bottom w:val="single" w:sz="2" w:space="0" w:color="auto"/>
            </w:tcBorders>
            <w:vAlign w:val="center"/>
          </w:tcPr>
          <w:p w14:paraId="19C270A3"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367E7D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54362003" w14:textId="77777777" w:rsidR="001B2176" w:rsidRPr="00C97908" w:rsidRDefault="001B2176" w:rsidP="000E6A03">
            <w:pPr>
              <w:jc w:val="center"/>
              <w:rPr>
                <w:sz w:val="16"/>
                <w:szCs w:val="16"/>
                <w:lang w:val="en-US"/>
              </w:rPr>
            </w:pPr>
            <w:r w:rsidRPr="00C97908">
              <w:rPr>
                <w:sz w:val="16"/>
                <w:szCs w:val="16"/>
                <w:lang w:val="en-US"/>
              </w:rPr>
              <w:t>1,00</w:t>
            </w:r>
          </w:p>
        </w:tc>
      </w:tr>
      <w:tr w:rsidR="001B2176" w:rsidRPr="009B70F2" w14:paraId="0AB225B6"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B3E65B6" w14:textId="77777777" w:rsidR="001B2176" w:rsidRPr="005E2CA0" w:rsidRDefault="001B2176" w:rsidP="000E6A03">
            <w:pPr>
              <w:jc w:val="center"/>
              <w:rPr>
                <w:b/>
                <w:bCs/>
                <w:sz w:val="22"/>
                <w:szCs w:val="22"/>
                <w:lang w:val="en-US"/>
              </w:rPr>
            </w:pPr>
            <w:r w:rsidRPr="005E2CA0">
              <w:rPr>
                <w:b/>
                <w:bCs/>
                <w:sz w:val="22"/>
                <w:szCs w:val="22"/>
                <w:lang w:val="en-US"/>
              </w:rPr>
              <w:t>81</w:t>
            </w:r>
          </w:p>
        </w:tc>
        <w:tc>
          <w:tcPr>
            <w:tcW w:w="1366" w:type="dxa"/>
            <w:gridSpan w:val="3"/>
            <w:tcBorders>
              <w:top w:val="single" w:sz="4" w:space="0" w:color="auto"/>
              <w:bottom w:val="single" w:sz="4" w:space="0" w:color="auto"/>
            </w:tcBorders>
            <w:vAlign w:val="center"/>
          </w:tcPr>
          <w:p w14:paraId="03D0DB3A"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7E76E6F4" w14:textId="77777777" w:rsidR="001B2176" w:rsidRPr="005E2CA0" w:rsidRDefault="001B2176" w:rsidP="000E6A03">
            <w:pPr>
              <w:rPr>
                <w:b/>
                <w:bCs/>
                <w:sz w:val="2"/>
                <w:szCs w:val="2"/>
                <w:lang w:val="en-US"/>
              </w:rPr>
            </w:pPr>
            <w:r w:rsidRPr="005E2CA0">
              <w:rPr>
                <w:b/>
                <w:bCs/>
                <w:sz w:val="22"/>
                <w:szCs w:val="22"/>
                <w:lang w:val="en-US"/>
              </w:rPr>
              <w:t>Separator de sarcina Schneider-Electric 2P 40 A 400 V sau analog dupa calitate</w:t>
            </w:r>
          </w:p>
          <w:p w14:paraId="32872942"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0646A451"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F1A7B02"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15EDF5CA" w14:textId="77777777" w:rsidR="001B2176" w:rsidRPr="005E2CA0" w:rsidRDefault="001B2176" w:rsidP="000E6A03">
            <w:pPr>
              <w:jc w:val="center"/>
              <w:rPr>
                <w:b/>
                <w:bCs/>
                <w:sz w:val="22"/>
                <w:szCs w:val="22"/>
                <w:lang w:val="en-US"/>
              </w:rPr>
            </w:pPr>
            <w:r w:rsidRPr="005E2CA0">
              <w:rPr>
                <w:b/>
                <w:bCs/>
                <w:sz w:val="22"/>
                <w:szCs w:val="22"/>
                <w:lang w:val="en-US"/>
              </w:rPr>
              <w:t>2,000</w:t>
            </w:r>
          </w:p>
          <w:p w14:paraId="64FAF5BC" w14:textId="77777777" w:rsidR="001B2176" w:rsidRPr="009B70F2" w:rsidRDefault="001B2176" w:rsidP="000E6A03">
            <w:pPr>
              <w:jc w:val="center"/>
              <w:rPr>
                <w:sz w:val="2"/>
                <w:szCs w:val="2"/>
                <w:lang w:val="en-US"/>
              </w:rPr>
            </w:pPr>
          </w:p>
        </w:tc>
      </w:tr>
      <w:tr w:rsidR="001B2176" w:rsidRPr="00B40365" w14:paraId="0227507B"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5D669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6D36C1BE" w14:textId="77777777" w:rsidR="001B2176" w:rsidRPr="00B40365" w:rsidRDefault="001B2176" w:rsidP="000E6A03">
            <w:pPr>
              <w:jc w:val="center"/>
              <w:rPr>
                <w:sz w:val="16"/>
                <w:szCs w:val="16"/>
                <w:lang w:val="en-US"/>
              </w:rPr>
            </w:pPr>
            <w:r w:rsidRPr="00B40365">
              <w:rPr>
                <w:sz w:val="16"/>
                <w:szCs w:val="16"/>
                <w:lang w:val="en-US"/>
              </w:rPr>
              <w:t>700-SS-2-40</w:t>
            </w:r>
          </w:p>
        </w:tc>
        <w:tc>
          <w:tcPr>
            <w:tcW w:w="4238" w:type="dxa"/>
            <w:gridSpan w:val="4"/>
            <w:tcBorders>
              <w:top w:val="nil"/>
              <w:bottom w:val="single" w:sz="2" w:space="0" w:color="auto"/>
            </w:tcBorders>
            <w:vAlign w:val="center"/>
          </w:tcPr>
          <w:p w14:paraId="68B38A16" w14:textId="77777777" w:rsidR="001B2176" w:rsidRPr="00C97908" w:rsidRDefault="001B2176" w:rsidP="000E6A03">
            <w:pPr>
              <w:rPr>
                <w:sz w:val="16"/>
                <w:szCs w:val="16"/>
                <w:lang w:val="en-US"/>
              </w:rPr>
            </w:pPr>
            <w:r w:rsidRPr="00C97908">
              <w:rPr>
                <w:sz w:val="16"/>
                <w:szCs w:val="16"/>
                <w:lang w:val="en-US"/>
              </w:rPr>
              <w:t xml:space="preserve">Separator de sarcina Schneider-Electric 2P 40 A 400 V </w:t>
            </w:r>
          </w:p>
        </w:tc>
        <w:tc>
          <w:tcPr>
            <w:tcW w:w="998" w:type="dxa"/>
            <w:gridSpan w:val="3"/>
            <w:tcBorders>
              <w:top w:val="nil"/>
              <w:bottom w:val="single" w:sz="2" w:space="0" w:color="auto"/>
            </w:tcBorders>
            <w:vAlign w:val="center"/>
          </w:tcPr>
          <w:p w14:paraId="4AC555C4"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F78300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10D623C7" w14:textId="77777777" w:rsidR="001B2176" w:rsidRPr="00C97908" w:rsidRDefault="001B2176" w:rsidP="000E6A03">
            <w:pPr>
              <w:jc w:val="center"/>
              <w:rPr>
                <w:sz w:val="16"/>
                <w:szCs w:val="16"/>
                <w:lang w:val="en-US"/>
              </w:rPr>
            </w:pPr>
            <w:r w:rsidRPr="00C97908">
              <w:rPr>
                <w:sz w:val="16"/>
                <w:szCs w:val="16"/>
                <w:lang w:val="en-US"/>
              </w:rPr>
              <w:t>2,00</w:t>
            </w:r>
          </w:p>
        </w:tc>
      </w:tr>
      <w:tr w:rsidR="001B2176" w:rsidRPr="009B70F2" w14:paraId="1CA99F8A"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47213A" w14:textId="77777777" w:rsidR="001B2176" w:rsidRPr="005E2CA0" w:rsidRDefault="001B2176" w:rsidP="000E6A03">
            <w:pPr>
              <w:jc w:val="center"/>
              <w:rPr>
                <w:b/>
                <w:bCs/>
                <w:sz w:val="22"/>
                <w:szCs w:val="22"/>
                <w:lang w:val="en-US"/>
              </w:rPr>
            </w:pPr>
            <w:r w:rsidRPr="005E2CA0">
              <w:rPr>
                <w:b/>
                <w:bCs/>
                <w:sz w:val="22"/>
                <w:szCs w:val="22"/>
                <w:lang w:val="en-US"/>
              </w:rPr>
              <w:t>82</w:t>
            </w:r>
          </w:p>
        </w:tc>
        <w:tc>
          <w:tcPr>
            <w:tcW w:w="1366" w:type="dxa"/>
            <w:gridSpan w:val="3"/>
            <w:tcBorders>
              <w:top w:val="single" w:sz="4" w:space="0" w:color="auto"/>
              <w:bottom w:val="single" w:sz="4" w:space="0" w:color="auto"/>
            </w:tcBorders>
            <w:vAlign w:val="center"/>
          </w:tcPr>
          <w:p w14:paraId="78D27DCB"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3E30CFC7" w14:textId="77777777" w:rsidR="001B2176" w:rsidRPr="005E2CA0" w:rsidRDefault="001B2176" w:rsidP="000E6A03">
            <w:pPr>
              <w:rPr>
                <w:b/>
                <w:bCs/>
                <w:sz w:val="2"/>
                <w:szCs w:val="2"/>
                <w:lang w:val="en-US"/>
              </w:rPr>
            </w:pPr>
            <w:r w:rsidRPr="005E2CA0">
              <w:rPr>
                <w:b/>
                <w:bCs/>
                <w:sz w:val="22"/>
                <w:szCs w:val="22"/>
                <w:lang w:val="en-US"/>
              </w:rPr>
              <w:t>Intreruptor diferential iLD 30 mA 40 A 2P Schneider-Electric sau analog dupa calitate</w:t>
            </w:r>
          </w:p>
          <w:p w14:paraId="719FE905"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1EBB5BF4"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4C3724A"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290441C6" w14:textId="77777777" w:rsidR="001B2176" w:rsidRPr="005E2CA0" w:rsidRDefault="001B2176" w:rsidP="000E6A03">
            <w:pPr>
              <w:jc w:val="center"/>
              <w:rPr>
                <w:b/>
                <w:bCs/>
                <w:sz w:val="22"/>
                <w:szCs w:val="22"/>
                <w:lang w:val="en-US"/>
              </w:rPr>
            </w:pPr>
            <w:r w:rsidRPr="005E2CA0">
              <w:rPr>
                <w:b/>
                <w:bCs/>
                <w:sz w:val="22"/>
                <w:szCs w:val="22"/>
                <w:lang w:val="en-US"/>
              </w:rPr>
              <w:t>3,000</w:t>
            </w:r>
          </w:p>
          <w:p w14:paraId="235C07F2" w14:textId="77777777" w:rsidR="001B2176" w:rsidRPr="009B70F2" w:rsidRDefault="001B2176" w:rsidP="000E6A03">
            <w:pPr>
              <w:jc w:val="center"/>
              <w:rPr>
                <w:sz w:val="2"/>
                <w:szCs w:val="2"/>
                <w:lang w:val="en-US"/>
              </w:rPr>
            </w:pPr>
          </w:p>
        </w:tc>
      </w:tr>
      <w:tr w:rsidR="001B2176" w:rsidRPr="00B40365" w14:paraId="47E67EB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5A35B2"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9CAA8DB" w14:textId="77777777" w:rsidR="001B2176" w:rsidRPr="00B40365" w:rsidRDefault="001B2176" w:rsidP="000E6A03">
            <w:pPr>
              <w:jc w:val="center"/>
              <w:rPr>
                <w:sz w:val="16"/>
                <w:szCs w:val="16"/>
                <w:lang w:val="en-US"/>
              </w:rPr>
            </w:pPr>
            <w:r w:rsidRPr="00B40365">
              <w:rPr>
                <w:sz w:val="16"/>
                <w:szCs w:val="16"/>
                <w:lang w:val="en-US"/>
              </w:rPr>
              <w:t>700-iLD-2-40/30</w:t>
            </w:r>
          </w:p>
        </w:tc>
        <w:tc>
          <w:tcPr>
            <w:tcW w:w="4238" w:type="dxa"/>
            <w:gridSpan w:val="4"/>
            <w:tcBorders>
              <w:top w:val="nil"/>
              <w:bottom w:val="single" w:sz="2" w:space="0" w:color="auto"/>
            </w:tcBorders>
            <w:vAlign w:val="center"/>
          </w:tcPr>
          <w:p w14:paraId="7EBCC66D" w14:textId="77777777" w:rsidR="001B2176" w:rsidRPr="00C97908" w:rsidRDefault="001B2176" w:rsidP="000E6A03">
            <w:pPr>
              <w:rPr>
                <w:sz w:val="16"/>
                <w:szCs w:val="16"/>
                <w:lang w:val="en-US"/>
              </w:rPr>
            </w:pPr>
            <w:r w:rsidRPr="00C97908">
              <w:rPr>
                <w:sz w:val="16"/>
                <w:szCs w:val="16"/>
                <w:lang w:val="en-US"/>
              </w:rPr>
              <w:t xml:space="preserve">Intreruptor diferential iLD 30 mA 40 A 2P Schneider-Electric </w:t>
            </w:r>
          </w:p>
        </w:tc>
        <w:tc>
          <w:tcPr>
            <w:tcW w:w="998" w:type="dxa"/>
            <w:gridSpan w:val="3"/>
            <w:tcBorders>
              <w:top w:val="nil"/>
              <w:bottom w:val="single" w:sz="2" w:space="0" w:color="auto"/>
            </w:tcBorders>
            <w:vAlign w:val="center"/>
          </w:tcPr>
          <w:p w14:paraId="2B1540E1"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66C63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26CE0019" w14:textId="77777777" w:rsidR="001B2176" w:rsidRPr="00C97908" w:rsidRDefault="001B2176" w:rsidP="000E6A03">
            <w:pPr>
              <w:jc w:val="center"/>
              <w:rPr>
                <w:sz w:val="16"/>
                <w:szCs w:val="16"/>
                <w:lang w:val="en-US"/>
              </w:rPr>
            </w:pPr>
            <w:r w:rsidRPr="00C97908">
              <w:rPr>
                <w:sz w:val="16"/>
                <w:szCs w:val="16"/>
                <w:lang w:val="en-US"/>
              </w:rPr>
              <w:t>3,00</w:t>
            </w:r>
          </w:p>
        </w:tc>
      </w:tr>
      <w:tr w:rsidR="001B2176" w:rsidRPr="009B70F2" w14:paraId="47416BF2"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9754AB" w14:textId="77777777" w:rsidR="001B2176" w:rsidRPr="005E2CA0" w:rsidRDefault="001B2176" w:rsidP="000E6A03">
            <w:pPr>
              <w:jc w:val="center"/>
              <w:rPr>
                <w:b/>
                <w:bCs/>
                <w:sz w:val="22"/>
                <w:szCs w:val="22"/>
                <w:lang w:val="en-US"/>
              </w:rPr>
            </w:pPr>
            <w:r w:rsidRPr="005E2CA0">
              <w:rPr>
                <w:b/>
                <w:bCs/>
                <w:sz w:val="22"/>
                <w:szCs w:val="22"/>
                <w:lang w:val="en-US"/>
              </w:rPr>
              <w:t>83</w:t>
            </w:r>
          </w:p>
        </w:tc>
        <w:tc>
          <w:tcPr>
            <w:tcW w:w="1366" w:type="dxa"/>
            <w:gridSpan w:val="3"/>
            <w:tcBorders>
              <w:top w:val="single" w:sz="4" w:space="0" w:color="auto"/>
              <w:bottom w:val="single" w:sz="4" w:space="0" w:color="auto"/>
            </w:tcBorders>
            <w:vAlign w:val="center"/>
          </w:tcPr>
          <w:p w14:paraId="7898146F"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7D54F150" w14:textId="77777777" w:rsidR="001B2176" w:rsidRPr="005E2CA0" w:rsidRDefault="001B2176" w:rsidP="000E6A03">
            <w:pPr>
              <w:rPr>
                <w:b/>
                <w:bCs/>
                <w:sz w:val="2"/>
                <w:szCs w:val="2"/>
                <w:lang w:val="en-US"/>
              </w:rPr>
            </w:pPr>
            <w:r w:rsidRPr="005E2CA0">
              <w:rPr>
                <w:b/>
                <w:bCs/>
                <w:sz w:val="22"/>
                <w:szCs w:val="22"/>
                <w:lang w:val="en-US"/>
              </w:rPr>
              <w:t>Intreruptor automat Schneider-Electric 1P+N C16 A sau analog dupa calitate</w:t>
            </w:r>
          </w:p>
          <w:p w14:paraId="3EBA882B"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1506A813"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B6A9B32"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03D0B325" w14:textId="77777777" w:rsidR="001B2176" w:rsidRPr="005E2CA0" w:rsidRDefault="001B2176" w:rsidP="000E6A03">
            <w:pPr>
              <w:jc w:val="center"/>
              <w:rPr>
                <w:b/>
                <w:bCs/>
                <w:sz w:val="22"/>
                <w:szCs w:val="22"/>
                <w:lang w:val="en-US"/>
              </w:rPr>
            </w:pPr>
            <w:r w:rsidRPr="005E2CA0">
              <w:rPr>
                <w:b/>
                <w:bCs/>
                <w:sz w:val="22"/>
                <w:szCs w:val="22"/>
                <w:lang w:val="en-US"/>
              </w:rPr>
              <w:t>9,000</w:t>
            </w:r>
          </w:p>
          <w:p w14:paraId="78754E15" w14:textId="77777777" w:rsidR="001B2176" w:rsidRPr="009B70F2" w:rsidRDefault="001B2176" w:rsidP="000E6A03">
            <w:pPr>
              <w:jc w:val="center"/>
              <w:rPr>
                <w:sz w:val="2"/>
                <w:szCs w:val="2"/>
                <w:lang w:val="en-US"/>
              </w:rPr>
            </w:pPr>
          </w:p>
        </w:tc>
      </w:tr>
      <w:tr w:rsidR="001B2176" w:rsidRPr="00B40365" w14:paraId="411F9D5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D7078B"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5B493729" w14:textId="77777777" w:rsidR="001B2176" w:rsidRPr="00B40365" w:rsidRDefault="001B2176" w:rsidP="000E6A03">
            <w:pPr>
              <w:jc w:val="center"/>
              <w:rPr>
                <w:sz w:val="16"/>
                <w:szCs w:val="16"/>
                <w:lang w:val="en-US"/>
              </w:rPr>
            </w:pPr>
            <w:r w:rsidRPr="00B40365">
              <w:rPr>
                <w:sz w:val="16"/>
                <w:szCs w:val="16"/>
                <w:lang w:val="en-US"/>
              </w:rPr>
              <w:t>700-IA-1-C16</w:t>
            </w:r>
          </w:p>
        </w:tc>
        <w:tc>
          <w:tcPr>
            <w:tcW w:w="4238" w:type="dxa"/>
            <w:gridSpan w:val="4"/>
            <w:tcBorders>
              <w:top w:val="nil"/>
              <w:bottom w:val="single" w:sz="2" w:space="0" w:color="auto"/>
            </w:tcBorders>
            <w:vAlign w:val="center"/>
          </w:tcPr>
          <w:p w14:paraId="22D60DAB" w14:textId="77777777" w:rsidR="001B2176" w:rsidRPr="00C97908" w:rsidRDefault="001B2176" w:rsidP="000E6A03">
            <w:pPr>
              <w:rPr>
                <w:sz w:val="16"/>
                <w:szCs w:val="16"/>
                <w:lang w:val="en-US"/>
              </w:rPr>
            </w:pPr>
            <w:r w:rsidRPr="00C97908">
              <w:rPr>
                <w:sz w:val="16"/>
                <w:szCs w:val="16"/>
                <w:lang w:val="en-US"/>
              </w:rPr>
              <w:t>Intreruptor automat Schneider-Electric 1P+N C16 A</w:t>
            </w:r>
          </w:p>
        </w:tc>
        <w:tc>
          <w:tcPr>
            <w:tcW w:w="998" w:type="dxa"/>
            <w:gridSpan w:val="3"/>
            <w:tcBorders>
              <w:top w:val="nil"/>
              <w:bottom w:val="single" w:sz="2" w:space="0" w:color="auto"/>
            </w:tcBorders>
            <w:vAlign w:val="center"/>
          </w:tcPr>
          <w:p w14:paraId="08D71092"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DA37466"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42B55235" w14:textId="77777777" w:rsidR="001B2176" w:rsidRPr="00C97908" w:rsidRDefault="001B2176" w:rsidP="000E6A03">
            <w:pPr>
              <w:jc w:val="center"/>
              <w:rPr>
                <w:sz w:val="16"/>
                <w:szCs w:val="16"/>
                <w:lang w:val="en-US"/>
              </w:rPr>
            </w:pPr>
            <w:r w:rsidRPr="00C97908">
              <w:rPr>
                <w:sz w:val="16"/>
                <w:szCs w:val="16"/>
                <w:lang w:val="en-US"/>
              </w:rPr>
              <w:t>9,00</w:t>
            </w:r>
          </w:p>
        </w:tc>
      </w:tr>
      <w:tr w:rsidR="001B2176" w:rsidRPr="009B70F2" w14:paraId="309EFDD8"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E3BD29" w14:textId="77777777" w:rsidR="001B2176" w:rsidRPr="005E2CA0" w:rsidRDefault="001B2176" w:rsidP="000E6A03">
            <w:pPr>
              <w:jc w:val="center"/>
              <w:rPr>
                <w:b/>
                <w:bCs/>
                <w:sz w:val="22"/>
                <w:szCs w:val="22"/>
                <w:lang w:val="en-US"/>
              </w:rPr>
            </w:pPr>
            <w:r w:rsidRPr="005E2CA0">
              <w:rPr>
                <w:b/>
                <w:bCs/>
                <w:sz w:val="22"/>
                <w:szCs w:val="22"/>
                <w:lang w:val="en-US"/>
              </w:rPr>
              <w:t>84</w:t>
            </w:r>
          </w:p>
        </w:tc>
        <w:tc>
          <w:tcPr>
            <w:tcW w:w="1366" w:type="dxa"/>
            <w:gridSpan w:val="3"/>
            <w:tcBorders>
              <w:top w:val="single" w:sz="4" w:space="0" w:color="auto"/>
              <w:bottom w:val="single" w:sz="4" w:space="0" w:color="auto"/>
            </w:tcBorders>
            <w:vAlign w:val="center"/>
          </w:tcPr>
          <w:p w14:paraId="5FDCD4B0"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35D85B73" w14:textId="77777777" w:rsidR="001B2176" w:rsidRPr="005E2CA0" w:rsidRDefault="001B2176" w:rsidP="000E6A03">
            <w:pPr>
              <w:rPr>
                <w:b/>
                <w:bCs/>
                <w:sz w:val="2"/>
                <w:szCs w:val="2"/>
                <w:lang w:val="en-US"/>
              </w:rPr>
            </w:pPr>
            <w:r w:rsidRPr="005E2CA0">
              <w:rPr>
                <w:b/>
                <w:bCs/>
                <w:sz w:val="22"/>
                <w:szCs w:val="22"/>
                <w:lang w:val="en-US"/>
              </w:rPr>
              <w:t>Intreruptor automat Schneider-Electric 1P+N C20 A sau analog dupa calitate</w:t>
            </w:r>
          </w:p>
          <w:p w14:paraId="483919C0"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519DC5D2"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CBAF8C9"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1BE6F54A" w14:textId="77777777" w:rsidR="001B2176" w:rsidRPr="005E2CA0" w:rsidRDefault="001B2176" w:rsidP="000E6A03">
            <w:pPr>
              <w:jc w:val="center"/>
              <w:rPr>
                <w:b/>
                <w:bCs/>
                <w:sz w:val="22"/>
                <w:szCs w:val="22"/>
                <w:lang w:val="en-US"/>
              </w:rPr>
            </w:pPr>
            <w:r w:rsidRPr="005E2CA0">
              <w:rPr>
                <w:b/>
                <w:bCs/>
                <w:sz w:val="22"/>
                <w:szCs w:val="22"/>
                <w:lang w:val="en-US"/>
              </w:rPr>
              <w:t>2,000</w:t>
            </w:r>
          </w:p>
          <w:p w14:paraId="065CC931" w14:textId="77777777" w:rsidR="001B2176" w:rsidRPr="009B70F2" w:rsidRDefault="001B2176" w:rsidP="000E6A03">
            <w:pPr>
              <w:jc w:val="center"/>
              <w:rPr>
                <w:sz w:val="2"/>
                <w:szCs w:val="2"/>
                <w:lang w:val="en-US"/>
              </w:rPr>
            </w:pPr>
          </w:p>
        </w:tc>
      </w:tr>
      <w:tr w:rsidR="001B2176" w:rsidRPr="00B40365" w14:paraId="0CE33D95"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7D2547"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20BFE85" w14:textId="77777777" w:rsidR="001B2176" w:rsidRPr="00B40365" w:rsidRDefault="001B2176" w:rsidP="000E6A03">
            <w:pPr>
              <w:jc w:val="center"/>
              <w:rPr>
                <w:sz w:val="16"/>
                <w:szCs w:val="16"/>
                <w:lang w:val="en-US"/>
              </w:rPr>
            </w:pPr>
            <w:r w:rsidRPr="00B40365">
              <w:rPr>
                <w:sz w:val="16"/>
                <w:szCs w:val="16"/>
                <w:lang w:val="en-US"/>
              </w:rPr>
              <w:t>700-IA-1-C20</w:t>
            </w:r>
          </w:p>
        </w:tc>
        <w:tc>
          <w:tcPr>
            <w:tcW w:w="4238" w:type="dxa"/>
            <w:gridSpan w:val="4"/>
            <w:tcBorders>
              <w:top w:val="nil"/>
              <w:bottom w:val="single" w:sz="2" w:space="0" w:color="auto"/>
            </w:tcBorders>
            <w:vAlign w:val="center"/>
          </w:tcPr>
          <w:p w14:paraId="212FF31C" w14:textId="77777777" w:rsidR="001B2176" w:rsidRPr="00C97908" w:rsidRDefault="001B2176" w:rsidP="000E6A03">
            <w:pPr>
              <w:rPr>
                <w:sz w:val="16"/>
                <w:szCs w:val="16"/>
                <w:lang w:val="en-US"/>
              </w:rPr>
            </w:pPr>
            <w:r w:rsidRPr="00C97908">
              <w:rPr>
                <w:sz w:val="16"/>
                <w:szCs w:val="16"/>
                <w:lang w:val="en-US"/>
              </w:rPr>
              <w:t>Intreruptor automat Schneider-Electric 1P+N C20 A</w:t>
            </w:r>
          </w:p>
        </w:tc>
        <w:tc>
          <w:tcPr>
            <w:tcW w:w="998" w:type="dxa"/>
            <w:gridSpan w:val="3"/>
            <w:tcBorders>
              <w:top w:val="nil"/>
              <w:bottom w:val="single" w:sz="2" w:space="0" w:color="auto"/>
            </w:tcBorders>
            <w:vAlign w:val="center"/>
          </w:tcPr>
          <w:p w14:paraId="478E34E4"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58FF6C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6EFA217A" w14:textId="77777777" w:rsidR="001B2176" w:rsidRPr="00C97908" w:rsidRDefault="001B2176" w:rsidP="000E6A03">
            <w:pPr>
              <w:jc w:val="center"/>
              <w:rPr>
                <w:sz w:val="16"/>
                <w:szCs w:val="16"/>
                <w:lang w:val="en-US"/>
              </w:rPr>
            </w:pPr>
            <w:r w:rsidRPr="00C97908">
              <w:rPr>
                <w:sz w:val="16"/>
                <w:szCs w:val="16"/>
                <w:lang w:val="en-US"/>
              </w:rPr>
              <w:t>2,00</w:t>
            </w:r>
          </w:p>
        </w:tc>
      </w:tr>
      <w:tr w:rsidR="001B2176" w:rsidRPr="009B70F2" w14:paraId="20FB1283"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BE4524" w14:textId="77777777" w:rsidR="001B2176" w:rsidRPr="005E2CA0" w:rsidRDefault="001B2176" w:rsidP="000E6A03">
            <w:pPr>
              <w:jc w:val="center"/>
              <w:rPr>
                <w:b/>
                <w:bCs/>
                <w:sz w:val="22"/>
                <w:szCs w:val="22"/>
                <w:lang w:val="en-US"/>
              </w:rPr>
            </w:pPr>
            <w:r w:rsidRPr="005E2CA0">
              <w:rPr>
                <w:b/>
                <w:bCs/>
                <w:sz w:val="22"/>
                <w:szCs w:val="22"/>
                <w:lang w:val="en-US"/>
              </w:rPr>
              <w:t>85</w:t>
            </w:r>
          </w:p>
        </w:tc>
        <w:tc>
          <w:tcPr>
            <w:tcW w:w="1366" w:type="dxa"/>
            <w:gridSpan w:val="3"/>
            <w:tcBorders>
              <w:top w:val="single" w:sz="4" w:space="0" w:color="auto"/>
              <w:bottom w:val="single" w:sz="4" w:space="0" w:color="auto"/>
            </w:tcBorders>
            <w:vAlign w:val="center"/>
          </w:tcPr>
          <w:p w14:paraId="126F188C"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4B0D7B9D" w14:textId="77777777" w:rsidR="001B2176" w:rsidRPr="005E2CA0" w:rsidRDefault="001B2176" w:rsidP="000E6A03">
            <w:pPr>
              <w:rPr>
                <w:b/>
                <w:bCs/>
                <w:sz w:val="2"/>
                <w:szCs w:val="2"/>
                <w:lang w:val="en-US"/>
              </w:rPr>
            </w:pPr>
            <w:r w:rsidRPr="005E2CA0">
              <w:rPr>
                <w:b/>
                <w:bCs/>
                <w:sz w:val="22"/>
                <w:szCs w:val="22"/>
                <w:lang w:val="en-US"/>
              </w:rPr>
              <w:t>Intreruptor automat Schneider-Electric 1P+N B6 A sau analog dupa calitate</w:t>
            </w:r>
          </w:p>
          <w:p w14:paraId="5F4C1E2F"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062EDD59"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EEE64DD"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2AA061B5" w14:textId="77777777" w:rsidR="001B2176" w:rsidRPr="005E2CA0" w:rsidRDefault="001B2176" w:rsidP="000E6A03">
            <w:pPr>
              <w:jc w:val="center"/>
              <w:rPr>
                <w:b/>
                <w:bCs/>
                <w:sz w:val="22"/>
                <w:szCs w:val="22"/>
                <w:lang w:val="en-US"/>
              </w:rPr>
            </w:pPr>
            <w:r w:rsidRPr="005E2CA0">
              <w:rPr>
                <w:b/>
                <w:bCs/>
                <w:sz w:val="22"/>
                <w:szCs w:val="22"/>
                <w:lang w:val="en-US"/>
              </w:rPr>
              <w:t>3,000</w:t>
            </w:r>
          </w:p>
          <w:p w14:paraId="65D1140D" w14:textId="77777777" w:rsidR="001B2176" w:rsidRPr="009B70F2" w:rsidRDefault="001B2176" w:rsidP="000E6A03">
            <w:pPr>
              <w:jc w:val="center"/>
              <w:rPr>
                <w:sz w:val="2"/>
                <w:szCs w:val="2"/>
                <w:lang w:val="en-US"/>
              </w:rPr>
            </w:pPr>
          </w:p>
        </w:tc>
      </w:tr>
      <w:tr w:rsidR="001B2176" w:rsidRPr="00B40365" w14:paraId="06D529B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01F29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4C59F17" w14:textId="77777777" w:rsidR="001B2176" w:rsidRPr="00B40365" w:rsidRDefault="001B2176" w:rsidP="000E6A03">
            <w:pPr>
              <w:jc w:val="center"/>
              <w:rPr>
                <w:sz w:val="16"/>
                <w:szCs w:val="16"/>
                <w:lang w:val="en-US"/>
              </w:rPr>
            </w:pPr>
            <w:r w:rsidRPr="00B40365">
              <w:rPr>
                <w:sz w:val="16"/>
                <w:szCs w:val="16"/>
                <w:lang w:val="en-US"/>
              </w:rPr>
              <w:t>700-IA-1-B6</w:t>
            </w:r>
          </w:p>
        </w:tc>
        <w:tc>
          <w:tcPr>
            <w:tcW w:w="4238" w:type="dxa"/>
            <w:gridSpan w:val="4"/>
            <w:tcBorders>
              <w:top w:val="nil"/>
              <w:bottom w:val="single" w:sz="2" w:space="0" w:color="auto"/>
            </w:tcBorders>
            <w:vAlign w:val="center"/>
          </w:tcPr>
          <w:p w14:paraId="5C7533AF" w14:textId="77777777" w:rsidR="001B2176" w:rsidRPr="00C97908" w:rsidRDefault="001B2176" w:rsidP="000E6A03">
            <w:pPr>
              <w:rPr>
                <w:sz w:val="16"/>
                <w:szCs w:val="16"/>
                <w:lang w:val="en-US"/>
              </w:rPr>
            </w:pPr>
            <w:r w:rsidRPr="00C97908">
              <w:rPr>
                <w:sz w:val="16"/>
                <w:szCs w:val="16"/>
                <w:lang w:val="en-US"/>
              </w:rPr>
              <w:t>Intreruptor automat Schneider-Electric 1P+N B6 A</w:t>
            </w:r>
          </w:p>
        </w:tc>
        <w:tc>
          <w:tcPr>
            <w:tcW w:w="998" w:type="dxa"/>
            <w:gridSpan w:val="3"/>
            <w:tcBorders>
              <w:top w:val="nil"/>
              <w:bottom w:val="single" w:sz="2" w:space="0" w:color="auto"/>
            </w:tcBorders>
            <w:vAlign w:val="center"/>
          </w:tcPr>
          <w:p w14:paraId="174CA402"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3C95A0"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1944FE1C" w14:textId="77777777" w:rsidR="001B2176" w:rsidRPr="00C97908" w:rsidRDefault="001B2176" w:rsidP="000E6A03">
            <w:pPr>
              <w:jc w:val="center"/>
              <w:rPr>
                <w:sz w:val="16"/>
                <w:szCs w:val="16"/>
                <w:lang w:val="en-US"/>
              </w:rPr>
            </w:pPr>
            <w:r w:rsidRPr="00C97908">
              <w:rPr>
                <w:sz w:val="16"/>
                <w:szCs w:val="16"/>
                <w:lang w:val="en-US"/>
              </w:rPr>
              <w:t>3,00</w:t>
            </w:r>
          </w:p>
        </w:tc>
      </w:tr>
      <w:tr w:rsidR="001B2176" w:rsidRPr="009B70F2" w14:paraId="0B12279D"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AD9457" w14:textId="77777777" w:rsidR="001B2176" w:rsidRPr="005E2CA0" w:rsidRDefault="001B2176" w:rsidP="000E6A03">
            <w:pPr>
              <w:jc w:val="center"/>
              <w:rPr>
                <w:b/>
                <w:bCs/>
                <w:sz w:val="22"/>
                <w:szCs w:val="22"/>
                <w:lang w:val="en-US"/>
              </w:rPr>
            </w:pPr>
            <w:r w:rsidRPr="005E2CA0">
              <w:rPr>
                <w:b/>
                <w:bCs/>
                <w:sz w:val="22"/>
                <w:szCs w:val="22"/>
                <w:lang w:val="en-US"/>
              </w:rPr>
              <w:t>86</w:t>
            </w:r>
          </w:p>
        </w:tc>
        <w:tc>
          <w:tcPr>
            <w:tcW w:w="1366" w:type="dxa"/>
            <w:gridSpan w:val="3"/>
            <w:tcBorders>
              <w:top w:val="single" w:sz="4" w:space="0" w:color="auto"/>
              <w:bottom w:val="single" w:sz="4" w:space="0" w:color="auto"/>
            </w:tcBorders>
            <w:vAlign w:val="center"/>
          </w:tcPr>
          <w:p w14:paraId="30209F0E"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6E82A091" w14:textId="77777777" w:rsidR="001B2176" w:rsidRPr="005E2CA0" w:rsidRDefault="001B2176" w:rsidP="000E6A03">
            <w:pPr>
              <w:rPr>
                <w:b/>
                <w:bCs/>
                <w:sz w:val="2"/>
                <w:szCs w:val="2"/>
                <w:lang w:val="en-US"/>
              </w:rPr>
            </w:pPr>
            <w:r w:rsidRPr="005E2CA0">
              <w:rPr>
                <w:b/>
                <w:bCs/>
                <w:sz w:val="22"/>
                <w:szCs w:val="22"/>
                <w:lang w:val="en-US"/>
              </w:rPr>
              <w:t>Intreruptor automat Schneider-Electric 1P+N B10 A sau analog dupa calitate</w:t>
            </w:r>
          </w:p>
          <w:p w14:paraId="2456DBA1"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33347A31"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F40874F"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6993D5E9" w14:textId="77777777" w:rsidR="001B2176" w:rsidRPr="005E2CA0" w:rsidRDefault="001B2176" w:rsidP="000E6A03">
            <w:pPr>
              <w:jc w:val="center"/>
              <w:rPr>
                <w:b/>
                <w:bCs/>
                <w:sz w:val="22"/>
                <w:szCs w:val="22"/>
                <w:lang w:val="en-US"/>
              </w:rPr>
            </w:pPr>
            <w:r w:rsidRPr="005E2CA0">
              <w:rPr>
                <w:b/>
                <w:bCs/>
                <w:sz w:val="22"/>
                <w:szCs w:val="22"/>
                <w:lang w:val="en-US"/>
              </w:rPr>
              <w:t>9,000</w:t>
            </w:r>
          </w:p>
          <w:p w14:paraId="6782415B" w14:textId="77777777" w:rsidR="001B2176" w:rsidRPr="009B70F2" w:rsidRDefault="001B2176" w:rsidP="000E6A03">
            <w:pPr>
              <w:jc w:val="center"/>
              <w:rPr>
                <w:sz w:val="2"/>
                <w:szCs w:val="2"/>
                <w:lang w:val="en-US"/>
              </w:rPr>
            </w:pPr>
          </w:p>
        </w:tc>
      </w:tr>
      <w:tr w:rsidR="001B2176" w:rsidRPr="00B40365" w14:paraId="49A1C412"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86668F"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09196274" w14:textId="77777777" w:rsidR="001B2176" w:rsidRPr="00B40365" w:rsidRDefault="001B2176" w:rsidP="000E6A03">
            <w:pPr>
              <w:jc w:val="center"/>
              <w:rPr>
                <w:sz w:val="16"/>
                <w:szCs w:val="16"/>
                <w:lang w:val="en-US"/>
              </w:rPr>
            </w:pPr>
            <w:r w:rsidRPr="00B40365">
              <w:rPr>
                <w:sz w:val="16"/>
                <w:szCs w:val="16"/>
                <w:lang w:val="en-US"/>
              </w:rPr>
              <w:t>700-IA-1-B10</w:t>
            </w:r>
          </w:p>
        </w:tc>
        <w:tc>
          <w:tcPr>
            <w:tcW w:w="4238" w:type="dxa"/>
            <w:gridSpan w:val="4"/>
            <w:tcBorders>
              <w:top w:val="nil"/>
              <w:bottom w:val="single" w:sz="2" w:space="0" w:color="auto"/>
            </w:tcBorders>
            <w:vAlign w:val="center"/>
          </w:tcPr>
          <w:p w14:paraId="2DE2C233" w14:textId="77777777" w:rsidR="001B2176" w:rsidRPr="00C97908" w:rsidRDefault="001B2176" w:rsidP="000E6A03">
            <w:pPr>
              <w:rPr>
                <w:sz w:val="16"/>
                <w:szCs w:val="16"/>
                <w:lang w:val="en-US"/>
              </w:rPr>
            </w:pPr>
            <w:r w:rsidRPr="00C97908">
              <w:rPr>
                <w:sz w:val="16"/>
                <w:szCs w:val="16"/>
                <w:lang w:val="en-US"/>
              </w:rPr>
              <w:t>Intreruptor automat Schneider-Electric 1P+N B10 A</w:t>
            </w:r>
          </w:p>
        </w:tc>
        <w:tc>
          <w:tcPr>
            <w:tcW w:w="998" w:type="dxa"/>
            <w:gridSpan w:val="3"/>
            <w:tcBorders>
              <w:top w:val="nil"/>
              <w:bottom w:val="single" w:sz="2" w:space="0" w:color="auto"/>
            </w:tcBorders>
            <w:vAlign w:val="center"/>
          </w:tcPr>
          <w:p w14:paraId="6F40F1FF"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990AAD1"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2DF5CC0C" w14:textId="77777777" w:rsidR="001B2176" w:rsidRPr="00C97908" w:rsidRDefault="001B2176" w:rsidP="000E6A03">
            <w:pPr>
              <w:jc w:val="center"/>
              <w:rPr>
                <w:sz w:val="16"/>
                <w:szCs w:val="16"/>
                <w:lang w:val="en-US"/>
              </w:rPr>
            </w:pPr>
            <w:r w:rsidRPr="00C97908">
              <w:rPr>
                <w:sz w:val="16"/>
                <w:szCs w:val="16"/>
                <w:lang w:val="en-US"/>
              </w:rPr>
              <w:t>9,00</w:t>
            </w:r>
          </w:p>
        </w:tc>
      </w:tr>
      <w:tr w:rsidR="001B2176" w:rsidRPr="009B70F2" w14:paraId="07506778"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EBCCF7" w14:textId="77777777" w:rsidR="001B2176" w:rsidRPr="005E2CA0" w:rsidRDefault="001B2176" w:rsidP="000E6A03">
            <w:pPr>
              <w:jc w:val="center"/>
              <w:rPr>
                <w:b/>
                <w:bCs/>
                <w:sz w:val="22"/>
                <w:szCs w:val="22"/>
                <w:lang w:val="en-US"/>
              </w:rPr>
            </w:pPr>
            <w:r w:rsidRPr="005E2CA0">
              <w:rPr>
                <w:b/>
                <w:bCs/>
                <w:sz w:val="22"/>
                <w:szCs w:val="22"/>
                <w:lang w:val="en-US"/>
              </w:rPr>
              <w:t>87</w:t>
            </w:r>
          </w:p>
        </w:tc>
        <w:tc>
          <w:tcPr>
            <w:tcW w:w="1366" w:type="dxa"/>
            <w:gridSpan w:val="3"/>
            <w:tcBorders>
              <w:top w:val="single" w:sz="4" w:space="0" w:color="auto"/>
              <w:bottom w:val="single" w:sz="4" w:space="0" w:color="auto"/>
            </w:tcBorders>
            <w:vAlign w:val="center"/>
          </w:tcPr>
          <w:p w14:paraId="3A23052F"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6C8AB3AA" w14:textId="77777777" w:rsidR="001B2176" w:rsidRPr="005E2CA0" w:rsidRDefault="001B2176" w:rsidP="000E6A03">
            <w:pPr>
              <w:rPr>
                <w:b/>
                <w:bCs/>
                <w:sz w:val="2"/>
                <w:szCs w:val="2"/>
                <w:lang w:val="en-US"/>
              </w:rPr>
            </w:pPr>
            <w:r w:rsidRPr="005E2CA0">
              <w:rPr>
                <w:b/>
                <w:bCs/>
                <w:sz w:val="22"/>
                <w:szCs w:val="22"/>
                <w:lang w:val="en-US"/>
              </w:rPr>
              <w:t>Corp de iluminat pentru iluminatul general de interior, IP20, cu montare incastrata in tavan, modul LED 40W, dim. 595x595x20, flux luminos 4000 Lm, 4200K, tensiunea de alimentare 220-240V</w:t>
            </w:r>
          </w:p>
          <w:p w14:paraId="201B6790"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5660BAE1"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7EE3316"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682ABBAA" w14:textId="77777777" w:rsidR="001B2176" w:rsidRPr="005E2CA0" w:rsidRDefault="001B2176" w:rsidP="000E6A03">
            <w:pPr>
              <w:jc w:val="center"/>
              <w:rPr>
                <w:b/>
                <w:bCs/>
                <w:sz w:val="22"/>
                <w:szCs w:val="22"/>
                <w:lang w:val="en-US"/>
              </w:rPr>
            </w:pPr>
            <w:r w:rsidRPr="005E2CA0">
              <w:rPr>
                <w:b/>
                <w:bCs/>
                <w:sz w:val="22"/>
                <w:szCs w:val="22"/>
                <w:lang w:val="en-US"/>
              </w:rPr>
              <w:t>30,000</w:t>
            </w:r>
          </w:p>
          <w:p w14:paraId="4A6E5F72" w14:textId="77777777" w:rsidR="001B2176" w:rsidRPr="009B70F2" w:rsidRDefault="001B2176" w:rsidP="000E6A03">
            <w:pPr>
              <w:jc w:val="center"/>
              <w:rPr>
                <w:sz w:val="2"/>
                <w:szCs w:val="2"/>
                <w:lang w:val="en-US"/>
              </w:rPr>
            </w:pPr>
          </w:p>
        </w:tc>
      </w:tr>
      <w:tr w:rsidR="001B2176" w:rsidRPr="00B40365" w14:paraId="177A56D0"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9E0BE9"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743BAEA7" w14:textId="77777777" w:rsidR="001B2176" w:rsidRPr="00B40365" w:rsidRDefault="001B2176" w:rsidP="000E6A03">
            <w:pPr>
              <w:jc w:val="center"/>
              <w:rPr>
                <w:sz w:val="16"/>
                <w:szCs w:val="16"/>
                <w:lang w:val="en-US"/>
              </w:rPr>
            </w:pPr>
            <w:r w:rsidRPr="00B40365">
              <w:rPr>
                <w:sz w:val="16"/>
                <w:szCs w:val="16"/>
                <w:lang w:val="en-US"/>
              </w:rPr>
              <w:t>60063</w:t>
            </w:r>
          </w:p>
        </w:tc>
        <w:tc>
          <w:tcPr>
            <w:tcW w:w="4238" w:type="dxa"/>
            <w:gridSpan w:val="4"/>
            <w:tcBorders>
              <w:top w:val="nil"/>
              <w:bottom w:val="single" w:sz="2" w:space="0" w:color="auto"/>
            </w:tcBorders>
            <w:vAlign w:val="center"/>
          </w:tcPr>
          <w:p w14:paraId="30A821AC" w14:textId="77777777" w:rsidR="001B2176" w:rsidRPr="00C97908" w:rsidRDefault="001B2176" w:rsidP="000E6A03">
            <w:pPr>
              <w:rPr>
                <w:sz w:val="16"/>
                <w:szCs w:val="16"/>
                <w:lang w:val="en-US"/>
              </w:rPr>
            </w:pPr>
            <w:r w:rsidRPr="00C97908">
              <w:rPr>
                <w:sz w:val="16"/>
                <w:szCs w:val="16"/>
                <w:lang w:val="en-US"/>
              </w:rPr>
              <w:t xml:space="preserve">Corp de iluminat pentru iluminatul general de interior, IP20, cu montare incastrata in tavan, modul LED 40W, dim. 595x595x20, flux luminos 4000 Lm, 4200K, tensiunea de alimentare 220-240V </w:t>
            </w:r>
          </w:p>
        </w:tc>
        <w:tc>
          <w:tcPr>
            <w:tcW w:w="998" w:type="dxa"/>
            <w:gridSpan w:val="3"/>
            <w:tcBorders>
              <w:top w:val="nil"/>
              <w:bottom w:val="single" w:sz="2" w:space="0" w:color="auto"/>
            </w:tcBorders>
            <w:vAlign w:val="center"/>
          </w:tcPr>
          <w:p w14:paraId="3D2097A1"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665D4A8"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2B9BEA5A" w14:textId="77777777" w:rsidR="001B2176" w:rsidRPr="00C97908" w:rsidRDefault="001B2176" w:rsidP="000E6A03">
            <w:pPr>
              <w:jc w:val="center"/>
              <w:rPr>
                <w:sz w:val="16"/>
                <w:szCs w:val="16"/>
                <w:lang w:val="en-US"/>
              </w:rPr>
            </w:pPr>
            <w:r w:rsidRPr="00C97908">
              <w:rPr>
                <w:sz w:val="16"/>
                <w:szCs w:val="16"/>
                <w:lang w:val="en-US"/>
              </w:rPr>
              <w:t>30,00</w:t>
            </w:r>
          </w:p>
        </w:tc>
      </w:tr>
      <w:tr w:rsidR="001B2176" w:rsidRPr="009B70F2" w14:paraId="1557A310"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B61346A" w14:textId="77777777" w:rsidR="001B2176" w:rsidRPr="005E2CA0" w:rsidRDefault="001B2176" w:rsidP="000E6A03">
            <w:pPr>
              <w:jc w:val="center"/>
              <w:rPr>
                <w:b/>
                <w:bCs/>
                <w:sz w:val="22"/>
                <w:szCs w:val="22"/>
                <w:lang w:val="en-US"/>
              </w:rPr>
            </w:pPr>
            <w:r w:rsidRPr="005E2CA0">
              <w:rPr>
                <w:b/>
                <w:bCs/>
                <w:sz w:val="22"/>
                <w:szCs w:val="22"/>
                <w:lang w:val="en-US"/>
              </w:rPr>
              <w:t>88</w:t>
            </w:r>
          </w:p>
        </w:tc>
        <w:tc>
          <w:tcPr>
            <w:tcW w:w="1366" w:type="dxa"/>
            <w:gridSpan w:val="3"/>
            <w:tcBorders>
              <w:top w:val="single" w:sz="4" w:space="0" w:color="auto"/>
              <w:bottom w:val="single" w:sz="4" w:space="0" w:color="auto"/>
            </w:tcBorders>
            <w:vAlign w:val="center"/>
          </w:tcPr>
          <w:p w14:paraId="6B24B1F4"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79CBC99C" w14:textId="77777777" w:rsidR="001B2176" w:rsidRPr="005E2CA0" w:rsidRDefault="001B2176" w:rsidP="000E6A03">
            <w:pPr>
              <w:rPr>
                <w:b/>
                <w:bCs/>
                <w:sz w:val="2"/>
                <w:szCs w:val="2"/>
                <w:lang w:val="en-US"/>
              </w:rPr>
            </w:pPr>
            <w:r w:rsidRPr="005E2CA0">
              <w:rPr>
                <w:b/>
                <w:bCs/>
                <w:sz w:val="22"/>
                <w:szCs w:val="22"/>
                <w:lang w:val="en-US"/>
              </w:rPr>
              <w:t>Indicator LED evacuare urgenta acumulator cu abtibild corespunzator locului montarii</w:t>
            </w:r>
          </w:p>
          <w:p w14:paraId="1A025C23"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679564EF"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94E03D5"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70F5E881" w14:textId="77777777" w:rsidR="001B2176" w:rsidRPr="005E2CA0" w:rsidRDefault="001B2176" w:rsidP="000E6A03">
            <w:pPr>
              <w:jc w:val="center"/>
              <w:rPr>
                <w:b/>
                <w:bCs/>
                <w:sz w:val="22"/>
                <w:szCs w:val="22"/>
                <w:lang w:val="en-US"/>
              </w:rPr>
            </w:pPr>
            <w:r w:rsidRPr="005E2CA0">
              <w:rPr>
                <w:b/>
                <w:bCs/>
                <w:sz w:val="22"/>
                <w:szCs w:val="22"/>
                <w:lang w:val="en-US"/>
              </w:rPr>
              <w:t>11,000</w:t>
            </w:r>
          </w:p>
          <w:p w14:paraId="24E58CCF" w14:textId="77777777" w:rsidR="001B2176" w:rsidRPr="009B70F2" w:rsidRDefault="001B2176" w:rsidP="000E6A03">
            <w:pPr>
              <w:jc w:val="center"/>
              <w:rPr>
                <w:sz w:val="2"/>
                <w:szCs w:val="2"/>
                <w:lang w:val="en-US"/>
              </w:rPr>
            </w:pPr>
          </w:p>
        </w:tc>
      </w:tr>
      <w:tr w:rsidR="001B2176" w:rsidRPr="00B40365" w14:paraId="784273D4"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1769B0"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433E6CB7" w14:textId="77777777" w:rsidR="001B2176" w:rsidRPr="00B40365" w:rsidRDefault="001B2176" w:rsidP="000E6A03">
            <w:pPr>
              <w:jc w:val="center"/>
              <w:rPr>
                <w:sz w:val="16"/>
                <w:szCs w:val="16"/>
                <w:lang w:val="en-US"/>
              </w:rPr>
            </w:pPr>
            <w:r w:rsidRPr="00B40365">
              <w:rPr>
                <w:sz w:val="16"/>
                <w:szCs w:val="16"/>
                <w:lang w:val="en-US"/>
              </w:rPr>
              <w:t>700exit</w:t>
            </w:r>
          </w:p>
        </w:tc>
        <w:tc>
          <w:tcPr>
            <w:tcW w:w="4238" w:type="dxa"/>
            <w:gridSpan w:val="4"/>
            <w:tcBorders>
              <w:top w:val="nil"/>
              <w:bottom w:val="single" w:sz="2" w:space="0" w:color="auto"/>
            </w:tcBorders>
            <w:vAlign w:val="center"/>
          </w:tcPr>
          <w:p w14:paraId="4CDD71E9" w14:textId="77777777" w:rsidR="001B2176" w:rsidRPr="00C97908" w:rsidRDefault="001B2176" w:rsidP="000E6A03">
            <w:pPr>
              <w:rPr>
                <w:sz w:val="16"/>
                <w:szCs w:val="16"/>
                <w:lang w:val="en-US"/>
              </w:rPr>
            </w:pPr>
            <w:r w:rsidRPr="00C97908">
              <w:rPr>
                <w:sz w:val="16"/>
                <w:szCs w:val="16"/>
                <w:lang w:val="en-US"/>
              </w:rPr>
              <w:t>Indicator LED evacuare urgenta acumulator cu abtibild corespunzator locului montarii</w:t>
            </w:r>
          </w:p>
        </w:tc>
        <w:tc>
          <w:tcPr>
            <w:tcW w:w="998" w:type="dxa"/>
            <w:gridSpan w:val="3"/>
            <w:tcBorders>
              <w:top w:val="nil"/>
              <w:bottom w:val="single" w:sz="2" w:space="0" w:color="auto"/>
            </w:tcBorders>
            <w:vAlign w:val="center"/>
          </w:tcPr>
          <w:p w14:paraId="6667D1C8"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E7D334"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539E3ACC" w14:textId="77777777" w:rsidR="001B2176" w:rsidRPr="00C97908" w:rsidRDefault="001B2176" w:rsidP="000E6A03">
            <w:pPr>
              <w:jc w:val="center"/>
              <w:rPr>
                <w:sz w:val="16"/>
                <w:szCs w:val="16"/>
                <w:lang w:val="en-US"/>
              </w:rPr>
            </w:pPr>
            <w:r w:rsidRPr="00C97908">
              <w:rPr>
                <w:sz w:val="16"/>
                <w:szCs w:val="16"/>
                <w:lang w:val="en-US"/>
              </w:rPr>
              <w:t>11,00</w:t>
            </w:r>
          </w:p>
        </w:tc>
      </w:tr>
      <w:tr w:rsidR="001B2176" w:rsidRPr="009B70F2" w14:paraId="3E35F512"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629669" w14:textId="77777777" w:rsidR="001B2176" w:rsidRPr="005E2CA0" w:rsidRDefault="001B2176" w:rsidP="000E6A03">
            <w:pPr>
              <w:jc w:val="center"/>
              <w:rPr>
                <w:b/>
                <w:bCs/>
                <w:sz w:val="22"/>
                <w:szCs w:val="22"/>
                <w:lang w:val="en-US"/>
              </w:rPr>
            </w:pPr>
            <w:r w:rsidRPr="005E2CA0">
              <w:rPr>
                <w:b/>
                <w:bCs/>
                <w:sz w:val="22"/>
                <w:szCs w:val="22"/>
                <w:lang w:val="en-US"/>
              </w:rPr>
              <w:t>89</w:t>
            </w:r>
          </w:p>
        </w:tc>
        <w:tc>
          <w:tcPr>
            <w:tcW w:w="1366" w:type="dxa"/>
            <w:gridSpan w:val="3"/>
            <w:tcBorders>
              <w:top w:val="single" w:sz="4" w:space="0" w:color="auto"/>
              <w:bottom w:val="single" w:sz="4" w:space="0" w:color="auto"/>
            </w:tcBorders>
            <w:vAlign w:val="center"/>
          </w:tcPr>
          <w:p w14:paraId="69310080" w14:textId="77777777" w:rsidR="001B2176" w:rsidRPr="005E2CA0" w:rsidRDefault="001B2176" w:rsidP="000E6A03">
            <w:pPr>
              <w:jc w:val="center"/>
              <w:rPr>
                <w:b/>
                <w:bCs/>
                <w:sz w:val="22"/>
                <w:szCs w:val="22"/>
                <w:lang w:val="en-US"/>
              </w:rPr>
            </w:pPr>
          </w:p>
        </w:tc>
        <w:tc>
          <w:tcPr>
            <w:tcW w:w="4254" w:type="dxa"/>
            <w:gridSpan w:val="5"/>
            <w:tcBorders>
              <w:top w:val="single" w:sz="4" w:space="0" w:color="auto"/>
              <w:bottom w:val="single" w:sz="4" w:space="0" w:color="auto"/>
            </w:tcBorders>
          </w:tcPr>
          <w:p w14:paraId="17ED1DD9" w14:textId="77777777" w:rsidR="001B2176" w:rsidRPr="005E2CA0" w:rsidRDefault="001B2176" w:rsidP="000E6A03">
            <w:pPr>
              <w:rPr>
                <w:b/>
                <w:bCs/>
                <w:sz w:val="2"/>
                <w:szCs w:val="2"/>
                <w:lang w:val="en-US"/>
              </w:rPr>
            </w:pPr>
            <w:r w:rsidRPr="005E2CA0">
              <w:rPr>
                <w:b/>
                <w:bCs/>
                <w:sz w:val="22"/>
                <w:szCs w:val="22"/>
                <w:lang w:val="en-US"/>
              </w:rPr>
              <w:t>Bloc de alimentare pentru corpuri de iluminat de evacuare / avarie, montaj exterior 40W 230V Emergency Conversion KIT Power LED 8-40W IP20 sau analog</w:t>
            </w:r>
          </w:p>
          <w:p w14:paraId="7E9EBE28" w14:textId="77777777" w:rsidR="001B2176" w:rsidRPr="009B70F2" w:rsidRDefault="001B2176" w:rsidP="000E6A03">
            <w:pPr>
              <w:rPr>
                <w:sz w:val="2"/>
                <w:szCs w:val="2"/>
                <w:lang w:val="en-US"/>
              </w:rPr>
            </w:pPr>
          </w:p>
        </w:tc>
        <w:tc>
          <w:tcPr>
            <w:tcW w:w="998" w:type="dxa"/>
            <w:gridSpan w:val="3"/>
            <w:tcBorders>
              <w:top w:val="single" w:sz="4" w:space="0" w:color="auto"/>
              <w:bottom w:val="single" w:sz="4" w:space="0" w:color="auto"/>
            </w:tcBorders>
            <w:vAlign w:val="center"/>
          </w:tcPr>
          <w:p w14:paraId="2AF20ACE" w14:textId="77777777" w:rsidR="001B2176" w:rsidRPr="005E2CA0" w:rsidRDefault="001B2176" w:rsidP="000E6A03">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295477F" w14:textId="77777777" w:rsidR="001B2176" w:rsidRPr="009B70F2" w:rsidRDefault="001B2176" w:rsidP="000E6A03">
            <w:pPr>
              <w:jc w:val="center"/>
              <w:rPr>
                <w:sz w:val="22"/>
                <w:szCs w:val="22"/>
                <w:lang w:val="en-US"/>
              </w:rPr>
            </w:pPr>
          </w:p>
        </w:tc>
        <w:tc>
          <w:tcPr>
            <w:tcW w:w="1518" w:type="dxa"/>
            <w:gridSpan w:val="2"/>
            <w:tcBorders>
              <w:top w:val="single" w:sz="4" w:space="0" w:color="auto"/>
              <w:bottom w:val="single" w:sz="4" w:space="0" w:color="auto"/>
            </w:tcBorders>
            <w:vAlign w:val="center"/>
          </w:tcPr>
          <w:p w14:paraId="53E491A0" w14:textId="77777777" w:rsidR="001B2176" w:rsidRPr="005E2CA0" w:rsidRDefault="001B2176" w:rsidP="000E6A03">
            <w:pPr>
              <w:jc w:val="center"/>
              <w:rPr>
                <w:b/>
                <w:bCs/>
                <w:sz w:val="22"/>
                <w:szCs w:val="22"/>
                <w:lang w:val="en-US"/>
              </w:rPr>
            </w:pPr>
            <w:r w:rsidRPr="005E2CA0">
              <w:rPr>
                <w:b/>
                <w:bCs/>
                <w:sz w:val="22"/>
                <w:szCs w:val="22"/>
                <w:lang w:val="en-US"/>
              </w:rPr>
              <w:t>9,000</w:t>
            </w:r>
          </w:p>
          <w:p w14:paraId="02B393B3" w14:textId="77777777" w:rsidR="001B2176" w:rsidRPr="009B70F2" w:rsidRDefault="001B2176" w:rsidP="000E6A03">
            <w:pPr>
              <w:jc w:val="center"/>
              <w:rPr>
                <w:sz w:val="2"/>
                <w:szCs w:val="2"/>
                <w:lang w:val="en-US"/>
              </w:rPr>
            </w:pPr>
          </w:p>
        </w:tc>
      </w:tr>
      <w:tr w:rsidR="001B2176" w:rsidRPr="00B40365" w14:paraId="71F8F8F6" w14:textId="77777777" w:rsidTr="000E6A0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07927A" w14:textId="77777777" w:rsidR="001B2176" w:rsidRPr="00C97908" w:rsidRDefault="001B2176" w:rsidP="000E6A03">
            <w:pPr>
              <w:jc w:val="center"/>
              <w:rPr>
                <w:sz w:val="16"/>
                <w:szCs w:val="16"/>
                <w:lang w:val="en-US"/>
              </w:rPr>
            </w:pPr>
          </w:p>
        </w:tc>
        <w:tc>
          <w:tcPr>
            <w:tcW w:w="1382" w:type="dxa"/>
            <w:gridSpan w:val="4"/>
            <w:tcBorders>
              <w:top w:val="nil"/>
              <w:bottom w:val="single" w:sz="2" w:space="0" w:color="auto"/>
            </w:tcBorders>
            <w:vAlign w:val="center"/>
          </w:tcPr>
          <w:p w14:paraId="388B221F" w14:textId="77777777" w:rsidR="001B2176" w:rsidRPr="00B40365" w:rsidRDefault="001B2176" w:rsidP="000E6A03">
            <w:pPr>
              <w:jc w:val="center"/>
              <w:rPr>
                <w:sz w:val="16"/>
                <w:szCs w:val="16"/>
                <w:lang w:val="en-US"/>
              </w:rPr>
            </w:pPr>
            <w:r w:rsidRPr="00B40365">
              <w:rPr>
                <w:sz w:val="16"/>
                <w:szCs w:val="16"/>
                <w:lang w:val="en-US"/>
              </w:rPr>
              <w:t>700BAP</w:t>
            </w:r>
          </w:p>
        </w:tc>
        <w:tc>
          <w:tcPr>
            <w:tcW w:w="4238" w:type="dxa"/>
            <w:gridSpan w:val="4"/>
            <w:tcBorders>
              <w:top w:val="nil"/>
              <w:bottom w:val="single" w:sz="2" w:space="0" w:color="auto"/>
            </w:tcBorders>
            <w:vAlign w:val="center"/>
          </w:tcPr>
          <w:p w14:paraId="4CA8C3E5" w14:textId="77777777" w:rsidR="001B2176" w:rsidRPr="00C97908" w:rsidRDefault="001B2176" w:rsidP="000E6A03">
            <w:pPr>
              <w:rPr>
                <w:sz w:val="16"/>
                <w:szCs w:val="16"/>
                <w:lang w:val="en-US"/>
              </w:rPr>
            </w:pPr>
            <w:r w:rsidRPr="00C97908">
              <w:rPr>
                <w:sz w:val="16"/>
                <w:szCs w:val="16"/>
                <w:lang w:val="en-US"/>
              </w:rPr>
              <w:t xml:space="preserve">Bloc de alimentare pentru corpuri de iluminat de evacuare / avarie, montaj exterior 40W 230V Emergency Conversion KIT Power LED 8-40W IP20 </w:t>
            </w:r>
          </w:p>
        </w:tc>
        <w:tc>
          <w:tcPr>
            <w:tcW w:w="998" w:type="dxa"/>
            <w:gridSpan w:val="3"/>
            <w:tcBorders>
              <w:top w:val="nil"/>
              <w:bottom w:val="single" w:sz="2" w:space="0" w:color="auto"/>
            </w:tcBorders>
            <w:vAlign w:val="center"/>
          </w:tcPr>
          <w:p w14:paraId="017010B8" w14:textId="77777777" w:rsidR="001B2176" w:rsidRPr="00C97908" w:rsidRDefault="001B2176" w:rsidP="000E6A03">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3E253B" w14:textId="77777777" w:rsidR="001B2176" w:rsidRPr="00C97908" w:rsidRDefault="001B2176" w:rsidP="000E6A03">
            <w:pPr>
              <w:jc w:val="center"/>
              <w:rPr>
                <w:sz w:val="16"/>
                <w:szCs w:val="16"/>
                <w:lang w:val="en-US"/>
              </w:rPr>
            </w:pPr>
            <w:r w:rsidRPr="00C97908">
              <w:rPr>
                <w:rFonts w:ascii="Times New Roman CYR" w:hAnsi="Times New Roman CYR" w:cs="Times New Roman CYR"/>
                <w:sz w:val="16"/>
                <w:szCs w:val="16"/>
                <w:lang w:val="en-US"/>
              </w:rPr>
              <w:t>1,000</w:t>
            </w:r>
          </w:p>
        </w:tc>
        <w:tc>
          <w:tcPr>
            <w:tcW w:w="1518" w:type="dxa"/>
            <w:gridSpan w:val="2"/>
            <w:tcBorders>
              <w:top w:val="nil"/>
              <w:bottom w:val="single" w:sz="2" w:space="0" w:color="auto"/>
            </w:tcBorders>
            <w:vAlign w:val="center"/>
          </w:tcPr>
          <w:p w14:paraId="42271FBA" w14:textId="77777777" w:rsidR="001B2176" w:rsidRPr="00C97908" w:rsidRDefault="001B2176" w:rsidP="000E6A03">
            <w:pPr>
              <w:jc w:val="center"/>
              <w:rPr>
                <w:sz w:val="16"/>
                <w:szCs w:val="16"/>
                <w:lang w:val="en-US"/>
              </w:rPr>
            </w:pPr>
            <w:r w:rsidRPr="00C97908">
              <w:rPr>
                <w:sz w:val="16"/>
                <w:szCs w:val="16"/>
                <w:lang w:val="en-US"/>
              </w:rPr>
              <w:t>9,00</w:t>
            </w:r>
          </w:p>
        </w:tc>
      </w:tr>
      <w:tr w:rsidR="001B2176" w:rsidRPr="003E2692" w14:paraId="751DE1B4"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773DFC3" w14:textId="77777777" w:rsidR="001B2176" w:rsidRPr="003E2692" w:rsidRDefault="001B2176" w:rsidP="000E6A03">
            <w:pPr>
              <w:rPr>
                <w:sz w:val="2"/>
                <w:szCs w:val="2"/>
                <w:lang w:val="en-US"/>
              </w:rPr>
            </w:pPr>
          </w:p>
        </w:tc>
        <w:tc>
          <w:tcPr>
            <w:tcW w:w="1381" w:type="dxa"/>
            <w:gridSpan w:val="3"/>
            <w:tcBorders>
              <w:top w:val="single" w:sz="6" w:space="0" w:color="auto"/>
              <w:bottom w:val="nil"/>
            </w:tcBorders>
            <w:vAlign w:val="center"/>
          </w:tcPr>
          <w:p w14:paraId="335C3959" w14:textId="77777777" w:rsidR="001B2176" w:rsidRPr="003E2692" w:rsidRDefault="001B2176" w:rsidP="000E6A03">
            <w:pPr>
              <w:rPr>
                <w:sz w:val="2"/>
                <w:szCs w:val="2"/>
                <w:lang w:val="en-US"/>
              </w:rPr>
            </w:pPr>
          </w:p>
        </w:tc>
        <w:tc>
          <w:tcPr>
            <w:tcW w:w="4081" w:type="dxa"/>
            <w:gridSpan w:val="5"/>
            <w:tcBorders>
              <w:top w:val="single" w:sz="6" w:space="0" w:color="auto"/>
              <w:bottom w:val="nil"/>
            </w:tcBorders>
          </w:tcPr>
          <w:p w14:paraId="7410C865" w14:textId="77777777" w:rsidR="001B2176" w:rsidRPr="003E2692" w:rsidRDefault="001B2176" w:rsidP="000E6A03">
            <w:pPr>
              <w:rPr>
                <w:sz w:val="2"/>
                <w:szCs w:val="2"/>
                <w:lang w:val="en-US"/>
              </w:rPr>
            </w:pPr>
          </w:p>
        </w:tc>
        <w:tc>
          <w:tcPr>
            <w:tcW w:w="969" w:type="dxa"/>
            <w:gridSpan w:val="3"/>
            <w:tcBorders>
              <w:top w:val="single" w:sz="6" w:space="0" w:color="auto"/>
              <w:bottom w:val="nil"/>
              <w:right w:val="nil"/>
            </w:tcBorders>
          </w:tcPr>
          <w:p w14:paraId="42E4CC51" w14:textId="77777777" w:rsidR="001B2176" w:rsidRPr="003E2692" w:rsidRDefault="001B2176" w:rsidP="000E6A03">
            <w:pPr>
              <w:rPr>
                <w:sz w:val="2"/>
                <w:szCs w:val="2"/>
                <w:lang w:val="en-US"/>
              </w:rPr>
            </w:pPr>
          </w:p>
        </w:tc>
        <w:tc>
          <w:tcPr>
            <w:tcW w:w="1245" w:type="dxa"/>
            <w:gridSpan w:val="3"/>
            <w:tcBorders>
              <w:top w:val="single" w:sz="6" w:space="0" w:color="auto"/>
              <w:left w:val="nil"/>
              <w:bottom w:val="nil"/>
              <w:right w:val="nil"/>
            </w:tcBorders>
          </w:tcPr>
          <w:p w14:paraId="5E7F228E" w14:textId="77777777" w:rsidR="001B2176" w:rsidRPr="003E2692" w:rsidRDefault="001B2176" w:rsidP="000E6A03">
            <w:pPr>
              <w:rPr>
                <w:sz w:val="2"/>
                <w:szCs w:val="2"/>
                <w:lang w:val="en-US"/>
              </w:rPr>
            </w:pPr>
          </w:p>
        </w:tc>
        <w:tc>
          <w:tcPr>
            <w:tcW w:w="1676" w:type="dxa"/>
            <w:gridSpan w:val="3"/>
            <w:tcBorders>
              <w:top w:val="single" w:sz="6" w:space="0" w:color="auto"/>
              <w:left w:val="nil"/>
              <w:bottom w:val="nil"/>
              <w:right w:val="nil"/>
            </w:tcBorders>
          </w:tcPr>
          <w:p w14:paraId="4E5D8757" w14:textId="77777777" w:rsidR="001B2176" w:rsidRPr="003E2692" w:rsidRDefault="001B2176" w:rsidP="000E6A03">
            <w:pPr>
              <w:rPr>
                <w:sz w:val="2"/>
                <w:szCs w:val="2"/>
                <w:lang w:val="en-US"/>
              </w:rPr>
            </w:pPr>
          </w:p>
        </w:tc>
      </w:tr>
      <w:tr w:rsidR="001B2176" w:rsidRPr="00B449C4" w14:paraId="549115D4"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668B313"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49AA9CF8"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3154B15C" w14:textId="77777777" w:rsidR="001B2176" w:rsidRPr="000E0709" w:rsidRDefault="001B2176" w:rsidP="000E6A03">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924D30B"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34C0FE73"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6AEE571E" w14:textId="77777777" w:rsidR="001B2176" w:rsidRPr="00B449C4" w:rsidRDefault="001B2176" w:rsidP="000E6A03">
            <w:pPr>
              <w:rPr>
                <w:sz w:val="22"/>
                <w:szCs w:val="22"/>
                <w:lang w:val="en-US"/>
              </w:rPr>
            </w:pPr>
          </w:p>
        </w:tc>
      </w:tr>
      <w:tr w:rsidR="001B2176" w:rsidRPr="00B40365" w14:paraId="7D050024" w14:textId="77777777" w:rsidTr="000E6A0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CFF50A3" w14:textId="77777777" w:rsidR="001B2176" w:rsidRPr="00B40365" w:rsidRDefault="001B2176" w:rsidP="000E6A03">
            <w:pPr>
              <w:rPr>
                <w:sz w:val="22"/>
                <w:szCs w:val="22"/>
                <w:lang w:val="en-US"/>
              </w:rPr>
            </w:pPr>
          </w:p>
        </w:tc>
        <w:tc>
          <w:tcPr>
            <w:tcW w:w="1382" w:type="dxa"/>
            <w:gridSpan w:val="4"/>
            <w:tcBorders>
              <w:bottom w:val="single" w:sz="4" w:space="0" w:color="auto"/>
            </w:tcBorders>
            <w:vAlign w:val="center"/>
          </w:tcPr>
          <w:p w14:paraId="49C56943" w14:textId="77777777" w:rsidR="001B2176" w:rsidRPr="00B40365" w:rsidRDefault="001B2176" w:rsidP="000E6A03">
            <w:pPr>
              <w:rPr>
                <w:sz w:val="22"/>
                <w:szCs w:val="22"/>
                <w:lang w:val="en-US"/>
              </w:rPr>
            </w:pPr>
          </w:p>
        </w:tc>
        <w:tc>
          <w:tcPr>
            <w:tcW w:w="4238" w:type="dxa"/>
            <w:gridSpan w:val="4"/>
            <w:tcBorders>
              <w:bottom w:val="single" w:sz="4" w:space="0" w:color="auto"/>
            </w:tcBorders>
          </w:tcPr>
          <w:p w14:paraId="35640655" w14:textId="77777777" w:rsidR="001B2176" w:rsidRPr="00B40365" w:rsidRDefault="001B2176" w:rsidP="000E6A0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w:t>
            </w:r>
          </w:p>
        </w:tc>
        <w:tc>
          <w:tcPr>
            <w:tcW w:w="3622" w:type="dxa"/>
            <w:gridSpan w:val="8"/>
            <w:tcBorders>
              <w:bottom w:val="single" w:sz="4" w:space="0" w:color="auto"/>
              <w:right w:val="single" w:sz="4" w:space="0" w:color="auto"/>
            </w:tcBorders>
          </w:tcPr>
          <w:p w14:paraId="5953C04C" w14:textId="77777777" w:rsidR="001B2176" w:rsidRPr="00B40365" w:rsidRDefault="001B2176" w:rsidP="000E6A03">
            <w:pPr>
              <w:rPr>
                <w:sz w:val="22"/>
                <w:szCs w:val="22"/>
                <w:lang w:val="en-US"/>
              </w:rPr>
            </w:pPr>
          </w:p>
        </w:tc>
      </w:tr>
      <w:tr w:rsidR="001B2176" w:rsidRPr="003E2692" w14:paraId="5756B5C6"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3E371CB" w14:textId="77777777" w:rsidR="001B2176" w:rsidRPr="003E2692" w:rsidRDefault="001B2176" w:rsidP="000E6A03">
            <w:pPr>
              <w:rPr>
                <w:sz w:val="2"/>
                <w:szCs w:val="2"/>
                <w:lang w:val="en-US"/>
              </w:rPr>
            </w:pPr>
          </w:p>
        </w:tc>
        <w:tc>
          <w:tcPr>
            <w:tcW w:w="1381" w:type="dxa"/>
            <w:gridSpan w:val="3"/>
            <w:tcBorders>
              <w:top w:val="single" w:sz="6" w:space="0" w:color="auto"/>
              <w:bottom w:val="nil"/>
            </w:tcBorders>
            <w:vAlign w:val="center"/>
          </w:tcPr>
          <w:p w14:paraId="07915762" w14:textId="77777777" w:rsidR="001B2176" w:rsidRPr="003E2692" w:rsidRDefault="001B2176" w:rsidP="000E6A03">
            <w:pPr>
              <w:rPr>
                <w:sz w:val="2"/>
                <w:szCs w:val="2"/>
                <w:lang w:val="en-US"/>
              </w:rPr>
            </w:pPr>
          </w:p>
        </w:tc>
        <w:tc>
          <w:tcPr>
            <w:tcW w:w="4081" w:type="dxa"/>
            <w:gridSpan w:val="5"/>
            <w:tcBorders>
              <w:top w:val="single" w:sz="6" w:space="0" w:color="auto"/>
              <w:bottom w:val="nil"/>
            </w:tcBorders>
          </w:tcPr>
          <w:p w14:paraId="6DD20DE2" w14:textId="77777777" w:rsidR="001B2176" w:rsidRPr="003E2692" w:rsidRDefault="001B2176" w:rsidP="000E6A03">
            <w:pPr>
              <w:rPr>
                <w:sz w:val="2"/>
                <w:szCs w:val="2"/>
                <w:lang w:val="en-US"/>
              </w:rPr>
            </w:pPr>
          </w:p>
        </w:tc>
        <w:tc>
          <w:tcPr>
            <w:tcW w:w="969" w:type="dxa"/>
            <w:gridSpan w:val="3"/>
            <w:tcBorders>
              <w:top w:val="single" w:sz="6" w:space="0" w:color="auto"/>
              <w:bottom w:val="nil"/>
              <w:right w:val="nil"/>
            </w:tcBorders>
          </w:tcPr>
          <w:p w14:paraId="2E6B9BA7" w14:textId="77777777" w:rsidR="001B2176" w:rsidRPr="003E2692" w:rsidRDefault="001B2176" w:rsidP="000E6A03">
            <w:pPr>
              <w:rPr>
                <w:sz w:val="2"/>
                <w:szCs w:val="2"/>
                <w:lang w:val="en-US"/>
              </w:rPr>
            </w:pPr>
          </w:p>
        </w:tc>
        <w:tc>
          <w:tcPr>
            <w:tcW w:w="1245" w:type="dxa"/>
            <w:gridSpan w:val="3"/>
            <w:tcBorders>
              <w:top w:val="single" w:sz="6" w:space="0" w:color="auto"/>
              <w:left w:val="nil"/>
              <w:bottom w:val="nil"/>
              <w:right w:val="nil"/>
            </w:tcBorders>
          </w:tcPr>
          <w:p w14:paraId="713F1594" w14:textId="77777777" w:rsidR="001B2176" w:rsidRPr="003E2692" w:rsidRDefault="001B2176" w:rsidP="000E6A03">
            <w:pPr>
              <w:rPr>
                <w:sz w:val="2"/>
                <w:szCs w:val="2"/>
                <w:lang w:val="en-US"/>
              </w:rPr>
            </w:pPr>
          </w:p>
        </w:tc>
        <w:tc>
          <w:tcPr>
            <w:tcW w:w="1676" w:type="dxa"/>
            <w:gridSpan w:val="3"/>
            <w:tcBorders>
              <w:top w:val="single" w:sz="6" w:space="0" w:color="auto"/>
              <w:left w:val="nil"/>
              <w:bottom w:val="nil"/>
              <w:right w:val="nil"/>
            </w:tcBorders>
          </w:tcPr>
          <w:p w14:paraId="1C2BCCA6" w14:textId="77777777" w:rsidR="001B2176" w:rsidRPr="003E2692" w:rsidRDefault="001B2176" w:rsidP="000E6A03">
            <w:pPr>
              <w:rPr>
                <w:sz w:val="2"/>
                <w:szCs w:val="2"/>
                <w:lang w:val="en-US"/>
              </w:rPr>
            </w:pPr>
          </w:p>
        </w:tc>
      </w:tr>
      <w:tr w:rsidR="001B2176" w:rsidRPr="00B449C4" w14:paraId="25371A67"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48852FC"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6CE45028"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0DE3FABB" w14:textId="77777777" w:rsidR="001B2176" w:rsidRPr="000E0709" w:rsidRDefault="001B2176" w:rsidP="000E6A03">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E16967F"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439879AD"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4B80BF48" w14:textId="77777777" w:rsidR="001B2176" w:rsidRPr="00B449C4" w:rsidRDefault="001B2176" w:rsidP="000E6A03">
            <w:pPr>
              <w:rPr>
                <w:sz w:val="22"/>
                <w:szCs w:val="22"/>
                <w:lang w:val="en-US"/>
              </w:rPr>
            </w:pPr>
          </w:p>
        </w:tc>
      </w:tr>
      <w:tr w:rsidR="001B2176" w:rsidRPr="00B449C4" w14:paraId="2D44B4B0" w14:textId="77777777" w:rsidTr="000E6A03">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DFCB4D0" w14:textId="77777777" w:rsidR="001B2176" w:rsidRPr="00B40365" w:rsidRDefault="001B2176" w:rsidP="000E6A03">
            <w:pPr>
              <w:rPr>
                <w:sz w:val="22"/>
                <w:szCs w:val="22"/>
                <w:lang w:val="en-US"/>
              </w:rPr>
            </w:pPr>
          </w:p>
        </w:tc>
        <w:tc>
          <w:tcPr>
            <w:tcW w:w="1382" w:type="dxa"/>
            <w:gridSpan w:val="4"/>
            <w:tcBorders>
              <w:top w:val="nil"/>
              <w:bottom w:val="single" w:sz="4" w:space="0" w:color="auto"/>
            </w:tcBorders>
            <w:vAlign w:val="center"/>
          </w:tcPr>
          <w:p w14:paraId="72B16FC5" w14:textId="77777777" w:rsidR="001B2176" w:rsidRPr="00B40365" w:rsidRDefault="001B2176" w:rsidP="000E6A03">
            <w:pPr>
              <w:rPr>
                <w:sz w:val="22"/>
                <w:szCs w:val="22"/>
                <w:lang w:val="en-US"/>
              </w:rPr>
            </w:pPr>
          </w:p>
        </w:tc>
        <w:tc>
          <w:tcPr>
            <w:tcW w:w="4238" w:type="dxa"/>
            <w:gridSpan w:val="4"/>
            <w:tcBorders>
              <w:top w:val="nil"/>
              <w:bottom w:val="single" w:sz="4" w:space="0" w:color="auto"/>
            </w:tcBorders>
          </w:tcPr>
          <w:p w14:paraId="1C19BB1A" w14:textId="77777777" w:rsidR="001B2176" w:rsidRPr="000E0709" w:rsidRDefault="001B2176" w:rsidP="000E6A03">
            <w:pPr>
              <w:rPr>
                <w:i/>
                <w:iCs/>
                <w:sz w:val="22"/>
                <w:szCs w:val="22"/>
                <w:lang w:val="en-US"/>
              </w:rPr>
            </w:pPr>
            <w:r w:rsidRPr="000E0709">
              <w:rPr>
                <w:i/>
                <w:iCs/>
                <w:sz w:val="22"/>
                <w:szCs w:val="22"/>
                <w:lang w:val="en-US"/>
              </w:rPr>
              <w:t>Cheltuieli de achizitionare depozitare</w:t>
            </w:r>
          </w:p>
        </w:tc>
        <w:tc>
          <w:tcPr>
            <w:tcW w:w="998" w:type="dxa"/>
            <w:gridSpan w:val="3"/>
            <w:tcBorders>
              <w:top w:val="nil"/>
              <w:bottom w:val="single" w:sz="4" w:space="0" w:color="auto"/>
              <w:right w:val="nil"/>
            </w:tcBorders>
          </w:tcPr>
          <w:p w14:paraId="222B8287" w14:textId="77777777" w:rsidR="001B2176" w:rsidRPr="00B449C4" w:rsidRDefault="001B2176" w:rsidP="000E6A03">
            <w:pPr>
              <w:rPr>
                <w:sz w:val="22"/>
                <w:szCs w:val="22"/>
                <w:lang w:val="en-US"/>
              </w:rPr>
            </w:pPr>
          </w:p>
        </w:tc>
        <w:tc>
          <w:tcPr>
            <w:tcW w:w="1106" w:type="dxa"/>
            <w:gridSpan w:val="3"/>
            <w:tcBorders>
              <w:top w:val="nil"/>
              <w:left w:val="nil"/>
              <w:bottom w:val="single" w:sz="4" w:space="0" w:color="auto"/>
              <w:right w:val="nil"/>
            </w:tcBorders>
          </w:tcPr>
          <w:p w14:paraId="7A3B43B7" w14:textId="77777777" w:rsidR="001B2176" w:rsidRPr="00B449C4" w:rsidRDefault="001B2176" w:rsidP="000E6A03">
            <w:pPr>
              <w:rPr>
                <w:sz w:val="22"/>
                <w:szCs w:val="22"/>
                <w:lang w:val="en-US"/>
              </w:rPr>
            </w:pPr>
          </w:p>
        </w:tc>
        <w:tc>
          <w:tcPr>
            <w:tcW w:w="1518" w:type="dxa"/>
            <w:gridSpan w:val="2"/>
            <w:tcBorders>
              <w:top w:val="nil"/>
              <w:left w:val="nil"/>
              <w:bottom w:val="single" w:sz="4" w:space="0" w:color="auto"/>
            </w:tcBorders>
          </w:tcPr>
          <w:p w14:paraId="4EA1B90B" w14:textId="77777777" w:rsidR="001B2176" w:rsidRPr="00B449C4" w:rsidRDefault="001B2176" w:rsidP="000E6A03">
            <w:pPr>
              <w:rPr>
                <w:sz w:val="22"/>
                <w:szCs w:val="22"/>
                <w:lang w:val="en-US"/>
              </w:rPr>
            </w:pPr>
          </w:p>
        </w:tc>
      </w:tr>
      <w:tr w:rsidR="001B2176" w:rsidRPr="00B40365" w14:paraId="696C0162" w14:textId="77777777" w:rsidTr="000E6A0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FD487AC" w14:textId="77777777" w:rsidR="001B2176" w:rsidRPr="00B40365" w:rsidRDefault="001B2176" w:rsidP="000E6A03">
            <w:pPr>
              <w:rPr>
                <w:sz w:val="22"/>
                <w:szCs w:val="22"/>
                <w:lang w:val="en-US"/>
              </w:rPr>
            </w:pPr>
          </w:p>
        </w:tc>
        <w:tc>
          <w:tcPr>
            <w:tcW w:w="1382" w:type="dxa"/>
            <w:gridSpan w:val="4"/>
            <w:tcBorders>
              <w:bottom w:val="single" w:sz="4" w:space="0" w:color="auto"/>
            </w:tcBorders>
            <w:vAlign w:val="center"/>
          </w:tcPr>
          <w:p w14:paraId="5765B31D" w14:textId="77777777" w:rsidR="001B2176" w:rsidRPr="00B40365" w:rsidRDefault="001B2176" w:rsidP="000E6A03">
            <w:pPr>
              <w:rPr>
                <w:sz w:val="22"/>
                <w:szCs w:val="22"/>
                <w:lang w:val="en-US"/>
              </w:rPr>
            </w:pPr>
          </w:p>
        </w:tc>
        <w:tc>
          <w:tcPr>
            <w:tcW w:w="4238" w:type="dxa"/>
            <w:gridSpan w:val="4"/>
            <w:tcBorders>
              <w:bottom w:val="single" w:sz="4" w:space="0" w:color="auto"/>
            </w:tcBorders>
          </w:tcPr>
          <w:p w14:paraId="7395535F" w14:textId="77777777" w:rsidR="001B2176" w:rsidRPr="00B40365" w:rsidRDefault="001B2176" w:rsidP="000E6A03">
            <w:pPr>
              <w:rPr>
                <w:sz w:val="22"/>
                <w:szCs w:val="22"/>
                <w:lang w:val="en-US"/>
              </w:rPr>
            </w:pPr>
            <w:r w:rsidRPr="00B40365">
              <w:rPr>
                <w:b/>
                <w:bCs/>
                <w:lang w:val="en-US"/>
              </w:rPr>
              <w:t xml:space="preserve">Total </w:t>
            </w:r>
            <w:r w:rsidRPr="00B40365">
              <w:rPr>
                <w:b/>
                <w:bCs/>
                <w:sz w:val="22"/>
                <w:szCs w:val="22"/>
                <w:lang w:val="en-US"/>
              </w:rPr>
              <w:t>Utilaj</w:t>
            </w:r>
          </w:p>
        </w:tc>
        <w:tc>
          <w:tcPr>
            <w:tcW w:w="3622" w:type="dxa"/>
            <w:gridSpan w:val="8"/>
            <w:tcBorders>
              <w:bottom w:val="single" w:sz="4" w:space="0" w:color="auto"/>
              <w:right w:val="single" w:sz="4" w:space="0" w:color="auto"/>
            </w:tcBorders>
          </w:tcPr>
          <w:p w14:paraId="42AC5CAC" w14:textId="77777777" w:rsidR="001B2176" w:rsidRPr="00B40365" w:rsidRDefault="001B2176" w:rsidP="000E6A03">
            <w:pPr>
              <w:rPr>
                <w:sz w:val="22"/>
                <w:szCs w:val="22"/>
                <w:lang w:val="en-US"/>
              </w:rPr>
            </w:pPr>
          </w:p>
        </w:tc>
      </w:tr>
      <w:tr w:rsidR="001B2176" w:rsidRPr="00B40365" w14:paraId="1DFF25BF"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6F7DF0B4" w14:textId="77777777" w:rsidR="001B2176" w:rsidRPr="00B40365" w:rsidRDefault="001B2176" w:rsidP="000E6A03">
            <w:pPr>
              <w:rPr>
                <w:sz w:val="22"/>
                <w:szCs w:val="22"/>
                <w:lang w:val="en-US"/>
              </w:rPr>
            </w:pPr>
          </w:p>
        </w:tc>
        <w:tc>
          <w:tcPr>
            <w:tcW w:w="1409" w:type="dxa"/>
            <w:gridSpan w:val="4"/>
            <w:tcBorders>
              <w:top w:val="single" w:sz="6" w:space="0" w:color="auto"/>
              <w:bottom w:val="single" w:sz="12" w:space="0" w:color="auto"/>
            </w:tcBorders>
          </w:tcPr>
          <w:p w14:paraId="4D881D01" w14:textId="77777777" w:rsidR="001B2176" w:rsidRPr="00B40365" w:rsidRDefault="001B2176" w:rsidP="000E6A03">
            <w:pPr>
              <w:rPr>
                <w:sz w:val="22"/>
                <w:szCs w:val="22"/>
                <w:lang w:val="en-US"/>
              </w:rPr>
            </w:pPr>
          </w:p>
        </w:tc>
        <w:tc>
          <w:tcPr>
            <w:tcW w:w="3991" w:type="dxa"/>
            <w:gridSpan w:val="4"/>
            <w:tcBorders>
              <w:top w:val="single" w:sz="6" w:space="0" w:color="auto"/>
              <w:bottom w:val="single" w:sz="12" w:space="0" w:color="auto"/>
            </w:tcBorders>
          </w:tcPr>
          <w:p w14:paraId="79CD93B0" w14:textId="77777777" w:rsidR="001B2176" w:rsidRPr="00B40365" w:rsidRDefault="001B2176" w:rsidP="000E6A03">
            <w:pPr>
              <w:rPr>
                <w:b/>
                <w:bCs/>
                <w:sz w:val="22"/>
                <w:szCs w:val="22"/>
                <w:lang w:val="en-US"/>
              </w:rPr>
            </w:pPr>
          </w:p>
        </w:tc>
        <w:tc>
          <w:tcPr>
            <w:tcW w:w="968" w:type="dxa"/>
            <w:gridSpan w:val="3"/>
            <w:tcBorders>
              <w:top w:val="single" w:sz="6" w:space="0" w:color="auto"/>
              <w:bottom w:val="single" w:sz="12" w:space="0" w:color="auto"/>
            </w:tcBorders>
          </w:tcPr>
          <w:p w14:paraId="5EA7CF75" w14:textId="77777777" w:rsidR="001B2176" w:rsidRPr="00B40365" w:rsidRDefault="001B2176" w:rsidP="000E6A03">
            <w:pPr>
              <w:rPr>
                <w:sz w:val="22"/>
                <w:szCs w:val="22"/>
                <w:lang w:val="en-US"/>
              </w:rPr>
            </w:pPr>
          </w:p>
        </w:tc>
        <w:tc>
          <w:tcPr>
            <w:tcW w:w="3012" w:type="dxa"/>
            <w:gridSpan w:val="7"/>
            <w:tcBorders>
              <w:top w:val="single" w:sz="6" w:space="0" w:color="auto"/>
              <w:bottom w:val="single" w:sz="12" w:space="0" w:color="auto"/>
            </w:tcBorders>
          </w:tcPr>
          <w:p w14:paraId="66CE938B" w14:textId="77777777" w:rsidR="001B2176" w:rsidRPr="00B40365" w:rsidRDefault="001B2176" w:rsidP="000E6A03">
            <w:pPr>
              <w:rPr>
                <w:sz w:val="22"/>
                <w:szCs w:val="22"/>
                <w:lang w:val="en-US"/>
              </w:rPr>
            </w:pPr>
          </w:p>
        </w:tc>
      </w:tr>
      <w:tr w:rsidR="001B2176" w:rsidRPr="003E2692" w14:paraId="43805F78" w14:textId="77777777" w:rsidTr="000E6A0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6057D997" w14:textId="77777777" w:rsidR="001B2176" w:rsidRPr="003E2692" w:rsidRDefault="001B2176" w:rsidP="000E6A03">
            <w:pPr>
              <w:rPr>
                <w:sz w:val="2"/>
                <w:szCs w:val="2"/>
                <w:lang w:val="en-US"/>
              </w:rPr>
            </w:pPr>
          </w:p>
        </w:tc>
        <w:tc>
          <w:tcPr>
            <w:tcW w:w="1409" w:type="dxa"/>
            <w:gridSpan w:val="4"/>
            <w:tcBorders>
              <w:top w:val="single" w:sz="12" w:space="0" w:color="auto"/>
              <w:left w:val="nil"/>
              <w:bottom w:val="nil"/>
              <w:right w:val="nil"/>
            </w:tcBorders>
          </w:tcPr>
          <w:p w14:paraId="25436174" w14:textId="77777777" w:rsidR="001B2176" w:rsidRPr="003E2692" w:rsidRDefault="001B2176" w:rsidP="000E6A03">
            <w:pPr>
              <w:rPr>
                <w:sz w:val="2"/>
                <w:szCs w:val="2"/>
                <w:lang w:val="en-US"/>
              </w:rPr>
            </w:pPr>
          </w:p>
        </w:tc>
        <w:tc>
          <w:tcPr>
            <w:tcW w:w="3991" w:type="dxa"/>
            <w:gridSpan w:val="4"/>
            <w:tcBorders>
              <w:top w:val="single" w:sz="12" w:space="0" w:color="auto"/>
              <w:left w:val="nil"/>
              <w:bottom w:val="nil"/>
              <w:right w:val="nil"/>
            </w:tcBorders>
          </w:tcPr>
          <w:p w14:paraId="24FE72B0" w14:textId="77777777" w:rsidR="001B2176" w:rsidRPr="003E2692" w:rsidRDefault="001B2176" w:rsidP="000E6A03">
            <w:pPr>
              <w:rPr>
                <w:sz w:val="2"/>
                <w:szCs w:val="2"/>
                <w:lang w:val="en-US"/>
              </w:rPr>
            </w:pPr>
          </w:p>
        </w:tc>
        <w:tc>
          <w:tcPr>
            <w:tcW w:w="968" w:type="dxa"/>
            <w:gridSpan w:val="3"/>
            <w:tcBorders>
              <w:top w:val="single" w:sz="12" w:space="0" w:color="auto"/>
              <w:left w:val="nil"/>
              <w:bottom w:val="nil"/>
              <w:right w:val="nil"/>
            </w:tcBorders>
          </w:tcPr>
          <w:p w14:paraId="508291B8" w14:textId="77777777" w:rsidR="001B2176" w:rsidRPr="003E2692" w:rsidRDefault="001B2176" w:rsidP="000E6A03">
            <w:pPr>
              <w:rPr>
                <w:sz w:val="2"/>
                <w:szCs w:val="2"/>
                <w:lang w:val="en-US"/>
              </w:rPr>
            </w:pPr>
          </w:p>
        </w:tc>
        <w:tc>
          <w:tcPr>
            <w:tcW w:w="3012" w:type="dxa"/>
            <w:gridSpan w:val="7"/>
            <w:tcBorders>
              <w:top w:val="single" w:sz="12" w:space="0" w:color="auto"/>
              <w:left w:val="nil"/>
              <w:bottom w:val="nil"/>
              <w:right w:val="single" w:sz="4" w:space="0" w:color="auto"/>
            </w:tcBorders>
          </w:tcPr>
          <w:p w14:paraId="3C1D1A22" w14:textId="77777777" w:rsidR="001B2176" w:rsidRPr="003E2692" w:rsidRDefault="001B2176" w:rsidP="000E6A03">
            <w:pPr>
              <w:rPr>
                <w:sz w:val="2"/>
                <w:szCs w:val="2"/>
                <w:lang w:val="en-US"/>
              </w:rPr>
            </w:pPr>
          </w:p>
        </w:tc>
      </w:tr>
      <w:tr w:rsidR="001B2176" w:rsidRPr="002D6B2B" w14:paraId="641E575F"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2EDB659F" w14:textId="77777777" w:rsidR="001B2176" w:rsidRPr="00B40365" w:rsidRDefault="001B2176" w:rsidP="000E6A03">
            <w:pPr>
              <w:rPr>
                <w:sz w:val="22"/>
                <w:szCs w:val="22"/>
                <w:lang w:val="en-US"/>
              </w:rPr>
            </w:pPr>
          </w:p>
        </w:tc>
        <w:tc>
          <w:tcPr>
            <w:tcW w:w="1390" w:type="dxa"/>
            <w:gridSpan w:val="4"/>
            <w:tcBorders>
              <w:top w:val="single" w:sz="4" w:space="0" w:color="auto"/>
              <w:left w:val="single" w:sz="4" w:space="0" w:color="auto"/>
              <w:bottom w:val="single" w:sz="4" w:space="0" w:color="auto"/>
            </w:tcBorders>
            <w:vAlign w:val="center"/>
          </w:tcPr>
          <w:p w14:paraId="31D6553C" w14:textId="77777777" w:rsidR="001B2176" w:rsidRPr="00B40365" w:rsidRDefault="001B2176" w:rsidP="000E6A03">
            <w:pPr>
              <w:rPr>
                <w:sz w:val="22"/>
                <w:szCs w:val="22"/>
                <w:lang w:val="en-US"/>
              </w:rPr>
            </w:pPr>
          </w:p>
        </w:tc>
        <w:tc>
          <w:tcPr>
            <w:tcW w:w="4224" w:type="dxa"/>
            <w:gridSpan w:val="3"/>
            <w:tcBorders>
              <w:top w:val="single" w:sz="4" w:space="0" w:color="auto"/>
              <w:bottom w:val="single" w:sz="4" w:space="0" w:color="auto"/>
            </w:tcBorders>
            <w:vAlign w:val="center"/>
          </w:tcPr>
          <w:p w14:paraId="0690BBC9" w14:textId="77777777" w:rsidR="001B2176" w:rsidRPr="000E0709" w:rsidRDefault="001B2176" w:rsidP="000E6A03">
            <w:pPr>
              <w:rPr>
                <w:sz w:val="22"/>
                <w:szCs w:val="22"/>
                <w:lang w:val="en-US"/>
              </w:rPr>
            </w:pPr>
            <w:r w:rsidRPr="000E0709">
              <w:rPr>
                <w:sz w:val="22"/>
                <w:szCs w:val="22"/>
                <w:lang w:val="en-US"/>
              </w:rPr>
              <w:t>Total</w:t>
            </w:r>
          </w:p>
        </w:tc>
        <w:tc>
          <w:tcPr>
            <w:tcW w:w="1004" w:type="dxa"/>
            <w:gridSpan w:val="4"/>
            <w:tcBorders>
              <w:top w:val="single" w:sz="4" w:space="0" w:color="auto"/>
              <w:bottom w:val="single" w:sz="4" w:space="0" w:color="auto"/>
              <w:right w:val="nil"/>
            </w:tcBorders>
          </w:tcPr>
          <w:p w14:paraId="7980D174" w14:textId="77777777" w:rsidR="001B2176" w:rsidRPr="002D6B2B" w:rsidRDefault="001B2176" w:rsidP="000E6A03">
            <w:pPr>
              <w:rPr>
                <w:sz w:val="22"/>
                <w:szCs w:val="22"/>
                <w:lang w:val="en-US"/>
              </w:rPr>
            </w:pPr>
          </w:p>
        </w:tc>
        <w:tc>
          <w:tcPr>
            <w:tcW w:w="2618" w:type="dxa"/>
            <w:gridSpan w:val="4"/>
            <w:tcBorders>
              <w:top w:val="single" w:sz="4" w:space="0" w:color="auto"/>
              <w:left w:val="nil"/>
              <w:bottom w:val="single" w:sz="4" w:space="0" w:color="auto"/>
              <w:right w:val="single" w:sz="4" w:space="0" w:color="auto"/>
            </w:tcBorders>
          </w:tcPr>
          <w:p w14:paraId="5DF03B43" w14:textId="77777777" w:rsidR="001B2176" w:rsidRPr="002D6B2B" w:rsidRDefault="001B2176" w:rsidP="000E6A03">
            <w:pPr>
              <w:rPr>
                <w:sz w:val="22"/>
                <w:szCs w:val="22"/>
                <w:lang w:val="en-US"/>
              </w:rPr>
            </w:pPr>
          </w:p>
        </w:tc>
      </w:tr>
      <w:tr w:rsidR="001B2176" w:rsidRPr="002D6B2B" w14:paraId="651AE097" w14:textId="77777777" w:rsidTr="000E6A0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7B0AD623" w14:textId="77777777" w:rsidR="001B2176" w:rsidRPr="00B40365" w:rsidRDefault="001B2176" w:rsidP="000E6A03">
            <w:pPr>
              <w:rPr>
                <w:sz w:val="22"/>
                <w:szCs w:val="22"/>
                <w:lang w:val="en-US"/>
              </w:rPr>
            </w:pPr>
          </w:p>
        </w:tc>
        <w:tc>
          <w:tcPr>
            <w:tcW w:w="1390" w:type="dxa"/>
            <w:gridSpan w:val="4"/>
            <w:tcBorders>
              <w:top w:val="single" w:sz="4" w:space="0" w:color="auto"/>
              <w:left w:val="single" w:sz="4" w:space="0" w:color="auto"/>
              <w:bottom w:val="single" w:sz="4" w:space="0" w:color="auto"/>
            </w:tcBorders>
            <w:vAlign w:val="center"/>
          </w:tcPr>
          <w:p w14:paraId="69C5FBDE" w14:textId="77777777" w:rsidR="001B2176" w:rsidRPr="00B40365" w:rsidRDefault="001B2176" w:rsidP="000E6A03">
            <w:pPr>
              <w:rPr>
                <w:sz w:val="22"/>
                <w:szCs w:val="22"/>
                <w:lang w:val="en-US"/>
              </w:rPr>
            </w:pPr>
          </w:p>
        </w:tc>
        <w:tc>
          <w:tcPr>
            <w:tcW w:w="4224" w:type="dxa"/>
            <w:gridSpan w:val="3"/>
            <w:tcBorders>
              <w:top w:val="single" w:sz="4" w:space="0" w:color="auto"/>
              <w:bottom w:val="single" w:sz="4" w:space="0" w:color="auto"/>
            </w:tcBorders>
            <w:vAlign w:val="center"/>
          </w:tcPr>
          <w:p w14:paraId="6B5C56ED" w14:textId="77777777" w:rsidR="001B2176" w:rsidRPr="000E0709" w:rsidRDefault="001B2176" w:rsidP="000E6A03">
            <w:pPr>
              <w:rPr>
                <w:sz w:val="22"/>
                <w:szCs w:val="22"/>
                <w:lang w:val="en-US"/>
              </w:rPr>
            </w:pPr>
            <w:r w:rsidRPr="000E0709">
              <w:rPr>
                <w:sz w:val="22"/>
                <w:szCs w:val="22"/>
                <w:lang w:val="en-US"/>
              </w:rPr>
              <w:t>Taxa pe valoare adaugata</w:t>
            </w:r>
          </w:p>
        </w:tc>
        <w:tc>
          <w:tcPr>
            <w:tcW w:w="1004" w:type="dxa"/>
            <w:gridSpan w:val="4"/>
            <w:tcBorders>
              <w:top w:val="single" w:sz="4" w:space="0" w:color="auto"/>
              <w:bottom w:val="single" w:sz="4" w:space="0" w:color="auto"/>
              <w:right w:val="nil"/>
            </w:tcBorders>
          </w:tcPr>
          <w:p w14:paraId="507FB5C9" w14:textId="77777777" w:rsidR="001B2176" w:rsidRPr="002D6B2B" w:rsidRDefault="001B2176" w:rsidP="000E6A03">
            <w:pPr>
              <w:rPr>
                <w:sz w:val="22"/>
                <w:szCs w:val="22"/>
                <w:lang w:val="en-US"/>
              </w:rPr>
            </w:pPr>
          </w:p>
        </w:tc>
        <w:tc>
          <w:tcPr>
            <w:tcW w:w="2618" w:type="dxa"/>
            <w:gridSpan w:val="4"/>
            <w:tcBorders>
              <w:top w:val="single" w:sz="4" w:space="0" w:color="auto"/>
              <w:left w:val="nil"/>
              <w:bottom w:val="single" w:sz="4" w:space="0" w:color="auto"/>
              <w:right w:val="single" w:sz="4" w:space="0" w:color="auto"/>
            </w:tcBorders>
          </w:tcPr>
          <w:p w14:paraId="4E6DCB3E" w14:textId="77777777" w:rsidR="001B2176" w:rsidRPr="002D6B2B" w:rsidRDefault="001B2176" w:rsidP="000E6A03">
            <w:pPr>
              <w:rPr>
                <w:sz w:val="22"/>
                <w:szCs w:val="22"/>
                <w:lang w:val="en-US"/>
              </w:rPr>
            </w:pPr>
          </w:p>
        </w:tc>
      </w:tr>
      <w:tr w:rsidR="001B2176" w:rsidRPr="00B40365" w14:paraId="5580069D" w14:textId="77777777" w:rsidTr="000E6A03">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06" w:type="dxa"/>
            <w:gridSpan w:val="3"/>
            <w:tcBorders>
              <w:top w:val="nil"/>
              <w:bottom w:val="single" w:sz="6" w:space="0" w:color="auto"/>
            </w:tcBorders>
            <w:vAlign w:val="center"/>
          </w:tcPr>
          <w:p w14:paraId="5326DD3E" w14:textId="77777777" w:rsidR="001B2176" w:rsidRPr="00B40365" w:rsidRDefault="001B2176" w:rsidP="000E6A03">
            <w:pPr>
              <w:jc w:val="center"/>
              <w:rPr>
                <w:sz w:val="22"/>
                <w:szCs w:val="22"/>
                <w:lang w:val="en-US"/>
              </w:rPr>
            </w:pPr>
          </w:p>
        </w:tc>
        <w:tc>
          <w:tcPr>
            <w:tcW w:w="1382" w:type="dxa"/>
            <w:gridSpan w:val="4"/>
            <w:tcBorders>
              <w:top w:val="nil"/>
              <w:bottom w:val="single" w:sz="6" w:space="0" w:color="auto"/>
            </w:tcBorders>
            <w:vAlign w:val="center"/>
          </w:tcPr>
          <w:p w14:paraId="15026BF1" w14:textId="77777777" w:rsidR="001B2176" w:rsidRPr="00B40365" w:rsidRDefault="001B2176" w:rsidP="000E6A03">
            <w:pPr>
              <w:jc w:val="center"/>
              <w:rPr>
                <w:sz w:val="22"/>
                <w:szCs w:val="22"/>
                <w:lang w:val="en-US"/>
              </w:rPr>
            </w:pPr>
          </w:p>
        </w:tc>
        <w:tc>
          <w:tcPr>
            <w:tcW w:w="4238" w:type="dxa"/>
            <w:gridSpan w:val="4"/>
            <w:tcBorders>
              <w:top w:val="nil"/>
              <w:bottom w:val="single" w:sz="6" w:space="0" w:color="auto"/>
              <w:right w:val="nil"/>
            </w:tcBorders>
            <w:vAlign w:val="center"/>
          </w:tcPr>
          <w:p w14:paraId="18F3BCEB" w14:textId="77777777" w:rsidR="001B2176" w:rsidRPr="00585DBD" w:rsidRDefault="001B2176" w:rsidP="000E6A03">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763" w:type="dxa"/>
            <w:gridSpan w:val="7"/>
            <w:tcBorders>
              <w:top w:val="nil"/>
              <w:left w:val="nil"/>
              <w:bottom w:val="single" w:sz="6" w:space="0" w:color="auto"/>
              <w:right w:val="nil"/>
            </w:tcBorders>
            <w:vAlign w:val="bottom"/>
          </w:tcPr>
          <w:p w14:paraId="59A337F8" w14:textId="77777777" w:rsidR="001B2176" w:rsidRPr="00B40365" w:rsidRDefault="001B2176" w:rsidP="000E6A03">
            <w:pPr>
              <w:jc w:val="center"/>
              <w:rPr>
                <w:sz w:val="22"/>
                <w:szCs w:val="22"/>
                <w:lang w:val="en-US"/>
              </w:rPr>
            </w:pPr>
          </w:p>
        </w:tc>
        <w:tc>
          <w:tcPr>
            <w:tcW w:w="859" w:type="dxa"/>
            <w:tcBorders>
              <w:top w:val="nil"/>
              <w:left w:val="nil"/>
              <w:bottom w:val="single" w:sz="6" w:space="0" w:color="auto"/>
              <w:right w:val="single" w:sz="4" w:space="0" w:color="auto"/>
            </w:tcBorders>
            <w:vAlign w:val="bottom"/>
          </w:tcPr>
          <w:p w14:paraId="65A71290" w14:textId="77777777" w:rsidR="001B2176" w:rsidRPr="00B40365" w:rsidRDefault="001B2176" w:rsidP="000E6A03">
            <w:pPr>
              <w:jc w:val="center"/>
              <w:rPr>
                <w:sz w:val="22"/>
                <w:szCs w:val="22"/>
                <w:lang w:val="en-US"/>
              </w:rPr>
            </w:pPr>
          </w:p>
        </w:tc>
      </w:tr>
    </w:tbl>
    <w:p w14:paraId="2B8A88E2" w14:textId="77777777" w:rsidR="001B2176" w:rsidRPr="00B40365" w:rsidRDefault="001B2176" w:rsidP="001B2176">
      <w:pPr>
        <w:rPr>
          <w:sz w:val="22"/>
          <w:szCs w:val="22"/>
          <w:lang w:val="en-US"/>
        </w:rPr>
      </w:pPr>
    </w:p>
    <w:p w14:paraId="7CB20364" w14:textId="77777777" w:rsidR="001B2176" w:rsidRPr="00B40365" w:rsidRDefault="001B2176" w:rsidP="001B2176">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1B2176" w:rsidRPr="00E625C5" w14:paraId="25AEA5ED" w14:textId="77777777" w:rsidTr="000E6A03">
        <w:tc>
          <w:tcPr>
            <w:tcW w:w="1548" w:type="dxa"/>
          </w:tcPr>
          <w:p w14:paraId="5439037F" w14:textId="77777777" w:rsidR="001B2176" w:rsidRPr="00E625C5" w:rsidRDefault="001B2176" w:rsidP="000E6A03">
            <w:pPr>
              <w:spacing w:line="276" w:lineRule="auto"/>
              <w:rPr>
                <w:b/>
                <w:bCs/>
                <w:lang w:val="en-US"/>
              </w:rPr>
            </w:pPr>
            <w:r>
              <w:rPr>
                <w:b/>
                <w:bCs/>
              </w:rPr>
              <w:t xml:space="preserve">Primar                              </w:t>
            </w:r>
          </w:p>
        </w:tc>
        <w:tc>
          <w:tcPr>
            <w:tcW w:w="7808" w:type="dxa"/>
            <w:tcBorders>
              <w:top w:val="nil"/>
              <w:left w:val="nil"/>
              <w:bottom w:val="single" w:sz="6" w:space="0" w:color="auto"/>
              <w:right w:val="nil"/>
            </w:tcBorders>
          </w:tcPr>
          <w:p w14:paraId="2A47F5D5" w14:textId="77777777" w:rsidR="001B2176" w:rsidRPr="00E625C5" w:rsidRDefault="001B2176" w:rsidP="000E6A03">
            <w:pPr>
              <w:spacing w:line="276" w:lineRule="auto"/>
              <w:ind w:right="176"/>
              <w:jc w:val="right"/>
              <w:rPr>
                <w:b/>
                <w:bCs/>
                <w:lang w:val="en-US"/>
              </w:rPr>
            </w:pPr>
            <w:r>
              <w:rPr>
                <w:b/>
                <w:bCs/>
                <w:lang w:val="en-US"/>
              </w:rPr>
              <w:t>Valeriu POPA</w:t>
            </w:r>
          </w:p>
        </w:tc>
      </w:tr>
    </w:tbl>
    <w:p w14:paraId="15CB0AC1" w14:textId="77777777" w:rsidR="00881A0F" w:rsidRPr="000E0709" w:rsidRDefault="00881A0F" w:rsidP="00881A0F">
      <w:pPr>
        <w:jc w:val="center"/>
        <w:rPr>
          <w:sz w:val="28"/>
          <w:szCs w:val="28"/>
          <w:lang w:val="en-US"/>
        </w:rPr>
      </w:pPr>
    </w:p>
    <w:p w14:paraId="2378B997" w14:textId="06E04E52" w:rsidR="00B27D8B" w:rsidRPr="00FF430B" w:rsidRDefault="00B27D8B" w:rsidP="00196AB4">
      <w:pPr>
        <w:jc w:val="both"/>
        <w:rPr>
          <w:b/>
          <w:lang w:val="ro-MD"/>
        </w:rPr>
      </w:pPr>
    </w:p>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6D8D29AB" w:rsidR="00DD2BFC" w:rsidRDefault="00DD2BFC" w:rsidP="00DD2BFC">
      <w:pPr>
        <w:tabs>
          <w:tab w:val="left" w:pos="567"/>
        </w:tabs>
        <w:jc w:val="both"/>
      </w:pPr>
      <w:r w:rsidRPr="005F278C">
        <w:rPr>
          <w:lang w:val="en-US"/>
        </w:rPr>
        <w:t>S</w:t>
      </w:r>
      <w:r w:rsidRPr="005F278C">
        <w:t>copul achiziției</w:t>
      </w:r>
      <w:r>
        <w:t xml:space="preserve">: </w:t>
      </w:r>
      <w:r w:rsidR="001B2176" w:rsidRPr="00165C2C">
        <w:rPr>
          <w:b/>
          <w:bCs/>
          <w:sz w:val="28"/>
          <w:szCs w:val="28"/>
          <w:lang w:val="en-US"/>
        </w:rPr>
        <w:t>Reparatia</w:t>
      </w:r>
      <w:r w:rsidR="001B2176">
        <w:rPr>
          <w:b/>
          <w:bCs/>
          <w:sz w:val="28"/>
          <w:szCs w:val="28"/>
          <w:lang w:val="en-US"/>
        </w:rPr>
        <w:t xml:space="preserve"> (curentă)</w:t>
      </w:r>
      <w:r w:rsidR="001B2176" w:rsidRPr="00165C2C">
        <w:rPr>
          <w:b/>
          <w:bCs/>
          <w:sz w:val="28"/>
          <w:szCs w:val="28"/>
          <w:lang w:val="en-US"/>
        </w:rPr>
        <w:t xml:space="preserve"> holului Gradinitei 214 din s. Dobrogea, or. S</w:t>
      </w:r>
      <w:r w:rsidR="001B2176">
        <w:rPr>
          <w:b/>
          <w:bCs/>
          <w:sz w:val="28"/>
          <w:szCs w:val="28"/>
          <w:lang w:val="en-US"/>
        </w:rPr>
        <w:t>î</w:t>
      </w:r>
      <w:r w:rsidR="001B2176" w:rsidRPr="00165C2C">
        <w:rPr>
          <w:b/>
          <w:bCs/>
          <w:sz w:val="28"/>
          <w:szCs w:val="28"/>
          <w:lang w:val="en-US"/>
        </w:rPr>
        <w:t>ngera</w:t>
      </w:r>
      <w:r w:rsidR="006A708B">
        <w:rPr>
          <w:b/>
          <w:bCs/>
          <w:sz w:val="28"/>
          <w:szCs w:val="28"/>
          <w:lang w:val="en-US"/>
        </w:rPr>
        <w:t>.</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0F6D895F"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1B2176">
        <w:rPr>
          <w:b/>
          <w:u w:val="single"/>
        </w:rPr>
        <w:t>5</w:t>
      </w:r>
      <w:r w:rsidR="00B75A21">
        <w:rPr>
          <w:b/>
          <w:u w:val="single"/>
        </w:rPr>
        <w:t>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lastRenderedPageBreak/>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317E09D9"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881A0F">
        <w:rPr>
          <w:b/>
        </w:rPr>
        <w:t>6</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62CC6067" w:rsidR="00DD2BFC" w:rsidRPr="005F278C" w:rsidRDefault="00DD2BFC" w:rsidP="005412B8">
      <w:pPr>
        <w:numPr>
          <w:ilvl w:val="0"/>
          <w:numId w:val="29"/>
        </w:numPr>
        <w:tabs>
          <w:tab w:val="left" w:pos="567"/>
        </w:tabs>
        <w:jc w:val="both"/>
      </w:pPr>
      <w:r w:rsidRPr="005F278C">
        <w:t xml:space="preserve">contractul se închee pe o perioadă de </w:t>
      </w:r>
      <w:r w:rsidR="001B2176">
        <w:rPr>
          <w:b/>
        </w:rPr>
        <w:t>2</w:t>
      </w:r>
      <w:r w:rsidR="00A17E47">
        <w:rPr>
          <w:b/>
        </w:rPr>
        <w:t xml:space="preserve"> </w:t>
      </w:r>
      <w:r w:rsidRPr="005F278C">
        <w:rPr>
          <w:b/>
        </w:rPr>
        <w:t>an</w:t>
      </w:r>
      <w:r w:rsidR="001B2176">
        <w:rPr>
          <w:b/>
        </w:rPr>
        <w:t>i</w:t>
      </w:r>
      <w:r w:rsidRPr="005F278C">
        <w:rPr>
          <w:b/>
        </w:rPr>
        <w:t xml:space="preserve">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64E4A08C" w:rsidR="00AE76B8"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676CAA94" w14:textId="77777777" w:rsidR="00AE76B8" w:rsidRPr="00AE76B8" w:rsidRDefault="00AE76B8" w:rsidP="00AE76B8">
      <w:pPr>
        <w:rPr>
          <w:lang w:val="ro-MD"/>
        </w:rPr>
      </w:pPr>
    </w:p>
    <w:p w14:paraId="7175660B" w14:textId="77777777" w:rsidR="00AE76B8" w:rsidRPr="00AE76B8" w:rsidRDefault="00AE76B8" w:rsidP="00AE76B8">
      <w:pPr>
        <w:rPr>
          <w:lang w:val="ro-MD"/>
        </w:rPr>
      </w:pPr>
    </w:p>
    <w:p w14:paraId="73A34705" w14:textId="77777777" w:rsidR="00AE76B8" w:rsidRPr="00AE76B8" w:rsidRDefault="00AE76B8" w:rsidP="00AE76B8">
      <w:pPr>
        <w:rPr>
          <w:lang w:val="ro-MD"/>
        </w:rPr>
      </w:pPr>
    </w:p>
    <w:p w14:paraId="455B9C54" w14:textId="77777777" w:rsidR="00AE76B8" w:rsidRPr="00AE76B8" w:rsidRDefault="00AE76B8" w:rsidP="00AE76B8">
      <w:pPr>
        <w:rPr>
          <w:lang w:val="ro-MD"/>
        </w:rPr>
      </w:pPr>
    </w:p>
    <w:p w14:paraId="31F01212" w14:textId="66892BDD" w:rsidR="00AE76B8" w:rsidRDefault="00AE76B8" w:rsidP="00AE76B8">
      <w:pPr>
        <w:rPr>
          <w:lang w:val="ro-MD"/>
        </w:rPr>
      </w:pPr>
    </w:p>
    <w:p w14:paraId="3764A5F6" w14:textId="2B3F9EB1" w:rsidR="00AE76B8" w:rsidRDefault="00AE76B8" w:rsidP="00AE76B8">
      <w:pPr>
        <w:rPr>
          <w:lang w:val="ro-MD"/>
        </w:rPr>
      </w:pPr>
    </w:p>
    <w:p w14:paraId="77929BC2" w14:textId="77777777" w:rsidR="00AE76B8" w:rsidRPr="00892FAB" w:rsidRDefault="00AE76B8" w:rsidP="00AE76B8">
      <w:pPr>
        <w:tabs>
          <w:tab w:val="left" w:pos="1260"/>
        </w:tabs>
        <w:ind w:firstLine="720"/>
        <w:contextualSpacing/>
        <w:jc w:val="center"/>
        <w:rPr>
          <w:b/>
          <w:noProof w:val="0"/>
          <w:lang w:val="en-US" w:eastAsia="ru-RU"/>
        </w:rPr>
      </w:pPr>
      <w:r>
        <w:rPr>
          <w:lang w:val="ro-MD"/>
        </w:rPr>
        <w:tab/>
      </w:r>
      <w:r w:rsidRPr="00892FAB">
        <w:rPr>
          <w:b/>
          <w:noProof w:val="0"/>
          <w:lang w:val="en-US" w:eastAsia="ru-RU"/>
        </w:rPr>
        <w:t>CONTRACT – MODEL</w:t>
      </w:r>
    </w:p>
    <w:p w14:paraId="4E6E607B" w14:textId="77777777" w:rsidR="00AE76B8" w:rsidRPr="00892FAB" w:rsidRDefault="00AE76B8" w:rsidP="00AE76B8">
      <w:pPr>
        <w:tabs>
          <w:tab w:val="left" w:pos="1260"/>
        </w:tabs>
        <w:ind w:firstLine="720"/>
        <w:contextualSpacing/>
        <w:jc w:val="center"/>
        <w:rPr>
          <w:b/>
          <w:caps/>
          <w:noProof w:val="0"/>
          <w:lang w:val="en-US" w:eastAsia="ru-RU"/>
        </w:rPr>
      </w:pPr>
    </w:p>
    <w:p w14:paraId="7B782406" w14:textId="77777777" w:rsidR="00AE76B8" w:rsidRPr="00892FAB" w:rsidRDefault="00AE76B8" w:rsidP="00AE76B8">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4B0AF61C" w14:textId="77777777" w:rsidR="00AE76B8" w:rsidRPr="00892FAB" w:rsidRDefault="00AE76B8" w:rsidP="00AE76B8">
      <w:pPr>
        <w:tabs>
          <w:tab w:val="left" w:pos="1260"/>
        </w:tabs>
        <w:ind w:firstLine="720"/>
        <w:contextualSpacing/>
        <w:jc w:val="both"/>
        <w:rPr>
          <w:noProof w:val="0"/>
          <w:lang w:eastAsia="ru-RU"/>
        </w:rPr>
      </w:pPr>
    </w:p>
    <w:p w14:paraId="7E907ACB" w14:textId="77777777" w:rsidR="00AE76B8" w:rsidRPr="00892FAB" w:rsidRDefault="00AE76B8" w:rsidP="00AE76B8">
      <w:pPr>
        <w:numPr>
          <w:ilvl w:val="0"/>
          <w:numId w:val="43"/>
        </w:numPr>
        <w:tabs>
          <w:tab w:val="left" w:pos="540"/>
        </w:tabs>
        <w:ind w:left="0" w:firstLine="0"/>
        <w:contextualSpacing/>
        <w:jc w:val="center"/>
        <w:rPr>
          <w:b/>
          <w:noProof w:val="0"/>
          <w:lang w:eastAsia="ru-RU"/>
        </w:rPr>
      </w:pPr>
      <w:r w:rsidRPr="00892FAB">
        <w:rPr>
          <w:b/>
          <w:noProof w:val="0"/>
          <w:lang w:eastAsia="ru-RU"/>
        </w:rPr>
        <w:t>PARTEA GENERALĂ</w:t>
      </w:r>
    </w:p>
    <w:p w14:paraId="07C3A9CC" w14:textId="77777777" w:rsidR="00AE76B8" w:rsidRPr="00892FAB" w:rsidRDefault="00AE76B8" w:rsidP="00AE76B8">
      <w:pPr>
        <w:tabs>
          <w:tab w:val="left" w:pos="540"/>
        </w:tabs>
        <w:contextualSpacing/>
        <w:jc w:val="center"/>
        <w:rPr>
          <w:i/>
          <w:noProof w:val="0"/>
          <w:sz w:val="20"/>
          <w:szCs w:val="20"/>
          <w:lang w:eastAsia="ru-RU"/>
        </w:rPr>
      </w:pPr>
      <w:r w:rsidRPr="00892FAB">
        <w:rPr>
          <w:i/>
          <w:noProof w:val="0"/>
          <w:sz w:val="20"/>
          <w:szCs w:val="20"/>
          <w:lang w:eastAsia="ru-RU"/>
        </w:rPr>
        <w:t>(OBLIGATORIE)</w:t>
      </w:r>
    </w:p>
    <w:p w14:paraId="7855A7E2" w14:textId="77777777" w:rsidR="00AE76B8" w:rsidRPr="00892FAB" w:rsidRDefault="00AE76B8" w:rsidP="00AE76B8">
      <w:pPr>
        <w:tabs>
          <w:tab w:val="left" w:pos="540"/>
        </w:tabs>
        <w:contextualSpacing/>
        <w:jc w:val="both"/>
        <w:rPr>
          <w:i/>
          <w:noProof w:val="0"/>
          <w:lang w:eastAsia="ru-RU"/>
        </w:rPr>
      </w:pPr>
    </w:p>
    <w:p w14:paraId="091692D3" w14:textId="77777777" w:rsidR="00AE76B8" w:rsidRPr="00892FAB" w:rsidRDefault="00AE76B8" w:rsidP="00AE76B8">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AE76B8" w:rsidRPr="00892FAB" w14:paraId="719577A7" w14:textId="77777777" w:rsidTr="000E6A03">
        <w:tc>
          <w:tcPr>
            <w:tcW w:w="2553" w:type="pct"/>
          </w:tcPr>
          <w:p w14:paraId="420B56BC" w14:textId="77777777" w:rsidR="00AE76B8" w:rsidRPr="008951F4" w:rsidRDefault="00AE76B8" w:rsidP="000E6A03">
            <w:pPr>
              <w:tabs>
                <w:tab w:val="left" w:pos="360"/>
              </w:tabs>
              <w:jc w:val="both"/>
              <w:rPr>
                <w:b/>
              </w:rPr>
            </w:pPr>
            <w:r w:rsidRPr="00FF430B">
              <w:rPr>
                <w:b/>
              </w:rPr>
              <w:t>Beneficiar</w:t>
            </w:r>
          </w:p>
        </w:tc>
        <w:tc>
          <w:tcPr>
            <w:tcW w:w="2447" w:type="pct"/>
          </w:tcPr>
          <w:p w14:paraId="480B38F9" w14:textId="77777777" w:rsidR="00AE76B8" w:rsidRPr="00892FAB" w:rsidRDefault="00AE76B8" w:rsidP="000E6A03">
            <w:pPr>
              <w:tabs>
                <w:tab w:val="left" w:pos="360"/>
              </w:tabs>
              <w:jc w:val="both"/>
              <w:rPr>
                <w:b/>
                <w:noProof w:val="0"/>
                <w:lang w:val="ru-RU" w:eastAsia="ru-RU"/>
              </w:rPr>
            </w:pPr>
            <w:r w:rsidRPr="00892FAB">
              <w:rPr>
                <w:b/>
                <w:noProof w:val="0"/>
                <w:lang w:val="ru-RU" w:eastAsia="ru-RU"/>
              </w:rPr>
              <w:t>Antreprenor</w:t>
            </w:r>
          </w:p>
        </w:tc>
      </w:tr>
      <w:tr w:rsidR="00AE76B8" w:rsidRPr="00892FAB" w14:paraId="7C33AA4A" w14:textId="77777777" w:rsidTr="000E6A03">
        <w:tc>
          <w:tcPr>
            <w:tcW w:w="2553" w:type="pct"/>
          </w:tcPr>
          <w:p w14:paraId="0E1C41A6" w14:textId="77777777" w:rsidR="00AE76B8" w:rsidRPr="00892FAB" w:rsidRDefault="00AE76B8" w:rsidP="000E6A03">
            <w:pPr>
              <w:tabs>
                <w:tab w:val="left" w:pos="360"/>
              </w:tabs>
              <w:jc w:val="both"/>
              <w:rPr>
                <w:b/>
                <w:noProof w:val="0"/>
                <w:lang w:val="en-US" w:eastAsia="ru-RU"/>
              </w:rPr>
            </w:pPr>
            <w:r>
              <w:rPr>
                <w:b/>
                <w:lang w:val="ro-MD"/>
              </w:rPr>
              <w:lastRenderedPageBreak/>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6D0F3A12" w14:textId="77777777" w:rsidR="00AE76B8" w:rsidRPr="00892FAB" w:rsidRDefault="00AE76B8" w:rsidP="000E6A03">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6518CC7F" w14:textId="77777777" w:rsidR="00AE76B8" w:rsidRPr="00892FAB" w:rsidRDefault="00AE76B8" w:rsidP="00AE76B8">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AE76B8" w:rsidRPr="00892FAB" w14:paraId="47C46ADB" w14:textId="77777777" w:rsidTr="000E6A03">
        <w:trPr>
          <w:trHeight w:val="697"/>
        </w:trPr>
        <w:tc>
          <w:tcPr>
            <w:tcW w:w="9540" w:type="dxa"/>
            <w:vAlign w:val="center"/>
          </w:tcPr>
          <w:p w14:paraId="036A0878" w14:textId="77777777" w:rsidR="00AE76B8" w:rsidRPr="00892FAB" w:rsidRDefault="00AE76B8" w:rsidP="000E6A03">
            <w:pPr>
              <w:tabs>
                <w:tab w:val="left" w:pos="360"/>
              </w:tabs>
              <w:jc w:val="both"/>
              <w:rPr>
                <w:noProof w:val="0"/>
                <w:lang w:val="en-US" w:eastAsia="ru-RU"/>
              </w:rPr>
            </w:pPr>
          </w:p>
          <w:p w14:paraId="15D39F64" w14:textId="77777777" w:rsidR="00AE76B8" w:rsidRPr="00892FAB" w:rsidRDefault="00AE76B8" w:rsidP="000E6A03">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29670DA" w14:textId="09B64C59" w:rsidR="00AE76B8" w:rsidRPr="00892FAB" w:rsidRDefault="00AE76B8" w:rsidP="000E6A03">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165C2C">
              <w:rPr>
                <w:b/>
                <w:bCs/>
                <w:sz w:val="28"/>
                <w:szCs w:val="28"/>
                <w:lang w:val="en-US"/>
              </w:rPr>
              <w:t>Reparatia</w:t>
            </w:r>
            <w:r>
              <w:rPr>
                <w:b/>
                <w:bCs/>
                <w:sz w:val="28"/>
                <w:szCs w:val="28"/>
                <w:lang w:val="en-US"/>
              </w:rPr>
              <w:t xml:space="preserve"> (curentă)</w:t>
            </w:r>
            <w:r w:rsidRPr="00165C2C">
              <w:rPr>
                <w:b/>
                <w:bCs/>
                <w:sz w:val="28"/>
                <w:szCs w:val="28"/>
                <w:lang w:val="en-US"/>
              </w:rPr>
              <w:t xml:space="preserve"> holului Gradinitei 214 din s. Dobrogea, or. S</w:t>
            </w:r>
            <w:r>
              <w:rPr>
                <w:b/>
                <w:bCs/>
                <w:sz w:val="28"/>
                <w:szCs w:val="28"/>
                <w:lang w:val="en-US"/>
              </w:rPr>
              <w:t>î</w:t>
            </w:r>
            <w:r w:rsidRPr="00165C2C">
              <w:rPr>
                <w:b/>
                <w:bCs/>
                <w:sz w:val="28"/>
                <w:szCs w:val="28"/>
                <w:lang w:val="en-US"/>
              </w:rPr>
              <w:t>ngera</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10745DE0" w14:textId="77777777" w:rsidR="00AE76B8" w:rsidRPr="00892FAB" w:rsidRDefault="00AE76B8" w:rsidP="000E6A03">
            <w:pPr>
              <w:tabs>
                <w:tab w:val="left" w:pos="360"/>
              </w:tabs>
              <w:jc w:val="both"/>
              <w:rPr>
                <w:noProof w:val="0"/>
                <w:lang w:val="en-US" w:eastAsia="ru-RU"/>
              </w:rPr>
            </w:pPr>
          </w:p>
          <w:p w14:paraId="5B420575" w14:textId="77777777" w:rsidR="00AE76B8" w:rsidRPr="00892FAB" w:rsidRDefault="00AE76B8" w:rsidP="000E6A03">
            <w:pPr>
              <w:tabs>
                <w:tab w:val="left" w:pos="525"/>
                <w:tab w:val="left" w:pos="567"/>
              </w:tabs>
              <w:ind w:left="-15"/>
              <w:jc w:val="both"/>
              <w:rPr>
                <w:b/>
                <w:noProof w:val="0"/>
                <w:lang w:val="en-US" w:eastAsia="ru-RU"/>
              </w:rPr>
            </w:pPr>
            <w:r w:rsidRPr="00892FAB">
              <w:rPr>
                <w:b/>
                <w:noProof w:val="0"/>
                <w:lang w:val="en-US" w:eastAsia="ru-RU"/>
              </w:rPr>
              <w:t>2. DOCUMENTELE CONTRACTULUI</w:t>
            </w:r>
          </w:p>
          <w:p w14:paraId="0ED8445B" w14:textId="77777777" w:rsidR="00AE76B8" w:rsidRPr="00892FAB" w:rsidRDefault="00AE76B8" w:rsidP="000E6A03">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19C30B49" w14:textId="77777777" w:rsidR="00AE76B8" w:rsidRPr="00892FAB" w:rsidRDefault="00AE76B8" w:rsidP="00AE76B8">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6A94BA25" w14:textId="77777777" w:rsidR="00AE76B8" w:rsidRPr="00892FAB" w:rsidRDefault="00AE76B8" w:rsidP="00AE76B8">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6B61A58" w14:textId="77777777" w:rsidR="00AE76B8" w:rsidRPr="00892FAB" w:rsidRDefault="00AE76B8" w:rsidP="00AE76B8">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731D9A4D" w14:textId="77777777" w:rsidR="00AE76B8" w:rsidRPr="00892FAB" w:rsidRDefault="00AE76B8" w:rsidP="00AE76B8">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51B5713C" w14:textId="77777777" w:rsidR="00AE76B8" w:rsidRPr="00892FAB" w:rsidRDefault="00AE76B8" w:rsidP="00AE76B8">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38C5EEFA" w14:textId="77777777" w:rsidR="00AE76B8" w:rsidRPr="00892FAB" w:rsidRDefault="00AE76B8" w:rsidP="00AE76B8">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C6DC10B" w14:textId="77777777" w:rsidR="00AE76B8" w:rsidRPr="00892FAB" w:rsidRDefault="00AE76B8" w:rsidP="00AE76B8">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39937CC4" w14:textId="77777777" w:rsidR="00AE76B8" w:rsidRPr="00892FAB" w:rsidRDefault="00AE76B8" w:rsidP="000E6A03">
            <w:pPr>
              <w:tabs>
                <w:tab w:val="left" w:pos="360"/>
              </w:tabs>
              <w:ind w:left="1530"/>
              <w:contextualSpacing/>
              <w:jc w:val="both"/>
              <w:rPr>
                <w:noProof w:val="0"/>
                <w:lang w:val="en-US" w:eastAsia="ru-RU"/>
              </w:rPr>
            </w:pPr>
          </w:p>
          <w:p w14:paraId="6A2646C3" w14:textId="77777777" w:rsidR="00AE76B8" w:rsidRPr="00892FAB" w:rsidRDefault="00AE76B8" w:rsidP="000E6A03">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5975A5B1" w14:textId="77777777" w:rsidR="00AE76B8" w:rsidRPr="00892FAB" w:rsidRDefault="00AE76B8" w:rsidP="000E6A03">
            <w:pPr>
              <w:jc w:val="both"/>
              <w:rPr>
                <w:noProof w:val="0"/>
                <w:lang w:val="en-US" w:eastAsia="ru-RU"/>
              </w:rPr>
            </w:pPr>
            <w:r w:rsidRPr="00892FAB">
              <w:rPr>
                <w:noProof w:val="0"/>
                <w:lang w:val="en-US" w:eastAsia="ru-RU"/>
              </w:rPr>
              <w:t>3.1. Prețul lucrărilor, ce reprezintă obiectul prezentului contract, este stabilit în lei MDL.</w:t>
            </w:r>
          </w:p>
          <w:p w14:paraId="11626500" w14:textId="77777777" w:rsidR="00AE76B8" w:rsidRPr="00892FAB" w:rsidRDefault="00AE76B8" w:rsidP="000E6A03">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6C9617C" w14:textId="77777777" w:rsidR="00AE76B8" w:rsidRPr="00892FAB" w:rsidRDefault="00AE76B8" w:rsidP="000E6A03">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Pr>
                <w:noProof w:val="0"/>
                <w:lang w:val="en-US" w:eastAsia="ru-RU"/>
              </w:rPr>
              <w:t xml:space="preserve">10 </w:t>
            </w:r>
            <w:r w:rsidRPr="00892FAB">
              <w:rPr>
                <w:noProof w:val="0"/>
                <w:lang w:val="en-US" w:eastAsia="ru-RU"/>
              </w:rPr>
              <w:t>zile.</w:t>
            </w:r>
            <w:r w:rsidRPr="004B4E7F">
              <w:rPr>
                <w:b/>
                <w:color w:val="000000" w:themeColor="text1"/>
              </w:rPr>
              <w:t xml:space="preserve"> </w:t>
            </w:r>
            <w:r w:rsidRPr="004F3EEC">
              <w:rPr>
                <w:color w:val="000000" w:themeColor="text1"/>
              </w:rPr>
              <w:t>Prima plată se va efectua după executarea a cel puțin 30 % din lucrări</w:t>
            </w:r>
            <w:r>
              <w:rPr>
                <w:color w:val="000000" w:themeColor="text1"/>
              </w:rPr>
              <w:t>.</w:t>
            </w:r>
          </w:p>
          <w:p w14:paraId="76AD732A" w14:textId="77777777" w:rsidR="00AE76B8" w:rsidRPr="00892FAB" w:rsidRDefault="00AE76B8" w:rsidP="000E6A03">
            <w:pPr>
              <w:jc w:val="both"/>
              <w:rPr>
                <w:noProof w:val="0"/>
                <w:lang w:val="en-US" w:eastAsia="ru-RU"/>
              </w:rPr>
            </w:pPr>
            <w:r w:rsidRPr="00892FAB">
              <w:rPr>
                <w:noProof w:val="0"/>
                <w:lang w:val="en-US" w:eastAsia="ru-RU"/>
              </w:rPr>
              <w:t xml:space="preserve">3.4. Beneficiarul va verifica procesele-verbale de recepție a lucrărilor executate în termen de </w:t>
            </w:r>
            <w:r>
              <w:rPr>
                <w:noProof w:val="0"/>
                <w:lang w:val="en-US" w:eastAsia="ru-RU"/>
              </w:rPr>
              <w:t>5</w:t>
            </w:r>
            <w:r w:rsidRPr="00892FAB">
              <w:rPr>
                <w:noProof w:val="0"/>
                <w:lang w:val="en-US" w:eastAsia="ru-RU"/>
              </w:rPr>
              <w:t xml:space="preserve"> zile de la primirea acestora de la Antreprenor.</w:t>
            </w:r>
          </w:p>
          <w:p w14:paraId="7727F709" w14:textId="77777777" w:rsidR="00AE76B8" w:rsidRPr="00892FAB" w:rsidRDefault="00AE76B8" w:rsidP="000E6A03">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533CF9F2" w14:textId="77777777" w:rsidR="00AE76B8" w:rsidRPr="00892FAB" w:rsidRDefault="00AE76B8" w:rsidP="000E6A03">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654DA57C" w14:textId="77777777" w:rsidR="00AE76B8" w:rsidRPr="00892FAB" w:rsidRDefault="00AE76B8" w:rsidP="000E6A03">
            <w:pPr>
              <w:jc w:val="both"/>
              <w:rPr>
                <w:noProof w:val="0"/>
                <w:lang w:val="en-US" w:eastAsia="ru-RU"/>
              </w:rPr>
            </w:pPr>
          </w:p>
          <w:p w14:paraId="6ED26773" w14:textId="77777777" w:rsidR="00AE76B8" w:rsidRPr="00892FAB" w:rsidRDefault="00AE76B8" w:rsidP="000E6A03">
            <w:pPr>
              <w:tabs>
                <w:tab w:val="left" w:pos="567"/>
              </w:tabs>
              <w:jc w:val="both"/>
              <w:rPr>
                <w:b/>
                <w:noProof w:val="0"/>
                <w:lang w:val="en-US" w:eastAsia="ru-RU"/>
              </w:rPr>
            </w:pPr>
            <w:r w:rsidRPr="00892FAB">
              <w:rPr>
                <w:b/>
                <w:noProof w:val="0"/>
                <w:lang w:val="en-US" w:eastAsia="ru-RU"/>
              </w:rPr>
              <w:t>4. DURATA DE EXECUȚIE</w:t>
            </w:r>
          </w:p>
          <w:p w14:paraId="18D7AC14" w14:textId="3DEC6893" w:rsidR="00AE76B8" w:rsidRPr="00892FAB" w:rsidRDefault="00AE76B8" w:rsidP="000E6A03">
            <w:pPr>
              <w:tabs>
                <w:tab w:val="left" w:pos="567"/>
              </w:tabs>
              <w:jc w:val="both"/>
              <w:rPr>
                <w:noProof w:val="0"/>
                <w:lang w:val="en-US" w:eastAsia="ru-RU"/>
              </w:rPr>
            </w:pPr>
            <w:r w:rsidRPr="00892FAB">
              <w:rPr>
                <w:noProof w:val="0"/>
                <w:lang w:val="en-US" w:eastAsia="ru-RU"/>
              </w:rPr>
              <w:t xml:space="preserve">4.1. Durata de execuţie a prezentului contract este de </w:t>
            </w:r>
            <w:r>
              <w:rPr>
                <w:noProof w:val="0"/>
                <w:lang w:val="en-US" w:eastAsia="ru-RU"/>
              </w:rPr>
              <w:t>5</w:t>
            </w:r>
            <w:bookmarkStart w:id="63" w:name="_GoBack"/>
            <w:bookmarkEnd w:id="63"/>
            <w:r>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24F13423" w14:textId="77777777" w:rsidR="00AE76B8" w:rsidRPr="00892FAB" w:rsidRDefault="00AE76B8" w:rsidP="000E6A03">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5469F762" w14:textId="77777777" w:rsidR="00AE76B8" w:rsidRPr="00892FAB" w:rsidRDefault="00AE76B8" w:rsidP="000E6A03">
            <w:pPr>
              <w:jc w:val="both"/>
              <w:rPr>
                <w:noProof w:val="0"/>
                <w:lang w:eastAsia="ru-RU"/>
              </w:rPr>
            </w:pPr>
            <w:r w:rsidRPr="00892FAB">
              <w:rPr>
                <w:noProof w:val="0"/>
                <w:lang w:eastAsia="ru-RU"/>
              </w:rPr>
              <w:t>- obținerea autorizației de construire de către Beneficiar;</w:t>
            </w:r>
          </w:p>
          <w:p w14:paraId="00444E2F" w14:textId="77777777" w:rsidR="00AE76B8" w:rsidRPr="00892FAB" w:rsidRDefault="00AE76B8" w:rsidP="000E6A03">
            <w:pPr>
              <w:jc w:val="both"/>
              <w:rPr>
                <w:noProof w:val="0"/>
                <w:lang w:eastAsia="ru-RU"/>
              </w:rPr>
            </w:pPr>
            <w:r w:rsidRPr="00892FAB">
              <w:rPr>
                <w:noProof w:val="0"/>
                <w:lang w:eastAsia="ru-RU"/>
              </w:rPr>
              <w:t>- constituirea garanției de bună execuție a contractului;</w:t>
            </w:r>
          </w:p>
          <w:p w14:paraId="577823E9" w14:textId="77777777" w:rsidR="00AE76B8" w:rsidRPr="00892FAB" w:rsidRDefault="00AE76B8" w:rsidP="000E6A03">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37067C63" w14:textId="77777777" w:rsidR="00AE76B8" w:rsidRPr="00892FAB" w:rsidRDefault="00AE76B8" w:rsidP="000E6A03">
            <w:pPr>
              <w:tabs>
                <w:tab w:val="left" w:pos="567"/>
              </w:tabs>
              <w:ind w:firstLine="29"/>
              <w:jc w:val="both"/>
              <w:rPr>
                <w:noProof w:val="0"/>
                <w:lang w:val="en-US" w:eastAsia="ru-RU"/>
              </w:rPr>
            </w:pPr>
            <w:r w:rsidRPr="00892FAB">
              <w:rPr>
                <w:noProof w:val="0"/>
                <w:lang w:val="en-US" w:eastAsia="ru-RU"/>
              </w:rPr>
              <w:lastRenderedPageBreak/>
              <w:t>4.3. Executarea lucrărilor se va face în succesiunea și termenele stabilite prin graficul de execuție, alcătuit în ordinea tehnologică de execuţie, anexă la contract și parte integrantă a acestuia.</w:t>
            </w:r>
          </w:p>
          <w:p w14:paraId="0EDEA28E" w14:textId="77777777" w:rsidR="00AE76B8" w:rsidRPr="00892FAB" w:rsidRDefault="00AE76B8" w:rsidP="000E6A03">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0E0EEB18" w14:textId="77777777" w:rsidR="00AE76B8" w:rsidRPr="00892FAB" w:rsidRDefault="00AE76B8" w:rsidP="000E6A03">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6D5DB276" w14:textId="77777777" w:rsidR="00AE76B8" w:rsidRPr="00892FAB" w:rsidRDefault="00AE76B8" w:rsidP="000E6A03">
            <w:pPr>
              <w:tabs>
                <w:tab w:val="left" w:pos="1276"/>
              </w:tabs>
              <w:jc w:val="both"/>
              <w:rPr>
                <w:noProof w:val="0"/>
                <w:lang w:val="en-US" w:eastAsia="ru-RU"/>
              </w:rPr>
            </w:pPr>
            <w:r w:rsidRPr="00892FAB">
              <w:rPr>
                <w:noProof w:val="0"/>
                <w:lang w:val="en-US" w:eastAsia="ru-RU"/>
              </w:rPr>
              <w:t>a) generate de Beneficiar;</w:t>
            </w:r>
          </w:p>
          <w:p w14:paraId="3E94424B" w14:textId="77777777" w:rsidR="00AE76B8" w:rsidRPr="00892FAB" w:rsidRDefault="00AE76B8" w:rsidP="000E6A03">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58C0009A" w14:textId="77777777" w:rsidR="00AE76B8" w:rsidRPr="00892FAB" w:rsidRDefault="00AE76B8" w:rsidP="000E6A03">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58E3E71D" w14:textId="77777777" w:rsidR="00AE76B8" w:rsidRPr="00892FAB" w:rsidRDefault="00AE76B8" w:rsidP="000E6A03">
            <w:pPr>
              <w:tabs>
                <w:tab w:val="left" w:pos="1276"/>
              </w:tabs>
              <w:jc w:val="both"/>
              <w:rPr>
                <w:noProof w:val="0"/>
                <w:lang w:val="en-US" w:eastAsia="ru-RU"/>
              </w:rPr>
            </w:pPr>
            <w:r w:rsidRPr="00892FAB">
              <w:rPr>
                <w:noProof w:val="0"/>
                <w:lang w:val="en-US" w:eastAsia="ru-RU"/>
              </w:rPr>
              <w:t>d) calamităţilor naturale recunoscute de autoritatea legală.</w:t>
            </w:r>
          </w:p>
          <w:p w14:paraId="3A263534" w14:textId="77777777" w:rsidR="00AE76B8" w:rsidRPr="00892FAB" w:rsidRDefault="00AE76B8" w:rsidP="000E6A03">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6D3D46B" w14:textId="77777777" w:rsidR="00AE76B8" w:rsidRPr="00892FAB" w:rsidRDefault="00AE76B8" w:rsidP="000E6A03">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789067A" w14:textId="77777777" w:rsidR="00AE76B8" w:rsidRPr="00892FAB" w:rsidRDefault="00AE76B8" w:rsidP="000E6A03">
            <w:pPr>
              <w:tabs>
                <w:tab w:val="left" w:pos="360"/>
              </w:tabs>
              <w:jc w:val="both"/>
              <w:rPr>
                <w:noProof w:val="0"/>
                <w:lang w:val="en-US" w:eastAsia="ru-RU"/>
              </w:rPr>
            </w:pPr>
          </w:p>
          <w:p w14:paraId="0ECA6EF5" w14:textId="77777777" w:rsidR="00AE76B8" w:rsidRPr="00892FAB" w:rsidRDefault="00AE76B8" w:rsidP="000E6A03">
            <w:pPr>
              <w:tabs>
                <w:tab w:val="left" w:pos="525"/>
              </w:tabs>
              <w:jc w:val="both"/>
              <w:rPr>
                <w:b/>
                <w:noProof w:val="0"/>
                <w:lang w:val="en-US" w:eastAsia="ru-RU"/>
              </w:rPr>
            </w:pPr>
            <w:r w:rsidRPr="00892FAB">
              <w:rPr>
                <w:b/>
                <w:noProof w:val="0"/>
                <w:lang w:val="en-US" w:eastAsia="ru-RU"/>
              </w:rPr>
              <w:t>5. RECEPŢIA LUCRĂRILOR DE EXECUŢIE</w:t>
            </w:r>
          </w:p>
          <w:p w14:paraId="070F716B" w14:textId="77777777" w:rsidR="00AE76B8" w:rsidRPr="00892FAB" w:rsidRDefault="00AE76B8" w:rsidP="000E6A03">
            <w:pPr>
              <w:tabs>
                <w:tab w:val="left" w:pos="567"/>
              </w:tabs>
              <w:jc w:val="both"/>
              <w:rPr>
                <w:noProof w:val="0"/>
                <w:lang w:val="en-US" w:eastAsia="ru-RU"/>
              </w:rPr>
            </w:pPr>
            <w:r w:rsidRPr="00892FAB">
              <w:rPr>
                <w:noProof w:val="0"/>
                <w:lang w:val="en-US" w:eastAsia="ru-RU"/>
              </w:rPr>
              <w:t>5.1. Terminarea lucrărilor</w:t>
            </w:r>
          </w:p>
          <w:p w14:paraId="767EC320" w14:textId="77777777" w:rsidR="00AE76B8" w:rsidRPr="00892FAB" w:rsidRDefault="00AE76B8" w:rsidP="000E6A03">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81097BC" w14:textId="77777777" w:rsidR="00AE76B8" w:rsidRPr="00892FAB" w:rsidRDefault="00AE76B8" w:rsidP="000E6A03">
            <w:pPr>
              <w:tabs>
                <w:tab w:val="left" w:pos="567"/>
              </w:tabs>
              <w:jc w:val="both"/>
              <w:rPr>
                <w:noProof w:val="0"/>
                <w:lang w:val="en-US" w:eastAsia="ru-RU"/>
              </w:rPr>
            </w:pPr>
            <w:r w:rsidRPr="00892FAB">
              <w:rPr>
                <w:noProof w:val="0"/>
                <w:lang w:val="en-US" w:eastAsia="ru-RU"/>
              </w:rPr>
              <w:t>5.2. Înştiinţarea de Recepţie</w:t>
            </w:r>
          </w:p>
          <w:p w14:paraId="2F9A03E7" w14:textId="77777777" w:rsidR="00AE76B8" w:rsidRPr="00892FAB" w:rsidRDefault="00AE76B8" w:rsidP="000E6A03">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42949174" w14:textId="77777777" w:rsidR="00AE76B8" w:rsidRPr="00892FAB" w:rsidRDefault="00AE76B8" w:rsidP="000E6A03">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589CF57E" w14:textId="77777777" w:rsidR="00AE76B8" w:rsidRPr="00892FAB" w:rsidRDefault="00AE76B8" w:rsidP="000E6A03">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1882C143" w14:textId="77777777" w:rsidR="00AE76B8" w:rsidRPr="00892FAB" w:rsidRDefault="00AE76B8" w:rsidP="000E6A03">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B3CDCB0" w14:textId="77777777" w:rsidR="00AE76B8" w:rsidRPr="00892FAB" w:rsidRDefault="00AE76B8" w:rsidP="000E6A03">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8EB325E" w14:textId="77777777" w:rsidR="00AE76B8" w:rsidRPr="00892FAB" w:rsidRDefault="00AE76B8" w:rsidP="000E6A03">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11F7FF51" w14:textId="77777777" w:rsidR="00AE76B8" w:rsidRPr="00892FAB" w:rsidRDefault="00AE76B8" w:rsidP="000E6A03">
            <w:pPr>
              <w:tabs>
                <w:tab w:val="left" w:pos="567"/>
              </w:tabs>
              <w:jc w:val="both"/>
              <w:rPr>
                <w:noProof w:val="0"/>
                <w:lang w:val="en-US" w:eastAsia="ru-RU"/>
              </w:rPr>
            </w:pPr>
          </w:p>
          <w:p w14:paraId="720A7E9F" w14:textId="77777777" w:rsidR="00AE76B8" w:rsidRPr="00892FAB" w:rsidRDefault="00AE76B8" w:rsidP="000E6A03">
            <w:pPr>
              <w:tabs>
                <w:tab w:val="left" w:pos="525"/>
              </w:tabs>
              <w:jc w:val="both"/>
              <w:rPr>
                <w:b/>
                <w:noProof w:val="0"/>
                <w:lang w:val="en-US" w:eastAsia="ru-RU"/>
              </w:rPr>
            </w:pPr>
            <w:r w:rsidRPr="00892FAB">
              <w:rPr>
                <w:b/>
                <w:noProof w:val="0"/>
                <w:lang w:val="en-US" w:eastAsia="ru-RU"/>
              </w:rPr>
              <w:t>6. REMEDIEREA DEFECTELOR</w:t>
            </w:r>
          </w:p>
          <w:p w14:paraId="17A87C72" w14:textId="77777777" w:rsidR="00AE76B8" w:rsidRPr="00892FAB" w:rsidRDefault="00AE76B8" w:rsidP="000E6A03">
            <w:pPr>
              <w:jc w:val="both"/>
              <w:rPr>
                <w:noProof w:val="0"/>
                <w:lang w:val="en-US" w:eastAsia="ru-RU"/>
              </w:rPr>
            </w:pPr>
            <w:r w:rsidRPr="00892FAB">
              <w:rPr>
                <w:noProof w:val="0"/>
                <w:lang w:val="en-US" w:eastAsia="ru-RU"/>
              </w:rPr>
              <w:lastRenderedPageBreak/>
              <w:t>6.1. În orice moment înainte de expirarea perioadei stabilite la punctul 13 din prezentele condiții contractuale, Beneficiarul poate să înştiinţeze Antreprenorul cu privire la orice defecte, fie ele aparente sau ascunse, sau lucrări nefinalizate.</w:t>
            </w:r>
          </w:p>
          <w:p w14:paraId="35BADD6F" w14:textId="77777777" w:rsidR="00AE76B8" w:rsidRPr="00892FAB" w:rsidRDefault="00AE76B8" w:rsidP="000E6A03">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5CCDB1C1" w14:textId="77777777" w:rsidR="00AE76B8" w:rsidRPr="00892FAB" w:rsidRDefault="00AE76B8" w:rsidP="000E6A03">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5A292F6C" w14:textId="77777777" w:rsidR="00AE76B8" w:rsidRPr="00892FAB" w:rsidRDefault="00AE76B8" w:rsidP="000E6A03">
            <w:pPr>
              <w:tabs>
                <w:tab w:val="left" w:pos="567"/>
              </w:tabs>
              <w:jc w:val="both"/>
              <w:rPr>
                <w:noProof w:val="0"/>
                <w:lang w:val="en-US" w:eastAsia="ru-RU"/>
              </w:rPr>
            </w:pPr>
          </w:p>
          <w:p w14:paraId="790D3B2A" w14:textId="77777777" w:rsidR="00AE76B8" w:rsidRPr="00892FAB" w:rsidRDefault="00AE76B8" w:rsidP="000E6A03">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BA3C0E8" w14:textId="77777777" w:rsidR="00AE76B8" w:rsidRPr="00892FAB" w:rsidRDefault="00AE76B8" w:rsidP="000E6A03">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242C477E" w14:textId="77777777" w:rsidR="00AE76B8" w:rsidRPr="00892FAB" w:rsidRDefault="00AE76B8" w:rsidP="000E6A03">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51BF83FD" w14:textId="77777777" w:rsidR="00AE76B8" w:rsidRPr="00892FAB" w:rsidRDefault="00AE76B8" w:rsidP="000E6A03">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B376B3C" w14:textId="77777777" w:rsidR="00AE76B8" w:rsidRPr="00892FAB" w:rsidRDefault="00AE76B8" w:rsidP="000E6A03">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5819ACF8" w14:textId="77777777" w:rsidR="00AE76B8" w:rsidRPr="00892FAB" w:rsidRDefault="00AE76B8" w:rsidP="000E6A03">
            <w:pPr>
              <w:tabs>
                <w:tab w:val="left" w:pos="1276"/>
              </w:tabs>
              <w:jc w:val="both"/>
              <w:rPr>
                <w:noProof w:val="0"/>
                <w:lang w:val="en-US" w:eastAsia="ru-RU"/>
              </w:rPr>
            </w:pPr>
            <w:r w:rsidRPr="00892FAB">
              <w:rPr>
                <w:noProof w:val="0"/>
                <w:lang w:val="en-US" w:eastAsia="ru-RU"/>
              </w:rPr>
              <w:t>a) un exemplar rămâne la dispoziţia Antreprenorului,</w:t>
            </w:r>
          </w:p>
          <w:p w14:paraId="6C0D8D91" w14:textId="77777777" w:rsidR="00AE76B8" w:rsidRPr="00892FAB" w:rsidRDefault="00AE76B8" w:rsidP="000E6A03">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5EFCEDF5" w14:textId="77777777" w:rsidR="00AE76B8" w:rsidRPr="00892FAB" w:rsidRDefault="00AE76B8" w:rsidP="000E6A03">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841BAA1" w14:textId="77777777" w:rsidR="00AE76B8" w:rsidRPr="00892FAB" w:rsidRDefault="00AE76B8" w:rsidP="000E6A03">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CA1782B" w14:textId="77777777" w:rsidR="00AE76B8" w:rsidRPr="00892FAB" w:rsidRDefault="00AE76B8" w:rsidP="000E6A03">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98C06FA" w14:textId="77777777" w:rsidR="00AE76B8" w:rsidRPr="00892FAB" w:rsidRDefault="00AE76B8" w:rsidP="000E6A03">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6BF47A50" w14:textId="77777777" w:rsidR="00AE76B8" w:rsidRPr="00892FAB" w:rsidRDefault="00AE76B8" w:rsidP="000E6A03">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D053292" w14:textId="77777777" w:rsidR="00AE76B8" w:rsidRPr="00892FAB" w:rsidRDefault="00AE76B8" w:rsidP="000E6A03">
            <w:pPr>
              <w:tabs>
                <w:tab w:val="left" w:pos="1276"/>
              </w:tabs>
              <w:jc w:val="both"/>
              <w:rPr>
                <w:noProof w:val="0"/>
                <w:lang w:val="en-US" w:eastAsia="ru-RU"/>
              </w:rPr>
            </w:pPr>
            <w:r w:rsidRPr="00892FAB">
              <w:rPr>
                <w:noProof w:val="0"/>
                <w:lang w:val="en-US" w:eastAsia="ru-RU"/>
              </w:rPr>
              <w:t xml:space="preserve">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w:t>
            </w:r>
            <w:r w:rsidRPr="00892FAB">
              <w:rPr>
                <w:noProof w:val="0"/>
                <w:lang w:val="en-US" w:eastAsia="ru-RU"/>
              </w:rPr>
              <w:lastRenderedPageBreak/>
              <w:t>Responsabilului tehnic atestat tehnico-profesional, care va dirija execuţia lucrărilor şi va verifica calitatea lor din partea Antreprenorului.</w:t>
            </w:r>
          </w:p>
          <w:p w14:paraId="6B71C6E8" w14:textId="77777777" w:rsidR="00AE76B8" w:rsidRPr="00892FAB" w:rsidRDefault="00AE76B8" w:rsidP="000E6A03">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6E89125" w14:textId="77777777" w:rsidR="00AE76B8" w:rsidRPr="00892FAB" w:rsidRDefault="00AE76B8" w:rsidP="000E6A03">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314EA6C" w14:textId="77777777" w:rsidR="00AE76B8" w:rsidRPr="00892FAB" w:rsidRDefault="00AE76B8" w:rsidP="000E6A03">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471EAA0" w14:textId="77777777" w:rsidR="00AE76B8" w:rsidRPr="00892FAB" w:rsidRDefault="00AE76B8" w:rsidP="000E6A03">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1430192" w14:textId="77777777" w:rsidR="00AE76B8" w:rsidRPr="00892FAB" w:rsidRDefault="00AE76B8" w:rsidP="000E6A03">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2A02B36" w14:textId="77777777" w:rsidR="00AE76B8" w:rsidRPr="00892FAB" w:rsidRDefault="00AE76B8" w:rsidP="000E6A03">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25A6830C" w14:textId="77777777" w:rsidR="00AE76B8" w:rsidRPr="00892FAB" w:rsidRDefault="00AE76B8" w:rsidP="00AE76B8">
            <w:pPr>
              <w:numPr>
                <w:ilvl w:val="0"/>
                <w:numId w:val="4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7FFE2152" w14:textId="77777777" w:rsidR="00AE76B8" w:rsidRPr="00892FAB" w:rsidRDefault="00AE76B8" w:rsidP="00AE76B8">
            <w:pPr>
              <w:numPr>
                <w:ilvl w:val="0"/>
                <w:numId w:val="4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53514F4F" w14:textId="77777777" w:rsidR="00AE76B8" w:rsidRPr="00892FAB" w:rsidRDefault="00AE76B8" w:rsidP="00AE76B8">
            <w:pPr>
              <w:numPr>
                <w:ilvl w:val="0"/>
                <w:numId w:val="4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715C61BD" w14:textId="77777777" w:rsidR="00AE76B8" w:rsidRPr="00892FAB" w:rsidRDefault="00AE76B8" w:rsidP="000E6A03">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001E79EA" w14:textId="77777777" w:rsidR="00AE76B8" w:rsidRPr="00892FAB" w:rsidRDefault="00AE76B8" w:rsidP="000E6A03">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37A900" w14:textId="77777777" w:rsidR="00AE76B8" w:rsidRPr="00892FAB" w:rsidRDefault="00AE76B8" w:rsidP="000E6A03">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E5B382B" w14:textId="77777777" w:rsidR="00AE76B8" w:rsidRPr="00892FAB" w:rsidRDefault="00AE76B8" w:rsidP="000E6A03">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3C86C9AD" w14:textId="77777777" w:rsidR="00AE76B8" w:rsidRPr="00892FAB" w:rsidRDefault="00AE76B8" w:rsidP="000E6A03">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19F3B5A9" w14:textId="77777777" w:rsidR="00AE76B8" w:rsidRPr="00892FAB" w:rsidRDefault="00AE76B8" w:rsidP="000E6A03">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58CD6A2" w14:textId="77777777" w:rsidR="00AE76B8" w:rsidRPr="00892FAB" w:rsidRDefault="00AE76B8" w:rsidP="000E6A03">
            <w:pPr>
              <w:tabs>
                <w:tab w:val="left" w:pos="525"/>
              </w:tabs>
              <w:jc w:val="both"/>
              <w:rPr>
                <w:noProof w:val="0"/>
                <w:lang w:val="en-US" w:eastAsia="ru-RU"/>
              </w:rPr>
            </w:pPr>
          </w:p>
          <w:p w14:paraId="7712CE34" w14:textId="77777777" w:rsidR="00AE76B8" w:rsidRPr="00892FAB" w:rsidRDefault="00AE76B8" w:rsidP="000E6A03">
            <w:pPr>
              <w:tabs>
                <w:tab w:val="left" w:pos="525"/>
              </w:tabs>
              <w:jc w:val="both"/>
              <w:rPr>
                <w:b/>
                <w:noProof w:val="0"/>
                <w:lang w:val="en-US" w:eastAsia="ru-RU"/>
              </w:rPr>
            </w:pPr>
            <w:r w:rsidRPr="00892FAB">
              <w:rPr>
                <w:b/>
                <w:noProof w:val="0"/>
                <w:lang w:val="en-US" w:eastAsia="ru-RU"/>
              </w:rPr>
              <w:t>8. MODIFICĂRI</w:t>
            </w:r>
          </w:p>
          <w:p w14:paraId="277D9A6D" w14:textId="77777777" w:rsidR="00AE76B8" w:rsidRPr="00892FAB" w:rsidRDefault="00AE76B8" w:rsidP="000E6A03">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189A130E" w14:textId="77777777" w:rsidR="00AE76B8" w:rsidRPr="00892FAB" w:rsidRDefault="00AE76B8" w:rsidP="000E6A03">
            <w:pPr>
              <w:tabs>
                <w:tab w:val="left" w:pos="360"/>
              </w:tabs>
              <w:jc w:val="both"/>
              <w:rPr>
                <w:noProof w:val="0"/>
                <w:lang w:val="en-US" w:eastAsia="ru-RU"/>
              </w:rPr>
            </w:pPr>
          </w:p>
          <w:p w14:paraId="69D9B030" w14:textId="77777777" w:rsidR="00AE76B8" w:rsidRPr="00892FAB" w:rsidRDefault="00AE76B8" w:rsidP="000E6A03">
            <w:pPr>
              <w:tabs>
                <w:tab w:val="left" w:pos="360"/>
              </w:tabs>
              <w:jc w:val="both"/>
              <w:rPr>
                <w:noProof w:val="0"/>
                <w:lang w:val="en-US" w:eastAsia="ru-RU"/>
              </w:rPr>
            </w:pPr>
            <w:r w:rsidRPr="00892FAB">
              <w:rPr>
                <w:b/>
                <w:noProof w:val="0"/>
                <w:lang w:val="en-US" w:eastAsia="ru-RU"/>
              </w:rPr>
              <w:t>9. AJUSTAREA PREŢULUI CONTRACTULUI</w:t>
            </w:r>
          </w:p>
          <w:p w14:paraId="5F4912CD" w14:textId="77777777" w:rsidR="00AE76B8" w:rsidRPr="00892FAB" w:rsidRDefault="00AE76B8" w:rsidP="000E6A03">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11633BDC" w14:textId="77777777" w:rsidR="00AE76B8" w:rsidRPr="00892FAB" w:rsidRDefault="00AE76B8" w:rsidP="000E6A03">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xml:space="preserve">, potrivit Regulamentului privind </w:t>
            </w:r>
            <w:r w:rsidRPr="00892FAB">
              <w:rPr>
                <w:noProof w:val="0"/>
                <w:lang w:eastAsia="ru-RU"/>
              </w:rPr>
              <w:lastRenderedPageBreak/>
              <w:t>ajustarea periodică a valorii contractelor de achiziții publice cu executare continuă, încheiate pe un termen mai mare de un an, aprobat prin Hotărârea Guvernului nr. 1129/2018).</w:t>
            </w:r>
          </w:p>
          <w:p w14:paraId="26FC244A" w14:textId="77777777" w:rsidR="00AE76B8" w:rsidRPr="00892FAB" w:rsidRDefault="00AE76B8" w:rsidP="000E6A03">
            <w:pPr>
              <w:tabs>
                <w:tab w:val="left" w:pos="360"/>
              </w:tabs>
              <w:jc w:val="both"/>
              <w:rPr>
                <w:noProof w:val="0"/>
                <w:lang w:val="en-US" w:eastAsia="ru-RU"/>
              </w:rPr>
            </w:pPr>
          </w:p>
          <w:p w14:paraId="3208FBA8" w14:textId="77777777" w:rsidR="00AE76B8" w:rsidRPr="00892FAB" w:rsidRDefault="00AE76B8" w:rsidP="000E6A03">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DAB2E88" w14:textId="77777777" w:rsidR="00AE76B8" w:rsidRPr="00892FAB" w:rsidRDefault="00AE76B8" w:rsidP="000E6A03">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B24CA5B" w14:textId="77777777" w:rsidR="00AE76B8" w:rsidRPr="00892FAB" w:rsidRDefault="00AE76B8" w:rsidP="000E6A03">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D73F2AD" w14:textId="77777777" w:rsidR="00AE76B8" w:rsidRPr="00892FAB" w:rsidRDefault="00AE76B8" w:rsidP="000E6A03">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4431CD16" w14:textId="77777777" w:rsidR="00AE76B8" w:rsidRPr="00892FAB" w:rsidRDefault="00AE76B8" w:rsidP="000E6A03">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45959098" w14:textId="77777777" w:rsidR="00AE76B8" w:rsidRPr="00892FAB" w:rsidRDefault="00AE76B8" w:rsidP="000E6A03">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15D8FBA0" w14:textId="77777777" w:rsidR="00AE76B8" w:rsidRPr="00892FAB" w:rsidRDefault="00AE76B8" w:rsidP="000E6A03">
            <w:pPr>
              <w:tabs>
                <w:tab w:val="left" w:pos="4365"/>
              </w:tabs>
              <w:jc w:val="both"/>
              <w:rPr>
                <w:b/>
                <w:noProof w:val="0"/>
                <w:lang w:val="en-US" w:eastAsia="ru-RU"/>
              </w:rPr>
            </w:pPr>
          </w:p>
          <w:p w14:paraId="4039EBE3" w14:textId="77777777" w:rsidR="00AE76B8" w:rsidRPr="00892FAB" w:rsidRDefault="00AE76B8" w:rsidP="000E6A03">
            <w:pPr>
              <w:tabs>
                <w:tab w:val="left" w:pos="4365"/>
              </w:tabs>
              <w:jc w:val="both"/>
              <w:rPr>
                <w:noProof w:val="0"/>
                <w:lang w:val="en-US" w:eastAsia="ru-RU"/>
              </w:rPr>
            </w:pPr>
            <w:r w:rsidRPr="00892FAB">
              <w:rPr>
                <w:b/>
                <w:noProof w:val="0"/>
                <w:lang w:val="en-US" w:eastAsia="ru-RU"/>
              </w:rPr>
              <w:t>11. FORȚA DE MUNCĂ</w:t>
            </w:r>
          </w:p>
          <w:p w14:paraId="091B373D" w14:textId="77777777" w:rsidR="00AE76B8" w:rsidRPr="00892FAB" w:rsidRDefault="00AE76B8" w:rsidP="000E6A03">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7422D57B" w14:textId="77777777" w:rsidR="00AE76B8" w:rsidRPr="00892FAB" w:rsidRDefault="00AE76B8" w:rsidP="000E6A03">
            <w:pPr>
              <w:tabs>
                <w:tab w:val="left" w:pos="795"/>
              </w:tabs>
              <w:ind w:left="-15"/>
              <w:contextualSpacing/>
              <w:jc w:val="both"/>
              <w:rPr>
                <w:noProof w:val="0"/>
                <w:lang w:val="en-US" w:eastAsia="ru-RU"/>
              </w:rPr>
            </w:pPr>
          </w:p>
          <w:p w14:paraId="7764C3F8" w14:textId="77777777" w:rsidR="00AE76B8" w:rsidRPr="00892FAB" w:rsidRDefault="00AE76B8" w:rsidP="000E6A03">
            <w:pPr>
              <w:tabs>
                <w:tab w:val="left" w:pos="795"/>
              </w:tabs>
              <w:jc w:val="both"/>
              <w:rPr>
                <w:noProof w:val="0"/>
                <w:lang w:val="en-US" w:eastAsia="ru-RU"/>
              </w:rPr>
            </w:pPr>
            <w:r w:rsidRPr="00892FAB">
              <w:rPr>
                <w:b/>
                <w:noProof w:val="0"/>
                <w:lang w:val="en-US" w:eastAsia="ru-RU"/>
              </w:rPr>
              <w:t>12. MATERIALELE ŞI EXECUŢIA LUCRĂRILOR</w:t>
            </w:r>
          </w:p>
          <w:p w14:paraId="6FBEFDB2" w14:textId="77777777" w:rsidR="00AE76B8" w:rsidRPr="00892FAB" w:rsidRDefault="00AE76B8" w:rsidP="000E6A03">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D179891" w14:textId="77777777" w:rsidR="00AE76B8" w:rsidRPr="00892FAB" w:rsidRDefault="00AE76B8" w:rsidP="000E6A03">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5D44B2BD" w14:textId="77777777" w:rsidR="00AE76B8" w:rsidRPr="00892FAB" w:rsidRDefault="00AE76B8" w:rsidP="000E6A03">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F89E21D" w14:textId="77777777" w:rsidR="00AE76B8" w:rsidRPr="00892FAB" w:rsidRDefault="00AE76B8" w:rsidP="000E6A03">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57B44A20" w14:textId="77777777" w:rsidR="00AE76B8" w:rsidRPr="00892FAB" w:rsidRDefault="00AE76B8" w:rsidP="000E6A03">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3A8C946D" w14:textId="77777777" w:rsidR="00AE76B8" w:rsidRPr="00892FAB" w:rsidRDefault="00AE76B8" w:rsidP="000E6A03">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E26FB88" w14:textId="77777777" w:rsidR="00AE76B8" w:rsidRPr="00892FAB" w:rsidRDefault="00AE76B8" w:rsidP="000E6A03">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788C5364" w14:textId="77777777" w:rsidR="00AE76B8" w:rsidRPr="00892FAB" w:rsidRDefault="00AE76B8" w:rsidP="000E6A03">
            <w:pPr>
              <w:tabs>
                <w:tab w:val="left" w:pos="360"/>
              </w:tabs>
              <w:jc w:val="both"/>
              <w:rPr>
                <w:noProof w:val="0"/>
                <w:lang w:val="en-US" w:eastAsia="ru-RU"/>
              </w:rPr>
            </w:pPr>
            <w:r w:rsidRPr="00892FAB">
              <w:rPr>
                <w:noProof w:val="0"/>
                <w:lang w:val="en-US" w:eastAsia="ru-RU"/>
              </w:rPr>
              <w:t xml:space="preserve">12.8. Lucrările executate de Antreprenor în afara celor prevăzute în contract sau fără dispoziţia Beneficiarului, precum și cele care nu respectă prevederile contractului, fără a exista în acest sens </w:t>
            </w:r>
            <w:r w:rsidRPr="00892FAB">
              <w:rPr>
                <w:noProof w:val="0"/>
                <w:lang w:val="en-US" w:eastAsia="ru-RU"/>
              </w:rPr>
              <w:lastRenderedPageBreak/>
              <w:t>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A680C01" w14:textId="77777777" w:rsidR="00AE76B8" w:rsidRPr="00892FAB" w:rsidRDefault="00AE76B8" w:rsidP="000E6A03">
            <w:pPr>
              <w:tabs>
                <w:tab w:val="left" w:pos="360"/>
              </w:tabs>
              <w:jc w:val="both"/>
              <w:rPr>
                <w:noProof w:val="0"/>
                <w:lang w:val="en-US" w:eastAsia="ru-RU"/>
              </w:rPr>
            </w:pPr>
          </w:p>
          <w:p w14:paraId="44A152C3" w14:textId="77777777" w:rsidR="00AE76B8" w:rsidRPr="00892FAB" w:rsidRDefault="00AE76B8" w:rsidP="000E6A03">
            <w:pPr>
              <w:tabs>
                <w:tab w:val="left" w:pos="525"/>
              </w:tabs>
              <w:jc w:val="both"/>
              <w:rPr>
                <w:noProof w:val="0"/>
                <w:lang w:val="en-US" w:eastAsia="ru-RU"/>
              </w:rPr>
            </w:pPr>
            <w:r w:rsidRPr="00892FAB">
              <w:rPr>
                <w:b/>
                <w:noProof w:val="0"/>
                <w:lang w:val="en-US" w:eastAsia="ru-RU"/>
              </w:rPr>
              <w:t>13. PERIOADA DE GARANŢIE ŞI REMEDIERI ÎN PERIOADA DE GARANŢIE</w:t>
            </w:r>
          </w:p>
          <w:p w14:paraId="7BF0D8DB" w14:textId="77777777" w:rsidR="00AE76B8" w:rsidRPr="00892FAB" w:rsidRDefault="00AE76B8" w:rsidP="000E6A03">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Pr>
                <w:noProof w:val="0"/>
                <w:lang w:val="en-US" w:eastAsia="ru-RU"/>
              </w:rPr>
              <w:t>5 ani</w:t>
            </w:r>
            <w:r w:rsidRPr="00892FAB">
              <w:rPr>
                <w:noProof w:val="0"/>
                <w:lang w:val="en-US" w:eastAsia="ru-RU"/>
              </w:rPr>
              <w:t xml:space="preserve">. </w:t>
            </w:r>
          </w:p>
          <w:p w14:paraId="61BC377A" w14:textId="77777777" w:rsidR="00AE76B8" w:rsidRPr="00892FAB" w:rsidRDefault="00AE76B8" w:rsidP="000E6A03">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0CA92F25" w14:textId="77777777" w:rsidR="00AE76B8" w:rsidRPr="00892FAB" w:rsidRDefault="00AE76B8" w:rsidP="000E6A03">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51826087" w14:textId="77777777" w:rsidR="00AE76B8" w:rsidRPr="00892FAB" w:rsidRDefault="00AE76B8" w:rsidP="000E6A03">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11BDFCD4" w14:textId="77777777" w:rsidR="00AE76B8" w:rsidRPr="00892FAB" w:rsidRDefault="00AE76B8" w:rsidP="000E6A03">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40990611" w14:textId="77777777" w:rsidR="00AE76B8" w:rsidRPr="00892FAB" w:rsidRDefault="00AE76B8" w:rsidP="000E6A03">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98A84BB" w14:textId="77777777" w:rsidR="00AE76B8" w:rsidRPr="00892FAB" w:rsidRDefault="00AE76B8" w:rsidP="000E6A03">
            <w:pPr>
              <w:tabs>
                <w:tab w:val="left" w:pos="360"/>
              </w:tabs>
              <w:jc w:val="both"/>
              <w:rPr>
                <w:noProof w:val="0"/>
                <w:lang w:eastAsia="ru-RU"/>
              </w:rPr>
            </w:pPr>
          </w:p>
          <w:p w14:paraId="6212C981" w14:textId="77777777" w:rsidR="00AE76B8" w:rsidRPr="00892FAB" w:rsidRDefault="00AE76B8" w:rsidP="000E6A03">
            <w:pPr>
              <w:tabs>
                <w:tab w:val="left" w:pos="525"/>
              </w:tabs>
              <w:jc w:val="both"/>
              <w:rPr>
                <w:noProof w:val="0"/>
                <w:lang w:val="en-US" w:eastAsia="ru-RU"/>
              </w:rPr>
            </w:pPr>
            <w:r w:rsidRPr="00892FAB">
              <w:rPr>
                <w:b/>
                <w:noProof w:val="0"/>
                <w:lang w:val="en-US" w:eastAsia="ru-RU"/>
              </w:rPr>
              <w:t>14. RĂSPUNDEREA PĂRŢILOR</w:t>
            </w:r>
          </w:p>
          <w:p w14:paraId="05C95653" w14:textId="77777777" w:rsidR="00AE76B8" w:rsidRPr="00892FAB" w:rsidRDefault="00AE76B8" w:rsidP="000E6A03">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18015651" w14:textId="77777777" w:rsidR="00AE76B8" w:rsidRPr="00892FAB" w:rsidRDefault="00AE76B8" w:rsidP="000E6A03">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65922B1" w14:textId="77777777" w:rsidR="00AE76B8" w:rsidRPr="00892FAB" w:rsidRDefault="00AE76B8" w:rsidP="000E6A03">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4949BCC" w14:textId="77777777" w:rsidR="00AE76B8" w:rsidRPr="00892FAB" w:rsidRDefault="00AE76B8" w:rsidP="000E6A03">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74299D20" w14:textId="77777777" w:rsidR="00AE76B8" w:rsidRPr="00892FAB" w:rsidRDefault="00AE76B8" w:rsidP="000E6A03">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B7DC16B" w14:textId="77777777" w:rsidR="00AE76B8" w:rsidRPr="00892FAB" w:rsidRDefault="00AE76B8" w:rsidP="000E6A03">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2721C2F" w14:textId="77777777" w:rsidR="00AE76B8" w:rsidRPr="00892FAB" w:rsidRDefault="00AE76B8" w:rsidP="000E6A03">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EB009B9" w14:textId="77777777" w:rsidR="00AE76B8" w:rsidRPr="00892FAB" w:rsidRDefault="00AE76B8" w:rsidP="000E6A03">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1271BF19" w14:textId="77777777" w:rsidR="00AE76B8" w:rsidRPr="00892FAB" w:rsidRDefault="00AE76B8" w:rsidP="000E6A03">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0BCE119" w14:textId="77777777" w:rsidR="00AE76B8" w:rsidRPr="00892FAB" w:rsidRDefault="00AE76B8" w:rsidP="000E6A03">
            <w:pPr>
              <w:tabs>
                <w:tab w:val="left" w:pos="360"/>
              </w:tabs>
              <w:jc w:val="both"/>
              <w:rPr>
                <w:noProof w:val="0"/>
                <w:lang w:val="en-US" w:eastAsia="ru-RU"/>
              </w:rPr>
            </w:pPr>
          </w:p>
          <w:p w14:paraId="59144CB4" w14:textId="77777777" w:rsidR="00AE76B8" w:rsidRPr="00892FAB" w:rsidRDefault="00AE76B8" w:rsidP="000E6A03">
            <w:pPr>
              <w:tabs>
                <w:tab w:val="left" w:pos="525"/>
              </w:tabs>
              <w:jc w:val="both"/>
              <w:rPr>
                <w:noProof w:val="0"/>
                <w:lang w:val="en-US" w:eastAsia="ru-RU"/>
              </w:rPr>
            </w:pPr>
            <w:r w:rsidRPr="00892FAB">
              <w:rPr>
                <w:b/>
                <w:noProof w:val="0"/>
                <w:lang w:val="en-US" w:eastAsia="ru-RU"/>
              </w:rPr>
              <w:lastRenderedPageBreak/>
              <w:t>15. RECLAMAŢII ŞI SANCŢIUNI</w:t>
            </w:r>
          </w:p>
          <w:p w14:paraId="7ACF804F" w14:textId="77777777" w:rsidR="00AE76B8" w:rsidRPr="00892FAB" w:rsidRDefault="00AE76B8" w:rsidP="000E6A03">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Pr>
                <w:noProof w:val="0"/>
                <w:lang w:val="en-US" w:eastAsia="ru-RU"/>
              </w:rPr>
              <w:t>0,1</w:t>
            </w:r>
            <w:r w:rsidRPr="00892FAB">
              <w:rPr>
                <w:noProof w:val="0"/>
                <w:lang w:val="en-US" w:eastAsia="ru-RU"/>
              </w:rPr>
              <w:t xml:space="preserve"> %/ zi din valoarea restului de executat dar nu mai mult de </w:t>
            </w:r>
            <w:r>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57A5EA0" w14:textId="77777777" w:rsidR="00AE76B8" w:rsidRPr="00892FAB" w:rsidRDefault="00AE76B8" w:rsidP="000E6A03">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28CC06B" w14:textId="77777777" w:rsidR="00AE76B8" w:rsidRPr="00892FAB" w:rsidRDefault="00AE76B8" w:rsidP="000E6A03">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CBEADBA" w14:textId="77777777" w:rsidR="00AE76B8" w:rsidRPr="00892FAB" w:rsidRDefault="00AE76B8" w:rsidP="000E6A03">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A1B7EC8" w14:textId="77777777" w:rsidR="00AE76B8" w:rsidRPr="00892FAB" w:rsidRDefault="00AE76B8" w:rsidP="000E6A03">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7BDB79B2" w14:textId="77777777" w:rsidR="00AE76B8" w:rsidRPr="00892FAB" w:rsidRDefault="00AE76B8" w:rsidP="000E6A03">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DD8A6F7" w14:textId="77777777" w:rsidR="00AE76B8" w:rsidRPr="00892FAB" w:rsidRDefault="00AE76B8" w:rsidP="000E6A03">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B8A0A99" w14:textId="77777777" w:rsidR="00AE76B8" w:rsidRPr="00892FAB" w:rsidRDefault="00AE76B8" w:rsidP="000E6A03">
            <w:pPr>
              <w:tabs>
                <w:tab w:val="left" w:pos="360"/>
              </w:tabs>
              <w:jc w:val="both"/>
              <w:rPr>
                <w:noProof w:val="0"/>
                <w:lang w:val="en-US" w:eastAsia="ru-RU"/>
              </w:rPr>
            </w:pPr>
          </w:p>
          <w:p w14:paraId="29C58A9E" w14:textId="77777777" w:rsidR="00AE76B8" w:rsidRPr="00892FAB" w:rsidRDefault="00AE76B8" w:rsidP="000E6A03">
            <w:pPr>
              <w:tabs>
                <w:tab w:val="left" w:pos="540"/>
              </w:tabs>
              <w:jc w:val="both"/>
              <w:rPr>
                <w:b/>
                <w:noProof w:val="0"/>
                <w:lang w:val="en-US" w:eastAsia="ru-RU"/>
              </w:rPr>
            </w:pPr>
            <w:r w:rsidRPr="00892FAB">
              <w:rPr>
                <w:b/>
                <w:noProof w:val="0"/>
                <w:lang w:val="en-US" w:eastAsia="ru-RU"/>
              </w:rPr>
              <w:t xml:space="preserve">16. GARANŢIA DE BUNĂ EXECUŢIE A CONTRACTULUI </w:t>
            </w:r>
          </w:p>
          <w:p w14:paraId="1A638CC4" w14:textId="77777777" w:rsidR="00AE76B8" w:rsidRPr="00892FAB" w:rsidRDefault="00AE76B8" w:rsidP="000E6A03">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81C0BF9" w14:textId="77777777" w:rsidR="00AE76B8" w:rsidRPr="00892FAB" w:rsidRDefault="00AE76B8" w:rsidP="000E6A03">
            <w:pPr>
              <w:jc w:val="both"/>
              <w:rPr>
                <w:noProof w:val="0"/>
                <w:lang w:eastAsia="ru-RU"/>
              </w:rPr>
            </w:pPr>
            <w:r w:rsidRPr="00892FAB">
              <w:rPr>
                <w:noProof w:val="0"/>
                <w:lang w:eastAsia="ru-RU"/>
              </w:rPr>
              <w:t xml:space="preserve">16.2. Cuantumul garanţiei de bună execuţie a contractului reprezintă </w:t>
            </w:r>
            <w:r w:rsidRPr="00924FE1">
              <w:rPr>
                <w:noProof w:val="0"/>
                <w:u w:val="single"/>
                <w:lang w:eastAsia="ru-RU"/>
              </w:rPr>
              <w:t>nu se cere</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7044850" w14:textId="77777777" w:rsidR="00AE76B8" w:rsidRPr="00892FAB" w:rsidRDefault="00AE76B8" w:rsidP="000E6A03">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A5724D1" w14:textId="77777777" w:rsidR="00AE76B8" w:rsidRPr="00892FAB" w:rsidRDefault="00AE76B8" w:rsidP="000E6A03">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6C2C3426" w14:textId="77777777" w:rsidR="00AE76B8" w:rsidRPr="00892FAB" w:rsidRDefault="00AE76B8" w:rsidP="000E6A03">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6D987EB" w14:textId="77777777" w:rsidR="00AE76B8" w:rsidRPr="00892FAB" w:rsidRDefault="00AE76B8" w:rsidP="000E6A03">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24034CA" w14:textId="77777777" w:rsidR="00AE76B8" w:rsidRPr="00892FAB" w:rsidRDefault="00AE76B8" w:rsidP="000E6A03">
            <w:pPr>
              <w:jc w:val="both"/>
              <w:rPr>
                <w:noProof w:val="0"/>
                <w:lang w:eastAsia="ru-RU"/>
              </w:rPr>
            </w:pPr>
            <w:r w:rsidRPr="00892FAB">
              <w:rPr>
                <w:noProof w:val="0"/>
                <w:lang w:eastAsia="ru-RU"/>
              </w:rPr>
              <w:t>16.5. Beneficiarul va executa garanţia de bună execuţie, în eventualitatea în care:</w:t>
            </w:r>
          </w:p>
          <w:p w14:paraId="4435EAF2" w14:textId="77777777" w:rsidR="00AE76B8" w:rsidRPr="00892FAB" w:rsidRDefault="00AE76B8" w:rsidP="000E6A03">
            <w:pPr>
              <w:jc w:val="both"/>
              <w:rPr>
                <w:noProof w:val="0"/>
                <w:lang w:eastAsia="ru-RU"/>
              </w:rPr>
            </w:pPr>
            <w:r w:rsidRPr="00892FAB">
              <w:rPr>
                <w:noProof w:val="0"/>
                <w:lang w:eastAsia="ru-RU"/>
              </w:rPr>
              <w:t>a) oricând pe parcursul îndeplinirii contractului, în limita prejudiciului creat, în conformitate cu actele normative;</w:t>
            </w:r>
          </w:p>
          <w:p w14:paraId="63831D47" w14:textId="77777777" w:rsidR="00AE76B8" w:rsidRPr="00892FAB" w:rsidRDefault="00AE76B8" w:rsidP="000E6A03">
            <w:pPr>
              <w:jc w:val="both"/>
              <w:rPr>
                <w:noProof w:val="0"/>
                <w:lang w:eastAsia="ru-RU"/>
              </w:rPr>
            </w:pPr>
            <w:r w:rsidRPr="00892FAB">
              <w:rPr>
                <w:noProof w:val="0"/>
                <w:lang w:eastAsia="ru-RU"/>
              </w:rPr>
              <w:lastRenderedPageBreak/>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807250E" w14:textId="77777777" w:rsidR="00AE76B8" w:rsidRPr="00892FAB" w:rsidRDefault="00AE76B8" w:rsidP="000E6A03">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255205" w14:textId="77777777" w:rsidR="00AE76B8" w:rsidRPr="00892FAB" w:rsidRDefault="00AE76B8" w:rsidP="000E6A03">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03C84BAF" w14:textId="77777777" w:rsidR="00AE76B8" w:rsidRPr="00892FAB" w:rsidRDefault="00AE76B8" w:rsidP="000E6A03">
            <w:pPr>
              <w:tabs>
                <w:tab w:val="left" w:pos="360"/>
              </w:tabs>
              <w:jc w:val="both"/>
              <w:rPr>
                <w:noProof w:val="0"/>
                <w:lang w:val="en-US" w:eastAsia="ru-RU"/>
              </w:rPr>
            </w:pPr>
          </w:p>
          <w:p w14:paraId="360C1F17" w14:textId="77777777" w:rsidR="00AE76B8" w:rsidRPr="00892FAB" w:rsidRDefault="00AE76B8" w:rsidP="00AE76B8">
            <w:pPr>
              <w:numPr>
                <w:ilvl w:val="0"/>
                <w:numId w:val="4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0A1176C6" w14:textId="77777777" w:rsidR="00AE76B8" w:rsidRPr="00892FAB" w:rsidRDefault="00AE76B8" w:rsidP="000E6A03">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5B062CFF" w14:textId="77777777" w:rsidR="00AE76B8" w:rsidRPr="00892FAB" w:rsidRDefault="00AE76B8" w:rsidP="000E6A03">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16F90CC7" w14:textId="77777777" w:rsidR="00AE76B8" w:rsidRPr="00892FAB" w:rsidRDefault="00AE76B8" w:rsidP="000E6A03">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6B6BF579" w14:textId="77777777" w:rsidR="00AE76B8" w:rsidRPr="00892FAB" w:rsidRDefault="00AE76B8" w:rsidP="000E6A03">
            <w:pPr>
              <w:tabs>
                <w:tab w:val="left" w:pos="567"/>
              </w:tabs>
              <w:jc w:val="both"/>
              <w:rPr>
                <w:b/>
                <w:noProof w:val="0"/>
                <w:lang w:val="en-US" w:eastAsia="ru-RU"/>
              </w:rPr>
            </w:pPr>
          </w:p>
          <w:p w14:paraId="27B5123A" w14:textId="77777777" w:rsidR="00AE76B8" w:rsidRPr="00892FAB" w:rsidRDefault="00AE76B8" w:rsidP="000E6A03">
            <w:pPr>
              <w:tabs>
                <w:tab w:val="left" w:pos="567"/>
              </w:tabs>
              <w:jc w:val="both"/>
              <w:rPr>
                <w:b/>
                <w:noProof w:val="0"/>
                <w:lang w:val="en-US" w:eastAsia="ru-RU"/>
              </w:rPr>
            </w:pPr>
            <w:r w:rsidRPr="00892FAB">
              <w:rPr>
                <w:b/>
                <w:noProof w:val="0"/>
                <w:lang w:val="en-US" w:eastAsia="ru-RU"/>
              </w:rPr>
              <w:t>18. REZOLUȚIUNEA CONTRACTULUI</w:t>
            </w:r>
          </w:p>
          <w:p w14:paraId="68890ADE" w14:textId="77777777" w:rsidR="00AE76B8" w:rsidRPr="00892FAB" w:rsidRDefault="00AE76B8" w:rsidP="000E6A03">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6C72D1A5" w14:textId="77777777" w:rsidR="00AE76B8" w:rsidRPr="00892FAB" w:rsidRDefault="00AE76B8" w:rsidP="000E6A03">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BE18F78" w14:textId="77777777" w:rsidR="00AE76B8" w:rsidRPr="00892FAB" w:rsidRDefault="00AE76B8" w:rsidP="00AE76B8">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6749B10E" w14:textId="77777777" w:rsidR="00AE76B8" w:rsidRPr="00892FAB" w:rsidRDefault="00AE76B8" w:rsidP="00AE76B8">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111A4459" w14:textId="77777777" w:rsidR="00AE76B8" w:rsidRPr="00892FAB" w:rsidRDefault="00AE76B8" w:rsidP="00AE76B8">
            <w:pPr>
              <w:numPr>
                <w:ilvl w:val="1"/>
                <w:numId w:val="4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BCD124" w14:textId="77777777" w:rsidR="00AE76B8" w:rsidRPr="00892FAB" w:rsidRDefault="00AE76B8" w:rsidP="00AE76B8">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1B01E81" w14:textId="77777777" w:rsidR="00AE76B8" w:rsidRPr="00892FAB" w:rsidRDefault="00AE76B8" w:rsidP="00AE76B8">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3C8F1F31" w14:textId="77777777" w:rsidR="00AE76B8" w:rsidRPr="00892FAB" w:rsidRDefault="00AE76B8" w:rsidP="00AE76B8">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59AC7CF5" w14:textId="77777777" w:rsidR="00AE76B8" w:rsidRPr="00892FAB" w:rsidRDefault="00AE76B8" w:rsidP="00AE76B8">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49429AE5" w14:textId="77777777" w:rsidR="00AE76B8" w:rsidRPr="00892FAB" w:rsidRDefault="00AE76B8" w:rsidP="00AE76B8">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1B3D1F81" w14:textId="77777777" w:rsidR="00AE76B8" w:rsidRPr="00892FAB" w:rsidRDefault="00AE76B8" w:rsidP="00AE76B8">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2EE6950" w14:textId="77777777" w:rsidR="00AE76B8" w:rsidRPr="00892FAB" w:rsidRDefault="00AE76B8" w:rsidP="00AE76B8">
            <w:pPr>
              <w:numPr>
                <w:ilvl w:val="1"/>
                <w:numId w:val="4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5F4AE68C" w14:textId="77777777" w:rsidR="00AE76B8" w:rsidRPr="00892FAB" w:rsidRDefault="00AE76B8" w:rsidP="00AE76B8">
            <w:pPr>
              <w:numPr>
                <w:ilvl w:val="1"/>
                <w:numId w:val="4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77B6372" w14:textId="77777777" w:rsidR="00AE76B8" w:rsidRPr="00892FAB" w:rsidRDefault="00AE76B8" w:rsidP="00AE76B8">
            <w:pPr>
              <w:numPr>
                <w:ilvl w:val="1"/>
                <w:numId w:val="4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3A2FD68" w14:textId="77777777" w:rsidR="00AE76B8" w:rsidRPr="00892FAB" w:rsidRDefault="00AE76B8" w:rsidP="00AE76B8">
            <w:pPr>
              <w:numPr>
                <w:ilvl w:val="1"/>
                <w:numId w:val="42"/>
              </w:numPr>
              <w:tabs>
                <w:tab w:val="left" w:pos="567"/>
              </w:tabs>
              <w:ind w:left="0" w:hanging="567"/>
              <w:jc w:val="both"/>
              <w:rPr>
                <w:noProof w:val="0"/>
                <w:lang w:val="en-US" w:eastAsia="ru-RU"/>
              </w:rPr>
            </w:pPr>
            <w:r w:rsidRPr="00892FAB">
              <w:rPr>
                <w:noProof w:val="0"/>
                <w:lang w:val="en-US" w:eastAsia="ru-RU"/>
              </w:rPr>
              <w:lastRenderedPageBreak/>
              <w:t xml:space="preserve">18.7. După rezoluțiunea contractului, Beneficiarul poate continua execuţia lucrărilor cu respectarea prevederilor legale. </w:t>
            </w:r>
          </w:p>
          <w:p w14:paraId="0EE05554" w14:textId="77777777" w:rsidR="00AE76B8" w:rsidRPr="00892FAB" w:rsidRDefault="00AE76B8" w:rsidP="00AE76B8">
            <w:pPr>
              <w:numPr>
                <w:ilvl w:val="1"/>
                <w:numId w:val="4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4F362320" w14:textId="77777777" w:rsidR="00AE76B8" w:rsidRPr="00892FAB" w:rsidRDefault="00AE76B8" w:rsidP="00AE76B8">
            <w:pPr>
              <w:numPr>
                <w:ilvl w:val="1"/>
                <w:numId w:val="4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AEE5186" w14:textId="77777777" w:rsidR="00AE76B8" w:rsidRPr="00892FAB" w:rsidRDefault="00AE76B8" w:rsidP="00AE76B8">
            <w:pPr>
              <w:numPr>
                <w:ilvl w:val="1"/>
                <w:numId w:val="4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53BA65C8" w14:textId="77777777" w:rsidR="00AE76B8" w:rsidRPr="00892FAB" w:rsidRDefault="00AE76B8" w:rsidP="00AE76B8">
            <w:pPr>
              <w:numPr>
                <w:ilvl w:val="1"/>
                <w:numId w:val="4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30DF9D46" w14:textId="77777777" w:rsidR="00AE76B8" w:rsidRPr="00892FAB" w:rsidRDefault="00AE76B8" w:rsidP="000E6A03">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DA14453" w14:textId="77777777" w:rsidR="00AE76B8" w:rsidRPr="00892FAB" w:rsidRDefault="00AE76B8" w:rsidP="000E6A03">
            <w:pPr>
              <w:tabs>
                <w:tab w:val="left" w:pos="567"/>
              </w:tabs>
              <w:jc w:val="both"/>
              <w:rPr>
                <w:noProof w:val="0"/>
                <w:lang w:val="en-US" w:eastAsia="ru-RU"/>
              </w:rPr>
            </w:pPr>
          </w:p>
          <w:p w14:paraId="7EC6D8F9" w14:textId="77777777" w:rsidR="00AE76B8" w:rsidRPr="00892FAB" w:rsidRDefault="00AE76B8" w:rsidP="000E6A03">
            <w:pPr>
              <w:tabs>
                <w:tab w:val="left" w:pos="567"/>
              </w:tabs>
              <w:jc w:val="both"/>
              <w:rPr>
                <w:b/>
                <w:noProof w:val="0"/>
                <w:lang w:val="en-US" w:eastAsia="ru-RU"/>
              </w:rPr>
            </w:pPr>
            <w:r w:rsidRPr="00892FAB">
              <w:rPr>
                <w:b/>
                <w:noProof w:val="0"/>
                <w:lang w:val="en-US" w:eastAsia="ru-RU"/>
              </w:rPr>
              <w:t>19. DISPOZIȚII FINALE</w:t>
            </w:r>
          </w:p>
          <w:p w14:paraId="2D7ECAD5" w14:textId="77777777" w:rsidR="00AE76B8" w:rsidRPr="00892FAB" w:rsidRDefault="00AE76B8" w:rsidP="000E6A03">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4382950" w14:textId="77777777" w:rsidR="00AE76B8" w:rsidRPr="00892FAB" w:rsidRDefault="00AE76B8" w:rsidP="000E6A03">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2995DD65" w14:textId="77777777" w:rsidR="00AE76B8" w:rsidRPr="00892FAB" w:rsidRDefault="00AE76B8" w:rsidP="000E6A03">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755B44EE" w14:textId="77777777" w:rsidR="00AE76B8" w:rsidRPr="00892FAB" w:rsidRDefault="00AE76B8" w:rsidP="000E6A03">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Pr>
                <w:noProof w:val="0"/>
                <w:lang w:val="en-US" w:eastAsia="ru-RU"/>
              </w:rPr>
              <w:t>31.12.2026</w:t>
            </w:r>
            <w:r w:rsidRPr="00892FAB">
              <w:rPr>
                <w:noProof w:val="0"/>
                <w:lang w:val="en-US" w:eastAsia="ru-RU"/>
              </w:rPr>
              <w:t xml:space="preserve">. </w:t>
            </w:r>
          </w:p>
          <w:p w14:paraId="4970451D" w14:textId="77777777" w:rsidR="00AE76B8" w:rsidRPr="00892FAB" w:rsidRDefault="00AE76B8" w:rsidP="000E6A03">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73183DAD" w14:textId="77777777" w:rsidR="00AE76B8" w:rsidRPr="00892FAB" w:rsidRDefault="00AE76B8" w:rsidP="000E6A03">
            <w:pPr>
              <w:tabs>
                <w:tab w:val="left" w:pos="2295"/>
              </w:tabs>
              <w:jc w:val="both"/>
              <w:rPr>
                <w:noProof w:val="0"/>
                <w:lang w:eastAsia="ru-RU"/>
              </w:rPr>
            </w:pPr>
          </w:p>
          <w:p w14:paraId="04031561" w14:textId="77777777" w:rsidR="00AE76B8" w:rsidRPr="00892FAB" w:rsidRDefault="00AE76B8" w:rsidP="00AE76B8">
            <w:pPr>
              <w:numPr>
                <w:ilvl w:val="0"/>
                <w:numId w:val="4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557E3B6" w14:textId="77777777" w:rsidR="00AE76B8" w:rsidRPr="00892FAB" w:rsidRDefault="00AE76B8" w:rsidP="000E6A03">
            <w:pPr>
              <w:tabs>
                <w:tab w:val="left" w:pos="2295"/>
              </w:tabs>
              <w:ind w:left="3240"/>
              <w:contextualSpacing/>
              <w:rPr>
                <w:noProof w:val="0"/>
                <w:lang w:val="ru-RU" w:eastAsia="ru-RU"/>
              </w:rPr>
            </w:pPr>
            <w:r w:rsidRPr="00892FAB">
              <w:rPr>
                <w:b/>
                <w:noProof w:val="0"/>
                <w:lang w:val="ru-RU" w:eastAsia="ru-RU"/>
              </w:rPr>
              <w:t>SPECIALE A CONTRACTULUI</w:t>
            </w:r>
          </w:p>
          <w:p w14:paraId="17C77CCF" w14:textId="77777777" w:rsidR="00AE76B8" w:rsidRPr="00892FAB" w:rsidRDefault="00AE76B8" w:rsidP="000E6A03">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B0BD3CF" w14:textId="77777777" w:rsidR="00AE76B8" w:rsidRPr="00892FAB" w:rsidRDefault="00AE76B8" w:rsidP="00AE76B8">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6FC99865" w14:textId="77777777" w:rsidR="00AE76B8" w:rsidRPr="00892FAB" w:rsidRDefault="00AE76B8" w:rsidP="00AE76B8">
            <w:pPr>
              <w:numPr>
                <w:ilvl w:val="0"/>
                <w:numId w:val="15"/>
              </w:numPr>
              <w:spacing w:line="276" w:lineRule="auto"/>
              <w:ind w:left="0"/>
              <w:contextualSpacing/>
              <w:jc w:val="both"/>
              <w:rPr>
                <w:noProof w:val="0"/>
                <w:lang w:val="ru-RU" w:eastAsia="ru-RU"/>
              </w:rPr>
            </w:pPr>
          </w:p>
          <w:p w14:paraId="23E83F9F" w14:textId="77777777" w:rsidR="00AE76B8" w:rsidRPr="00892FAB" w:rsidRDefault="00AE76B8" w:rsidP="000E6A03">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1FDD8404" w14:textId="77777777" w:rsidR="00AE76B8" w:rsidRPr="00892FAB" w:rsidRDefault="00AE76B8" w:rsidP="000E6A03">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AE76B8" w:rsidRPr="00892FAB" w14:paraId="4B52BC8B" w14:textId="77777777" w:rsidTr="000E6A03">
              <w:tc>
                <w:tcPr>
                  <w:tcW w:w="4675" w:type="dxa"/>
                </w:tcPr>
                <w:p w14:paraId="101E4B59" w14:textId="77777777" w:rsidR="00AE76B8" w:rsidRPr="00892FAB" w:rsidRDefault="00AE76B8" w:rsidP="000E6A03">
                  <w:pPr>
                    <w:tabs>
                      <w:tab w:val="left" w:pos="3295"/>
                    </w:tabs>
                    <w:rPr>
                      <w:b/>
                      <w:noProof w:val="0"/>
                      <w:lang w:val="en-US" w:eastAsia="ru-RU"/>
                    </w:rPr>
                  </w:pPr>
                  <w:r w:rsidRPr="00892FAB">
                    <w:rPr>
                      <w:b/>
                      <w:iCs/>
                      <w:noProof w:val="0"/>
                      <w:lang w:val="en-US" w:eastAsia="ru-RU"/>
                    </w:rPr>
                    <w:t>BENEFICIAR</w:t>
                  </w:r>
                </w:p>
              </w:tc>
              <w:tc>
                <w:tcPr>
                  <w:tcW w:w="4680" w:type="dxa"/>
                </w:tcPr>
                <w:p w14:paraId="753D4A27" w14:textId="77777777" w:rsidR="00AE76B8" w:rsidRPr="00892FAB" w:rsidRDefault="00AE76B8" w:rsidP="000E6A03">
                  <w:pPr>
                    <w:tabs>
                      <w:tab w:val="left" w:pos="3295"/>
                    </w:tabs>
                    <w:rPr>
                      <w:noProof w:val="0"/>
                      <w:lang w:val="en-US" w:eastAsia="ru-RU"/>
                    </w:rPr>
                  </w:pPr>
                  <w:r w:rsidRPr="00892FAB">
                    <w:rPr>
                      <w:b/>
                      <w:iCs/>
                      <w:noProof w:val="0"/>
                      <w:lang w:val="en-US" w:eastAsia="ru-RU"/>
                    </w:rPr>
                    <w:t xml:space="preserve">ANTREPRENOR </w:t>
                  </w:r>
                </w:p>
              </w:tc>
            </w:tr>
            <w:tr w:rsidR="00AE76B8" w:rsidRPr="00892FAB" w14:paraId="60572D56" w14:textId="77777777" w:rsidTr="000E6A03">
              <w:tc>
                <w:tcPr>
                  <w:tcW w:w="4675" w:type="dxa"/>
                  <w:vAlign w:val="center"/>
                </w:tcPr>
                <w:p w14:paraId="4017FC6F" w14:textId="77777777" w:rsidR="00AE76B8" w:rsidRPr="00892FAB" w:rsidRDefault="00AE76B8" w:rsidP="000E6A03">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733C034A" w14:textId="77777777" w:rsidR="00AE76B8" w:rsidRPr="00892FAB" w:rsidRDefault="00AE76B8" w:rsidP="000E6A03">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AE76B8" w:rsidRPr="00892FAB" w14:paraId="254F99E5" w14:textId="77777777" w:rsidTr="000E6A03">
              <w:tc>
                <w:tcPr>
                  <w:tcW w:w="4675" w:type="dxa"/>
                  <w:vAlign w:val="center"/>
                </w:tcPr>
                <w:p w14:paraId="0B731509" w14:textId="77777777" w:rsidR="00AE76B8" w:rsidRPr="00892FAB" w:rsidRDefault="00AE76B8" w:rsidP="000E6A03">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8FAB71C" w14:textId="77777777" w:rsidR="00AE76B8" w:rsidRPr="00892FAB" w:rsidRDefault="00AE76B8" w:rsidP="000E6A03">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AE76B8" w:rsidRPr="00892FAB" w14:paraId="5CCD29D4" w14:textId="77777777" w:rsidTr="000E6A03">
              <w:tc>
                <w:tcPr>
                  <w:tcW w:w="4675" w:type="dxa"/>
                  <w:vAlign w:val="center"/>
                </w:tcPr>
                <w:p w14:paraId="79CFAF2B" w14:textId="77777777" w:rsidR="00AE76B8" w:rsidRPr="00892FAB" w:rsidRDefault="00AE76B8" w:rsidP="000E6A03">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2F8001AE" w14:textId="77777777" w:rsidR="00AE76B8" w:rsidRPr="00892FAB" w:rsidRDefault="00AE76B8" w:rsidP="000E6A03">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AE76B8" w:rsidRPr="00892FAB" w14:paraId="22921EAB" w14:textId="77777777" w:rsidTr="000E6A03">
              <w:tc>
                <w:tcPr>
                  <w:tcW w:w="4675" w:type="dxa"/>
                  <w:vAlign w:val="center"/>
                </w:tcPr>
                <w:p w14:paraId="45CA9E01" w14:textId="77777777" w:rsidR="00AE76B8" w:rsidRPr="00892FAB" w:rsidRDefault="00AE76B8" w:rsidP="000E6A03">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91C6D19" w14:textId="77777777" w:rsidR="00AE76B8" w:rsidRPr="00892FAB" w:rsidRDefault="00AE76B8" w:rsidP="000E6A03">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AE76B8" w:rsidRPr="00892FAB" w14:paraId="1FF0111A" w14:textId="77777777" w:rsidTr="000E6A03">
              <w:tc>
                <w:tcPr>
                  <w:tcW w:w="4675" w:type="dxa"/>
                  <w:vAlign w:val="center"/>
                </w:tcPr>
                <w:p w14:paraId="5AAF3DA4" w14:textId="77777777" w:rsidR="00AE76B8" w:rsidRPr="00892FAB" w:rsidRDefault="00AE76B8" w:rsidP="000E6A03">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0FDCAD46" w14:textId="77777777" w:rsidR="00AE76B8" w:rsidRPr="00892FAB" w:rsidRDefault="00AE76B8" w:rsidP="000E6A03">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57CCCE89" w14:textId="77777777" w:rsidR="00AE76B8" w:rsidRPr="00892FAB" w:rsidRDefault="00AE76B8" w:rsidP="000E6A03">
            <w:pPr>
              <w:spacing w:line="276" w:lineRule="auto"/>
              <w:contextualSpacing/>
              <w:jc w:val="center"/>
              <w:rPr>
                <w:b/>
                <w:noProof w:val="0"/>
                <w:lang w:val="en-US" w:eastAsia="ru-RU"/>
              </w:rPr>
            </w:pPr>
          </w:p>
          <w:p w14:paraId="671C5188" w14:textId="77777777" w:rsidR="00AE76B8" w:rsidRPr="00892FAB" w:rsidRDefault="00AE76B8" w:rsidP="000E6A03">
            <w:pPr>
              <w:tabs>
                <w:tab w:val="left" w:pos="360"/>
              </w:tabs>
              <w:jc w:val="both"/>
              <w:rPr>
                <w:noProof w:val="0"/>
                <w:lang w:val="en-US" w:eastAsia="ru-RU"/>
              </w:rPr>
            </w:pPr>
          </w:p>
          <w:p w14:paraId="4470C099" w14:textId="77777777" w:rsidR="00AE76B8" w:rsidRPr="00892FAB" w:rsidRDefault="00AE76B8" w:rsidP="000E6A03">
            <w:pPr>
              <w:tabs>
                <w:tab w:val="left" w:pos="360"/>
                <w:tab w:val="left" w:pos="2685"/>
              </w:tabs>
              <w:jc w:val="both"/>
              <w:rPr>
                <w:noProof w:val="0"/>
                <w:lang w:val="en-US" w:eastAsia="ru-RU"/>
              </w:rPr>
            </w:pPr>
            <w:r w:rsidRPr="00892FAB">
              <w:rPr>
                <w:noProof w:val="0"/>
                <w:lang w:val="en-US" w:eastAsia="ru-RU"/>
              </w:rPr>
              <w:tab/>
            </w:r>
          </w:p>
          <w:p w14:paraId="34998087" w14:textId="77777777" w:rsidR="00AE76B8" w:rsidRPr="00892FAB" w:rsidRDefault="00AE76B8" w:rsidP="000E6A03">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FE497CD" w14:textId="77777777" w:rsidR="00AE76B8" w:rsidRPr="00892FAB" w:rsidRDefault="00AE76B8" w:rsidP="000E6A03">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AE76B8" w:rsidRPr="00892FAB" w14:paraId="38DDCBDE" w14:textId="77777777" w:rsidTr="000E6A03">
              <w:trPr>
                <w:trHeight w:val="357"/>
              </w:trPr>
              <w:tc>
                <w:tcPr>
                  <w:tcW w:w="4630" w:type="dxa"/>
                  <w:vAlign w:val="center"/>
                </w:tcPr>
                <w:p w14:paraId="7FA08EBA" w14:textId="77777777" w:rsidR="00AE76B8" w:rsidRPr="00892FAB" w:rsidRDefault="00AE76B8" w:rsidP="000E6A03">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4D906E21" w14:textId="77777777" w:rsidR="00AE76B8" w:rsidRPr="00892FAB" w:rsidRDefault="00AE76B8" w:rsidP="000E6A03">
                  <w:pPr>
                    <w:tabs>
                      <w:tab w:val="left" w:pos="360"/>
                    </w:tabs>
                    <w:jc w:val="center"/>
                    <w:rPr>
                      <w:b/>
                      <w:noProof w:val="0"/>
                      <w:lang w:val="ru-RU" w:eastAsia="ru-RU"/>
                    </w:rPr>
                  </w:pPr>
                  <w:r w:rsidRPr="00892FAB">
                    <w:rPr>
                      <w:b/>
                      <w:noProof w:val="0"/>
                      <w:lang w:val="ru-RU" w:eastAsia="ru-RU"/>
                    </w:rPr>
                    <w:t>ANTREPRENOR</w:t>
                  </w:r>
                </w:p>
              </w:tc>
            </w:tr>
            <w:tr w:rsidR="00AE76B8" w:rsidRPr="00892FAB" w14:paraId="1B26037F" w14:textId="77777777" w:rsidTr="000E6A03">
              <w:trPr>
                <w:trHeight w:val="357"/>
              </w:trPr>
              <w:tc>
                <w:tcPr>
                  <w:tcW w:w="4630" w:type="dxa"/>
                  <w:vAlign w:val="center"/>
                </w:tcPr>
                <w:p w14:paraId="2FE2E25C" w14:textId="77777777" w:rsidR="00AE76B8" w:rsidRPr="00892FAB" w:rsidRDefault="00AE76B8" w:rsidP="000E6A03">
                  <w:pPr>
                    <w:tabs>
                      <w:tab w:val="left" w:pos="360"/>
                    </w:tabs>
                    <w:jc w:val="both"/>
                    <w:rPr>
                      <w:b/>
                      <w:noProof w:val="0"/>
                      <w:lang w:val="ru-RU" w:eastAsia="ru-RU"/>
                    </w:rPr>
                  </w:pPr>
                </w:p>
                <w:p w14:paraId="2E12ADAD" w14:textId="77777777" w:rsidR="00AE76B8" w:rsidRPr="00892FAB" w:rsidRDefault="00AE76B8" w:rsidP="000E6A03">
                  <w:pPr>
                    <w:tabs>
                      <w:tab w:val="left" w:pos="360"/>
                    </w:tabs>
                    <w:jc w:val="both"/>
                    <w:rPr>
                      <w:b/>
                      <w:noProof w:val="0"/>
                      <w:lang w:val="ru-RU" w:eastAsia="ru-RU"/>
                    </w:rPr>
                  </w:pPr>
                </w:p>
                <w:p w14:paraId="1D9D9FEA" w14:textId="77777777" w:rsidR="00AE76B8" w:rsidRPr="00892FAB" w:rsidRDefault="00AE76B8" w:rsidP="000E6A03">
                  <w:pPr>
                    <w:tabs>
                      <w:tab w:val="left" w:pos="360"/>
                    </w:tabs>
                    <w:jc w:val="both"/>
                    <w:rPr>
                      <w:b/>
                      <w:noProof w:val="0"/>
                      <w:lang w:val="ru-RU" w:eastAsia="ru-RU"/>
                    </w:rPr>
                  </w:pPr>
                </w:p>
              </w:tc>
              <w:tc>
                <w:tcPr>
                  <w:tcW w:w="4710" w:type="dxa"/>
                  <w:vAlign w:val="center"/>
                </w:tcPr>
                <w:p w14:paraId="430C9439" w14:textId="77777777" w:rsidR="00AE76B8" w:rsidRPr="00892FAB" w:rsidRDefault="00AE76B8" w:rsidP="000E6A03">
                  <w:pPr>
                    <w:tabs>
                      <w:tab w:val="left" w:pos="360"/>
                    </w:tabs>
                    <w:jc w:val="both"/>
                    <w:rPr>
                      <w:b/>
                      <w:noProof w:val="0"/>
                      <w:lang w:val="ru-RU" w:eastAsia="ru-RU"/>
                    </w:rPr>
                  </w:pPr>
                </w:p>
                <w:p w14:paraId="549F1BBB" w14:textId="77777777" w:rsidR="00AE76B8" w:rsidRPr="00892FAB" w:rsidRDefault="00AE76B8" w:rsidP="000E6A03">
                  <w:pPr>
                    <w:tabs>
                      <w:tab w:val="left" w:pos="360"/>
                    </w:tabs>
                    <w:jc w:val="both"/>
                    <w:rPr>
                      <w:b/>
                      <w:noProof w:val="0"/>
                      <w:lang w:val="ru-RU" w:eastAsia="ru-RU"/>
                    </w:rPr>
                  </w:pPr>
                </w:p>
                <w:p w14:paraId="76F7CAA5" w14:textId="77777777" w:rsidR="00AE76B8" w:rsidRPr="00892FAB" w:rsidRDefault="00AE76B8" w:rsidP="000E6A03">
                  <w:pPr>
                    <w:tabs>
                      <w:tab w:val="left" w:pos="360"/>
                    </w:tabs>
                    <w:jc w:val="both"/>
                    <w:rPr>
                      <w:b/>
                      <w:noProof w:val="0"/>
                      <w:lang w:val="ru-RU" w:eastAsia="ru-RU"/>
                    </w:rPr>
                  </w:pPr>
                </w:p>
              </w:tc>
            </w:tr>
            <w:tr w:rsidR="00AE76B8" w:rsidRPr="00892FAB" w14:paraId="31E17165" w14:textId="77777777" w:rsidTr="000E6A03">
              <w:trPr>
                <w:trHeight w:val="357"/>
              </w:trPr>
              <w:tc>
                <w:tcPr>
                  <w:tcW w:w="4630" w:type="dxa"/>
                  <w:vAlign w:val="center"/>
                </w:tcPr>
                <w:p w14:paraId="1C60D3D0" w14:textId="77777777" w:rsidR="00AE76B8" w:rsidRPr="00892FAB" w:rsidRDefault="00AE76B8" w:rsidP="000E6A03">
                  <w:pPr>
                    <w:tabs>
                      <w:tab w:val="left" w:pos="360"/>
                    </w:tabs>
                    <w:jc w:val="center"/>
                    <w:rPr>
                      <w:b/>
                      <w:noProof w:val="0"/>
                      <w:lang w:val="ru-RU" w:eastAsia="ru-RU"/>
                    </w:rPr>
                  </w:pPr>
                  <w:r w:rsidRPr="00892FAB">
                    <w:rPr>
                      <w:noProof w:val="0"/>
                      <w:lang w:val="ru-RU" w:eastAsia="ru-RU"/>
                    </w:rPr>
                    <w:lastRenderedPageBreak/>
                    <w:t>„___”_________20__</w:t>
                  </w:r>
                </w:p>
              </w:tc>
              <w:tc>
                <w:tcPr>
                  <w:tcW w:w="4710" w:type="dxa"/>
                  <w:vAlign w:val="center"/>
                </w:tcPr>
                <w:p w14:paraId="49AAA0A3" w14:textId="77777777" w:rsidR="00AE76B8" w:rsidRPr="00892FAB" w:rsidRDefault="00AE76B8" w:rsidP="000E6A03">
                  <w:pPr>
                    <w:tabs>
                      <w:tab w:val="left" w:pos="360"/>
                    </w:tabs>
                    <w:jc w:val="center"/>
                    <w:rPr>
                      <w:b/>
                      <w:noProof w:val="0"/>
                      <w:lang w:val="ru-RU" w:eastAsia="ru-RU"/>
                    </w:rPr>
                  </w:pPr>
                  <w:r w:rsidRPr="00892FAB">
                    <w:rPr>
                      <w:noProof w:val="0"/>
                      <w:lang w:val="ru-RU" w:eastAsia="ru-RU"/>
                    </w:rPr>
                    <w:t>„___”_________20__”.</w:t>
                  </w:r>
                </w:p>
              </w:tc>
            </w:tr>
          </w:tbl>
          <w:p w14:paraId="30C803E9" w14:textId="77777777" w:rsidR="00AE76B8" w:rsidRPr="00892FAB" w:rsidRDefault="00AE76B8" w:rsidP="000E6A03">
            <w:pPr>
              <w:tabs>
                <w:tab w:val="left" w:pos="360"/>
                <w:tab w:val="left" w:pos="2295"/>
              </w:tabs>
              <w:jc w:val="both"/>
              <w:rPr>
                <w:noProof w:val="0"/>
                <w:lang w:val="ru-RU" w:eastAsia="ru-RU"/>
              </w:rPr>
            </w:pPr>
            <w:r w:rsidRPr="00892FAB">
              <w:rPr>
                <w:noProof w:val="0"/>
                <w:lang w:val="ru-RU" w:eastAsia="ru-RU"/>
              </w:rPr>
              <w:t xml:space="preserve">              </w:t>
            </w:r>
          </w:p>
          <w:p w14:paraId="044AE1C8" w14:textId="77777777" w:rsidR="00AE76B8" w:rsidRPr="00892FAB" w:rsidRDefault="00AE76B8" w:rsidP="000E6A03">
            <w:pPr>
              <w:tabs>
                <w:tab w:val="left" w:pos="360"/>
              </w:tabs>
              <w:jc w:val="both"/>
              <w:rPr>
                <w:noProof w:val="0"/>
                <w:lang w:val="ru-RU" w:eastAsia="ru-RU"/>
              </w:rPr>
            </w:pPr>
          </w:p>
        </w:tc>
      </w:tr>
    </w:tbl>
    <w:p w14:paraId="42B7BB5A" w14:textId="051C68F5" w:rsidR="00AE76B8" w:rsidRDefault="00AE76B8" w:rsidP="00AE76B8">
      <w:pPr>
        <w:tabs>
          <w:tab w:val="left" w:pos="1155"/>
        </w:tabs>
        <w:rPr>
          <w:lang w:val="ro-MD"/>
        </w:rPr>
      </w:pPr>
    </w:p>
    <w:p w14:paraId="66A822E2" w14:textId="5B4F1D1B" w:rsidR="006537B3" w:rsidRPr="00AE76B8" w:rsidRDefault="00AE76B8" w:rsidP="00AE76B8">
      <w:pPr>
        <w:tabs>
          <w:tab w:val="left" w:pos="1155"/>
        </w:tabs>
        <w:rPr>
          <w:lang w:val="ro-MD"/>
        </w:rPr>
        <w:sectPr w:rsidR="006537B3" w:rsidRPr="00AE76B8" w:rsidSect="00837D1C">
          <w:footerReference w:type="first" r:id="rId15"/>
          <w:pgSz w:w="11906" w:h="16838" w:code="9"/>
          <w:pgMar w:top="426" w:right="1134" w:bottom="851" w:left="1276" w:header="720" w:footer="510" w:gutter="0"/>
          <w:cols w:space="720"/>
          <w:titlePg/>
          <w:docGrid w:linePitch="326"/>
        </w:sectPr>
      </w:pPr>
      <w:r>
        <w:rPr>
          <w:lang w:val="ro-MD"/>
        </w:rPr>
        <w:tab/>
      </w:r>
    </w:p>
    <w:p w14:paraId="6137DB94" w14:textId="7D53A166" w:rsidR="00846FDE" w:rsidRPr="00892FAB" w:rsidRDefault="00846FDE" w:rsidP="00846FDE">
      <w:pPr>
        <w:jc w:val="center"/>
        <w:rPr>
          <w:b/>
          <w:noProof w:val="0"/>
          <w:lang w:val="en-US" w:eastAsia="ru-RU"/>
        </w:rPr>
      </w:pPr>
      <w:r w:rsidRPr="00892FAB">
        <w:rPr>
          <w:b/>
          <w:caps/>
          <w:noProof w:val="0"/>
          <w:lang w:val="en-US" w:eastAsia="ru-RU"/>
        </w:rPr>
        <w:lastRenderedPageBreak/>
        <w:t>Contract</w:t>
      </w:r>
      <w:r w:rsidRPr="00892FAB">
        <w:rPr>
          <w:b/>
          <w:noProof w:val="0"/>
          <w:lang w:val="en-US" w:eastAsia="ru-RU"/>
        </w:rPr>
        <w:t xml:space="preserve"> nr.  </w:t>
      </w:r>
      <w:r>
        <w:rPr>
          <w:b/>
          <w:noProof w:val="0"/>
          <w:lang w:val="en-US" w:eastAsia="ru-RU"/>
        </w:rPr>
        <w:t xml:space="preserve">       /26</w:t>
      </w:r>
    </w:p>
    <w:p w14:paraId="36EFAB83" w14:textId="77777777" w:rsidR="00846FDE" w:rsidRPr="00892FAB" w:rsidRDefault="00846FDE" w:rsidP="00846FDE">
      <w:pPr>
        <w:jc w:val="center"/>
        <w:rPr>
          <w:b/>
          <w:noProof w:val="0"/>
          <w:lang w:val="en-US" w:eastAsia="ru-RU"/>
        </w:rPr>
      </w:pPr>
      <w:r w:rsidRPr="00892FAB">
        <w:rPr>
          <w:b/>
          <w:noProof w:val="0"/>
          <w:lang w:val="en-US" w:eastAsia="ru-RU"/>
        </w:rPr>
        <w:t xml:space="preserve">de achiziţie publică de servicii de proiectare </w:t>
      </w:r>
    </w:p>
    <w:p w14:paraId="239385E7" w14:textId="77777777" w:rsidR="00846FDE" w:rsidRPr="00892FAB" w:rsidRDefault="00846FDE" w:rsidP="00846FDE">
      <w:pPr>
        <w:tabs>
          <w:tab w:val="left" w:pos="2295"/>
        </w:tabs>
        <w:jc w:val="both"/>
        <w:rPr>
          <w:noProof w:val="0"/>
          <w:lang w:val="en-US" w:eastAsia="ru-RU"/>
        </w:rPr>
      </w:pPr>
    </w:p>
    <w:p w14:paraId="6D84A311" w14:textId="77777777" w:rsidR="00846FDE" w:rsidRPr="00892FAB" w:rsidRDefault="00846FDE" w:rsidP="00846FDE">
      <w:pPr>
        <w:numPr>
          <w:ilvl w:val="0"/>
          <w:numId w:val="40"/>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1470AD34" w14:textId="77777777" w:rsidR="00846FDE" w:rsidRPr="00892FAB" w:rsidRDefault="00846FDE" w:rsidP="00846FD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41B15844" w14:textId="77777777" w:rsidR="00846FDE" w:rsidRPr="00892FAB" w:rsidRDefault="00846FDE" w:rsidP="00846FDE">
      <w:pPr>
        <w:jc w:val="both"/>
        <w:rPr>
          <w:b/>
          <w:noProof w:val="0"/>
          <w:kern w:val="28"/>
          <w:lang w:val="ru-RU" w:eastAsia="ru-RU"/>
        </w:rPr>
      </w:pPr>
      <w:r w:rsidRPr="00892FAB">
        <w:rPr>
          <w:b/>
          <w:noProof w:val="0"/>
          <w:kern w:val="28"/>
          <w:lang w:val="ru-RU" w:eastAsia="ru-RU"/>
        </w:rPr>
        <w:t>PĂRŢILE CONTRACTANTE</w:t>
      </w:r>
    </w:p>
    <w:p w14:paraId="4B940145" w14:textId="77777777" w:rsidR="00846FDE" w:rsidRPr="00892FAB" w:rsidRDefault="00846FDE" w:rsidP="00846FD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46FDE" w:rsidRPr="00892FAB" w14:paraId="568D8CDE" w14:textId="77777777" w:rsidTr="000E6A03">
        <w:tc>
          <w:tcPr>
            <w:tcW w:w="2476" w:type="pct"/>
          </w:tcPr>
          <w:p w14:paraId="0801825F" w14:textId="77777777" w:rsidR="00846FDE" w:rsidRPr="00892FAB" w:rsidRDefault="00846FDE" w:rsidP="000E6A03">
            <w:pPr>
              <w:jc w:val="both"/>
              <w:rPr>
                <w:b/>
                <w:noProof w:val="0"/>
                <w:lang w:val="ru-RU" w:eastAsia="ru-RU"/>
              </w:rPr>
            </w:pPr>
            <w:r w:rsidRPr="00892FAB">
              <w:rPr>
                <w:b/>
                <w:noProof w:val="0"/>
                <w:lang w:val="ru-RU" w:eastAsia="ru-RU"/>
              </w:rPr>
              <w:t>Beneficiar</w:t>
            </w:r>
          </w:p>
        </w:tc>
        <w:tc>
          <w:tcPr>
            <w:tcW w:w="2524" w:type="pct"/>
          </w:tcPr>
          <w:p w14:paraId="3CF322DF" w14:textId="77777777" w:rsidR="00846FDE" w:rsidRPr="00892FAB" w:rsidRDefault="00846FDE" w:rsidP="000E6A03">
            <w:pPr>
              <w:jc w:val="both"/>
              <w:rPr>
                <w:b/>
                <w:noProof w:val="0"/>
                <w:lang w:val="ru-RU" w:eastAsia="ru-RU"/>
              </w:rPr>
            </w:pPr>
            <w:r w:rsidRPr="00892FAB">
              <w:rPr>
                <w:b/>
                <w:noProof w:val="0"/>
                <w:lang w:val="ru-RU" w:eastAsia="ru-RU"/>
              </w:rPr>
              <w:t>Prestator</w:t>
            </w:r>
          </w:p>
        </w:tc>
      </w:tr>
      <w:tr w:rsidR="00846FDE" w:rsidRPr="00892FAB" w14:paraId="392E7532" w14:textId="77777777" w:rsidTr="000E6A03">
        <w:tc>
          <w:tcPr>
            <w:tcW w:w="2476" w:type="pct"/>
          </w:tcPr>
          <w:p w14:paraId="0F6201E9" w14:textId="77777777" w:rsidR="00846FDE" w:rsidRPr="00892FAB" w:rsidRDefault="00846FDE" w:rsidP="000E6A03">
            <w:pPr>
              <w:jc w:val="both"/>
              <w:rPr>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524" w:type="pct"/>
          </w:tcPr>
          <w:p w14:paraId="3DEFF247" w14:textId="1382BE67" w:rsidR="00846FDE" w:rsidRPr="00892FAB" w:rsidRDefault="00846FDE" w:rsidP="00846FDE">
            <w:pPr>
              <w:jc w:val="both"/>
              <w:rPr>
                <w:noProof w:val="0"/>
                <w:lang w:val="en-US" w:eastAsia="ru-RU"/>
              </w:rPr>
            </w:pPr>
            <w:r>
              <w:rPr>
                <w:b/>
                <w:color w:val="000000" w:themeColor="text1"/>
                <w:lang w:val="en-US"/>
              </w:rPr>
              <w:t xml:space="preserve">                     </w:t>
            </w:r>
            <w:r w:rsidRPr="00892FAB">
              <w:rPr>
                <w:noProof w:val="0"/>
                <w:lang w:val="en-US" w:eastAsia="ru-RU"/>
              </w:rPr>
              <w:t xml:space="preserve"> reprezentat legal prin</w:t>
            </w:r>
            <w:r w:rsidRPr="00FA0F86">
              <w:rPr>
                <w:b/>
                <w:color w:val="000000" w:themeColor="text1"/>
                <w:sz w:val="20"/>
                <w:szCs w:val="20"/>
                <w:lang w:val="en-US"/>
              </w:rPr>
              <w:t xml:space="preserve"> </w:t>
            </w:r>
            <w:r>
              <w:rPr>
                <w:b/>
                <w:color w:val="000000" w:themeColor="text1"/>
                <w:sz w:val="20"/>
                <w:szCs w:val="20"/>
                <w:lang w:val="en-US"/>
              </w:rPr>
              <w:t xml:space="preserve">                      </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Pr>
                <w:b/>
                <w:color w:val="000000" w:themeColor="text1"/>
                <w:sz w:val="22"/>
                <w:szCs w:val="22"/>
              </w:rPr>
              <w:t xml:space="preserve">                     </w:t>
            </w:r>
            <w:r w:rsidRPr="00892FAB">
              <w:rPr>
                <w:i/>
                <w:noProof w:val="0"/>
                <w:lang w:val="en-US" w:eastAsia="ru-RU"/>
              </w:rPr>
              <w:t xml:space="preserve">, </w:t>
            </w:r>
            <w:r w:rsidRPr="00892FAB">
              <w:rPr>
                <w:noProof w:val="0"/>
                <w:lang w:val="en-US" w:eastAsia="ru-RU"/>
              </w:rPr>
              <w:t xml:space="preserve"> pe de altă parte,</w:t>
            </w:r>
          </w:p>
        </w:tc>
      </w:tr>
    </w:tbl>
    <w:p w14:paraId="4652CC1E" w14:textId="77777777" w:rsidR="00846FDE" w:rsidRPr="00892FAB" w:rsidRDefault="00846FDE" w:rsidP="00846FD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716D6347" w14:textId="77777777" w:rsidR="00846FDE" w:rsidRPr="00892FAB" w:rsidRDefault="00846FDE" w:rsidP="00846FDE">
      <w:pPr>
        <w:ind w:left="3240"/>
        <w:contextualSpacing/>
        <w:rPr>
          <w:noProof w:val="0"/>
          <w:kern w:val="28"/>
          <w:sz w:val="20"/>
          <w:szCs w:val="20"/>
          <w:lang w:val="en-US" w:eastAsia="ru-RU"/>
        </w:rPr>
      </w:pPr>
    </w:p>
    <w:p w14:paraId="0C868678" w14:textId="77777777" w:rsidR="00846FDE" w:rsidRPr="00892FAB" w:rsidRDefault="00846FDE" w:rsidP="00846FDE">
      <w:pPr>
        <w:rPr>
          <w:b/>
          <w:noProof w:val="0"/>
          <w:lang w:val="en-US" w:eastAsia="ru-RU"/>
        </w:rPr>
      </w:pPr>
      <w:r w:rsidRPr="00892FAB">
        <w:rPr>
          <w:b/>
          <w:noProof w:val="0"/>
          <w:lang w:val="en-US" w:eastAsia="ru-RU"/>
        </w:rPr>
        <w:t>1. OBIECTUL CONTRACTULUI</w:t>
      </w:r>
    </w:p>
    <w:p w14:paraId="1FE15DD2" w14:textId="77777777" w:rsidR="00846FDE" w:rsidRPr="00892FAB" w:rsidRDefault="00846FDE" w:rsidP="00846FDE">
      <w:pPr>
        <w:jc w:val="both"/>
        <w:rPr>
          <w:noProof w:val="0"/>
          <w:lang w:val="en-US" w:eastAsia="ru-RU"/>
        </w:rPr>
      </w:pPr>
    </w:p>
    <w:p w14:paraId="351B3EFB" w14:textId="0C26B974" w:rsidR="00846FDE" w:rsidRPr="00892FAB" w:rsidRDefault="00846FDE" w:rsidP="00846FDE">
      <w:pPr>
        <w:rPr>
          <w:noProof w:val="0"/>
          <w:lang w:val="en-US" w:eastAsia="ru-RU"/>
        </w:rPr>
      </w:pPr>
      <w:r w:rsidRPr="00892FAB">
        <w:rPr>
          <w:noProof w:val="0"/>
          <w:lang w:val="en-US" w:eastAsia="ru-RU"/>
        </w:rPr>
        <w:t xml:space="preserve">1.1. Achiziţionarea </w:t>
      </w:r>
      <w:r w:rsidRPr="00892FAB">
        <w:rPr>
          <w:b/>
          <w:noProof w:val="0"/>
          <w:lang w:val="en-US" w:eastAsia="ru-RU"/>
        </w:rPr>
        <w:t xml:space="preserve">serviciilor de proiectare </w:t>
      </w:r>
      <w:r>
        <w:rPr>
          <w:b/>
          <w:u w:val="single"/>
        </w:rPr>
        <w:t xml:space="preserve"> ______________________________</w:t>
      </w:r>
      <w:r>
        <w:rPr>
          <w:b/>
        </w:rPr>
        <w:t xml:space="preserve"> </w:t>
      </w:r>
      <w:r w:rsidRPr="00892FAB">
        <w:rPr>
          <w:noProof w:val="0"/>
          <w:lang w:val="en-US" w:eastAsia="ru-RU"/>
        </w:rPr>
        <w:t xml:space="preserve">conform procedurii de achiziție </w:t>
      </w:r>
      <w:r>
        <w:rPr>
          <w:noProof w:val="0"/>
          <w:lang w:val="en-US" w:eastAsia="ru-RU"/>
        </w:rPr>
        <w:t xml:space="preserve">_____________________________________________ </w:t>
      </w:r>
    </w:p>
    <w:p w14:paraId="714BF215" w14:textId="77777777" w:rsidR="00846FDE" w:rsidRPr="00892FAB" w:rsidRDefault="00846FDE" w:rsidP="00846FD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0992F3BD" w14:textId="77777777" w:rsidR="00846FDE" w:rsidRPr="00892FAB" w:rsidRDefault="00846FDE" w:rsidP="00846FD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659D408C" w14:textId="77777777" w:rsidR="00846FDE" w:rsidRPr="00892FAB" w:rsidRDefault="00846FDE" w:rsidP="00846FD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5CC21F1D" w14:textId="77777777" w:rsidR="00846FDE" w:rsidRPr="00892FAB" w:rsidRDefault="00846FDE" w:rsidP="00846FDE">
      <w:pPr>
        <w:ind w:left="-284"/>
        <w:jc w:val="both"/>
        <w:rPr>
          <w:noProof w:val="0"/>
          <w:lang w:val="en-US" w:eastAsia="ru-RU"/>
        </w:rPr>
      </w:pPr>
    </w:p>
    <w:p w14:paraId="1E3076BA" w14:textId="77777777" w:rsidR="00846FDE" w:rsidRPr="00892FAB" w:rsidRDefault="00846FDE" w:rsidP="00846FDE">
      <w:pPr>
        <w:tabs>
          <w:tab w:val="left" w:pos="567"/>
        </w:tabs>
        <w:jc w:val="both"/>
        <w:rPr>
          <w:b/>
          <w:noProof w:val="0"/>
          <w:lang w:val="en-US" w:eastAsia="ru-RU"/>
        </w:rPr>
      </w:pPr>
      <w:r w:rsidRPr="00892FAB">
        <w:rPr>
          <w:b/>
          <w:noProof w:val="0"/>
          <w:lang w:val="en-US" w:eastAsia="ru-RU"/>
        </w:rPr>
        <w:t>2. DOCUMENTELE CONTRACTULUI</w:t>
      </w:r>
    </w:p>
    <w:p w14:paraId="44477338" w14:textId="77777777" w:rsidR="00846FDE" w:rsidRPr="00892FAB" w:rsidRDefault="00846FDE" w:rsidP="00846FD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41C0749" w14:textId="77777777" w:rsidR="00846FDE" w:rsidRPr="00892FAB" w:rsidRDefault="00846FDE" w:rsidP="00846FDE">
      <w:pPr>
        <w:tabs>
          <w:tab w:val="left" w:pos="993"/>
        </w:tabs>
        <w:suppressAutoHyphens/>
        <w:jc w:val="both"/>
        <w:rPr>
          <w:noProof w:val="0"/>
          <w:lang w:val="en-US" w:eastAsia="ru-RU"/>
        </w:rPr>
      </w:pPr>
      <w:r w:rsidRPr="00892FAB">
        <w:rPr>
          <w:noProof w:val="0"/>
          <w:lang w:val="en-US" w:eastAsia="ru-RU"/>
        </w:rPr>
        <w:t>a) Formularul contractului;</w:t>
      </w:r>
    </w:p>
    <w:p w14:paraId="42502A20" w14:textId="77777777" w:rsidR="00846FDE" w:rsidRPr="00892FAB" w:rsidRDefault="00846FDE" w:rsidP="00846FDE">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186CE6B8" w14:textId="77777777" w:rsidR="00846FDE" w:rsidRPr="00892FAB" w:rsidRDefault="00846FDE" w:rsidP="00846FDE">
      <w:pPr>
        <w:tabs>
          <w:tab w:val="left" w:pos="993"/>
        </w:tabs>
        <w:suppressAutoHyphens/>
        <w:jc w:val="both"/>
        <w:rPr>
          <w:i/>
          <w:noProof w:val="0"/>
          <w:lang w:val="en-US" w:eastAsia="ru-RU"/>
        </w:rPr>
      </w:pPr>
      <w:r w:rsidRPr="00892FAB">
        <w:rPr>
          <w:noProof w:val="0"/>
          <w:lang w:val="en-US" w:eastAsia="ru-RU"/>
        </w:rPr>
        <w:t>c) Caietul de sarcini;</w:t>
      </w:r>
    </w:p>
    <w:p w14:paraId="24DBD333" w14:textId="77777777" w:rsidR="00846FDE" w:rsidRPr="00892FAB" w:rsidRDefault="00846FDE" w:rsidP="00846FDE">
      <w:pPr>
        <w:tabs>
          <w:tab w:val="left" w:pos="993"/>
        </w:tabs>
        <w:suppressAutoHyphens/>
        <w:jc w:val="both"/>
        <w:rPr>
          <w:i/>
          <w:noProof w:val="0"/>
          <w:lang w:val="en-US" w:eastAsia="ru-RU"/>
        </w:rPr>
      </w:pPr>
      <w:r w:rsidRPr="00892FAB">
        <w:rPr>
          <w:noProof w:val="0"/>
          <w:lang w:val="en-US" w:eastAsia="ru-RU"/>
        </w:rPr>
        <w:t>d) Garanția de bună execuție a contractului;</w:t>
      </w:r>
    </w:p>
    <w:p w14:paraId="20420167" w14:textId="77777777" w:rsidR="00846FDE" w:rsidRPr="00892FAB" w:rsidRDefault="00846FDE" w:rsidP="00846FDE">
      <w:pPr>
        <w:tabs>
          <w:tab w:val="left" w:pos="993"/>
        </w:tabs>
        <w:suppressAutoHyphens/>
        <w:jc w:val="both"/>
        <w:rPr>
          <w:i/>
          <w:noProof w:val="0"/>
          <w:lang w:val="en-US" w:eastAsia="ru-RU"/>
        </w:rPr>
      </w:pPr>
      <w:r w:rsidRPr="00892FAB">
        <w:rPr>
          <w:noProof w:val="0"/>
          <w:lang w:val="en-US" w:eastAsia="ru-RU"/>
        </w:rPr>
        <w:t>e) Acordul de asociere (după caz);</w:t>
      </w:r>
    </w:p>
    <w:p w14:paraId="1F3C96E6" w14:textId="77777777" w:rsidR="00846FDE" w:rsidRPr="00892FAB" w:rsidRDefault="00846FDE" w:rsidP="00846FD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7275BE28" w14:textId="77777777" w:rsidR="00846FDE" w:rsidRPr="00892FAB" w:rsidRDefault="00846FDE" w:rsidP="00846FD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2A0D051C" w14:textId="77777777" w:rsidR="00846FDE" w:rsidRPr="00892FAB" w:rsidRDefault="00846FDE" w:rsidP="00846FD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5089D152" w14:textId="77777777" w:rsidR="00846FDE" w:rsidRPr="00892FAB" w:rsidRDefault="00846FDE" w:rsidP="00846FD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23021F0" w14:textId="77777777" w:rsidR="00846FDE" w:rsidRPr="00892FAB" w:rsidRDefault="00846FDE" w:rsidP="00846FDE">
      <w:pPr>
        <w:rPr>
          <w:noProof w:val="0"/>
          <w:kern w:val="28"/>
          <w:sz w:val="20"/>
          <w:szCs w:val="20"/>
          <w:lang w:val="en-US" w:eastAsia="ru-RU"/>
        </w:rPr>
      </w:pPr>
    </w:p>
    <w:p w14:paraId="1B92C44A" w14:textId="77777777" w:rsidR="00846FDE" w:rsidRPr="00892FAB" w:rsidRDefault="00846FDE" w:rsidP="00846FDE">
      <w:pPr>
        <w:rPr>
          <w:b/>
          <w:noProof w:val="0"/>
          <w:lang w:val="en-US" w:eastAsia="ru-RU"/>
        </w:rPr>
      </w:pPr>
      <w:r w:rsidRPr="00892FAB">
        <w:rPr>
          <w:b/>
          <w:noProof w:val="0"/>
          <w:lang w:val="en-US" w:eastAsia="ru-RU"/>
        </w:rPr>
        <w:t>3. TERMENII ŞI CONDIŢIILE DE PRESTARE</w:t>
      </w:r>
    </w:p>
    <w:p w14:paraId="68810506" w14:textId="09B98E34" w:rsidR="00846FDE" w:rsidRPr="00892FAB" w:rsidRDefault="00846FDE" w:rsidP="00846FDE">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 xml:space="preserve">până la </w:t>
      </w:r>
      <w:r>
        <w:rPr>
          <w:noProof w:val="0"/>
          <w:lang w:eastAsia="ru-RU"/>
        </w:rPr>
        <w:t>50 zile</w:t>
      </w:r>
      <w:r w:rsidRPr="00892FAB">
        <w:rPr>
          <w:noProof w:val="0"/>
          <w:lang w:eastAsia="ru-RU"/>
        </w:rPr>
        <w:t>,</w:t>
      </w:r>
      <w:r w:rsidRPr="00892FAB">
        <w:rPr>
          <w:noProof w:val="0"/>
          <w:lang w:val="en-US" w:eastAsia="ru-RU"/>
        </w:rPr>
        <w:t xml:space="preserve"> de la data notificării de către Beneficiar cu privire la începerea serviciilor de proiectare și în conformitate cu graficul de prestare anexat.</w:t>
      </w:r>
    </w:p>
    <w:p w14:paraId="38AAB596" w14:textId="77777777" w:rsidR="00846FDE" w:rsidRPr="00892FAB" w:rsidRDefault="00846FDE" w:rsidP="00846FDE">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804FF62" w14:textId="77777777" w:rsidR="00846FDE" w:rsidRPr="00892FAB" w:rsidRDefault="00846FDE" w:rsidP="00846FDE">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w:t>
      </w:r>
      <w:r w:rsidRPr="00892FAB">
        <w:rPr>
          <w:noProof w:val="0"/>
          <w:lang w:val="en-US" w:eastAsia="ru-RU"/>
        </w:rPr>
        <w:lastRenderedPageBreak/>
        <w:t>Prestatorul va prezenta spre aprobare către Beneficiar, conceptul soluțiilor de reparație pentru care s-a optat, acesta se va baza pe date relevante, precum și argumentarea tehnico-economică.</w:t>
      </w:r>
    </w:p>
    <w:p w14:paraId="42C5F572" w14:textId="77777777" w:rsidR="00846FDE" w:rsidRPr="00892FAB" w:rsidRDefault="00846FDE" w:rsidP="00846FD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w:t>
      </w:r>
      <w:r>
        <w:rPr>
          <w:noProof w:val="0"/>
          <w:lang w:val="en-US" w:eastAsia="ru-RU"/>
        </w:rPr>
        <w:t>2</w:t>
      </w:r>
      <w:r w:rsidRPr="00892FAB">
        <w:rPr>
          <w:noProof w:val="0"/>
          <w:lang w:val="en-US" w:eastAsia="ru-RU"/>
        </w:rPr>
        <w:t xml:space="preserve"> exemplare + varianta electronică. </w:t>
      </w:r>
    </w:p>
    <w:p w14:paraId="3F65DBA6" w14:textId="77777777" w:rsidR="00846FDE" w:rsidRPr="00892FAB" w:rsidRDefault="00846FDE" w:rsidP="00846FD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1A842DA" w14:textId="77777777" w:rsidR="00846FDE" w:rsidRPr="00892FAB" w:rsidRDefault="00846FDE" w:rsidP="00846FDE">
      <w:pPr>
        <w:jc w:val="both"/>
        <w:rPr>
          <w:noProof w:val="0"/>
          <w:lang w:val="en-US" w:eastAsia="ru-RU"/>
        </w:rPr>
      </w:pPr>
    </w:p>
    <w:p w14:paraId="6F196CF9" w14:textId="77777777" w:rsidR="00846FDE" w:rsidRPr="00892FAB" w:rsidRDefault="00846FDE" w:rsidP="00846FDE">
      <w:pPr>
        <w:rPr>
          <w:b/>
          <w:noProof w:val="0"/>
          <w:lang w:val="en-US" w:eastAsia="ru-RU"/>
        </w:rPr>
      </w:pPr>
      <w:r w:rsidRPr="00892FAB">
        <w:rPr>
          <w:b/>
          <w:noProof w:val="0"/>
          <w:lang w:val="en-US" w:eastAsia="ru-RU"/>
        </w:rPr>
        <w:t>4. PREŢUL ŞI CONDIŢIILE DE PLATĂ</w:t>
      </w:r>
    </w:p>
    <w:p w14:paraId="3D768D1C" w14:textId="77777777" w:rsidR="00846FDE" w:rsidRPr="00892FAB" w:rsidRDefault="00846FDE" w:rsidP="00846FDE">
      <w:pPr>
        <w:jc w:val="both"/>
        <w:rPr>
          <w:noProof w:val="0"/>
          <w:lang w:val="en-US" w:eastAsia="ru-RU"/>
        </w:rPr>
      </w:pPr>
      <w:r w:rsidRPr="00892FAB">
        <w:rPr>
          <w:noProof w:val="0"/>
          <w:lang w:val="en-US" w:eastAsia="ru-RU"/>
        </w:rPr>
        <w:t>4.1. Preţul serviciilor de proiectare  conform prezentului contract este stabilit în lei MDL.</w:t>
      </w:r>
    </w:p>
    <w:p w14:paraId="0810405E" w14:textId="0BF4D684" w:rsidR="00846FDE" w:rsidRPr="00892FAB" w:rsidRDefault="00846FDE" w:rsidP="00846FD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Pr>
          <w:bCs/>
          <w:iCs/>
          <w:noProof w:val="0"/>
          <w:color w:val="000000"/>
          <w:lang w:eastAsia="ru-RU"/>
        </w:rPr>
        <w:t xml:space="preserve"> </w:t>
      </w:r>
      <w:r>
        <w:rPr>
          <w:iCs/>
          <w:noProof w:val="0"/>
          <w:color w:val="000000"/>
          <w:lang w:eastAsia="ru-RU"/>
        </w:rPr>
        <w:t xml:space="preserve">                        </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w:t>
      </w:r>
      <w:r>
        <w:rPr>
          <w:iCs/>
          <w:noProof w:val="0"/>
          <w:color w:val="000000"/>
          <w:lang w:eastAsia="ru-RU"/>
        </w:rPr>
        <w:t xml:space="preserve">                           </w:t>
      </w:r>
      <w:r w:rsidRPr="00892FAB">
        <w:rPr>
          <w:iCs/>
          <w:noProof w:val="0"/>
          <w:color w:val="000000"/>
          <w:lang w:eastAsia="ru-RU"/>
        </w:rPr>
        <w:t xml:space="preserve"> lei MDL;</w:t>
      </w:r>
      <w:r w:rsidRPr="00892FAB">
        <w:rPr>
          <w:iCs/>
          <w:noProof w:val="0"/>
          <w:color w:val="000000"/>
          <w:lang w:eastAsia="ru-RU"/>
        </w:rPr>
        <w:br/>
        <w:t xml:space="preserve">– TVA </w:t>
      </w:r>
      <w:r>
        <w:rPr>
          <w:iCs/>
          <w:noProof w:val="0"/>
          <w:color w:val="000000"/>
          <w:lang w:eastAsia="ru-RU"/>
        </w:rPr>
        <w:t>20</w:t>
      </w:r>
      <w:r w:rsidRPr="00892FAB">
        <w:rPr>
          <w:iCs/>
          <w:noProof w:val="0"/>
          <w:color w:val="000000"/>
          <w:lang w:eastAsia="ru-RU"/>
        </w:rPr>
        <w:t xml:space="preserve">%: </w:t>
      </w:r>
      <w:r>
        <w:rPr>
          <w:iCs/>
        </w:rPr>
        <w:t xml:space="preserve">                      </w:t>
      </w:r>
      <w:r w:rsidRPr="00892FAB">
        <w:rPr>
          <w:iCs/>
          <w:noProof w:val="0"/>
          <w:color w:val="000000"/>
          <w:lang w:eastAsia="ru-RU"/>
        </w:rPr>
        <w:t xml:space="preserve"> lei MDL;</w:t>
      </w:r>
      <w:r w:rsidRPr="00892FAB">
        <w:rPr>
          <w:iCs/>
          <w:noProof w:val="0"/>
          <w:color w:val="000000"/>
          <w:lang w:eastAsia="ru-RU"/>
        </w:rPr>
        <w:br/>
        <w:t xml:space="preserve">– valoarea totală cu TVA: </w:t>
      </w:r>
      <w:r>
        <w:rPr>
          <w:b/>
        </w:rPr>
        <w:t xml:space="preserve">                       </w:t>
      </w:r>
      <w:r w:rsidRPr="005D2B45">
        <w:rPr>
          <w:iCs/>
          <w:color w:val="000000" w:themeColor="text1"/>
        </w:rPr>
        <w:t xml:space="preserve"> </w:t>
      </w:r>
      <w:r w:rsidRPr="00E91463">
        <w:rPr>
          <w:iCs/>
        </w:rPr>
        <w:t>lei MD</w:t>
      </w:r>
      <w:r>
        <w:rPr>
          <w:iCs/>
        </w:rPr>
        <w:t xml:space="preserve"> (</w:t>
      </w:r>
      <w:r>
        <w:t>Una</w:t>
      </w:r>
      <w:r>
        <w:rPr>
          <w:lang w:val="ro-MD"/>
        </w:rPr>
        <w:t xml:space="preserve"> sută patruzeci și nouă</w:t>
      </w:r>
      <w:r>
        <w:t xml:space="preserve"> mii cinci sute unsprezece</w:t>
      </w:r>
      <w:r>
        <w:rPr>
          <w:iCs/>
        </w:rPr>
        <w:t xml:space="preserve"> lei 00 bani)</w:t>
      </w:r>
      <w:r w:rsidRPr="00892FAB">
        <w:rPr>
          <w:iCs/>
          <w:noProof w:val="0"/>
          <w:color w:val="000000"/>
          <w:lang w:eastAsia="ru-RU"/>
        </w:rPr>
        <w:t>.</w:t>
      </w:r>
    </w:p>
    <w:p w14:paraId="72821DC7" w14:textId="77777777" w:rsidR="00846FDE" w:rsidRPr="00892FAB" w:rsidRDefault="00846FDE" w:rsidP="00846FD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04BD4E03" w14:textId="77777777" w:rsidR="00846FDE" w:rsidRPr="00892FAB" w:rsidRDefault="00846FDE" w:rsidP="00846FD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Pr>
          <w:b/>
          <w:noProof w:val="0"/>
          <w:lang w:eastAsia="ru-RU"/>
        </w:rPr>
        <w:t>5 zile</w:t>
      </w:r>
      <w:r w:rsidRPr="00892FAB">
        <w:rPr>
          <w:noProof w:val="0"/>
          <w:lang w:eastAsia="ru-RU"/>
        </w:rPr>
        <w:t xml:space="preserve"> de la data primirii facturii emisă de către Prestator, în baza documentelor ce atestă predarea documentației fără obiecțiuni.</w:t>
      </w:r>
    </w:p>
    <w:p w14:paraId="6D668029" w14:textId="77777777" w:rsidR="00846FDE" w:rsidRPr="00892FAB" w:rsidRDefault="00846FDE" w:rsidP="00846FDE">
      <w:pPr>
        <w:rPr>
          <w:b/>
          <w:noProof w:val="0"/>
          <w:lang w:val="en-US" w:eastAsia="ru-RU"/>
        </w:rPr>
      </w:pPr>
    </w:p>
    <w:p w14:paraId="104F9225" w14:textId="77777777" w:rsidR="00846FDE" w:rsidRPr="00892FAB" w:rsidRDefault="00846FDE" w:rsidP="00846FDE">
      <w:pPr>
        <w:rPr>
          <w:b/>
          <w:noProof w:val="0"/>
          <w:lang w:val="en-US" w:eastAsia="ru-RU"/>
        </w:rPr>
      </w:pPr>
      <w:r w:rsidRPr="00892FAB">
        <w:rPr>
          <w:b/>
          <w:noProof w:val="0"/>
          <w:lang w:val="en-US" w:eastAsia="ru-RU"/>
        </w:rPr>
        <w:t>5. STANDARDE</w:t>
      </w:r>
    </w:p>
    <w:p w14:paraId="57A6429F" w14:textId="77777777" w:rsidR="00846FDE" w:rsidRPr="00892FAB" w:rsidRDefault="00846FDE" w:rsidP="00846FD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056BBE9" w14:textId="77777777" w:rsidR="00846FDE" w:rsidRPr="00892FAB" w:rsidRDefault="00846FDE" w:rsidP="00846FD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3A738D92" w14:textId="77777777" w:rsidR="00846FDE" w:rsidRPr="00892FAB" w:rsidRDefault="00846FDE" w:rsidP="00846FDE">
      <w:pPr>
        <w:jc w:val="both"/>
        <w:rPr>
          <w:b/>
          <w:noProof w:val="0"/>
          <w:lang w:val="en-US" w:eastAsia="ru-RU"/>
        </w:rPr>
      </w:pPr>
    </w:p>
    <w:p w14:paraId="7E0AEF27" w14:textId="77777777" w:rsidR="00846FDE" w:rsidRPr="00892FAB" w:rsidRDefault="00846FDE" w:rsidP="00846FDE">
      <w:pPr>
        <w:jc w:val="both"/>
        <w:rPr>
          <w:b/>
          <w:noProof w:val="0"/>
          <w:lang w:val="en-US" w:eastAsia="ru-RU"/>
        </w:rPr>
      </w:pPr>
      <w:r w:rsidRPr="00892FAB">
        <w:rPr>
          <w:b/>
          <w:noProof w:val="0"/>
          <w:lang w:val="en-US" w:eastAsia="ru-RU"/>
        </w:rPr>
        <w:t>6. RESPONSABILITĂŢILE BENEFICIARULUI</w:t>
      </w:r>
    </w:p>
    <w:p w14:paraId="0485B890" w14:textId="77777777" w:rsidR="00846FDE" w:rsidRPr="00892FAB" w:rsidRDefault="00846FDE" w:rsidP="00846FD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19061680" w14:textId="77777777" w:rsidR="00846FDE" w:rsidRPr="00892FAB" w:rsidRDefault="00846FDE" w:rsidP="00846FD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999EA18" w14:textId="77777777" w:rsidR="00846FDE" w:rsidRPr="00892FAB" w:rsidRDefault="00846FDE" w:rsidP="00846FD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40B65A09" w14:textId="77777777" w:rsidR="00846FDE" w:rsidRPr="00892FAB" w:rsidRDefault="00846FDE" w:rsidP="00846FD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EA8D167" w14:textId="77777777" w:rsidR="00846FDE" w:rsidRPr="00892FAB" w:rsidRDefault="00846FDE" w:rsidP="00846FDE">
      <w:pPr>
        <w:jc w:val="both"/>
        <w:rPr>
          <w:noProof w:val="0"/>
          <w:lang w:eastAsia="ru-RU"/>
        </w:rPr>
      </w:pPr>
    </w:p>
    <w:p w14:paraId="1D7636DC" w14:textId="77777777" w:rsidR="00846FDE" w:rsidRPr="00892FAB" w:rsidRDefault="00846FDE" w:rsidP="00846FDE">
      <w:pPr>
        <w:jc w:val="both"/>
        <w:rPr>
          <w:b/>
          <w:noProof w:val="0"/>
          <w:lang w:val="en-US" w:eastAsia="ru-RU"/>
        </w:rPr>
      </w:pPr>
      <w:r w:rsidRPr="00892FAB">
        <w:rPr>
          <w:b/>
          <w:noProof w:val="0"/>
          <w:lang w:val="en-US" w:eastAsia="ru-RU"/>
        </w:rPr>
        <w:t>7. RESPONSABILITĂŢILE PRESTATORULUI</w:t>
      </w:r>
    </w:p>
    <w:p w14:paraId="5B23529D" w14:textId="77777777" w:rsidR="00846FDE" w:rsidRPr="00892FAB" w:rsidRDefault="00846FDE" w:rsidP="00846FDE">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75252FD1" w14:textId="77777777" w:rsidR="00846FDE" w:rsidRPr="00892FAB" w:rsidRDefault="00846FDE" w:rsidP="00846FDE">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EA85C83" w14:textId="77777777" w:rsidR="00846FDE" w:rsidRPr="00892FAB" w:rsidRDefault="00846FDE" w:rsidP="00846FDE">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siguranţa tuturor operaţiunilor </w:t>
      </w:r>
      <w:r w:rsidRPr="00892FAB">
        <w:rPr>
          <w:noProof w:val="0"/>
          <w:lang w:eastAsia="ru-RU"/>
        </w:rPr>
        <w:lastRenderedPageBreak/>
        <w:t>şi metodelor de prestare utilizate, cât şi de calificarea personalului folosit pe toată durata contractului.</w:t>
      </w:r>
    </w:p>
    <w:p w14:paraId="0BF1E389" w14:textId="77777777" w:rsidR="00846FDE" w:rsidRPr="00892FAB" w:rsidRDefault="00846FDE" w:rsidP="00846FD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59B2BF5B" w14:textId="77777777" w:rsidR="00846FDE" w:rsidRPr="00892FAB" w:rsidRDefault="00846FDE" w:rsidP="00846FDE">
      <w:pPr>
        <w:jc w:val="both"/>
        <w:rPr>
          <w:noProof w:val="0"/>
          <w:lang w:eastAsia="ru-RU"/>
        </w:rPr>
      </w:pPr>
      <w:r w:rsidRPr="00892FAB">
        <w:rPr>
          <w:noProof w:val="0"/>
          <w:lang w:eastAsia="ru-RU"/>
        </w:rPr>
        <w:t>a) precizarea prin proiect a categoriei de importanţă a construcţiei;</w:t>
      </w:r>
    </w:p>
    <w:p w14:paraId="3963F5ED" w14:textId="77777777" w:rsidR="00846FDE" w:rsidRPr="00892FAB" w:rsidRDefault="00846FDE" w:rsidP="00846FD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4ADE6634" w14:textId="77777777" w:rsidR="00846FDE" w:rsidRPr="00892FAB" w:rsidRDefault="00846FDE" w:rsidP="00846FD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5103C250" w14:textId="77777777" w:rsidR="00846FDE" w:rsidRPr="00892FAB" w:rsidRDefault="00846FDE" w:rsidP="00846FD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184266B5" w14:textId="77777777" w:rsidR="00846FDE" w:rsidRPr="00892FAB" w:rsidRDefault="00846FDE" w:rsidP="00846FD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466AF9F5" w14:textId="77777777" w:rsidR="00846FDE" w:rsidRPr="00892FAB" w:rsidRDefault="00846FDE" w:rsidP="00846FD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1103FB6E" w14:textId="77777777" w:rsidR="00846FDE" w:rsidRPr="00892FAB" w:rsidRDefault="00846FDE" w:rsidP="00846FDE">
      <w:pPr>
        <w:jc w:val="both"/>
        <w:rPr>
          <w:noProof w:val="0"/>
          <w:lang w:eastAsia="ru-RU"/>
        </w:rPr>
      </w:pPr>
      <w:r w:rsidRPr="00892FAB">
        <w:rPr>
          <w:noProof w:val="0"/>
          <w:lang w:eastAsia="ru-RU"/>
        </w:rPr>
        <w:t xml:space="preserve">g) participarea la întocmirea cărţii tehnice a construcţiei şi la recepţia lucrărilor executate; </w:t>
      </w:r>
    </w:p>
    <w:p w14:paraId="60D1731D" w14:textId="77777777" w:rsidR="00846FDE" w:rsidRPr="00892FAB" w:rsidRDefault="00846FDE" w:rsidP="00846FD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5E3A1CAA" w14:textId="77777777" w:rsidR="00846FDE" w:rsidRPr="00892FAB" w:rsidRDefault="00846FDE" w:rsidP="00846FD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766A8CA2" w14:textId="77777777" w:rsidR="00846FDE" w:rsidRPr="00892FAB" w:rsidRDefault="00846FDE" w:rsidP="00846FD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70A20BC0" w14:textId="77777777" w:rsidR="00846FDE" w:rsidRPr="00892FAB" w:rsidRDefault="00846FDE" w:rsidP="00846FD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13A9A9FB" w14:textId="77777777" w:rsidR="00846FDE" w:rsidRPr="00892FAB" w:rsidRDefault="00846FDE" w:rsidP="00846FD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EEAC4F1" w14:textId="77777777" w:rsidR="00846FDE" w:rsidRPr="00892FAB" w:rsidRDefault="00846FDE" w:rsidP="00846FDE">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3F924BAF" w14:textId="77777777" w:rsidR="00846FDE" w:rsidRPr="00892FAB" w:rsidRDefault="00846FDE" w:rsidP="00846FD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6A6E5568" w14:textId="77777777" w:rsidR="00846FDE" w:rsidRPr="00892FAB" w:rsidRDefault="00846FDE" w:rsidP="00846FDE">
      <w:pPr>
        <w:rPr>
          <w:b/>
          <w:noProof w:val="0"/>
          <w:lang w:eastAsia="ru-RU"/>
        </w:rPr>
      </w:pPr>
    </w:p>
    <w:p w14:paraId="25CF7902" w14:textId="77777777" w:rsidR="00846FDE" w:rsidRPr="00892FAB" w:rsidRDefault="00846FDE" w:rsidP="00846FDE">
      <w:pPr>
        <w:rPr>
          <w:b/>
          <w:noProof w:val="0"/>
          <w:lang w:eastAsia="ru-RU"/>
        </w:rPr>
      </w:pPr>
      <w:r w:rsidRPr="00892FAB">
        <w:rPr>
          <w:b/>
          <w:noProof w:val="0"/>
          <w:lang w:eastAsia="ru-RU"/>
        </w:rPr>
        <w:t xml:space="preserve">8. RECEPŢIE ŞI VERIFICĂRI </w:t>
      </w:r>
    </w:p>
    <w:p w14:paraId="23620FBB" w14:textId="77777777" w:rsidR="00846FDE" w:rsidRPr="00892FAB" w:rsidRDefault="00846FDE" w:rsidP="00846FD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4022FC9" w14:textId="77777777" w:rsidR="00846FDE" w:rsidRPr="00892FAB" w:rsidRDefault="00846FDE" w:rsidP="00846FDE">
      <w:pPr>
        <w:jc w:val="both"/>
        <w:rPr>
          <w:noProof w:val="0"/>
          <w:lang w:eastAsia="ru-RU"/>
        </w:rPr>
      </w:pPr>
      <w:r w:rsidRPr="00892FAB">
        <w:rPr>
          <w:noProof w:val="0"/>
          <w:lang w:eastAsia="ru-RU"/>
        </w:rPr>
        <w:lastRenderedPageBreak/>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2EFE3FF" w14:textId="77777777" w:rsidR="00846FDE" w:rsidRPr="00892FAB" w:rsidRDefault="00846FDE" w:rsidP="00846FD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280A8D66" w14:textId="77777777" w:rsidR="00846FDE" w:rsidRPr="00892FAB" w:rsidRDefault="00846FDE" w:rsidP="00846FD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37DF3AC7" w14:textId="77777777" w:rsidR="00846FDE" w:rsidRPr="00892FAB" w:rsidRDefault="00846FDE" w:rsidP="00846FD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09DEAB07" w14:textId="77777777" w:rsidR="00846FDE" w:rsidRPr="00892FAB" w:rsidRDefault="00846FDE" w:rsidP="00846FD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3E53F100" w14:textId="77777777" w:rsidR="00846FDE" w:rsidRPr="00892FAB" w:rsidRDefault="00846FDE" w:rsidP="00846FDE">
      <w:pPr>
        <w:rPr>
          <w:noProof w:val="0"/>
          <w:lang w:eastAsia="ru-RU"/>
        </w:rPr>
      </w:pPr>
    </w:p>
    <w:p w14:paraId="35517573" w14:textId="77777777" w:rsidR="00846FDE" w:rsidRPr="00892FAB" w:rsidRDefault="00846FDE" w:rsidP="00846FDE">
      <w:pPr>
        <w:rPr>
          <w:b/>
          <w:noProof w:val="0"/>
          <w:lang w:eastAsia="ru-RU"/>
        </w:rPr>
      </w:pPr>
      <w:r w:rsidRPr="00892FAB">
        <w:rPr>
          <w:b/>
          <w:noProof w:val="0"/>
          <w:lang w:eastAsia="ru-RU"/>
        </w:rPr>
        <w:t>9. DERULARE</w:t>
      </w:r>
    </w:p>
    <w:p w14:paraId="11139E90" w14:textId="77777777" w:rsidR="00846FDE" w:rsidRPr="00892FAB" w:rsidRDefault="00846FDE" w:rsidP="00846FD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8B6AF5D" w14:textId="77777777" w:rsidR="00846FDE" w:rsidRPr="00892FAB" w:rsidRDefault="00846FDE" w:rsidP="00846FD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53724D57" w14:textId="77777777" w:rsidR="00846FDE" w:rsidRPr="00892FAB" w:rsidRDefault="00846FDE" w:rsidP="00846FD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630DD22D" w14:textId="77777777" w:rsidR="00846FDE" w:rsidRPr="00892FAB" w:rsidRDefault="00846FDE" w:rsidP="00846FDE">
      <w:pPr>
        <w:rPr>
          <w:b/>
          <w:noProof w:val="0"/>
          <w:lang w:eastAsia="ru-RU"/>
        </w:rPr>
      </w:pPr>
    </w:p>
    <w:p w14:paraId="244504CE" w14:textId="77777777" w:rsidR="00846FDE" w:rsidRPr="00892FAB" w:rsidRDefault="00846FDE" w:rsidP="00846FDE">
      <w:pPr>
        <w:rPr>
          <w:b/>
          <w:noProof w:val="0"/>
          <w:lang w:val="en-US" w:eastAsia="ru-RU"/>
        </w:rPr>
      </w:pPr>
      <w:r w:rsidRPr="00892FAB">
        <w:rPr>
          <w:b/>
          <w:noProof w:val="0"/>
          <w:lang w:val="en-US" w:eastAsia="ru-RU"/>
        </w:rPr>
        <w:t>10. JUSTIFICAREA DATORITĂ UNUI IMPEDIMENT</w:t>
      </w:r>
    </w:p>
    <w:p w14:paraId="06D6215D" w14:textId="77777777" w:rsidR="00846FDE" w:rsidRPr="00892FAB" w:rsidRDefault="00846FDE" w:rsidP="00846FDE">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FCAAE0C" w14:textId="77777777" w:rsidR="00846FDE" w:rsidRPr="00892FAB" w:rsidRDefault="00846FDE" w:rsidP="00846FDE">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Pr>
          <w:noProof w:val="0"/>
          <w:lang w:val="en-US" w:eastAsia="ru-RU"/>
        </w:rPr>
        <w:t>3</w:t>
      </w:r>
      <w:r w:rsidRPr="00892FAB">
        <w:rPr>
          <w:noProof w:val="0"/>
          <w:lang w:val="en-US" w:eastAsia="ru-RU"/>
        </w:rPr>
        <w:t xml:space="preserve"> zile) cealaltă Parte despre survenirea circumstanţelor, dar și despre efectele acestora asupra executării contractului. </w:t>
      </w:r>
    </w:p>
    <w:p w14:paraId="7D83E436" w14:textId="77777777" w:rsidR="00846FDE" w:rsidRPr="00892FAB" w:rsidRDefault="00846FDE" w:rsidP="00846FDE">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47D6F45C" w14:textId="77777777" w:rsidR="00846FDE" w:rsidRPr="00892FAB" w:rsidRDefault="00846FDE" w:rsidP="00846FDE">
      <w:pPr>
        <w:tabs>
          <w:tab w:val="left" w:pos="426"/>
          <w:tab w:val="left" w:pos="3645"/>
        </w:tabs>
        <w:rPr>
          <w:b/>
          <w:noProof w:val="0"/>
          <w:lang w:val="en-US" w:eastAsia="ru-RU"/>
        </w:rPr>
      </w:pPr>
    </w:p>
    <w:p w14:paraId="1C695A4C" w14:textId="77777777" w:rsidR="00846FDE" w:rsidRPr="00892FAB" w:rsidRDefault="00846FDE" w:rsidP="00846FDE">
      <w:pPr>
        <w:tabs>
          <w:tab w:val="left" w:pos="426"/>
          <w:tab w:val="left" w:pos="3645"/>
        </w:tabs>
        <w:rPr>
          <w:b/>
          <w:noProof w:val="0"/>
          <w:lang w:val="en-US" w:eastAsia="ru-RU"/>
        </w:rPr>
      </w:pPr>
      <w:r w:rsidRPr="00892FAB">
        <w:rPr>
          <w:b/>
          <w:noProof w:val="0"/>
          <w:lang w:val="en-US" w:eastAsia="ru-RU"/>
        </w:rPr>
        <w:t>11. MODIFICĂRI</w:t>
      </w:r>
    </w:p>
    <w:p w14:paraId="10B9C62B" w14:textId="77777777" w:rsidR="00846FDE" w:rsidRPr="00892FAB" w:rsidRDefault="00846FDE" w:rsidP="00846FDE">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41F407B5" w14:textId="77777777" w:rsidR="00846FDE" w:rsidRPr="00892FAB" w:rsidRDefault="00846FDE" w:rsidP="00846FDE">
      <w:pPr>
        <w:jc w:val="both"/>
        <w:rPr>
          <w:b/>
          <w:noProof w:val="0"/>
          <w:lang w:val="en-US" w:eastAsia="ru-RU"/>
        </w:rPr>
      </w:pPr>
    </w:p>
    <w:p w14:paraId="49D88B69" w14:textId="77777777" w:rsidR="00846FDE" w:rsidRPr="00892FAB" w:rsidRDefault="00846FDE" w:rsidP="00846FDE">
      <w:pPr>
        <w:jc w:val="both"/>
        <w:rPr>
          <w:b/>
          <w:noProof w:val="0"/>
          <w:lang w:val="en-US" w:eastAsia="ru-RU"/>
        </w:rPr>
      </w:pPr>
      <w:r w:rsidRPr="00892FAB">
        <w:rPr>
          <w:b/>
          <w:noProof w:val="0"/>
          <w:lang w:val="en-US" w:eastAsia="ru-RU"/>
        </w:rPr>
        <w:t>12. AJUSTAREA PREŢULUI CONTRACTULUI</w:t>
      </w:r>
    </w:p>
    <w:p w14:paraId="13692120" w14:textId="77777777" w:rsidR="00846FDE" w:rsidRPr="00892FAB" w:rsidRDefault="00846FDE" w:rsidP="00846FDE">
      <w:pPr>
        <w:jc w:val="both"/>
        <w:rPr>
          <w:noProof w:val="0"/>
          <w:lang w:val="en-US" w:eastAsia="ru-RU"/>
        </w:rPr>
      </w:pPr>
      <w:r w:rsidRPr="00892FAB">
        <w:rPr>
          <w:noProof w:val="0"/>
          <w:lang w:eastAsia="ru-RU"/>
        </w:rPr>
        <w:lastRenderedPageBreak/>
        <w:t>Ajustarea prețului contractului pe parcursul derulării contractului aflat în perioada sa de valabilitate, se va efectua conform prevederilor actelor normative aplicabile în domeniul achiziţiilor publice.</w:t>
      </w:r>
    </w:p>
    <w:p w14:paraId="43288445" w14:textId="77777777" w:rsidR="00846FDE" w:rsidRPr="00892FAB" w:rsidRDefault="00846FDE" w:rsidP="00846FDE">
      <w:pPr>
        <w:jc w:val="both"/>
        <w:rPr>
          <w:noProof w:val="0"/>
          <w:lang w:val="en-US" w:eastAsia="ru-RU"/>
        </w:rPr>
      </w:pPr>
    </w:p>
    <w:p w14:paraId="04671506" w14:textId="77777777" w:rsidR="00846FDE" w:rsidRPr="00892FAB" w:rsidRDefault="00846FDE" w:rsidP="00846FDE">
      <w:pPr>
        <w:rPr>
          <w:b/>
          <w:noProof w:val="0"/>
          <w:lang w:val="en-US" w:eastAsia="ru-RU"/>
        </w:rPr>
      </w:pPr>
      <w:r w:rsidRPr="00892FAB">
        <w:rPr>
          <w:b/>
          <w:noProof w:val="0"/>
          <w:lang w:val="en-US" w:eastAsia="ru-RU"/>
        </w:rPr>
        <w:t>13. CONDIŢIILE DE PREDARE-PRIMIRE</w:t>
      </w:r>
    </w:p>
    <w:p w14:paraId="019E4560" w14:textId="77777777" w:rsidR="00846FDE" w:rsidRPr="00892FAB" w:rsidRDefault="00846FDE" w:rsidP="00846FDE">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2FD81E36" w14:textId="77777777" w:rsidR="00846FDE" w:rsidRPr="00892FAB" w:rsidRDefault="00846FDE" w:rsidP="00846FDE">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110BC926" w14:textId="77777777" w:rsidR="00846FDE" w:rsidRPr="00892FAB" w:rsidRDefault="00846FDE" w:rsidP="00846FDE">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0C307962" w14:textId="77777777" w:rsidR="00846FDE" w:rsidRPr="00892FAB" w:rsidRDefault="00846FDE" w:rsidP="00846FDE">
      <w:pPr>
        <w:jc w:val="both"/>
        <w:rPr>
          <w:noProof w:val="0"/>
          <w:lang w:val="en-US" w:eastAsia="ru-RU"/>
        </w:rPr>
      </w:pPr>
    </w:p>
    <w:p w14:paraId="3AAD53C5" w14:textId="77777777" w:rsidR="00846FDE" w:rsidRPr="00892FAB" w:rsidRDefault="00846FDE" w:rsidP="00846FDE">
      <w:pPr>
        <w:rPr>
          <w:b/>
          <w:noProof w:val="0"/>
          <w:lang w:val="en-US" w:eastAsia="ru-RU"/>
        </w:rPr>
      </w:pPr>
      <w:r w:rsidRPr="00892FAB">
        <w:rPr>
          <w:b/>
          <w:noProof w:val="0"/>
          <w:lang w:val="en-US" w:eastAsia="ru-RU"/>
        </w:rPr>
        <w:t>14. REZOLUȚIUNEA CONTRACTULUI</w:t>
      </w:r>
    </w:p>
    <w:p w14:paraId="26738060" w14:textId="77777777" w:rsidR="00846FDE" w:rsidRPr="00892FAB" w:rsidRDefault="00846FDE" w:rsidP="00846FDE">
      <w:pPr>
        <w:jc w:val="both"/>
        <w:rPr>
          <w:noProof w:val="0"/>
          <w:lang w:val="en-US" w:eastAsia="ru-RU"/>
        </w:rPr>
      </w:pPr>
      <w:r w:rsidRPr="00892FAB">
        <w:rPr>
          <w:noProof w:val="0"/>
          <w:lang w:val="en-US" w:eastAsia="ru-RU"/>
        </w:rPr>
        <w:t>14.1. Rezoluțiunea contractului se poate realiza cu acordul comun al Părţilor.</w:t>
      </w:r>
    </w:p>
    <w:p w14:paraId="3810AFE7" w14:textId="77777777" w:rsidR="00846FDE" w:rsidRPr="00892FAB" w:rsidRDefault="00846FDE" w:rsidP="00846FDE">
      <w:pPr>
        <w:jc w:val="both"/>
        <w:rPr>
          <w:noProof w:val="0"/>
          <w:lang w:val="en-US" w:eastAsia="ru-RU"/>
        </w:rPr>
      </w:pPr>
      <w:r w:rsidRPr="00892FAB">
        <w:rPr>
          <w:noProof w:val="0"/>
          <w:lang w:val="en-US" w:eastAsia="ru-RU"/>
        </w:rPr>
        <w:t>14.2. Contractul poate fi rezolvit în mod unilateral în caz de:</w:t>
      </w:r>
    </w:p>
    <w:p w14:paraId="73390044" w14:textId="77777777" w:rsidR="00846FDE" w:rsidRPr="00892FAB" w:rsidRDefault="00846FDE" w:rsidP="00846FDE">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6CCC1840" w14:textId="77777777" w:rsidR="00846FDE" w:rsidRPr="00892FAB" w:rsidRDefault="00846FDE" w:rsidP="00846FDE">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6CCB50A6" w14:textId="77777777" w:rsidR="00846FDE" w:rsidRPr="00892FAB" w:rsidRDefault="00846FDE" w:rsidP="00846FDE">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4EE1E4D1" w14:textId="77777777" w:rsidR="00846FDE" w:rsidRPr="00892FAB" w:rsidRDefault="00846FDE" w:rsidP="00846FDE">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B141126" w14:textId="77777777" w:rsidR="00846FDE" w:rsidRPr="00892FAB" w:rsidRDefault="00846FDE" w:rsidP="00846FDE">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5BE2B5DF" w14:textId="77777777" w:rsidR="00846FDE" w:rsidRPr="00892FAB" w:rsidRDefault="00846FDE" w:rsidP="00846FDE">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23680866" w14:textId="77777777" w:rsidR="00846FDE" w:rsidRPr="00892FAB" w:rsidRDefault="00846FDE" w:rsidP="00846FDE">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9170978" w14:textId="77777777" w:rsidR="00846FDE" w:rsidRPr="00892FAB" w:rsidRDefault="00846FDE" w:rsidP="00846FDE">
      <w:pPr>
        <w:jc w:val="both"/>
        <w:rPr>
          <w:noProof w:val="0"/>
          <w:lang w:val="en-US" w:eastAsia="ru-RU"/>
        </w:rPr>
      </w:pPr>
      <w:r w:rsidRPr="00892FAB">
        <w:rPr>
          <w:noProof w:val="0"/>
          <w:lang w:val="en-US" w:eastAsia="ru-RU"/>
        </w:rPr>
        <w:t xml:space="preserve">14.3. Partea iniţiatoare a rezoluțiunii contractului este obligată să comunice în termen de </w:t>
      </w:r>
      <w:r>
        <w:rPr>
          <w:noProof w:val="0"/>
          <w:lang w:val="en-US" w:eastAsia="ru-RU"/>
        </w:rPr>
        <w:t>3</w:t>
      </w:r>
      <w:r w:rsidRPr="00892FAB">
        <w:rPr>
          <w:noProof w:val="0"/>
          <w:lang w:val="en-US" w:eastAsia="ru-RU"/>
        </w:rPr>
        <w:t xml:space="preserve"> zile lucrătoare celeilalte Părţi despre intenţiile ei printr-o scrisoare motivată.</w:t>
      </w:r>
    </w:p>
    <w:p w14:paraId="33D32752" w14:textId="77777777" w:rsidR="00846FDE" w:rsidRPr="00892FAB" w:rsidRDefault="00846FDE" w:rsidP="00846FDE">
      <w:pPr>
        <w:jc w:val="both"/>
        <w:rPr>
          <w:noProof w:val="0"/>
          <w:lang w:val="en-US" w:eastAsia="ru-RU"/>
        </w:rPr>
      </w:pPr>
      <w:r w:rsidRPr="00892FAB">
        <w:rPr>
          <w:noProof w:val="0"/>
          <w:lang w:val="en-US" w:eastAsia="ru-RU"/>
        </w:rPr>
        <w:t xml:space="preserve">14.4. Partea înştiinţată este obligată să răspundă în decurs de </w:t>
      </w:r>
      <w:r>
        <w:rPr>
          <w:noProof w:val="0"/>
          <w:lang w:val="en-US" w:eastAsia="ru-RU"/>
        </w:rPr>
        <w:t>2</w:t>
      </w:r>
      <w:r w:rsidRPr="00892FAB">
        <w:rPr>
          <w:noProof w:val="0"/>
          <w:lang w:val="en-US" w:eastAsia="ru-RU"/>
        </w:rPr>
        <w:t xml:space="preserve"> zile lucrătoare de la primirea notificării, după expirarea acestui termen contractul se consideră încetat de drept.</w:t>
      </w:r>
    </w:p>
    <w:p w14:paraId="46984FC0" w14:textId="77777777" w:rsidR="00846FDE" w:rsidRPr="00892FAB" w:rsidRDefault="00846FDE" w:rsidP="00846FDE">
      <w:pPr>
        <w:rPr>
          <w:b/>
          <w:noProof w:val="0"/>
          <w:lang w:val="en-US" w:eastAsia="ru-RU"/>
        </w:rPr>
      </w:pPr>
    </w:p>
    <w:p w14:paraId="5C386638" w14:textId="77777777" w:rsidR="00846FDE" w:rsidRPr="00892FAB" w:rsidRDefault="00846FDE" w:rsidP="00846FDE">
      <w:pPr>
        <w:rPr>
          <w:b/>
          <w:noProof w:val="0"/>
          <w:lang w:val="en-US" w:eastAsia="ru-RU"/>
        </w:rPr>
      </w:pPr>
      <w:r w:rsidRPr="00892FAB">
        <w:rPr>
          <w:b/>
          <w:noProof w:val="0"/>
          <w:lang w:val="en-US" w:eastAsia="ru-RU"/>
        </w:rPr>
        <w:t>15. RECLAMAŢII ŞI SANCŢIUNI</w:t>
      </w:r>
    </w:p>
    <w:p w14:paraId="7AB65AA4" w14:textId="77777777" w:rsidR="00846FDE" w:rsidRPr="00892FAB" w:rsidRDefault="00846FDE" w:rsidP="00846FDE">
      <w:pPr>
        <w:jc w:val="both"/>
        <w:rPr>
          <w:noProof w:val="0"/>
          <w:lang w:val="en-US" w:eastAsia="ru-RU"/>
        </w:rPr>
      </w:pPr>
      <w:r w:rsidRPr="00892FAB">
        <w:rPr>
          <w:noProof w:val="0"/>
          <w:lang w:val="en-US" w:eastAsia="ru-RU"/>
        </w:rPr>
        <w:t xml:space="preserve">15.1. Reclamaţiile privind cantitatea serviciilor de proiectare prestate sunt înaintate Prestatorului la momentul recepţionării acestora sau nu mai târziu de </w:t>
      </w:r>
      <w:r>
        <w:rPr>
          <w:noProof w:val="0"/>
          <w:lang w:val="en-US" w:eastAsia="ru-RU"/>
        </w:rPr>
        <w:t>5</w:t>
      </w:r>
      <w:r w:rsidRPr="00892FAB">
        <w:rPr>
          <w:noProof w:val="0"/>
          <w:lang w:val="en-US" w:eastAsia="ru-RU"/>
        </w:rPr>
        <w:t xml:space="preserve"> zile de la data recepționării, fiind confirmate printr-un act întocmit în comun cu reprezentantul Prestatorului.</w:t>
      </w:r>
    </w:p>
    <w:p w14:paraId="40C03FC9" w14:textId="77777777" w:rsidR="00846FDE" w:rsidRPr="00892FAB" w:rsidRDefault="00846FDE" w:rsidP="00846FD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w:t>
      </w:r>
      <w:r>
        <w:rPr>
          <w:noProof w:val="0"/>
          <w:lang w:eastAsia="ru-RU"/>
        </w:rPr>
        <w:t>5</w:t>
      </w:r>
      <w:r w:rsidRPr="00892FAB">
        <w:rPr>
          <w:noProof w:val="0"/>
          <w:lang w:eastAsia="ru-RU"/>
        </w:rPr>
        <w:t xml:space="preserve">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2A5BE5C0" w14:textId="77777777" w:rsidR="00846FDE" w:rsidRPr="00892FAB" w:rsidRDefault="00846FDE" w:rsidP="00846FDE">
      <w:pPr>
        <w:jc w:val="both"/>
        <w:rPr>
          <w:noProof w:val="0"/>
          <w:lang w:eastAsia="ru-RU"/>
        </w:rPr>
      </w:pPr>
      <w:r w:rsidRPr="00892FAB">
        <w:rPr>
          <w:noProof w:val="0"/>
          <w:lang w:eastAsia="ru-RU"/>
        </w:rPr>
        <w:t xml:space="preserve">15.3. Prestatorul este obligat să examineze pretenţiile înaintate, în termen de </w:t>
      </w:r>
      <w:r>
        <w:rPr>
          <w:noProof w:val="0"/>
          <w:lang w:eastAsia="ru-RU"/>
        </w:rPr>
        <w:t>3</w:t>
      </w:r>
      <w:r w:rsidRPr="00892FAB">
        <w:rPr>
          <w:noProof w:val="0"/>
          <w:lang w:eastAsia="ru-RU"/>
        </w:rPr>
        <w:t xml:space="preserve"> zile de la data primirii acestora şi să comunice, în scris, Beneficiarului despre decizia luată.</w:t>
      </w:r>
    </w:p>
    <w:p w14:paraId="2289C786" w14:textId="77777777" w:rsidR="00846FDE" w:rsidRPr="00892FAB" w:rsidRDefault="00846FDE" w:rsidP="00846FDE">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1AB8322E" w14:textId="77777777" w:rsidR="00846FDE" w:rsidRPr="00892FAB" w:rsidRDefault="00846FDE" w:rsidP="00846FD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2769C1AA" w14:textId="77777777" w:rsidR="00846FDE" w:rsidRPr="00892FAB" w:rsidRDefault="00846FDE" w:rsidP="00846FD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w:t>
      </w:r>
      <w:r>
        <w:rPr>
          <w:noProof w:val="0"/>
          <w:lang w:eastAsia="ru-RU"/>
        </w:rPr>
        <w:t>5</w:t>
      </w:r>
      <w:r w:rsidRPr="00892FAB">
        <w:rPr>
          <w:noProof w:val="0"/>
          <w:lang w:eastAsia="ru-RU"/>
        </w:rPr>
        <w:t xml:space="preserve"> % din suma totală a contractului, în conformitate cu prevederile Codului civil al Republicii Moldova nr. 1107/2002. </w:t>
      </w:r>
    </w:p>
    <w:p w14:paraId="1F375E04" w14:textId="77777777" w:rsidR="00846FDE" w:rsidRPr="00892FAB" w:rsidRDefault="00846FDE" w:rsidP="00846FDE">
      <w:pPr>
        <w:jc w:val="both"/>
        <w:rPr>
          <w:noProof w:val="0"/>
          <w:color w:val="000000"/>
          <w:lang w:eastAsia="ru-RU"/>
        </w:rPr>
      </w:pPr>
      <w:r w:rsidRPr="00892FAB">
        <w:rPr>
          <w:noProof w:val="0"/>
          <w:lang w:eastAsia="ru-RU"/>
        </w:rPr>
        <w:t xml:space="preserve">15.7. Pentru prestarea cu întârziere a serviciilor de proiectare, Prestatorul suportă plata despăgubirii în valoare de </w:t>
      </w:r>
      <w:r>
        <w:rPr>
          <w:noProof w:val="0"/>
          <w:lang w:eastAsia="ru-RU"/>
        </w:rPr>
        <w:t>0,5</w:t>
      </w:r>
      <w:r w:rsidRPr="00892FAB">
        <w:rPr>
          <w:noProof w:val="0"/>
          <w:lang w:eastAsia="ru-RU"/>
        </w:rPr>
        <w:t xml:space="preserve"> % din suma serviciilor neexecutate, pentru fiecare zi de întârziere, dar nu mai mult de </w:t>
      </w:r>
      <w:r>
        <w:rPr>
          <w:noProof w:val="0"/>
          <w:lang w:eastAsia="ru-RU"/>
        </w:rPr>
        <w:t>5</w:t>
      </w:r>
      <w:r w:rsidRPr="00892FAB">
        <w:rPr>
          <w:noProof w:val="0"/>
          <w:lang w:eastAsia="ru-RU"/>
        </w:rPr>
        <w:t xml:space="preserve">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w:t>
      </w:r>
      <w:r w:rsidRPr="00892FAB">
        <w:rPr>
          <w:noProof w:val="0"/>
          <w:color w:val="000000"/>
          <w:lang w:eastAsia="ru-RU"/>
        </w:rPr>
        <w:lastRenderedPageBreak/>
        <w:t>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2A1E8F54" w14:textId="77777777" w:rsidR="00846FDE" w:rsidRPr="00892FAB" w:rsidRDefault="00846FDE" w:rsidP="00846FD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16D551E" w14:textId="77777777" w:rsidR="00846FDE" w:rsidRPr="00892FAB" w:rsidRDefault="00846FDE" w:rsidP="00846FDE">
      <w:pPr>
        <w:jc w:val="both"/>
        <w:rPr>
          <w:noProof w:val="0"/>
          <w:lang w:eastAsia="ru-RU"/>
        </w:rPr>
      </w:pPr>
    </w:p>
    <w:p w14:paraId="0A67444E" w14:textId="77777777" w:rsidR="00846FDE" w:rsidRPr="00892FAB" w:rsidRDefault="00846FDE" w:rsidP="00846FDE">
      <w:pPr>
        <w:jc w:val="both"/>
        <w:rPr>
          <w:b/>
          <w:noProof w:val="0"/>
          <w:lang w:eastAsia="ru-RU"/>
        </w:rPr>
      </w:pPr>
      <w:r w:rsidRPr="00892FAB">
        <w:rPr>
          <w:b/>
          <w:noProof w:val="0"/>
          <w:lang w:eastAsia="ru-RU"/>
        </w:rPr>
        <w:t xml:space="preserve">16. GARANŢIA DE BUNĂ EXECUŢIE A CONTRACTULUI DE SERVICII </w:t>
      </w:r>
    </w:p>
    <w:p w14:paraId="36B42719" w14:textId="77777777" w:rsidR="00846FDE" w:rsidRPr="00892FAB" w:rsidRDefault="00846FDE" w:rsidP="00846FD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84CBDDA" w14:textId="77777777" w:rsidR="00846FDE" w:rsidRPr="00892FAB" w:rsidRDefault="00846FDE" w:rsidP="00846FD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731C30E1" w14:textId="77777777" w:rsidR="00846FDE" w:rsidRPr="00892FAB" w:rsidRDefault="00846FDE" w:rsidP="00846FD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1B8C1C08" w14:textId="77777777" w:rsidR="00846FDE" w:rsidRPr="00892FAB" w:rsidRDefault="00846FDE" w:rsidP="00846FD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691C0EC9" w14:textId="77777777" w:rsidR="00846FDE" w:rsidRPr="00892FAB" w:rsidRDefault="00846FDE" w:rsidP="00846FD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470117A" w14:textId="77777777" w:rsidR="00846FDE" w:rsidRPr="00892FAB" w:rsidRDefault="00846FDE" w:rsidP="00846FDE">
      <w:pPr>
        <w:jc w:val="both"/>
        <w:rPr>
          <w:noProof w:val="0"/>
          <w:lang w:eastAsia="ru-RU"/>
        </w:rPr>
      </w:pPr>
      <w:r w:rsidRPr="00892FAB">
        <w:rPr>
          <w:noProof w:val="0"/>
          <w:lang w:eastAsia="ru-RU"/>
        </w:rPr>
        <w:t xml:space="preserve">16.6. Cuantumul garanţiei de bună execuţie a contractului de servicii reprezintă </w:t>
      </w:r>
      <w:r>
        <w:rPr>
          <w:noProof w:val="0"/>
          <w:lang w:eastAsia="ru-RU"/>
        </w:rPr>
        <w:t>0</w:t>
      </w:r>
      <w:r w:rsidRPr="00892FAB">
        <w:rPr>
          <w:noProof w:val="0"/>
          <w:lang w:eastAsia="ru-RU"/>
        </w:rPr>
        <w:t xml:space="preserve">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0A5B7B12" w14:textId="77777777" w:rsidR="00846FDE" w:rsidRPr="00892FAB" w:rsidRDefault="00846FDE" w:rsidP="00846FD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28D1DDB" w14:textId="77777777" w:rsidR="00846FDE" w:rsidRPr="00892FAB" w:rsidRDefault="00846FDE" w:rsidP="00846FD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ABF3CDE" w14:textId="77777777" w:rsidR="00846FDE" w:rsidRPr="00892FAB" w:rsidRDefault="00846FDE" w:rsidP="00846FDE">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058ED01E" w14:textId="77777777" w:rsidR="00846FDE" w:rsidRPr="00892FAB" w:rsidRDefault="00846FDE" w:rsidP="00846FDE">
      <w:pPr>
        <w:jc w:val="both"/>
        <w:rPr>
          <w:noProof w:val="0"/>
          <w:lang w:eastAsia="ru-RU"/>
        </w:rPr>
      </w:pPr>
      <w:r w:rsidRPr="00892FAB">
        <w:rPr>
          <w:noProof w:val="0"/>
          <w:lang w:eastAsia="ru-RU"/>
        </w:rPr>
        <w:t xml:space="preserve">16.8. Beneficiarul va executa garanţia de bună execuţie, în eventualitatea în care: </w:t>
      </w:r>
    </w:p>
    <w:p w14:paraId="52D2BC9B" w14:textId="77777777" w:rsidR="00846FDE" w:rsidRPr="00892FAB" w:rsidRDefault="00846FDE" w:rsidP="00846FDE">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99A5880" w14:textId="77777777" w:rsidR="00846FDE" w:rsidRPr="00892FAB" w:rsidRDefault="00846FDE" w:rsidP="00846FD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14230AB" w14:textId="77777777" w:rsidR="00846FDE" w:rsidRPr="00892FAB" w:rsidRDefault="00846FDE" w:rsidP="00846FDE">
      <w:pPr>
        <w:rPr>
          <w:b/>
          <w:noProof w:val="0"/>
          <w:lang w:eastAsia="ru-RU"/>
        </w:rPr>
      </w:pPr>
    </w:p>
    <w:p w14:paraId="5351E7DC" w14:textId="77777777" w:rsidR="00846FDE" w:rsidRPr="00892FAB" w:rsidRDefault="00846FDE" w:rsidP="00846FDE">
      <w:pPr>
        <w:rPr>
          <w:b/>
          <w:noProof w:val="0"/>
          <w:lang w:val="en-US" w:eastAsia="ru-RU"/>
        </w:rPr>
      </w:pPr>
      <w:r w:rsidRPr="00892FAB">
        <w:rPr>
          <w:b/>
          <w:noProof w:val="0"/>
          <w:lang w:val="en-US" w:eastAsia="ru-RU"/>
        </w:rPr>
        <w:t>17. DREPTURI DE PROPRIETATE INTELECTUALĂ</w:t>
      </w:r>
    </w:p>
    <w:p w14:paraId="0838D7AA" w14:textId="77777777" w:rsidR="00846FDE" w:rsidRPr="00892FAB" w:rsidRDefault="00846FDE" w:rsidP="00846FDE">
      <w:pPr>
        <w:jc w:val="both"/>
        <w:rPr>
          <w:noProof w:val="0"/>
          <w:lang w:val="en-US" w:eastAsia="ru-RU"/>
        </w:rPr>
      </w:pPr>
      <w:r w:rsidRPr="00892FAB">
        <w:rPr>
          <w:noProof w:val="0"/>
          <w:lang w:val="en-US" w:eastAsia="ru-RU"/>
        </w:rPr>
        <w:t>Prestatorul are obligaţia să despăgubească Beneficiarul împotriva oricăror:</w:t>
      </w:r>
    </w:p>
    <w:p w14:paraId="07B64816" w14:textId="77777777" w:rsidR="00846FDE" w:rsidRPr="00892FAB" w:rsidRDefault="00846FDE" w:rsidP="00846FDE">
      <w:pPr>
        <w:jc w:val="both"/>
        <w:rPr>
          <w:noProof w:val="0"/>
          <w:lang w:val="en-US" w:eastAsia="ru-RU"/>
        </w:rPr>
      </w:pPr>
      <w:r w:rsidRPr="00892FAB">
        <w:rPr>
          <w:noProof w:val="0"/>
          <w:lang w:val="en-US" w:eastAsia="ru-RU"/>
        </w:rPr>
        <w:lastRenderedPageBreak/>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76F837B9" w14:textId="77777777" w:rsidR="00846FDE" w:rsidRPr="00892FAB" w:rsidRDefault="00846FDE" w:rsidP="00846FD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2B7EBC34" w14:textId="77777777" w:rsidR="00846FDE" w:rsidRPr="00892FAB" w:rsidRDefault="00846FDE" w:rsidP="00846FDE">
      <w:pPr>
        <w:jc w:val="both"/>
        <w:rPr>
          <w:noProof w:val="0"/>
          <w:lang w:val="en-US" w:eastAsia="ru-RU"/>
        </w:rPr>
      </w:pPr>
    </w:p>
    <w:p w14:paraId="3806E471" w14:textId="77777777" w:rsidR="00846FDE" w:rsidRPr="00892FAB" w:rsidRDefault="00846FDE" w:rsidP="00846FDE">
      <w:pPr>
        <w:tabs>
          <w:tab w:val="left" w:pos="3825"/>
        </w:tabs>
        <w:contextualSpacing/>
        <w:jc w:val="both"/>
        <w:rPr>
          <w:b/>
          <w:noProof w:val="0"/>
          <w:lang w:val="en-US" w:eastAsia="ru-RU"/>
        </w:rPr>
      </w:pPr>
      <w:r w:rsidRPr="00892FAB">
        <w:rPr>
          <w:b/>
          <w:noProof w:val="0"/>
          <w:lang w:val="en-US" w:eastAsia="ru-RU"/>
        </w:rPr>
        <w:t>18. REZOLUȚIUNEA CONTRACTULUI</w:t>
      </w:r>
    </w:p>
    <w:p w14:paraId="7B769CD0" w14:textId="77777777" w:rsidR="00846FDE" w:rsidRPr="00892FAB" w:rsidRDefault="00846FDE" w:rsidP="00846FD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06AC8A2" w14:textId="77777777" w:rsidR="00846FDE" w:rsidRPr="00892FAB" w:rsidRDefault="00846FDE" w:rsidP="00846FD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6B9FA612" w14:textId="77777777" w:rsidR="00846FDE" w:rsidRPr="00892FAB" w:rsidRDefault="00846FDE" w:rsidP="00846FD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66B2FBB8" w14:textId="77777777" w:rsidR="00846FDE" w:rsidRPr="00892FAB" w:rsidRDefault="00846FDE" w:rsidP="00846FD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7B6FB35B" w14:textId="77777777" w:rsidR="00846FDE" w:rsidRPr="00892FAB" w:rsidRDefault="00846FDE" w:rsidP="00846FD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0740B162" w14:textId="77777777" w:rsidR="00846FDE" w:rsidRPr="00892FAB" w:rsidRDefault="00846FDE" w:rsidP="00846FD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57E1B1E0" w14:textId="77777777" w:rsidR="00846FDE" w:rsidRPr="00892FAB" w:rsidRDefault="00846FDE" w:rsidP="00846FD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0871BDD6" w14:textId="77777777" w:rsidR="00846FDE" w:rsidRPr="00892FAB" w:rsidRDefault="00846FDE" w:rsidP="00846FD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0E8C7DF5" w14:textId="77777777" w:rsidR="00846FDE" w:rsidRPr="00892FAB" w:rsidRDefault="00846FDE" w:rsidP="00846FD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3EC8D0DC" w14:textId="77777777" w:rsidR="00846FDE" w:rsidRPr="00892FAB" w:rsidRDefault="00846FDE" w:rsidP="00846FD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39014BE2" w14:textId="77777777" w:rsidR="00846FDE" w:rsidRPr="00892FAB" w:rsidRDefault="00846FDE" w:rsidP="00846FD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01C8ED47" w14:textId="77777777" w:rsidR="00846FDE" w:rsidRPr="00892FAB" w:rsidRDefault="00846FDE" w:rsidP="00846FD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4437DE9" w14:textId="77777777" w:rsidR="00846FDE" w:rsidRPr="00892FAB" w:rsidRDefault="00846FDE" w:rsidP="00846FD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7C420133" w14:textId="77777777" w:rsidR="00846FDE" w:rsidRPr="00892FAB" w:rsidRDefault="00846FDE" w:rsidP="00846FD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0B350328" w14:textId="77777777" w:rsidR="00846FDE" w:rsidRPr="00892FAB" w:rsidRDefault="00846FDE" w:rsidP="00846FD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BC6D24D" w14:textId="77777777" w:rsidR="00846FDE" w:rsidRPr="00892FAB" w:rsidRDefault="00846FDE" w:rsidP="00846FDE">
      <w:pPr>
        <w:jc w:val="both"/>
        <w:rPr>
          <w:noProof w:val="0"/>
          <w:lang w:val="en-US" w:eastAsia="ru-RU"/>
        </w:rPr>
      </w:pPr>
    </w:p>
    <w:p w14:paraId="657E935C" w14:textId="77777777" w:rsidR="00846FDE" w:rsidRPr="00892FAB" w:rsidRDefault="00846FDE" w:rsidP="00846FDE">
      <w:pPr>
        <w:rPr>
          <w:b/>
          <w:noProof w:val="0"/>
          <w:lang w:val="en-US" w:eastAsia="ru-RU"/>
        </w:rPr>
      </w:pPr>
      <w:r w:rsidRPr="00892FAB">
        <w:rPr>
          <w:b/>
          <w:noProof w:val="0"/>
          <w:lang w:val="en-US" w:eastAsia="ru-RU"/>
        </w:rPr>
        <w:t>19. DISPOZIŢII FINALE</w:t>
      </w:r>
    </w:p>
    <w:p w14:paraId="43E823E3" w14:textId="77777777" w:rsidR="00846FDE" w:rsidRPr="00892FAB" w:rsidRDefault="00846FDE" w:rsidP="00846FD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3BB591C8" w14:textId="77777777" w:rsidR="00846FDE" w:rsidRPr="00892FAB" w:rsidRDefault="00846FDE" w:rsidP="00846FD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FA68916" w14:textId="77777777" w:rsidR="00846FDE" w:rsidRPr="00892FAB" w:rsidRDefault="00846FDE" w:rsidP="00846FD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w:t>
      </w:r>
      <w:r w:rsidRPr="00892FAB">
        <w:rPr>
          <w:noProof w:val="0"/>
          <w:lang w:val="en-US" w:eastAsia="ru-RU"/>
        </w:rPr>
        <w:lastRenderedPageBreak/>
        <w:t xml:space="preserve">valabile doar în cazul în care au fost perfectate în scris şi au fost semnate de ambele Părţi, conform actelor normative.  </w:t>
      </w:r>
    </w:p>
    <w:p w14:paraId="72E5EC41" w14:textId="77777777" w:rsidR="00846FDE" w:rsidRPr="00892FAB" w:rsidRDefault="00846FDE" w:rsidP="00846FD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9A55C97" w14:textId="77777777" w:rsidR="00846FDE" w:rsidRPr="00892FAB" w:rsidRDefault="00846FDE" w:rsidP="00846FD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57DE0B1C" w14:textId="67718401" w:rsidR="00846FDE" w:rsidRPr="00892FAB" w:rsidRDefault="00846FDE" w:rsidP="00846FD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w:t>
      </w:r>
      <w:r>
        <w:rPr>
          <w:noProof w:val="0"/>
          <w:lang w:val="en-US" w:eastAsia="ru-RU"/>
        </w:rPr>
        <w:t>31.12.202</w:t>
      </w:r>
      <w:r w:rsidR="00617C80">
        <w:rPr>
          <w:noProof w:val="0"/>
          <w:lang w:val="en-US" w:eastAsia="ru-RU"/>
        </w:rPr>
        <w:t>7</w:t>
      </w:r>
      <w:r w:rsidRPr="00892FAB">
        <w:rPr>
          <w:noProof w:val="0"/>
          <w:lang w:val="en-US" w:eastAsia="ru-RU"/>
        </w:rPr>
        <w:t xml:space="preserve">. </w:t>
      </w:r>
    </w:p>
    <w:p w14:paraId="7C5D0D8E" w14:textId="77777777" w:rsidR="00846FDE" w:rsidRPr="00892FAB" w:rsidRDefault="00846FDE" w:rsidP="00846FD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18DDFF5E" w14:textId="77777777" w:rsidR="00846FDE" w:rsidRPr="00892FAB" w:rsidRDefault="00846FDE" w:rsidP="00846FDE">
      <w:pPr>
        <w:spacing w:line="276" w:lineRule="auto"/>
        <w:contextualSpacing/>
        <w:rPr>
          <w:noProof w:val="0"/>
          <w:lang w:val="en-US" w:eastAsia="ru-RU"/>
        </w:rPr>
      </w:pPr>
    </w:p>
    <w:p w14:paraId="179A7984" w14:textId="77777777" w:rsidR="00846FDE" w:rsidRPr="00892FAB" w:rsidRDefault="00846FDE" w:rsidP="00846FDE">
      <w:pPr>
        <w:numPr>
          <w:ilvl w:val="0"/>
          <w:numId w:val="40"/>
        </w:numPr>
        <w:tabs>
          <w:tab w:val="left" w:pos="1134"/>
          <w:tab w:val="left" w:pos="2295"/>
        </w:tabs>
        <w:jc w:val="center"/>
        <w:rPr>
          <w:noProof w:val="0"/>
          <w:lang w:val="ru-RU" w:eastAsia="ru-RU"/>
        </w:rPr>
      </w:pPr>
      <w:r w:rsidRPr="00892FAB">
        <w:rPr>
          <w:b/>
          <w:noProof w:val="0"/>
          <w:lang w:val="ru-RU" w:eastAsia="ru-RU"/>
        </w:rPr>
        <w:t>PARTEA CE ȚINE DE CONDIȚIILE</w:t>
      </w:r>
    </w:p>
    <w:p w14:paraId="1C34718E" w14:textId="77777777" w:rsidR="00846FDE" w:rsidRPr="00892FAB" w:rsidRDefault="00846FDE" w:rsidP="00846FDE">
      <w:pPr>
        <w:tabs>
          <w:tab w:val="left" w:pos="2295"/>
        </w:tabs>
        <w:ind w:left="3240"/>
        <w:contextualSpacing/>
        <w:rPr>
          <w:noProof w:val="0"/>
          <w:lang w:val="ru-RU" w:eastAsia="ru-RU"/>
        </w:rPr>
      </w:pPr>
      <w:r w:rsidRPr="00892FAB">
        <w:rPr>
          <w:b/>
          <w:noProof w:val="0"/>
          <w:lang w:val="ru-RU" w:eastAsia="ru-RU"/>
        </w:rPr>
        <w:t xml:space="preserve">   SPECIALE AL CONTRACTULUI</w:t>
      </w:r>
    </w:p>
    <w:p w14:paraId="22F51BB2" w14:textId="77777777" w:rsidR="00846FDE" w:rsidRPr="00892FAB" w:rsidRDefault="00846FDE" w:rsidP="00846FD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30343D9A" w14:textId="77777777" w:rsidR="00846FDE" w:rsidRPr="00C57C80" w:rsidRDefault="00846FDE" w:rsidP="00846FDE">
      <w:pPr>
        <w:spacing w:line="276" w:lineRule="auto"/>
        <w:contextualSpacing/>
        <w:rPr>
          <w:noProof w:val="0"/>
          <w:lang w:val="ro-MD" w:eastAsia="ru-RU"/>
        </w:rPr>
      </w:pPr>
      <w:r>
        <w:rPr>
          <w:noProof w:val="0"/>
          <w:lang w:val="ro-MD" w:eastAsia="ru-RU"/>
        </w:rPr>
        <w:t xml:space="preserve">Cod CPV  </w:t>
      </w:r>
      <w:r>
        <w:rPr>
          <w:color w:val="000000" w:themeColor="text1"/>
          <w:sz w:val="22"/>
          <w:szCs w:val="22"/>
        </w:rPr>
        <w:t>71322000-1</w:t>
      </w:r>
    </w:p>
    <w:p w14:paraId="5F2C10CA" w14:textId="77777777" w:rsidR="00846FDE" w:rsidRPr="00892FAB" w:rsidRDefault="00846FDE" w:rsidP="00846FD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88CF90A" w14:textId="77777777" w:rsidR="00846FDE" w:rsidRPr="00892FAB" w:rsidRDefault="00846FDE" w:rsidP="00846FD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46FDE" w:rsidRPr="00892FAB" w14:paraId="13DA7A47" w14:textId="77777777" w:rsidTr="000E6A03">
        <w:tc>
          <w:tcPr>
            <w:tcW w:w="4675" w:type="dxa"/>
          </w:tcPr>
          <w:p w14:paraId="133ABE71" w14:textId="77777777" w:rsidR="00846FDE" w:rsidRPr="00892FAB" w:rsidRDefault="00846FDE" w:rsidP="000E6A03">
            <w:pPr>
              <w:tabs>
                <w:tab w:val="left" w:pos="3295"/>
              </w:tabs>
              <w:rPr>
                <w:b/>
                <w:noProof w:val="0"/>
                <w:lang w:val="ru-RU" w:eastAsia="ru-RU"/>
              </w:rPr>
            </w:pPr>
            <w:r w:rsidRPr="00892FAB">
              <w:rPr>
                <w:b/>
                <w:iCs/>
                <w:noProof w:val="0"/>
                <w:lang w:val="ru-RU" w:eastAsia="ru-RU"/>
              </w:rPr>
              <w:t>BENEFICIAR</w:t>
            </w:r>
          </w:p>
        </w:tc>
        <w:tc>
          <w:tcPr>
            <w:tcW w:w="4680" w:type="dxa"/>
          </w:tcPr>
          <w:p w14:paraId="4FA8A54E" w14:textId="77777777" w:rsidR="00846FDE" w:rsidRPr="00892FAB" w:rsidRDefault="00846FDE" w:rsidP="000E6A03">
            <w:pPr>
              <w:tabs>
                <w:tab w:val="left" w:pos="3295"/>
              </w:tabs>
              <w:rPr>
                <w:noProof w:val="0"/>
                <w:lang w:val="ru-RU" w:eastAsia="ru-RU"/>
              </w:rPr>
            </w:pPr>
            <w:r w:rsidRPr="00892FAB">
              <w:rPr>
                <w:b/>
                <w:iCs/>
                <w:noProof w:val="0"/>
                <w:lang w:val="ru-RU" w:eastAsia="ru-RU"/>
              </w:rPr>
              <w:t xml:space="preserve">ANTREPRENOR </w:t>
            </w:r>
          </w:p>
        </w:tc>
      </w:tr>
      <w:tr w:rsidR="00846FDE" w:rsidRPr="00892FAB" w14:paraId="6430090B" w14:textId="77777777" w:rsidTr="000E6A03">
        <w:tc>
          <w:tcPr>
            <w:tcW w:w="4675" w:type="dxa"/>
            <w:vAlign w:val="center"/>
          </w:tcPr>
          <w:p w14:paraId="3F91C092" w14:textId="77777777" w:rsidR="00846FDE" w:rsidRPr="00771AE4" w:rsidRDefault="00846FDE" w:rsidP="000E6A03">
            <w:pPr>
              <w:tabs>
                <w:tab w:val="left" w:pos="1134"/>
                <w:tab w:val="left" w:pos="4680"/>
                <w:tab w:val="left" w:pos="7020"/>
              </w:tabs>
              <w:suppressAutoHyphens/>
              <w:jc w:val="both"/>
              <w:rPr>
                <w:noProof w:val="0"/>
                <w:sz w:val="22"/>
                <w:szCs w:val="22"/>
                <w:lang w:val="en-US" w:eastAsia="ru-RU"/>
              </w:rPr>
            </w:pPr>
            <w:r w:rsidRPr="00771AE4">
              <w:rPr>
                <w:noProof w:val="0"/>
                <w:sz w:val="22"/>
                <w:szCs w:val="22"/>
                <w:lang w:val="en-US" w:eastAsia="ru-RU"/>
              </w:rPr>
              <w:t>Adresa poştală:</w:t>
            </w:r>
            <w:r w:rsidRPr="00771AE4">
              <w:rPr>
                <w:sz w:val="22"/>
                <w:szCs w:val="22"/>
                <w:lang w:val="en-US"/>
              </w:rPr>
              <w:t xml:space="preserve"> Or.Sîngera str.31 august nr.22</w:t>
            </w:r>
          </w:p>
        </w:tc>
        <w:tc>
          <w:tcPr>
            <w:tcW w:w="4680" w:type="dxa"/>
            <w:vAlign w:val="center"/>
          </w:tcPr>
          <w:p w14:paraId="55958584" w14:textId="0AE1A9F5" w:rsidR="00846FDE" w:rsidRPr="00771AE4" w:rsidRDefault="00846FDE" w:rsidP="00617C80">
            <w:pPr>
              <w:tabs>
                <w:tab w:val="left" w:pos="1134"/>
                <w:tab w:val="left" w:pos="4680"/>
                <w:tab w:val="left" w:pos="7020"/>
              </w:tabs>
              <w:suppressAutoHyphens/>
              <w:ind w:hanging="14"/>
              <w:jc w:val="both"/>
              <w:rPr>
                <w:noProof w:val="0"/>
                <w:sz w:val="22"/>
                <w:szCs w:val="22"/>
                <w:lang w:val="ru-RU" w:eastAsia="ru-RU"/>
              </w:rPr>
            </w:pPr>
            <w:r w:rsidRPr="00771AE4">
              <w:rPr>
                <w:noProof w:val="0"/>
                <w:sz w:val="22"/>
                <w:szCs w:val="22"/>
                <w:lang w:val="ru-RU" w:eastAsia="ru-RU"/>
              </w:rPr>
              <w:t>Adresa poştală:</w:t>
            </w:r>
            <w:r w:rsidRPr="00771AE4">
              <w:rPr>
                <w:sz w:val="22"/>
                <w:szCs w:val="22"/>
              </w:rPr>
              <w:t xml:space="preserve"> </w:t>
            </w:r>
            <w:r w:rsidR="00617C80">
              <w:rPr>
                <w:sz w:val="22"/>
                <w:szCs w:val="22"/>
              </w:rPr>
              <w:t xml:space="preserve"> </w:t>
            </w:r>
          </w:p>
        </w:tc>
      </w:tr>
      <w:tr w:rsidR="00846FDE" w:rsidRPr="00892FAB" w14:paraId="35A59DCA" w14:textId="77777777" w:rsidTr="000E6A03">
        <w:tc>
          <w:tcPr>
            <w:tcW w:w="4675" w:type="dxa"/>
            <w:vAlign w:val="center"/>
          </w:tcPr>
          <w:p w14:paraId="21D7E103" w14:textId="77777777" w:rsidR="00846FDE" w:rsidRPr="00771AE4" w:rsidRDefault="00846FDE" w:rsidP="000E6A03">
            <w:pPr>
              <w:tabs>
                <w:tab w:val="left" w:pos="1134"/>
                <w:tab w:val="left" w:pos="4680"/>
                <w:tab w:val="left" w:pos="7020"/>
              </w:tabs>
              <w:suppressAutoHyphens/>
              <w:jc w:val="both"/>
              <w:rPr>
                <w:noProof w:val="0"/>
                <w:sz w:val="22"/>
                <w:szCs w:val="22"/>
                <w:lang w:val="ro-MD" w:eastAsia="ru-RU"/>
              </w:rPr>
            </w:pPr>
            <w:r w:rsidRPr="00771AE4">
              <w:rPr>
                <w:noProof w:val="0"/>
                <w:sz w:val="22"/>
                <w:szCs w:val="22"/>
                <w:lang w:val="ru-RU" w:eastAsia="ru-RU"/>
              </w:rPr>
              <w:t>Telefon:</w:t>
            </w:r>
            <w:r w:rsidRPr="00771AE4">
              <w:rPr>
                <w:noProof w:val="0"/>
                <w:sz w:val="22"/>
                <w:szCs w:val="22"/>
                <w:lang w:val="ro-MD" w:eastAsia="ru-RU"/>
              </w:rPr>
              <w:t>022 41 30 41</w:t>
            </w:r>
          </w:p>
        </w:tc>
        <w:tc>
          <w:tcPr>
            <w:tcW w:w="4680" w:type="dxa"/>
            <w:vAlign w:val="center"/>
          </w:tcPr>
          <w:p w14:paraId="71DFE6C9" w14:textId="69C3B9B0" w:rsidR="00846FDE" w:rsidRPr="00771AE4" w:rsidRDefault="00846FDE" w:rsidP="00617C80">
            <w:pPr>
              <w:tabs>
                <w:tab w:val="left" w:pos="1134"/>
                <w:tab w:val="left" w:pos="4680"/>
                <w:tab w:val="left" w:pos="7020"/>
              </w:tabs>
              <w:suppressAutoHyphens/>
              <w:ind w:hanging="14"/>
              <w:jc w:val="both"/>
              <w:rPr>
                <w:noProof w:val="0"/>
                <w:sz w:val="22"/>
                <w:szCs w:val="22"/>
                <w:lang w:val="ru-RU" w:eastAsia="ru-RU"/>
              </w:rPr>
            </w:pPr>
            <w:r w:rsidRPr="00771AE4">
              <w:rPr>
                <w:noProof w:val="0"/>
                <w:sz w:val="22"/>
                <w:szCs w:val="22"/>
                <w:lang w:val="ru-RU" w:eastAsia="ru-RU"/>
              </w:rPr>
              <w:t>Telefon:</w:t>
            </w:r>
          </w:p>
        </w:tc>
      </w:tr>
      <w:tr w:rsidR="00846FDE" w:rsidRPr="00892FAB" w14:paraId="0A9705D6" w14:textId="77777777" w:rsidTr="000E6A03">
        <w:tc>
          <w:tcPr>
            <w:tcW w:w="4675" w:type="dxa"/>
            <w:vAlign w:val="center"/>
          </w:tcPr>
          <w:p w14:paraId="2DA31019" w14:textId="77777777" w:rsidR="00846FDE" w:rsidRPr="00771AE4" w:rsidRDefault="00846FDE" w:rsidP="000E6A03">
            <w:pPr>
              <w:tabs>
                <w:tab w:val="left" w:pos="1134"/>
                <w:tab w:val="left" w:pos="4680"/>
                <w:tab w:val="left" w:pos="7020"/>
              </w:tabs>
              <w:suppressAutoHyphens/>
              <w:jc w:val="both"/>
              <w:rPr>
                <w:noProof w:val="0"/>
                <w:sz w:val="22"/>
                <w:szCs w:val="22"/>
                <w:lang w:val="ro-MD" w:eastAsia="ru-RU"/>
              </w:rPr>
            </w:pPr>
            <w:r w:rsidRPr="00771AE4">
              <w:rPr>
                <w:noProof w:val="0"/>
                <w:sz w:val="22"/>
                <w:szCs w:val="22"/>
                <w:lang w:val="ru-RU" w:eastAsia="ru-RU"/>
              </w:rPr>
              <w:t>Cod fiscal:</w:t>
            </w:r>
            <w:r w:rsidRPr="00771AE4">
              <w:rPr>
                <w:noProof w:val="0"/>
                <w:sz w:val="22"/>
                <w:szCs w:val="22"/>
                <w:lang w:val="ro-MD" w:eastAsia="ru-RU"/>
              </w:rPr>
              <w:t>1007601010596</w:t>
            </w:r>
          </w:p>
        </w:tc>
        <w:tc>
          <w:tcPr>
            <w:tcW w:w="4680" w:type="dxa"/>
            <w:vAlign w:val="center"/>
          </w:tcPr>
          <w:p w14:paraId="63AD4E05" w14:textId="57B64A09" w:rsidR="00846FDE" w:rsidRPr="00771AE4" w:rsidRDefault="00846FDE" w:rsidP="00617C80">
            <w:pPr>
              <w:tabs>
                <w:tab w:val="left" w:pos="1134"/>
                <w:tab w:val="left" w:pos="4680"/>
                <w:tab w:val="left" w:pos="7020"/>
              </w:tabs>
              <w:suppressAutoHyphens/>
              <w:ind w:hanging="14"/>
              <w:jc w:val="both"/>
              <w:rPr>
                <w:noProof w:val="0"/>
                <w:sz w:val="22"/>
                <w:szCs w:val="22"/>
                <w:lang w:val="ru-RU" w:eastAsia="ru-RU"/>
              </w:rPr>
            </w:pPr>
            <w:r w:rsidRPr="00771AE4">
              <w:rPr>
                <w:noProof w:val="0"/>
                <w:sz w:val="22"/>
                <w:szCs w:val="22"/>
                <w:lang w:val="ru-RU" w:eastAsia="ru-RU"/>
              </w:rPr>
              <w:t>Cod fiscal:</w:t>
            </w:r>
            <w:r w:rsidR="00617C80">
              <w:rPr>
                <w:color w:val="000000" w:themeColor="text1"/>
                <w:sz w:val="22"/>
                <w:szCs w:val="22"/>
              </w:rPr>
              <w:t xml:space="preserve"> </w:t>
            </w:r>
          </w:p>
        </w:tc>
      </w:tr>
      <w:tr w:rsidR="00846FDE" w:rsidRPr="00892FAB" w14:paraId="2E0FE5E7" w14:textId="77777777" w:rsidTr="000E6A03">
        <w:tc>
          <w:tcPr>
            <w:tcW w:w="4675" w:type="dxa"/>
            <w:vAlign w:val="center"/>
          </w:tcPr>
          <w:p w14:paraId="5EC7AB6C" w14:textId="77777777" w:rsidR="00846FDE" w:rsidRPr="00771AE4" w:rsidRDefault="00846FDE" w:rsidP="000E6A03">
            <w:pPr>
              <w:tabs>
                <w:tab w:val="left" w:pos="1134"/>
                <w:tab w:val="left" w:pos="4680"/>
                <w:tab w:val="left" w:pos="7020"/>
              </w:tabs>
              <w:suppressAutoHyphens/>
              <w:jc w:val="both"/>
              <w:rPr>
                <w:noProof w:val="0"/>
                <w:sz w:val="22"/>
                <w:szCs w:val="22"/>
                <w:lang w:val="en-US" w:eastAsia="ru-RU"/>
              </w:rPr>
            </w:pPr>
            <w:r w:rsidRPr="00771AE4">
              <w:rPr>
                <w:noProof w:val="0"/>
                <w:sz w:val="22"/>
                <w:szCs w:val="22"/>
                <w:lang w:val="en-US" w:eastAsia="ru-RU"/>
              </w:rPr>
              <w:t>Banca:</w:t>
            </w:r>
            <w:r w:rsidRPr="00771AE4">
              <w:rPr>
                <w:color w:val="000000"/>
                <w:sz w:val="22"/>
                <w:szCs w:val="22"/>
              </w:rPr>
              <w:t xml:space="preserve"> MF-TR Centru - Chisinau</w:t>
            </w:r>
          </w:p>
        </w:tc>
        <w:tc>
          <w:tcPr>
            <w:tcW w:w="4680" w:type="dxa"/>
            <w:vAlign w:val="center"/>
          </w:tcPr>
          <w:p w14:paraId="2D082F6B" w14:textId="271822A4" w:rsidR="00846FDE" w:rsidRPr="00771AE4" w:rsidRDefault="00846FDE" w:rsidP="00617C80">
            <w:pPr>
              <w:tabs>
                <w:tab w:val="left" w:pos="1134"/>
                <w:tab w:val="left" w:pos="4680"/>
                <w:tab w:val="left" w:pos="7020"/>
              </w:tabs>
              <w:suppressAutoHyphens/>
              <w:ind w:hanging="14"/>
              <w:jc w:val="both"/>
              <w:rPr>
                <w:noProof w:val="0"/>
                <w:sz w:val="22"/>
                <w:szCs w:val="22"/>
                <w:lang w:val="ru-RU" w:eastAsia="ru-RU"/>
              </w:rPr>
            </w:pPr>
            <w:r w:rsidRPr="00771AE4">
              <w:rPr>
                <w:noProof w:val="0"/>
                <w:sz w:val="22"/>
                <w:szCs w:val="22"/>
                <w:lang w:val="en-US" w:eastAsia="ru-RU"/>
              </w:rPr>
              <w:t>Banca:</w:t>
            </w:r>
            <w:r w:rsidRPr="00771AE4">
              <w:rPr>
                <w:sz w:val="22"/>
                <w:szCs w:val="22"/>
              </w:rPr>
              <w:t>„</w:t>
            </w:r>
            <w:r w:rsidR="00617C80">
              <w:rPr>
                <w:sz w:val="22"/>
                <w:szCs w:val="22"/>
              </w:rPr>
              <w:t xml:space="preserve"> </w:t>
            </w:r>
          </w:p>
        </w:tc>
      </w:tr>
      <w:tr w:rsidR="00846FDE" w:rsidRPr="00892FAB" w14:paraId="45FEF13D" w14:textId="77777777" w:rsidTr="000E6A03">
        <w:tc>
          <w:tcPr>
            <w:tcW w:w="4675" w:type="dxa"/>
            <w:vAlign w:val="center"/>
          </w:tcPr>
          <w:p w14:paraId="32F39414" w14:textId="77777777" w:rsidR="00846FDE" w:rsidRDefault="00846FDE" w:rsidP="000E6A03">
            <w:pPr>
              <w:tabs>
                <w:tab w:val="left" w:pos="1134"/>
                <w:tab w:val="left" w:pos="4680"/>
                <w:tab w:val="left" w:pos="7020"/>
              </w:tabs>
              <w:suppressAutoHyphens/>
              <w:jc w:val="both"/>
              <w:rPr>
                <w:sz w:val="22"/>
                <w:szCs w:val="22"/>
                <w:shd w:val="clear" w:color="auto" w:fill="FFFFFF"/>
              </w:rPr>
            </w:pPr>
            <w:r w:rsidRPr="00771AE4">
              <w:rPr>
                <w:noProof w:val="0"/>
                <w:sz w:val="22"/>
                <w:szCs w:val="22"/>
                <w:lang w:val="ru-RU" w:eastAsia="ru-RU"/>
              </w:rPr>
              <w:t>Cod IBAN:</w:t>
            </w:r>
            <w:r w:rsidRPr="00771AE4">
              <w:rPr>
                <w:sz w:val="22"/>
                <w:szCs w:val="22"/>
                <w:shd w:val="clear" w:color="auto" w:fill="FFFFFF"/>
              </w:rPr>
              <w:t xml:space="preserve"> </w:t>
            </w:r>
          </w:p>
          <w:p w14:paraId="098F1D60" w14:textId="38D0F006" w:rsidR="00846FDE" w:rsidRPr="00771AE4" w:rsidRDefault="00617C80" w:rsidP="000E6A03">
            <w:pPr>
              <w:tabs>
                <w:tab w:val="left" w:pos="1134"/>
                <w:tab w:val="left" w:pos="4680"/>
                <w:tab w:val="left" w:pos="7020"/>
              </w:tabs>
              <w:suppressAutoHyphens/>
              <w:jc w:val="both"/>
              <w:rPr>
                <w:noProof w:val="0"/>
                <w:sz w:val="22"/>
                <w:szCs w:val="22"/>
                <w:lang w:val="ru-RU" w:eastAsia="ru-RU"/>
              </w:rPr>
            </w:pPr>
            <w:r>
              <w:rPr>
                <w:sz w:val="18"/>
                <w:szCs w:val="18"/>
                <w:shd w:val="clear" w:color="auto" w:fill="FFFFFF"/>
              </w:rPr>
              <w:t xml:space="preserve"> </w:t>
            </w:r>
          </w:p>
        </w:tc>
        <w:tc>
          <w:tcPr>
            <w:tcW w:w="4680" w:type="dxa"/>
            <w:vAlign w:val="center"/>
          </w:tcPr>
          <w:p w14:paraId="52669F6D" w14:textId="42652EE5" w:rsidR="00846FDE" w:rsidRPr="00771AE4" w:rsidRDefault="00846FDE" w:rsidP="00617C80">
            <w:pPr>
              <w:tabs>
                <w:tab w:val="left" w:pos="1134"/>
                <w:tab w:val="left" w:pos="4680"/>
                <w:tab w:val="left" w:pos="7020"/>
              </w:tabs>
              <w:suppressAutoHyphens/>
              <w:ind w:hanging="14"/>
              <w:jc w:val="both"/>
              <w:rPr>
                <w:noProof w:val="0"/>
                <w:sz w:val="22"/>
                <w:szCs w:val="22"/>
                <w:lang w:val="ru-RU" w:eastAsia="ru-RU"/>
              </w:rPr>
            </w:pPr>
            <w:r w:rsidRPr="00771AE4">
              <w:rPr>
                <w:noProof w:val="0"/>
                <w:sz w:val="22"/>
                <w:szCs w:val="22"/>
                <w:lang w:val="ru-RU" w:eastAsia="ru-RU"/>
              </w:rPr>
              <w:t>Cod IBAN:</w:t>
            </w:r>
            <w:r w:rsidRPr="00771AE4">
              <w:rPr>
                <w:sz w:val="22"/>
                <w:szCs w:val="22"/>
              </w:rPr>
              <w:t xml:space="preserve"> </w:t>
            </w:r>
            <w:r w:rsidR="00617C80">
              <w:rPr>
                <w:sz w:val="22"/>
                <w:szCs w:val="22"/>
              </w:rPr>
              <w:t xml:space="preserve"> </w:t>
            </w:r>
          </w:p>
        </w:tc>
      </w:tr>
    </w:tbl>
    <w:p w14:paraId="6079866D" w14:textId="77777777" w:rsidR="00846FDE" w:rsidRPr="00892FAB" w:rsidRDefault="00846FDE" w:rsidP="00846FDE">
      <w:pPr>
        <w:spacing w:line="276" w:lineRule="auto"/>
        <w:contextualSpacing/>
        <w:jc w:val="center"/>
        <w:rPr>
          <w:b/>
          <w:noProof w:val="0"/>
          <w:lang w:val="ru-RU" w:eastAsia="ru-RU"/>
        </w:rPr>
      </w:pPr>
    </w:p>
    <w:p w14:paraId="3126F890" w14:textId="77777777" w:rsidR="00846FDE" w:rsidRPr="00892FAB" w:rsidRDefault="00846FDE" w:rsidP="00846FDE">
      <w:pPr>
        <w:tabs>
          <w:tab w:val="left" w:pos="360"/>
        </w:tabs>
        <w:jc w:val="both"/>
        <w:rPr>
          <w:noProof w:val="0"/>
          <w:lang w:val="ru-RU" w:eastAsia="ru-RU"/>
        </w:rPr>
      </w:pPr>
    </w:p>
    <w:p w14:paraId="3F1A748B" w14:textId="77777777" w:rsidR="00846FDE" w:rsidRPr="00892FAB" w:rsidRDefault="00846FDE" w:rsidP="00846FDE">
      <w:pPr>
        <w:tabs>
          <w:tab w:val="left" w:pos="360"/>
          <w:tab w:val="left" w:pos="2685"/>
        </w:tabs>
        <w:jc w:val="both"/>
        <w:rPr>
          <w:noProof w:val="0"/>
          <w:lang w:val="ru-RU" w:eastAsia="ru-RU"/>
        </w:rPr>
      </w:pPr>
      <w:r w:rsidRPr="00892FAB">
        <w:rPr>
          <w:noProof w:val="0"/>
          <w:lang w:val="ru-RU" w:eastAsia="ru-RU"/>
        </w:rPr>
        <w:tab/>
      </w:r>
    </w:p>
    <w:p w14:paraId="74F5D63A" w14:textId="77777777" w:rsidR="00846FDE" w:rsidRPr="00892FAB" w:rsidRDefault="00846FDE" w:rsidP="00846FD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16287831" w14:textId="77777777" w:rsidR="00846FDE" w:rsidRPr="00892FAB" w:rsidRDefault="00846FDE" w:rsidP="00846FD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46FDE" w:rsidRPr="00892FAB" w14:paraId="3F9E33E1" w14:textId="77777777" w:rsidTr="000E6A03">
        <w:trPr>
          <w:trHeight w:val="357"/>
        </w:trPr>
        <w:tc>
          <w:tcPr>
            <w:tcW w:w="4630" w:type="dxa"/>
            <w:vAlign w:val="center"/>
          </w:tcPr>
          <w:p w14:paraId="2997B2DD" w14:textId="77777777" w:rsidR="00846FDE" w:rsidRPr="00892FAB" w:rsidRDefault="00846FDE" w:rsidP="000E6A03">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3BB59191" w14:textId="77777777" w:rsidR="00846FDE" w:rsidRPr="00892FAB" w:rsidRDefault="00846FDE" w:rsidP="000E6A03">
            <w:pPr>
              <w:tabs>
                <w:tab w:val="left" w:pos="360"/>
              </w:tabs>
              <w:jc w:val="center"/>
              <w:rPr>
                <w:b/>
                <w:noProof w:val="0"/>
                <w:lang w:val="ru-RU" w:eastAsia="ru-RU"/>
              </w:rPr>
            </w:pPr>
            <w:r w:rsidRPr="00892FAB">
              <w:rPr>
                <w:b/>
                <w:noProof w:val="0"/>
                <w:lang w:val="ru-RU" w:eastAsia="ru-RU"/>
              </w:rPr>
              <w:t>ANTREPRENOR</w:t>
            </w:r>
          </w:p>
        </w:tc>
      </w:tr>
      <w:tr w:rsidR="00846FDE" w:rsidRPr="00892FAB" w14:paraId="70FE593A" w14:textId="77777777" w:rsidTr="000E6A03">
        <w:trPr>
          <w:trHeight w:val="357"/>
        </w:trPr>
        <w:tc>
          <w:tcPr>
            <w:tcW w:w="4630" w:type="dxa"/>
            <w:vAlign w:val="center"/>
          </w:tcPr>
          <w:p w14:paraId="33390E2A" w14:textId="77777777" w:rsidR="00846FDE" w:rsidRPr="00892FAB" w:rsidRDefault="00846FDE" w:rsidP="000E6A03">
            <w:pPr>
              <w:tabs>
                <w:tab w:val="left" w:pos="360"/>
              </w:tabs>
              <w:jc w:val="both"/>
              <w:rPr>
                <w:b/>
                <w:noProof w:val="0"/>
                <w:lang w:val="ru-RU" w:eastAsia="ru-RU"/>
              </w:rPr>
            </w:pPr>
          </w:p>
          <w:p w14:paraId="2EE1296A" w14:textId="77777777" w:rsidR="00846FDE" w:rsidRPr="00892FAB" w:rsidRDefault="00846FDE" w:rsidP="000E6A03">
            <w:pPr>
              <w:tabs>
                <w:tab w:val="left" w:pos="360"/>
              </w:tabs>
              <w:jc w:val="both"/>
              <w:rPr>
                <w:b/>
                <w:noProof w:val="0"/>
                <w:lang w:val="ru-RU" w:eastAsia="ru-RU"/>
              </w:rPr>
            </w:pPr>
          </w:p>
          <w:p w14:paraId="0EFE9E47" w14:textId="77777777" w:rsidR="00846FDE" w:rsidRPr="00892FAB" w:rsidRDefault="00846FDE" w:rsidP="000E6A03">
            <w:pPr>
              <w:tabs>
                <w:tab w:val="left" w:pos="360"/>
              </w:tabs>
              <w:jc w:val="both"/>
              <w:rPr>
                <w:b/>
                <w:noProof w:val="0"/>
                <w:lang w:val="ru-RU" w:eastAsia="ru-RU"/>
              </w:rPr>
            </w:pPr>
          </w:p>
        </w:tc>
        <w:tc>
          <w:tcPr>
            <w:tcW w:w="4710" w:type="dxa"/>
            <w:vAlign w:val="center"/>
          </w:tcPr>
          <w:p w14:paraId="590ACA4E" w14:textId="77777777" w:rsidR="00846FDE" w:rsidRPr="00892FAB" w:rsidRDefault="00846FDE" w:rsidP="000E6A03">
            <w:pPr>
              <w:tabs>
                <w:tab w:val="left" w:pos="360"/>
              </w:tabs>
              <w:jc w:val="both"/>
              <w:rPr>
                <w:b/>
                <w:noProof w:val="0"/>
                <w:lang w:val="ru-RU" w:eastAsia="ru-RU"/>
              </w:rPr>
            </w:pPr>
          </w:p>
          <w:p w14:paraId="0DFFFB3D" w14:textId="77777777" w:rsidR="00846FDE" w:rsidRPr="00892FAB" w:rsidRDefault="00846FDE" w:rsidP="000E6A03">
            <w:pPr>
              <w:tabs>
                <w:tab w:val="left" w:pos="360"/>
              </w:tabs>
              <w:jc w:val="both"/>
              <w:rPr>
                <w:b/>
                <w:noProof w:val="0"/>
                <w:lang w:val="ru-RU" w:eastAsia="ru-RU"/>
              </w:rPr>
            </w:pPr>
          </w:p>
          <w:p w14:paraId="30561207" w14:textId="77777777" w:rsidR="00846FDE" w:rsidRPr="00892FAB" w:rsidRDefault="00846FDE" w:rsidP="000E6A03">
            <w:pPr>
              <w:tabs>
                <w:tab w:val="left" w:pos="360"/>
              </w:tabs>
              <w:jc w:val="both"/>
              <w:rPr>
                <w:b/>
                <w:noProof w:val="0"/>
                <w:lang w:val="ru-RU" w:eastAsia="ru-RU"/>
              </w:rPr>
            </w:pPr>
          </w:p>
        </w:tc>
      </w:tr>
      <w:tr w:rsidR="00846FDE" w:rsidRPr="00892FAB" w14:paraId="109E0EBC" w14:textId="77777777" w:rsidTr="000E6A03">
        <w:trPr>
          <w:trHeight w:val="357"/>
        </w:trPr>
        <w:tc>
          <w:tcPr>
            <w:tcW w:w="4630" w:type="dxa"/>
            <w:vAlign w:val="center"/>
          </w:tcPr>
          <w:p w14:paraId="68B1F93C" w14:textId="77777777" w:rsidR="00846FDE" w:rsidRPr="00892FAB" w:rsidRDefault="00846FDE" w:rsidP="000E6A03">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EB353AF" w14:textId="77777777" w:rsidR="00846FDE" w:rsidRPr="00892FAB" w:rsidRDefault="00846FDE" w:rsidP="000E6A03">
            <w:pPr>
              <w:tabs>
                <w:tab w:val="left" w:pos="360"/>
              </w:tabs>
              <w:jc w:val="center"/>
              <w:rPr>
                <w:b/>
                <w:noProof w:val="0"/>
                <w:lang w:val="ru-RU" w:eastAsia="ru-RU"/>
              </w:rPr>
            </w:pPr>
            <w:r w:rsidRPr="00892FAB">
              <w:rPr>
                <w:noProof w:val="0"/>
                <w:lang w:val="ru-RU" w:eastAsia="ru-RU"/>
              </w:rPr>
              <w:t>„___”_________20__”.</w:t>
            </w:r>
          </w:p>
        </w:tc>
      </w:tr>
    </w:tbl>
    <w:p w14:paraId="1AA7F194" w14:textId="77777777" w:rsidR="00846FDE" w:rsidRDefault="00846FDE" w:rsidP="00846FDE">
      <w:pPr>
        <w:spacing w:line="276" w:lineRule="auto"/>
        <w:contextualSpacing/>
        <w:rPr>
          <w:b/>
        </w:rPr>
      </w:pPr>
      <w:r w:rsidRPr="00892FAB">
        <w:rPr>
          <w:b/>
          <w:noProof w:val="0"/>
          <w:lang w:val="ru-RU" w:eastAsia="ru-RU"/>
        </w:rPr>
        <w:t xml:space="preserve">              </w:t>
      </w:r>
      <w:r>
        <w:rPr>
          <w:b/>
        </w:rPr>
        <w:t>Primar                          Valeriu Popa</w:t>
      </w:r>
    </w:p>
    <w:p w14:paraId="37EB85D8" w14:textId="77777777" w:rsidR="00846FDE" w:rsidRDefault="00846FDE" w:rsidP="00846FDE">
      <w:pPr>
        <w:spacing w:line="276" w:lineRule="auto"/>
        <w:contextualSpacing/>
        <w:rPr>
          <w:b/>
        </w:rPr>
      </w:pPr>
      <w:r>
        <w:rPr>
          <w:b/>
        </w:rPr>
        <w:t xml:space="preserve">              Contabil șef                  Maria Moraru</w:t>
      </w:r>
    </w:p>
    <w:p w14:paraId="617A8975" w14:textId="77777777" w:rsidR="00846FDE" w:rsidRDefault="00846FDE" w:rsidP="00846FDE">
      <w:pPr>
        <w:spacing w:line="276" w:lineRule="auto"/>
        <w:contextualSpacing/>
        <w:rPr>
          <w:b/>
        </w:rPr>
      </w:pPr>
    </w:p>
    <w:p w14:paraId="7D10F213" w14:textId="77777777" w:rsidR="00005B44" w:rsidRDefault="00005B44" w:rsidP="00005B44">
      <w:pPr>
        <w:spacing w:after="160" w:line="259" w:lineRule="auto"/>
        <w:rPr>
          <w:lang w:val="ro-MD"/>
        </w:rPr>
      </w:pPr>
      <w:r>
        <w:rPr>
          <w:lang w:val="ro-MD"/>
        </w:rPr>
        <w:br w:type="page"/>
      </w:r>
    </w:p>
    <w:p w14:paraId="4DD08F62" w14:textId="29D2F4B4" w:rsidR="00005B44" w:rsidRDefault="00005B44" w:rsidP="00005B44">
      <w:pPr>
        <w:spacing w:after="160" w:line="259" w:lineRule="auto"/>
        <w:rPr>
          <w:lang w:val="ro-MD"/>
        </w:rPr>
      </w:pP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70D34" w14:textId="77777777" w:rsidR="00C37DC3" w:rsidRDefault="00C37DC3" w:rsidP="00A20ACF">
      <w:r>
        <w:separator/>
      </w:r>
    </w:p>
  </w:endnote>
  <w:endnote w:type="continuationSeparator" w:id="0">
    <w:p w14:paraId="006954DB" w14:textId="77777777" w:rsidR="00C37DC3" w:rsidRDefault="00C37D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ato">
    <w:altName w:val="Times New Roman"/>
    <w:charset w:val="00"/>
    <w:family w:val="roman"/>
    <w:pitch w:val="default"/>
  </w:font>
  <w:font w:name="MS Mincho">
    <w:altName w:val="Yu Gothic UI"/>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00000000"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A2360" w:rsidRDefault="00BA236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0676A5D7" w14:textId="1600C1F1" w:rsidR="00BA2360" w:rsidRDefault="00BA2360">
        <w:pPr>
          <w:pStyle w:val="a4"/>
          <w:jc w:val="right"/>
        </w:pPr>
        <w:r>
          <w:fldChar w:fldCharType="begin"/>
        </w:r>
        <w:r>
          <w:instrText xml:space="preserve"> PAGE   \* MERGEFORMAT </w:instrText>
        </w:r>
        <w:r>
          <w:fldChar w:fldCharType="separate"/>
        </w:r>
        <w:r w:rsidR="00AE76B8">
          <w:t>72</w:t>
        </w:r>
        <w:r>
          <w:fldChar w:fldCharType="end"/>
        </w:r>
      </w:p>
    </w:sdtContent>
  </w:sdt>
  <w:p w14:paraId="10C4D072" w14:textId="77777777" w:rsidR="00BA2360" w:rsidRDefault="00BA23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615C77" w14:textId="77777777" w:rsidR="00C37DC3" w:rsidRDefault="00C37DC3" w:rsidP="00A20ACF">
      <w:r>
        <w:separator/>
      </w:r>
    </w:p>
  </w:footnote>
  <w:footnote w:type="continuationSeparator" w:id="0">
    <w:p w14:paraId="18AF7FB4" w14:textId="77777777" w:rsidR="00C37DC3" w:rsidRDefault="00C37DC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176"/>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63F2"/>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0F61"/>
    <w:rsid w:val="002F14E8"/>
    <w:rsid w:val="002F556B"/>
    <w:rsid w:val="002F638E"/>
    <w:rsid w:val="002F6A1E"/>
    <w:rsid w:val="002F730D"/>
    <w:rsid w:val="003013DA"/>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2CC"/>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1A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27B9F"/>
    <w:rsid w:val="00530124"/>
    <w:rsid w:val="005309C1"/>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22C3"/>
    <w:rsid w:val="0057329B"/>
    <w:rsid w:val="005805E6"/>
    <w:rsid w:val="00580D91"/>
    <w:rsid w:val="005827D9"/>
    <w:rsid w:val="00582ECA"/>
    <w:rsid w:val="00584ACB"/>
    <w:rsid w:val="00585937"/>
    <w:rsid w:val="00590C16"/>
    <w:rsid w:val="00590EDE"/>
    <w:rsid w:val="00590F43"/>
    <w:rsid w:val="00592775"/>
    <w:rsid w:val="00593125"/>
    <w:rsid w:val="00593D34"/>
    <w:rsid w:val="00596C9B"/>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2E"/>
    <w:rsid w:val="005B3BAD"/>
    <w:rsid w:val="005B4853"/>
    <w:rsid w:val="005B666D"/>
    <w:rsid w:val="005B7743"/>
    <w:rsid w:val="005C0219"/>
    <w:rsid w:val="005C2167"/>
    <w:rsid w:val="005C29C5"/>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17C80"/>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28C"/>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D82"/>
    <w:rsid w:val="006A3DD5"/>
    <w:rsid w:val="006A4F83"/>
    <w:rsid w:val="006A5054"/>
    <w:rsid w:val="006A5D26"/>
    <w:rsid w:val="006A6756"/>
    <w:rsid w:val="006A6FDA"/>
    <w:rsid w:val="006A708B"/>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46FD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A0F"/>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4FE1"/>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1FE1"/>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E76B8"/>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5EE"/>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5A21"/>
    <w:rsid w:val="00B75A38"/>
    <w:rsid w:val="00B76D90"/>
    <w:rsid w:val="00B77248"/>
    <w:rsid w:val="00B777DC"/>
    <w:rsid w:val="00B81043"/>
    <w:rsid w:val="00B8384B"/>
    <w:rsid w:val="00B90005"/>
    <w:rsid w:val="00B90D94"/>
    <w:rsid w:val="00B91067"/>
    <w:rsid w:val="00B91A34"/>
    <w:rsid w:val="00B927F6"/>
    <w:rsid w:val="00B92FD0"/>
    <w:rsid w:val="00B93561"/>
    <w:rsid w:val="00B93DBE"/>
    <w:rsid w:val="00B93E4B"/>
    <w:rsid w:val="00B94D54"/>
    <w:rsid w:val="00B96242"/>
    <w:rsid w:val="00B963D0"/>
    <w:rsid w:val="00B96B36"/>
    <w:rsid w:val="00BA1A8F"/>
    <w:rsid w:val="00BA1B0C"/>
    <w:rsid w:val="00BA2360"/>
    <w:rsid w:val="00BA33AC"/>
    <w:rsid w:val="00BA63BB"/>
    <w:rsid w:val="00BA6F95"/>
    <w:rsid w:val="00BA7076"/>
    <w:rsid w:val="00BA7C99"/>
    <w:rsid w:val="00BA7FF4"/>
    <w:rsid w:val="00BB04C2"/>
    <w:rsid w:val="00BB0773"/>
    <w:rsid w:val="00BB0832"/>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58E"/>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37DC3"/>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3CDE"/>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169B"/>
    <w:rsid w:val="00CB392C"/>
    <w:rsid w:val="00CB4A20"/>
    <w:rsid w:val="00CB4C97"/>
    <w:rsid w:val="00CB5DEC"/>
    <w:rsid w:val="00CB71A4"/>
    <w:rsid w:val="00CC114D"/>
    <w:rsid w:val="00CC3A09"/>
    <w:rsid w:val="00CC5DF4"/>
    <w:rsid w:val="00CC6514"/>
    <w:rsid w:val="00CC6536"/>
    <w:rsid w:val="00CD0EA7"/>
    <w:rsid w:val="00CD278A"/>
    <w:rsid w:val="00CD31E8"/>
    <w:rsid w:val="00CD6E1F"/>
    <w:rsid w:val="00CD74C4"/>
    <w:rsid w:val="00CE0FB7"/>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9C3"/>
    <w:rsid w:val="00D31A2C"/>
    <w:rsid w:val="00D32A3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01F"/>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B59"/>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39CD"/>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38C8"/>
    <w:rsid w:val="00F1442D"/>
    <w:rsid w:val="00F144A6"/>
    <w:rsid w:val="00F14545"/>
    <w:rsid w:val="00F15AC8"/>
    <w:rsid w:val="00F15F2B"/>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876"/>
    <w:rsid w:val="00F56E89"/>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6FA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E23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6171B-F9E7-4A1C-9B23-2252BDDE3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74</Pages>
  <Words>32501</Words>
  <Characters>185258</Characters>
  <Application>Microsoft Office Word</Application>
  <DocSecurity>0</DocSecurity>
  <Lines>1543</Lines>
  <Paragraphs>434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190</cp:revision>
  <cp:lastPrinted>2021-06-01T11:52:00Z</cp:lastPrinted>
  <dcterms:created xsi:type="dcterms:W3CDTF">2022-01-26T12:31:00Z</dcterms:created>
  <dcterms:modified xsi:type="dcterms:W3CDTF">2026-07-09T13:15:00Z</dcterms:modified>
</cp:coreProperties>
</file>