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a"/>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203C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203C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1203C2">
      <w:pPr>
        <w:pStyle w:val="a"/>
        <w:numPr>
          <w:ilvl w:val="0"/>
          <w:numId w:val="18"/>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1FED49A0" w14:textId="73808861" w:rsidR="00DE0CB3" w:rsidRPr="00330592" w:rsidRDefault="0003591A" w:rsidP="00DE0CB3">
      <w:pPr>
        <w:ind w:right="567"/>
        <w:rPr>
          <w:sz w:val="28"/>
          <w:szCs w:val="28"/>
          <w:lang w:val="ro-MD"/>
        </w:rPr>
      </w:pPr>
      <w:r w:rsidRPr="005A202E">
        <w:rPr>
          <w:lang w:val="ro-MD"/>
        </w:rPr>
        <w:t>Obiectul</w:t>
      </w:r>
      <w:r w:rsidR="00CE3E3D">
        <w:rPr>
          <w:lang w:val="ro-MD"/>
        </w:rPr>
        <w:t xml:space="preserve"> </w:t>
      </w:r>
      <w:r w:rsidR="00330592" w:rsidRPr="00320845">
        <w:rPr>
          <w:sz w:val="28"/>
          <w:szCs w:val="28"/>
          <w:lang w:val="ro-MD"/>
        </w:rPr>
        <w:t>Reparații curente la curțile de blocuri (</w:t>
      </w:r>
      <w:r w:rsidR="00330592" w:rsidRPr="00320845">
        <w:rPr>
          <w:sz w:val="28"/>
          <w:szCs w:val="28"/>
          <w:lang w:val="it-IT"/>
        </w:rPr>
        <w:t xml:space="preserve"> </w:t>
      </w:r>
      <w:r w:rsidR="00330592" w:rsidRPr="00320845">
        <w:rPr>
          <w:bCs/>
          <w:sz w:val="28"/>
          <w:szCs w:val="28"/>
          <w:lang w:val="ro-MD"/>
        </w:rPr>
        <w:t>Lucrări de reparație la rețelele inginerești</w:t>
      </w:r>
      <w:r w:rsidR="00330592" w:rsidRPr="00320845">
        <w:rPr>
          <w:b/>
          <w:bCs/>
          <w:sz w:val="28"/>
          <w:szCs w:val="28"/>
          <w:lang w:val="ro-MD"/>
        </w:rPr>
        <w:t>)</w:t>
      </w:r>
      <w:r w:rsidR="00DE0CB3" w:rsidRPr="0030129E">
        <w:rPr>
          <w:b/>
          <w:bCs/>
          <w:sz w:val="28"/>
          <w:szCs w:val="28"/>
          <w:u w:val="single"/>
          <w:lang w:val="it-IT"/>
        </w:rPr>
        <w:t>.</w:t>
      </w:r>
    </w:p>
    <w:p w14:paraId="535E08FC" w14:textId="197B07F7" w:rsidR="00EA6764" w:rsidRPr="0030129E" w:rsidRDefault="00EA6764" w:rsidP="00EA6764">
      <w:pPr>
        <w:ind w:left="360" w:hanging="360"/>
        <w:contextualSpacing/>
        <w:jc w:val="both"/>
        <w:rPr>
          <w:lang w:val="it-IT"/>
        </w:rPr>
      </w:pP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30129E" w:rsidRDefault="001203C2" w:rsidP="001203C2">
      <w:pPr>
        <w:rPr>
          <w:rFonts w:eastAsia="MS Mincho"/>
          <w:color w:val="FF0000"/>
          <w:sz w:val="2"/>
          <w:szCs w:val="2"/>
          <w:lang w:val="it-IT" w:eastAsia="ja-JP"/>
        </w:rPr>
      </w:pPr>
    </w:p>
    <w:p w14:paraId="0D0292F0" w14:textId="77777777" w:rsidR="00CE3E3D" w:rsidRPr="00E85421" w:rsidRDefault="0003591A" w:rsidP="00CE3E3D">
      <w:pPr>
        <w:ind w:right="567"/>
        <w:rPr>
          <w:b/>
          <w:bCs/>
          <w:sz w:val="28"/>
          <w:szCs w:val="28"/>
          <w:lang w:val="it-IT"/>
        </w:rPr>
      </w:pPr>
      <w:r w:rsidRPr="00FF430B">
        <w:rPr>
          <w:lang w:val="ro-MD"/>
        </w:rPr>
        <w:t>    </w:t>
      </w:r>
    </w:p>
    <w:p w14:paraId="704F2738" w14:textId="77777777" w:rsidR="00DE0CB3" w:rsidRPr="0030129E" w:rsidRDefault="00DE0CB3" w:rsidP="00DE0CB3">
      <w:pPr>
        <w:rPr>
          <w:sz w:val="2"/>
          <w:szCs w:val="2"/>
          <w:lang w:val="it-IT"/>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330592" w:rsidRPr="009B70F2" w14:paraId="25C20B48" w14:textId="77777777" w:rsidTr="00646E7C">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438CA7F2" w14:textId="77777777" w:rsidR="00330592" w:rsidRPr="009B70F2" w:rsidRDefault="00330592" w:rsidP="00646E7C">
            <w:pPr>
              <w:ind w:right="-108"/>
              <w:jc w:val="center"/>
              <w:rPr>
                <w:sz w:val="16"/>
                <w:szCs w:val="16"/>
                <w:lang w:val="en-US"/>
              </w:rPr>
            </w:pPr>
            <w:r w:rsidRPr="009B70F2">
              <w:rPr>
                <w:sz w:val="16"/>
                <w:szCs w:val="16"/>
                <w:lang w:val="en-US"/>
              </w:rPr>
              <w:t>№</w:t>
            </w:r>
          </w:p>
          <w:p w14:paraId="0613B966" w14:textId="77777777" w:rsidR="00330592" w:rsidRPr="009B70F2" w:rsidRDefault="00330592" w:rsidP="00646E7C">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3DBC204C" w14:textId="77777777" w:rsidR="00330592" w:rsidRPr="0030129E" w:rsidRDefault="00330592" w:rsidP="00646E7C">
            <w:pPr>
              <w:ind w:left="-120" w:right="-108"/>
              <w:jc w:val="center"/>
              <w:rPr>
                <w:sz w:val="16"/>
                <w:szCs w:val="16"/>
                <w:lang w:val="it-IT"/>
              </w:rPr>
            </w:pPr>
            <w:r w:rsidRPr="009B70F2">
              <w:rPr>
                <w:sz w:val="16"/>
                <w:szCs w:val="16"/>
              </w:rPr>
              <w:t>Simbol</w:t>
            </w:r>
            <w:r w:rsidRPr="0030129E">
              <w:rPr>
                <w:sz w:val="16"/>
                <w:szCs w:val="16"/>
                <w:lang w:val="it-IT"/>
              </w:rPr>
              <w:t xml:space="preserve"> </w:t>
            </w:r>
            <w:r w:rsidRPr="009B70F2">
              <w:rPr>
                <w:sz w:val="16"/>
                <w:szCs w:val="16"/>
              </w:rPr>
              <w:t>norme</w:t>
            </w:r>
            <w:r w:rsidRPr="0030129E">
              <w:rPr>
                <w:sz w:val="16"/>
                <w:szCs w:val="16"/>
                <w:lang w:val="it-IT"/>
              </w:rPr>
              <w:t xml:space="preserve"> </w:t>
            </w:r>
            <w:r w:rsidRPr="009B70F2">
              <w:rPr>
                <w:sz w:val="16"/>
                <w:szCs w:val="16"/>
              </w:rPr>
              <w:t xml:space="preserve">şi Cod </w:t>
            </w:r>
            <w:r w:rsidRPr="0030129E">
              <w:rPr>
                <w:sz w:val="16"/>
                <w:szCs w:val="16"/>
                <w:lang w:val="it-IT"/>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752FDDD2" w14:textId="77777777" w:rsidR="00330592" w:rsidRPr="009B70F2" w:rsidRDefault="00330592" w:rsidP="00646E7C">
            <w:pPr>
              <w:jc w:val="center"/>
              <w:rPr>
                <w:sz w:val="16"/>
                <w:szCs w:val="16"/>
              </w:rPr>
            </w:pPr>
          </w:p>
          <w:p w14:paraId="485DB5CD" w14:textId="77777777" w:rsidR="00330592" w:rsidRPr="0030129E" w:rsidRDefault="00330592" w:rsidP="00646E7C">
            <w:pPr>
              <w:jc w:val="center"/>
              <w:rPr>
                <w:sz w:val="16"/>
                <w:szCs w:val="16"/>
                <w:lang w:val="it-IT"/>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E1464B2" w14:textId="77777777" w:rsidR="00330592" w:rsidRPr="009B70F2" w:rsidRDefault="00330592" w:rsidP="00646E7C">
            <w:pPr>
              <w:ind w:left="-108" w:right="-108"/>
              <w:jc w:val="center"/>
              <w:rPr>
                <w:sz w:val="16"/>
                <w:szCs w:val="16"/>
              </w:rPr>
            </w:pPr>
          </w:p>
          <w:p w14:paraId="7F67D7BA" w14:textId="77777777" w:rsidR="00330592" w:rsidRPr="009B70F2" w:rsidRDefault="00330592" w:rsidP="00646E7C">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DCBFD52" w14:textId="77777777" w:rsidR="00330592" w:rsidRPr="0030129E" w:rsidRDefault="00330592" w:rsidP="00646E7C">
            <w:pPr>
              <w:ind w:left="-108" w:right="175"/>
              <w:jc w:val="center"/>
              <w:rPr>
                <w:sz w:val="16"/>
                <w:szCs w:val="16"/>
                <w:lang w:val="it-IT"/>
              </w:rPr>
            </w:pPr>
            <w:r w:rsidRPr="0030129E">
              <w:rPr>
                <w:sz w:val="16"/>
                <w:szCs w:val="16"/>
                <w:lang w:val="it-IT"/>
              </w:rPr>
              <w:t>Consum de resurse manopera, materiale si mecanizme</w:t>
            </w:r>
          </w:p>
        </w:tc>
      </w:tr>
      <w:tr w:rsidR="00330592" w:rsidRPr="009B70F2" w14:paraId="2726BD00" w14:textId="77777777" w:rsidTr="00646E7C">
        <w:trPr>
          <w:cantSplit/>
        </w:trPr>
        <w:tc>
          <w:tcPr>
            <w:tcW w:w="1008" w:type="dxa"/>
            <w:vMerge/>
            <w:tcBorders>
              <w:top w:val="single" w:sz="6" w:space="0" w:color="auto"/>
              <w:left w:val="single" w:sz="6" w:space="0" w:color="auto"/>
              <w:bottom w:val="single" w:sz="6" w:space="0" w:color="auto"/>
              <w:right w:val="nil"/>
            </w:tcBorders>
            <w:vAlign w:val="center"/>
          </w:tcPr>
          <w:p w14:paraId="2037907E" w14:textId="77777777" w:rsidR="00330592" w:rsidRPr="0030129E" w:rsidRDefault="00330592" w:rsidP="00646E7C">
            <w:pPr>
              <w:jc w:val="center"/>
              <w:rPr>
                <w:sz w:val="16"/>
                <w:szCs w:val="16"/>
                <w:lang w:val="it-IT"/>
              </w:rPr>
            </w:pPr>
          </w:p>
        </w:tc>
        <w:tc>
          <w:tcPr>
            <w:tcW w:w="1384" w:type="dxa"/>
            <w:vMerge/>
            <w:tcBorders>
              <w:top w:val="single" w:sz="6" w:space="0" w:color="auto"/>
              <w:left w:val="single" w:sz="6" w:space="0" w:color="auto"/>
              <w:bottom w:val="single" w:sz="6" w:space="0" w:color="auto"/>
              <w:right w:val="nil"/>
            </w:tcBorders>
            <w:vAlign w:val="center"/>
          </w:tcPr>
          <w:p w14:paraId="0EAEE241" w14:textId="77777777" w:rsidR="00330592" w:rsidRPr="0030129E" w:rsidRDefault="00330592" w:rsidP="00646E7C">
            <w:pPr>
              <w:jc w:val="center"/>
              <w:rPr>
                <w:sz w:val="16"/>
                <w:szCs w:val="16"/>
                <w:lang w:val="it-IT"/>
              </w:rPr>
            </w:pPr>
          </w:p>
        </w:tc>
        <w:tc>
          <w:tcPr>
            <w:tcW w:w="4187" w:type="dxa"/>
            <w:vMerge/>
            <w:tcBorders>
              <w:top w:val="single" w:sz="6" w:space="0" w:color="auto"/>
              <w:left w:val="single" w:sz="6" w:space="0" w:color="auto"/>
              <w:bottom w:val="single" w:sz="6" w:space="0" w:color="auto"/>
              <w:right w:val="nil"/>
            </w:tcBorders>
            <w:vAlign w:val="center"/>
          </w:tcPr>
          <w:p w14:paraId="662A9F18" w14:textId="77777777" w:rsidR="00330592" w:rsidRPr="0030129E" w:rsidRDefault="00330592" w:rsidP="00646E7C">
            <w:pPr>
              <w:jc w:val="center"/>
              <w:rPr>
                <w:sz w:val="16"/>
                <w:szCs w:val="16"/>
                <w:lang w:val="it-IT"/>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0C264080" w14:textId="77777777" w:rsidR="00330592" w:rsidRPr="0030129E" w:rsidRDefault="00330592" w:rsidP="00646E7C">
            <w:pPr>
              <w:jc w:val="center"/>
              <w:rPr>
                <w:sz w:val="16"/>
                <w:szCs w:val="16"/>
                <w:lang w:val="it-IT"/>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32852DBE" w14:textId="77777777" w:rsidR="00330592" w:rsidRPr="009B70F2" w:rsidRDefault="00330592" w:rsidP="00646E7C">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3A389130" w14:textId="77777777" w:rsidR="00330592" w:rsidRPr="009B70F2" w:rsidRDefault="00330592" w:rsidP="00646E7C">
            <w:pPr>
              <w:jc w:val="center"/>
              <w:rPr>
                <w:sz w:val="16"/>
                <w:szCs w:val="16"/>
                <w:lang w:val="en-US"/>
              </w:rPr>
            </w:pPr>
            <w:r w:rsidRPr="000E0709">
              <w:rPr>
                <w:sz w:val="16"/>
                <w:szCs w:val="16"/>
                <w:lang w:val="en-US"/>
              </w:rPr>
              <w:t>Pe volumul total</w:t>
            </w:r>
          </w:p>
        </w:tc>
      </w:tr>
    </w:tbl>
    <w:p w14:paraId="142D6552" w14:textId="77777777" w:rsidR="00330592" w:rsidRPr="000E0709" w:rsidRDefault="00330592" w:rsidP="00330592">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
        <w:gridCol w:w="110"/>
        <w:gridCol w:w="1271"/>
        <w:gridCol w:w="95"/>
        <w:gridCol w:w="16"/>
        <w:gridCol w:w="3970"/>
        <w:gridCol w:w="268"/>
        <w:gridCol w:w="701"/>
        <w:gridCol w:w="297"/>
        <w:gridCol w:w="948"/>
        <w:gridCol w:w="158"/>
        <w:gridCol w:w="1518"/>
      </w:tblGrid>
      <w:tr w:rsidR="00330592" w:rsidRPr="009B70F2" w14:paraId="616C1E57" w14:textId="77777777" w:rsidTr="00646E7C">
        <w:trPr>
          <w:cantSplit/>
          <w:tblHeader/>
        </w:trPr>
        <w:tc>
          <w:tcPr>
            <w:tcW w:w="1106" w:type="dxa"/>
            <w:gridSpan w:val="2"/>
            <w:shd w:val="pct5" w:color="auto" w:fill="auto"/>
            <w:vAlign w:val="center"/>
          </w:tcPr>
          <w:p w14:paraId="2C94B6BC" w14:textId="77777777" w:rsidR="00330592" w:rsidRPr="009B70F2" w:rsidRDefault="00330592" w:rsidP="00646E7C">
            <w:pPr>
              <w:ind w:right="-108"/>
              <w:jc w:val="center"/>
              <w:rPr>
                <w:sz w:val="16"/>
                <w:szCs w:val="16"/>
                <w:lang w:val="en-US"/>
              </w:rPr>
            </w:pPr>
            <w:r w:rsidRPr="009B70F2">
              <w:rPr>
                <w:sz w:val="16"/>
                <w:szCs w:val="16"/>
                <w:lang w:val="en-US"/>
              </w:rPr>
              <w:t>1</w:t>
            </w:r>
          </w:p>
        </w:tc>
        <w:tc>
          <w:tcPr>
            <w:tcW w:w="1382" w:type="dxa"/>
            <w:gridSpan w:val="3"/>
            <w:shd w:val="pct5" w:color="auto" w:fill="auto"/>
            <w:vAlign w:val="center"/>
          </w:tcPr>
          <w:p w14:paraId="603309C2" w14:textId="77777777" w:rsidR="00330592" w:rsidRPr="009B70F2" w:rsidRDefault="00330592" w:rsidP="00646E7C">
            <w:pPr>
              <w:ind w:left="-120" w:right="-108"/>
              <w:jc w:val="center"/>
              <w:rPr>
                <w:sz w:val="16"/>
                <w:szCs w:val="16"/>
                <w:lang w:val="en-US"/>
              </w:rPr>
            </w:pPr>
            <w:r w:rsidRPr="009B70F2">
              <w:rPr>
                <w:sz w:val="16"/>
                <w:szCs w:val="16"/>
                <w:lang w:val="en-US"/>
              </w:rPr>
              <w:t>2</w:t>
            </w:r>
          </w:p>
        </w:tc>
        <w:tc>
          <w:tcPr>
            <w:tcW w:w="4238" w:type="dxa"/>
            <w:gridSpan w:val="2"/>
            <w:shd w:val="pct5" w:color="auto" w:fill="auto"/>
            <w:vAlign w:val="center"/>
          </w:tcPr>
          <w:p w14:paraId="210A51E9" w14:textId="77777777" w:rsidR="00330592" w:rsidRPr="009B70F2" w:rsidRDefault="00330592" w:rsidP="00646E7C">
            <w:pPr>
              <w:jc w:val="center"/>
              <w:rPr>
                <w:sz w:val="16"/>
                <w:szCs w:val="16"/>
                <w:lang w:val="en-US"/>
              </w:rPr>
            </w:pPr>
            <w:r w:rsidRPr="009B70F2">
              <w:rPr>
                <w:sz w:val="16"/>
                <w:szCs w:val="16"/>
                <w:lang w:val="en-US"/>
              </w:rPr>
              <w:t>3</w:t>
            </w:r>
          </w:p>
        </w:tc>
        <w:tc>
          <w:tcPr>
            <w:tcW w:w="998" w:type="dxa"/>
            <w:gridSpan w:val="2"/>
            <w:shd w:val="pct5" w:color="auto" w:fill="auto"/>
            <w:vAlign w:val="center"/>
          </w:tcPr>
          <w:p w14:paraId="23F529D8" w14:textId="77777777" w:rsidR="00330592" w:rsidRPr="009B70F2" w:rsidRDefault="00330592" w:rsidP="00646E7C">
            <w:pPr>
              <w:ind w:left="-108" w:right="-108"/>
              <w:jc w:val="center"/>
              <w:rPr>
                <w:sz w:val="16"/>
                <w:szCs w:val="16"/>
                <w:lang w:val="en-US"/>
              </w:rPr>
            </w:pPr>
            <w:r w:rsidRPr="009B70F2">
              <w:rPr>
                <w:sz w:val="16"/>
                <w:szCs w:val="16"/>
                <w:lang w:val="en-US"/>
              </w:rPr>
              <w:t>4</w:t>
            </w:r>
          </w:p>
        </w:tc>
        <w:tc>
          <w:tcPr>
            <w:tcW w:w="1106" w:type="dxa"/>
            <w:gridSpan w:val="2"/>
            <w:shd w:val="pct5" w:color="auto" w:fill="auto"/>
            <w:vAlign w:val="center"/>
          </w:tcPr>
          <w:p w14:paraId="0F5300EA" w14:textId="77777777" w:rsidR="00330592" w:rsidRPr="009B70F2" w:rsidRDefault="00330592" w:rsidP="00646E7C">
            <w:pPr>
              <w:ind w:left="-108" w:right="-108"/>
              <w:jc w:val="center"/>
              <w:rPr>
                <w:sz w:val="16"/>
                <w:szCs w:val="16"/>
                <w:lang w:val="en-US"/>
              </w:rPr>
            </w:pPr>
            <w:r w:rsidRPr="009B70F2">
              <w:rPr>
                <w:sz w:val="16"/>
                <w:szCs w:val="16"/>
                <w:lang w:val="en-US"/>
              </w:rPr>
              <w:t>5</w:t>
            </w:r>
          </w:p>
        </w:tc>
        <w:tc>
          <w:tcPr>
            <w:tcW w:w="1518" w:type="dxa"/>
            <w:shd w:val="pct5" w:color="auto" w:fill="auto"/>
            <w:vAlign w:val="center"/>
          </w:tcPr>
          <w:p w14:paraId="7E56C262" w14:textId="77777777" w:rsidR="00330592" w:rsidRPr="009B70F2" w:rsidRDefault="00330592" w:rsidP="00646E7C">
            <w:pPr>
              <w:ind w:left="-108" w:right="-108"/>
              <w:jc w:val="center"/>
              <w:rPr>
                <w:sz w:val="16"/>
                <w:szCs w:val="16"/>
                <w:lang w:val="en-US"/>
              </w:rPr>
            </w:pPr>
            <w:r w:rsidRPr="009B70F2">
              <w:rPr>
                <w:sz w:val="16"/>
                <w:szCs w:val="16"/>
                <w:lang w:val="en-US"/>
              </w:rPr>
              <w:t>6</w:t>
            </w:r>
          </w:p>
        </w:tc>
      </w:tr>
      <w:tr w:rsidR="00330592" w:rsidRPr="009B70F2" w14:paraId="3EADE162" w14:textId="77777777" w:rsidTr="00646E7C">
        <w:tblPrEx>
          <w:tblCellMar>
            <w:left w:w="107" w:type="dxa"/>
            <w:right w:w="107" w:type="dxa"/>
          </w:tblCellMar>
        </w:tblPrEx>
        <w:tc>
          <w:tcPr>
            <w:tcW w:w="10348" w:type="dxa"/>
            <w:gridSpan w:val="12"/>
          </w:tcPr>
          <w:p w14:paraId="0BD4C973" w14:textId="77777777" w:rsidR="00330592" w:rsidRPr="0030129E" w:rsidRDefault="00330592" w:rsidP="00646E7C">
            <w:pPr>
              <w:rPr>
                <w:b/>
                <w:bCs/>
                <w:sz w:val="22"/>
                <w:szCs w:val="22"/>
                <w:lang w:val="it-IT"/>
              </w:rPr>
            </w:pPr>
            <w:r w:rsidRPr="0030129E">
              <w:rPr>
                <w:sz w:val="22"/>
                <w:szCs w:val="22"/>
                <w:lang w:val="it-IT"/>
              </w:rPr>
              <w:t xml:space="preserve"> </w:t>
            </w:r>
            <w:r w:rsidRPr="0030129E">
              <w:rPr>
                <w:b/>
                <w:bCs/>
                <w:sz w:val="22"/>
                <w:szCs w:val="22"/>
                <w:lang w:val="it-IT"/>
              </w:rPr>
              <w:t>1.</w:t>
            </w:r>
            <w:r w:rsidRPr="00C66DBE">
              <w:rPr>
                <w:b/>
                <w:bCs/>
                <w:sz w:val="22"/>
                <w:szCs w:val="22"/>
                <w:lang w:val="ro-MD"/>
              </w:rPr>
              <w:t xml:space="preserve"> Lucrări de reparație la rețelele inginerești</w:t>
            </w:r>
          </w:p>
          <w:p w14:paraId="7D40EC15" w14:textId="77777777" w:rsidR="00330592" w:rsidRPr="0030129E" w:rsidRDefault="00330592" w:rsidP="00646E7C">
            <w:pPr>
              <w:rPr>
                <w:sz w:val="2"/>
                <w:szCs w:val="2"/>
                <w:lang w:val="it-IT"/>
              </w:rPr>
            </w:pPr>
          </w:p>
        </w:tc>
      </w:tr>
      <w:tr w:rsidR="00330592" w:rsidRPr="009B70F2" w14:paraId="7FE8B94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FAC3AE7" w14:textId="77777777" w:rsidR="00330592" w:rsidRPr="005E2CA0" w:rsidRDefault="00330592" w:rsidP="00646E7C">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14:paraId="7D5C82A3" w14:textId="77777777" w:rsidR="00330592" w:rsidRPr="005E2CA0" w:rsidRDefault="00330592" w:rsidP="00646E7C">
            <w:pPr>
              <w:jc w:val="center"/>
              <w:rPr>
                <w:b/>
                <w:bCs/>
                <w:sz w:val="22"/>
                <w:szCs w:val="22"/>
                <w:lang w:val="en-US"/>
              </w:rPr>
            </w:pPr>
            <w:r w:rsidRPr="005E2CA0">
              <w:rPr>
                <w:b/>
                <w:bCs/>
                <w:sz w:val="22"/>
                <w:szCs w:val="22"/>
                <w:lang w:val="en-US"/>
              </w:rPr>
              <w:t>RpSF01A</w:t>
            </w:r>
          </w:p>
        </w:tc>
        <w:tc>
          <w:tcPr>
            <w:tcW w:w="4254" w:type="dxa"/>
            <w:gridSpan w:val="3"/>
            <w:tcBorders>
              <w:top w:val="single" w:sz="4" w:space="0" w:color="auto"/>
              <w:bottom w:val="single" w:sz="4" w:space="0" w:color="auto"/>
            </w:tcBorders>
          </w:tcPr>
          <w:p w14:paraId="610C956F" w14:textId="77777777" w:rsidR="00330592" w:rsidRPr="0030129E" w:rsidRDefault="00330592" w:rsidP="00646E7C">
            <w:pPr>
              <w:rPr>
                <w:b/>
                <w:bCs/>
                <w:sz w:val="2"/>
                <w:szCs w:val="2"/>
                <w:lang w:val="it-IT"/>
              </w:rPr>
            </w:pPr>
            <w:r w:rsidRPr="0030129E">
              <w:rPr>
                <w:b/>
                <w:bCs/>
                <w:sz w:val="22"/>
                <w:szCs w:val="22"/>
                <w:lang w:val="it-IT"/>
              </w:rPr>
              <w:t>Golirea instalatiei de apa in vederea executarii reparatiilor</w:t>
            </w:r>
          </w:p>
          <w:p w14:paraId="3ACDA4A8"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E3298FE" w14:textId="77777777" w:rsidR="00330592" w:rsidRPr="005E2CA0" w:rsidRDefault="00330592" w:rsidP="00646E7C">
            <w:pPr>
              <w:jc w:val="center"/>
              <w:rPr>
                <w:b/>
                <w:bCs/>
                <w:sz w:val="22"/>
                <w:szCs w:val="22"/>
                <w:lang w:val="en-US"/>
              </w:rPr>
            </w:pPr>
            <w:r w:rsidRPr="005E2CA0">
              <w:rPr>
                <w:b/>
                <w:bCs/>
                <w:sz w:val="22"/>
                <w:szCs w:val="22"/>
                <w:lang w:val="en-US"/>
              </w:rPr>
              <w:t>10 m</w:t>
            </w:r>
          </w:p>
        </w:tc>
        <w:tc>
          <w:tcPr>
            <w:tcW w:w="1106" w:type="dxa"/>
            <w:gridSpan w:val="2"/>
            <w:tcBorders>
              <w:top w:val="single" w:sz="4" w:space="0" w:color="auto"/>
              <w:bottom w:val="single" w:sz="4" w:space="0" w:color="auto"/>
            </w:tcBorders>
            <w:vAlign w:val="center"/>
          </w:tcPr>
          <w:p w14:paraId="762451E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A6771C5" w14:textId="77777777" w:rsidR="00330592" w:rsidRPr="005E2CA0" w:rsidRDefault="00330592" w:rsidP="00646E7C">
            <w:pPr>
              <w:jc w:val="center"/>
              <w:rPr>
                <w:b/>
                <w:bCs/>
                <w:sz w:val="22"/>
                <w:szCs w:val="22"/>
                <w:lang w:val="en-US"/>
              </w:rPr>
            </w:pPr>
            <w:r w:rsidRPr="005E2CA0">
              <w:rPr>
                <w:b/>
                <w:bCs/>
                <w:sz w:val="22"/>
                <w:szCs w:val="22"/>
                <w:lang w:val="en-US"/>
              </w:rPr>
              <w:t>0,1000</w:t>
            </w:r>
          </w:p>
          <w:p w14:paraId="1D8484D6" w14:textId="77777777" w:rsidR="00330592" w:rsidRPr="009B70F2" w:rsidRDefault="00330592" w:rsidP="00646E7C">
            <w:pPr>
              <w:jc w:val="center"/>
              <w:rPr>
                <w:sz w:val="2"/>
                <w:szCs w:val="2"/>
                <w:lang w:val="en-US"/>
              </w:rPr>
            </w:pPr>
          </w:p>
        </w:tc>
      </w:tr>
      <w:tr w:rsidR="00330592" w:rsidRPr="00B40365" w14:paraId="3EEC00B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194AE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5ABBCF"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2E3C9C4"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7C04EA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797210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1BDB161C"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9B70F2" w14:paraId="454FB55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EE476CB" w14:textId="77777777" w:rsidR="00330592" w:rsidRPr="005E2CA0" w:rsidRDefault="00330592" w:rsidP="00646E7C">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14:paraId="1DAE55CA" w14:textId="77777777" w:rsidR="00330592" w:rsidRPr="005E2CA0" w:rsidRDefault="00330592" w:rsidP="00646E7C">
            <w:pPr>
              <w:jc w:val="center"/>
              <w:rPr>
                <w:b/>
                <w:bCs/>
                <w:sz w:val="22"/>
                <w:szCs w:val="22"/>
                <w:lang w:val="en-US"/>
              </w:rPr>
            </w:pPr>
            <w:r w:rsidRPr="005E2CA0">
              <w:rPr>
                <w:b/>
                <w:bCs/>
                <w:sz w:val="22"/>
                <w:szCs w:val="22"/>
                <w:lang w:val="en-US"/>
              </w:rPr>
              <w:t>RpIF01A</w:t>
            </w:r>
          </w:p>
        </w:tc>
        <w:tc>
          <w:tcPr>
            <w:tcW w:w="4254" w:type="dxa"/>
            <w:gridSpan w:val="3"/>
            <w:tcBorders>
              <w:top w:val="single" w:sz="4" w:space="0" w:color="auto"/>
              <w:bottom w:val="single" w:sz="4" w:space="0" w:color="auto"/>
            </w:tcBorders>
          </w:tcPr>
          <w:p w14:paraId="441DEC97" w14:textId="77777777" w:rsidR="00330592" w:rsidRPr="0030129E" w:rsidRDefault="00330592" w:rsidP="00646E7C">
            <w:pPr>
              <w:rPr>
                <w:b/>
                <w:bCs/>
                <w:sz w:val="2"/>
                <w:szCs w:val="2"/>
                <w:lang w:val="it-IT"/>
              </w:rPr>
            </w:pPr>
            <w:r w:rsidRPr="0030129E">
              <w:rPr>
                <w:b/>
                <w:bCs/>
                <w:sz w:val="22"/>
                <w:szCs w:val="22"/>
                <w:lang w:val="it-IT"/>
              </w:rPr>
              <w:t>Golirea instalatiei de incalzire centrala, in vederea executarii reparatiilor</w:t>
            </w:r>
          </w:p>
          <w:p w14:paraId="4B0A3E43"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3036F46"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5D0AF9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1ED018F" w14:textId="77777777" w:rsidR="00330592" w:rsidRPr="005E2CA0" w:rsidRDefault="00330592" w:rsidP="00646E7C">
            <w:pPr>
              <w:jc w:val="center"/>
              <w:rPr>
                <w:b/>
                <w:bCs/>
                <w:sz w:val="22"/>
                <w:szCs w:val="22"/>
                <w:lang w:val="en-US"/>
              </w:rPr>
            </w:pPr>
            <w:r w:rsidRPr="005E2CA0">
              <w:rPr>
                <w:b/>
                <w:bCs/>
                <w:sz w:val="22"/>
                <w:szCs w:val="22"/>
                <w:lang w:val="en-US"/>
              </w:rPr>
              <w:t>1,0000</w:t>
            </w:r>
          </w:p>
          <w:p w14:paraId="7C618C49" w14:textId="77777777" w:rsidR="00330592" w:rsidRPr="009B70F2" w:rsidRDefault="00330592" w:rsidP="00646E7C">
            <w:pPr>
              <w:jc w:val="center"/>
              <w:rPr>
                <w:sz w:val="2"/>
                <w:szCs w:val="2"/>
                <w:lang w:val="en-US"/>
              </w:rPr>
            </w:pPr>
          </w:p>
        </w:tc>
      </w:tr>
      <w:tr w:rsidR="00330592" w:rsidRPr="00B40365" w14:paraId="45F39EF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ECE6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449498A"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A97006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7DF693D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79313B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60696279"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9B70F2" w14:paraId="4288CB0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E253501" w14:textId="77777777" w:rsidR="00330592" w:rsidRPr="005E2CA0" w:rsidRDefault="00330592" w:rsidP="00646E7C">
            <w:pPr>
              <w:jc w:val="center"/>
              <w:rPr>
                <w:b/>
                <w:bCs/>
                <w:sz w:val="22"/>
                <w:szCs w:val="22"/>
                <w:lang w:val="en-US"/>
              </w:rPr>
            </w:pPr>
            <w:r w:rsidRPr="005E2CA0">
              <w:rPr>
                <w:b/>
                <w:bCs/>
                <w:sz w:val="22"/>
                <w:szCs w:val="22"/>
                <w:lang w:val="en-US"/>
              </w:rPr>
              <w:t>3</w:t>
            </w:r>
          </w:p>
        </w:tc>
        <w:tc>
          <w:tcPr>
            <w:tcW w:w="1366" w:type="dxa"/>
            <w:gridSpan w:val="2"/>
            <w:tcBorders>
              <w:top w:val="single" w:sz="4" w:space="0" w:color="auto"/>
              <w:bottom w:val="single" w:sz="4" w:space="0" w:color="auto"/>
            </w:tcBorders>
            <w:vAlign w:val="center"/>
          </w:tcPr>
          <w:p w14:paraId="646F3CB4" w14:textId="77777777" w:rsidR="00330592" w:rsidRPr="005E2CA0" w:rsidRDefault="00330592" w:rsidP="00646E7C">
            <w:pPr>
              <w:jc w:val="center"/>
              <w:rPr>
                <w:b/>
                <w:bCs/>
                <w:sz w:val="22"/>
                <w:szCs w:val="22"/>
                <w:lang w:val="en-US"/>
              </w:rPr>
            </w:pPr>
            <w:r w:rsidRPr="005E2CA0">
              <w:rPr>
                <w:b/>
                <w:bCs/>
                <w:sz w:val="22"/>
                <w:szCs w:val="22"/>
                <w:lang w:val="en-US"/>
              </w:rPr>
              <w:t>RpIE06A</w:t>
            </w:r>
          </w:p>
        </w:tc>
        <w:tc>
          <w:tcPr>
            <w:tcW w:w="4254" w:type="dxa"/>
            <w:gridSpan w:val="3"/>
            <w:tcBorders>
              <w:top w:val="single" w:sz="4" w:space="0" w:color="auto"/>
              <w:bottom w:val="single" w:sz="4" w:space="0" w:color="auto"/>
            </w:tcBorders>
          </w:tcPr>
          <w:p w14:paraId="1A78C153" w14:textId="77777777" w:rsidR="00330592" w:rsidRPr="0030129E" w:rsidRDefault="00330592" w:rsidP="00646E7C">
            <w:pPr>
              <w:rPr>
                <w:b/>
                <w:bCs/>
                <w:sz w:val="2"/>
                <w:szCs w:val="2"/>
                <w:lang w:val="it-IT"/>
              </w:rPr>
            </w:pPr>
            <w:r w:rsidRPr="0030129E">
              <w:rPr>
                <w:b/>
                <w:bCs/>
                <w:sz w:val="22"/>
                <w:szCs w:val="22"/>
                <w:lang w:val="it-IT"/>
              </w:rPr>
              <w:t>Spalarea conductelor si instalatiilor interioare de incalzire centrala, cu apa potabila</w:t>
            </w:r>
          </w:p>
          <w:p w14:paraId="259D5144"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F435574"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531FC0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99DD3C3" w14:textId="77777777" w:rsidR="00330592" w:rsidRPr="005E2CA0" w:rsidRDefault="00330592" w:rsidP="00646E7C">
            <w:pPr>
              <w:jc w:val="center"/>
              <w:rPr>
                <w:b/>
                <w:bCs/>
                <w:sz w:val="22"/>
                <w:szCs w:val="22"/>
                <w:lang w:val="en-US"/>
              </w:rPr>
            </w:pPr>
            <w:r w:rsidRPr="005E2CA0">
              <w:rPr>
                <w:b/>
                <w:bCs/>
                <w:sz w:val="22"/>
                <w:szCs w:val="22"/>
                <w:lang w:val="en-US"/>
              </w:rPr>
              <w:t>1,0000</w:t>
            </w:r>
          </w:p>
          <w:p w14:paraId="56D19D34" w14:textId="77777777" w:rsidR="00330592" w:rsidRPr="009B70F2" w:rsidRDefault="00330592" w:rsidP="00646E7C">
            <w:pPr>
              <w:jc w:val="center"/>
              <w:rPr>
                <w:sz w:val="2"/>
                <w:szCs w:val="2"/>
                <w:lang w:val="en-US"/>
              </w:rPr>
            </w:pPr>
          </w:p>
        </w:tc>
      </w:tr>
      <w:tr w:rsidR="00330592" w:rsidRPr="00B40365" w14:paraId="72343FA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E19E0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E78BEF3"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9423788"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C5952A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9C44F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0,3500</w:t>
            </w:r>
          </w:p>
        </w:tc>
        <w:tc>
          <w:tcPr>
            <w:tcW w:w="1518" w:type="dxa"/>
            <w:tcBorders>
              <w:top w:val="nil"/>
              <w:bottom w:val="single" w:sz="2" w:space="0" w:color="auto"/>
            </w:tcBorders>
            <w:vAlign w:val="center"/>
          </w:tcPr>
          <w:p w14:paraId="7B2C6BE6" w14:textId="77777777" w:rsidR="00330592" w:rsidRPr="00C97908" w:rsidRDefault="00330592" w:rsidP="00646E7C">
            <w:pPr>
              <w:jc w:val="center"/>
              <w:rPr>
                <w:sz w:val="16"/>
                <w:szCs w:val="16"/>
                <w:lang w:val="en-US"/>
              </w:rPr>
            </w:pPr>
            <w:r w:rsidRPr="00C97908">
              <w:rPr>
                <w:sz w:val="16"/>
                <w:szCs w:val="16"/>
                <w:lang w:val="en-US"/>
              </w:rPr>
              <w:t>0,5250</w:t>
            </w:r>
          </w:p>
        </w:tc>
      </w:tr>
      <w:tr w:rsidR="00330592" w:rsidRPr="00B40365" w14:paraId="4D38C07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7BCA0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D035ED0"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055948B4"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4D46CDAC"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04D26B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1AD3DFAD" w14:textId="77777777" w:rsidR="00330592" w:rsidRPr="00C97908" w:rsidRDefault="00330592" w:rsidP="00646E7C">
            <w:pPr>
              <w:jc w:val="center"/>
              <w:rPr>
                <w:sz w:val="16"/>
                <w:szCs w:val="16"/>
                <w:lang w:val="en-US"/>
              </w:rPr>
            </w:pPr>
            <w:r w:rsidRPr="00C97908">
              <w:rPr>
                <w:sz w:val="16"/>
                <w:szCs w:val="16"/>
                <w:lang w:val="en-US"/>
              </w:rPr>
              <w:t>0,0800</w:t>
            </w:r>
          </w:p>
        </w:tc>
      </w:tr>
      <w:tr w:rsidR="00330592" w:rsidRPr="00B40365" w14:paraId="2D4DF34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3CA68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CCF782" w14:textId="77777777" w:rsidR="00330592" w:rsidRPr="00B40365" w:rsidRDefault="00330592" w:rsidP="00646E7C">
            <w:pPr>
              <w:jc w:val="center"/>
              <w:rPr>
                <w:sz w:val="16"/>
                <w:szCs w:val="16"/>
                <w:lang w:val="en-US"/>
              </w:rPr>
            </w:pPr>
            <w:r w:rsidRPr="00B40365">
              <w:rPr>
                <w:sz w:val="16"/>
                <w:szCs w:val="16"/>
                <w:lang w:val="en-US"/>
              </w:rPr>
              <w:t>2952270003302</w:t>
            </w:r>
          </w:p>
        </w:tc>
        <w:tc>
          <w:tcPr>
            <w:tcW w:w="4238" w:type="dxa"/>
            <w:gridSpan w:val="2"/>
            <w:tcBorders>
              <w:top w:val="nil"/>
              <w:bottom w:val="single" w:sz="2" w:space="0" w:color="auto"/>
            </w:tcBorders>
            <w:vAlign w:val="center"/>
          </w:tcPr>
          <w:p w14:paraId="1C40231A" w14:textId="77777777" w:rsidR="00330592" w:rsidRPr="00C97908" w:rsidRDefault="00330592" w:rsidP="00646E7C">
            <w:pPr>
              <w:rPr>
                <w:sz w:val="16"/>
                <w:szCs w:val="16"/>
                <w:lang w:val="en-US"/>
              </w:rPr>
            </w:pPr>
            <w:r w:rsidRPr="00C97908">
              <w:rPr>
                <w:sz w:val="16"/>
                <w:szCs w:val="16"/>
                <w:lang w:val="en-US"/>
              </w:rPr>
              <w:t xml:space="preserve">Electropompa de apa </w:t>
            </w:r>
          </w:p>
        </w:tc>
        <w:tc>
          <w:tcPr>
            <w:tcW w:w="998" w:type="dxa"/>
            <w:gridSpan w:val="2"/>
            <w:tcBorders>
              <w:top w:val="nil"/>
              <w:bottom w:val="single" w:sz="2" w:space="0" w:color="auto"/>
            </w:tcBorders>
            <w:vAlign w:val="center"/>
          </w:tcPr>
          <w:p w14:paraId="638F4CFF"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B89C77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right w:val="single" w:sz="4" w:space="0" w:color="auto"/>
            </w:tcBorders>
            <w:vAlign w:val="center"/>
          </w:tcPr>
          <w:p w14:paraId="3FB5676F" w14:textId="77777777" w:rsidR="00330592" w:rsidRPr="00C97908" w:rsidRDefault="00330592" w:rsidP="00646E7C">
            <w:pPr>
              <w:jc w:val="center"/>
              <w:rPr>
                <w:sz w:val="16"/>
                <w:szCs w:val="16"/>
                <w:lang w:val="en-US"/>
              </w:rPr>
            </w:pPr>
            <w:r w:rsidRPr="00C97908">
              <w:rPr>
                <w:sz w:val="16"/>
                <w:szCs w:val="16"/>
                <w:lang w:val="en-US"/>
              </w:rPr>
              <w:t>0,2500</w:t>
            </w:r>
          </w:p>
        </w:tc>
      </w:tr>
      <w:tr w:rsidR="00330592" w:rsidRPr="009B70F2" w14:paraId="789B0F1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27BB2FB" w14:textId="77777777" w:rsidR="00330592" w:rsidRPr="005E2CA0" w:rsidRDefault="00330592" w:rsidP="00646E7C">
            <w:pPr>
              <w:jc w:val="center"/>
              <w:rPr>
                <w:b/>
                <w:bCs/>
                <w:sz w:val="22"/>
                <w:szCs w:val="22"/>
                <w:lang w:val="en-US"/>
              </w:rPr>
            </w:pPr>
            <w:r w:rsidRPr="005E2CA0">
              <w:rPr>
                <w:b/>
                <w:bCs/>
                <w:sz w:val="22"/>
                <w:szCs w:val="22"/>
                <w:lang w:val="en-US"/>
              </w:rPr>
              <w:t>4</w:t>
            </w:r>
          </w:p>
        </w:tc>
        <w:tc>
          <w:tcPr>
            <w:tcW w:w="1366" w:type="dxa"/>
            <w:gridSpan w:val="2"/>
            <w:tcBorders>
              <w:top w:val="single" w:sz="4" w:space="0" w:color="auto"/>
              <w:bottom w:val="single" w:sz="4" w:space="0" w:color="auto"/>
            </w:tcBorders>
            <w:vAlign w:val="center"/>
          </w:tcPr>
          <w:p w14:paraId="7E8E1122" w14:textId="77777777" w:rsidR="00330592" w:rsidRPr="005E2CA0" w:rsidRDefault="00330592" w:rsidP="00646E7C">
            <w:pPr>
              <w:jc w:val="center"/>
              <w:rPr>
                <w:b/>
                <w:bCs/>
                <w:sz w:val="22"/>
                <w:szCs w:val="22"/>
                <w:lang w:val="en-US"/>
              </w:rPr>
            </w:pPr>
            <w:r w:rsidRPr="005E2CA0">
              <w:rPr>
                <w:b/>
                <w:bCs/>
                <w:sz w:val="22"/>
                <w:szCs w:val="22"/>
                <w:lang w:val="en-US"/>
              </w:rPr>
              <w:t>RpIE04A</w:t>
            </w:r>
          </w:p>
        </w:tc>
        <w:tc>
          <w:tcPr>
            <w:tcW w:w="4254" w:type="dxa"/>
            <w:gridSpan w:val="3"/>
            <w:tcBorders>
              <w:top w:val="single" w:sz="4" w:space="0" w:color="auto"/>
              <w:bottom w:val="single" w:sz="4" w:space="0" w:color="auto"/>
            </w:tcBorders>
          </w:tcPr>
          <w:p w14:paraId="2B345045" w14:textId="77777777" w:rsidR="00330592" w:rsidRPr="0030129E" w:rsidRDefault="00330592" w:rsidP="00646E7C">
            <w:pPr>
              <w:rPr>
                <w:b/>
                <w:bCs/>
                <w:sz w:val="2"/>
                <w:szCs w:val="2"/>
                <w:lang w:val="it-IT"/>
              </w:rPr>
            </w:pPr>
            <w:r w:rsidRPr="0030129E">
              <w:rPr>
                <w:b/>
                <w:bCs/>
                <w:sz w:val="22"/>
                <w:szCs w:val="22"/>
                <w:lang w:val="it-IT"/>
              </w:rPr>
              <w:t>Efectuarea probei de etanseitate la presiune a conductelor de alimentare sau distributie la instalatii avind diametrul 3/8"-1"</w:t>
            </w:r>
          </w:p>
          <w:p w14:paraId="10F837EB"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D85E57A"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4C1282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12E27CC" w14:textId="77777777" w:rsidR="00330592" w:rsidRPr="005E2CA0" w:rsidRDefault="00330592" w:rsidP="00646E7C">
            <w:pPr>
              <w:jc w:val="center"/>
              <w:rPr>
                <w:b/>
                <w:bCs/>
                <w:sz w:val="22"/>
                <w:szCs w:val="22"/>
                <w:lang w:val="en-US"/>
              </w:rPr>
            </w:pPr>
            <w:r w:rsidRPr="005E2CA0">
              <w:rPr>
                <w:b/>
                <w:bCs/>
                <w:sz w:val="22"/>
                <w:szCs w:val="22"/>
                <w:lang w:val="en-US"/>
              </w:rPr>
              <w:t>1,0000</w:t>
            </w:r>
          </w:p>
          <w:p w14:paraId="12B9AFD4" w14:textId="77777777" w:rsidR="00330592" w:rsidRPr="009B70F2" w:rsidRDefault="00330592" w:rsidP="00646E7C">
            <w:pPr>
              <w:jc w:val="center"/>
              <w:rPr>
                <w:sz w:val="2"/>
                <w:szCs w:val="2"/>
                <w:lang w:val="en-US"/>
              </w:rPr>
            </w:pPr>
          </w:p>
        </w:tc>
      </w:tr>
      <w:tr w:rsidR="00330592" w:rsidRPr="00B40365" w14:paraId="2E91CA3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9EAC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54273B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15DAE9C"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20077E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705B67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71358DE7"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B40365" w14:paraId="4055F55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08284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FD11E5" w14:textId="77777777" w:rsidR="00330592" w:rsidRPr="00B40365" w:rsidRDefault="00330592" w:rsidP="00646E7C">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28A42E39" w14:textId="77777777" w:rsidR="00330592" w:rsidRPr="0030129E" w:rsidRDefault="00330592" w:rsidP="00646E7C">
            <w:pPr>
              <w:rPr>
                <w:sz w:val="16"/>
                <w:szCs w:val="16"/>
                <w:lang w:val="it-IT"/>
              </w:rPr>
            </w:pPr>
            <w:r w:rsidRPr="0030129E">
              <w:rPr>
                <w:sz w:val="16"/>
                <w:szCs w:val="16"/>
                <w:lang w:val="it-IT"/>
              </w:rPr>
              <w:t xml:space="preserve">Apa pentru mortare si betoane </w:t>
            </w:r>
          </w:p>
        </w:tc>
        <w:tc>
          <w:tcPr>
            <w:tcW w:w="998" w:type="dxa"/>
            <w:gridSpan w:val="2"/>
            <w:tcBorders>
              <w:top w:val="nil"/>
              <w:bottom w:val="single" w:sz="2" w:space="0" w:color="auto"/>
            </w:tcBorders>
            <w:vAlign w:val="center"/>
          </w:tcPr>
          <w:p w14:paraId="3D8E04BE"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58C42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446A629D"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B40365" w14:paraId="601F6DF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B17E9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534AD8" w14:textId="77777777" w:rsidR="00330592" w:rsidRPr="00B40365" w:rsidRDefault="00330592" w:rsidP="00646E7C">
            <w:pPr>
              <w:jc w:val="center"/>
              <w:rPr>
                <w:sz w:val="16"/>
                <w:szCs w:val="16"/>
                <w:lang w:val="en-US"/>
              </w:rPr>
            </w:pPr>
            <w:r w:rsidRPr="00B40365">
              <w:rPr>
                <w:sz w:val="16"/>
                <w:szCs w:val="16"/>
                <w:lang w:val="en-US"/>
              </w:rPr>
              <w:t>2952270003302</w:t>
            </w:r>
          </w:p>
        </w:tc>
        <w:tc>
          <w:tcPr>
            <w:tcW w:w="4238" w:type="dxa"/>
            <w:gridSpan w:val="2"/>
            <w:tcBorders>
              <w:top w:val="nil"/>
              <w:bottom w:val="single" w:sz="2" w:space="0" w:color="auto"/>
            </w:tcBorders>
            <w:vAlign w:val="center"/>
          </w:tcPr>
          <w:p w14:paraId="166AF2F9" w14:textId="77777777" w:rsidR="00330592" w:rsidRPr="00C97908" w:rsidRDefault="00330592" w:rsidP="00646E7C">
            <w:pPr>
              <w:rPr>
                <w:sz w:val="16"/>
                <w:szCs w:val="16"/>
                <w:lang w:val="en-US"/>
              </w:rPr>
            </w:pPr>
            <w:r w:rsidRPr="00C97908">
              <w:rPr>
                <w:sz w:val="16"/>
                <w:szCs w:val="16"/>
                <w:lang w:val="en-US"/>
              </w:rPr>
              <w:t xml:space="preserve">Electropompa de apa </w:t>
            </w:r>
          </w:p>
        </w:tc>
        <w:tc>
          <w:tcPr>
            <w:tcW w:w="998" w:type="dxa"/>
            <w:gridSpan w:val="2"/>
            <w:tcBorders>
              <w:top w:val="nil"/>
              <w:bottom w:val="single" w:sz="2" w:space="0" w:color="auto"/>
            </w:tcBorders>
            <w:vAlign w:val="center"/>
          </w:tcPr>
          <w:p w14:paraId="1FF7FE45"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7E26DA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right w:val="single" w:sz="4" w:space="0" w:color="auto"/>
            </w:tcBorders>
            <w:vAlign w:val="center"/>
          </w:tcPr>
          <w:p w14:paraId="14962BEA"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5C0B5AC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0CACB9D" w14:textId="77777777" w:rsidR="00330592" w:rsidRPr="005E2CA0" w:rsidRDefault="00330592" w:rsidP="00646E7C">
            <w:pPr>
              <w:jc w:val="center"/>
              <w:rPr>
                <w:b/>
                <w:bCs/>
                <w:sz w:val="22"/>
                <w:szCs w:val="22"/>
                <w:lang w:val="en-US"/>
              </w:rPr>
            </w:pPr>
            <w:r w:rsidRPr="005E2CA0">
              <w:rPr>
                <w:b/>
                <w:bCs/>
                <w:sz w:val="22"/>
                <w:szCs w:val="22"/>
                <w:lang w:val="en-US"/>
              </w:rPr>
              <w:t>5</w:t>
            </w:r>
          </w:p>
        </w:tc>
        <w:tc>
          <w:tcPr>
            <w:tcW w:w="1366" w:type="dxa"/>
            <w:gridSpan w:val="2"/>
            <w:tcBorders>
              <w:top w:val="single" w:sz="4" w:space="0" w:color="auto"/>
              <w:bottom w:val="single" w:sz="4" w:space="0" w:color="auto"/>
            </w:tcBorders>
            <w:vAlign w:val="center"/>
          </w:tcPr>
          <w:p w14:paraId="6EF21DEC" w14:textId="77777777" w:rsidR="00330592" w:rsidRPr="005E2CA0" w:rsidRDefault="00330592" w:rsidP="00646E7C">
            <w:pPr>
              <w:jc w:val="center"/>
              <w:rPr>
                <w:b/>
                <w:bCs/>
                <w:sz w:val="22"/>
                <w:szCs w:val="22"/>
                <w:lang w:val="en-US"/>
              </w:rPr>
            </w:pPr>
            <w:r w:rsidRPr="005E2CA0">
              <w:rPr>
                <w:b/>
                <w:bCs/>
                <w:sz w:val="22"/>
                <w:szCs w:val="22"/>
                <w:lang w:val="en-US"/>
              </w:rPr>
              <w:t>RpIC19A</w:t>
            </w:r>
          </w:p>
        </w:tc>
        <w:tc>
          <w:tcPr>
            <w:tcW w:w="4254" w:type="dxa"/>
            <w:gridSpan w:val="3"/>
            <w:tcBorders>
              <w:top w:val="single" w:sz="4" w:space="0" w:color="auto"/>
              <w:bottom w:val="single" w:sz="4" w:space="0" w:color="auto"/>
            </w:tcBorders>
          </w:tcPr>
          <w:p w14:paraId="5972E968" w14:textId="77777777" w:rsidR="00330592" w:rsidRPr="0030129E" w:rsidRDefault="00330592" w:rsidP="00646E7C">
            <w:pPr>
              <w:rPr>
                <w:b/>
                <w:bCs/>
                <w:sz w:val="2"/>
                <w:szCs w:val="2"/>
                <w:lang w:val="it-IT"/>
              </w:rPr>
            </w:pPr>
            <w:r w:rsidRPr="0030129E">
              <w:rPr>
                <w:b/>
                <w:bCs/>
                <w:sz w:val="22"/>
                <w:szCs w:val="22"/>
                <w:lang w:val="it-IT"/>
              </w:rPr>
              <w:t>Demontarea tevii negri, pentru instalatii, montate la incalzire centrala prin sudare, la constructii de locuit si social culturale, la legarea aparatelor, a coloanelor de distributie etc. avind diametrul de 3/8" - 3/4"</w:t>
            </w:r>
          </w:p>
          <w:p w14:paraId="28713298"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9AEB5B5"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E7D94F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2C92BD1" w14:textId="77777777" w:rsidR="00330592" w:rsidRPr="005E2CA0" w:rsidRDefault="00330592" w:rsidP="00646E7C">
            <w:pPr>
              <w:jc w:val="center"/>
              <w:rPr>
                <w:b/>
                <w:bCs/>
                <w:sz w:val="22"/>
                <w:szCs w:val="22"/>
                <w:lang w:val="en-US"/>
              </w:rPr>
            </w:pPr>
            <w:r w:rsidRPr="005E2CA0">
              <w:rPr>
                <w:b/>
                <w:bCs/>
                <w:sz w:val="22"/>
                <w:szCs w:val="22"/>
                <w:lang w:val="en-US"/>
              </w:rPr>
              <w:t>1,0000</w:t>
            </w:r>
          </w:p>
          <w:p w14:paraId="4AA2A11B" w14:textId="77777777" w:rsidR="00330592" w:rsidRPr="009B70F2" w:rsidRDefault="00330592" w:rsidP="00646E7C">
            <w:pPr>
              <w:jc w:val="center"/>
              <w:rPr>
                <w:sz w:val="2"/>
                <w:szCs w:val="2"/>
                <w:lang w:val="en-US"/>
              </w:rPr>
            </w:pPr>
          </w:p>
        </w:tc>
      </w:tr>
      <w:tr w:rsidR="00330592" w:rsidRPr="00B40365" w14:paraId="09E2921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A6798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F9220B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3FCF38D"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A184C7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3ABF8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14:paraId="75D1BA3C" w14:textId="77777777" w:rsidR="00330592" w:rsidRPr="00C97908" w:rsidRDefault="00330592" w:rsidP="00646E7C">
            <w:pPr>
              <w:jc w:val="center"/>
              <w:rPr>
                <w:sz w:val="16"/>
                <w:szCs w:val="16"/>
                <w:lang w:val="en-US"/>
              </w:rPr>
            </w:pPr>
            <w:r w:rsidRPr="00C97908">
              <w:rPr>
                <w:sz w:val="16"/>
                <w:szCs w:val="16"/>
                <w:lang w:val="en-US"/>
              </w:rPr>
              <w:t>0,4500</w:t>
            </w:r>
          </w:p>
        </w:tc>
      </w:tr>
      <w:tr w:rsidR="00330592" w:rsidRPr="00B40365" w14:paraId="48341FB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0B9E2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BE11AF" w14:textId="77777777" w:rsidR="00330592" w:rsidRPr="00B40365" w:rsidRDefault="00330592" w:rsidP="00646E7C">
            <w:pPr>
              <w:jc w:val="center"/>
              <w:rPr>
                <w:sz w:val="16"/>
                <w:szCs w:val="16"/>
                <w:lang w:val="en-US"/>
              </w:rPr>
            </w:pPr>
            <w:r w:rsidRPr="00B40365">
              <w:rPr>
                <w:sz w:val="16"/>
                <w:szCs w:val="16"/>
                <w:lang w:val="en-US"/>
              </w:rPr>
              <w:t>2875274123510</w:t>
            </w:r>
          </w:p>
        </w:tc>
        <w:tc>
          <w:tcPr>
            <w:tcW w:w="4238" w:type="dxa"/>
            <w:gridSpan w:val="2"/>
            <w:tcBorders>
              <w:top w:val="nil"/>
              <w:bottom w:val="single" w:sz="2" w:space="0" w:color="auto"/>
            </w:tcBorders>
            <w:vAlign w:val="center"/>
          </w:tcPr>
          <w:p w14:paraId="02B93B2C" w14:textId="77777777" w:rsidR="00330592" w:rsidRPr="00C97908" w:rsidRDefault="00330592" w:rsidP="00646E7C">
            <w:pPr>
              <w:rPr>
                <w:sz w:val="16"/>
                <w:szCs w:val="16"/>
                <w:lang w:val="en-US"/>
              </w:rPr>
            </w:pPr>
            <w:r w:rsidRPr="00C97908">
              <w:rPr>
                <w:sz w:val="16"/>
                <w:szCs w:val="16"/>
                <w:lang w:val="en-US"/>
              </w:rPr>
              <w:t xml:space="preserve">Dop din fonta </w:t>
            </w:r>
          </w:p>
        </w:tc>
        <w:tc>
          <w:tcPr>
            <w:tcW w:w="998" w:type="dxa"/>
            <w:gridSpan w:val="2"/>
            <w:tcBorders>
              <w:top w:val="nil"/>
              <w:bottom w:val="single" w:sz="2" w:space="0" w:color="auto"/>
            </w:tcBorders>
            <w:vAlign w:val="center"/>
          </w:tcPr>
          <w:p w14:paraId="171FBD3C"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7AB6DC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14:paraId="469E767B"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B40365" w14:paraId="6888388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B1202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02A1609"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599C29C4"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6FB1D84"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AA83E9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23755D47"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B40365" w14:paraId="1E66F92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EE1E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621D89F"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3B8046A5"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4322FD9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0672E9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0,1370</w:t>
            </w:r>
          </w:p>
        </w:tc>
        <w:tc>
          <w:tcPr>
            <w:tcW w:w="1518" w:type="dxa"/>
            <w:tcBorders>
              <w:top w:val="nil"/>
              <w:bottom w:val="single" w:sz="2" w:space="0" w:color="auto"/>
            </w:tcBorders>
            <w:vAlign w:val="center"/>
          </w:tcPr>
          <w:p w14:paraId="01727108" w14:textId="77777777" w:rsidR="00330592" w:rsidRPr="00C97908" w:rsidRDefault="00330592" w:rsidP="00646E7C">
            <w:pPr>
              <w:jc w:val="center"/>
              <w:rPr>
                <w:sz w:val="16"/>
                <w:szCs w:val="16"/>
                <w:lang w:val="en-US"/>
              </w:rPr>
            </w:pPr>
            <w:r w:rsidRPr="00C97908">
              <w:rPr>
                <w:sz w:val="16"/>
                <w:szCs w:val="16"/>
                <w:lang w:val="en-US"/>
              </w:rPr>
              <w:t>0,1370</w:t>
            </w:r>
          </w:p>
        </w:tc>
      </w:tr>
      <w:tr w:rsidR="00330592" w:rsidRPr="00B40365" w14:paraId="00D5EF5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711E5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1A4E3E6"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0DC7E851"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928254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42AAA9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0,0220</w:t>
            </w:r>
          </w:p>
        </w:tc>
        <w:tc>
          <w:tcPr>
            <w:tcW w:w="1518" w:type="dxa"/>
            <w:tcBorders>
              <w:top w:val="nil"/>
              <w:bottom w:val="single" w:sz="2" w:space="0" w:color="auto"/>
            </w:tcBorders>
            <w:vAlign w:val="center"/>
          </w:tcPr>
          <w:p w14:paraId="13DF83F4" w14:textId="77777777" w:rsidR="00330592" w:rsidRPr="00C97908" w:rsidRDefault="00330592" w:rsidP="00646E7C">
            <w:pPr>
              <w:jc w:val="center"/>
              <w:rPr>
                <w:sz w:val="16"/>
                <w:szCs w:val="16"/>
                <w:lang w:val="en-US"/>
              </w:rPr>
            </w:pPr>
            <w:r w:rsidRPr="00C97908">
              <w:rPr>
                <w:sz w:val="16"/>
                <w:szCs w:val="16"/>
                <w:lang w:val="en-US"/>
              </w:rPr>
              <w:t>0,0220</w:t>
            </w:r>
          </w:p>
        </w:tc>
      </w:tr>
      <w:tr w:rsidR="00330592" w:rsidRPr="009B70F2" w14:paraId="79FDE0F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A4BFCA7" w14:textId="77777777" w:rsidR="00330592" w:rsidRPr="005E2CA0" w:rsidRDefault="00330592" w:rsidP="00646E7C">
            <w:pPr>
              <w:jc w:val="center"/>
              <w:rPr>
                <w:b/>
                <w:bCs/>
                <w:sz w:val="22"/>
                <w:szCs w:val="22"/>
                <w:lang w:val="en-US"/>
              </w:rPr>
            </w:pPr>
            <w:r w:rsidRPr="005E2CA0">
              <w:rPr>
                <w:b/>
                <w:bCs/>
                <w:sz w:val="22"/>
                <w:szCs w:val="22"/>
                <w:lang w:val="en-US"/>
              </w:rPr>
              <w:t>6</w:t>
            </w:r>
          </w:p>
        </w:tc>
        <w:tc>
          <w:tcPr>
            <w:tcW w:w="1366" w:type="dxa"/>
            <w:gridSpan w:val="2"/>
            <w:tcBorders>
              <w:top w:val="single" w:sz="4" w:space="0" w:color="auto"/>
              <w:bottom w:val="single" w:sz="4" w:space="0" w:color="auto"/>
            </w:tcBorders>
            <w:vAlign w:val="center"/>
          </w:tcPr>
          <w:p w14:paraId="40286BE9" w14:textId="77777777" w:rsidR="00330592" w:rsidRPr="005E2CA0" w:rsidRDefault="00330592" w:rsidP="00646E7C">
            <w:pPr>
              <w:jc w:val="center"/>
              <w:rPr>
                <w:b/>
                <w:bCs/>
                <w:sz w:val="22"/>
                <w:szCs w:val="22"/>
                <w:lang w:val="en-US"/>
              </w:rPr>
            </w:pPr>
            <w:r w:rsidRPr="005E2CA0">
              <w:rPr>
                <w:b/>
                <w:bCs/>
                <w:sz w:val="22"/>
                <w:szCs w:val="22"/>
                <w:lang w:val="en-US"/>
              </w:rPr>
              <w:t>RpIC19B</w:t>
            </w:r>
          </w:p>
        </w:tc>
        <w:tc>
          <w:tcPr>
            <w:tcW w:w="4254" w:type="dxa"/>
            <w:gridSpan w:val="3"/>
            <w:tcBorders>
              <w:top w:val="single" w:sz="4" w:space="0" w:color="auto"/>
              <w:bottom w:val="single" w:sz="4" w:space="0" w:color="auto"/>
            </w:tcBorders>
          </w:tcPr>
          <w:p w14:paraId="69C0956F" w14:textId="77777777" w:rsidR="00330592" w:rsidRPr="0030129E" w:rsidRDefault="00330592" w:rsidP="00646E7C">
            <w:pPr>
              <w:rPr>
                <w:b/>
                <w:bCs/>
                <w:sz w:val="2"/>
                <w:szCs w:val="2"/>
                <w:lang w:val="it-IT"/>
              </w:rPr>
            </w:pPr>
            <w:r w:rsidRPr="0030129E">
              <w:rPr>
                <w:b/>
                <w:bCs/>
                <w:sz w:val="22"/>
                <w:szCs w:val="22"/>
                <w:lang w:val="it-IT"/>
              </w:rPr>
              <w:t>Demontarea tevii negri, pentru instalatii, montate la incalzire centrala prin sudare, la constructii de locuit si social culturale, la legarea aparatelor, a coloanelor de distributie etc. avind diametrul de 1" -1 1/4"</w:t>
            </w:r>
          </w:p>
          <w:p w14:paraId="1C31A5EF"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7B776CD"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4555A1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96CC525" w14:textId="77777777" w:rsidR="00330592" w:rsidRPr="005E2CA0" w:rsidRDefault="00330592" w:rsidP="00646E7C">
            <w:pPr>
              <w:jc w:val="center"/>
              <w:rPr>
                <w:b/>
                <w:bCs/>
                <w:sz w:val="22"/>
                <w:szCs w:val="22"/>
                <w:lang w:val="en-US"/>
              </w:rPr>
            </w:pPr>
            <w:r w:rsidRPr="005E2CA0">
              <w:rPr>
                <w:b/>
                <w:bCs/>
                <w:sz w:val="22"/>
                <w:szCs w:val="22"/>
                <w:lang w:val="en-US"/>
              </w:rPr>
              <w:t>1,0000</w:t>
            </w:r>
          </w:p>
          <w:p w14:paraId="4CD3F229" w14:textId="77777777" w:rsidR="00330592" w:rsidRPr="009B70F2" w:rsidRDefault="00330592" w:rsidP="00646E7C">
            <w:pPr>
              <w:jc w:val="center"/>
              <w:rPr>
                <w:sz w:val="2"/>
                <w:szCs w:val="2"/>
                <w:lang w:val="en-US"/>
              </w:rPr>
            </w:pPr>
          </w:p>
        </w:tc>
      </w:tr>
      <w:tr w:rsidR="00330592" w:rsidRPr="00B40365" w14:paraId="43048E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AB536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AC1002"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1EED1ED"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1F8499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D2BED3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0,3800</w:t>
            </w:r>
          </w:p>
        </w:tc>
        <w:tc>
          <w:tcPr>
            <w:tcW w:w="1518" w:type="dxa"/>
            <w:tcBorders>
              <w:top w:val="nil"/>
              <w:bottom w:val="single" w:sz="2" w:space="0" w:color="auto"/>
            </w:tcBorders>
            <w:vAlign w:val="center"/>
          </w:tcPr>
          <w:p w14:paraId="29372148" w14:textId="77777777" w:rsidR="00330592" w:rsidRPr="00C97908" w:rsidRDefault="00330592" w:rsidP="00646E7C">
            <w:pPr>
              <w:jc w:val="center"/>
              <w:rPr>
                <w:sz w:val="16"/>
                <w:szCs w:val="16"/>
                <w:lang w:val="en-US"/>
              </w:rPr>
            </w:pPr>
            <w:r w:rsidRPr="00C97908">
              <w:rPr>
                <w:sz w:val="16"/>
                <w:szCs w:val="16"/>
                <w:lang w:val="en-US"/>
              </w:rPr>
              <w:t>0,5700</w:t>
            </w:r>
          </w:p>
        </w:tc>
      </w:tr>
      <w:tr w:rsidR="00330592" w:rsidRPr="00B40365" w14:paraId="4ACBE5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E0E7F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F30E0E0" w14:textId="77777777" w:rsidR="00330592" w:rsidRPr="00B40365" w:rsidRDefault="00330592" w:rsidP="00646E7C">
            <w:pPr>
              <w:jc w:val="center"/>
              <w:rPr>
                <w:sz w:val="16"/>
                <w:szCs w:val="16"/>
                <w:lang w:val="en-US"/>
              </w:rPr>
            </w:pPr>
            <w:r w:rsidRPr="00B40365">
              <w:rPr>
                <w:sz w:val="16"/>
                <w:szCs w:val="16"/>
                <w:lang w:val="en-US"/>
              </w:rPr>
              <w:t>2875274123510</w:t>
            </w:r>
          </w:p>
        </w:tc>
        <w:tc>
          <w:tcPr>
            <w:tcW w:w="4238" w:type="dxa"/>
            <w:gridSpan w:val="2"/>
            <w:tcBorders>
              <w:top w:val="nil"/>
              <w:bottom w:val="single" w:sz="2" w:space="0" w:color="auto"/>
            </w:tcBorders>
            <w:vAlign w:val="center"/>
          </w:tcPr>
          <w:p w14:paraId="412FD6E7" w14:textId="77777777" w:rsidR="00330592" w:rsidRPr="00C97908" w:rsidRDefault="00330592" w:rsidP="00646E7C">
            <w:pPr>
              <w:rPr>
                <w:sz w:val="16"/>
                <w:szCs w:val="16"/>
                <w:lang w:val="en-US"/>
              </w:rPr>
            </w:pPr>
            <w:r w:rsidRPr="00C97908">
              <w:rPr>
                <w:sz w:val="16"/>
                <w:szCs w:val="16"/>
                <w:lang w:val="en-US"/>
              </w:rPr>
              <w:t xml:space="preserve">Dop din fonta </w:t>
            </w:r>
          </w:p>
        </w:tc>
        <w:tc>
          <w:tcPr>
            <w:tcW w:w="998" w:type="dxa"/>
            <w:gridSpan w:val="2"/>
            <w:tcBorders>
              <w:top w:val="nil"/>
              <w:bottom w:val="single" w:sz="2" w:space="0" w:color="auto"/>
            </w:tcBorders>
            <w:vAlign w:val="center"/>
          </w:tcPr>
          <w:p w14:paraId="63543A8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1571CD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14:paraId="75FB7532"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B40365" w14:paraId="6F3ABD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2B17B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F38EB9F"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15B3F214"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335AAF66"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907B67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tcBorders>
            <w:vAlign w:val="center"/>
          </w:tcPr>
          <w:p w14:paraId="77F0E2D3" w14:textId="77777777" w:rsidR="00330592" w:rsidRPr="00C97908" w:rsidRDefault="00330592" w:rsidP="00646E7C">
            <w:pPr>
              <w:jc w:val="center"/>
              <w:rPr>
                <w:sz w:val="16"/>
                <w:szCs w:val="16"/>
                <w:lang w:val="en-US"/>
              </w:rPr>
            </w:pPr>
            <w:r w:rsidRPr="00C97908">
              <w:rPr>
                <w:sz w:val="16"/>
                <w:szCs w:val="16"/>
                <w:lang w:val="en-US"/>
              </w:rPr>
              <w:t>0,0700</w:t>
            </w:r>
          </w:p>
        </w:tc>
      </w:tr>
      <w:tr w:rsidR="00330592" w:rsidRPr="00B40365" w14:paraId="36D2845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9032C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5F88C8E"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4B34E705"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478F96F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A9E53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0,1590</w:t>
            </w:r>
          </w:p>
        </w:tc>
        <w:tc>
          <w:tcPr>
            <w:tcW w:w="1518" w:type="dxa"/>
            <w:tcBorders>
              <w:top w:val="nil"/>
              <w:bottom w:val="single" w:sz="2" w:space="0" w:color="auto"/>
            </w:tcBorders>
            <w:vAlign w:val="center"/>
          </w:tcPr>
          <w:p w14:paraId="56E8AA1A" w14:textId="77777777" w:rsidR="00330592" w:rsidRPr="00C97908" w:rsidRDefault="00330592" w:rsidP="00646E7C">
            <w:pPr>
              <w:jc w:val="center"/>
              <w:rPr>
                <w:sz w:val="16"/>
                <w:szCs w:val="16"/>
                <w:lang w:val="en-US"/>
              </w:rPr>
            </w:pPr>
            <w:r w:rsidRPr="00C97908">
              <w:rPr>
                <w:sz w:val="16"/>
                <w:szCs w:val="16"/>
                <w:lang w:val="en-US"/>
              </w:rPr>
              <w:t>0,1590</w:t>
            </w:r>
          </w:p>
        </w:tc>
      </w:tr>
      <w:tr w:rsidR="00330592" w:rsidRPr="00B40365" w14:paraId="2A1D01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2C79E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4CE9B5"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FAEA256"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996B86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62DF8C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0,0290</w:t>
            </w:r>
          </w:p>
        </w:tc>
        <w:tc>
          <w:tcPr>
            <w:tcW w:w="1518" w:type="dxa"/>
            <w:tcBorders>
              <w:top w:val="nil"/>
              <w:bottom w:val="single" w:sz="2" w:space="0" w:color="auto"/>
            </w:tcBorders>
            <w:vAlign w:val="center"/>
          </w:tcPr>
          <w:p w14:paraId="1CACBEB6" w14:textId="77777777" w:rsidR="00330592" w:rsidRPr="00C97908" w:rsidRDefault="00330592" w:rsidP="00646E7C">
            <w:pPr>
              <w:jc w:val="center"/>
              <w:rPr>
                <w:sz w:val="16"/>
                <w:szCs w:val="16"/>
                <w:lang w:val="en-US"/>
              </w:rPr>
            </w:pPr>
            <w:r w:rsidRPr="00C97908">
              <w:rPr>
                <w:sz w:val="16"/>
                <w:szCs w:val="16"/>
                <w:lang w:val="en-US"/>
              </w:rPr>
              <w:t>0,0290</w:t>
            </w:r>
          </w:p>
        </w:tc>
      </w:tr>
      <w:tr w:rsidR="00330592" w:rsidRPr="009B70F2" w14:paraId="21417A2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5C5790C" w14:textId="77777777" w:rsidR="00330592" w:rsidRPr="005E2CA0" w:rsidRDefault="00330592" w:rsidP="00646E7C">
            <w:pPr>
              <w:jc w:val="center"/>
              <w:rPr>
                <w:b/>
                <w:bCs/>
                <w:sz w:val="22"/>
                <w:szCs w:val="22"/>
                <w:lang w:val="en-US"/>
              </w:rPr>
            </w:pPr>
            <w:r w:rsidRPr="005E2CA0">
              <w:rPr>
                <w:b/>
                <w:bCs/>
                <w:sz w:val="22"/>
                <w:szCs w:val="22"/>
                <w:lang w:val="en-US"/>
              </w:rPr>
              <w:t>7</w:t>
            </w:r>
          </w:p>
        </w:tc>
        <w:tc>
          <w:tcPr>
            <w:tcW w:w="1366" w:type="dxa"/>
            <w:gridSpan w:val="2"/>
            <w:tcBorders>
              <w:top w:val="single" w:sz="4" w:space="0" w:color="auto"/>
              <w:bottom w:val="single" w:sz="4" w:space="0" w:color="auto"/>
            </w:tcBorders>
            <w:vAlign w:val="center"/>
          </w:tcPr>
          <w:p w14:paraId="73C18CCF" w14:textId="77777777" w:rsidR="00330592" w:rsidRPr="005E2CA0" w:rsidRDefault="00330592" w:rsidP="00646E7C">
            <w:pPr>
              <w:jc w:val="center"/>
              <w:rPr>
                <w:b/>
                <w:bCs/>
                <w:sz w:val="22"/>
                <w:szCs w:val="22"/>
                <w:lang w:val="en-US"/>
              </w:rPr>
            </w:pPr>
            <w:r w:rsidRPr="005E2CA0">
              <w:rPr>
                <w:b/>
                <w:bCs/>
                <w:sz w:val="22"/>
                <w:szCs w:val="22"/>
                <w:lang w:val="en-US"/>
              </w:rPr>
              <w:t>RpIC19C</w:t>
            </w:r>
          </w:p>
        </w:tc>
        <w:tc>
          <w:tcPr>
            <w:tcW w:w="4254" w:type="dxa"/>
            <w:gridSpan w:val="3"/>
            <w:tcBorders>
              <w:top w:val="single" w:sz="4" w:space="0" w:color="auto"/>
              <w:bottom w:val="single" w:sz="4" w:space="0" w:color="auto"/>
            </w:tcBorders>
          </w:tcPr>
          <w:p w14:paraId="6343DE07" w14:textId="77777777" w:rsidR="00330592" w:rsidRPr="0030129E" w:rsidRDefault="00330592" w:rsidP="00646E7C">
            <w:pPr>
              <w:rPr>
                <w:b/>
                <w:bCs/>
                <w:sz w:val="2"/>
                <w:szCs w:val="2"/>
                <w:lang w:val="it-IT"/>
              </w:rPr>
            </w:pPr>
            <w:r w:rsidRPr="0030129E">
              <w:rPr>
                <w:b/>
                <w:bCs/>
                <w:sz w:val="22"/>
                <w:szCs w:val="22"/>
                <w:lang w:val="it-IT"/>
              </w:rPr>
              <w:t xml:space="preserve">Demontarea tevii negri, pentru instalatii, montate la incalzire centrala prin sudare, la constructii de locuit si social culturale, </w:t>
            </w:r>
            <w:r w:rsidRPr="0030129E">
              <w:rPr>
                <w:b/>
                <w:bCs/>
                <w:sz w:val="22"/>
                <w:szCs w:val="22"/>
                <w:lang w:val="it-IT"/>
              </w:rPr>
              <w:lastRenderedPageBreak/>
              <w:t>la legarea aparatelor, a coloanelor de distributie etc. avind diametrul de 1 1/2" -2"</w:t>
            </w:r>
          </w:p>
          <w:p w14:paraId="3DA9A40F"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007B468" w14:textId="77777777" w:rsidR="00330592" w:rsidRPr="005E2CA0" w:rsidRDefault="00330592" w:rsidP="00646E7C">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14:paraId="32A0D54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F228996" w14:textId="77777777" w:rsidR="00330592" w:rsidRPr="005E2CA0" w:rsidRDefault="00330592" w:rsidP="00646E7C">
            <w:pPr>
              <w:jc w:val="center"/>
              <w:rPr>
                <w:b/>
                <w:bCs/>
                <w:sz w:val="22"/>
                <w:szCs w:val="22"/>
                <w:lang w:val="en-US"/>
              </w:rPr>
            </w:pPr>
            <w:r w:rsidRPr="005E2CA0">
              <w:rPr>
                <w:b/>
                <w:bCs/>
                <w:sz w:val="22"/>
                <w:szCs w:val="22"/>
                <w:lang w:val="en-US"/>
              </w:rPr>
              <w:t>1,0000</w:t>
            </w:r>
          </w:p>
          <w:p w14:paraId="4B05314F" w14:textId="77777777" w:rsidR="00330592" w:rsidRPr="009B70F2" w:rsidRDefault="00330592" w:rsidP="00646E7C">
            <w:pPr>
              <w:jc w:val="center"/>
              <w:rPr>
                <w:sz w:val="2"/>
                <w:szCs w:val="2"/>
                <w:lang w:val="en-US"/>
              </w:rPr>
            </w:pPr>
          </w:p>
        </w:tc>
      </w:tr>
      <w:tr w:rsidR="00330592" w:rsidRPr="00B40365" w14:paraId="7ABE227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F88E9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584632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2DC662D"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C4876C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300C2F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tcBorders>
            <w:vAlign w:val="center"/>
          </w:tcPr>
          <w:p w14:paraId="2F44BAC7" w14:textId="77777777" w:rsidR="00330592" w:rsidRPr="00C97908" w:rsidRDefault="00330592" w:rsidP="00646E7C">
            <w:pPr>
              <w:jc w:val="center"/>
              <w:rPr>
                <w:sz w:val="16"/>
                <w:szCs w:val="16"/>
                <w:lang w:val="en-US"/>
              </w:rPr>
            </w:pPr>
            <w:r w:rsidRPr="00C97908">
              <w:rPr>
                <w:sz w:val="16"/>
                <w:szCs w:val="16"/>
                <w:lang w:val="en-US"/>
              </w:rPr>
              <w:t>0,6300</w:t>
            </w:r>
          </w:p>
        </w:tc>
      </w:tr>
      <w:tr w:rsidR="00330592" w:rsidRPr="00B40365" w14:paraId="41269DD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3DBFB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F1CDFD" w14:textId="77777777" w:rsidR="00330592" w:rsidRPr="00B40365" w:rsidRDefault="00330592" w:rsidP="00646E7C">
            <w:pPr>
              <w:jc w:val="center"/>
              <w:rPr>
                <w:sz w:val="16"/>
                <w:szCs w:val="16"/>
                <w:lang w:val="en-US"/>
              </w:rPr>
            </w:pPr>
            <w:r w:rsidRPr="00B40365">
              <w:rPr>
                <w:sz w:val="16"/>
                <w:szCs w:val="16"/>
                <w:lang w:val="en-US"/>
              </w:rPr>
              <w:t>2875274123510</w:t>
            </w:r>
          </w:p>
        </w:tc>
        <w:tc>
          <w:tcPr>
            <w:tcW w:w="4238" w:type="dxa"/>
            <w:gridSpan w:val="2"/>
            <w:tcBorders>
              <w:top w:val="nil"/>
              <w:bottom w:val="single" w:sz="2" w:space="0" w:color="auto"/>
            </w:tcBorders>
            <w:vAlign w:val="center"/>
          </w:tcPr>
          <w:p w14:paraId="69784763" w14:textId="77777777" w:rsidR="00330592" w:rsidRPr="00C97908" w:rsidRDefault="00330592" w:rsidP="00646E7C">
            <w:pPr>
              <w:rPr>
                <w:sz w:val="16"/>
                <w:szCs w:val="16"/>
                <w:lang w:val="en-US"/>
              </w:rPr>
            </w:pPr>
            <w:r w:rsidRPr="00C97908">
              <w:rPr>
                <w:sz w:val="16"/>
                <w:szCs w:val="16"/>
                <w:lang w:val="en-US"/>
              </w:rPr>
              <w:t xml:space="preserve">Dop din fonta </w:t>
            </w:r>
          </w:p>
        </w:tc>
        <w:tc>
          <w:tcPr>
            <w:tcW w:w="998" w:type="dxa"/>
            <w:gridSpan w:val="2"/>
            <w:tcBorders>
              <w:top w:val="nil"/>
              <w:bottom w:val="single" w:sz="2" w:space="0" w:color="auto"/>
            </w:tcBorders>
            <w:vAlign w:val="center"/>
          </w:tcPr>
          <w:p w14:paraId="4657910F"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864BC1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14:paraId="3B90E825"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B40365" w14:paraId="62E0B56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824F7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F2F8CED"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5E3E543C"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18327C02"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3CC160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0,1100</w:t>
            </w:r>
          </w:p>
        </w:tc>
        <w:tc>
          <w:tcPr>
            <w:tcW w:w="1518" w:type="dxa"/>
            <w:tcBorders>
              <w:top w:val="nil"/>
              <w:bottom w:val="single" w:sz="2" w:space="0" w:color="auto"/>
            </w:tcBorders>
            <w:vAlign w:val="center"/>
          </w:tcPr>
          <w:p w14:paraId="2775879F" w14:textId="77777777" w:rsidR="00330592" w:rsidRPr="00C97908" w:rsidRDefault="00330592" w:rsidP="00646E7C">
            <w:pPr>
              <w:jc w:val="center"/>
              <w:rPr>
                <w:sz w:val="16"/>
                <w:szCs w:val="16"/>
                <w:lang w:val="en-US"/>
              </w:rPr>
            </w:pPr>
            <w:r w:rsidRPr="00C97908">
              <w:rPr>
                <w:sz w:val="16"/>
                <w:szCs w:val="16"/>
                <w:lang w:val="en-US"/>
              </w:rPr>
              <w:t>0,1100</w:t>
            </w:r>
          </w:p>
        </w:tc>
      </w:tr>
      <w:tr w:rsidR="00330592" w:rsidRPr="00B40365" w14:paraId="2AB7AC3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9B232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A1667E"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25E5ADE4"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774CCD8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876B69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0,2020</w:t>
            </w:r>
          </w:p>
        </w:tc>
        <w:tc>
          <w:tcPr>
            <w:tcW w:w="1518" w:type="dxa"/>
            <w:tcBorders>
              <w:top w:val="nil"/>
              <w:bottom w:val="single" w:sz="2" w:space="0" w:color="auto"/>
            </w:tcBorders>
            <w:vAlign w:val="center"/>
          </w:tcPr>
          <w:p w14:paraId="5D47E8B7" w14:textId="77777777" w:rsidR="00330592" w:rsidRPr="00C97908" w:rsidRDefault="00330592" w:rsidP="00646E7C">
            <w:pPr>
              <w:jc w:val="center"/>
              <w:rPr>
                <w:sz w:val="16"/>
                <w:szCs w:val="16"/>
                <w:lang w:val="en-US"/>
              </w:rPr>
            </w:pPr>
            <w:r w:rsidRPr="00C97908">
              <w:rPr>
                <w:sz w:val="16"/>
                <w:szCs w:val="16"/>
                <w:lang w:val="en-US"/>
              </w:rPr>
              <w:t>0,2020</w:t>
            </w:r>
          </w:p>
        </w:tc>
      </w:tr>
      <w:tr w:rsidR="00330592" w:rsidRPr="00B40365" w14:paraId="4858AC7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569DD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F2DFA2"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C7A141B"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26229D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AED369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0,0330</w:t>
            </w:r>
          </w:p>
        </w:tc>
        <w:tc>
          <w:tcPr>
            <w:tcW w:w="1518" w:type="dxa"/>
            <w:tcBorders>
              <w:top w:val="nil"/>
              <w:bottom w:val="single" w:sz="2" w:space="0" w:color="auto"/>
            </w:tcBorders>
            <w:vAlign w:val="center"/>
          </w:tcPr>
          <w:p w14:paraId="19540BE2" w14:textId="77777777" w:rsidR="00330592" w:rsidRPr="00C97908" w:rsidRDefault="00330592" w:rsidP="00646E7C">
            <w:pPr>
              <w:jc w:val="center"/>
              <w:rPr>
                <w:sz w:val="16"/>
                <w:szCs w:val="16"/>
                <w:lang w:val="en-US"/>
              </w:rPr>
            </w:pPr>
            <w:r w:rsidRPr="00C97908">
              <w:rPr>
                <w:sz w:val="16"/>
                <w:szCs w:val="16"/>
                <w:lang w:val="en-US"/>
              </w:rPr>
              <w:t>0,0330</w:t>
            </w:r>
          </w:p>
        </w:tc>
      </w:tr>
      <w:tr w:rsidR="00330592" w:rsidRPr="009B70F2" w14:paraId="3A3C57A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CDC9F55" w14:textId="77777777" w:rsidR="00330592" w:rsidRPr="005E2CA0" w:rsidRDefault="00330592" w:rsidP="00646E7C">
            <w:pPr>
              <w:jc w:val="center"/>
              <w:rPr>
                <w:b/>
                <w:bCs/>
                <w:sz w:val="22"/>
                <w:szCs w:val="22"/>
                <w:lang w:val="en-US"/>
              </w:rPr>
            </w:pPr>
            <w:r w:rsidRPr="005E2CA0">
              <w:rPr>
                <w:b/>
                <w:bCs/>
                <w:sz w:val="22"/>
                <w:szCs w:val="22"/>
                <w:lang w:val="en-US"/>
              </w:rPr>
              <w:t>8</w:t>
            </w:r>
          </w:p>
        </w:tc>
        <w:tc>
          <w:tcPr>
            <w:tcW w:w="1366" w:type="dxa"/>
            <w:gridSpan w:val="2"/>
            <w:tcBorders>
              <w:top w:val="single" w:sz="4" w:space="0" w:color="auto"/>
              <w:bottom w:val="single" w:sz="4" w:space="0" w:color="auto"/>
            </w:tcBorders>
            <w:vAlign w:val="center"/>
          </w:tcPr>
          <w:p w14:paraId="06D93468" w14:textId="77777777" w:rsidR="00330592" w:rsidRPr="005E2CA0" w:rsidRDefault="00330592" w:rsidP="00646E7C">
            <w:pPr>
              <w:jc w:val="center"/>
              <w:rPr>
                <w:b/>
                <w:bCs/>
                <w:sz w:val="22"/>
                <w:szCs w:val="22"/>
                <w:lang w:val="en-US"/>
              </w:rPr>
            </w:pPr>
            <w:r w:rsidRPr="005E2CA0">
              <w:rPr>
                <w:b/>
                <w:bCs/>
                <w:sz w:val="22"/>
                <w:szCs w:val="22"/>
                <w:lang w:val="en-US"/>
              </w:rPr>
              <w:t>RpIC19D</w:t>
            </w:r>
          </w:p>
        </w:tc>
        <w:tc>
          <w:tcPr>
            <w:tcW w:w="4254" w:type="dxa"/>
            <w:gridSpan w:val="3"/>
            <w:tcBorders>
              <w:top w:val="single" w:sz="4" w:space="0" w:color="auto"/>
              <w:bottom w:val="single" w:sz="4" w:space="0" w:color="auto"/>
            </w:tcBorders>
          </w:tcPr>
          <w:p w14:paraId="55BC39EB" w14:textId="77777777" w:rsidR="00330592" w:rsidRPr="0030129E" w:rsidRDefault="00330592" w:rsidP="00646E7C">
            <w:pPr>
              <w:rPr>
                <w:b/>
                <w:bCs/>
                <w:sz w:val="2"/>
                <w:szCs w:val="2"/>
                <w:lang w:val="it-IT"/>
              </w:rPr>
            </w:pPr>
            <w:r w:rsidRPr="0030129E">
              <w:rPr>
                <w:b/>
                <w:bCs/>
                <w:sz w:val="22"/>
                <w:szCs w:val="22"/>
                <w:lang w:val="it-IT"/>
              </w:rPr>
              <w:t>Demontarea tevii negri, pentru instalatii, montate la incalzire centrala prin sudare, la constructii de locuit si social culturale, la legarea aparatelor, a coloanelor de distributie etc. avind diametrul de 2 1/2" -3"</w:t>
            </w:r>
          </w:p>
          <w:p w14:paraId="3106D8CB"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EB7B737"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8FCA02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E98FD04" w14:textId="77777777" w:rsidR="00330592" w:rsidRPr="005E2CA0" w:rsidRDefault="00330592" w:rsidP="00646E7C">
            <w:pPr>
              <w:jc w:val="center"/>
              <w:rPr>
                <w:b/>
                <w:bCs/>
                <w:sz w:val="22"/>
                <w:szCs w:val="22"/>
                <w:lang w:val="en-US"/>
              </w:rPr>
            </w:pPr>
            <w:r w:rsidRPr="005E2CA0">
              <w:rPr>
                <w:b/>
                <w:bCs/>
                <w:sz w:val="22"/>
                <w:szCs w:val="22"/>
                <w:lang w:val="en-US"/>
              </w:rPr>
              <w:t>1,0000</w:t>
            </w:r>
          </w:p>
          <w:p w14:paraId="3E2F5E2A" w14:textId="77777777" w:rsidR="00330592" w:rsidRPr="009B70F2" w:rsidRDefault="00330592" w:rsidP="00646E7C">
            <w:pPr>
              <w:jc w:val="center"/>
              <w:rPr>
                <w:sz w:val="2"/>
                <w:szCs w:val="2"/>
                <w:lang w:val="en-US"/>
              </w:rPr>
            </w:pPr>
          </w:p>
        </w:tc>
      </w:tr>
      <w:tr w:rsidR="00330592" w:rsidRPr="00B40365" w14:paraId="0BD8889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FCBA0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797622"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FB5DD2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EF2031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56DBF6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0,5300</w:t>
            </w:r>
          </w:p>
        </w:tc>
        <w:tc>
          <w:tcPr>
            <w:tcW w:w="1518" w:type="dxa"/>
            <w:tcBorders>
              <w:top w:val="nil"/>
              <w:bottom w:val="single" w:sz="2" w:space="0" w:color="auto"/>
            </w:tcBorders>
            <w:vAlign w:val="center"/>
          </w:tcPr>
          <w:p w14:paraId="0E55C7A4" w14:textId="77777777" w:rsidR="00330592" w:rsidRPr="00C97908" w:rsidRDefault="00330592" w:rsidP="00646E7C">
            <w:pPr>
              <w:jc w:val="center"/>
              <w:rPr>
                <w:sz w:val="16"/>
                <w:szCs w:val="16"/>
                <w:lang w:val="en-US"/>
              </w:rPr>
            </w:pPr>
            <w:r w:rsidRPr="00C97908">
              <w:rPr>
                <w:sz w:val="16"/>
                <w:szCs w:val="16"/>
                <w:lang w:val="en-US"/>
              </w:rPr>
              <w:t>0,7950</w:t>
            </w:r>
          </w:p>
        </w:tc>
      </w:tr>
      <w:tr w:rsidR="00330592" w:rsidRPr="00B40365" w14:paraId="01A7FEA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FDC50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E7D71A4" w14:textId="77777777" w:rsidR="00330592" w:rsidRPr="00B40365" w:rsidRDefault="00330592" w:rsidP="00646E7C">
            <w:pPr>
              <w:jc w:val="center"/>
              <w:rPr>
                <w:sz w:val="16"/>
                <w:szCs w:val="16"/>
                <w:lang w:val="en-US"/>
              </w:rPr>
            </w:pPr>
            <w:r w:rsidRPr="00B40365">
              <w:rPr>
                <w:sz w:val="16"/>
                <w:szCs w:val="16"/>
                <w:lang w:val="en-US"/>
              </w:rPr>
              <w:t>2710403605033</w:t>
            </w:r>
          </w:p>
        </w:tc>
        <w:tc>
          <w:tcPr>
            <w:tcW w:w="4238" w:type="dxa"/>
            <w:gridSpan w:val="2"/>
            <w:tcBorders>
              <w:top w:val="nil"/>
              <w:bottom w:val="single" w:sz="2" w:space="0" w:color="auto"/>
            </w:tcBorders>
            <w:vAlign w:val="center"/>
          </w:tcPr>
          <w:p w14:paraId="2D7D8C54" w14:textId="77777777" w:rsidR="00330592" w:rsidRPr="00C97908" w:rsidRDefault="00330592" w:rsidP="00646E7C">
            <w:pPr>
              <w:rPr>
                <w:sz w:val="16"/>
                <w:szCs w:val="16"/>
                <w:lang w:val="en-US"/>
              </w:rPr>
            </w:pPr>
            <w:r w:rsidRPr="00C97908">
              <w:rPr>
                <w:sz w:val="16"/>
                <w:szCs w:val="16"/>
                <w:lang w:val="en-US"/>
              </w:rPr>
              <w:t>Tabla neagra 4 mm</w:t>
            </w:r>
          </w:p>
        </w:tc>
        <w:tc>
          <w:tcPr>
            <w:tcW w:w="998" w:type="dxa"/>
            <w:gridSpan w:val="2"/>
            <w:tcBorders>
              <w:top w:val="nil"/>
              <w:bottom w:val="single" w:sz="2" w:space="0" w:color="auto"/>
            </w:tcBorders>
            <w:vAlign w:val="center"/>
          </w:tcPr>
          <w:p w14:paraId="447D2DC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15245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0,6600</w:t>
            </w:r>
          </w:p>
        </w:tc>
        <w:tc>
          <w:tcPr>
            <w:tcW w:w="1518" w:type="dxa"/>
            <w:tcBorders>
              <w:top w:val="nil"/>
              <w:bottom w:val="single" w:sz="2" w:space="0" w:color="auto"/>
            </w:tcBorders>
            <w:vAlign w:val="center"/>
          </w:tcPr>
          <w:p w14:paraId="1C40EBEF" w14:textId="77777777" w:rsidR="00330592" w:rsidRPr="00C97908" w:rsidRDefault="00330592" w:rsidP="00646E7C">
            <w:pPr>
              <w:jc w:val="center"/>
              <w:rPr>
                <w:sz w:val="16"/>
                <w:szCs w:val="16"/>
                <w:lang w:val="en-US"/>
              </w:rPr>
            </w:pPr>
            <w:r w:rsidRPr="00C97908">
              <w:rPr>
                <w:sz w:val="16"/>
                <w:szCs w:val="16"/>
                <w:lang w:val="en-US"/>
              </w:rPr>
              <w:t>0,6600</w:t>
            </w:r>
          </w:p>
        </w:tc>
      </w:tr>
      <w:tr w:rsidR="00330592" w:rsidRPr="00B40365" w14:paraId="07CB6DE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E1037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4DD76C"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304E399E"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4405296E"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513424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0,1300</w:t>
            </w:r>
          </w:p>
        </w:tc>
        <w:tc>
          <w:tcPr>
            <w:tcW w:w="1518" w:type="dxa"/>
            <w:tcBorders>
              <w:top w:val="nil"/>
              <w:bottom w:val="single" w:sz="2" w:space="0" w:color="auto"/>
            </w:tcBorders>
            <w:vAlign w:val="center"/>
          </w:tcPr>
          <w:p w14:paraId="1EE30F37" w14:textId="77777777" w:rsidR="00330592" w:rsidRPr="00C97908" w:rsidRDefault="00330592" w:rsidP="00646E7C">
            <w:pPr>
              <w:jc w:val="center"/>
              <w:rPr>
                <w:sz w:val="16"/>
                <w:szCs w:val="16"/>
                <w:lang w:val="en-US"/>
              </w:rPr>
            </w:pPr>
            <w:r w:rsidRPr="00C97908">
              <w:rPr>
                <w:sz w:val="16"/>
                <w:szCs w:val="16"/>
                <w:lang w:val="en-US"/>
              </w:rPr>
              <w:t>0,1300</w:t>
            </w:r>
          </w:p>
        </w:tc>
      </w:tr>
      <w:tr w:rsidR="00330592" w:rsidRPr="00B40365" w14:paraId="2AD6A25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43DDE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A3EBF7"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4BA0136F"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571665B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148CF8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0,2440</w:t>
            </w:r>
          </w:p>
        </w:tc>
        <w:tc>
          <w:tcPr>
            <w:tcW w:w="1518" w:type="dxa"/>
            <w:tcBorders>
              <w:top w:val="nil"/>
              <w:bottom w:val="single" w:sz="2" w:space="0" w:color="auto"/>
            </w:tcBorders>
            <w:vAlign w:val="center"/>
          </w:tcPr>
          <w:p w14:paraId="314E7B22" w14:textId="77777777" w:rsidR="00330592" w:rsidRPr="00C97908" w:rsidRDefault="00330592" w:rsidP="00646E7C">
            <w:pPr>
              <w:jc w:val="center"/>
              <w:rPr>
                <w:sz w:val="16"/>
                <w:szCs w:val="16"/>
                <w:lang w:val="en-US"/>
              </w:rPr>
            </w:pPr>
            <w:r w:rsidRPr="00C97908">
              <w:rPr>
                <w:sz w:val="16"/>
                <w:szCs w:val="16"/>
                <w:lang w:val="en-US"/>
              </w:rPr>
              <w:t>0,2440</w:t>
            </w:r>
          </w:p>
        </w:tc>
      </w:tr>
      <w:tr w:rsidR="00330592" w:rsidRPr="00B40365" w14:paraId="70B4A74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1DC48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097DB5"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33285C9A"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2E753D3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2BB16F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0,0650</w:t>
            </w:r>
          </w:p>
        </w:tc>
        <w:tc>
          <w:tcPr>
            <w:tcW w:w="1518" w:type="dxa"/>
            <w:tcBorders>
              <w:top w:val="nil"/>
              <w:bottom w:val="single" w:sz="2" w:space="0" w:color="auto"/>
            </w:tcBorders>
            <w:vAlign w:val="center"/>
          </w:tcPr>
          <w:p w14:paraId="3E6CD859" w14:textId="77777777" w:rsidR="00330592" w:rsidRPr="00C97908" w:rsidRDefault="00330592" w:rsidP="00646E7C">
            <w:pPr>
              <w:jc w:val="center"/>
              <w:rPr>
                <w:sz w:val="16"/>
                <w:szCs w:val="16"/>
                <w:lang w:val="en-US"/>
              </w:rPr>
            </w:pPr>
            <w:r w:rsidRPr="00C97908">
              <w:rPr>
                <w:sz w:val="16"/>
                <w:szCs w:val="16"/>
                <w:lang w:val="en-US"/>
              </w:rPr>
              <w:t>0,0650</w:t>
            </w:r>
          </w:p>
        </w:tc>
      </w:tr>
      <w:tr w:rsidR="00330592" w:rsidRPr="009B70F2" w14:paraId="772AC03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D81F335" w14:textId="77777777" w:rsidR="00330592" w:rsidRPr="005E2CA0" w:rsidRDefault="00330592" w:rsidP="00646E7C">
            <w:pPr>
              <w:jc w:val="center"/>
              <w:rPr>
                <w:b/>
                <w:bCs/>
                <w:sz w:val="22"/>
                <w:szCs w:val="22"/>
                <w:lang w:val="en-US"/>
              </w:rPr>
            </w:pPr>
            <w:r w:rsidRPr="005E2CA0">
              <w:rPr>
                <w:b/>
                <w:bCs/>
                <w:sz w:val="22"/>
                <w:szCs w:val="22"/>
                <w:lang w:val="en-US"/>
              </w:rPr>
              <w:t>9</w:t>
            </w:r>
          </w:p>
        </w:tc>
        <w:tc>
          <w:tcPr>
            <w:tcW w:w="1366" w:type="dxa"/>
            <w:gridSpan w:val="2"/>
            <w:tcBorders>
              <w:top w:val="single" w:sz="4" w:space="0" w:color="auto"/>
              <w:bottom w:val="single" w:sz="4" w:space="0" w:color="auto"/>
            </w:tcBorders>
            <w:vAlign w:val="center"/>
          </w:tcPr>
          <w:p w14:paraId="5D5C1CE2" w14:textId="77777777" w:rsidR="00330592" w:rsidRPr="005E2CA0" w:rsidRDefault="00330592" w:rsidP="00646E7C">
            <w:pPr>
              <w:jc w:val="center"/>
              <w:rPr>
                <w:b/>
                <w:bCs/>
                <w:sz w:val="22"/>
                <w:szCs w:val="22"/>
                <w:lang w:val="en-US"/>
              </w:rPr>
            </w:pPr>
            <w:r w:rsidRPr="005E2CA0">
              <w:rPr>
                <w:b/>
                <w:bCs/>
                <w:sz w:val="22"/>
                <w:szCs w:val="22"/>
                <w:lang w:val="en-US"/>
              </w:rPr>
              <w:t>RpIC19E</w:t>
            </w:r>
          </w:p>
        </w:tc>
        <w:tc>
          <w:tcPr>
            <w:tcW w:w="4254" w:type="dxa"/>
            <w:gridSpan w:val="3"/>
            <w:tcBorders>
              <w:top w:val="single" w:sz="4" w:space="0" w:color="auto"/>
              <w:bottom w:val="single" w:sz="4" w:space="0" w:color="auto"/>
            </w:tcBorders>
          </w:tcPr>
          <w:p w14:paraId="31CCE1C5" w14:textId="77777777" w:rsidR="00330592" w:rsidRPr="0030129E" w:rsidRDefault="00330592" w:rsidP="00646E7C">
            <w:pPr>
              <w:rPr>
                <w:b/>
                <w:bCs/>
                <w:sz w:val="2"/>
                <w:szCs w:val="2"/>
                <w:lang w:val="it-IT"/>
              </w:rPr>
            </w:pPr>
            <w:r w:rsidRPr="0030129E">
              <w:rPr>
                <w:b/>
                <w:bCs/>
                <w:sz w:val="22"/>
                <w:szCs w:val="22"/>
                <w:lang w:val="it-IT"/>
              </w:rPr>
              <w:t>Demontarea tevii negri, pentru instalatii, montate la incalzire centrala prin sudare, la constructii de locuit si social culturale, la legarea aparatelor, a coloanelor de distributie etc. avind diametrul de 4"</w:t>
            </w:r>
          </w:p>
          <w:p w14:paraId="1BFE09FA"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BD17344"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D3FE16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6B7F7D4" w14:textId="77777777" w:rsidR="00330592" w:rsidRPr="005E2CA0" w:rsidRDefault="00330592" w:rsidP="00646E7C">
            <w:pPr>
              <w:jc w:val="center"/>
              <w:rPr>
                <w:b/>
                <w:bCs/>
                <w:sz w:val="22"/>
                <w:szCs w:val="22"/>
                <w:lang w:val="en-US"/>
              </w:rPr>
            </w:pPr>
            <w:r w:rsidRPr="005E2CA0">
              <w:rPr>
                <w:b/>
                <w:bCs/>
                <w:sz w:val="22"/>
                <w:szCs w:val="22"/>
                <w:lang w:val="en-US"/>
              </w:rPr>
              <w:t>1,0000</w:t>
            </w:r>
          </w:p>
          <w:p w14:paraId="5AAB42B3" w14:textId="77777777" w:rsidR="00330592" w:rsidRPr="009B70F2" w:rsidRDefault="00330592" w:rsidP="00646E7C">
            <w:pPr>
              <w:jc w:val="center"/>
              <w:rPr>
                <w:sz w:val="2"/>
                <w:szCs w:val="2"/>
                <w:lang w:val="en-US"/>
              </w:rPr>
            </w:pPr>
          </w:p>
        </w:tc>
      </w:tr>
      <w:tr w:rsidR="00330592" w:rsidRPr="00B40365" w14:paraId="61A0AFA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1BF89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1D4639"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81BD279"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E6636A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24BCEE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0,6200</w:t>
            </w:r>
          </w:p>
        </w:tc>
        <w:tc>
          <w:tcPr>
            <w:tcW w:w="1518" w:type="dxa"/>
            <w:tcBorders>
              <w:top w:val="nil"/>
              <w:bottom w:val="single" w:sz="2" w:space="0" w:color="auto"/>
            </w:tcBorders>
            <w:vAlign w:val="center"/>
          </w:tcPr>
          <w:p w14:paraId="114D6823" w14:textId="77777777" w:rsidR="00330592" w:rsidRPr="00C97908" w:rsidRDefault="00330592" w:rsidP="00646E7C">
            <w:pPr>
              <w:jc w:val="center"/>
              <w:rPr>
                <w:sz w:val="16"/>
                <w:szCs w:val="16"/>
                <w:lang w:val="en-US"/>
              </w:rPr>
            </w:pPr>
            <w:r w:rsidRPr="00C97908">
              <w:rPr>
                <w:sz w:val="16"/>
                <w:szCs w:val="16"/>
                <w:lang w:val="en-US"/>
              </w:rPr>
              <w:t>0,9300</w:t>
            </w:r>
          </w:p>
        </w:tc>
      </w:tr>
      <w:tr w:rsidR="00330592" w:rsidRPr="00B40365" w14:paraId="0F72544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7E6DB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4397C3" w14:textId="77777777" w:rsidR="00330592" w:rsidRPr="00B40365" w:rsidRDefault="00330592" w:rsidP="00646E7C">
            <w:pPr>
              <w:jc w:val="center"/>
              <w:rPr>
                <w:sz w:val="16"/>
                <w:szCs w:val="16"/>
                <w:lang w:val="en-US"/>
              </w:rPr>
            </w:pPr>
            <w:r w:rsidRPr="00B40365">
              <w:rPr>
                <w:sz w:val="16"/>
                <w:szCs w:val="16"/>
                <w:lang w:val="en-US"/>
              </w:rPr>
              <w:t>2710403605033</w:t>
            </w:r>
          </w:p>
        </w:tc>
        <w:tc>
          <w:tcPr>
            <w:tcW w:w="4238" w:type="dxa"/>
            <w:gridSpan w:val="2"/>
            <w:tcBorders>
              <w:top w:val="nil"/>
              <w:bottom w:val="single" w:sz="2" w:space="0" w:color="auto"/>
            </w:tcBorders>
            <w:vAlign w:val="center"/>
          </w:tcPr>
          <w:p w14:paraId="4121F9F8" w14:textId="77777777" w:rsidR="00330592" w:rsidRPr="00C97908" w:rsidRDefault="00330592" w:rsidP="00646E7C">
            <w:pPr>
              <w:rPr>
                <w:sz w:val="16"/>
                <w:szCs w:val="16"/>
                <w:lang w:val="en-US"/>
              </w:rPr>
            </w:pPr>
            <w:r w:rsidRPr="00C97908">
              <w:rPr>
                <w:sz w:val="16"/>
                <w:szCs w:val="16"/>
                <w:lang w:val="en-US"/>
              </w:rPr>
              <w:t>Tabla neagra 4 mm</w:t>
            </w:r>
          </w:p>
        </w:tc>
        <w:tc>
          <w:tcPr>
            <w:tcW w:w="998" w:type="dxa"/>
            <w:gridSpan w:val="2"/>
            <w:tcBorders>
              <w:top w:val="nil"/>
              <w:bottom w:val="single" w:sz="2" w:space="0" w:color="auto"/>
            </w:tcBorders>
            <w:vAlign w:val="center"/>
          </w:tcPr>
          <w:p w14:paraId="4F7F68A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5DF768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0,7800</w:t>
            </w:r>
          </w:p>
        </w:tc>
        <w:tc>
          <w:tcPr>
            <w:tcW w:w="1518" w:type="dxa"/>
            <w:tcBorders>
              <w:top w:val="nil"/>
              <w:bottom w:val="single" w:sz="2" w:space="0" w:color="auto"/>
            </w:tcBorders>
            <w:vAlign w:val="center"/>
          </w:tcPr>
          <w:p w14:paraId="48D43141" w14:textId="77777777" w:rsidR="00330592" w:rsidRPr="00C97908" w:rsidRDefault="00330592" w:rsidP="00646E7C">
            <w:pPr>
              <w:jc w:val="center"/>
              <w:rPr>
                <w:sz w:val="16"/>
                <w:szCs w:val="16"/>
                <w:lang w:val="en-US"/>
              </w:rPr>
            </w:pPr>
            <w:r w:rsidRPr="00C97908">
              <w:rPr>
                <w:sz w:val="16"/>
                <w:szCs w:val="16"/>
                <w:lang w:val="en-US"/>
              </w:rPr>
              <w:t>0,7800</w:t>
            </w:r>
          </w:p>
        </w:tc>
      </w:tr>
      <w:tr w:rsidR="00330592" w:rsidRPr="00B40365" w14:paraId="525EB96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17A3C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F1B792"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751C2611"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3ED45B2"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097B0A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0,1400</w:t>
            </w:r>
          </w:p>
        </w:tc>
        <w:tc>
          <w:tcPr>
            <w:tcW w:w="1518" w:type="dxa"/>
            <w:tcBorders>
              <w:top w:val="nil"/>
              <w:bottom w:val="single" w:sz="2" w:space="0" w:color="auto"/>
            </w:tcBorders>
            <w:vAlign w:val="center"/>
          </w:tcPr>
          <w:p w14:paraId="6661D614" w14:textId="77777777" w:rsidR="00330592" w:rsidRPr="00C97908" w:rsidRDefault="00330592" w:rsidP="00646E7C">
            <w:pPr>
              <w:jc w:val="center"/>
              <w:rPr>
                <w:sz w:val="16"/>
                <w:szCs w:val="16"/>
                <w:lang w:val="en-US"/>
              </w:rPr>
            </w:pPr>
            <w:r w:rsidRPr="00C97908">
              <w:rPr>
                <w:sz w:val="16"/>
                <w:szCs w:val="16"/>
                <w:lang w:val="en-US"/>
              </w:rPr>
              <w:t>0,1400</w:t>
            </w:r>
          </w:p>
        </w:tc>
      </w:tr>
      <w:tr w:rsidR="00330592" w:rsidRPr="00B40365" w14:paraId="76DF466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FC3D4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5C691FF"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0DDBC3FF"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42FAD7B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C33602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0,2620</w:t>
            </w:r>
          </w:p>
        </w:tc>
        <w:tc>
          <w:tcPr>
            <w:tcW w:w="1518" w:type="dxa"/>
            <w:tcBorders>
              <w:top w:val="nil"/>
              <w:bottom w:val="single" w:sz="2" w:space="0" w:color="auto"/>
            </w:tcBorders>
            <w:vAlign w:val="center"/>
          </w:tcPr>
          <w:p w14:paraId="49FC80A0" w14:textId="77777777" w:rsidR="00330592" w:rsidRPr="00C97908" w:rsidRDefault="00330592" w:rsidP="00646E7C">
            <w:pPr>
              <w:jc w:val="center"/>
              <w:rPr>
                <w:sz w:val="16"/>
                <w:szCs w:val="16"/>
                <w:lang w:val="en-US"/>
              </w:rPr>
            </w:pPr>
            <w:r w:rsidRPr="00C97908">
              <w:rPr>
                <w:sz w:val="16"/>
                <w:szCs w:val="16"/>
                <w:lang w:val="en-US"/>
              </w:rPr>
              <w:t>0,2620</w:t>
            </w:r>
          </w:p>
        </w:tc>
      </w:tr>
      <w:tr w:rsidR="00330592" w:rsidRPr="00B40365" w14:paraId="4C9D210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9CB3C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AAF6AD"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15C602AC"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6861405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5ED80B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tcBorders>
            <w:vAlign w:val="center"/>
          </w:tcPr>
          <w:p w14:paraId="336F36FC" w14:textId="77777777" w:rsidR="00330592" w:rsidRPr="00C97908" w:rsidRDefault="00330592" w:rsidP="00646E7C">
            <w:pPr>
              <w:jc w:val="center"/>
              <w:rPr>
                <w:sz w:val="16"/>
                <w:szCs w:val="16"/>
                <w:lang w:val="en-US"/>
              </w:rPr>
            </w:pPr>
            <w:r w:rsidRPr="00C97908">
              <w:rPr>
                <w:sz w:val="16"/>
                <w:szCs w:val="16"/>
                <w:lang w:val="en-US"/>
              </w:rPr>
              <w:t>0,0700</w:t>
            </w:r>
          </w:p>
        </w:tc>
      </w:tr>
      <w:tr w:rsidR="00330592" w:rsidRPr="009B70F2" w14:paraId="466EF4B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3084429" w14:textId="77777777" w:rsidR="00330592" w:rsidRPr="005E2CA0" w:rsidRDefault="00330592" w:rsidP="00646E7C">
            <w:pPr>
              <w:jc w:val="center"/>
              <w:rPr>
                <w:b/>
                <w:bCs/>
                <w:sz w:val="22"/>
                <w:szCs w:val="22"/>
                <w:lang w:val="en-US"/>
              </w:rPr>
            </w:pPr>
            <w:r w:rsidRPr="005E2CA0">
              <w:rPr>
                <w:b/>
                <w:bCs/>
                <w:sz w:val="22"/>
                <w:szCs w:val="22"/>
                <w:lang w:val="en-US"/>
              </w:rPr>
              <w:t>10</w:t>
            </w:r>
          </w:p>
        </w:tc>
        <w:tc>
          <w:tcPr>
            <w:tcW w:w="1366" w:type="dxa"/>
            <w:gridSpan w:val="2"/>
            <w:tcBorders>
              <w:top w:val="single" w:sz="4" w:space="0" w:color="auto"/>
              <w:bottom w:val="single" w:sz="4" w:space="0" w:color="auto"/>
            </w:tcBorders>
            <w:vAlign w:val="center"/>
          </w:tcPr>
          <w:p w14:paraId="2F2BAB18" w14:textId="77777777" w:rsidR="00330592" w:rsidRPr="005E2CA0" w:rsidRDefault="00330592" w:rsidP="00646E7C">
            <w:pPr>
              <w:jc w:val="center"/>
              <w:rPr>
                <w:b/>
                <w:bCs/>
                <w:sz w:val="22"/>
                <w:szCs w:val="22"/>
                <w:lang w:val="en-US"/>
              </w:rPr>
            </w:pPr>
            <w:r w:rsidRPr="005E2CA0">
              <w:rPr>
                <w:b/>
                <w:bCs/>
                <w:sz w:val="22"/>
                <w:szCs w:val="22"/>
                <w:lang w:val="en-US"/>
              </w:rPr>
              <w:t>RpID19A</w:t>
            </w:r>
          </w:p>
        </w:tc>
        <w:tc>
          <w:tcPr>
            <w:tcW w:w="4254" w:type="dxa"/>
            <w:gridSpan w:val="3"/>
            <w:tcBorders>
              <w:top w:val="single" w:sz="4" w:space="0" w:color="auto"/>
              <w:bottom w:val="single" w:sz="4" w:space="0" w:color="auto"/>
            </w:tcBorders>
          </w:tcPr>
          <w:p w14:paraId="394F7529" w14:textId="77777777" w:rsidR="00330592" w:rsidRPr="0030129E" w:rsidRDefault="00330592" w:rsidP="00646E7C">
            <w:pPr>
              <w:rPr>
                <w:b/>
                <w:bCs/>
                <w:sz w:val="2"/>
                <w:szCs w:val="2"/>
                <w:lang w:val="it-IT"/>
              </w:rPr>
            </w:pPr>
            <w:r w:rsidRPr="0030129E">
              <w:rPr>
                <w:b/>
                <w:bCs/>
                <w:sz w:val="22"/>
                <w:szCs w:val="22"/>
                <w:lang w:val="it-IT"/>
              </w:rPr>
              <w:t>Demontarea robinetilor sau fitingurilor din fonta sau otel pentru instalatii de incalzire centrala cu diametrul pina la 2"</w:t>
            </w:r>
          </w:p>
          <w:p w14:paraId="384E7DA3"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636A49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9550E8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F1BD497" w14:textId="77777777" w:rsidR="00330592" w:rsidRPr="005E2CA0" w:rsidRDefault="00330592" w:rsidP="00646E7C">
            <w:pPr>
              <w:jc w:val="center"/>
              <w:rPr>
                <w:b/>
                <w:bCs/>
                <w:sz w:val="22"/>
                <w:szCs w:val="22"/>
                <w:lang w:val="en-US"/>
              </w:rPr>
            </w:pPr>
            <w:r w:rsidRPr="005E2CA0">
              <w:rPr>
                <w:b/>
                <w:bCs/>
                <w:sz w:val="22"/>
                <w:szCs w:val="22"/>
                <w:lang w:val="en-US"/>
              </w:rPr>
              <w:t>1,0000</w:t>
            </w:r>
          </w:p>
          <w:p w14:paraId="69B7ACD9" w14:textId="77777777" w:rsidR="00330592" w:rsidRPr="009B70F2" w:rsidRDefault="00330592" w:rsidP="00646E7C">
            <w:pPr>
              <w:jc w:val="center"/>
              <w:rPr>
                <w:sz w:val="2"/>
                <w:szCs w:val="2"/>
                <w:lang w:val="en-US"/>
              </w:rPr>
            </w:pPr>
          </w:p>
        </w:tc>
      </w:tr>
      <w:tr w:rsidR="00330592" w:rsidRPr="00B40365" w14:paraId="41D242C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B01D2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5B2BDF"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8AEE786"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8F4CD8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27DA9A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0,9000</w:t>
            </w:r>
          </w:p>
        </w:tc>
        <w:tc>
          <w:tcPr>
            <w:tcW w:w="1518" w:type="dxa"/>
            <w:tcBorders>
              <w:top w:val="nil"/>
              <w:bottom w:val="single" w:sz="2" w:space="0" w:color="auto"/>
            </w:tcBorders>
            <w:vAlign w:val="center"/>
          </w:tcPr>
          <w:p w14:paraId="19E358CC" w14:textId="77777777" w:rsidR="00330592" w:rsidRPr="00C97908" w:rsidRDefault="00330592" w:rsidP="00646E7C">
            <w:pPr>
              <w:jc w:val="center"/>
              <w:rPr>
                <w:sz w:val="16"/>
                <w:szCs w:val="16"/>
                <w:lang w:val="en-US"/>
              </w:rPr>
            </w:pPr>
            <w:r w:rsidRPr="00C97908">
              <w:rPr>
                <w:sz w:val="16"/>
                <w:szCs w:val="16"/>
                <w:lang w:val="en-US"/>
              </w:rPr>
              <w:t>1,3500</w:t>
            </w:r>
          </w:p>
        </w:tc>
      </w:tr>
      <w:tr w:rsidR="00330592" w:rsidRPr="00B40365" w14:paraId="2D6A206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57CC3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543301A"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0D993D86"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4AD9FC9E"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7BD29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14:paraId="1EEAB68E"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03A2581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B69FFCF" w14:textId="77777777" w:rsidR="00330592" w:rsidRPr="005E2CA0" w:rsidRDefault="00330592" w:rsidP="00646E7C">
            <w:pPr>
              <w:jc w:val="center"/>
              <w:rPr>
                <w:b/>
                <w:bCs/>
                <w:sz w:val="22"/>
                <w:szCs w:val="22"/>
                <w:lang w:val="en-US"/>
              </w:rPr>
            </w:pPr>
            <w:r w:rsidRPr="005E2CA0">
              <w:rPr>
                <w:b/>
                <w:bCs/>
                <w:sz w:val="22"/>
                <w:szCs w:val="22"/>
                <w:lang w:val="en-US"/>
              </w:rPr>
              <w:t>11</w:t>
            </w:r>
          </w:p>
        </w:tc>
        <w:tc>
          <w:tcPr>
            <w:tcW w:w="1366" w:type="dxa"/>
            <w:gridSpan w:val="2"/>
            <w:tcBorders>
              <w:top w:val="single" w:sz="4" w:space="0" w:color="auto"/>
              <w:bottom w:val="single" w:sz="4" w:space="0" w:color="auto"/>
            </w:tcBorders>
            <w:vAlign w:val="center"/>
          </w:tcPr>
          <w:p w14:paraId="0C8793BA" w14:textId="77777777" w:rsidR="00330592" w:rsidRPr="005E2CA0" w:rsidRDefault="00330592" w:rsidP="00646E7C">
            <w:pPr>
              <w:jc w:val="center"/>
              <w:rPr>
                <w:b/>
                <w:bCs/>
                <w:sz w:val="22"/>
                <w:szCs w:val="22"/>
                <w:lang w:val="en-US"/>
              </w:rPr>
            </w:pPr>
            <w:r w:rsidRPr="005E2CA0">
              <w:rPr>
                <w:b/>
                <w:bCs/>
                <w:sz w:val="22"/>
                <w:szCs w:val="22"/>
                <w:lang w:val="en-US"/>
              </w:rPr>
              <w:t>RpSB01A</w:t>
            </w:r>
          </w:p>
        </w:tc>
        <w:tc>
          <w:tcPr>
            <w:tcW w:w="4254" w:type="dxa"/>
            <w:gridSpan w:val="3"/>
            <w:tcBorders>
              <w:top w:val="single" w:sz="4" w:space="0" w:color="auto"/>
              <w:bottom w:val="single" w:sz="4" w:space="0" w:color="auto"/>
            </w:tcBorders>
          </w:tcPr>
          <w:p w14:paraId="483AECC9" w14:textId="77777777" w:rsidR="00330592" w:rsidRPr="0030129E" w:rsidRDefault="00330592" w:rsidP="00646E7C">
            <w:pPr>
              <w:rPr>
                <w:b/>
                <w:bCs/>
                <w:sz w:val="2"/>
                <w:szCs w:val="2"/>
                <w:lang w:val="it-IT"/>
              </w:rPr>
            </w:pPr>
            <w:r w:rsidRPr="0030129E">
              <w:rPr>
                <w:b/>
                <w:bCs/>
                <w:sz w:val="22"/>
                <w:szCs w:val="22"/>
                <w:lang w:val="it-IT"/>
              </w:rPr>
              <w:t>Demontarea tuburilor si pieselor de legatura fasonate din fonta, pentru canalizare, cu diametrul de 50 mm</w:t>
            </w:r>
          </w:p>
          <w:p w14:paraId="179AA6ED"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30285A7"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2CE09F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5605E2F" w14:textId="77777777" w:rsidR="00330592" w:rsidRPr="005E2CA0" w:rsidRDefault="00330592" w:rsidP="00646E7C">
            <w:pPr>
              <w:jc w:val="center"/>
              <w:rPr>
                <w:b/>
                <w:bCs/>
                <w:sz w:val="22"/>
                <w:szCs w:val="22"/>
                <w:lang w:val="en-US"/>
              </w:rPr>
            </w:pPr>
            <w:r w:rsidRPr="005E2CA0">
              <w:rPr>
                <w:b/>
                <w:bCs/>
                <w:sz w:val="22"/>
                <w:szCs w:val="22"/>
                <w:lang w:val="en-US"/>
              </w:rPr>
              <w:t>1,0000</w:t>
            </w:r>
          </w:p>
          <w:p w14:paraId="7D09FFAC" w14:textId="77777777" w:rsidR="00330592" w:rsidRPr="009B70F2" w:rsidRDefault="00330592" w:rsidP="00646E7C">
            <w:pPr>
              <w:jc w:val="center"/>
              <w:rPr>
                <w:sz w:val="2"/>
                <w:szCs w:val="2"/>
                <w:lang w:val="en-US"/>
              </w:rPr>
            </w:pPr>
          </w:p>
        </w:tc>
      </w:tr>
      <w:tr w:rsidR="00330592" w:rsidRPr="00B40365" w14:paraId="657C6BE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19D50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0D43C2"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FED2C64"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8CCB3A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015A1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0,6400</w:t>
            </w:r>
          </w:p>
        </w:tc>
        <w:tc>
          <w:tcPr>
            <w:tcW w:w="1518" w:type="dxa"/>
            <w:tcBorders>
              <w:top w:val="nil"/>
              <w:bottom w:val="single" w:sz="2" w:space="0" w:color="auto"/>
            </w:tcBorders>
            <w:vAlign w:val="center"/>
          </w:tcPr>
          <w:p w14:paraId="28F1F623" w14:textId="77777777" w:rsidR="00330592" w:rsidRPr="00C97908" w:rsidRDefault="00330592" w:rsidP="00646E7C">
            <w:pPr>
              <w:jc w:val="center"/>
              <w:rPr>
                <w:sz w:val="16"/>
                <w:szCs w:val="16"/>
                <w:lang w:val="en-US"/>
              </w:rPr>
            </w:pPr>
            <w:r w:rsidRPr="00C97908">
              <w:rPr>
                <w:sz w:val="16"/>
                <w:szCs w:val="16"/>
                <w:lang w:val="en-US"/>
              </w:rPr>
              <w:t>0,9600</w:t>
            </w:r>
          </w:p>
        </w:tc>
      </w:tr>
      <w:tr w:rsidR="00330592" w:rsidRPr="009B70F2" w14:paraId="22721F9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144C99F" w14:textId="77777777" w:rsidR="00330592" w:rsidRPr="005E2CA0" w:rsidRDefault="00330592" w:rsidP="00646E7C">
            <w:pPr>
              <w:jc w:val="center"/>
              <w:rPr>
                <w:b/>
                <w:bCs/>
                <w:sz w:val="22"/>
                <w:szCs w:val="22"/>
                <w:lang w:val="en-US"/>
              </w:rPr>
            </w:pPr>
            <w:r w:rsidRPr="005E2CA0">
              <w:rPr>
                <w:b/>
                <w:bCs/>
                <w:sz w:val="22"/>
                <w:szCs w:val="22"/>
                <w:lang w:val="en-US"/>
              </w:rPr>
              <w:t>12</w:t>
            </w:r>
          </w:p>
        </w:tc>
        <w:tc>
          <w:tcPr>
            <w:tcW w:w="1366" w:type="dxa"/>
            <w:gridSpan w:val="2"/>
            <w:tcBorders>
              <w:top w:val="single" w:sz="4" w:space="0" w:color="auto"/>
              <w:bottom w:val="single" w:sz="4" w:space="0" w:color="auto"/>
            </w:tcBorders>
            <w:vAlign w:val="center"/>
          </w:tcPr>
          <w:p w14:paraId="76F7BBE4" w14:textId="77777777" w:rsidR="00330592" w:rsidRPr="005E2CA0" w:rsidRDefault="00330592" w:rsidP="00646E7C">
            <w:pPr>
              <w:jc w:val="center"/>
              <w:rPr>
                <w:b/>
                <w:bCs/>
                <w:sz w:val="22"/>
                <w:szCs w:val="22"/>
                <w:lang w:val="en-US"/>
              </w:rPr>
            </w:pPr>
            <w:r w:rsidRPr="005E2CA0">
              <w:rPr>
                <w:b/>
                <w:bCs/>
                <w:sz w:val="22"/>
                <w:szCs w:val="22"/>
                <w:lang w:val="en-US"/>
              </w:rPr>
              <w:t>RpSB01C</w:t>
            </w:r>
          </w:p>
        </w:tc>
        <w:tc>
          <w:tcPr>
            <w:tcW w:w="4254" w:type="dxa"/>
            <w:gridSpan w:val="3"/>
            <w:tcBorders>
              <w:top w:val="single" w:sz="4" w:space="0" w:color="auto"/>
              <w:bottom w:val="single" w:sz="4" w:space="0" w:color="auto"/>
            </w:tcBorders>
          </w:tcPr>
          <w:p w14:paraId="18EFFFA9" w14:textId="77777777" w:rsidR="00330592" w:rsidRPr="0030129E" w:rsidRDefault="00330592" w:rsidP="00646E7C">
            <w:pPr>
              <w:rPr>
                <w:b/>
                <w:bCs/>
                <w:sz w:val="2"/>
                <w:szCs w:val="2"/>
                <w:lang w:val="it-IT"/>
              </w:rPr>
            </w:pPr>
            <w:r w:rsidRPr="0030129E">
              <w:rPr>
                <w:b/>
                <w:bCs/>
                <w:sz w:val="22"/>
                <w:szCs w:val="22"/>
                <w:lang w:val="it-IT"/>
              </w:rPr>
              <w:t>Demontarea tuburilor si pieselor de legatura fasonate din fonta, pentru canalizare, cu diametrul de 100 mm</w:t>
            </w:r>
          </w:p>
          <w:p w14:paraId="4A2FA42D"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0BA2B84"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124204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1F6F58D" w14:textId="77777777" w:rsidR="00330592" w:rsidRPr="005E2CA0" w:rsidRDefault="00330592" w:rsidP="00646E7C">
            <w:pPr>
              <w:jc w:val="center"/>
              <w:rPr>
                <w:b/>
                <w:bCs/>
                <w:sz w:val="22"/>
                <w:szCs w:val="22"/>
                <w:lang w:val="en-US"/>
              </w:rPr>
            </w:pPr>
            <w:r w:rsidRPr="005E2CA0">
              <w:rPr>
                <w:b/>
                <w:bCs/>
                <w:sz w:val="22"/>
                <w:szCs w:val="22"/>
                <w:lang w:val="en-US"/>
              </w:rPr>
              <w:t>1,0000</w:t>
            </w:r>
          </w:p>
          <w:p w14:paraId="7A36C6B6" w14:textId="77777777" w:rsidR="00330592" w:rsidRPr="009B70F2" w:rsidRDefault="00330592" w:rsidP="00646E7C">
            <w:pPr>
              <w:jc w:val="center"/>
              <w:rPr>
                <w:sz w:val="2"/>
                <w:szCs w:val="2"/>
                <w:lang w:val="en-US"/>
              </w:rPr>
            </w:pPr>
          </w:p>
        </w:tc>
      </w:tr>
      <w:tr w:rsidR="00330592" w:rsidRPr="00B40365" w14:paraId="1374DA0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31DA5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692EFB7"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4E02EF5C"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1A578E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41B557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0,7900</w:t>
            </w:r>
          </w:p>
        </w:tc>
        <w:tc>
          <w:tcPr>
            <w:tcW w:w="1518" w:type="dxa"/>
            <w:tcBorders>
              <w:top w:val="nil"/>
              <w:bottom w:val="single" w:sz="2" w:space="0" w:color="auto"/>
            </w:tcBorders>
            <w:vAlign w:val="center"/>
          </w:tcPr>
          <w:p w14:paraId="47AB58A7" w14:textId="77777777" w:rsidR="00330592" w:rsidRPr="00C97908" w:rsidRDefault="00330592" w:rsidP="00646E7C">
            <w:pPr>
              <w:jc w:val="center"/>
              <w:rPr>
                <w:sz w:val="16"/>
                <w:szCs w:val="16"/>
                <w:lang w:val="en-US"/>
              </w:rPr>
            </w:pPr>
            <w:r w:rsidRPr="00C97908">
              <w:rPr>
                <w:sz w:val="16"/>
                <w:szCs w:val="16"/>
                <w:lang w:val="en-US"/>
              </w:rPr>
              <w:t>1,1850</w:t>
            </w:r>
          </w:p>
        </w:tc>
      </w:tr>
      <w:tr w:rsidR="00330592" w:rsidRPr="009B70F2" w14:paraId="006DAE1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4DC4251" w14:textId="77777777" w:rsidR="00330592" w:rsidRPr="005E2CA0" w:rsidRDefault="00330592" w:rsidP="00646E7C">
            <w:pPr>
              <w:jc w:val="center"/>
              <w:rPr>
                <w:b/>
                <w:bCs/>
                <w:sz w:val="22"/>
                <w:szCs w:val="22"/>
                <w:lang w:val="en-US"/>
              </w:rPr>
            </w:pPr>
            <w:r w:rsidRPr="005E2CA0">
              <w:rPr>
                <w:b/>
                <w:bCs/>
                <w:sz w:val="22"/>
                <w:szCs w:val="22"/>
                <w:lang w:val="en-US"/>
              </w:rPr>
              <w:t>13</w:t>
            </w:r>
          </w:p>
        </w:tc>
        <w:tc>
          <w:tcPr>
            <w:tcW w:w="1366" w:type="dxa"/>
            <w:gridSpan w:val="2"/>
            <w:tcBorders>
              <w:top w:val="single" w:sz="4" w:space="0" w:color="auto"/>
              <w:bottom w:val="single" w:sz="4" w:space="0" w:color="auto"/>
            </w:tcBorders>
            <w:vAlign w:val="center"/>
          </w:tcPr>
          <w:p w14:paraId="10E8CAC3" w14:textId="77777777" w:rsidR="00330592" w:rsidRPr="005E2CA0" w:rsidRDefault="00330592" w:rsidP="00646E7C">
            <w:pPr>
              <w:jc w:val="center"/>
              <w:rPr>
                <w:b/>
                <w:bCs/>
                <w:sz w:val="22"/>
                <w:szCs w:val="22"/>
                <w:lang w:val="en-US"/>
              </w:rPr>
            </w:pPr>
            <w:r w:rsidRPr="005E2CA0">
              <w:rPr>
                <w:b/>
                <w:bCs/>
                <w:sz w:val="22"/>
                <w:szCs w:val="22"/>
                <w:lang w:val="en-US"/>
              </w:rPr>
              <w:t>RpIB11C</w:t>
            </w:r>
          </w:p>
        </w:tc>
        <w:tc>
          <w:tcPr>
            <w:tcW w:w="4254" w:type="dxa"/>
            <w:gridSpan w:val="3"/>
            <w:tcBorders>
              <w:top w:val="single" w:sz="4" w:space="0" w:color="auto"/>
              <w:bottom w:val="single" w:sz="4" w:space="0" w:color="auto"/>
            </w:tcBorders>
          </w:tcPr>
          <w:p w14:paraId="4DB74A32" w14:textId="77777777" w:rsidR="00330592" w:rsidRPr="0030129E" w:rsidRDefault="00330592" w:rsidP="00646E7C">
            <w:pPr>
              <w:rPr>
                <w:b/>
                <w:bCs/>
                <w:sz w:val="2"/>
                <w:szCs w:val="2"/>
                <w:lang w:val="it-IT"/>
              </w:rPr>
            </w:pPr>
            <w:r w:rsidRPr="0030129E">
              <w:rPr>
                <w:b/>
                <w:bCs/>
                <w:sz w:val="22"/>
                <w:szCs w:val="22"/>
                <w:lang w:val="it-IT"/>
              </w:rPr>
              <w:t>Demontarea consolelor sau dispozitivelor de sustinere pentru desfiintare</w:t>
            </w:r>
          </w:p>
          <w:p w14:paraId="0BA63237"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1E1177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34ED00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18F9088" w14:textId="77777777" w:rsidR="00330592" w:rsidRPr="005E2CA0" w:rsidRDefault="00330592" w:rsidP="00646E7C">
            <w:pPr>
              <w:jc w:val="center"/>
              <w:rPr>
                <w:b/>
                <w:bCs/>
                <w:sz w:val="22"/>
                <w:szCs w:val="22"/>
                <w:lang w:val="en-US"/>
              </w:rPr>
            </w:pPr>
            <w:r w:rsidRPr="005E2CA0">
              <w:rPr>
                <w:b/>
                <w:bCs/>
                <w:sz w:val="22"/>
                <w:szCs w:val="22"/>
                <w:lang w:val="en-US"/>
              </w:rPr>
              <w:t>1,0000</w:t>
            </w:r>
          </w:p>
          <w:p w14:paraId="2BA8A925" w14:textId="77777777" w:rsidR="00330592" w:rsidRPr="009B70F2" w:rsidRDefault="00330592" w:rsidP="00646E7C">
            <w:pPr>
              <w:jc w:val="center"/>
              <w:rPr>
                <w:sz w:val="2"/>
                <w:szCs w:val="2"/>
                <w:lang w:val="en-US"/>
              </w:rPr>
            </w:pPr>
          </w:p>
        </w:tc>
      </w:tr>
      <w:tr w:rsidR="00330592" w:rsidRPr="00B40365" w14:paraId="61EC5A6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BD2E7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AC008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F9CAE44"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8D654E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8353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56179643"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600483B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3545DD5" w14:textId="77777777" w:rsidR="00330592" w:rsidRPr="005E2CA0" w:rsidRDefault="00330592" w:rsidP="00646E7C">
            <w:pPr>
              <w:jc w:val="center"/>
              <w:rPr>
                <w:b/>
                <w:bCs/>
                <w:sz w:val="22"/>
                <w:szCs w:val="22"/>
                <w:lang w:val="en-US"/>
              </w:rPr>
            </w:pPr>
            <w:r w:rsidRPr="005E2CA0">
              <w:rPr>
                <w:b/>
                <w:bCs/>
                <w:sz w:val="22"/>
                <w:szCs w:val="22"/>
                <w:lang w:val="en-US"/>
              </w:rPr>
              <w:t>14</w:t>
            </w:r>
          </w:p>
        </w:tc>
        <w:tc>
          <w:tcPr>
            <w:tcW w:w="1366" w:type="dxa"/>
            <w:gridSpan w:val="2"/>
            <w:tcBorders>
              <w:top w:val="single" w:sz="4" w:space="0" w:color="auto"/>
              <w:bottom w:val="single" w:sz="4" w:space="0" w:color="auto"/>
            </w:tcBorders>
            <w:vAlign w:val="center"/>
          </w:tcPr>
          <w:p w14:paraId="16A0945D" w14:textId="77777777" w:rsidR="00330592" w:rsidRPr="005E2CA0" w:rsidRDefault="00330592" w:rsidP="00646E7C">
            <w:pPr>
              <w:jc w:val="center"/>
              <w:rPr>
                <w:b/>
                <w:bCs/>
                <w:sz w:val="22"/>
                <w:szCs w:val="22"/>
                <w:lang w:val="en-US"/>
              </w:rPr>
            </w:pPr>
            <w:r w:rsidRPr="005E2CA0">
              <w:rPr>
                <w:b/>
                <w:bCs/>
                <w:sz w:val="22"/>
                <w:szCs w:val="22"/>
                <w:lang w:val="en-US"/>
              </w:rPr>
              <w:t>RpIB11H</w:t>
            </w:r>
          </w:p>
        </w:tc>
        <w:tc>
          <w:tcPr>
            <w:tcW w:w="4254" w:type="dxa"/>
            <w:gridSpan w:val="3"/>
            <w:tcBorders>
              <w:top w:val="single" w:sz="4" w:space="0" w:color="auto"/>
              <w:bottom w:val="single" w:sz="4" w:space="0" w:color="auto"/>
            </w:tcBorders>
          </w:tcPr>
          <w:p w14:paraId="2968816A" w14:textId="77777777" w:rsidR="00330592" w:rsidRPr="0030129E" w:rsidRDefault="00330592" w:rsidP="00646E7C">
            <w:pPr>
              <w:rPr>
                <w:b/>
                <w:bCs/>
                <w:sz w:val="2"/>
                <w:szCs w:val="2"/>
                <w:lang w:val="it-IT"/>
              </w:rPr>
            </w:pPr>
            <w:r w:rsidRPr="0030129E">
              <w:rPr>
                <w:b/>
                <w:bCs/>
                <w:sz w:val="22"/>
                <w:szCs w:val="22"/>
                <w:lang w:val="it-IT"/>
              </w:rPr>
              <w:t>Demontarea serpantinelor monotubulare din teava constructii dn 57-102 mm diametru</w:t>
            </w:r>
          </w:p>
          <w:p w14:paraId="293979E1"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D057353"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7525EEA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B422D2D" w14:textId="77777777" w:rsidR="00330592" w:rsidRPr="005E2CA0" w:rsidRDefault="00330592" w:rsidP="00646E7C">
            <w:pPr>
              <w:jc w:val="center"/>
              <w:rPr>
                <w:b/>
                <w:bCs/>
                <w:sz w:val="22"/>
                <w:szCs w:val="22"/>
                <w:lang w:val="en-US"/>
              </w:rPr>
            </w:pPr>
            <w:r w:rsidRPr="005E2CA0">
              <w:rPr>
                <w:b/>
                <w:bCs/>
                <w:sz w:val="22"/>
                <w:szCs w:val="22"/>
                <w:lang w:val="en-US"/>
              </w:rPr>
              <w:t>1,0000</w:t>
            </w:r>
          </w:p>
          <w:p w14:paraId="44CBF861" w14:textId="77777777" w:rsidR="00330592" w:rsidRPr="009B70F2" w:rsidRDefault="00330592" w:rsidP="00646E7C">
            <w:pPr>
              <w:jc w:val="center"/>
              <w:rPr>
                <w:sz w:val="2"/>
                <w:szCs w:val="2"/>
                <w:lang w:val="en-US"/>
              </w:rPr>
            </w:pPr>
          </w:p>
        </w:tc>
      </w:tr>
      <w:tr w:rsidR="00330592" w:rsidRPr="00B40365" w14:paraId="1254203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3D111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C4850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32F4A50"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842957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D6CA4C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14:paraId="5BF99EF6" w14:textId="77777777" w:rsidR="00330592" w:rsidRPr="00C97908" w:rsidRDefault="00330592" w:rsidP="00646E7C">
            <w:pPr>
              <w:jc w:val="center"/>
              <w:rPr>
                <w:sz w:val="16"/>
                <w:szCs w:val="16"/>
                <w:lang w:val="en-US"/>
              </w:rPr>
            </w:pPr>
            <w:r w:rsidRPr="00C97908">
              <w:rPr>
                <w:sz w:val="16"/>
                <w:szCs w:val="16"/>
                <w:lang w:val="en-US"/>
              </w:rPr>
              <w:t>0,2700</w:t>
            </w:r>
          </w:p>
        </w:tc>
      </w:tr>
      <w:tr w:rsidR="00330592" w:rsidRPr="009B70F2" w14:paraId="4A07299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6446C1" w14:textId="77777777" w:rsidR="00330592" w:rsidRPr="005E2CA0" w:rsidRDefault="00330592" w:rsidP="00646E7C">
            <w:pPr>
              <w:jc w:val="center"/>
              <w:rPr>
                <w:b/>
                <w:bCs/>
                <w:sz w:val="22"/>
                <w:szCs w:val="22"/>
                <w:lang w:val="en-US"/>
              </w:rPr>
            </w:pPr>
            <w:r w:rsidRPr="005E2CA0">
              <w:rPr>
                <w:b/>
                <w:bCs/>
                <w:sz w:val="22"/>
                <w:szCs w:val="22"/>
                <w:lang w:val="en-US"/>
              </w:rPr>
              <w:t>15</w:t>
            </w:r>
          </w:p>
        </w:tc>
        <w:tc>
          <w:tcPr>
            <w:tcW w:w="1366" w:type="dxa"/>
            <w:gridSpan w:val="2"/>
            <w:tcBorders>
              <w:top w:val="single" w:sz="4" w:space="0" w:color="auto"/>
              <w:bottom w:val="single" w:sz="4" w:space="0" w:color="auto"/>
            </w:tcBorders>
            <w:vAlign w:val="center"/>
          </w:tcPr>
          <w:p w14:paraId="61FB281D" w14:textId="77777777" w:rsidR="00330592" w:rsidRPr="005E2CA0" w:rsidRDefault="00330592" w:rsidP="00646E7C">
            <w:pPr>
              <w:jc w:val="center"/>
              <w:rPr>
                <w:b/>
                <w:bCs/>
                <w:sz w:val="22"/>
                <w:szCs w:val="22"/>
                <w:lang w:val="en-US"/>
              </w:rPr>
            </w:pPr>
            <w:r w:rsidRPr="005E2CA0">
              <w:rPr>
                <w:b/>
                <w:bCs/>
                <w:sz w:val="22"/>
                <w:szCs w:val="22"/>
                <w:lang w:val="en-US"/>
              </w:rPr>
              <w:t>RpIC02A</w:t>
            </w:r>
          </w:p>
        </w:tc>
        <w:tc>
          <w:tcPr>
            <w:tcW w:w="4254" w:type="dxa"/>
            <w:gridSpan w:val="3"/>
            <w:tcBorders>
              <w:top w:val="single" w:sz="4" w:space="0" w:color="auto"/>
              <w:bottom w:val="single" w:sz="4" w:space="0" w:color="auto"/>
            </w:tcBorders>
          </w:tcPr>
          <w:p w14:paraId="7B3EBDBE" w14:textId="77777777" w:rsidR="00330592" w:rsidRPr="0030129E" w:rsidRDefault="00330592" w:rsidP="00646E7C">
            <w:pPr>
              <w:rPr>
                <w:b/>
                <w:bCs/>
                <w:sz w:val="2"/>
                <w:szCs w:val="2"/>
                <w:lang w:val="it-IT"/>
              </w:rPr>
            </w:pPr>
            <w:r w:rsidRPr="0030129E">
              <w:rPr>
                <w:b/>
                <w:bCs/>
                <w:sz w:val="22"/>
                <w:szCs w:val="22"/>
                <w:lang w:val="it-IT"/>
              </w:rPr>
              <w:t>Montarea tevii, negre, pentru instalatii, la incalziri centrale, asamblate prin sudare la legaturile corpurilor si aparatelor de incalzire, pentru constructii de locuit si social culturale, avind diametrul 3/4"</w:t>
            </w:r>
          </w:p>
          <w:p w14:paraId="310220BA" w14:textId="77777777" w:rsidR="00330592" w:rsidRPr="0030129E" w:rsidRDefault="00330592" w:rsidP="00646E7C">
            <w:pPr>
              <w:rPr>
                <w:sz w:val="16"/>
                <w:szCs w:val="16"/>
                <w:lang w:val="it-IT"/>
              </w:rPr>
            </w:pPr>
            <w:r w:rsidRPr="0030129E">
              <w:rPr>
                <w:sz w:val="16"/>
                <w:szCs w:val="16"/>
                <w:lang w:val="it-IT"/>
              </w:rPr>
              <w:t>Materiale marunte (dispoz. de sustinere, ulei)=1,0150</w:t>
            </w:r>
          </w:p>
          <w:p w14:paraId="39AE5F68"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18ED878"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0135C9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1D312F2" w14:textId="77777777" w:rsidR="00330592" w:rsidRPr="005E2CA0" w:rsidRDefault="00330592" w:rsidP="00646E7C">
            <w:pPr>
              <w:jc w:val="center"/>
              <w:rPr>
                <w:b/>
                <w:bCs/>
                <w:sz w:val="22"/>
                <w:szCs w:val="22"/>
                <w:lang w:val="en-US"/>
              </w:rPr>
            </w:pPr>
            <w:r w:rsidRPr="005E2CA0">
              <w:rPr>
                <w:b/>
                <w:bCs/>
                <w:sz w:val="22"/>
                <w:szCs w:val="22"/>
                <w:lang w:val="en-US"/>
              </w:rPr>
              <w:t>1,0000</w:t>
            </w:r>
          </w:p>
          <w:p w14:paraId="298AB9D0" w14:textId="77777777" w:rsidR="00330592" w:rsidRPr="009B70F2" w:rsidRDefault="00330592" w:rsidP="00646E7C">
            <w:pPr>
              <w:jc w:val="center"/>
              <w:rPr>
                <w:sz w:val="2"/>
                <w:szCs w:val="2"/>
                <w:lang w:val="en-US"/>
              </w:rPr>
            </w:pPr>
          </w:p>
        </w:tc>
      </w:tr>
      <w:tr w:rsidR="00330592" w:rsidRPr="00B40365" w14:paraId="2FC8EA6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D470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3DBCB3C"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210AA32"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45DFB2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4781F5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1,7500</w:t>
            </w:r>
          </w:p>
        </w:tc>
        <w:tc>
          <w:tcPr>
            <w:tcW w:w="1518" w:type="dxa"/>
            <w:tcBorders>
              <w:top w:val="nil"/>
              <w:bottom w:val="single" w:sz="2" w:space="0" w:color="auto"/>
            </w:tcBorders>
            <w:vAlign w:val="center"/>
          </w:tcPr>
          <w:p w14:paraId="7F5660B5" w14:textId="77777777" w:rsidR="00330592" w:rsidRPr="00C97908" w:rsidRDefault="00330592" w:rsidP="00646E7C">
            <w:pPr>
              <w:jc w:val="center"/>
              <w:rPr>
                <w:sz w:val="16"/>
                <w:szCs w:val="16"/>
                <w:lang w:val="en-US"/>
              </w:rPr>
            </w:pPr>
            <w:r w:rsidRPr="00C97908">
              <w:rPr>
                <w:sz w:val="16"/>
                <w:szCs w:val="16"/>
                <w:lang w:val="en-US"/>
              </w:rPr>
              <w:t>2,6250</w:t>
            </w:r>
          </w:p>
        </w:tc>
      </w:tr>
      <w:tr w:rsidR="00330592" w:rsidRPr="00B40365" w14:paraId="7EEECEF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D450F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342498" w14:textId="77777777" w:rsidR="00330592" w:rsidRPr="00B40365" w:rsidRDefault="00330592" w:rsidP="00646E7C">
            <w:pPr>
              <w:jc w:val="center"/>
              <w:rPr>
                <w:sz w:val="16"/>
                <w:szCs w:val="16"/>
                <w:lang w:val="en-US"/>
              </w:rPr>
            </w:pPr>
            <w:r w:rsidRPr="00B40365">
              <w:rPr>
                <w:sz w:val="16"/>
                <w:szCs w:val="16"/>
                <w:lang w:val="en-US"/>
              </w:rPr>
              <w:t>27221033000001</w:t>
            </w:r>
          </w:p>
        </w:tc>
        <w:tc>
          <w:tcPr>
            <w:tcW w:w="4238" w:type="dxa"/>
            <w:gridSpan w:val="2"/>
            <w:tcBorders>
              <w:top w:val="nil"/>
              <w:bottom w:val="single" w:sz="2" w:space="0" w:color="auto"/>
            </w:tcBorders>
            <w:vAlign w:val="center"/>
          </w:tcPr>
          <w:p w14:paraId="786CD2E0" w14:textId="77777777" w:rsidR="00330592" w:rsidRPr="00C97908" w:rsidRDefault="00330592" w:rsidP="00646E7C">
            <w:pPr>
              <w:rPr>
                <w:sz w:val="16"/>
                <w:szCs w:val="16"/>
                <w:lang w:val="en-US"/>
              </w:rPr>
            </w:pPr>
            <w:r w:rsidRPr="00C97908">
              <w:rPr>
                <w:sz w:val="16"/>
                <w:szCs w:val="16"/>
                <w:lang w:val="en-US"/>
              </w:rPr>
              <w:t>Teava neagra pentru instalatii  3/4"</w:t>
            </w:r>
          </w:p>
        </w:tc>
        <w:tc>
          <w:tcPr>
            <w:tcW w:w="998" w:type="dxa"/>
            <w:gridSpan w:val="2"/>
            <w:tcBorders>
              <w:top w:val="nil"/>
              <w:bottom w:val="single" w:sz="2" w:space="0" w:color="auto"/>
            </w:tcBorders>
            <w:vAlign w:val="center"/>
          </w:tcPr>
          <w:p w14:paraId="01E2DEBA"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7787491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1C0B775C" w14:textId="77777777" w:rsidR="00330592" w:rsidRPr="00C97908" w:rsidRDefault="00330592" w:rsidP="00646E7C">
            <w:pPr>
              <w:jc w:val="center"/>
              <w:rPr>
                <w:sz w:val="16"/>
                <w:szCs w:val="16"/>
                <w:lang w:val="en-US"/>
              </w:rPr>
            </w:pPr>
            <w:r w:rsidRPr="00C97908">
              <w:rPr>
                <w:sz w:val="16"/>
                <w:szCs w:val="16"/>
                <w:lang w:val="en-US"/>
              </w:rPr>
              <w:t>1,0353</w:t>
            </w:r>
          </w:p>
        </w:tc>
      </w:tr>
      <w:tr w:rsidR="00330592" w:rsidRPr="00B40365" w14:paraId="16EDCF6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871C6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5924F0"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22EAC14A"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2305ECE8"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55E3C8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0,1100</w:t>
            </w:r>
          </w:p>
        </w:tc>
        <w:tc>
          <w:tcPr>
            <w:tcW w:w="1518" w:type="dxa"/>
            <w:tcBorders>
              <w:top w:val="nil"/>
              <w:bottom w:val="single" w:sz="2" w:space="0" w:color="auto"/>
            </w:tcBorders>
            <w:vAlign w:val="center"/>
          </w:tcPr>
          <w:p w14:paraId="7B44BC04" w14:textId="77777777" w:rsidR="00330592" w:rsidRPr="00C97908" w:rsidRDefault="00330592" w:rsidP="00646E7C">
            <w:pPr>
              <w:jc w:val="center"/>
              <w:rPr>
                <w:sz w:val="16"/>
                <w:szCs w:val="16"/>
                <w:lang w:val="en-US"/>
              </w:rPr>
            </w:pPr>
            <w:r w:rsidRPr="00C97908">
              <w:rPr>
                <w:sz w:val="16"/>
                <w:szCs w:val="16"/>
                <w:lang w:val="en-US"/>
              </w:rPr>
              <w:t>0,1116</w:t>
            </w:r>
          </w:p>
        </w:tc>
      </w:tr>
      <w:tr w:rsidR="00330592" w:rsidRPr="00B40365" w14:paraId="424CBE5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3A764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9D7CBFF"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56B9BF71"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2EF228A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B0F011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0,2740</w:t>
            </w:r>
          </w:p>
        </w:tc>
        <w:tc>
          <w:tcPr>
            <w:tcW w:w="1518" w:type="dxa"/>
            <w:tcBorders>
              <w:top w:val="nil"/>
              <w:bottom w:val="single" w:sz="2" w:space="0" w:color="auto"/>
            </w:tcBorders>
            <w:vAlign w:val="center"/>
          </w:tcPr>
          <w:p w14:paraId="29A88D98" w14:textId="77777777" w:rsidR="00330592" w:rsidRPr="00C97908" w:rsidRDefault="00330592" w:rsidP="00646E7C">
            <w:pPr>
              <w:jc w:val="center"/>
              <w:rPr>
                <w:sz w:val="16"/>
                <w:szCs w:val="16"/>
                <w:lang w:val="en-US"/>
              </w:rPr>
            </w:pPr>
            <w:r w:rsidRPr="00C97908">
              <w:rPr>
                <w:sz w:val="16"/>
                <w:szCs w:val="16"/>
                <w:lang w:val="en-US"/>
              </w:rPr>
              <w:t>0,2781</w:t>
            </w:r>
          </w:p>
        </w:tc>
      </w:tr>
      <w:tr w:rsidR="00330592" w:rsidRPr="00B40365" w14:paraId="7360C41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2EB2F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94CA1B"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561A4ADE"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49B7176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00A258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0,0340</w:t>
            </w:r>
          </w:p>
        </w:tc>
        <w:tc>
          <w:tcPr>
            <w:tcW w:w="1518" w:type="dxa"/>
            <w:tcBorders>
              <w:top w:val="nil"/>
              <w:bottom w:val="single" w:sz="2" w:space="0" w:color="auto"/>
            </w:tcBorders>
            <w:vAlign w:val="center"/>
          </w:tcPr>
          <w:p w14:paraId="704DCA8F" w14:textId="77777777" w:rsidR="00330592" w:rsidRPr="00C97908" w:rsidRDefault="00330592" w:rsidP="00646E7C">
            <w:pPr>
              <w:jc w:val="center"/>
              <w:rPr>
                <w:sz w:val="16"/>
                <w:szCs w:val="16"/>
                <w:lang w:val="en-US"/>
              </w:rPr>
            </w:pPr>
            <w:r w:rsidRPr="00C97908">
              <w:rPr>
                <w:sz w:val="16"/>
                <w:szCs w:val="16"/>
                <w:lang w:val="en-US"/>
              </w:rPr>
              <w:t>0,0345</w:t>
            </w:r>
          </w:p>
        </w:tc>
      </w:tr>
      <w:tr w:rsidR="00330592" w:rsidRPr="00B40365" w14:paraId="0D514C3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4F6EC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5AEDEB"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766075E"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035876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099381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0,0220</w:t>
            </w:r>
          </w:p>
        </w:tc>
        <w:tc>
          <w:tcPr>
            <w:tcW w:w="1518" w:type="dxa"/>
            <w:tcBorders>
              <w:top w:val="nil"/>
              <w:bottom w:val="single" w:sz="2" w:space="0" w:color="auto"/>
            </w:tcBorders>
            <w:vAlign w:val="center"/>
          </w:tcPr>
          <w:p w14:paraId="010A905F" w14:textId="77777777" w:rsidR="00330592" w:rsidRPr="00C97908" w:rsidRDefault="00330592" w:rsidP="00646E7C">
            <w:pPr>
              <w:jc w:val="center"/>
              <w:rPr>
                <w:sz w:val="16"/>
                <w:szCs w:val="16"/>
                <w:lang w:val="en-US"/>
              </w:rPr>
            </w:pPr>
            <w:r w:rsidRPr="00C97908">
              <w:rPr>
                <w:sz w:val="16"/>
                <w:szCs w:val="16"/>
                <w:lang w:val="en-US"/>
              </w:rPr>
              <w:t>0,0223</w:t>
            </w:r>
          </w:p>
        </w:tc>
      </w:tr>
      <w:tr w:rsidR="00330592" w:rsidRPr="00B40365" w14:paraId="67CD1C0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E5298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C760B33"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479870BE"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3E2A0D9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E59276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0,0440</w:t>
            </w:r>
          </w:p>
        </w:tc>
        <w:tc>
          <w:tcPr>
            <w:tcW w:w="1518" w:type="dxa"/>
            <w:tcBorders>
              <w:top w:val="nil"/>
              <w:bottom w:val="single" w:sz="2" w:space="0" w:color="auto"/>
            </w:tcBorders>
            <w:vAlign w:val="center"/>
          </w:tcPr>
          <w:p w14:paraId="6D4AC0A3" w14:textId="77777777" w:rsidR="00330592" w:rsidRPr="00C97908" w:rsidRDefault="00330592" w:rsidP="00646E7C">
            <w:pPr>
              <w:jc w:val="center"/>
              <w:rPr>
                <w:sz w:val="16"/>
                <w:szCs w:val="16"/>
                <w:lang w:val="en-US"/>
              </w:rPr>
            </w:pPr>
            <w:r w:rsidRPr="00C97908">
              <w:rPr>
                <w:sz w:val="16"/>
                <w:szCs w:val="16"/>
                <w:lang w:val="en-US"/>
              </w:rPr>
              <w:t>0,0447</w:t>
            </w:r>
          </w:p>
        </w:tc>
      </w:tr>
      <w:tr w:rsidR="00330592" w:rsidRPr="00B40365" w14:paraId="7C28F62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B9519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A7D1E1F" w14:textId="77777777" w:rsidR="00330592" w:rsidRPr="00B40365" w:rsidRDefault="00330592" w:rsidP="00646E7C">
            <w:pPr>
              <w:jc w:val="center"/>
              <w:rPr>
                <w:sz w:val="16"/>
                <w:szCs w:val="16"/>
                <w:lang w:val="en-US"/>
              </w:rPr>
            </w:pPr>
            <w:r w:rsidRPr="00B40365">
              <w:rPr>
                <w:sz w:val="16"/>
                <w:szCs w:val="16"/>
                <w:lang w:val="en-US"/>
              </w:rPr>
              <w:t>2875274123500</w:t>
            </w:r>
          </w:p>
        </w:tc>
        <w:tc>
          <w:tcPr>
            <w:tcW w:w="4238" w:type="dxa"/>
            <w:gridSpan w:val="2"/>
            <w:tcBorders>
              <w:top w:val="nil"/>
              <w:bottom w:val="single" w:sz="2" w:space="0" w:color="auto"/>
            </w:tcBorders>
            <w:vAlign w:val="center"/>
          </w:tcPr>
          <w:p w14:paraId="0CF9718B" w14:textId="77777777" w:rsidR="00330592" w:rsidRPr="00C97908" w:rsidRDefault="00330592" w:rsidP="00646E7C">
            <w:pPr>
              <w:rPr>
                <w:sz w:val="16"/>
                <w:szCs w:val="16"/>
                <w:lang w:val="en-US"/>
              </w:rPr>
            </w:pPr>
            <w:r w:rsidRPr="00C97908">
              <w:rPr>
                <w:sz w:val="16"/>
                <w:szCs w:val="16"/>
                <w:lang w:val="en-US"/>
              </w:rPr>
              <w:t xml:space="preserve">Dop din fonta maleabila </w:t>
            </w:r>
          </w:p>
        </w:tc>
        <w:tc>
          <w:tcPr>
            <w:tcW w:w="998" w:type="dxa"/>
            <w:gridSpan w:val="2"/>
            <w:tcBorders>
              <w:top w:val="nil"/>
              <w:bottom w:val="single" w:sz="2" w:space="0" w:color="auto"/>
            </w:tcBorders>
            <w:vAlign w:val="center"/>
          </w:tcPr>
          <w:p w14:paraId="588592A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757CA2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DF286C5" w14:textId="77777777" w:rsidR="00330592" w:rsidRPr="00C97908" w:rsidRDefault="00330592" w:rsidP="00646E7C">
            <w:pPr>
              <w:jc w:val="center"/>
              <w:rPr>
                <w:sz w:val="16"/>
                <w:szCs w:val="16"/>
                <w:lang w:val="en-US"/>
              </w:rPr>
            </w:pPr>
            <w:r w:rsidRPr="00C97908">
              <w:rPr>
                <w:sz w:val="16"/>
                <w:szCs w:val="16"/>
                <w:lang w:val="en-US"/>
              </w:rPr>
              <w:t>1,0150</w:t>
            </w:r>
          </w:p>
        </w:tc>
      </w:tr>
      <w:tr w:rsidR="00330592" w:rsidRPr="009B70F2" w14:paraId="73528E5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A79088B" w14:textId="77777777" w:rsidR="00330592" w:rsidRPr="005E2CA0" w:rsidRDefault="00330592" w:rsidP="00646E7C">
            <w:pPr>
              <w:jc w:val="center"/>
              <w:rPr>
                <w:b/>
                <w:bCs/>
                <w:sz w:val="22"/>
                <w:szCs w:val="22"/>
                <w:lang w:val="en-US"/>
              </w:rPr>
            </w:pPr>
            <w:r w:rsidRPr="005E2CA0">
              <w:rPr>
                <w:b/>
                <w:bCs/>
                <w:sz w:val="22"/>
                <w:szCs w:val="22"/>
                <w:lang w:val="en-US"/>
              </w:rPr>
              <w:t>16</w:t>
            </w:r>
          </w:p>
        </w:tc>
        <w:tc>
          <w:tcPr>
            <w:tcW w:w="1366" w:type="dxa"/>
            <w:gridSpan w:val="2"/>
            <w:tcBorders>
              <w:top w:val="single" w:sz="4" w:space="0" w:color="auto"/>
              <w:bottom w:val="single" w:sz="4" w:space="0" w:color="auto"/>
            </w:tcBorders>
            <w:vAlign w:val="center"/>
          </w:tcPr>
          <w:p w14:paraId="2049A16D" w14:textId="77777777" w:rsidR="00330592" w:rsidRPr="005E2CA0" w:rsidRDefault="00330592" w:rsidP="00646E7C">
            <w:pPr>
              <w:jc w:val="center"/>
              <w:rPr>
                <w:b/>
                <w:bCs/>
                <w:sz w:val="22"/>
                <w:szCs w:val="22"/>
                <w:lang w:val="en-US"/>
              </w:rPr>
            </w:pPr>
            <w:r w:rsidRPr="005E2CA0">
              <w:rPr>
                <w:b/>
                <w:bCs/>
                <w:sz w:val="22"/>
                <w:szCs w:val="22"/>
                <w:lang w:val="en-US"/>
              </w:rPr>
              <w:t>RpIC02B</w:t>
            </w:r>
          </w:p>
        </w:tc>
        <w:tc>
          <w:tcPr>
            <w:tcW w:w="4254" w:type="dxa"/>
            <w:gridSpan w:val="3"/>
            <w:tcBorders>
              <w:top w:val="single" w:sz="4" w:space="0" w:color="auto"/>
              <w:bottom w:val="single" w:sz="4" w:space="0" w:color="auto"/>
            </w:tcBorders>
          </w:tcPr>
          <w:p w14:paraId="43C29FC6" w14:textId="77777777" w:rsidR="00330592" w:rsidRPr="0030129E" w:rsidRDefault="00330592" w:rsidP="00646E7C">
            <w:pPr>
              <w:rPr>
                <w:b/>
                <w:bCs/>
                <w:sz w:val="2"/>
                <w:szCs w:val="2"/>
                <w:lang w:val="it-IT"/>
              </w:rPr>
            </w:pPr>
            <w:r w:rsidRPr="0030129E">
              <w:rPr>
                <w:b/>
                <w:bCs/>
                <w:sz w:val="22"/>
                <w:szCs w:val="22"/>
                <w:lang w:val="it-IT"/>
              </w:rPr>
              <w:t xml:space="preserve">Montarea tevii, negre, pentru instalatii, la incalziri centrale, asamblate prin sudare la legaturile corpurilor si aparatelor de </w:t>
            </w:r>
            <w:r w:rsidRPr="0030129E">
              <w:rPr>
                <w:b/>
                <w:bCs/>
                <w:sz w:val="22"/>
                <w:szCs w:val="22"/>
                <w:lang w:val="it-IT"/>
              </w:rPr>
              <w:lastRenderedPageBreak/>
              <w:t>incalzire, pentru constructii de locuit si social culturale, avind diametrul 1"-1 1/4"</w:t>
            </w:r>
          </w:p>
          <w:p w14:paraId="1C784C38" w14:textId="77777777" w:rsidR="00330592" w:rsidRPr="0030129E" w:rsidRDefault="00330592" w:rsidP="00646E7C">
            <w:pPr>
              <w:rPr>
                <w:sz w:val="16"/>
                <w:szCs w:val="16"/>
                <w:lang w:val="it-IT"/>
              </w:rPr>
            </w:pPr>
            <w:r w:rsidRPr="0030129E">
              <w:rPr>
                <w:sz w:val="16"/>
                <w:szCs w:val="16"/>
                <w:lang w:val="it-IT"/>
              </w:rPr>
              <w:t>Materiale marunte (dispoz. de sustinere, ulei)=1,0150</w:t>
            </w:r>
          </w:p>
          <w:p w14:paraId="4E10B94A"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2A12784" w14:textId="77777777" w:rsidR="00330592" w:rsidRPr="005E2CA0" w:rsidRDefault="00330592" w:rsidP="00646E7C">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14:paraId="2B75F8C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7D5ADA7" w14:textId="77777777" w:rsidR="00330592" w:rsidRPr="005E2CA0" w:rsidRDefault="00330592" w:rsidP="00646E7C">
            <w:pPr>
              <w:jc w:val="center"/>
              <w:rPr>
                <w:b/>
                <w:bCs/>
                <w:sz w:val="22"/>
                <w:szCs w:val="22"/>
                <w:lang w:val="en-US"/>
              </w:rPr>
            </w:pPr>
            <w:r w:rsidRPr="005E2CA0">
              <w:rPr>
                <w:b/>
                <w:bCs/>
                <w:sz w:val="22"/>
                <w:szCs w:val="22"/>
                <w:lang w:val="en-US"/>
              </w:rPr>
              <w:t>1,0000</w:t>
            </w:r>
          </w:p>
          <w:p w14:paraId="0B73C4D3" w14:textId="77777777" w:rsidR="00330592" w:rsidRPr="009B70F2" w:rsidRDefault="00330592" w:rsidP="00646E7C">
            <w:pPr>
              <w:jc w:val="center"/>
              <w:rPr>
                <w:sz w:val="2"/>
                <w:szCs w:val="2"/>
                <w:lang w:val="en-US"/>
              </w:rPr>
            </w:pPr>
          </w:p>
        </w:tc>
      </w:tr>
      <w:tr w:rsidR="00330592" w:rsidRPr="00B40365" w14:paraId="6155AAA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2CA3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86B9C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391188D"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4067A13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2A11D4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1,4400</w:t>
            </w:r>
          </w:p>
        </w:tc>
        <w:tc>
          <w:tcPr>
            <w:tcW w:w="1518" w:type="dxa"/>
            <w:tcBorders>
              <w:top w:val="nil"/>
              <w:bottom w:val="single" w:sz="2" w:space="0" w:color="auto"/>
            </w:tcBorders>
            <w:vAlign w:val="center"/>
          </w:tcPr>
          <w:p w14:paraId="59EC8275" w14:textId="77777777" w:rsidR="00330592" w:rsidRPr="00C97908" w:rsidRDefault="00330592" w:rsidP="00646E7C">
            <w:pPr>
              <w:jc w:val="center"/>
              <w:rPr>
                <w:sz w:val="16"/>
                <w:szCs w:val="16"/>
                <w:lang w:val="en-US"/>
              </w:rPr>
            </w:pPr>
            <w:r w:rsidRPr="00C97908">
              <w:rPr>
                <w:sz w:val="16"/>
                <w:szCs w:val="16"/>
                <w:lang w:val="en-US"/>
              </w:rPr>
              <w:t>2,1600</w:t>
            </w:r>
          </w:p>
        </w:tc>
      </w:tr>
      <w:tr w:rsidR="00330592" w:rsidRPr="00B40365" w14:paraId="05EA0CE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80B4F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AA4716" w14:textId="77777777" w:rsidR="00330592" w:rsidRPr="00B40365" w:rsidRDefault="00330592" w:rsidP="00646E7C">
            <w:pPr>
              <w:jc w:val="center"/>
              <w:rPr>
                <w:sz w:val="16"/>
                <w:szCs w:val="16"/>
                <w:lang w:val="en-US"/>
              </w:rPr>
            </w:pPr>
            <w:r w:rsidRPr="00B40365">
              <w:rPr>
                <w:sz w:val="16"/>
                <w:szCs w:val="16"/>
                <w:lang w:val="en-US"/>
              </w:rPr>
              <w:t>27221033000002</w:t>
            </w:r>
          </w:p>
        </w:tc>
        <w:tc>
          <w:tcPr>
            <w:tcW w:w="4238" w:type="dxa"/>
            <w:gridSpan w:val="2"/>
            <w:tcBorders>
              <w:top w:val="nil"/>
              <w:bottom w:val="single" w:sz="2" w:space="0" w:color="auto"/>
            </w:tcBorders>
            <w:vAlign w:val="center"/>
          </w:tcPr>
          <w:p w14:paraId="1175E00D" w14:textId="77777777" w:rsidR="00330592" w:rsidRPr="00C97908" w:rsidRDefault="00330592" w:rsidP="00646E7C">
            <w:pPr>
              <w:rPr>
                <w:sz w:val="16"/>
                <w:szCs w:val="16"/>
                <w:lang w:val="en-US"/>
              </w:rPr>
            </w:pPr>
            <w:r w:rsidRPr="00C97908">
              <w:rPr>
                <w:sz w:val="16"/>
                <w:szCs w:val="16"/>
                <w:lang w:val="en-US"/>
              </w:rPr>
              <w:t>Teava neagra pentru instalatii 1"-1 1/4"</w:t>
            </w:r>
          </w:p>
        </w:tc>
        <w:tc>
          <w:tcPr>
            <w:tcW w:w="998" w:type="dxa"/>
            <w:gridSpan w:val="2"/>
            <w:tcBorders>
              <w:top w:val="nil"/>
              <w:bottom w:val="single" w:sz="2" w:space="0" w:color="auto"/>
            </w:tcBorders>
            <w:vAlign w:val="center"/>
          </w:tcPr>
          <w:p w14:paraId="72210A04"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788A3D9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6A6A2A6A" w14:textId="77777777" w:rsidR="00330592" w:rsidRPr="00C97908" w:rsidRDefault="00330592" w:rsidP="00646E7C">
            <w:pPr>
              <w:jc w:val="center"/>
              <w:rPr>
                <w:sz w:val="16"/>
                <w:szCs w:val="16"/>
                <w:lang w:val="en-US"/>
              </w:rPr>
            </w:pPr>
            <w:r w:rsidRPr="00C97908">
              <w:rPr>
                <w:sz w:val="16"/>
                <w:szCs w:val="16"/>
                <w:lang w:val="en-US"/>
              </w:rPr>
              <w:t>1,0353</w:t>
            </w:r>
          </w:p>
        </w:tc>
      </w:tr>
      <w:tr w:rsidR="00330592" w:rsidRPr="00B40365" w14:paraId="61A4441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FD14E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E18348A"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11A482C1"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6F38D9D0"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308E72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0,1270</w:t>
            </w:r>
          </w:p>
        </w:tc>
        <w:tc>
          <w:tcPr>
            <w:tcW w:w="1518" w:type="dxa"/>
            <w:tcBorders>
              <w:top w:val="nil"/>
              <w:bottom w:val="single" w:sz="2" w:space="0" w:color="auto"/>
            </w:tcBorders>
            <w:vAlign w:val="center"/>
          </w:tcPr>
          <w:p w14:paraId="37981D2E" w14:textId="77777777" w:rsidR="00330592" w:rsidRPr="00C97908" w:rsidRDefault="00330592" w:rsidP="00646E7C">
            <w:pPr>
              <w:jc w:val="center"/>
              <w:rPr>
                <w:sz w:val="16"/>
                <w:szCs w:val="16"/>
                <w:lang w:val="en-US"/>
              </w:rPr>
            </w:pPr>
            <w:r w:rsidRPr="00C97908">
              <w:rPr>
                <w:sz w:val="16"/>
                <w:szCs w:val="16"/>
                <w:lang w:val="en-US"/>
              </w:rPr>
              <w:t>0,1289</w:t>
            </w:r>
          </w:p>
        </w:tc>
      </w:tr>
      <w:tr w:rsidR="00330592" w:rsidRPr="00B40365" w14:paraId="73CE53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D583D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2FCC9D"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13C9601B"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2F78A0B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1BA22B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0,3180</w:t>
            </w:r>
          </w:p>
        </w:tc>
        <w:tc>
          <w:tcPr>
            <w:tcW w:w="1518" w:type="dxa"/>
            <w:tcBorders>
              <w:top w:val="nil"/>
              <w:bottom w:val="single" w:sz="2" w:space="0" w:color="auto"/>
            </w:tcBorders>
            <w:vAlign w:val="center"/>
          </w:tcPr>
          <w:p w14:paraId="1CD35E1E" w14:textId="77777777" w:rsidR="00330592" w:rsidRPr="00C97908" w:rsidRDefault="00330592" w:rsidP="00646E7C">
            <w:pPr>
              <w:jc w:val="center"/>
              <w:rPr>
                <w:sz w:val="16"/>
                <w:szCs w:val="16"/>
                <w:lang w:val="en-US"/>
              </w:rPr>
            </w:pPr>
            <w:r w:rsidRPr="00C97908">
              <w:rPr>
                <w:sz w:val="16"/>
                <w:szCs w:val="16"/>
                <w:lang w:val="en-US"/>
              </w:rPr>
              <w:t>0,3228</w:t>
            </w:r>
          </w:p>
        </w:tc>
      </w:tr>
      <w:tr w:rsidR="00330592" w:rsidRPr="00B40365" w14:paraId="10430B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74B44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135FEF6"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5F82E90D"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3C336EB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C2B37E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0,0440</w:t>
            </w:r>
          </w:p>
        </w:tc>
        <w:tc>
          <w:tcPr>
            <w:tcW w:w="1518" w:type="dxa"/>
            <w:tcBorders>
              <w:top w:val="nil"/>
              <w:bottom w:val="single" w:sz="2" w:space="0" w:color="auto"/>
            </w:tcBorders>
            <w:vAlign w:val="center"/>
          </w:tcPr>
          <w:p w14:paraId="410C4F17" w14:textId="77777777" w:rsidR="00330592" w:rsidRPr="00C97908" w:rsidRDefault="00330592" w:rsidP="00646E7C">
            <w:pPr>
              <w:jc w:val="center"/>
              <w:rPr>
                <w:sz w:val="16"/>
                <w:szCs w:val="16"/>
                <w:lang w:val="en-US"/>
              </w:rPr>
            </w:pPr>
            <w:r w:rsidRPr="00C97908">
              <w:rPr>
                <w:sz w:val="16"/>
                <w:szCs w:val="16"/>
                <w:lang w:val="en-US"/>
              </w:rPr>
              <w:t>0,0447</w:t>
            </w:r>
          </w:p>
        </w:tc>
      </w:tr>
      <w:tr w:rsidR="00330592" w:rsidRPr="00B40365" w14:paraId="6E6958A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24FD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113E8DF"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3D99970"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DE0432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F7C93A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0,0290</w:t>
            </w:r>
          </w:p>
        </w:tc>
        <w:tc>
          <w:tcPr>
            <w:tcW w:w="1518" w:type="dxa"/>
            <w:tcBorders>
              <w:top w:val="nil"/>
              <w:bottom w:val="single" w:sz="2" w:space="0" w:color="auto"/>
            </w:tcBorders>
            <w:vAlign w:val="center"/>
          </w:tcPr>
          <w:p w14:paraId="6939EDEC" w14:textId="77777777" w:rsidR="00330592" w:rsidRPr="00C97908" w:rsidRDefault="00330592" w:rsidP="00646E7C">
            <w:pPr>
              <w:jc w:val="center"/>
              <w:rPr>
                <w:sz w:val="16"/>
                <w:szCs w:val="16"/>
                <w:lang w:val="en-US"/>
              </w:rPr>
            </w:pPr>
            <w:r w:rsidRPr="00C97908">
              <w:rPr>
                <w:sz w:val="16"/>
                <w:szCs w:val="16"/>
                <w:lang w:val="en-US"/>
              </w:rPr>
              <w:t>0,0294</w:t>
            </w:r>
          </w:p>
        </w:tc>
      </w:tr>
      <w:tr w:rsidR="00330592" w:rsidRPr="00B40365" w14:paraId="66A3E9B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7B5B1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6303A2"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768F3C1C"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7001EB5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4AE5B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0,0590</w:t>
            </w:r>
          </w:p>
        </w:tc>
        <w:tc>
          <w:tcPr>
            <w:tcW w:w="1518" w:type="dxa"/>
            <w:tcBorders>
              <w:top w:val="nil"/>
              <w:bottom w:val="single" w:sz="2" w:space="0" w:color="auto"/>
            </w:tcBorders>
            <w:vAlign w:val="center"/>
          </w:tcPr>
          <w:p w14:paraId="7FF7F5F6" w14:textId="77777777" w:rsidR="00330592" w:rsidRPr="00C97908" w:rsidRDefault="00330592" w:rsidP="00646E7C">
            <w:pPr>
              <w:jc w:val="center"/>
              <w:rPr>
                <w:sz w:val="16"/>
                <w:szCs w:val="16"/>
                <w:lang w:val="en-US"/>
              </w:rPr>
            </w:pPr>
            <w:r w:rsidRPr="00C97908">
              <w:rPr>
                <w:sz w:val="16"/>
                <w:szCs w:val="16"/>
                <w:lang w:val="en-US"/>
              </w:rPr>
              <w:t>0,0599</w:t>
            </w:r>
          </w:p>
        </w:tc>
      </w:tr>
      <w:tr w:rsidR="00330592" w:rsidRPr="00B40365" w14:paraId="357C7E9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4AA57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FB9B936" w14:textId="77777777" w:rsidR="00330592" w:rsidRPr="00B40365" w:rsidRDefault="00330592" w:rsidP="00646E7C">
            <w:pPr>
              <w:jc w:val="center"/>
              <w:rPr>
                <w:sz w:val="16"/>
                <w:szCs w:val="16"/>
                <w:lang w:val="en-US"/>
              </w:rPr>
            </w:pPr>
            <w:r w:rsidRPr="00B40365">
              <w:rPr>
                <w:sz w:val="16"/>
                <w:szCs w:val="16"/>
                <w:lang w:val="en-US"/>
              </w:rPr>
              <w:t>2875274123500</w:t>
            </w:r>
          </w:p>
        </w:tc>
        <w:tc>
          <w:tcPr>
            <w:tcW w:w="4238" w:type="dxa"/>
            <w:gridSpan w:val="2"/>
            <w:tcBorders>
              <w:top w:val="nil"/>
              <w:bottom w:val="single" w:sz="2" w:space="0" w:color="auto"/>
            </w:tcBorders>
            <w:vAlign w:val="center"/>
          </w:tcPr>
          <w:p w14:paraId="130352AB" w14:textId="77777777" w:rsidR="00330592" w:rsidRPr="00C97908" w:rsidRDefault="00330592" w:rsidP="00646E7C">
            <w:pPr>
              <w:rPr>
                <w:sz w:val="16"/>
                <w:szCs w:val="16"/>
                <w:lang w:val="en-US"/>
              </w:rPr>
            </w:pPr>
            <w:r w:rsidRPr="00C97908">
              <w:rPr>
                <w:sz w:val="16"/>
                <w:szCs w:val="16"/>
                <w:lang w:val="en-US"/>
              </w:rPr>
              <w:t xml:space="preserve">Dop din fonta maleabila </w:t>
            </w:r>
          </w:p>
        </w:tc>
        <w:tc>
          <w:tcPr>
            <w:tcW w:w="998" w:type="dxa"/>
            <w:gridSpan w:val="2"/>
            <w:tcBorders>
              <w:top w:val="nil"/>
              <w:bottom w:val="single" w:sz="2" w:space="0" w:color="auto"/>
            </w:tcBorders>
            <w:vAlign w:val="center"/>
          </w:tcPr>
          <w:p w14:paraId="01871BF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7480B1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1DEA568" w14:textId="77777777" w:rsidR="00330592" w:rsidRPr="00C97908" w:rsidRDefault="00330592" w:rsidP="00646E7C">
            <w:pPr>
              <w:jc w:val="center"/>
              <w:rPr>
                <w:sz w:val="16"/>
                <w:szCs w:val="16"/>
                <w:lang w:val="en-US"/>
              </w:rPr>
            </w:pPr>
            <w:r w:rsidRPr="00C97908">
              <w:rPr>
                <w:sz w:val="16"/>
                <w:szCs w:val="16"/>
                <w:lang w:val="en-US"/>
              </w:rPr>
              <w:t>1,0150</w:t>
            </w:r>
          </w:p>
        </w:tc>
      </w:tr>
      <w:tr w:rsidR="00330592" w:rsidRPr="009B70F2" w14:paraId="31429A3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41151B5" w14:textId="77777777" w:rsidR="00330592" w:rsidRPr="005E2CA0" w:rsidRDefault="00330592" w:rsidP="00646E7C">
            <w:pPr>
              <w:jc w:val="center"/>
              <w:rPr>
                <w:b/>
                <w:bCs/>
                <w:sz w:val="22"/>
                <w:szCs w:val="22"/>
                <w:lang w:val="en-US"/>
              </w:rPr>
            </w:pPr>
            <w:r w:rsidRPr="005E2CA0">
              <w:rPr>
                <w:b/>
                <w:bCs/>
                <w:sz w:val="22"/>
                <w:szCs w:val="22"/>
                <w:lang w:val="en-US"/>
              </w:rPr>
              <w:t>17</w:t>
            </w:r>
          </w:p>
        </w:tc>
        <w:tc>
          <w:tcPr>
            <w:tcW w:w="1366" w:type="dxa"/>
            <w:gridSpan w:val="2"/>
            <w:tcBorders>
              <w:top w:val="single" w:sz="4" w:space="0" w:color="auto"/>
              <w:bottom w:val="single" w:sz="4" w:space="0" w:color="auto"/>
            </w:tcBorders>
            <w:vAlign w:val="center"/>
          </w:tcPr>
          <w:p w14:paraId="277840FB" w14:textId="77777777" w:rsidR="00330592" w:rsidRPr="005E2CA0" w:rsidRDefault="00330592" w:rsidP="00646E7C">
            <w:pPr>
              <w:jc w:val="center"/>
              <w:rPr>
                <w:b/>
                <w:bCs/>
                <w:sz w:val="22"/>
                <w:szCs w:val="22"/>
                <w:lang w:val="en-US"/>
              </w:rPr>
            </w:pPr>
            <w:r w:rsidRPr="005E2CA0">
              <w:rPr>
                <w:b/>
                <w:bCs/>
                <w:sz w:val="22"/>
                <w:szCs w:val="22"/>
                <w:lang w:val="en-US"/>
              </w:rPr>
              <w:t>RpIC02B</w:t>
            </w:r>
          </w:p>
        </w:tc>
        <w:tc>
          <w:tcPr>
            <w:tcW w:w="4254" w:type="dxa"/>
            <w:gridSpan w:val="3"/>
            <w:tcBorders>
              <w:top w:val="single" w:sz="4" w:space="0" w:color="auto"/>
              <w:bottom w:val="single" w:sz="4" w:space="0" w:color="auto"/>
            </w:tcBorders>
          </w:tcPr>
          <w:p w14:paraId="4B61A7D0" w14:textId="77777777" w:rsidR="00330592" w:rsidRPr="0030129E" w:rsidRDefault="00330592" w:rsidP="00646E7C">
            <w:pPr>
              <w:rPr>
                <w:b/>
                <w:bCs/>
                <w:sz w:val="2"/>
                <w:szCs w:val="2"/>
                <w:lang w:val="it-IT"/>
              </w:rPr>
            </w:pPr>
            <w:r w:rsidRPr="0030129E">
              <w:rPr>
                <w:b/>
                <w:bCs/>
                <w:sz w:val="22"/>
                <w:szCs w:val="22"/>
                <w:lang w:val="it-IT"/>
              </w:rPr>
              <w:t>Montarea tevii, negre, pentru instalatii, la incalziri centrale, asamblate prin sudare la legaturile corpurilor si aparatelor de incalzire, pentru constructii de locuit si social culturale, avind diametrul 1"-1 1/4"</w:t>
            </w:r>
          </w:p>
          <w:p w14:paraId="7C6FAD1A" w14:textId="77777777" w:rsidR="00330592" w:rsidRPr="0030129E" w:rsidRDefault="00330592" w:rsidP="00646E7C">
            <w:pPr>
              <w:rPr>
                <w:sz w:val="16"/>
                <w:szCs w:val="16"/>
                <w:lang w:val="it-IT"/>
              </w:rPr>
            </w:pPr>
            <w:r w:rsidRPr="0030129E">
              <w:rPr>
                <w:sz w:val="16"/>
                <w:szCs w:val="16"/>
                <w:lang w:val="it-IT"/>
              </w:rPr>
              <w:t>Materiale marunte (dispoz. de sustinere, ulei)=1,0150</w:t>
            </w:r>
          </w:p>
          <w:p w14:paraId="6350B6C7"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A80E5B5"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DF91C6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8C49355" w14:textId="77777777" w:rsidR="00330592" w:rsidRPr="005E2CA0" w:rsidRDefault="00330592" w:rsidP="00646E7C">
            <w:pPr>
              <w:jc w:val="center"/>
              <w:rPr>
                <w:b/>
                <w:bCs/>
                <w:sz w:val="22"/>
                <w:szCs w:val="22"/>
                <w:lang w:val="en-US"/>
              </w:rPr>
            </w:pPr>
            <w:r w:rsidRPr="005E2CA0">
              <w:rPr>
                <w:b/>
                <w:bCs/>
                <w:sz w:val="22"/>
                <w:szCs w:val="22"/>
                <w:lang w:val="en-US"/>
              </w:rPr>
              <w:t>1,0000</w:t>
            </w:r>
          </w:p>
          <w:p w14:paraId="385508E2" w14:textId="77777777" w:rsidR="00330592" w:rsidRPr="009B70F2" w:rsidRDefault="00330592" w:rsidP="00646E7C">
            <w:pPr>
              <w:jc w:val="center"/>
              <w:rPr>
                <w:sz w:val="2"/>
                <w:szCs w:val="2"/>
                <w:lang w:val="en-US"/>
              </w:rPr>
            </w:pPr>
          </w:p>
        </w:tc>
      </w:tr>
      <w:tr w:rsidR="00330592" w:rsidRPr="00B40365" w14:paraId="5FB129E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243C0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209E69"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E69D3E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CF2E96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DF134B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1,4400</w:t>
            </w:r>
          </w:p>
        </w:tc>
        <w:tc>
          <w:tcPr>
            <w:tcW w:w="1518" w:type="dxa"/>
            <w:tcBorders>
              <w:top w:val="nil"/>
              <w:bottom w:val="single" w:sz="2" w:space="0" w:color="auto"/>
            </w:tcBorders>
            <w:vAlign w:val="center"/>
          </w:tcPr>
          <w:p w14:paraId="397F3215" w14:textId="77777777" w:rsidR="00330592" w:rsidRPr="00C97908" w:rsidRDefault="00330592" w:rsidP="00646E7C">
            <w:pPr>
              <w:jc w:val="center"/>
              <w:rPr>
                <w:sz w:val="16"/>
                <w:szCs w:val="16"/>
                <w:lang w:val="en-US"/>
              </w:rPr>
            </w:pPr>
            <w:r w:rsidRPr="00C97908">
              <w:rPr>
                <w:sz w:val="16"/>
                <w:szCs w:val="16"/>
                <w:lang w:val="en-US"/>
              </w:rPr>
              <w:t>2,1600</w:t>
            </w:r>
          </w:p>
        </w:tc>
      </w:tr>
      <w:tr w:rsidR="00330592" w:rsidRPr="00B40365" w14:paraId="03E913A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A1F1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1BA2F70" w14:textId="77777777" w:rsidR="00330592" w:rsidRPr="00B40365" w:rsidRDefault="00330592" w:rsidP="00646E7C">
            <w:pPr>
              <w:jc w:val="center"/>
              <w:rPr>
                <w:sz w:val="16"/>
                <w:szCs w:val="16"/>
                <w:lang w:val="en-US"/>
              </w:rPr>
            </w:pPr>
            <w:r w:rsidRPr="00B40365">
              <w:rPr>
                <w:sz w:val="16"/>
                <w:szCs w:val="16"/>
                <w:lang w:val="en-US"/>
              </w:rPr>
              <w:t>27221033000003</w:t>
            </w:r>
          </w:p>
        </w:tc>
        <w:tc>
          <w:tcPr>
            <w:tcW w:w="4238" w:type="dxa"/>
            <w:gridSpan w:val="2"/>
            <w:tcBorders>
              <w:top w:val="nil"/>
              <w:bottom w:val="single" w:sz="2" w:space="0" w:color="auto"/>
            </w:tcBorders>
            <w:vAlign w:val="center"/>
          </w:tcPr>
          <w:p w14:paraId="7EBAAC28" w14:textId="77777777" w:rsidR="00330592" w:rsidRPr="00C97908" w:rsidRDefault="00330592" w:rsidP="00646E7C">
            <w:pPr>
              <w:rPr>
                <w:sz w:val="16"/>
                <w:szCs w:val="16"/>
                <w:lang w:val="en-US"/>
              </w:rPr>
            </w:pPr>
            <w:r w:rsidRPr="00C97908">
              <w:rPr>
                <w:sz w:val="16"/>
                <w:szCs w:val="16"/>
                <w:lang w:val="en-US"/>
              </w:rPr>
              <w:t>Teava neagra pentru instalatii  1"-1 1/4"</w:t>
            </w:r>
          </w:p>
        </w:tc>
        <w:tc>
          <w:tcPr>
            <w:tcW w:w="998" w:type="dxa"/>
            <w:gridSpan w:val="2"/>
            <w:tcBorders>
              <w:top w:val="nil"/>
              <w:bottom w:val="single" w:sz="2" w:space="0" w:color="auto"/>
            </w:tcBorders>
            <w:vAlign w:val="center"/>
          </w:tcPr>
          <w:p w14:paraId="5A6B7DE1"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68C90A9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03A8F5C4" w14:textId="77777777" w:rsidR="00330592" w:rsidRPr="00C97908" w:rsidRDefault="00330592" w:rsidP="00646E7C">
            <w:pPr>
              <w:jc w:val="center"/>
              <w:rPr>
                <w:sz w:val="16"/>
                <w:szCs w:val="16"/>
                <w:lang w:val="en-US"/>
              </w:rPr>
            </w:pPr>
            <w:r w:rsidRPr="00C97908">
              <w:rPr>
                <w:sz w:val="16"/>
                <w:szCs w:val="16"/>
                <w:lang w:val="en-US"/>
              </w:rPr>
              <w:t>1,0353</w:t>
            </w:r>
          </w:p>
        </w:tc>
      </w:tr>
      <w:tr w:rsidR="00330592" w:rsidRPr="00B40365" w14:paraId="4E217CA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A4CBE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2E767F"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61848DFF"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354861C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4DAF5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0,1270</w:t>
            </w:r>
          </w:p>
        </w:tc>
        <w:tc>
          <w:tcPr>
            <w:tcW w:w="1518" w:type="dxa"/>
            <w:tcBorders>
              <w:top w:val="nil"/>
              <w:bottom w:val="single" w:sz="2" w:space="0" w:color="auto"/>
            </w:tcBorders>
            <w:vAlign w:val="center"/>
          </w:tcPr>
          <w:p w14:paraId="4EF9543D" w14:textId="77777777" w:rsidR="00330592" w:rsidRPr="00C97908" w:rsidRDefault="00330592" w:rsidP="00646E7C">
            <w:pPr>
              <w:jc w:val="center"/>
              <w:rPr>
                <w:sz w:val="16"/>
                <w:szCs w:val="16"/>
                <w:lang w:val="en-US"/>
              </w:rPr>
            </w:pPr>
            <w:r w:rsidRPr="00C97908">
              <w:rPr>
                <w:sz w:val="16"/>
                <w:szCs w:val="16"/>
                <w:lang w:val="en-US"/>
              </w:rPr>
              <w:t>0,1289</w:t>
            </w:r>
          </w:p>
        </w:tc>
      </w:tr>
      <w:tr w:rsidR="00330592" w:rsidRPr="00B40365" w14:paraId="55B6909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B8F4D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9640A3"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463A875B"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4E67753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209946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0,3180</w:t>
            </w:r>
          </w:p>
        </w:tc>
        <w:tc>
          <w:tcPr>
            <w:tcW w:w="1518" w:type="dxa"/>
            <w:tcBorders>
              <w:top w:val="nil"/>
              <w:bottom w:val="single" w:sz="2" w:space="0" w:color="auto"/>
            </w:tcBorders>
            <w:vAlign w:val="center"/>
          </w:tcPr>
          <w:p w14:paraId="74900FAF" w14:textId="77777777" w:rsidR="00330592" w:rsidRPr="00C97908" w:rsidRDefault="00330592" w:rsidP="00646E7C">
            <w:pPr>
              <w:jc w:val="center"/>
              <w:rPr>
                <w:sz w:val="16"/>
                <w:szCs w:val="16"/>
                <w:lang w:val="en-US"/>
              </w:rPr>
            </w:pPr>
            <w:r w:rsidRPr="00C97908">
              <w:rPr>
                <w:sz w:val="16"/>
                <w:szCs w:val="16"/>
                <w:lang w:val="en-US"/>
              </w:rPr>
              <w:t>0,3228</w:t>
            </w:r>
          </w:p>
        </w:tc>
      </w:tr>
      <w:tr w:rsidR="00330592" w:rsidRPr="00B40365" w14:paraId="3FCC87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D650A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E1791A"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0BEFB124"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056B6BA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0C9FC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0,0440</w:t>
            </w:r>
          </w:p>
        </w:tc>
        <w:tc>
          <w:tcPr>
            <w:tcW w:w="1518" w:type="dxa"/>
            <w:tcBorders>
              <w:top w:val="nil"/>
              <w:bottom w:val="single" w:sz="2" w:space="0" w:color="auto"/>
            </w:tcBorders>
            <w:vAlign w:val="center"/>
          </w:tcPr>
          <w:p w14:paraId="505AA082" w14:textId="77777777" w:rsidR="00330592" w:rsidRPr="00C97908" w:rsidRDefault="00330592" w:rsidP="00646E7C">
            <w:pPr>
              <w:jc w:val="center"/>
              <w:rPr>
                <w:sz w:val="16"/>
                <w:szCs w:val="16"/>
                <w:lang w:val="en-US"/>
              </w:rPr>
            </w:pPr>
            <w:r w:rsidRPr="00C97908">
              <w:rPr>
                <w:sz w:val="16"/>
                <w:szCs w:val="16"/>
                <w:lang w:val="en-US"/>
              </w:rPr>
              <w:t>0,0447</w:t>
            </w:r>
          </w:p>
        </w:tc>
      </w:tr>
      <w:tr w:rsidR="00330592" w:rsidRPr="00B40365" w14:paraId="3CA4E59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827E8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3C6CE3"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22A1F9F"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50C0AD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A08285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0,0290</w:t>
            </w:r>
          </w:p>
        </w:tc>
        <w:tc>
          <w:tcPr>
            <w:tcW w:w="1518" w:type="dxa"/>
            <w:tcBorders>
              <w:top w:val="nil"/>
              <w:bottom w:val="single" w:sz="2" w:space="0" w:color="auto"/>
            </w:tcBorders>
            <w:vAlign w:val="center"/>
          </w:tcPr>
          <w:p w14:paraId="1600ED86" w14:textId="77777777" w:rsidR="00330592" w:rsidRPr="00C97908" w:rsidRDefault="00330592" w:rsidP="00646E7C">
            <w:pPr>
              <w:jc w:val="center"/>
              <w:rPr>
                <w:sz w:val="16"/>
                <w:szCs w:val="16"/>
                <w:lang w:val="en-US"/>
              </w:rPr>
            </w:pPr>
            <w:r w:rsidRPr="00C97908">
              <w:rPr>
                <w:sz w:val="16"/>
                <w:szCs w:val="16"/>
                <w:lang w:val="en-US"/>
              </w:rPr>
              <w:t>0,0294</w:t>
            </w:r>
          </w:p>
        </w:tc>
      </w:tr>
      <w:tr w:rsidR="00330592" w:rsidRPr="00B40365" w14:paraId="7D91B81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08259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9644D4"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0BDB5D59"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7998DB1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81B328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0,0590</w:t>
            </w:r>
          </w:p>
        </w:tc>
        <w:tc>
          <w:tcPr>
            <w:tcW w:w="1518" w:type="dxa"/>
            <w:tcBorders>
              <w:top w:val="nil"/>
              <w:bottom w:val="single" w:sz="2" w:space="0" w:color="auto"/>
            </w:tcBorders>
            <w:vAlign w:val="center"/>
          </w:tcPr>
          <w:p w14:paraId="466DCE57" w14:textId="77777777" w:rsidR="00330592" w:rsidRPr="00C97908" w:rsidRDefault="00330592" w:rsidP="00646E7C">
            <w:pPr>
              <w:jc w:val="center"/>
              <w:rPr>
                <w:sz w:val="16"/>
                <w:szCs w:val="16"/>
                <w:lang w:val="en-US"/>
              </w:rPr>
            </w:pPr>
            <w:r w:rsidRPr="00C97908">
              <w:rPr>
                <w:sz w:val="16"/>
                <w:szCs w:val="16"/>
                <w:lang w:val="en-US"/>
              </w:rPr>
              <w:t>0,0599</w:t>
            </w:r>
          </w:p>
        </w:tc>
      </w:tr>
      <w:tr w:rsidR="00330592" w:rsidRPr="00B40365" w14:paraId="5304692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505E6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42DF59" w14:textId="77777777" w:rsidR="00330592" w:rsidRPr="00B40365" w:rsidRDefault="00330592" w:rsidP="00646E7C">
            <w:pPr>
              <w:jc w:val="center"/>
              <w:rPr>
                <w:sz w:val="16"/>
                <w:szCs w:val="16"/>
                <w:lang w:val="en-US"/>
              </w:rPr>
            </w:pPr>
            <w:r w:rsidRPr="00B40365">
              <w:rPr>
                <w:sz w:val="16"/>
                <w:szCs w:val="16"/>
                <w:lang w:val="en-US"/>
              </w:rPr>
              <w:t>2875274123500</w:t>
            </w:r>
          </w:p>
        </w:tc>
        <w:tc>
          <w:tcPr>
            <w:tcW w:w="4238" w:type="dxa"/>
            <w:gridSpan w:val="2"/>
            <w:tcBorders>
              <w:top w:val="nil"/>
              <w:bottom w:val="single" w:sz="2" w:space="0" w:color="auto"/>
            </w:tcBorders>
            <w:vAlign w:val="center"/>
          </w:tcPr>
          <w:p w14:paraId="187F472E" w14:textId="77777777" w:rsidR="00330592" w:rsidRPr="00C97908" w:rsidRDefault="00330592" w:rsidP="00646E7C">
            <w:pPr>
              <w:rPr>
                <w:sz w:val="16"/>
                <w:szCs w:val="16"/>
                <w:lang w:val="en-US"/>
              </w:rPr>
            </w:pPr>
            <w:r w:rsidRPr="00C97908">
              <w:rPr>
                <w:sz w:val="16"/>
                <w:szCs w:val="16"/>
                <w:lang w:val="en-US"/>
              </w:rPr>
              <w:t xml:space="preserve">Dop din fonta maleabila </w:t>
            </w:r>
          </w:p>
        </w:tc>
        <w:tc>
          <w:tcPr>
            <w:tcW w:w="998" w:type="dxa"/>
            <w:gridSpan w:val="2"/>
            <w:tcBorders>
              <w:top w:val="nil"/>
              <w:bottom w:val="single" w:sz="2" w:space="0" w:color="auto"/>
            </w:tcBorders>
            <w:vAlign w:val="center"/>
          </w:tcPr>
          <w:p w14:paraId="65DA6E2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7BFA73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E7F4199" w14:textId="77777777" w:rsidR="00330592" w:rsidRPr="00C97908" w:rsidRDefault="00330592" w:rsidP="00646E7C">
            <w:pPr>
              <w:jc w:val="center"/>
              <w:rPr>
                <w:sz w:val="16"/>
                <w:szCs w:val="16"/>
                <w:lang w:val="en-US"/>
              </w:rPr>
            </w:pPr>
            <w:r w:rsidRPr="00C97908">
              <w:rPr>
                <w:sz w:val="16"/>
                <w:szCs w:val="16"/>
                <w:lang w:val="en-US"/>
              </w:rPr>
              <w:t>1,0150</w:t>
            </w:r>
          </w:p>
        </w:tc>
      </w:tr>
      <w:tr w:rsidR="00330592" w:rsidRPr="009B70F2" w14:paraId="0CE70DE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B426CC2" w14:textId="77777777" w:rsidR="00330592" w:rsidRPr="005E2CA0" w:rsidRDefault="00330592" w:rsidP="00646E7C">
            <w:pPr>
              <w:jc w:val="center"/>
              <w:rPr>
                <w:b/>
                <w:bCs/>
                <w:sz w:val="22"/>
                <w:szCs w:val="22"/>
                <w:lang w:val="en-US"/>
              </w:rPr>
            </w:pPr>
            <w:r w:rsidRPr="005E2CA0">
              <w:rPr>
                <w:b/>
                <w:bCs/>
                <w:sz w:val="22"/>
                <w:szCs w:val="22"/>
                <w:lang w:val="en-US"/>
              </w:rPr>
              <w:t>18</w:t>
            </w:r>
          </w:p>
        </w:tc>
        <w:tc>
          <w:tcPr>
            <w:tcW w:w="1366" w:type="dxa"/>
            <w:gridSpan w:val="2"/>
            <w:tcBorders>
              <w:top w:val="single" w:sz="4" w:space="0" w:color="auto"/>
              <w:bottom w:val="single" w:sz="4" w:space="0" w:color="auto"/>
            </w:tcBorders>
            <w:vAlign w:val="center"/>
          </w:tcPr>
          <w:p w14:paraId="6E5330C8" w14:textId="77777777" w:rsidR="00330592" w:rsidRPr="005E2CA0" w:rsidRDefault="00330592" w:rsidP="00646E7C">
            <w:pPr>
              <w:jc w:val="center"/>
              <w:rPr>
                <w:b/>
                <w:bCs/>
                <w:sz w:val="22"/>
                <w:szCs w:val="22"/>
                <w:lang w:val="en-US"/>
              </w:rPr>
            </w:pPr>
            <w:r w:rsidRPr="005E2CA0">
              <w:rPr>
                <w:b/>
                <w:bCs/>
                <w:sz w:val="22"/>
                <w:szCs w:val="22"/>
                <w:lang w:val="en-US"/>
              </w:rPr>
              <w:t>RpIC02C</w:t>
            </w:r>
          </w:p>
        </w:tc>
        <w:tc>
          <w:tcPr>
            <w:tcW w:w="4254" w:type="dxa"/>
            <w:gridSpan w:val="3"/>
            <w:tcBorders>
              <w:top w:val="single" w:sz="4" w:space="0" w:color="auto"/>
              <w:bottom w:val="single" w:sz="4" w:space="0" w:color="auto"/>
            </w:tcBorders>
          </w:tcPr>
          <w:p w14:paraId="08834E7D" w14:textId="77777777" w:rsidR="00330592" w:rsidRPr="0030129E" w:rsidRDefault="00330592" w:rsidP="00646E7C">
            <w:pPr>
              <w:rPr>
                <w:b/>
                <w:bCs/>
                <w:sz w:val="2"/>
                <w:szCs w:val="2"/>
                <w:lang w:val="it-IT"/>
              </w:rPr>
            </w:pPr>
            <w:r w:rsidRPr="0030129E">
              <w:rPr>
                <w:b/>
                <w:bCs/>
                <w:sz w:val="22"/>
                <w:szCs w:val="22"/>
                <w:lang w:val="it-IT"/>
              </w:rPr>
              <w:t>Montarea tevii, negre, pentru instalatii, la incalziri centrale, asamblate prin sudare la legaturile corpurilor si aparatelor de incalzire, pentru constructii de locuit si social culturale, avind diametrul 1 1/2"- 2"</w:t>
            </w:r>
          </w:p>
          <w:p w14:paraId="3066BF31" w14:textId="77777777" w:rsidR="00330592" w:rsidRPr="0030129E" w:rsidRDefault="00330592" w:rsidP="00646E7C">
            <w:pPr>
              <w:rPr>
                <w:sz w:val="16"/>
                <w:szCs w:val="16"/>
                <w:lang w:val="it-IT"/>
              </w:rPr>
            </w:pPr>
            <w:r w:rsidRPr="0030129E">
              <w:rPr>
                <w:sz w:val="16"/>
                <w:szCs w:val="16"/>
                <w:lang w:val="it-IT"/>
              </w:rPr>
              <w:t>Materiale marunte (dispoz. de sustinere, ulei)=1,0100</w:t>
            </w:r>
          </w:p>
          <w:p w14:paraId="70C193F6"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D564A6A"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2719CB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B9550D9" w14:textId="77777777" w:rsidR="00330592" w:rsidRPr="005E2CA0" w:rsidRDefault="00330592" w:rsidP="00646E7C">
            <w:pPr>
              <w:jc w:val="center"/>
              <w:rPr>
                <w:b/>
                <w:bCs/>
                <w:sz w:val="22"/>
                <w:szCs w:val="22"/>
                <w:lang w:val="en-US"/>
              </w:rPr>
            </w:pPr>
            <w:r w:rsidRPr="005E2CA0">
              <w:rPr>
                <w:b/>
                <w:bCs/>
                <w:sz w:val="22"/>
                <w:szCs w:val="22"/>
                <w:lang w:val="en-US"/>
              </w:rPr>
              <w:t>1,0000</w:t>
            </w:r>
          </w:p>
          <w:p w14:paraId="0A4B7C2A" w14:textId="77777777" w:rsidR="00330592" w:rsidRPr="009B70F2" w:rsidRDefault="00330592" w:rsidP="00646E7C">
            <w:pPr>
              <w:jc w:val="center"/>
              <w:rPr>
                <w:sz w:val="2"/>
                <w:szCs w:val="2"/>
                <w:lang w:val="en-US"/>
              </w:rPr>
            </w:pPr>
          </w:p>
        </w:tc>
      </w:tr>
      <w:tr w:rsidR="00330592" w:rsidRPr="00B40365" w14:paraId="7FC6719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0C5A8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FFA25E4"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A8C79CA"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A290BA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3B1EF1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1,6300</w:t>
            </w:r>
          </w:p>
        </w:tc>
        <w:tc>
          <w:tcPr>
            <w:tcW w:w="1518" w:type="dxa"/>
            <w:tcBorders>
              <w:top w:val="nil"/>
              <w:bottom w:val="single" w:sz="2" w:space="0" w:color="auto"/>
            </w:tcBorders>
            <w:vAlign w:val="center"/>
          </w:tcPr>
          <w:p w14:paraId="3C2F5B18" w14:textId="77777777" w:rsidR="00330592" w:rsidRPr="00C97908" w:rsidRDefault="00330592" w:rsidP="00646E7C">
            <w:pPr>
              <w:jc w:val="center"/>
              <w:rPr>
                <w:sz w:val="16"/>
                <w:szCs w:val="16"/>
                <w:lang w:val="en-US"/>
              </w:rPr>
            </w:pPr>
            <w:r w:rsidRPr="00C97908">
              <w:rPr>
                <w:sz w:val="16"/>
                <w:szCs w:val="16"/>
                <w:lang w:val="en-US"/>
              </w:rPr>
              <w:t>2,4450</w:t>
            </w:r>
          </w:p>
        </w:tc>
      </w:tr>
      <w:tr w:rsidR="00330592" w:rsidRPr="00B40365" w14:paraId="20B028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00D82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A71BE83" w14:textId="77777777" w:rsidR="00330592" w:rsidRPr="00B40365" w:rsidRDefault="00330592" w:rsidP="00646E7C">
            <w:pPr>
              <w:jc w:val="center"/>
              <w:rPr>
                <w:sz w:val="16"/>
                <w:szCs w:val="16"/>
                <w:lang w:val="en-US"/>
              </w:rPr>
            </w:pPr>
            <w:r w:rsidRPr="00B40365">
              <w:rPr>
                <w:sz w:val="16"/>
                <w:szCs w:val="16"/>
                <w:lang w:val="en-US"/>
              </w:rPr>
              <w:t>27221033000005</w:t>
            </w:r>
          </w:p>
        </w:tc>
        <w:tc>
          <w:tcPr>
            <w:tcW w:w="4238" w:type="dxa"/>
            <w:gridSpan w:val="2"/>
            <w:tcBorders>
              <w:top w:val="nil"/>
              <w:bottom w:val="single" w:sz="2" w:space="0" w:color="auto"/>
            </w:tcBorders>
            <w:vAlign w:val="center"/>
          </w:tcPr>
          <w:p w14:paraId="28A6A027" w14:textId="77777777" w:rsidR="00330592" w:rsidRPr="00C97908" w:rsidRDefault="00330592" w:rsidP="00646E7C">
            <w:pPr>
              <w:rPr>
                <w:sz w:val="16"/>
                <w:szCs w:val="16"/>
                <w:lang w:val="en-US"/>
              </w:rPr>
            </w:pPr>
            <w:r w:rsidRPr="00C97908">
              <w:rPr>
                <w:sz w:val="16"/>
                <w:szCs w:val="16"/>
                <w:lang w:val="en-US"/>
              </w:rPr>
              <w:t>Teava neagra pentru instalatii  1 1/2"- 2"</w:t>
            </w:r>
          </w:p>
        </w:tc>
        <w:tc>
          <w:tcPr>
            <w:tcW w:w="998" w:type="dxa"/>
            <w:gridSpan w:val="2"/>
            <w:tcBorders>
              <w:top w:val="nil"/>
              <w:bottom w:val="single" w:sz="2" w:space="0" w:color="auto"/>
            </w:tcBorders>
            <w:vAlign w:val="center"/>
          </w:tcPr>
          <w:p w14:paraId="1B5AB59D"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1F5F9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546E25E2" w14:textId="77777777" w:rsidR="00330592" w:rsidRPr="00C97908" w:rsidRDefault="00330592" w:rsidP="00646E7C">
            <w:pPr>
              <w:jc w:val="center"/>
              <w:rPr>
                <w:sz w:val="16"/>
                <w:szCs w:val="16"/>
                <w:lang w:val="en-US"/>
              </w:rPr>
            </w:pPr>
            <w:r w:rsidRPr="00C97908">
              <w:rPr>
                <w:sz w:val="16"/>
                <w:szCs w:val="16"/>
                <w:lang w:val="en-US"/>
              </w:rPr>
              <w:t>1,0302</w:t>
            </w:r>
          </w:p>
        </w:tc>
      </w:tr>
      <w:tr w:rsidR="00330592" w:rsidRPr="00B40365" w14:paraId="7D954DF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19CE7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13439C"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5C15AC55"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4681320A"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569787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0,1590</w:t>
            </w:r>
          </w:p>
        </w:tc>
        <w:tc>
          <w:tcPr>
            <w:tcW w:w="1518" w:type="dxa"/>
            <w:tcBorders>
              <w:top w:val="nil"/>
              <w:bottom w:val="single" w:sz="2" w:space="0" w:color="auto"/>
            </w:tcBorders>
            <w:vAlign w:val="center"/>
          </w:tcPr>
          <w:p w14:paraId="1A3EFDA4" w14:textId="77777777" w:rsidR="00330592" w:rsidRPr="00C97908" w:rsidRDefault="00330592" w:rsidP="00646E7C">
            <w:pPr>
              <w:jc w:val="center"/>
              <w:rPr>
                <w:sz w:val="16"/>
                <w:szCs w:val="16"/>
                <w:lang w:val="en-US"/>
              </w:rPr>
            </w:pPr>
            <w:r w:rsidRPr="00C97908">
              <w:rPr>
                <w:sz w:val="16"/>
                <w:szCs w:val="16"/>
                <w:lang w:val="en-US"/>
              </w:rPr>
              <w:t>0,1606</w:t>
            </w:r>
          </w:p>
        </w:tc>
      </w:tr>
      <w:tr w:rsidR="00330592" w:rsidRPr="00B40365" w14:paraId="3BD637C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DC472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A2A852"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3F1FFCA6"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492C423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1F651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0,4040</w:t>
            </w:r>
          </w:p>
        </w:tc>
        <w:tc>
          <w:tcPr>
            <w:tcW w:w="1518" w:type="dxa"/>
            <w:tcBorders>
              <w:top w:val="nil"/>
              <w:bottom w:val="single" w:sz="2" w:space="0" w:color="auto"/>
            </w:tcBorders>
            <w:vAlign w:val="center"/>
          </w:tcPr>
          <w:p w14:paraId="21AE6E9D" w14:textId="77777777" w:rsidR="00330592" w:rsidRPr="00C97908" w:rsidRDefault="00330592" w:rsidP="00646E7C">
            <w:pPr>
              <w:jc w:val="center"/>
              <w:rPr>
                <w:sz w:val="16"/>
                <w:szCs w:val="16"/>
                <w:lang w:val="en-US"/>
              </w:rPr>
            </w:pPr>
            <w:r w:rsidRPr="00C97908">
              <w:rPr>
                <w:sz w:val="16"/>
                <w:szCs w:val="16"/>
                <w:lang w:val="en-US"/>
              </w:rPr>
              <w:t>0,4080</w:t>
            </w:r>
          </w:p>
        </w:tc>
      </w:tr>
      <w:tr w:rsidR="00330592" w:rsidRPr="00B40365" w14:paraId="0C376AE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26B6B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3C7A1F"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3725E9D4"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4488398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9134C1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0,0780</w:t>
            </w:r>
          </w:p>
        </w:tc>
        <w:tc>
          <w:tcPr>
            <w:tcW w:w="1518" w:type="dxa"/>
            <w:tcBorders>
              <w:top w:val="nil"/>
              <w:bottom w:val="single" w:sz="2" w:space="0" w:color="auto"/>
            </w:tcBorders>
            <w:vAlign w:val="center"/>
          </w:tcPr>
          <w:p w14:paraId="345A6DEA" w14:textId="77777777" w:rsidR="00330592" w:rsidRPr="00C97908" w:rsidRDefault="00330592" w:rsidP="00646E7C">
            <w:pPr>
              <w:jc w:val="center"/>
              <w:rPr>
                <w:sz w:val="16"/>
                <w:szCs w:val="16"/>
                <w:lang w:val="en-US"/>
              </w:rPr>
            </w:pPr>
            <w:r w:rsidRPr="00C97908">
              <w:rPr>
                <w:sz w:val="16"/>
                <w:szCs w:val="16"/>
                <w:lang w:val="en-US"/>
              </w:rPr>
              <w:t>0,0788</w:t>
            </w:r>
          </w:p>
        </w:tc>
      </w:tr>
      <w:tr w:rsidR="00330592" w:rsidRPr="00B40365" w14:paraId="62D6D9B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0CB8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1189AA"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7FDB0350"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101B1BF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B0D593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14:paraId="4A2404BE" w14:textId="77777777" w:rsidR="00330592" w:rsidRPr="00C97908" w:rsidRDefault="00330592" w:rsidP="00646E7C">
            <w:pPr>
              <w:jc w:val="center"/>
              <w:rPr>
                <w:sz w:val="16"/>
                <w:szCs w:val="16"/>
                <w:lang w:val="en-US"/>
              </w:rPr>
            </w:pPr>
            <w:r w:rsidRPr="00C97908">
              <w:rPr>
                <w:sz w:val="16"/>
                <w:szCs w:val="16"/>
                <w:lang w:val="en-US"/>
              </w:rPr>
              <w:t>0,3333</w:t>
            </w:r>
          </w:p>
        </w:tc>
      </w:tr>
      <w:tr w:rsidR="00330592" w:rsidRPr="00B40365" w14:paraId="73DAE92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6C3D5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7B15D7"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1301B904"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4423951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41C380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0,0660</w:t>
            </w:r>
          </w:p>
        </w:tc>
        <w:tc>
          <w:tcPr>
            <w:tcW w:w="1518" w:type="dxa"/>
            <w:tcBorders>
              <w:top w:val="nil"/>
              <w:bottom w:val="single" w:sz="2" w:space="0" w:color="auto"/>
            </w:tcBorders>
            <w:vAlign w:val="center"/>
          </w:tcPr>
          <w:p w14:paraId="699E2AC0" w14:textId="77777777" w:rsidR="00330592" w:rsidRPr="00C97908" w:rsidRDefault="00330592" w:rsidP="00646E7C">
            <w:pPr>
              <w:jc w:val="center"/>
              <w:rPr>
                <w:sz w:val="16"/>
                <w:szCs w:val="16"/>
                <w:lang w:val="en-US"/>
              </w:rPr>
            </w:pPr>
            <w:r w:rsidRPr="00C97908">
              <w:rPr>
                <w:sz w:val="16"/>
                <w:szCs w:val="16"/>
                <w:lang w:val="en-US"/>
              </w:rPr>
              <w:t>0,0667</w:t>
            </w:r>
          </w:p>
        </w:tc>
      </w:tr>
      <w:tr w:rsidR="00330592" w:rsidRPr="00B40365" w14:paraId="4697C3E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2F82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9ACEE77" w14:textId="77777777" w:rsidR="00330592" w:rsidRPr="00B40365" w:rsidRDefault="00330592" w:rsidP="00646E7C">
            <w:pPr>
              <w:jc w:val="center"/>
              <w:rPr>
                <w:sz w:val="16"/>
                <w:szCs w:val="16"/>
                <w:lang w:val="en-US"/>
              </w:rPr>
            </w:pPr>
            <w:r w:rsidRPr="00B40365">
              <w:rPr>
                <w:sz w:val="16"/>
                <w:szCs w:val="16"/>
                <w:lang w:val="en-US"/>
              </w:rPr>
              <w:t>2710403605033</w:t>
            </w:r>
          </w:p>
        </w:tc>
        <w:tc>
          <w:tcPr>
            <w:tcW w:w="4238" w:type="dxa"/>
            <w:gridSpan w:val="2"/>
            <w:tcBorders>
              <w:top w:val="nil"/>
              <w:bottom w:val="single" w:sz="2" w:space="0" w:color="auto"/>
            </w:tcBorders>
            <w:vAlign w:val="center"/>
          </w:tcPr>
          <w:p w14:paraId="6A451FE6" w14:textId="77777777" w:rsidR="00330592" w:rsidRPr="00C97908" w:rsidRDefault="00330592" w:rsidP="00646E7C">
            <w:pPr>
              <w:rPr>
                <w:sz w:val="16"/>
                <w:szCs w:val="16"/>
                <w:lang w:val="en-US"/>
              </w:rPr>
            </w:pPr>
            <w:r w:rsidRPr="00C97908">
              <w:rPr>
                <w:sz w:val="16"/>
                <w:szCs w:val="16"/>
                <w:lang w:val="en-US"/>
              </w:rPr>
              <w:t>Tabla neagra 4 mm</w:t>
            </w:r>
          </w:p>
        </w:tc>
        <w:tc>
          <w:tcPr>
            <w:tcW w:w="998" w:type="dxa"/>
            <w:gridSpan w:val="2"/>
            <w:tcBorders>
              <w:top w:val="nil"/>
              <w:bottom w:val="single" w:sz="2" w:space="0" w:color="auto"/>
            </w:tcBorders>
            <w:vAlign w:val="center"/>
          </w:tcPr>
          <w:p w14:paraId="78E59E2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BF0678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0,3200</w:t>
            </w:r>
          </w:p>
        </w:tc>
        <w:tc>
          <w:tcPr>
            <w:tcW w:w="1518" w:type="dxa"/>
            <w:tcBorders>
              <w:top w:val="nil"/>
              <w:bottom w:val="single" w:sz="2" w:space="0" w:color="auto"/>
            </w:tcBorders>
            <w:vAlign w:val="center"/>
          </w:tcPr>
          <w:p w14:paraId="70C166F5" w14:textId="77777777" w:rsidR="00330592" w:rsidRPr="00C97908" w:rsidRDefault="00330592" w:rsidP="00646E7C">
            <w:pPr>
              <w:jc w:val="center"/>
              <w:rPr>
                <w:sz w:val="16"/>
                <w:szCs w:val="16"/>
                <w:lang w:val="en-US"/>
              </w:rPr>
            </w:pPr>
            <w:r w:rsidRPr="00C97908">
              <w:rPr>
                <w:sz w:val="16"/>
                <w:szCs w:val="16"/>
                <w:lang w:val="en-US"/>
              </w:rPr>
              <w:t>0,3232</w:t>
            </w:r>
          </w:p>
        </w:tc>
      </w:tr>
      <w:tr w:rsidR="00330592" w:rsidRPr="00B40365" w14:paraId="0BDDBA6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44764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7A3C17" w14:textId="77777777" w:rsidR="00330592" w:rsidRPr="00B40365" w:rsidRDefault="00330592" w:rsidP="00646E7C">
            <w:pPr>
              <w:jc w:val="center"/>
              <w:rPr>
                <w:sz w:val="16"/>
                <w:szCs w:val="16"/>
                <w:lang w:val="en-US"/>
              </w:rPr>
            </w:pPr>
            <w:r w:rsidRPr="00B40365">
              <w:rPr>
                <w:sz w:val="16"/>
                <w:szCs w:val="16"/>
                <w:lang w:val="en-US"/>
              </w:rPr>
              <w:t>2875274021000</w:t>
            </w:r>
          </w:p>
        </w:tc>
        <w:tc>
          <w:tcPr>
            <w:tcW w:w="4238" w:type="dxa"/>
            <w:gridSpan w:val="2"/>
            <w:tcBorders>
              <w:top w:val="nil"/>
              <w:bottom w:val="single" w:sz="2" w:space="0" w:color="auto"/>
            </w:tcBorders>
            <w:vAlign w:val="center"/>
          </w:tcPr>
          <w:p w14:paraId="745FFDF7" w14:textId="77777777" w:rsidR="00330592" w:rsidRPr="00C97908" w:rsidRDefault="00330592" w:rsidP="00646E7C">
            <w:pPr>
              <w:rPr>
                <w:sz w:val="16"/>
                <w:szCs w:val="16"/>
                <w:lang w:val="en-US"/>
              </w:rPr>
            </w:pPr>
            <w:r w:rsidRPr="00C97908">
              <w:rPr>
                <w:sz w:val="16"/>
                <w:szCs w:val="16"/>
                <w:lang w:val="en-US"/>
              </w:rPr>
              <w:t>Curba pentru sudura</w:t>
            </w:r>
          </w:p>
        </w:tc>
        <w:tc>
          <w:tcPr>
            <w:tcW w:w="998" w:type="dxa"/>
            <w:gridSpan w:val="2"/>
            <w:tcBorders>
              <w:top w:val="nil"/>
              <w:bottom w:val="single" w:sz="2" w:space="0" w:color="auto"/>
            </w:tcBorders>
            <w:vAlign w:val="center"/>
          </w:tcPr>
          <w:p w14:paraId="219EF51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A2DB06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75D51D9B" w14:textId="77777777" w:rsidR="00330592" w:rsidRPr="00C97908" w:rsidRDefault="00330592" w:rsidP="00646E7C">
            <w:pPr>
              <w:jc w:val="center"/>
              <w:rPr>
                <w:sz w:val="16"/>
                <w:szCs w:val="16"/>
                <w:lang w:val="en-US"/>
              </w:rPr>
            </w:pPr>
            <w:r w:rsidRPr="00C97908">
              <w:rPr>
                <w:sz w:val="16"/>
                <w:szCs w:val="16"/>
                <w:lang w:val="en-US"/>
              </w:rPr>
              <w:t>0,0303</w:t>
            </w:r>
          </w:p>
        </w:tc>
      </w:tr>
      <w:tr w:rsidR="00330592" w:rsidRPr="009B70F2" w14:paraId="7C25BC1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4439A1D" w14:textId="77777777" w:rsidR="00330592" w:rsidRPr="005E2CA0" w:rsidRDefault="00330592" w:rsidP="00646E7C">
            <w:pPr>
              <w:jc w:val="center"/>
              <w:rPr>
                <w:b/>
                <w:bCs/>
                <w:sz w:val="22"/>
                <w:szCs w:val="22"/>
                <w:lang w:val="en-US"/>
              </w:rPr>
            </w:pPr>
            <w:r w:rsidRPr="005E2CA0">
              <w:rPr>
                <w:b/>
                <w:bCs/>
                <w:sz w:val="22"/>
                <w:szCs w:val="22"/>
                <w:lang w:val="en-US"/>
              </w:rPr>
              <w:t>19</w:t>
            </w:r>
          </w:p>
        </w:tc>
        <w:tc>
          <w:tcPr>
            <w:tcW w:w="1366" w:type="dxa"/>
            <w:gridSpan w:val="2"/>
            <w:tcBorders>
              <w:top w:val="single" w:sz="4" w:space="0" w:color="auto"/>
              <w:bottom w:val="single" w:sz="4" w:space="0" w:color="auto"/>
            </w:tcBorders>
            <w:vAlign w:val="center"/>
          </w:tcPr>
          <w:p w14:paraId="407C2EF0" w14:textId="77777777" w:rsidR="00330592" w:rsidRPr="005E2CA0" w:rsidRDefault="00330592" w:rsidP="00646E7C">
            <w:pPr>
              <w:jc w:val="center"/>
              <w:rPr>
                <w:b/>
                <w:bCs/>
                <w:sz w:val="22"/>
                <w:szCs w:val="22"/>
                <w:lang w:val="en-US"/>
              </w:rPr>
            </w:pPr>
            <w:r w:rsidRPr="005E2CA0">
              <w:rPr>
                <w:b/>
                <w:bCs/>
                <w:sz w:val="22"/>
                <w:szCs w:val="22"/>
                <w:lang w:val="en-US"/>
              </w:rPr>
              <w:t>RpIC02C</w:t>
            </w:r>
          </w:p>
        </w:tc>
        <w:tc>
          <w:tcPr>
            <w:tcW w:w="4254" w:type="dxa"/>
            <w:gridSpan w:val="3"/>
            <w:tcBorders>
              <w:top w:val="single" w:sz="4" w:space="0" w:color="auto"/>
              <w:bottom w:val="single" w:sz="4" w:space="0" w:color="auto"/>
            </w:tcBorders>
          </w:tcPr>
          <w:p w14:paraId="7721964F" w14:textId="77777777" w:rsidR="00330592" w:rsidRPr="0030129E" w:rsidRDefault="00330592" w:rsidP="00646E7C">
            <w:pPr>
              <w:rPr>
                <w:b/>
                <w:bCs/>
                <w:sz w:val="2"/>
                <w:szCs w:val="2"/>
                <w:lang w:val="it-IT"/>
              </w:rPr>
            </w:pPr>
            <w:r w:rsidRPr="0030129E">
              <w:rPr>
                <w:b/>
                <w:bCs/>
                <w:sz w:val="22"/>
                <w:szCs w:val="22"/>
                <w:lang w:val="it-IT"/>
              </w:rPr>
              <w:t>Montarea tevii, negre, pentru instalatii, la incalziri centrale, asamblate prin sudare la legaturile corpurilor si aparatelor de incalzire, pentru constructii de locuit si social culturale, avind diametrul d- 2"</w:t>
            </w:r>
          </w:p>
          <w:p w14:paraId="5E904ED5" w14:textId="77777777" w:rsidR="00330592" w:rsidRPr="0030129E" w:rsidRDefault="00330592" w:rsidP="00646E7C">
            <w:pPr>
              <w:rPr>
                <w:sz w:val="16"/>
                <w:szCs w:val="16"/>
                <w:lang w:val="it-IT"/>
              </w:rPr>
            </w:pPr>
            <w:r w:rsidRPr="0030129E">
              <w:rPr>
                <w:sz w:val="16"/>
                <w:szCs w:val="16"/>
                <w:lang w:val="it-IT"/>
              </w:rPr>
              <w:t>Materiale marunte (dispoz. de sustinere, ulei)=1,0100</w:t>
            </w:r>
          </w:p>
          <w:p w14:paraId="612D1E37"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AECFFD8"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11FCF7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C670BCF" w14:textId="77777777" w:rsidR="00330592" w:rsidRPr="005E2CA0" w:rsidRDefault="00330592" w:rsidP="00646E7C">
            <w:pPr>
              <w:jc w:val="center"/>
              <w:rPr>
                <w:b/>
                <w:bCs/>
                <w:sz w:val="22"/>
                <w:szCs w:val="22"/>
                <w:lang w:val="en-US"/>
              </w:rPr>
            </w:pPr>
            <w:r w:rsidRPr="005E2CA0">
              <w:rPr>
                <w:b/>
                <w:bCs/>
                <w:sz w:val="22"/>
                <w:szCs w:val="22"/>
                <w:lang w:val="en-US"/>
              </w:rPr>
              <w:t>1,0000</w:t>
            </w:r>
          </w:p>
          <w:p w14:paraId="683CB62D" w14:textId="77777777" w:rsidR="00330592" w:rsidRPr="009B70F2" w:rsidRDefault="00330592" w:rsidP="00646E7C">
            <w:pPr>
              <w:jc w:val="center"/>
              <w:rPr>
                <w:sz w:val="2"/>
                <w:szCs w:val="2"/>
                <w:lang w:val="en-US"/>
              </w:rPr>
            </w:pPr>
          </w:p>
        </w:tc>
      </w:tr>
      <w:tr w:rsidR="00330592" w:rsidRPr="00B40365" w14:paraId="66834EE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AE36E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7CB60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75EEA6E"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7F543BE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8BD54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1,6300</w:t>
            </w:r>
          </w:p>
        </w:tc>
        <w:tc>
          <w:tcPr>
            <w:tcW w:w="1518" w:type="dxa"/>
            <w:tcBorders>
              <w:top w:val="nil"/>
              <w:bottom w:val="single" w:sz="2" w:space="0" w:color="auto"/>
            </w:tcBorders>
            <w:vAlign w:val="center"/>
          </w:tcPr>
          <w:p w14:paraId="5880F6A7" w14:textId="77777777" w:rsidR="00330592" w:rsidRPr="00C97908" w:rsidRDefault="00330592" w:rsidP="00646E7C">
            <w:pPr>
              <w:jc w:val="center"/>
              <w:rPr>
                <w:sz w:val="16"/>
                <w:szCs w:val="16"/>
                <w:lang w:val="en-US"/>
              </w:rPr>
            </w:pPr>
            <w:r w:rsidRPr="00C97908">
              <w:rPr>
                <w:sz w:val="16"/>
                <w:szCs w:val="16"/>
                <w:lang w:val="en-US"/>
              </w:rPr>
              <w:t>2,4450</w:t>
            </w:r>
          </w:p>
        </w:tc>
      </w:tr>
      <w:tr w:rsidR="00330592" w:rsidRPr="00B40365" w14:paraId="0C675A3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77569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413100" w14:textId="77777777" w:rsidR="00330592" w:rsidRPr="00B40365" w:rsidRDefault="00330592" w:rsidP="00646E7C">
            <w:pPr>
              <w:jc w:val="center"/>
              <w:rPr>
                <w:sz w:val="16"/>
                <w:szCs w:val="16"/>
                <w:lang w:val="en-US"/>
              </w:rPr>
            </w:pPr>
            <w:r w:rsidRPr="00B40365">
              <w:rPr>
                <w:sz w:val="16"/>
                <w:szCs w:val="16"/>
                <w:lang w:val="en-US"/>
              </w:rPr>
              <w:t>27221033000006</w:t>
            </w:r>
          </w:p>
        </w:tc>
        <w:tc>
          <w:tcPr>
            <w:tcW w:w="4238" w:type="dxa"/>
            <w:gridSpan w:val="2"/>
            <w:tcBorders>
              <w:top w:val="nil"/>
              <w:bottom w:val="single" w:sz="2" w:space="0" w:color="auto"/>
            </w:tcBorders>
            <w:vAlign w:val="center"/>
          </w:tcPr>
          <w:p w14:paraId="4F01A08B" w14:textId="77777777" w:rsidR="00330592" w:rsidRPr="0030129E" w:rsidRDefault="00330592" w:rsidP="00646E7C">
            <w:pPr>
              <w:rPr>
                <w:sz w:val="16"/>
                <w:szCs w:val="16"/>
                <w:lang w:val="it-IT"/>
              </w:rPr>
            </w:pPr>
            <w:r w:rsidRPr="0030129E">
              <w:rPr>
                <w:sz w:val="16"/>
                <w:szCs w:val="16"/>
                <w:lang w:val="it-IT"/>
              </w:rPr>
              <w:t>Teava neagra pentru instalatii  d- 2"</w:t>
            </w:r>
          </w:p>
        </w:tc>
        <w:tc>
          <w:tcPr>
            <w:tcW w:w="998" w:type="dxa"/>
            <w:gridSpan w:val="2"/>
            <w:tcBorders>
              <w:top w:val="nil"/>
              <w:bottom w:val="single" w:sz="2" w:space="0" w:color="auto"/>
            </w:tcBorders>
            <w:vAlign w:val="center"/>
          </w:tcPr>
          <w:p w14:paraId="0C78E2A5"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149B87D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2DB824C5" w14:textId="77777777" w:rsidR="00330592" w:rsidRPr="00C97908" w:rsidRDefault="00330592" w:rsidP="00646E7C">
            <w:pPr>
              <w:jc w:val="center"/>
              <w:rPr>
                <w:sz w:val="16"/>
                <w:szCs w:val="16"/>
                <w:lang w:val="en-US"/>
              </w:rPr>
            </w:pPr>
            <w:r w:rsidRPr="00C97908">
              <w:rPr>
                <w:sz w:val="16"/>
                <w:szCs w:val="16"/>
                <w:lang w:val="en-US"/>
              </w:rPr>
              <w:t>1,0302</w:t>
            </w:r>
          </w:p>
        </w:tc>
      </w:tr>
      <w:tr w:rsidR="00330592" w:rsidRPr="00B40365" w14:paraId="29179E2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FD59E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96EF644"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10EA7894"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0E20927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2A0C59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0,1590</w:t>
            </w:r>
          </w:p>
        </w:tc>
        <w:tc>
          <w:tcPr>
            <w:tcW w:w="1518" w:type="dxa"/>
            <w:tcBorders>
              <w:top w:val="nil"/>
              <w:bottom w:val="single" w:sz="2" w:space="0" w:color="auto"/>
            </w:tcBorders>
            <w:vAlign w:val="center"/>
          </w:tcPr>
          <w:p w14:paraId="3CC9E9B5" w14:textId="77777777" w:rsidR="00330592" w:rsidRPr="00C97908" w:rsidRDefault="00330592" w:rsidP="00646E7C">
            <w:pPr>
              <w:jc w:val="center"/>
              <w:rPr>
                <w:sz w:val="16"/>
                <w:szCs w:val="16"/>
                <w:lang w:val="en-US"/>
              </w:rPr>
            </w:pPr>
            <w:r w:rsidRPr="00C97908">
              <w:rPr>
                <w:sz w:val="16"/>
                <w:szCs w:val="16"/>
                <w:lang w:val="en-US"/>
              </w:rPr>
              <w:t>0,1606</w:t>
            </w:r>
          </w:p>
        </w:tc>
      </w:tr>
      <w:tr w:rsidR="00330592" w:rsidRPr="00B40365" w14:paraId="64730A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1ABFA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F37CEE0"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5B08335A"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64A6E49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19BD64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0,4040</w:t>
            </w:r>
          </w:p>
        </w:tc>
        <w:tc>
          <w:tcPr>
            <w:tcW w:w="1518" w:type="dxa"/>
            <w:tcBorders>
              <w:top w:val="nil"/>
              <w:bottom w:val="single" w:sz="2" w:space="0" w:color="auto"/>
            </w:tcBorders>
            <w:vAlign w:val="center"/>
          </w:tcPr>
          <w:p w14:paraId="0278842B" w14:textId="77777777" w:rsidR="00330592" w:rsidRPr="00C97908" w:rsidRDefault="00330592" w:rsidP="00646E7C">
            <w:pPr>
              <w:jc w:val="center"/>
              <w:rPr>
                <w:sz w:val="16"/>
                <w:szCs w:val="16"/>
                <w:lang w:val="en-US"/>
              </w:rPr>
            </w:pPr>
            <w:r w:rsidRPr="00C97908">
              <w:rPr>
                <w:sz w:val="16"/>
                <w:szCs w:val="16"/>
                <w:lang w:val="en-US"/>
              </w:rPr>
              <w:t>0,4080</w:t>
            </w:r>
          </w:p>
        </w:tc>
      </w:tr>
      <w:tr w:rsidR="00330592" w:rsidRPr="00B40365" w14:paraId="078E1B0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633F1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78BAEF"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10A851A5"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2450F34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092619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0,0780</w:t>
            </w:r>
          </w:p>
        </w:tc>
        <w:tc>
          <w:tcPr>
            <w:tcW w:w="1518" w:type="dxa"/>
            <w:tcBorders>
              <w:top w:val="nil"/>
              <w:bottom w:val="single" w:sz="2" w:space="0" w:color="auto"/>
            </w:tcBorders>
            <w:vAlign w:val="center"/>
          </w:tcPr>
          <w:p w14:paraId="1AB75D97" w14:textId="77777777" w:rsidR="00330592" w:rsidRPr="00C97908" w:rsidRDefault="00330592" w:rsidP="00646E7C">
            <w:pPr>
              <w:jc w:val="center"/>
              <w:rPr>
                <w:sz w:val="16"/>
                <w:szCs w:val="16"/>
                <w:lang w:val="en-US"/>
              </w:rPr>
            </w:pPr>
            <w:r w:rsidRPr="00C97908">
              <w:rPr>
                <w:sz w:val="16"/>
                <w:szCs w:val="16"/>
                <w:lang w:val="en-US"/>
              </w:rPr>
              <w:t>0,0788</w:t>
            </w:r>
          </w:p>
        </w:tc>
      </w:tr>
      <w:tr w:rsidR="00330592" w:rsidRPr="00B40365" w14:paraId="11846E6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AEFB8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0F58300"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45AF8020"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8D31F6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668426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14:paraId="78C7513C" w14:textId="77777777" w:rsidR="00330592" w:rsidRPr="00C97908" w:rsidRDefault="00330592" w:rsidP="00646E7C">
            <w:pPr>
              <w:jc w:val="center"/>
              <w:rPr>
                <w:sz w:val="16"/>
                <w:szCs w:val="16"/>
                <w:lang w:val="en-US"/>
              </w:rPr>
            </w:pPr>
            <w:r w:rsidRPr="00C97908">
              <w:rPr>
                <w:sz w:val="16"/>
                <w:szCs w:val="16"/>
                <w:lang w:val="en-US"/>
              </w:rPr>
              <w:t>0,3333</w:t>
            </w:r>
          </w:p>
        </w:tc>
      </w:tr>
      <w:tr w:rsidR="00330592" w:rsidRPr="00B40365" w14:paraId="589359F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8B0AD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12C2CF5"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66C56BB9"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3EC2854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780C6C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0,0660</w:t>
            </w:r>
          </w:p>
        </w:tc>
        <w:tc>
          <w:tcPr>
            <w:tcW w:w="1518" w:type="dxa"/>
            <w:tcBorders>
              <w:top w:val="nil"/>
              <w:bottom w:val="single" w:sz="2" w:space="0" w:color="auto"/>
            </w:tcBorders>
            <w:vAlign w:val="center"/>
          </w:tcPr>
          <w:p w14:paraId="32574233" w14:textId="77777777" w:rsidR="00330592" w:rsidRPr="00C97908" w:rsidRDefault="00330592" w:rsidP="00646E7C">
            <w:pPr>
              <w:jc w:val="center"/>
              <w:rPr>
                <w:sz w:val="16"/>
                <w:szCs w:val="16"/>
                <w:lang w:val="en-US"/>
              </w:rPr>
            </w:pPr>
            <w:r w:rsidRPr="00C97908">
              <w:rPr>
                <w:sz w:val="16"/>
                <w:szCs w:val="16"/>
                <w:lang w:val="en-US"/>
              </w:rPr>
              <w:t>0,0667</w:t>
            </w:r>
          </w:p>
        </w:tc>
      </w:tr>
      <w:tr w:rsidR="00330592" w:rsidRPr="00B40365" w14:paraId="10C2CCC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EE745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1F18513" w14:textId="77777777" w:rsidR="00330592" w:rsidRPr="00B40365" w:rsidRDefault="00330592" w:rsidP="00646E7C">
            <w:pPr>
              <w:jc w:val="center"/>
              <w:rPr>
                <w:sz w:val="16"/>
                <w:szCs w:val="16"/>
                <w:lang w:val="en-US"/>
              </w:rPr>
            </w:pPr>
            <w:r w:rsidRPr="00B40365">
              <w:rPr>
                <w:sz w:val="16"/>
                <w:szCs w:val="16"/>
                <w:lang w:val="en-US"/>
              </w:rPr>
              <w:t>2710403605033</w:t>
            </w:r>
          </w:p>
        </w:tc>
        <w:tc>
          <w:tcPr>
            <w:tcW w:w="4238" w:type="dxa"/>
            <w:gridSpan w:val="2"/>
            <w:tcBorders>
              <w:top w:val="nil"/>
              <w:bottom w:val="single" w:sz="2" w:space="0" w:color="auto"/>
            </w:tcBorders>
            <w:vAlign w:val="center"/>
          </w:tcPr>
          <w:p w14:paraId="298AD31D" w14:textId="77777777" w:rsidR="00330592" w:rsidRPr="00C97908" w:rsidRDefault="00330592" w:rsidP="00646E7C">
            <w:pPr>
              <w:rPr>
                <w:sz w:val="16"/>
                <w:szCs w:val="16"/>
                <w:lang w:val="en-US"/>
              </w:rPr>
            </w:pPr>
            <w:r w:rsidRPr="00C97908">
              <w:rPr>
                <w:sz w:val="16"/>
                <w:szCs w:val="16"/>
                <w:lang w:val="en-US"/>
              </w:rPr>
              <w:t>Tabla neagra 4 mm</w:t>
            </w:r>
          </w:p>
        </w:tc>
        <w:tc>
          <w:tcPr>
            <w:tcW w:w="998" w:type="dxa"/>
            <w:gridSpan w:val="2"/>
            <w:tcBorders>
              <w:top w:val="nil"/>
              <w:bottom w:val="single" w:sz="2" w:space="0" w:color="auto"/>
            </w:tcBorders>
            <w:vAlign w:val="center"/>
          </w:tcPr>
          <w:p w14:paraId="4DD1D5A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FD670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0,3200</w:t>
            </w:r>
          </w:p>
        </w:tc>
        <w:tc>
          <w:tcPr>
            <w:tcW w:w="1518" w:type="dxa"/>
            <w:tcBorders>
              <w:top w:val="nil"/>
              <w:bottom w:val="single" w:sz="2" w:space="0" w:color="auto"/>
            </w:tcBorders>
            <w:vAlign w:val="center"/>
          </w:tcPr>
          <w:p w14:paraId="6565E303" w14:textId="77777777" w:rsidR="00330592" w:rsidRPr="00C97908" w:rsidRDefault="00330592" w:rsidP="00646E7C">
            <w:pPr>
              <w:jc w:val="center"/>
              <w:rPr>
                <w:sz w:val="16"/>
                <w:szCs w:val="16"/>
                <w:lang w:val="en-US"/>
              </w:rPr>
            </w:pPr>
            <w:r w:rsidRPr="00C97908">
              <w:rPr>
                <w:sz w:val="16"/>
                <w:szCs w:val="16"/>
                <w:lang w:val="en-US"/>
              </w:rPr>
              <w:t>0,3232</w:t>
            </w:r>
          </w:p>
        </w:tc>
      </w:tr>
      <w:tr w:rsidR="00330592" w:rsidRPr="00B40365" w14:paraId="777C510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3683E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6DE7D6" w14:textId="77777777" w:rsidR="00330592" w:rsidRPr="00B40365" w:rsidRDefault="00330592" w:rsidP="00646E7C">
            <w:pPr>
              <w:jc w:val="center"/>
              <w:rPr>
                <w:sz w:val="16"/>
                <w:szCs w:val="16"/>
                <w:lang w:val="en-US"/>
              </w:rPr>
            </w:pPr>
            <w:r w:rsidRPr="00B40365">
              <w:rPr>
                <w:sz w:val="16"/>
                <w:szCs w:val="16"/>
                <w:lang w:val="en-US"/>
              </w:rPr>
              <w:t>2875274021000</w:t>
            </w:r>
          </w:p>
        </w:tc>
        <w:tc>
          <w:tcPr>
            <w:tcW w:w="4238" w:type="dxa"/>
            <w:gridSpan w:val="2"/>
            <w:tcBorders>
              <w:top w:val="nil"/>
              <w:bottom w:val="single" w:sz="2" w:space="0" w:color="auto"/>
            </w:tcBorders>
            <w:vAlign w:val="center"/>
          </w:tcPr>
          <w:p w14:paraId="7D63F72C" w14:textId="77777777" w:rsidR="00330592" w:rsidRPr="00C97908" w:rsidRDefault="00330592" w:rsidP="00646E7C">
            <w:pPr>
              <w:rPr>
                <w:sz w:val="16"/>
                <w:szCs w:val="16"/>
                <w:lang w:val="en-US"/>
              </w:rPr>
            </w:pPr>
            <w:r w:rsidRPr="00C97908">
              <w:rPr>
                <w:sz w:val="16"/>
                <w:szCs w:val="16"/>
                <w:lang w:val="en-US"/>
              </w:rPr>
              <w:t>Curba pentru sudura</w:t>
            </w:r>
          </w:p>
        </w:tc>
        <w:tc>
          <w:tcPr>
            <w:tcW w:w="998" w:type="dxa"/>
            <w:gridSpan w:val="2"/>
            <w:tcBorders>
              <w:top w:val="nil"/>
              <w:bottom w:val="single" w:sz="2" w:space="0" w:color="auto"/>
            </w:tcBorders>
            <w:vAlign w:val="center"/>
          </w:tcPr>
          <w:p w14:paraId="7F0E4BB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27AB71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18CFD071" w14:textId="77777777" w:rsidR="00330592" w:rsidRPr="00C97908" w:rsidRDefault="00330592" w:rsidP="00646E7C">
            <w:pPr>
              <w:jc w:val="center"/>
              <w:rPr>
                <w:sz w:val="16"/>
                <w:szCs w:val="16"/>
                <w:lang w:val="en-US"/>
              </w:rPr>
            </w:pPr>
            <w:r w:rsidRPr="00C97908">
              <w:rPr>
                <w:sz w:val="16"/>
                <w:szCs w:val="16"/>
                <w:lang w:val="en-US"/>
              </w:rPr>
              <w:t>0,0303</w:t>
            </w:r>
          </w:p>
        </w:tc>
      </w:tr>
      <w:tr w:rsidR="00330592" w:rsidRPr="009B70F2" w14:paraId="74D5FD9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73D2213" w14:textId="77777777" w:rsidR="00330592" w:rsidRPr="005E2CA0" w:rsidRDefault="00330592" w:rsidP="00646E7C">
            <w:pPr>
              <w:jc w:val="center"/>
              <w:rPr>
                <w:b/>
                <w:bCs/>
                <w:sz w:val="22"/>
                <w:szCs w:val="22"/>
                <w:lang w:val="en-US"/>
              </w:rPr>
            </w:pPr>
            <w:r w:rsidRPr="005E2CA0">
              <w:rPr>
                <w:b/>
                <w:bCs/>
                <w:sz w:val="22"/>
                <w:szCs w:val="22"/>
                <w:lang w:val="en-US"/>
              </w:rPr>
              <w:t>20</w:t>
            </w:r>
          </w:p>
        </w:tc>
        <w:tc>
          <w:tcPr>
            <w:tcW w:w="1366" w:type="dxa"/>
            <w:gridSpan w:val="2"/>
            <w:tcBorders>
              <w:top w:val="single" w:sz="4" w:space="0" w:color="auto"/>
              <w:bottom w:val="single" w:sz="4" w:space="0" w:color="auto"/>
            </w:tcBorders>
            <w:vAlign w:val="center"/>
          </w:tcPr>
          <w:p w14:paraId="7F513D71" w14:textId="77777777" w:rsidR="00330592" w:rsidRPr="005E2CA0" w:rsidRDefault="00330592" w:rsidP="00646E7C">
            <w:pPr>
              <w:jc w:val="center"/>
              <w:rPr>
                <w:b/>
                <w:bCs/>
                <w:sz w:val="22"/>
                <w:szCs w:val="22"/>
                <w:lang w:val="en-US"/>
              </w:rPr>
            </w:pPr>
            <w:r w:rsidRPr="005E2CA0">
              <w:rPr>
                <w:b/>
                <w:bCs/>
                <w:sz w:val="22"/>
                <w:szCs w:val="22"/>
                <w:lang w:val="en-US"/>
              </w:rPr>
              <w:t>RpIC02D</w:t>
            </w:r>
          </w:p>
        </w:tc>
        <w:tc>
          <w:tcPr>
            <w:tcW w:w="4254" w:type="dxa"/>
            <w:gridSpan w:val="3"/>
            <w:tcBorders>
              <w:top w:val="single" w:sz="4" w:space="0" w:color="auto"/>
              <w:bottom w:val="single" w:sz="4" w:space="0" w:color="auto"/>
            </w:tcBorders>
          </w:tcPr>
          <w:p w14:paraId="6AAF12B5" w14:textId="77777777" w:rsidR="00330592" w:rsidRPr="0030129E" w:rsidRDefault="00330592" w:rsidP="00646E7C">
            <w:pPr>
              <w:rPr>
                <w:b/>
                <w:bCs/>
                <w:sz w:val="2"/>
                <w:szCs w:val="2"/>
                <w:lang w:val="it-IT"/>
              </w:rPr>
            </w:pPr>
            <w:r w:rsidRPr="0030129E">
              <w:rPr>
                <w:b/>
                <w:bCs/>
                <w:sz w:val="22"/>
                <w:szCs w:val="22"/>
                <w:lang w:val="it-IT"/>
              </w:rPr>
              <w:t>Montarea tevii, negre, pentru instalatii, la incalziri centrale, asamblate prin sudare la legaturile corpurilor si aparatelor de incalzire, pentru constructii de locuit si social culturale, avind diametrul  d-2 1/2"</w:t>
            </w:r>
          </w:p>
          <w:p w14:paraId="596D90EE" w14:textId="77777777" w:rsidR="00330592" w:rsidRPr="0030129E" w:rsidRDefault="00330592" w:rsidP="00646E7C">
            <w:pPr>
              <w:rPr>
                <w:sz w:val="16"/>
                <w:szCs w:val="16"/>
                <w:lang w:val="it-IT"/>
              </w:rPr>
            </w:pPr>
            <w:r w:rsidRPr="0030129E">
              <w:rPr>
                <w:sz w:val="16"/>
                <w:szCs w:val="16"/>
                <w:lang w:val="it-IT"/>
              </w:rPr>
              <w:t>Materiale marunte (dispoz. de sustinere, ulei)=1,0100</w:t>
            </w:r>
          </w:p>
          <w:p w14:paraId="5B5DD8DF"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A55B7C2"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57751A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D84A579" w14:textId="77777777" w:rsidR="00330592" w:rsidRPr="005E2CA0" w:rsidRDefault="00330592" w:rsidP="00646E7C">
            <w:pPr>
              <w:jc w:val="center"/>
              <w:rPr>
                <w:b/>
                <w:bCs/>
                <w:sz w:val="22"/>
                <w:szCs w:val="22"/>
                <w:lang w:val="en-US"/>
              </w:rPr>
            </w:pPr>
            <w:r w:rsidRPr="005E2CA0">
              <w:rPr>
                <w:b/>
                <w:bCs/>
                <w:sz w:val="22"/>
                <w:szCs w:val="22"/>
                <w:lang w:val="en-US"/>
              </w:rPr>
              <w:t>1,0000</w:t>
            </w:r>
          </w:p>
          <w:p w14:paraId="74CCEE11" w14:textId="77777777" w:rsidR="00330592" w:rsidRPr="009B70F2" w:rsidRDefault="00330592" w:rsidP="00646E7C">
            <w:pPr>
              <w:jc w:val="center"/>
              <w:rPr>
                <w:sz w:val="2"/>
                <w:szCs w:val="2"/>
                <w:lang w:val="en-US"/>
              </w:rPr>
            </w:pPr>
          </w:p>
        </w:tc>
      </w:tr>
      <w:tr w:rsidR="00330592" w:rsidRPr="00B40365" w14:paraId="2193601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6E1D4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656EFB"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D5F4C4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7BFE295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085D27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14:paraId="08E7040F" w14:textId="77777777" w:rsidR="00330592" w:rsidRPr="00C97908" w:rsidRDefault="00330592" w:rsidP="00646E7C">
            <w:pPr>
              <w:jc w:val="center"/>
              <w:rPr>
                <w:sz w:val="16"/>
                <w:szCs w:val="16"/>
                <w:lang w:val="en-US"/>
              </w:rPr>
            </w:pPr>
            <w:r w:rsidRPr="00C97908">
              <w:rPr>
                <w:sz w:val="16"/>
                <w:szCs w:val="16"/>
                <w:lang w:val="en-US"/>
              </w:rPr>
              <w:t>3,0000</w:t>
            </w:r>
          </w:p>
        </w:tc>
      </w:tr>
      <w:tr w:rsidR="00330592" w:rsidRPr="00B40365" w14:paraId="54B849D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DACF8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58B1E8" w14:textId="77777777" w:rsidR="00330592" w:rsidRPr="00B40365" w:rsidRDefault="00330592" w:rsidP="00646E7C">
            <w:pPr>
              <w:jc w:val="center"/>
              <w:rPr>
                <w:sz w:val="16"/>
                <w:szCs w:val="16"/>
                <w:lang w:val="en-US"/>
              </w:rPr>
            </w:pPr>
            <w:r w:rsidRPr="00B40365">
              <w:rPr>
                <w:sz w:val="16"/>
                <w:szCs w:val="16"/>
                <w:lang w:val="en-US"/>
              </w:rPr>
              <w:t>27221033000007</w:t>
            </w:r>
          </w:p>
        </w:tc>
        <w:tc>
          <w:tcPr>
            <w:tcW w:w="4238" w:type="dxa"/>
            <w:gridSpan w:val="2"/>
            <w:tcBorders>
              <w:top w:val="nil"/>
              <w:bottom w:val="single" w:sz="2" w:space="0" w:color="auto"/>
            </w:tcBorders>
            <w:vAlign w:val="center"/>
          </w:tcPr>
          <w:p w14:paraId="6BADE3C6" w14:textId="77777777" w:rsidR="00330592" w:rsidRPr="0030129E" w:rsidRDefault="00330592" w:rsidP="00646E7C">
            <w:pPr>
              <w:rPr>
                <w:sz w:val="16"/>
                <w:szCs w:val="16"/>
                <w:lang w:val="it-IT"/>
              </w:rPr>
            </w:pPr>
            <w:r w:rsidRPr="0030129E">
              <w:rPr>
                <w:sz w:val="16"/>
                <w:szCs w:val="16"/>
                <w:lang w:val="it-IT"/>
              </w:rPr>
              <w:t>Teava neagra pentru instalatii  d-2 1/2"</w:t>
            </w:r>
          </w:p>
        </w:tc>
        <w:tc>
          <w:tcPr>
            <w:tcW w:w="998" w:type="dxa"/>
            <w:gridSpan w:val="2"/>
            <w:tcBorders>
              <w:top w:val="nil"/>
              <w:bottom w:val="single" w:sz="2" w:space="0" w:color="auto"/>
            </w:tcBorders>
            <w:vAlign w:val="center"/>
          </w:tcPr>
          <w:p w14:paraId="0908229C"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182481E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4B995756" w14:textId="77777777" w:rsidR="00330592" w:rsidRPr="00C97908" w:rsidRDefault="00330592" w:rsidP="00646E7C">
            <w:pPr>
              <w:jc w:val="center"/>
              <w:rPr>
                <w:sz w:val="16"/>
                <w:szCs w:val="16"/>
                <w:lang w:val="en-US"/>
              </w:rPr>
            </w:pPr>
            <w:r w:rsidRPr="00C97908">
              <w:rPr>
                <w:sz w:val="16"/>
                <w:szCs w:val="16"/>
                <w:lang w:val="en-US"/>
              </w:rPr>
              <w:t>1,0302</w:t>
            </w:r>
          </w:p>
        </w:tc>
      </w:tr>
      <w:tr w:rsidR="00330592" w:rsidRPr="00B40365" w14:paraId="621B8AB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F5C7E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C019F23"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2542D57D"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1004D2BD"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415443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0,2040</w:t>
            </w:r>
          </w:p>
        </w:tc>
        <w:tc>
          <w:tcPr>
            <w:tcW w:w="1518" w:type="dxa"/>
            <w:tcBorders>
              <w:top w:val="nil"/>
              <w:bottom w:val="single" w:sz="2" w:space="0" w:color="auto"/>
            </w:tcBorders>
            <w:vAlign w:val="center"/>
          </w:tcPr>
          <w:p w14:paraId="5EE714F3" w14:textId="77777777" w:rsidR="00330592" w:rsidRPr="00C97908" w:rsidRDefault="00330592" w:rsidP="00646E7C">
            <w:pPr>
              <w:jc w:val="center"/>
              <w:rPr>
                <w:sz w:val="16"/>
                <w:szCs w:val="16"/>
                <w:lang w:val="en-US"/>
              </w:rPr>
            </w:pPr>
            <w:r w:rsidRPr="00C97908">
              <w:rPr>
                <w:sz w:val="16"/>
                <w:szCs w:val="16"/>
                <w:lang w:val="en-US"/>
              </w:rPr>
              <w:t>0,2060</w:t>
            </w:r>
          </w:p>
        </w:tc>
      </w:tr>
      <w:tr w:rsidR="00330592" w:rsidRPr="00B40365" w14:paraId="05583E2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A6540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F30C99"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4F374B48"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174FF31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12E26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0,4890</w:t>
            </w:r>
          </w:p>
        </w:tc>
        <w:tc>
          <w:tcPr>
            <w:tcW w:w="1518" w:type="dxa"/>
            <w:tcBorders>
              <w:top w:val="nil"/>
              <w:bottom w:val="single" w:sz="2" w:space="0" w:color="auto"/>
            </w:tcBorders>
            <w:vAlign w:val="center"/>
          </w:tcPr>
          <w:p w14:paraId="1287F896" w14:textId="77777777" w:rsidR="00330592" w:rsidRPr="00C97908" w:rsidRDefault="00330592" w:rsidP="00646E7C">
            <w:pPr>
              <w:jc w:val="center"/>
              <w:rPr>
                <w:sz w:val="16"/>
                <w:szCs w:val="16"/>
                <w:lang w:val="en-US"/>
              </w:rPr>
            </w:pPr>
            <w:r w:rsidRPr="00C97908">
              <w:rPr>
                <w:sz w:val="16"/>
                <w:szCs w:val="16"/>
                <w:lang w:val="en-US"/>
              </w:rPr>
              <w:t>0,4939</w:t>
            </w:r>
          </w:p>
        </w:tc>
      </w:tr>
      <w:tr w:rsidR="00330592" w:rsidRPr="00B40365" w14:paraId="3D6732B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561A3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388FF6"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5BF7C45B"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4B34B7C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07BAD5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0,0900</w:t>
            </w:r>
          </w:p>
        </w:tc>
        <w:tc>
          <w:tcPr>
            <w:tcW w:w="1518" w:type="dxa"/>
            <w:tcBorders>
              <w:top w:val="nil"/>
              <w:bottom w:val="single" w:sz="2" w:space="0" w:color="auto"/>
            </w:tcBorders>
            <w:vAlign w:val="center"/>
          </w:tcPr>
          <w:p w14:paraId="63B54D66" w14:textId="77777777" w:rsidR="00330592" w:rsidRPr="00C97908" w:rsidRDefault="00330592" w:rsidP="00646E7C">
            <w:pPr>
              <w:jc w:val="center"/>
              <w:rPr>
                <w:sz w:val="16"/>
                <w:szCs w:val="16"/>
                <w:lang w:val="en-US"/>
              </w:rPr>
            </w:pPr>
            <w:r w:rsidRPr="00C97908">
              <w:rPr>
                <w:sz w:val="16"/>
                <w:szCs w:val="16"/>
                <w:lang w:val="en-US"/>
              </w:rPr>
              <w:t>0,0909</w:t>
            </w:r>
          </w:p>
        </w:tc>
      </w:tr>
      <w:tr w:rsidR="00330592" w:rsidRPr="00B40365" w14:paraId="422E27B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12AA6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20AD53" w14:textId="77777777" w:rsidR="00330592" w:rsidRPr="00B40365" w:rsidRDefault="00330592" w:rsidP="00646E7C">
            <w:pPr>
              <w:jc w:val="center"/>
              <w:rPr>
                <w:sz w:val="16"/>
                <w:szCs w:val="16"/>
                <w:lang w:val="en-US"/>
              </w:rPr>
            </w:pPr>
            <w:r w:rsidRPr="00B40365">
              <w:rPr>
                <w:sz w:val="16"/>
                <w:szCs w:val="16"/>
                <w:lang w:val="en-US"/>
              </w:rPr>
              <w:t>2710403605033</w:t>
            </w:r>
          </w:p>
        </w:tc>
        <w:tc>
          <w:tcPr>
            <w:tcW w:w="4238" w:type="dxa"/>
            <w:gridSpan w:val="2"/>
            <w:tcBorders>
              <w:top w:val="nil"/>
              <w:bottom w:val="single" w:sz="2" w:space="0" w:color="auto"/>
            </w:tcBorders>
            <w:vAlign w:val="center"/>
          </w:tcPr>
          <w:p w14:paraId="3EA63CEB" w14:textId="77777777" w:rsidR="00330592" w:rsidRPr="00C97908" w:rsidRDefault="00330592" w:rsidP="00646E7C">
            <w:pPr>
              <w:rPr>
                <w:sz w:val="16"/>
                <w:szCs w:val="16"/>
                <w:lang w:val="en-US"/>
              </w:rPr>
            </w:pPr>
            <w:r w:rsidRPr="00C97908">
              <w:rPr>
                <w:sz w:val="16"/>
                <w:szCs w:val="16"/>
                <w:lang w:val="en-US"/>
              </w:rPr>
              <w:t>Tabla neagra 4 mm</w:t>
            </w:r>
          </w:p>
        </w:tc>
        <w:tc>
          <w:tcPr>
            <w:tcW w:w="998" w:type="dxa"/>
            <w:gridSpan w:val="2"/>
            <w:tcBorders>
              <w:top w:val="nil"/>
              <w:bottom w:val="single" w:sz="2" w:space="0" w:color="auto"/>
            </w:tcBorders>
            <w:vAlign w:val="center"/>
          </w:tcPr>
          <w:p w14:paraId="0A7BCF3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AC8AA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0,4800</w:t>
            </w:r>
          </w:p>
        </w:tc>
        <w:tc>
          <w:tcPr>
            <w:tcW w:w="1518" w:type="dxa"/>
            <w:tcBorders>
              <w:top w:val="nil"/>
              <w:bottom w:val="single" w:sz="2" w:space="0" w:color="auto"/>
            </w:tcBorders>
            <w:vAlign w:val="center"/>
          </w:tcPr>
          <w:p w14:paraId="0F40C0B9" w14:textId="77777777" w:rsidR="00330592" w:rsidRPr="00C97908" w:rsidRDefault="00330592" w:rsidP="00646E7C">
            <w:pPr>
              <w:jc w:val="center"/>
              <w:rPr>
                <w:sz w:val="16"/>
                <w:szCs w:val="16"/>
                <w:lang w:val="en-US"/>
              </w:rPr>
            </w:pPr>
            <w:r w:rsidRPr="00C97908">
              <w:rPr>
                <w:sz w:val="16"/>
                <w:szCs w:val="16"/>
                <w:lang w:val="en-US"/>
              </w:rPr>
              <w:t>0,4848</w:t>
            </w:r>
          </w:p>
        </w:tc>
      </w:tr>
      <w:tr w:rsidR="00330592" w:rsidRPr="00B40365" w14:paraId="129A1B3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B74FC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67C887E" w14:textId="77777777" w:rsidR="00330592" w:rsidRPr="00B40365" w:rsidRDefault="00330592" w:rsidP="00646E7C">
            <w:pPr>
              <w:jc w:val="center"/>
              <w:rPr>
                <w:sz w:val="16"/>
                <w:szCs w:val="16"/>
                <w:lang w:val="en-US"/>
              </w:rPr>
            </w:pPr>
            <w:r w:rsidRPr="00B40365">
              <w:rPr>
                <w:sz w:val="16"/>
                <w:szCs w:val="16"/>
                <w:lang w:val="en-US"/>
              </w:rPr>
              <w:t>2875274021000</w:t>
            </w:r>
          </w:p>
        </w:tc>
        <w:tc>
          <w:tcPr>
            <w:tcW w:w="4238" w:type="dxa"/>
            <w:gridSpan w:val="2"/>
            <w:tcBorders>
              <w:top w:val="nil"/>
              <w:bottom w:val="single" w:sz="2" w:space="0" w:color="auto"/>
            </w:tcBorders>
            <w:vAlign w:val="center"/>
          </w:tcPr>
          <w:p w14:paraId="628D25B5" w14:textId="77777777" w:rsidR="00330592" w:rsidRPr="00C97908" w:rsidRDefault="00330592" w:rsidP="00646E7C">
            <w:pPr>
              <w:rPr>
                <w:sz w:val="16"/>
                <w:szCs w:val="16"/>
                <w:lang w:val="en-US"/>
              </w:rPr>
            </w:pPr>
            <w:r w:rsidRPr="00C97908">
              <w:rPr>
                <w:sz w:val="16"/>
                <w:szCs w:val="16"/>
                <w:lang w:val="en-US"/>
              </w:rPr>
              <w:t>Curba pentru sudura</w:t>
            </w:r>
          </w:p>
        </w:tc>
        <w:tc>
          <w:tcPr>
            <w:tcW w:w="998" w:type="dxa"/>
            <w:gridSpan w:val="2"/>
            <w:tcBorders>
              <w:top w:val="nil"/>
              <w:bottom w:val="single" w:sz="2" w:space="0" w:color="auto"/>
            </w:tcBorders>
            <w:vAlign w:val="center"/>
          </w:tcPr>
          <w:p w14:paraId="5BEC8C1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CC7011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19815B59" w14:textId="77777777" w:rsidR="00330592" w:rsidRPr="00C97908" w:rsidRDefault="00330592" w:rsidP="00646E7C">
            <w:pPr>
              <w:jc w:val="center"/>
              <w:rPr>
                <w:sz w:val="16"/>
                <w:szCs w:val="16"/>
                <w:lang w:val="en-US"/>
              </w:rPr>
            </w:pPr>
            <w:r w:rsidRPr="00C97908">
              <w:rPr>
                <w:sz w:val="16"/>
                <w:szCs w:val="16"/>
                <w:lang w:val="en-US"/>
              </w:rPr>
              <w:t>0,0303</w:t>
            </w:r>
          </w:p>
        </w:tc>
      </w:tr>
      <w:tr w:rsidR="00330592" w:rsidRPr="009B70F2" w14:paraId="5DB714E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D128ABC" w14:textId="77777777" w:rsidR="00330592" w:rsidRPr="005E2CA0" w:rsidRDefault="00330592" w:rsidP="00646E7C">
            <w:pPr>
              <w:jc w:val="center"/>
              <w:rPr>
                <w:b/>
                <w:bCs/>
                <w:sz w:val="22"/>
                <w:szCs w:val="22"/>
                <w:lang w:val="en-US"/>
              </w:rPr>
            </w:pPr>
            <w:r w:rsidRPr="005E2CA0">
              <w:rPr>
                <w:b/>
                <w:bCs/>
                <w:sz w:val="22"/>
                <w:szCs w:val="22"/>
                <w:lang w:val="en-US"/>
              </w:rPr>
              <w:t>21</w:t>
            </w:r>
          </w:p>
        </w:tc>
        <w:tc>
          <w:tcPr>
            <w:tcW w:w="1366" w:type="dxa"/>
            <w:gridSpan w:val="2"/>
            <w:tcBorders>
              <w:top w:val="single" w:sz="4" w:space="0" w:color="auto"/>
              <w:bottom w:val="single" w:sz="4" w:space="0" w:color="auto"/>
            </w:tcBorders>
            <w:vAlign w:val="center"/>
          </w:tcPr>
          <w:p w14:paraId="0B6116E8" w14:textId="77777777" w:rsidR="00330592" w:rsidRPr="005E2CA0" w:rsidRDefault="00330592" w:rsidP="00646E7C">
            <w:pPr>
              <w:jc w:val="center"/>
              <w:rPr>
                <w:b/>
                <w:bCs/>
                <w:sz w:val="22"/>
                <w:szCs w:val="22"/>
                <w:lang w:val="en-US"/>
              </w:rPr>
            </w:pPr>
            <w:r w:rsidRPr="005E2CA0">
              <w:rPr>
                <w:b/>
                <w:bCs/>
                <w:sz w:val="22"/>
                <w:szCs w:val="22"/>
                <w:lang w:val="en-US"/>
              </w:rPr>
              <w:t>RpIC02D</w:t>
            </w:r>
          </w:p>
        </w:tc>
        <w:tc>
          <w:tcPr>
            <w:tcW w:w="4254" w:type="dxa"/>
            <w:gridSpan w:val="3"/>
            <w:tcBorders>
              <w:top w:val="single" w:sz="4" w:space="0" w:color="auto"/>
              <w:bottom w:val="single" w:sz="4" w:space="0" w:color="auto"/>
            </w:tcBorders>
          </w:tcPr>
          <w:p w14:paraId="26B87622" w14:textId="77777777" w:rsidR="00330592" w:rsidRPr="0030129E" w:rsidRDefault="00330592" w:rsidP="00646E7C">
            <w:pPr>
              <w:rPr>
                <w:b/>
                <w:bCs/>
                <w:sz w:val="2"/>
                <w:szCs w:val="2"/>
                <w:lang w:val="it-IT"/>
              </w:rPr>
            </w:pPr>
            <w:r w:rsidRPr="0030129E">
              <w:rPr>
                <w:b/>
                <w:bCs/>
                <w:sz w:val="22"/>
                <w:szCs w:val="22"/>
                <w:lang w:val="it-IT"/>
              </w:rPr>
              <w:t xml:space="preserve">Montarea tevii, negre, pentru instalatii, la incalziri centrale, asamblate prin sudare la legaturile corpurilor si aparatelor de </w:t>
            </w:r>
            <w:r w:rsidRPr="0030129E">
              <w:rPr>
                <w:b/>
                <w:bCs/>
                <w:sz w:val="22"/>
                <w:szCs w:val="22"/>
                <w:lang w:val="it-IT"/>
              </w:rPr>
              <w:lastRenderedPageBreak/>
              <w:t>incalzire, pentru constructii de locuit si social culturale, avind diametrul d- 3"</w:t>
            </w:r>
          </w:p>
          <w:p w14:paraId="0D98C481" w14:textId="77777777" w:rsidR="00330592" w:rsidRPr="0030129E" w:rsidRDefault="00330592" w:rsidP="00646E7C">
            <w:pPr>
              <w:rPr>
                <w:sz w:val="16"/>
                <w:szCs w:val="16"/>
                <w:lang w:val="it-IT"/>
              </w:rPr>
            </w:pPr>
            <w:r w:rsidRPr="0030129E">
              <w:rPr>
                <w:sz w:val="16"/>
                <w:szCs w:val="16"/>
                <w:lang w:val="it-IT"/>
              </w:rPr>
              <w:t>Materiale marunte (dispoz. de sustinere, ulei)=1,0100</w:t>
            </w:r>
          </w:p>
          <w:p w14:paraId="38B74DA6"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B2AA967" w14:textId="77777777" w:rsidR="00330592" w:rsidRPr="005E2CA0" w:rsidRDefault="00330592" w:rsidP="00646E7C">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14:paraId="5EB1B4E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276C023" w14:textId="77777777" w:rsidR="00330592" w:rsidRPr="005E2CA0" w:rsidRDefault="00330592" w:rsidP="00646E7C">
            <w:pPr>
              <w:jc w:val="center"/>
              <w:rPr>
                <w:b/>
                <w:bCs/>
                <w:sz w:val="22"/>
                <w:szCs w:val="22"/>
                <w:lang w:val="en-US"/>
              </w:rPr>
            </w:pPr>
            <w:r w:rsidRPr="005E2CA0">
              <w:rPr>
                <w:b/>
                <w:bCs/>
                <w:sz w:val="22"/>
                <w:szCs w:val="22"/>
                <w:lang w:val="en-US"/>
              </w:rPr>
              <w:t>1,0000</w:t>
            </w:r>
          </w:p>
          <w:p w14:paraId="00B5E8F8" w14:textId="77777777" w:rsidR="00330592" w:rsidRPr="009B70F2" w:rsidRDefault="00330592" w:rsidP="00646E7C">
            <w:pPr>
              <w:jc w:val="center"/>
              <w:rPr>
                <w:sz w:val="2"/>
                <w:szCs w:val="2"/>
                <w:lang w:val="en-US"/>
              </w:rPr>
            </w:pPr>
          </w:p>
        </w:tc>
      </w:tr>
      <w:tr w:rsidR="00330592" w:rsidRPr="00B40365" w14:paraId="6714582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AB006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23C0E3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34FB46A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6D23E4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AAADEF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14:paraId="383868AC" w14:textId="77777777" w:rsidR="00330592" w:rsidRPr="00C97908" w:rsidRDefault="00330592" w:rsidP="00646E7C">
            <w:pPr>
              <w:jc w:val="center"/>
              <w:rPr>
                <w:sz w:val="16"/>
                <w:szCs w:val="16"/>
                <w:lang w:val="en-US"/>
              </w:rPr>
            </w:pPr>
            <w:r w:rsidRPr="00C97908">
              <w:rPr>
                <w:sz w:val="16"/>
                <w:szCs w:val="16"/>
                <w:lang w:val="en-US"/>
              </w:rPr>
              <w:t>3,0000</w:t>
            </w:r>
          </w:p>
        </w:tc>
      </w:tr>
      <w:tr w:rsidR="00330592" w:rsidRPr="00B40365" w14:paraId="3A1471D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8625C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F6364A9" w14:textId="77777777" w:rsidR="00330592" w:rsidRPr="00B40365" w:rsidRDefault="00330592" w:rsidP="00646E7C">
            <w:pPr>
              <w:jc w:val="center"/>
              <w:rPr>
                <w:sz w:val="16"/>
                <w:szCs w:val="16"/>
                <w:lang w:val="en-US"/>
              </w:rPr>
            </w:pPr>
            <w:r w:rsidRPr="00B40365">
              <w:rPr>
                <w:sz w:val="16"/>
                <w:szCs w:val="16"/>
                <w:lang w:val="en-US"/>
              </w:rPr>
              <w:t>27221033000008</w:t>
            </w:r>
          </w:p>
        </w:tc>
        <w:tc>
          <w:tcPr>
            <w:tcW w:w="4238" w:type="dxa"/>
            <w:gridSpan w:val="2"/>
            <w:tcBorders>
              <w:top w:val="nil"/>
              <w:bottom w:val="single" w:sz="2" w:space="0" w:color="auto"/>
            </w:tcBorders>
            <w:vAlign w:val="center"/>
          </w:tcPr>
          <w:p w14:paraId="6319716C" w14:textId="77777777" w:rsidR="00330592" w:rsidRPr="0030129E" w:rsidRDefault="00330592" w:rsidP="00646E7C">
            <w:pPr>
              <w:rPr>
                <w:sz w:val="16"/>
                <w:szCs w:val="16"/>
                <w:lang w:val="it-IT"/>
              </w:rPr>
            </w:pPr>
            <w:r w:rsidRPr="0030129E">
              <w:rPr>
                <w:sz w:val="16"/>
                <w:szCs w:val="16"/>
                <w:lang w:val="it-IT"/>
              </w:rPr>
              <w:t>Teava neagra pentru instalatii  d- 3"</w:t>
            </w:r>
          </w:p>
        </w:tc>
        <w:tc>
          <w:tcPr>
            <w:tcW w:w="998" w:type="dxa"/>
            <w:gridSpan w:val="2"/>
            <w:tcBorders>
              <w:top w:val="nil"/>
              <w:bottom w:val="single" w:sz="2" w:space="0" w:color="auto"/>
            </w:tcBorders>
            <w:vAlign w:val="center"/>
          </w:tcPr>
          <w:p w14:paraId="622127C1"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2CFF0A0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4F3186FD" w14:textId="77777777" w:rsidR="00330592" w:rsidRPr="00C97908" w:rsidRDefault="00330592" w:rsidP="00646E7C">
            <w:pPr>
              <w:jc w:val="center"/>
              <w:rPr>
                <w:sz w:val="16"/>
                <w:szCs w:val="16"/>
                <w:lang w:val="en-US"/>
              </w:rPr>
            </w:pPr>
            <w:r w:rsidRPr="00C97908">
              <w:rPr>
                <w:sz w:val="16"/>
                <w:szCs w:val="16"/>
                <w:lang w:val="en-US"/>
              </w:rPr>
              <w:t>1,0302</w:t>
            </w:r>
          </w:p>
        </w:tc>
      </w:tr>
      <w:tr w:rsidR="00330592" w:rsidRPr="00B40365" w14:paraId="57C76F3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5F844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630684"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35FDC48E"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636A43D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EB886A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0,2040</w:t>
            </w:r>
          </w:p>
        </w:tc>
        <w:tc>
          <w:tcPr>
            <w:tcW w:w="1518" w:type="dxa"/>
            <w:tcBorders>
              <w:top w:val="nil"/>
              <w:bottom w:val="single" w:sz="2" w:space="0" w:color="auto"/>
            </w:tcBorders>
            <w:vAlign w:val="center"/>
          </w:tcPr>
          <w:p w14:paraId="0812E427" w14:textId="77777777" w:rsidR="00330592" w:rsidRPr="00C97908" w:rsidRDefault="00330592" w:rsidP="00646E7C">
            <w:pPr>
              <w:jc w:val="center"/>
              <w:rPr>
                <w:sz w:val="16"/>
                <w:szCs w:val="16"/>
                <w:lang w:val="en-US"/>
              </w:rPr>
            </w:pPr>
            <w:r w:rsidRPr="00C97908">
              <w:rPr>
                <w:sz w:val="16"/>
                <w:szCs w:val="16"/>
                <w:lang w:val="en-US"/>
              </w:rPr>
              <w:t>0,2060</w:t>
            </w:r>
          </w:p>
        </w:tc>
      </w:tr>
      <w:tr w:rsidR="00330592" w:rsidRPr="00B40365" w14:paraId="500B70F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02F3B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14C7FAF"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0ECB2C00"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2363C42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569094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0,4890</w:t>
            </w:r>
          </w:p>
        </w:tc>
        <w:tc>
          <w:tcPr>
            <w:tcW w:w="1518" w:type="dxa"/>
            <w:tcBorders>
              <w:top w:val="nil"/>
              <w:bottom w:val="single" w:sz="2" w:space="0" w:color="auto"/>
            </w:tcBorders>
            <w:vAlign w:val="center"/>
          </w:tcPr>
          <w:p w14:paraId="69968F7C" w14:textId="77777777" w:rsidR="00330592" w:rsidRPr="00C97908" w:rsidRDefault="00330592" w:rsidP="00646E7C">
            <w:pPr>
              <w:jc w:val="center"/>
              <w:rPr>
                <w:sz w:val="16"/>
                <w:szCs w:val="16"/>
                <w:lang w:val="en-US"/>
              </w:rPr>
            </w:pPr>
            <w:r w:rsidRPr="00C97908">
              <w:rPr>
                <w:sz w:val="16"/>
                <w:szCs w:val="16"/>
                <w:lang w:val="en-US"/>
              </w:rPr>
              <w:t>0,4939</w:t>
            </w:r>
          </w:p>
        </w:tc>
      </w:tr>
      <w:tr w:rsidR="00330592" w:rsidRPr="00B40365" w14:paraId="29E3079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F8D92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AF2321"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33E375CA"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382AA73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75CD05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0,0900</w:t>
            </w:r>
          </w:p>
        </w:tc>
        <w:tc>
          <w:tcPr>
            <w:tcW w:w="1518" w:type="dxa"/>
            <w:tcBorders>
              <w:top w:val="nil"/>
              <w:bottom w:val="single" w:sz="2" w:space="0" w:color="auto"/>
            </w:tcBorders>
            <w:vAlign w:val="center"/>
          </w:tcPr>
          <w:p w14:paraId="1EB1E676" w14:textId="77777777" w:rsidR="00330592" w:rsidRPr="00C97908" w:rsidRDefault="00330592" w:rsidP="00646E7C">
            <w:pPr>
              <w:jc w:val="center"/>
              <w:rPr>
                <w:sz w:val="16"/>
                <w:szCs w:val="16"/>
                <w:lang w:val="en-US"/>
              </w:rPr>
            </w:pPr>
            <w:r w:rsidRPr="00C97908">
              <w:rPr>
                <w:sz w:val="16"/>
                <w:szCs w:val="16"/>
                <w:lang w:val="en-US"/>
              </w:rPr>
              <w:t>0,0909</w:t>
            </w:r>
          </w:p>
        </w:tc>
      </w:tr>
      <w:tr w:rsidR="00330592" w:rsidRPr="00B40365" w14:paraId="7AB472C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A6498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7607412" w14:textId="77777777" w:rsidR="00330592" w:rsidRPr="00B40365" w:rsidRDefault="00330592" w:rsidP="00646E7C">
            <w:pPr>
              <w:jc w:val="center"/>
              <w:rPr>
                <w:sz w:val="16"/>
                <w:szCs w:val="16"/>
                <w:lang w:val="en-US"/>
              </w:rPr>
            </w:pPr>
            <w:r w:rsidRPr="00B40365">
              <w:rPr>
                <w:sz w:val="16"/>
                <w:szCs w:val="16"/>
                <w:lang w:val="en-US"/>
              </w:rPr>
              <w:t>2710403605033</w:t>
            </w:r>
          </w:p>
        </w:tc>
        <w:tc>
          <w:tcPr>
            <w:tcW w:w="4238" w:type="dxa"/>
            <w:gridSpan w:val="2"/>
            <w:tcBorders>
              <w:top w:val="nil"/>
              <w:bottom w:val="single" w:sz="2" w:space="0" w:color="auto"/>
            </w:tcBorders>
            <w:vAlign w:val="center"/>
          </w:tcPr>
          <w:p w14:paraId="2A51CC2E" w14:textId="77777777" w:rsidR="00330592" w:rsidRPr="00C97908" w:rsidRDefault="00330592" w:rsidP="00646E7C">
            <w:pPr>
              <w:rPr>
                <w:sz w:val="16"/>
                <w:szCs w:val="16"/>
                <w:lang w:val="en-US"/>
              </w:rPr>
            </w:pPr>
            <w:r w:rsidRPr="00C97908">
              <w:rPr>
                <w:sz w:val="16"/>
                <w:szCs w:val="16"/>
                <w:lang w:val="en-US"/>
              </w:rPr>
              <w:t>Tabla neagra 4 mm</w:t>
            </w:r>
          </w:p>
        </w:tc>
        <w:tc>
          <w:tcPr>
            <w:tcW w:w="998" w:type="dxa"/>
            <w:gridSpan w:val="2"/>
            <w:tcBorders>
              <w:top w:val="nil"/>
              <w:bottom w:val="single" w:sz="2" w:space="0" w:color="auto"/>
            </w:tcBorders>
            <w:vAlign w:val="center"/>
          </w:tcPr>
          <w:p w14:paraId="1F12BAE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C9A1B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0,4800</w:t>
            </w:r>
          </w:p>
        </w:tc>
        <w:tc>
          <w:tcPr>
            <w:tcW w:w="1518" w:type="dxa"/>
            <w:tcBorders>
              <w:top w:val="nil"/>
              <w:bottom w:val="single" w:sz="2" w:space="0" w:color="auto"/>
            </w:tcBorders>
            <w:vAlign w:val="center"/>
          </w:tcPr>
          <w:p w14:paraId="2F1CB0B9" w14:textId="77777777" w:rsidR="00330592" w:rsidRPr="00C97908" w:rsidRDefault="00330592" w:rsidP="00646E7C">
            <w:pPr>
              <w:jc w:val="center"/>
              <w:rPr>
                <w:sz w:val="16"/>
                <w:szCs w:val="16"/>
                <w:lang w:val="en-US"/>
              </w:rPr>
            </w:pPr>
            <w:r w:rsidRPr="00C97908">
              <w:rPr>
                <w:sz w:val="16"/>
                <w:szCs w:val="16"/>
                <w:lang w:val="en-US"/>
              </w:rPr>
              <w:t>0,4848</w:t>
            </w:r>
          </w:p>
        </w:tc>
      </w:tr>
      <w:tr w:rsidR="00330592" w:rsidRPr="00B40365" w14:paraId="4339778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A4711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938B18" w14:textId="77777777" w:rsidR="00330592" w:rsidRPr="00B40365" w:rsidRDefault="00330592" w:rsidP="00646E7C">
            <w:pPr>
              <w:jc w:val="center"/>
              <w:rPr>
                <w:sz w:val="16"/>
                <w:szCs w:val="16"/>
                <w:lang w:val="en-US"/>
              </w:rPr>
            </w:pPr>
            <w:r w:rsidRPr="00B40365">
              <w:rPr>
                <w:sz w:val="16"/>
                <w:szCs w:val="16"/>
                <w:lang w:val="en-US"/>
              </w:rPr>
              <w:t>2875274021000</w:t>
            </w:r>
          </w:p>
        </w:tc>
        <w:tc>
          <w:tcPr>
            <w:tcW w:w="4238" w:type="dxa"/>
            <w:gridSpan w:val="2"/>
            <w:tcBorders>
              <w:top w:val="nil"/>
              <w:bottom w:val="single" w:sz="2" w:space="0" w:color="auto"/>
            </w:tcBorders>
            <w:vAlign w:val="center"/>
          </w:tcPr>
          <w:p w14:paraId="094C0EC9" w14:textId="77777777" w:rsidR="00330592" w:rsidRPr="00C97908" w:rsidRDefault="00330592" w:rsidP="00646E7C">
            <w:pPr>
              <w:rPr>
                <w:sz w:val="16"/>
                <w:szCs w:val="16"/>
                <w:lang w:val="en-US"/>
              </w:rPr>
            </w:pPr>
            <w:r w:rsidRPr="00C97908">
              <w:rPr>
                <w:sz w:val="16"/>
                <w:szCs w:val="16"/>
                <w:lang w:val="en-US"/>
              </w:rPr>
              <w:t>Curba pentru sudura</w:t>
            </w:r>
          </w:p>
        </w:tc>
        <w:tc>
          <w:tcPr>
            <w:tcW w:w="998" w:type="dxa"/>
            <w:gridSpan w:val="2"/>
            <w:tcBorders>
              <w:top w:val="nil"/>
              <w:bottom w:val="single" w:sz="2" w:space="0" w:color="auto"/>
            </w:tcBorders>
            <w:vAlign w:val="center"/>
          </w:tcPr>
          <w:p w14:paraId="45DFDA4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7C4FA6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1AC6445E" w14:textId="77777777" w:rsidR="00330592" w:rsidRPr="00C97908" w:rsidRDefault="00330592" w:rsidP="00646E7C">
            <w:pPr>
              <w:jc w:val="center"/>
              <w:rPr>
                <w:sz w:val="16"/>
                <w:szCs w:val="16"/>
                <w:lang w:val="en-US"/>
              </w:rPr>
            </w:pPr>
            <w:r w:rsidRPr="00C97908">
              <w:rPr>
                <w:sz w:val="16"/>
                <w:szCs w:val="16"/>
                <w:lang w:val="en-US"/>
              </w:rPr>
              <w:t>0,0303</w:t>
            </w:r>
          </w:p>
        </w:tc>
      </w:tr>
      <w:tr w:rsidR="00330592" w:rsidRPr="009B70F2" w14:paraId="113787F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EAC5F47" w14:textId="77777777" w:rsidR="00330592" w:rsidRPr="005E2CA0" w:rsidRDefault="00330592" w:rsidP="00646E7C">
            <w:pPr>
              <w:jc w:val="center"/>
              <w:rPr>
                <w:b/>
                <w:bCs/>
                <w:sz w:val="22"/>
                <w:szCs w:val="22"/>
                <w:lang w:val="en-US"/>
              </w:rPr>
            </w:pPr>
            <w:r w:rsidRPr="005E2CA0">
              <w:rPr>
                <w:b/>
                <w:bCs/>
                <w:sz w:val="22"/>
                <w:szCs w:val="22"/>
                <w:lang w:val="en-US"/>
              </w:rPr>
              <w:t>22</w:t>
            </w:r>
          </w:p>
        </w:tc>
        <w:tc>
          <w:tcPr>
            <w:tcW w:w="1366" w:type="dxa"/>
            <w:gridSpan w:val="2"/>
            <w:tcBorders>
              <w:top w:val="single" w:sz="4" w:space="0" w:color="auto"/>
              <w:bottom w:val="single" w:sz="4" w:space="0" w:color="auto"/>
            </w:tcBorders>
            <w:vAlign w:val="center"/>
          </w:tcPr>
          <w:p w14:paraId="05CFCE5C" w14:textId="77777777" w:rsidR="00330592" w:rsidRPr="005E2CA0" w:rsidRDefault="00330592" w:rsidP="00646E7C">
            <w:pPr>
              <w:jc w:val="center"/>
              <w:rPr>
                <w:b/>
                <w:bCs/>
                <w:sz w:val="22"/>
                <w:szCs w:val="22"/>
                <w:lang w:val="en-US"/>
              </w:rPr>
            </w:pPr>
            <w:r w:rsidRPr="005E2CA0">
              <w:rPr>
                <w:b/>
                <w:bCs/>
                <w:sz w:val="22"/>
                <w:szCs w:val="22"/>
                <w:lang w:val="en-US"/>
              </w:rPr>
              <w:t>RpIC02E</w:t>
            </w:r>
          </w:p>
        </w:tc>
        <w:tc>
          <w:tcPr>
            <w:tcW w:w="4254" w:type="dxa"/>
            <w:gridSpan w:val="3"/>
            <w:tcBorders>
              <w:top w:val="single" w:sz="4" w:space="0" w:color="auto"/>
              <w:bottom w:val="single" w:sz="4" w:space="0" w:color="auto"/>
            </w:tcBorders>
          </w:tcPr>
          <w:p w14:paraId="102C4F4E" w14:textId="77777777" w:rsidR="00330592" w:rsidRPr="0030129E" w:rsidRDefault="00330592" w:rsidP="00646E7C">
            <w:pPr>
              <w:rPr>
                <w:b/>
                <w:bCs/>
                <w:sz w:val="2"/>
                <w:szCs w:val="2"/>
                <w:lang w:val="it-IT"/>
              </w:rPr>
            </w:pPr>
            <w:r w:rsidRPr="0030129E">
              <w:rPr>
                <w:b/>
                <w:bCs/>
                <w:sz w:val="22"/>
                <w:szCs w:val="22"/>
                <w:lang w:val="it-IT"/>
              </w:rPr>
              <w:t>Montarea tevii, negre, pentru instalatii, la incalziri centrale, asamblate prin sudare la legaturile corpurilor si aparatelor de incalzire, pentru constructii de locuit si social culturale, avind diametrul d-4"</w:t>
            </w:r>
          </w:p>
          <w:p w14:paraId="0EEB1970" w14:textId="77777777" w:rsidR="00330592" w:rsidRPr="0030129E" w:rsidRDefault="00330592" w:rsidP="00646E7C">
            <w:pPr>
              <w:rPr>
                <w:sz w:val="16"/>
                <w:szCs w:val="16"/>
                <w:lang w:val="it-IT"/>
              </w:rPr>
            </w:pPr>
            <w:r w:rsidRPr="0030129E">
              <w:rPr>
                <w:sz w:val="16"/>
                <w:szCs w:val="16"/>
                <w:lang w:val="it-IT"/>
              </w:rPr>
              <w:t>Materiale marunte (dispoz. de sustinere, ulei)=1,0050</w:t>
            </w:r>
          </w:p>
          <w:p w14:paraId="6C3B96B5"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511805C"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B7624C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E6D106E" w14:textId="77777777" w:rsidR="00330592" w:rsidRPr="005E2CA0" w:rsidRDefault="00330592" w:rsidP="00646E7C">
            <w:pPr>
              <w:jc w:val="center"/>
              <w:rPr>
                <w:b/>
                <w:bCs/>
                <w:sz w:val="22"/>
                <w:szCs w:val="22"/>
                <w:lang w:val="en-US"/>
              </w:rPr>
            </w:pPr>
            <w:r w:rsidRPr="005E2CA0">
              <w:rPr>
                <w:b/>
                <w:bCs/>
                <w:sz w:val="22"/>
                <w:szCs w:val="22"/>
                <w:lang w:val="en-US"/>
              </w:rPr>
              <w:t>1,0000</w:t>
            </w:r>
          </w:p>
          <w:p w14:paraId="091BF94C" w14:textId="77777777" w:rsidR="00330592" w:rsidRPr="009B70F2" w:rsidRDefault="00330592" w:rsidP="00646E7C">
            <w:pPr>
              <w:jc w:val="center"/>
              <w:rPr>
                <w:sz w:val="2"/>
                <w:szCs w:val="2"/>
                <w:lang w:val="en-US"/>
              </w:rPr>
            </w:pPr>
          </w:p>
        </w:tc>
      </w:tr>
      <w:tr w:rsidR="00330592" w:rsidRPr="00B40365" w14:paraId="585B4E7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67E0C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27082A"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A70ECE0"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93C415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7A46D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2,5000</w:t>
            </w:r>
          </w:p>
        </w:tc>
        <w:tc>
          <w:tcPr>
            <w:tcW w:w="1518" w:type="dxa"/>
            <w:tcBorders>
              <w:top w:val="nil"/>
              <w:bottom w:val="single" w:sz="2" w:space="0" w:color="auto"/>
            </w:tcBorders>
            <w:vAlign w:val="center"/>
          </w:tcPr>
          <w:p w14:paraId="5A0A4DE6" w14:textId="77777777" w:rsidR="00330592" w:rsidRPr="00C97908" w:rsidRDefault="00330592" w:rsidP="00646E7C">
            <w:pPr>
              <w:jc w:val="center"/>
              <w:rPr>
                <w:sz w:val="16"/>
                <w:szCs w:val="16"/>
                <w:lang w:val="en-US"/>
              </w:rPr>
            </w:pPr>
            <w:r w:rsidRPr="00C97908">
              <w:rPr>
                <w:sz w:val="16"/>
                <w:szCs w:val="16"/>
                <w:lang w:val="en-US"/>
              </w:rPr>
              <w:t>3,7500</w:t>
            </w:r>
          </w:p>
        </w:tc>
      </w:tr>
      <w:tr w:rsidR="00330592" w:rsidRPr="00B40365" w14:paraId="7A30EC8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DD0F6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A3DD45" w14:textId="77777777" w:rsidR="00330592" w:rsidRPr="00B40365" w:rsidRDefault="00330592" w:rsidP="00646E7C">
            <w:pPr>
              <w:jc w:val="center"/>
              <w:rPr>
                <w:sz w:val="16"/>
                <w:szCs w:val="16"/>
                <w:lang w:val="en-US"/>
              </w:rPr>
            </w:pPr>
            <w:r w:rsidRPr="00B40365">
              <w:rPr>
                <w:sz w:val="16"/>
                <w:szCs w:val="16"/>
                <w:lang w:val="en-US"/>
              </w:rPr>
              <w:t>27221033000009</w:t>
            </w:r>
          </w:p>
        </w:tc>
        <w:tc>
          <w:tcPr>
            <w:tcW w:w="4238" w:type="dxa"/>
            <w:gridSpan w:val="2"/>
            <w:tcBorders>
              <w:top w:val="nil"/>
              <w:bottom w:val="single" w:sz="2" w:space="0" w:color="auto"/>
            </w:tcBorders>
            <w:vAlign w:val="center"/>
          </w:tcPr>
          <w:p w14:paraId="216C8286" w14:textId="77777777" w:rsidR="00330592" w:rsidRPr="0030129E" w:rsidRDefault="00330592" w:rsidP="00646E7C">
            <w:pPr>
              <w:rPr>
                <w:sz w:val="16"/>
                <w:szCs w:val="16"/>
                <w:lang w:val="it-IT"/>
              </w:rPr>
            </w:pPr>
            <w:r w:rsidRPr="0030129E">
              <w:rPr>
                <w:sz w:val="16"/>
                <w:szCs w:val="16"/>
                <w:lang w:val="it-IT"/>
              </w:rPr>
              <w:t>Teava neagra pentru instalatii  d-4"</w:t>
            </w:r>
          </w:p>
        </w:tc>
        <w:tc>
          <w:tcPr>
            <w:tcW w:w="998" w:type="dxa"/>
            <w:gridSpan w:val="2"/>
            <w:tcBorders>
              <w:top w:val="nil"/>
              <w:bottom w:val="single" w:sz="2" w:space="0" w:color="auto"/>
            </w:tcBorders>
            <w:vAlign w:val="center"/>
          </w:tcPr>
          <w:p w14:paraId="5AD81C14"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2FBA1D7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1208E474" w14:textId="77777777" w:rsidR="00330592" w:rsidRPr="00C97908" w:rsidRDefault="00330592" w:rsidP="00646E7C">
            <w:pPr>
              <w:jc w:val="center"/>
              <w:rPr>
                <w:sz w:val="16"/>
                <w:szCs w:val="16"/>
                <w:lang w:val="en-US"/>
              </w:rPr>
            </w:pPr>
            <w:r w:rsidRPr="00C97908">
              <w:rPr>
                <w:sz w:val="16"/>
                <w:szCs w:val="16"/>
                <w:lang w:val="en-US"/>
              </w:rPr>
              <w:t>1,0251</w:t>
            </w:r>
          </w:p>
        </w:tc>
      </w:tr>
      <w:tr w:rsidR="00330592" w:rsidRPr="00B40365" w14:paraId="4CD4B44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EF3F0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51C1BE"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65825376"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3C8D3F8"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A78C5D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0,2710</w:t>
            </w:r>
          </w:p>
        </w:tc>
        <w:tc>
          <w:tcPr>
            <w:tcW w:w="1518" w:type="dxa"/>
            <w:tcBorders>
              <w:top w:val="nil"/>
              <w:bottom w:val="single" w:sz="2" w:space="0" w:color="auto"/>
            </w:tcBorders>
            <w:vAlign w:val="center"/>
          </w:tcPr>
          <w:p w14:paraId="664A5611" w14:textId="77777777" w:rsidR="00330592" w:rsidRPr="00C97908" w:rsidRDefault="00330592" w:rsidP="00646E7C">
            <w:pPr>
              <w:jc w:val="center"/>
              <w:rPr>
                <w:sz w:val="16"/>
                <w:szCs w:val="16"/>
                <w:lang w:val="en-US"/>
              </w:rPr>
            </w:pPr>
            <w:r w:rsidRPr="00C97908">
              <w:rPr>
                <w:sz w:val="16"/>
                <w:szCs w:val="16"/>
                <w:lang w:val="en-US"/>
              </w:rPr>
              <w:t>0,2724</w:t>
            </w:r>
          </w:p>
        </w:tc>
      </w:tr>
      <w:tr w:rsidR="00330592" w:rsidRPr="00B40365" w14:paraId="0C48720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14C3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8C0A4B"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21738BAE"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68C2610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411736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0,5240</w:t>
            </w:r>
          </w:p>
        </w:tc>
        <w:tc>
          <w:tcPr>
            <w:tcW w:w="1518" w:type="dxa"/>
            <w:tcBorders>
              <w:top w:val="nil"/>
              <w:bottom w:val="single" w:sz="2" w:space="0" w:color="auto"/>
            </w:tcBorders>
            <w:vAlign w:val="center"/>
          </w:tcPr>
          <w:p w14:paraId="2C852E28" w14:textId="77777777" w:rsidR="00330592" w:rsidRPr="00C97908" w:rsidRDefault="00330592" w:rsidP="00646E7C">
            <w:pPr>
              <w:jc w:val="center"/>
              <w:rPr>
                <w:sz w:val="16"/>
                <w:szCs w:val="16"/>
                <w:lang w:val="en-US"/>
              </w:rPr>
            </w:pPr>
            <w:r w:rsidRPr="00C97908">
              <w:rPr>
                <w:sz w:val="16"/>
                <w:szCs w:val="16"/>
                <w:lang w:val="en-US"/>
              </w:rPr>
              <w:t>0,5266</w:t>
            </w:r>
          </w:p>
        </w:tc>
      </w:tr>
      <w:tr w:rsidR="00330592" w:rsidRPr="00B40365" w14:paraId="512DD74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4C151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D11DCB"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3070CED0"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72BAC1C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1A8BC5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0,1140</w:t>
            </w:r>
          </w:p>
        </w:tc>
        <w:tc>
          <w:tcPr>
            <w:tcW w:w="1518" w:type="dxa"/>
            <w:tcBorders>
              <w:top w:val="nil"/>
              <w:bottom w:val="single" w:sz="2" w:space="0" w:color="auto"/>
            </w:tcBorders>
            <w:vAlign w:val="center"/>
          </w:tcPr>
          <w:p w14:paraId="414D6523" w14:textId="77777777" w:rsidR="00330592" w:rsidRPr="00C97908" w:rsidRDefault="00330592" w:rsidP="00646E7C">
            <w:pPr>
              <w:jc w:val="center"/>
              <w:rPr>
                <w:sz w:val="16"/>
                <w:szCs w:val="16"/>
                <w:lang w:val="en-US"/>
              </w:rPr>
            </w:pPr>
            <w:r w:rsidRPr="00C97908">
              <w:rPr>
                <w:sz w:val="16"/>
                <w:szCs w:val="16"/>
                <w:lang w:val="en-US"/>
              </w:rPr>
              <w:t>0,1146</w:t>
            </w:r>
          </w:p>
        </w:tc>
      </w:tr>
      <w:tr w:rsidR="00330592" w:rsidRPr="00B40365" w14:paraId="607FFC9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A8320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D952192" w14:textId="77777777" w:rsidR="00330592" w:rsidRPr="00B40365" w:rsidRDefault="00330592" w:rsidP="00646E7C">
            <w:pPr>
              <w:jc w:val="center"/>
              <w:rPr>
                <w:sz w:val="16"/>
                <w:szCs w:val="16"/>
                <w:lang w:val="en-US"/>
              </w:rPr>
            </w:pPr>
            <w:r w:rsidRPr="00B40365">
              <w:rPr>
                <w:sz w:val="16"/>
                <w:szCs w:val="16"/>
                <w:lang w:val="en-US"/>
              </w:rPr>
              <w:t>2710403605033</w:t>
            </w:r>
          </w:p>
        </w:tc>
        <w:tc>
          <w:tcPr>
            <w:tcW w:w="4238" w:type="dxa"/>
            <w:gridSpan w:val="2"/>
            <w:tcBorders>
              <w:top w:val="nil"/>
              <w:bottom w:val="single" w:sz="2" w:space="0" w:color="auto"/>
            </w:tcBorders>
            <w:vAlign w:val="center"/>
          </w:tcPr>
          <w:p w14:paraId="3D35B9C0" w14:textId="77777777" w:rsidR="00330592" w:rsidRPr="00C97908" w:rsidRDefault="00330592" w:rsidP="00646E7C">
            <w:pPr>
              <w:rPr>
                <w:sz w:val="16"/>
                <w:szCs w:val="16"/>
                <w:lang w:val="en-US"/>
              </w:rPr>
            </w:pPr>
            <w:r w:rsidRPr="00C97908">
              <w:rPr>
                <w:sz w:val="16"/>
                <w:szCs w:val="16"/>
                <w:lang w:val="en-US"/>
              </w:rPr>
              <w:t>Tabla neagra 4 mm</w:t>
            </w:r>
          </w:p>
        </w:tc>
        <w:tc>
          <w:tcPr>
            <w:tcW w:w="998" w:type="dxa"/>
            <w:gridSpan w:val="2"/>
            <w:tcBorders>
              <w:top w:val="nil"/>
              <w:bottom w:val="single" w:sz="2" w:space="0" w:color="auto"/>
            </w:tcBorders>
            <w:vAlign w:val="center"/>
          </w:tcPr>
          <w:p w14:paraId="5123E12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88260C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0,7600</w:t>
            </w:r>
          </w:p>
        </w:tc>
        <w:tc>
          <w:tcPr>
            <w:tcW w:w="1518" w:type="dxa"/>
            <w:tcBorders>
              <w:top w:val="nil"/>
              <w:bottom w:val="single" w:sz="2" w:space="0" w:color="auto"/>
            </w:tcBorders>
            <w:vAlign w:val="center"/>
          </w:tcPr>
          <w:p w14:paraId="6CC87010" w14:textId="77777777" w:rsidR="00330592" w:rsidRPr="00C97908" w:rsidRDefault="00330592" w:rsidP="00646E7C">
            <w:pPr>
              <w:jc w:val="center"/>
              <w:rPr>
                <w:sz w:val="16"/>
                <w:szCs w:val="16"/>
                <w:lang w:val="en-US"/>
              </w:rPr>
            </w:pPr>
            <w:r w:rsidRPr="00C97908">
              <w:rPr>
                <w:sz w:val="16"/>
                <w:szCs w:val="16"/>
                <w:lang w:val="en-US"/>
              </w:rPr>
              <w:t>0,7638</w:t>
            </w:r>
          </w:p>
        </w:tc>
      </w:tr>
      <w:tr w:rsidR="00330592" w:rsidRPr="00B40365" w14:paraId="0B7B3AC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0AF4F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4649115" w14:textId="77777777" w:rsidR="00330592" w:rsidRPr="00B40365" w:rsidRDefault="00330592" w:rsidP="00646E7C">
            <w:pPr>
              <w:jc w:val="center"/>
              <w:rPr>
                <w:sz w:val="16"/>
                <w:szCs w:val="16"/>
                <w:lang w:val="en-US"/>
              </w:rPr>
            </w:pPr>
            <w:r w:rsidRPr="00B40365">
              <w:rPr>
                <w:sz w:val="16"/>
                <w:szCs w:val="16"/>
                <w:lang w:val="en-US"/>
              </w:rPr>
              <w:t>2875274021000</w:t>
            </w:r>
          </w:p>
        </w:tc>
        <w:tc>
          <w:tcPr>
            <w:tcW w:w="4238" w:type="dxa"/>
            <w:gridSpan w:val="2"/>
            <w:tcBorders>
              <w:top w:val="nil"/>
              <w:bottom w:val="single" w:sz="2" w:space="0" w:color="auto"/>
            </w:tcBorders>
            <w:vAlign w:val="center"/>
          </w:tcPr>
          <w:p w14:paraId="411E94F1" w14:textId="77777777" w:rsidR="00330592" w:rsidRPr="00C97908" w:rsidRDefault="00330592" w:rsidP="00646E7C">
            <w:pPr>
              <w:rPr>
                <w:sz w:val="16"/>
                <w:szCs w:val="16"/>
                <w:lang w:val="en-US"/>
              </w:rPr>
            </w:pPr>
            <w:r w:rsidRPr="00C97908">
              <w:rPr>
                <w:sz w:val="16"/>
                <w:szCs w:val="16"/>
                <w:lang w:val="en-US"/>
              </w:rPr>
              <w:t>Curba pentru sudura</w:t>
            </w:r>
          </w:p>
        </w:tc>
        <w:tc>
          <w:tcPr>
            <w:tcW w:w="998" w:type="dxa"/>
            <w:gridSpan w:val="2"/>
            <w:tcBorders>
              <w:top w:val="nil"/>
              <w:bottom w:val="single" w:sz="2" w:space="0" w:color="auto"/>
            </w:tcBorders>
            <w:vAlign w:val="center"/>
          </w:tcPr>
          <w:p w14:paraId="4D44B1E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F68AD6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4DD1FA46" w14:textId="77777777" w:rsidR="00330592" w:rsidRPr="00C97908" w:rsidRDefault="00330592" w:rsidP="00646E7C">
            <w:pPr>
              <w:jc w:val="center"/>
              <w:rPr>
                <w:sz w:val="16"/>
                <w:szCs w:val="16"/>
                <w:lang w:val="en-US"/>
              </w:rPr>
            </w:pPr>
            <w:r w:rsidRPr="00C97908">
              <w:rPr>
                <w:sz w:val="16"/>
                <w:szCs w:val="16"/>
                <w:lang w:val="en-US"/>
              </w:rPr>
              <w:t>0,0302</w:t>
            </w:r>
          </w:p>
        </w:tc>
      </w:tr>
      <w:tr w:rsidR="00330592" w:rsidRPr="009B70F2" w14:paraId="47625A9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18BAF7B" w14:textId="77777777" w:rsidR="00330592" w:rsidRPr="005E2CA0" w:rsidRDefault="00330592" w:rsidP="00646E7C">
            <w:pPr>
              <w:jc w:val="center"/>
              <w:rPr>
                <w:b/>
                <w:bCs/>
                <w:sz w:val="22"/>
                <w:szCs w:val="22"/>
                <w:lang w:val="en-US"/>
              </w:rPr>
            </w:pPr>
            <w:r w:rsidRPr="005E2CA0">
              <w:rPr>
                <w:b/>
                <w:bCs/>
                <w:sz w:val="22"/>
                <w:szCs w:val="22"/>
                <w:lang w:val="en-US"/>
              </w:rPr>
              <w:t>23</w:t>
            </w:r>
          </w:p>
        </w:tc>
        <w:tc>
          <w:tcPr>
            <w:tcW w:w="1366" w:type="dxa"/>
            <w:gridSpan w:val="2"/>
            <w:tcBorders>
              <w:top w:val="single" w:sz="4" w:space="0" w:color="auto"/>
              <w:bottom w:val="single" w:sz="4" w:space="0" w:color="auto"/>
            </w:tcBorders>
            <w:vAlign w:val="center"/>
          </w:tcPr>
          <w:p w14:paraId="36D7AF77" w14:textId="77777777" w:rsidR="00330592" w:rsidRPr="005E2CA0" w:rsidRDefault="00330592" w:rsidP="00646E7C">
            <w:pPr>
              <w:jc w:val="center"/>
              <w:rPr>
                <w:b/>
                <w:bCs/>
                <w:sz w:val="22"/>
                <w:szCs w:val="22"/>
                <w:lang w:val="en-US"/>
              </w:rPr>
            </w:pPr>
            <w:r w:rsidRPr="005E2CA0">
              <w:rPr>
                <w:b/>
                <w:bCs/>
                <w:sz w:val="22"/>
                <w:szCs w:val="22"/>
                <w:lang w:val="en-US"/>
              </w:rPr>
              <w:t>IC35A</w:t>
            </w:r>
          </w:p>
        </w:tc>
        <w:tc>
          <w:tcPr>
            <w:tcW w:w="4254" w:type="dxa"/>
            <w:gridSpan w:val="3"/>
            <w:tcBorders>
              <w:top w:val="single" w:sz="4" w:space="0" w:color="auto"/>
              <w:bottom w:val="single" w:sz="4" w:space="0" w:color="auto"/>
            </w:tcBorders>
          </w:tcPr>
          <w:p w14:paraId="0B734166" w14:textId="77777777" w:rsidR="00330592" w:rsidRPr="0030129E" w:rsidRDefault="00330592" w:rsidP="00646E7C">
            <w:pPr>
              <w:rPr>
                <w:b/>
                <w:bCs/>
                <w:sz w:val="2"/>
                <w:szCs w:val="2"/>
                <w:lang w:val="it-IT"/>
              </w:rPr>
            </w:pPr>
            <w:r w:rsidRPr="0030129E">
              <w:rPr>
                <w:b/>
                <w:bCs/>
                <w:sz w:val="22"/>
                <w:szCs w:val="22"/>
                <w:lang w:val="it-IT"/>
              </w:rPr>
              <w:t>Teava din polietilena armata de inalta densitate sau polipropilena armata sau nearmata, montata, la legatura corpurilor sau aparatelor de incalzire, in instalatii de incalzire centrala, avind diametrul exterior de pina la 18,0 mm, inclusiv.</w:t>
            </w:r>
          </w:p>
          <w:p w14:paraId="5FA09F60"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00EFDFE"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A32C42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89AEB13" w14:textId="77777777" w:rsidR="00330592" w:rsidRPr="005E2CA0" w:rsidRDefault="00330592" w:rsidP="00646E7C">
            <w:pPr>
              <w:jc w:val="center"/>
              <w:rPr>
                <w:b/>
                <w:bCs/>
                <w:sz w:val="22"/>
                <w:szCs w:val="22"/>
                <w:lang w:val="en-US"/>
              </w:rPr>
            </w:pPr>
            <w:r w:rsidRPr="005E2CA0">
              <w:rPr>
                <w:b/>
                <w:bCs/>
                <w:sz w:val="22"/>
                <w:szCs w:val="22"/>
                <w:lang w:val="en-US"/>
              </w:rPr>
              <w:t>1,0000</w:t>
            </w:r>
          </w:p>
          <w:p w14:paraId="0A38FD84" w14:textId="77777777" w:rsidR="00330592" w:rsidRPr="009B70F2" w:rsidRDefault="00330592" w:rsidP="00646E7C">
            <w:pPr>
              <w:jc w:val="center"/>
              <w:rPr>
                <w:sz w:val="2"/>
                <w:szCs w:val="2"/>
                <w:lang w:val="en-US"/>
              </w:rPr>
            </w:pPr>
          </w:p>
        </w:tc>
      </w:tr>
      <w:tr w:rsidR="00330592" w:rsidRPr="00B40365" w14:paraId="7DFADF8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3B129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C446D91"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582C172F"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2E82592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9A37A1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14:paraId="6F8FE2C0" w14:textId="77777777" w:rsidR="00330592" w:rsidRPr="00C97908" w:rsidRDefault="00330592" w:rsidP="00646E7C">
            <w:pPr>
              <w:jc w:val="center"/>
              <w:rPr>
                <w:sz w:val="16"/>
                <w:szCs w:val="16"/>
                <w:lang w:val="en-US"/>
              </w:rPr>
            </w:pPr>
            <w:r w:rsidRPr="00C97908">
              <w:rPr>
                <w:sz w:val="16"/>
                <w:szCs w:val="16"/>
                <w:lang w:val="en-US"/>
              </w:rPr>
              <w:t>0,4500</w:t>
            </w:r>
          </w:p>
        </w:tc>
      </w:tr>
      <w:tr w:rsidR="00330592" w:rsidRPr="00B40365" w14:paraId="29BDCDF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5D262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C8DEC0E" w14:textId="77777777" w:rsidR="00330592" w:rsidRPr="00B40365" w:rsidRDefault="00330592" w:rsidP="00646E7C">
            <w:pPr>
              <w:jc w:val="center"/>
              <w:rPr>
                <w:sz w:val="16"/>
                <w:szCs w:val="16"/>
                <w:lang w:val="en-US"/>
              </w:rPr>
            </w:pPr>
            <w:r w:rsidRPr="00B40365">
              <w:rPr>
                <w:sz w:val="16"/>
                <w:szCs w:val="16"/>
                <w:lang w:val="en-US"/>
              </w:rPr>
              <w:t>252121671000018</w:t>
            </w:r>
          </w:p>
        </w:tc>
        <w:tc>
          <w:tcPr>
            <w:tcW w:w="4238" w:type="dxa"/>
            <w:gridSpan w:val="2"/>
            <w:tcBorders>
              <w:top w:val="nil"/>
              <w:bottom w:val="single" w:sz="2" w:space="0" w:color="auto"/>
            </w:tcBorders>
            <w:vAlign w:val="center"/>
          </w:tcPr>
          <w:p w14:paraId="2BA5A3E9" w14:textId="77777777" w:rsidR="00330592" w:rsidRPr="0030129E" w:rsidRDefault="00330592" w:rsidP="00646E7C">
            <w:pPr>
              <w:rPr>
                <w:sz w:val="16"/>
                <w:szCs w:val="16"/>
                <w:lang w:val="it-IT"/>
              </w:rPr>
            </w:pPr>
            <w:r w:rsidRPr="0030129E">
              <w:rPr>
                <w:sz w:val="16"/>
                <w:szCs w:val="16"/>
                <w:lang w:val="it-IT"/>
              </w:rPr>
              <w:t>Teava din polietilena sau polipropilena  18,0 mm</w:t>
            </w:r>
          </w:p>
        </w:tc>
        <w:tc>
          <w:tcPr>
            <w:tcW w:w="998" w:type="dxa"/>
            <w:gridSpan w:val="2"/>
            <w:tcBorders>
              <w:top w:val="nil"/>
              <w:bottom w:val="single" w:sz="2" w:space="0" w:color="auto"/>
            </w:tcBorders>
            <w:vAlign w:val="center"/>
          </w:tcPr>
          <w:p w14:paraId="0C8DFEC9"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3E74100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0597C06D"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7D36362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192872A" w14:textId="77777777" w:rsidR="00330592" w:rsidRPr="005E2CA0" w:rsidRDefault="00330592" w:rsidP="00646E7C">
            <w:pPr>
              <w:jc w:val="center"/>
              <w:rPr>
                <w:b/>
                <w:bCs/>
                <w:sz w:val="22"/>
                <w:szCs w:val="22"/>
                <w:lang w:val="en-US"/>
              </w:rPr>
            </w:pPr>
            <w:r w:rsidRPr="005E2CA0">
              <w:rPr>
                <w:b/>
                <w:bCs/>
                <w:sz w:val="22"/>
                <w:szCs w:val="22"/>
                <w:lang w:val="en-US"/>
              </w:rPr>
              <w:t>24</w:t>
            </w:r>
          </w:p>
        </w:tc>
        <w:tc>
          <w:tcPr>
            <w:tcW w:w="1366" w:type="dxa"/>
            <w:gridSpan w:val="2"/>
            <w:tcBorders>
              <w:top w:val="single" w:sz="4" w:space="0" w:color="auto"/>
              <w:bottom w:val="single" w:sz="4" w:space="0" w:color="auto"/>
            </w:tcBorders>
            <w:vAlign w:val="center"/>
          </w:tcPr>
          <w:p w14:paraId="1D5856B0" w14:textId="77777777" w:rsidR="00330592" w:rsidRPr="005E2CA0" w:rsidRDefault="00330592" w:rsidP="00646E7C">
            <w:pPr>
              <w:jc w:val="center"/>
              <w:rPr>
                <w:b/>
                <w:bCs/>
                <w:sz w:val="22"/>
                <w:szCs w:val="22"/>
                <w:lang w:val="en-US"/>
              </w:rPr>
            </w:pPr>
            <w:r w:rsidRPr="005E2CA0">
              <w:rPr>
                <w:b/>
                <w:bCs/>
                <w:sz w:val="22"/>
                <w:szCs w:val="22"/>
                <w:lang w:val="en-US"/>
              </w:rPr>
              <w:t>IC35B</w:t>
            </w:r>
          </w:p>
        </w:tc>
        <w:tc>
          <w:tcPr>
            <w:tcW w:w="4254" w:type="dxa"/>
            <w:gridSpan w:val="3"/>
            <w:tcBorders>
              <w:top w:val="single" w:sz="4" w:space="0" w:color="auto"/>
              <w:bottom w:val="single" w:sz="4" w:space="0" w:color="auto"/>
            </w:tcBorders>
          </w:tcPr>
          <w:p w14:paraId="61025E4D" w14:textId="77777777" w:rsidR="00330592" w:rsidRPr="0030129E" w:rsidRDefault="00330592" w:rsidP="00646E7C">
            <w:pPr>
              <w:rPr>
                <w:b/>
                <w:bCs/>
                <w:sz w:val="2"/>
                <w:szCs w:val="2"/>
                <w:lang w:val="it-IT"/>
              </w:rPr>
            </w:pPr>
            <w:r w:rsidRPr="0030129E">
              <w:rPr>
                <w:b/>
                <w:bCs/>
                <w:sz w:val="22"/>
                <w:szCs w:val="22"/>
                <w:lang w:val="it-IT"/>
              </w:rPr>
              <w:t>Teava din polietilena armata de inalta densitate sau polipropilena armata sau nearmata, montata, la legatura corpurilor sau aparatelor de incalzire, in instalatii de incalzire centrala, avind diametrul exterior de 20,0 mm</w:t>
            </w:r>
          </w:p>
          <w:p w14:paraId="32E88AF0"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E26E04C"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477858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84B1FB5" w14:textId="77777777" w:rsidR="00330592" w:rsidRPr="005E2CA0" w:rsidRDefault="00330592" w:rsidP="00646E7C">
            <w:pPr>
              <w:jc w:val="center"/>
              <w:rPr>
                <w:b/>
                <w:bCs/>
                <w:sz w:val="22"/>
                <w:szCs w:val="22"/>
                <w:lang w:val="en-US"/>
              </w:rPr>
            </w:pPr>
            <w:r w:rsidRPr="005E2CA0">
              <w:rPr>
                <w:b/>
                <w:bCs/>
                <w:sz w:val="22"/>
                <w:szCs w:val="22"/>
                <w:lang w:val="en-US"/>
              </w:rPr>
              <w:t>1,0000</w:t>
            </w:r>
          </w:p>
          <w:p w14:paraId="450C200C" w14:textId="77777777" w:rsidR="00330592" w:rsidRPr="009B70F2" w:rsidRDefault="00330592" w:rsidP="00646E7C">
            <w:pPr>
              <w:jc w:val="center"/>
              <w:rPr>
                <w:sz w:val="2"/>
                <w:szCs w:val="2"/>
                <w:lang w:val="en-US"/>
              </w:rPr>
            </w:pPr>
          </w:p>
        </w:tc>
      </w:tr>
      <w:tr w:rsidR="00330592" w:rsidRPr="00B40365" w14:paraId="64731F0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C8BFE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75CD50"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2D526735"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4D4E1A5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856783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0,3500</w:t>
            </w:r>
          </w:p>
        </w:tc>
        <w:tc>
          <w:tcPr>
            <w:tcW w:w="1518" w:type="dxa"/>
            <w:tcBorders>
              <w:top w:val="nil"/>
              <w:bottom w:val="single" w:sz="2" w:space="0" w:color="auto"/>
            </w:tcBorders>
            <w:vAlign w:val="center"/>
          </w:tcPr>
          <w:p w14:paraId="384FB22C" w14:textId="77777777" w:rsidR="00330592" w:rsidRPr="00C97908" w:rsidRDefault="00330592" w:rsidP="00646E7C">
            <w:pPr>
              <w:jc w:val="center"/>
              <w:rPr>
                <w:sz w:val="16"/>
                <w:szCs w:val="16"/>
                <w:lang w:val="en-US"/>
              </w:rPr>
            </w:pPr>
            <w:r w:rsidRPr="00C97908">
              <w:rPr>
                <w:sz w:val="16"/>
                <w:szCs w:val="16"/>
                <w:lang w:val="en-US"/>
              </w:rPr>
              <w:t>0,5250</w:t>
            </w:r>
          </w:p>
        </w:tc>
      </w:tr>
      <w:tr w:rsidR="00330592" w:rsidRPr="00B40365" w14:paraId="6D199E6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7AD9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00F5D8" w14:textId="77777777" w:rsidR="00330592" w:rsidRPr="00B40365" w:rsidRDefault="00330592" w:rsidP="00646E7C">
            <w:pPr>
              <w:jc w:val="center"/>
              <w:rPr>
                <w:sz w:val="16"/>
                <w:szCs w:val="16"/>
                <w:lang w:val="en-US"/>
              </w:rPr>
            </w:pPr>
            <w:r w:rsidRPr="00B40365">
              <w:rPr>
                <w:sz w:val="16"/>
                <w:szCs w:val="16"/>
                <w:lang w:val="en-US"/>
              </w:rPr>
              <w:t>252121671000020</w:t>
            </w:r>
          </w:p>
        </w:tc>
        <w:tc>
          <w:tcPr>
            <w:tcW w:w="4238" w:type="dxa"/>
            <w:gridSpan w:val="2"/>
            <w:tcBorders>
              <w:top w:val="nil"/>
              <w:bottom w:val="single" w:sz="2" w:space="0" w:color="auto"/>
            </w:tcBorders>
            <w:vAlign w:val="center"/>
          </w:tcPr>
          <w:p w14:paraId="1AE41771" w14:textId="77777777" w:rsidR="00330592" w:rsidRPr="0030129E" w:rsidRDefault="00330592" w:rsidP="00646E7C">
            <w:pPr>
              <w:rPr>
                <w:sz w:val="16"/>
                <w:szCs w:val="16"/>
                <w:lang w:val="it-IT"/>
              </w:rPr>
            </w:pPr>
            <w:r w:rsidRPr="0030129E">
              <w:rPr>
                <w:sz w:val="16"/>
                <w:szCs w:val="16"/>
                <w:lang w:val="it-IT"/>
              </w:rPr>
              <w:t>Teava din polietilena sau polipropilena 20,0 mm</w:t>
            </w:r>
          </w:p>
        </w:tc>
        <w:tc>
          <w:tcPr>
            <w:tcW w:w="998" w:type="dxa"/>
            <w:gridSpan w:val="2"/>
            <w:tcBorders>
              <w:top w:val="nil"/>
              <w:bottom w:val="single" w:sz="2" w:space="0" w:color="auto"/>
            </w:tcBorders>
            <w:vAlign w:val="center"/>
          </w:tcPr>
          <w:p w14:paraId="3B6417D4"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9F2E85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46C7767E"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786506A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ADEE56F" w14:textId="77777777" w:rsidR="00330592" w:rsidRPr="005E2CA0" w:rsidRDefault="00330592" w:rsidP="00646E7C">
            <w:pPr>
              <w:jc w:val="center"/>
              <w:rPr>
                <w:b/>
                <w:bCs/>
                <w:sz w:val="22"/>
                <w:szCs w:val="22"/>
                <w:lang w:val="en-US"/>
              </w:rPr>
            </w:pPr>
            <w:r w:rsidRPr="005E2CA0">
              <w:rPr>
                <w:b/>
                <w:bCs/>
                <w:sz w:val="22"/>
                <w:szCs w:val="22"/>
                <w:lang w:val="en-US"/>
              </w:rPr>
              <w:t>25</w:t>
            </w:r>
          </w:p>
        </w:tc>
        <w:tc>
          <w:tcPr>
            <w:tcW w:w="1366" w:type="dxa"/>
            <w:gridSpan w:val="2"/>
            <w:tcBorders>
              <w:top w:val="single" w:sz="4" w:space="0" w:color="auto"/>
              <w:bottom w:val="single" w:sz="4" w:space="0" w:color="auto"/>
            </w:tcBorders>
            <w:vAlign w:val="center"/>
          </w:tcPr>
          <w:p w14:paraId="24148B4C" w14:textId="77777777" w:rsidR="00330592" w:rsidRPr="005E2CA0" w:rsidRDefault="00330592" w:rsidP="00646E7C">
            <w:pPr>
              <w:jc w:val="center"/>
              <w:rPr>
                <w:b/>
                <w:bCs/>
                <w:sz w:val="22"/>
                <w:szCs w:val="22"/>
                <w:lang w:val="en-US"/>
              </w:rPr>
            </w:pPr>
            <w:r w:rsidRPr="005E2CA0">
              <w:rPr>
                <w:b/>
                <w:bCs/>
                <w:sz w:val="22"/>
                <w:szCs w:val="22"/>
                <w:lang w:val="en-US"/>
              </w:rPr>
              <w:t>IC35C</w:t>
            </w:r>
          </w:p>
        </w:tc>
        <w:tc>
          <w:tcPr>
            <w:tcW w:w="4254" w:type="dxa"/>
            <w:gridSpan w:val="3"/>
            <w:tcBorders>
              <w:top w:val="single" w:sz="4" w:space="0" w:color="auto"/>
              <w:bottom w:val="single" w:sz="4" w:space="0" w:color="auto"/>
            </w:tcBorders>
          </w:tcPr>
          <w:p w14:paraId="4330B063" w14:textId="77777777" w:rsidR="00330592" w:rsidRPr="0030129E" w:rsidRDefault="00330592" w:rsidP="00646E7C">
            <w:pPr>
              <w:rPr>
                <w:b/>
                <w:bCs/>
                <w:sz w:val="2"/>
                <w:szCs w:val="2"/>
                <w:lang w:val="it-IT"/>
              </w:rPr>
            </w:pPr>
            <w:r w:rsidRPr="0030129E">
              <w:rPr>
                <w:b/>
                <w:bCs/>
                <w:sz w:val="22"/>
                <w:szCs w:val="22"/>
                <w:lang w:val="it-IT"/>
              </w:rPr>
              <w:t>Teava din polietilena armata de inalta densitate sau polipropilena armata sau nearmata, montata, la legatura corpurilor sau aparatelor de incalzire, in instalatii de incalzire centrala, avind diametrul exterior de 25,0 mm</w:t>
            </w:r>
          </w:p>
          <w:p w14:paraId="3DEB8E45"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0BDD1C6"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D25513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BA8FB2C" w14:textId="77777777" w:rsidR="00330592" w:rsidRPr="005E2CA0" w:rsidRDefault="00330592" w:rsidP="00646E7C">
            <w:pPr>
              <w:jc w:val="center"/>
              <w:rPr>
                <w:b/>
                <w:bCs/>
                <w:sz w:val="22"/>
                <w:szCs w:val="22"/>
                <w:lang w:val="en-US"/>
              </w:rPr>
            </w:pPr>
            <w:r w:rsidRPr="005E2CA0">
              <w:rPr>
                <w:b/>
                <w:bCs/>
                <w:sz w:val="22"/>
                <w:szCs w:val="22"/>
                <w:lang w:val="en-US"/>
              </w:rPr>
              <w:t>1,0000</w:t>
            </w:r>
          </w:p>
          <w:p w14:paraId="1CB8CB89" w14:textId="77777777" w:rsidR="00330592" w:rsidRPr="009B70F2" w:rsidRDefault="00330592" w:rsidP="00646E7C">
            <w:pPr>
              <w:jc w:val="center"/>
              <w:rPr>
                <w:sz w:val="2"/>
                <w:szCs w:val="2"/>
                <w:lang w:val="en-US"/>
              </w:rPr>
            </w:pPr>
          </w:p>
        </w:tc>
      </w:tr>
      <w:tr w:rsidR="00330592" w:rsidRPr="00B40365" w14:paraId="3462B0B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BE3F1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873530"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6D10587D"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271F9C6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2BF47E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7F3521E8"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25EA713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21B7B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D90D406" w14:textId="77777777" w:rsidR="00330592" w:rsidRPr="00B40365" w:rsidRDefault="00330592" w:rsidP="00646E7C">
            <w:pPr>
              <w:jc w:val="center"/>
              <w:rPr>
                <w:sz w:val="16"/>
                <w:szCs w:val="16"/>
                <w:lang w:val="en-US"/>
              </w:rPr>
            </w:pPr>
            <w:r w:rsidRPr="00B40365">
              <w:rPr>
                <w:sz w:val="16"/>
                <w:szCs w:val="16"/>
                <w:lang w:val="en-US"/>
              </w:rPr>
              <w:t>252121671000025</w:t>
            </w:r>
          </w:p>
        </w:tc>
        <w:tc>
          <w:tcPr>
            <w:tcW w:w="4238" w:type="dxa"/>
            <w:gridSpan w:val="2"/>
            <w:tcBorders>
              <w:top w:val="nil"/>
              <w:bottom w:val="single" w:sz="2" w:space="0" w:color="auto"/>
            </w:tcBorders>
            <w:vAlign w:val="center"/>
          </w:tcPr>
          <w:p w14:paraId="2822B20A" w14:textId="77777777" w:rsidR="00330592" w:rsidRPr="0030129E" w:rsidRDefault="00330592" w:rsidP="00646E7C">
            <w:pPr>
              <w:rPr>
                <w:sz w:val="16"/>
                <w:szCs w:val="16"/>
                <w:lang w:val="it-IT"/>
              </w:rPr>
            </w:pPr>
            <w:r w:rsidRPr="0030129E">
              <w:rPr>
                <w:sz w:val="16"/>
                <w:szCs w:val="16"/>
                <w:lang w:val="it-IT"/>
              </w:rPr>
              <w:t>Teava din polietilena sau polipropilena  25,0 mm</w:t>
            </w:r>
          </w:p>
        </w:tc>
        <w:tc>
          <w:tcPr>
            <w:tcW w:w="998" w:type="dxa"/>
            <w:gridSpan w:val="2"/>
            <w:tcBorders>
              <w:top w:val="nil"/>
              <w:bottom w:val="single" w:sz="2" w:space="0" w:color="auto"/>
            </w:tcBorders>
            <w:vAlign w:val="center"/>
          </w:tcPr>
          <w:p w14:paraId="5614E487"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7A8FE00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7C92C708"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2CAE5C9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E06602A" w14:textId="77777777" w:rsidR="00330592" w:rsidRPr="005E2CA0" w:rsidRDefault="00330592" w:rsidP="00646E7C">
            <w:pPr>
              <w:jc w:val="center"/>
              <w:rPr>
                <w:b/>
                <w:bCs/>
                <w:sz w:val="22"/>
                <w:szCs w:val="22"/>
                <w:lang w:val="en-US"/>
              </w:rPr>
            </w:pPr>
            <w:r w:rsidRPr="005E2CA0">
              <w:rPr>
                <w:b/>
                <w:bCs/>
                <w:sz w:val="22"/>
                <w:szCs w:val="22"/>
                <w:lang w:val="en-US"/>
              </w:rPr>
              <w:t>26</w:t>
            </w:r>
          </w:p>
        </w:tc>
        <w:tc>
          <w:tcPr>
            <w:tcW w:w="1366" w:type="dxa"/>
            <w:gridSpan w:val="2"/>
            <w:tcBorders>
              <w:top w:val="single" w:sz="4" w:space="0" w:color="auto"/>
              <w:bottom w:val="single" w:sz="4" w:space="0" w:color="auto"/>
            </w:tcBorders>
            <w:vAlign w:val="center"/>
          </w:tcPr>
          <w:p w14:paraId="45A3F789" w14:textId="77777777" w:rsidR="00330592" w:rsidRPr="005E2CA0" w:rsidRDefault="00330592" w:rsidP="00646E7C">
            <w:pPr>
              <w:jc w:val="center"/>
              <w:rPr>
                <w:b/>
                <w:bCs/>
                <w:sz w:val="22"/>
                <w:szCs w:val="22"/>
                <w:lang w:val="en-US"/>
              </w:rPr>
            </w:pPr>
            <w:r w:rsidRPr="005E2CA0">
              <w:rPr>
                <w:b/>
                <w:bCs/>
                <w:sz w:val="22"/>
                <w:szCs w:val="22"/>
                <w:lang w:val="en-US"/>
              </w:rPr>
              <w:t>IC35D</w:t>
            </w:r>
          </w:p>
        </w:tc>
        <w:tc>
          <w:tcPr>
            <w:tcW w:w="4254" w:type="dxa"/>
            <w:gridSpan w:val="3"/>
            <w:tcBorders>
              <w:top w:val="single" w:sz="4" w:space="0" w:color="auto"/>
              <w:bottom w:val="single" w:sz="4" w:space="0" w:color="auto"/>
            </w:tcBorders>
          </w:tcPr>
          <w:p w14:paraId="3E5C192A" w14:textId="77777777" w:rsidR="00330592" w:rsidRPr="0030129E" w:rsidRDefault="00330592" w:rsidP="00646E7C">
            <w:pPr>
              <w:rPr>
                <w:b/>
                <w:bCs/>
                <w:sz w:val="2"/>
                <w:szCs w:val="2"/>
                <w:lang w:val="it-IT"/>
              </w:rPr>
            </w:pPr>
            <w:r w:rsidRPr="0030129E">
              <w:rPr>
                <w:b/>
                <w:bCs/>
                <w:sz w:val="22"/>
                <w:szCs w:val="22"/>
                <w:lang w:val="it-IT"/>
              </w:rPr>
              <w:t>Teava din polietilena armata de inalta densitate sau polipropilena armata sau nearmata, montata, la legatura corpurilor sau aparatelor de incalzire, in instalatii de incalzire centrala, avind diametrul exterior de 32,0 mm</w:t>
            </w:r>
          </w:p>
          <w:p w14:paraId="6E3E244A"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1032863"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131416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9A69AF4" w14:textId="77777777" w:rsidR="00330592" w:rsidRPr="005E2CA0" w:rsidRDefault="00330592" w:rsidP="00646E7C">
            <w:pPr>
              <w:jc w:val="center"/>
              <w:rPr>
                <w:b/>
                <w:bCs/>
                <w:sz w:val="22"/>
                <w:szCs w:val="22"/>
                <w:lang w:val="en-US"/>
              </w:rPr>
            </w:pPr>
            <w:r w:rsidRPr="005E2CA0">
              <w:rPr>
                <w:b/>
                <w:bCs/>
                <w:sz w:val="22"/>
                <w:szCs w:val="22"/>
                <w:lang w:val="en-US"/>
              </w:rPr>
              <w:t>1,0000</w:t>
            </w:r>
          </w:p>
          <w:p w14:paraId="3793659F" w14:textId="77777777" w:rsidR="00330592" w:rsidRPr="009B70F2" w:rsidRDefault="00330592" w:rsidP="00646E7C">
            <w:pPr>
              <w:jc w:val="center"/>
              <w:rPr>
                <w:sz w:val="2"/>
                <w:szCs w:val="2"/>
                <w:lang w:val="en-US"/>
              </w:rPr>
            </w:pPr>
          </w:p>
        </w:tc>
      </w:tr>
      <w:tr w:rsidR="00330592" w:rsidRPr="00B40365" w14:paraId="5FC8391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226F1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0D5ABE"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475EEF22"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2008C97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C25931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14:paraId="1889211E" w14:textId="77777777" w:rsidR="00330592" w:rsidRPr="00C97908" w:rsidRDefault="00330592" w:rsidP="00646E7C">
            <w:pPr>
              <w:jc w:val="center"/>
              <w:rPr>
                <w:sz w:val="16"/>
                <w:szCs w:val="16"/>
                <w:lang w:val="en-US"/>
              </w:rPr>
            </w:pPr>
            <w:r w:rsidRPr="00C97908">
              <w:rPr>
                <w:sz w:val="16"/>
                <w:szCs w:val="16"/>
                <w:lang w:val="en-US"/>
              </w:rPr>
              <w:t>0,6750</w:t>
            </w:r>
          </w:p>
        </w:tc>
      </w:tr>
      <w:tr w:rsidR="00330592" w:rsidRPr="00B40365" w14:paraId="29F0804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43F6B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5D650A" w14:textId="77777777" w:rsidR="00330592" w:rsidRPr="00B40365" w:rsidRDefault="00330592" w:rsidP="00646E7C">
            <w:pPr>
              <w:jc w:val="center"/>
              <w:rPr>
                <w:sz w:val="16"/>
                <w:szCs w:val="16"/>
                <w:lang w:val="en-US"/>
              </w:rPr>
            </w:pPr>
            <w:r w:rsidRPr="00B40365">
              <w:rPr>
                <w:sz w:val="16"/>
                <w:szCs w:val="16"/>
                <w:lang w:val="en-US"/>
              </w:rPr>
              <w:t>252121671000032</w:t>
            </w:r>
          </w:p>
        </w:tc>
        <w:tc>
          <w:tcPr>
            <w:tcW w:w="4238" w:type="dxa"/>
            <w:gridSpan w:val="2"/>
            <w:tcBorders>
              <w:top w:val="nil"/>
              <w:bottom w:val="single" w:sz="2" w:space="0" w:color="auto"/>
            </w:tcBorders>
            <w:vAlign w:val="center"/>
          </w:tcPr>
          <w:p w14:paraId="52F9E2D5" w14:textId="77777777" w:rsidR="00330592" w:rsidRPr="0030129E" w:rsidRDefault="00330592" w:rsidP="00646E7C">
            <w:pPr>
              <w:rPr>
                <w:sz w:val="16"/>
                <w:szCs w:val="16"/>
                <w:lang w:val="it-IT"/>
              </w:rPr>
            </w:pPr>
            <w:r w:rsidRPr="0030129E">
              <w:rPr>
                <w:sz w:val="16"/>
                <w:szCs w:val="16"/>
                <w:lang w:val="it-IT"/>
              </w:rPr>
              <w:t>Teava din polietilena sau polipropilena  32,0 mm</w:t>
            </w:r>
          </w:p>
        </w:tc>
        <w:tc>
          <w:tcPr>
            <w:tcW w:w="998" w:type="dxa"/>
            <w:gridSpan w:val="2"/>
            <w:tcBorders>
              <w:top w:val="nil"/>
              <w:bottom w:val="single" w:sz="2" w:space="0" w:color="auto"/>
            </w:tcBorders>
            <w:vAlign w:val="center"/>
          </w:tcPr>
          <w:p w14:paraId="577FFA0B"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63A84AB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4A473CB3"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5CBD7F0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A764185" w14:textId="77777777" w:rsidR="00330592" w:rsidRPr="005E2CA0" w:rsidRDefault="00330592" w:rsidP="00646E7C">
            <w:pPr>
              <w:jc w:val="center"/>
              <w:rPr>
                <w:b/>
                <w:bCs/>
                <w:sz w:val="22"/>
                <w:szCs w:val="22"/>
                <w:lang w:val="en-US"/>
              </w:rPr>
            </w:pPr>
            <w:r w:rsidRPr="005E2CA0">
              <w:rPr>
                <w:b/>
                <w:bCs/>
                <w:sz w:val="22"/>
                <w:szCs w:val="22"/>
                <w:lang w:val="en-US"/>
              </w:rPr>
              <w:t>27</w:t>
            </w:r>
          </w:p>
        </w:tc>
        <w:tc>
          <w:tcPr>
            <w:tcW w:w="1366" w:type="dxa"/>
            <w:gridSpan w:val="2"/>
            <w:tcBorders>
              <w:top w:val="single" w:sz="4" w:space="0" w:color="auto"/>
              <w:bottom w:val="single" w:sz="4" w:space="0" w:color="auto"/>
            </w:tcBorders>
            <w:vAlign w:val="center"/>
          </w:tcPr>
          <w:p w14:paraId="75BC4C5A"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53CA0C02"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(mufa, niplu, cot, teu, dop, reductii, racord olandez, etc), COT cu diametrul pina la 1"</w:t>
            </w:r>
          </w:p>
          <w:p w14:paraId="093B978D"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E31A223"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125EF1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752C936" w14:textId="77777777" w:rsidR="00330592" w:rsidRPr="005E2CA0" w:rsidRDefault="00330592" w:rsidP="00646E7C">
            <w:pPr>
              <w:jc w:val="center"/>
              <w:rPr>
                <w:b/>
                <w:bCs/>
                <w:sz w:val="22"/>
                <w:szCs w:val="22"/>
                <w:lang w:val="en-US"/>
              </w:rPr>
            </w:pPr>
            <w:r w:rsidRPr="005E2CA0">
              <w:rPr>
                <w:b/>
                <w:bCs/>
                <w:sz w:val="22"/>
                <w:szCs w:val="22"/>
                <w:lang w:val="en-US"/>
              </w:rPr>
              <w:t>1,0000</w:t>
            </w:r>
          </w:p>
          <w:p w14:paraId="0DFDCD66" w14:textId="77777777" w:rsidR="00330592" w:rsidRPr="009B70F2" w:rsidRDefault="00330592" w:rsidP="00646E7C">
            <w:pPr>
              <w:jc w:val="center"/>
              <w:rPr>
                <w:sz w:val="2"/>
                <w:szCs w:val="2"/>
                <w:lang w:val="en-US"/>
              </w:rPr>
            </w:pPr>
          </w:p>
        </w:tc>
      </w:tr>
      <w:tr w:rsidR="00330592" w:rsidRPr="00B40365" w14:paraId="358692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BFC3A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3C1C4C6"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BA6910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015D29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03CD50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28C55625"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74E62F3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BA6F4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94BE876" w14:textId="77777777" w:rsidR="00330592" w:rsidRPr="00B40365" w:rsidRDefault="00330592" w:rsidP="00646E7C">
            <w:pPr>
              <w:jc w:val="center"/>
              <w:rPr>
                <w:sz w:val="16"/>
                <w:szCs w:val="16"/>
                <w:lang w:val="en-US"/>
              </w:rPr>
            </w:pPr>
            <w:r w:rsidRPr="00B40365">
              <w:rPr>
                <w:sz w:val="16"/>
                <w:szCs w:val="16"/>
                <w:lang w:val="en-US"/>
              </w:rPr>
              <w:t>25231567138001</w:t>
            </w:r>
          </w:p>
        </w:tc>
        <w:tc>
          <w:tcPr>
            <w:tcW w:w="4238" w:type="dxa"/>
            <w:gridSpan w:val="2"/>
            <w:tcBorders>
              <w:top w:val="nil"/>
              <w:bottom w:val="single" w:sz="2" w:space="0" w:color="auto"/>
            </w:tcBorders>
            <w:vAlign w:val="center"/>
          </w:tcPr>
          <w:p w14:paraId="3021BF66" w14:textId="77777777" w:rsidR="00330592" w:rsidRPr="0030129E" w:rsidRDefault="00330592" w:rsidP="00646E7C">
            <w:pPr>
              <w:rPr>
                <w:sz w:val="16"/>
                <w:szCs w:val="16"/>
                <w:lang w:val="it-IT"/>
              </w:rPr>
            </w:pPr>
            <w:r w:rsidRPr="0030129E">
              <w:rPr>
                <w:sz w:val="16"/>
                <w:szCs w:val="16"/>
                <w:lang w:val="it-IT"/>
              </w:rPr>
              <w:t>COT cu diametrul pina la 1"</w:t>
            </w:r>
          </w:p>
        </w:tc>
        <w:tc>
          <w:tcPr>
            <w:tcW w:w="998" w:type="dxa"/>
            <w:gridSpan w:val="2"/>
            <w:tcBorders>
              <w:top w:val="nil"/>
              <w:bottom w:val="single" w:sz="2" w:space="0" w:color="auto"/>
            </w:tcBorders>
            <w:vAlign w:val="center"/>
          </w:tcPr>
          <w:p w14:paraId="19B87F4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5F87F3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936584C"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8BADF8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AEB92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031650"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87BFDE3"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27C7CD0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710432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05EE0ECF"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0B51807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1E576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0C9D1B"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1DF3EA9B"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317BEEF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A8B251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471BA9E5"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4256F60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B96F7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4F681E5"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2FE22195"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112F207B"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57FDCFD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3F1C78E6"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31B9823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D2A6382" w14:textId="77777777" w:rsidR="00330592" w:rsidRPr="005E2CA0" w:rsidRDefault="00330592" w:rsidP="00646E7C">
            <w:pPr>
              <w:jc w:val="center"/>
              <w:rPr>
                <w:b/>
                <w:bCs/>
                <w:sz w:val="22"/>
                <w:szCs w:val="22"/>
                <w:lang w:val="en-US"/>
              </w:rPr>
            </w:pPr>
            <w:r w:rsidRPr="005E2CA0">
              <w:rPr>
                <w:b/>
                <w:bCs/>
                <w:sz w:val="22"/>
                <w:szCs w:val="22"/>
                <w:lang w:val="en-US"/>
              </w:rPr>
              <w:t>28</w:t>
            </w:r>
          </w:p>
        </w:tc>
        <w:tc>
          <w:tcPr>
            <w:tcW w:w="1366" w:type="dxa"/>
            <w:gridSpan w:val="2"/>
            <w:tcBorders>
              <w:top w:val="single" w:sz="4" w:space="0" w:color="auto"/>
              <w:bottom w:val="single" w:sz="4" w:space="0" w:color="auto"/>
            </w:tcBorders>
            <w:vAlign w:val="center"/>
          </w:tcPr>
          <w:p w14:paraId="7E3845B1"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4FD6A4D7"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(mufa, niplu, cot, teu, dop, reductii, racord olandez, etc), MUFA cu diametrul pina la 1"</w:t>
            </w:r>
          </w:p>
          <w:p w14:paraId="787EAA96"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E633E9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064271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D3CF5E7" w14:textId="77777777" w:rsidR="00330592" w:rsidRPr="005E2CA0" w:rsidRDefault="00330592" w:rsidP="00646E7C">
            <w:pPr>
              <w:jc w:val="center"/>
              <w:rPr>
                <w:b/>
                <w:bCs/>
                <w:sz w:val="22"/>
                <w:szCs w:val="22"/>
                <w:lang w:val="en-US"/>
              </w:rPr>
            </w:pPr>
            <w:r w:rsidRPr="005E2CA0">
              <w:rPr>
                <w:b/>
                <w:bCs/>
                <w:sz w:val="22"/>
                <w:szCs w:val="22"/>
                <w:lang w:val="en-US"/>
              </w:rPr>
              <w:t>1,0000</w:t>
            </w:r>
          </w:p>
          <w:p w14:paraId="76B25025" w14:textId="77777777" w:rsidR="00330592" w:rsidRPr="009B70F2" w:rsidRDefault="00330592" w:rsidP="00646E7C">
            <w:pPr>
              <w:jc w:val="center"/>
              <w:rPr>
                <w:sz w:val="2"/>
                <w:szCs w:val="2"/>
                <w:lang w:val="en-US"/>
              </w:rPr>
            </w:pPr>
          </w:p>
        </w:tc>
      </w:tr>
      <w:tr w:rsidR="00330592" w:rsidRPr="00B40365" w14:paraId="0EEFE00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C6667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55597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756F91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E9E915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4399F7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31A7D700"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77A7D3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7191B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F08714" w14:textId="77777777" w:rsidR="00330592" w:rsidRPr="00B40365" w:rsidRDefault="00330592" w:rsidP="00646E7C">
            <w:pPr>
              <w:jc w:val="center"/>
              <w:rPr>
                <w:sz w:val="16"/>
                <w:szCs w:val="16"/>
                <w:lang w:val="en-US"/>
              </w:rPr>
            </w:pPr>
            <w:r w:rsidRPr="00B40365">
              <w:rPr>
                <w:sz w:val="16"/>
                <w:szCs w:val="16"/>
                <w:lang w:val="en-US"/>
              </w:rPr>
              <w:t>25231567138002</w:t>
            </w:r>
          </w:p>
        </w:tc>
        <w:tc>
          <w:tcPr>
            <w:tcW w:w="4238" w:type="dxa"/>
            <w:gridSpan w:val="2"/>
            <w:tcBorders>
              <w:top w:val="nil"/>
              <w:bottom w:val="single" w:sz="2" w:space="0" w:color="auto"/>
            </w:tcBorders>
            <w:vAlign w:val="center"/>
          </w:tcPr>
          <w:p w14:paraId="647AE36E" w14:textId="77777777" w:rsidR="00330592" w:rsidRPr="0030129E" w:rsidRDefault="00330592" w:rsidP="00646E7C">
            <w:pPr>
              <w:rPr>
                <w:sz w:val="16"/>
                <w:szCs w:val="16"/>
                <w:lang w:val="it-IT"/>
              </w:rPr>
            </w:pPr>
            <w:r w:rsidRPr="0030129E">
              <w:rPr>
                <w:sz w:val="16"/>
                <w:szCs w:val="16"/>
                <w:lang w:val="it-IT"/>
              </w:rPr>
              <w:t>MUFA cu diametrul pina la 1"</w:t>
            </w:r>
          </w:p>
        </w:tc>
        <w:tc>
          <w:tcPr>
            <w:tcW w:w="998" w:type="dxa"/>
            <w:gridSpan w:val="2"/>
            <w:tcBorders>
              <w:top w:val="nil"/>
              <w:bottom w:val="single" w:sz="2" w:space="0" w:color="auto"/>
            </w:tcBorders>
            <w:vAlign w:val="center"/>
          </w:tcPr>
          <w:p w14:paraId="5973D2A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B64DC0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75AF64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4197AD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669BF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77B3D50"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DEBD80B"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BCBD76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612F66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30840751"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3863FC5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8AE18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FAB3D7"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1ED1F0C9"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770F12E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55177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1372DBB9"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18ED01D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D5191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30154C"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4FADAFFE"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554583A2"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66D7B65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7C7B154C"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33AD00E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76B767B" w14:textId="77777777" w:rsidR="00330592" w:rsidRPr="005E2CA0" w:rsidRDefault="00330592" w:rsidP="00646E7C">
            <w:pPr>
              <w:jc w:val="center"/>
              <w:rPr>
                <w:b/>
                <w:bCs/>
                <w:sz w:val="22"/>
                <w:szCs w:val="22"/>
                <w:lang w:val="en-US"/>
              </w:rPr>
            </w:pPr>
            <w:r w:rsidRPr="005E2CA0">
              <w:rPr>
                <w:b/>
                <w:bCs/>
                <w:sz w:val="22"/>
                <w:szCs w:val="22"/>
                <w:lang w:val="en-US"/>
              </w:rPr>
              <w:t>29</w:t>
            </w:r>
          </w:p>
        </w:tc>
        <w:tc>
          <w:tcPr>
            <w:tcW w:w="1366" w:type="dxa"/>
            <w:gridSpan w:val="2"/>
            <w:tcBorders>
              <w:top w:val="single" w:sz="4" w:space="0" w:color="auto"/>
              <w:bottom w:val="single" w:sz="4" w:space="0" w:color="auto"/>
            </w:tcBorders>
            <w:vAlign w:val="center"/>
          </w:tcPr>
          <w:p w14:paraId="50AD386E"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205AB572"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(mufa, niplu, cot, teu, dop, reductii, racord olandez, etc), NIPLU cu diametrul pina la 1"</w:t>
            </w:r>
          </w:p>
          <w:p w14:paraId="52EF95F4"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C588CAE"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C19BD4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27F7DB4" w14:textId="77777777" w:rsidR="00330592" w:rsidRPr="005E2CA0" w:rsidRDefault="00330592" w:rsidP="00646E7C">
            <w:pPr>
              <w:jc w:val="center"/>
              <w:rPr>
                <w:b/>
                <w:bCs/>
                <w:sz w:val="22"/>
                <w:szCs w:val="22"/>
                <w:lang w:val="en-US"/>
              </w:rPr>
            </w:pPr>
            <w:r w:rsidRPr="005E2CA0">
              <w:rPr>
                <w:b/>
                <w:bCs/>
                <w:sz w:val="22"/>
                <w:szCs w:val="22"/>
                <w:lang w:val="en-US"/>
              </w:rPr>
              <w:t>1,0000</w:t>
            </w:r>
          </w:p>
          <w:p w14:paraId="70061052" w14:textId="77777777" w:rsidR="00330592" w:rsidRPr="009B70F2" w:rsidRDefault="00330592" w:rsidP="00646E7C">
            <w:pPr>
              <w:jc w:val="center"/>
              <w:rPr>
                <w:sz w:val="2"/>
                <w:szCs w:val="2"/>
                <w:lang w:val="en-US"/>
              </w:rPr>
            </w:pPr>
          </w:p>
        </w:tc>
      </w:tr>
      <w:tr w:rsidR="00330592" w:rsidRPr="00B40365" w14:paraId="0A9C979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08195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4C14219"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5119FF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03262E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8091D2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50AFFD7D"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7E6E98A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6FC33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A0BC2B" w14:textId="77777777" w:rsidR="00330592" w:rsidRPr="00B40365" w:rsidRDefault="00330592" w:rsidP="00646E7C">
            <w:pPr>
              <w:jc w:val="center"/>
              <w:rPr>
                <w:sz w:val="16"/>
                <w:szCs w:val="16"/>
                <w:lang w:val="en-US"/>
              </w:rPr>
            </w:pPr>
            <w:r w:rsidRPr="00B40365">
              <w:rPr>
                <w:sz w:val="16"/>
                <w:szCs w:val="16"/>
                <w:lang w:val="en-US"/>
              </w:rPr>
              <w:t>25231567138003</w:t>
            </w:r>
          </w:p>
        </w:tc>
        <w:tc>
          <w:tcPr>
            <w:tcW w:w="4238" w:type="dxa"/>
            <w:gridSpan w:val="2"/>
            <w:tcBorders>
              <w:top w:val="nil"/>
              <w:bottom w:val="single" w:sz="2" w:space="0" w:color="auto"/>
            </w:tcBorders>
            <w:vAlign w:val="center"/>
          </w:tcPr>
          <w:p w14:paraId="375F9763" w14:textId="77777777" w:rsidR="00330592" w:rsidRPr="0030129E" w:rsidRDefault="00330592" w:rsidP="00646E7C">
            <w:pPr>
              <w:rPr>
                <w:sz w:val="16"/>
                <w:szCs w:val="16"/>
                <w:lang w:val="it-IT"/>
              </w:rPr>
            </w:pPr>
            <w:r w:rsidRPr="0030129E">
              <w:rPr>
                <w:sz w:val="16"/>
                <w:szCs w:val="16"/>
                <w:lang w:val="it-IT"/>
              </w:rPr>
              <w:t>NIPLU cu diametrul pina la 1"</w:t>
            </w:r>
          </w:p>
        </w:tc>
        <w:tc>
          <w:tcPr>
            <w:tcW w:w="998" w:type="dxa"/>
            <w:gridSpan w:val="2"/>
            <w:tcBorders>
              <w:top w:val="nil"/>
              <w:bottom w:val="single" w:sz="2" w:space="0" w:color="auto"/>
            </w:tcBorders>
            <w:vAlign w:val="center"/>
          </w:tcPr>
          <w:p w14:paraId="693F7BA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3782CA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45510B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EBD72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E3927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77B26D"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7050AE4"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77F9A1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546D58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797A2A80"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44088EF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ECD75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D0CED08"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63EE24FE"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420E235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36F0F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46C30E4E"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7A16784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608D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E2B665A"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120275D9"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036FAFB9"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6EB4EDE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2E186CE6"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51ADF07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B1091D5" w14:textId="77777777" w:rsidR="00330592" w:rsidRPr="005E2CA0" w:rsidRDefault="00330592" w:rsidP="00646E7C">
            <w:pPr>
              <w:jc w:val="center"/>
              <w:rPr>
                <w:b/>
                <w:bCs/>
                <w:sz w:val="22"/>
                <w:szCs w:val="22"/>
                <w:lang w:val="en-US"/>
              </w:rPr>
            </w:pPr>
            <w:r w:rsidRPr="005E2CA0">
              <w:rPr>
                <w:b/>
                <w:bCs/>
                <w:sz w:val="22"/>
                <w:szCs w:val="22"/>
                <w:lang w:val="en-US"/>
              </w:rPr>
              <w:t>30</w:t>
            </w:r>
          </w:p>
        </w:tc>
        <w:tc>
          <w:tcPr>
            <w:tcW w:w="1366" w:type="dxa"/>
            <w:gridSpan w:val="2"/>
            <w:tcBorders>
              <w:top w:val="single" w:sz="4" w:space="0" w:color="auto"/>
              <w:bottom w:val="single" w:sz="4" w:space="0" w:color="auto"/>
            </w:tcBorders>
            <w:vAlign w:val="center"/>
          </w:tcPr>
          <w:p w14:paraId="55B77D02"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7B438D64"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(mufa, niplu, cot, teu, dop, reductii, racord olandez, etc), TEU cu diametrul pina la 1"</w:t>
            </w:r>
          </w:p>
          <w:p w14:paraId="69942319"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31353F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7891B6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1EDDF44" w14:textId="77777777" w:rsidR="00330592" w:rsidRPr="005E2CA0" w:rsidRDefault="00330592" w:rsidP="00646E7C">
            <w:pPr>
              <w:jc w:val="center"/>
              <w:rPr>
                <w:b/>
                <w:bCs/>
                <w:sz w:val="22"/>
                <w:szCs w:val="22"/>
                <w:lang w:val="en-US"/>
              </w:rPr>
            </w:pPr>
            <w:r w:rsidRPr="005E2CA0">
              <w:rPr>
                <w:b/>
                <w:bCs/>
                <w:sz w:val="22"/>
                <w:szCs w:val="22"/>
                <w:lang w:val="en-US"/>
              </w:rPr>
              <w:t>1,0000</w:t>
            </w:r>
          </w:p>
          <w:p w14:paraId="4D9B1629" w14:textId="77777777" w:rsidR="00330592" w:rsidRPr="009B70F2" w:rsidRDefault="00330592" w:rsidP="00646E7C">
            <w:pPr>
              <w:jc w:val="center"/>
              <w:rPr>
                <w:sz w:val="2"/>
                <w:szCs w:val="2"/>
                <w:lang w:val="en-US"/>
              </w:rPr>
            </w:pPr>
          </w:p>
        </w:tc>
      </w:tr>
      <w:tr w:rsidR="00330592" w:rsidRPr="00B40365" w14:paraId="609A21D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EE1F2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22EF26B"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E16AA04"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6854FA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34E396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4AFCD592"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4394EF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124E1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D49A4CA" w14:textId="77777777" w:rsidR="00330592" w:rsidRPr="00B40365" w:rsidRDefault="00330592" w:rsidP="00646E7C">
            <w:pPr>
              <w:jc w:val="center"/>
              <w:rPr>
                <w:sz w:val="16"/>
                <w:szCs w:val="16"/>
                <w:lang w:val="en-US"/>
              </w:rPr>
            </w:pPr>
            <w:r w:rsidRPr="00B40365">
              <w:rPr>
                <w:sz w:val="16"/>
                <w:szCs w:val="16"/>
                <w:lang w:val="en-US"/>
              </w:rPr>
              <w:t>25231567138005</w:t>
            </w:r>
          </w:p>
        </w:tc>
        <w:tc>
          <w:tcPr>
            <w:tcW w:w="4238" w:type="dxa"/>
            <w:gridSpan w:val="2"/>
            <w:tcBorders>
              <w:top w:val="nil"/>
              <w:bottom w:val="single" w:sz="2" w:space="0" w:color="auto"/>
            </w:tcBorders>
            <w:vAlign w:val="center"/>
          </w:tcPr>
          <w:p w14:paraId="2D439F38" w14:textId="77777777" w:rsidR="00330592" w:rsidRPr="0030129E" w:rsidRDefault="00330592" w:rsidP="00646E7C">
            <w:pPr>
              <w:rPr>
                <w:sz w:val="16"/>
                <w:szCs w:val="16"/>
                <w:lang w:val="it-IT"/>
              </w:rPr>
            </w:pPr>
            <w:r w:rsidRPr="0030129E">
              <w:rPr>
                <w:sz w:val="16"/>
                <w:szCs w:val="16"/>
                <w:lang w:val="it-IT"/>
              </w:rPr>
              <w:t>TEU cu diametrul pina la 1"</w:t>
            </w:r>
          </w:p>
        </w:tc>
        <w:tc>
          <w:tcPr>
            <w:tcW w:w="998" w:type="dxa"/>
            <w:gridSpan w:val="2"/>
            <w:tcBorders>
              <w:top w:val="nil"/>
              <w:bottom w:val="single" w:sz="2" w:space="0" w:color="auto"/>
            </w:tcBorders>
            <w:vAlign w:val="center"/>
          </w:tcPr>
          <w:p w14:paraId="163FE5E9"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C63E8D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FE79D94"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DE8D5E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BCF4C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066F92"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8F31D9C"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1C3E74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38B6C9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76D11393"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559A40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61ECB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FC3B386"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71CB039A"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145628A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86346E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23A39510"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01992F4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A6AFF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AB8DE03"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1129DFAD"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0E76A75F"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78FFB1D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04566624"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6B1B760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CB65841" w14:textId="77777777" w:rsidR="00330592" w:rsidRPr="005E2CA0" w:rsidRDefault="00330592" w:rsidP="00646E7C">
            <w:pPr>
              <w:jc w:val="center"/>
              <w:rPr>
                <w:b/>
                <w:bCs/>
                <w:sz w:val="22"/>
                <w:szCs w:val="22"/>
                <w:lang w:val="en-US"/>
              </w:rPr>
            </w:pPr>
            <w:r w:rsidRPr="005E2CA0">
              <w:rPr>
                <w:b/>
                <w:bCs/>
                <w:sz w:val="22"/>
                <w:szCs w:val="22"/>
                <w:lang w:val="en-US"/>
              </w:rPr>
              <w:t>31</w:t>
            </w:r>
          </w:p>
        </w:tc>
        <w:tc>
          <w:tcPr>
            <w:tcW w:w="1366" w:type="dxa"/>
            <w:gridSpan w:val="2"/>
            <w:tcBorders>
              <w:top w:val="single" w:sz="4" w:space="0" w:color="auto"/>
              <w:bottom w:val="single" w:sz="4" w:space="0" w:color="auto"/>
            </w:tcBorders>
            <w:vAlign w:val="center"/>
          </w:tcPr>
          <w:p w14:paraId="2A64A3B0"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71E84F81"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(mufa, niplu, cot, teu, dop, reductii, racord olandez, etc), DOP cu diametrul pina la 1"</w:t>
            </w:r>
          </w:p>
          <w:p w14:paraId="783F0D62"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5F15CD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7828D4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6729DFC" w14:textId="77777777" w:rsidR="00330592" w:rsidRPr="005E2CA0" w:rsidRDefault="00330592" w:rsidP="00646E7C">
            <w:pPr>
              <w:jc w:val="center"/>
              <w:rPr>
                <w:b/>
                <w:bCs/>
                <w:sz w:val="22"/>
                <w:szCs w:val="22"/>
                <w:lang w:val="en-US"/>
              </w:rPr>
            </w:pPr>
            <w:r w:rsidRPr="005E2CA0">
              <w:rPr>
                <w:b/>
                <w:bCs/>
                <w:sz w:val="22"/>
                <w:szCs w:val="22"/>
                <w:lang w:val="en-US"/>
              </w:rPr>
              <w:t>1,0000</w:t>
            </w:r>
          </w:p>
          <w:p w14:paraId="16238113" w14:textId="77777777" w:rsidR="00330592" w:rsidRPr="009B70F2" w:rsidRDefault="00330592" w:rsidP="00646E7C">
            <w:pPr>
              <w:jc w:val="center"/>
              <w:rPr>
                <w:sz w:val="2"/>
                <w:szCs w:val="2"/>
                <w:lang w:val="en-US"/>
              </w:rPr>
            </w:pPr>
          </w:p>
        </w:tc>
      </w:tr>
      <w:tr w:rsidR="00330592" w:rsidRPr="00B40365" w14:paraId="1CD3369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8C4A0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01CEA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C60E4A1"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C2FF54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6E1FB0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166787D8"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5754D06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E1555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894677C" w14:textId="77777777" w:rsidR="00330592" w:rsidRPr="00B40365" w:rsidRDefault="00330592" w:rsidP="00646E7C">
            <w:pPr>
              <w:jc w:val="center"/>
              <w:rPr>
                <w:sz w:val="16"/>
                <w:szCs w:val="16"/>
                <w:lang w:val="en-US"/>
              </w:rPr>
            </w:pPr>
            <w:r w:rsidRPr="00B40365">
              <w:rPr>
                <w:sz w:val="16"/>
                <w:szCs w:val="16"/>
                <w:lang w:val="en-US"/>
              </w:rPr>
              <w:t>25231567138006</w:t>
            </w:r>
          </w:p>
        </w:tc>
        <w:tc>
          <w:tcPr>
            <w:tcW w:w="4238" w:type="dxa"/>
            <w:gridSpan w:val="2"/>
            <w:tcBorders>
              <w:top w:val="nil"/>
              <w:bottom w:val="single" w:sz="2" w:space="0" w:color="auto"/>
            </w:tcBorders>
            <w:vAlign w:val="center"/>
          </w:tcPr>
          <w:p w14:paraId="705301BF" w14:textId="77777777" w:rsidR="00330592" w:rsidRPr="0030129E" w:rsidRDefault="00330592" w:rsidP="00646E7C">
            <w:pPr>
              <w:rPr>
                <w:sz w:val="16"/>
                <w:szCs w:val="16"/>
                <w:lang w:val="it-IT"/>
              </w:rPr>
            </w:pPr>
            <w:r w:rsidRPr="0030129E">
              <w:rPr>
                <w:sz w:val="16"/>
                <w:szCs w:val="16"/>
                <w:lang w:val="it-IT"/>
              </w:rPr>
              <w:t>DOP cu diametrul pina la 1"</w:t>
            </w:r>
          </w:p>
        </w:tc>
        <w:tc>
          <w:tcPr>
            <w:tcW w:w="998" w:type="dxa"/>
            <w:gridSpan w:val="2"/>
            <w:tcBorders>
              <w:top w:val="nil"/>
              <w:bottom w:val="single" w:sz="2" w:space="0" w:color="auto"/>
            </w:tcBorders>
            <w:vAlign w:val="center"/>
          </w:tcPr>
          <w:p w14:paraId="3B76E669"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B7224E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4FDCAA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73F9F3C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CC91F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082BDD"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E877841"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1E1D2D9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6A6A0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6D731BAF"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72FE2F5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0AB04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0186AAE"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53C17079"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3F04B4F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29E330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7A1782B4"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550EFD5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6A476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4427344"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744CD5A9"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42ADAC0E"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1BAE721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0E5B0657"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562179E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B1AB6BF" w14:textId="77777777" w:rsidR="00330592" w:rsidRPr="005E2CA0" w:rsidRDefault="00330592" w:rsidP="00646E7C">
            <w:pPr>
              <w:jc w:val="center"/>
              <w:rPr>
                <w:b/>
                <w:bCs/>
                <w:sz w:val="22"/>
                <w:szCs w:val="22"/>
                <w:lang w:val="en-US"/>
              </w:rPr>
            </w:pPr>
            <w:r w:rsidRPr="005E2CA0">
              <w:rPr>
                <w:b/>
                <w:bCs/>
                <w:sz w:val="22"/>
                <w:szCs w:val="22"/>
                <w:lang w:val="en-US"/>
              </w:rPr>
              <w:t>32</w:t>
            </w:r>
          </w:p>
        </w:tc>
        <w:tc>
          <w:tcPr>
            <w:tcW w:w="1366" w:type="dxa"/>
            <w:gridSpan w:val="2"/>
            <w:tcBorders>
              <w:top w:val="single" w:sz="4" w:space="0" w:color="auto"/>
              <w:bottom w:val="single" w:sz="4" w:space="0" w:color="auto"/>
            </w:tcBorders>
            <w:vAlign w:val="center"/>
          </w:tcPr>
          <w:p w14:paraId="0AE18EB0"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0A2BAC7D"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(mufa, niplu, cot, teu, dop, reductii, racord olandez, etc), REDUCTIE cu diametrul pina la 1"</w:t>
            </w:r>
          </w:p>
          <w:p w14:paraId="4884F3E1"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F8CC89E"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6F932F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125C25D" w14:textId="77777777" w:rsidR="00330592" w:rsidRPr="005E2CA0" w:rsidRDefault="00330592" w:rsidP="00646E7C">
            <w:pPr>
              <w:jc w:val="center"/>
              <w:rPr>
                <w:b/>
                <w:bCs/>
                <w:sz w:val="22"/>
                <w:szCs w:val="22"/>
                <w:lang w:val="en-US"/>
              </w:rPr>
            </w:pPr>
            <w:r w:rsidRPr="005E2CA0">
              <w:rPr>
                <w:b/>
                <w:bCs/>
                <w:sz w:val="22"/>
                <w:szCs w:val="22"/>
                <w:lang w:val="en-US"/>
              </w:rPr>
              <w:t>1,0000</w:t>
            </w:r>
          </w:p>
          <w:p w14:paraId="009E5B4E" w14:textId="77777777" w:rsidR="00330592" w:rsidRPr="009B70F2" w:rsidRDefault="00330592" w:rsidP="00646E7C">
            <w:pPr>
              <w:jc w:val="center"/>
              <w:rPr>
                <w:sz w:val="2"/>
                <w:szCs w:val="2"/>
                <w:lang w:val="en-US"/>
              </w:rPr>
            </w:pPr>
          </w:p>
        </w:tc>
      </w:tr>
      <w:tr w:rsidR="00330592" w:rsidRPr="00B40365" w14:paraId="150BF0D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4F7AF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D2C9943"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3008924"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699EFD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A92C2B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4B4444B0"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0A50A97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2397A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7E1EA4" w14:textId="77777777" w:rsidR="00330592" w:rsidRPr="00B40365" w:rsidRDefault="00330592" w:rsidP="00646E7C">
            <w:pPr>
              <w:jc w:val="center"/>
              <w:rPr>
                <w:sz w:val="16"/>
                <w:szCs w:val="16"/>
                <w:lang w:val="en-US"/>
              </w:rPr>
            </w:pPr>
            <w:r w:rsidRPr="00B40365">
              <w:rPr>
                <w:sz w:val="16"/>
                <w:szCs w:val="16"/>
                <w:lang w:val="en-US"/>
              </w:rPr>
              <w:t>25231567138007</w:t>
            </w:r>
          </w:p>
        </w:tc>
        <w:tc>
          <w:tcPr>
            <w:tcW w:w="4238" w:type="dxa"/>
            <w:gridSpan w:val="2"/>
            <w:tcBorders>
              <w:top w:val="nil"/>
              <w:bottom w:val="single" w:sz="2" w:space="0" w:color="auto"/>
            </w:tcBorders>
            <w:vAlign w:val="center"/>
          </w:tcPr>
          <w:p w14:paraId="676A30CC" w14:textId="77777777" w:rsidR="00330592" w:rsidRPr="0030129E" w:rsidRDefault="00330592" w:rsidP="00646E7C">
            <w:pPr>
              <w:rPr>
                <w:sz w:val="16"/>
                <w:szCs w:val="16"/>
                <w:lang w:val="it-IT"/>
              </w:rPr>
            </w:pPr>
            <w:r w:rsidRPr="0030129E">
              <w:rPr>
                <w:sz w:val="16"/>
                <w:szCs w:val="16"/>
                <w:lang w:val="it-IT"/>
              </w:rPr>
              <w:t>REDUCTIE cu diametrul pina la 1"</w:t>
            </w:r>
          </w:p>
        </w:tc>
        <w:tc>
          <w:tcPr>
            <w:tcW w:w="998" w:type="dxa"/>
            <w:gridSpan w:val="2"/>
            <w:tcBorders>
              <w:top w:val="nil"/>
              <w:bottom w:val="single" w:sz="2" w:space="0" w:color="auto"/>
            </w:tcBorders>
            <w:vAlign w:val="center"/>
          </w:tcPr>
          <w:p w14:paraId="6FDEFD4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8A7F16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DE4B716"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3BCA7E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816E2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76CA68A"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0E3DCF15"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43E0F0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D3547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455B1EE2"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7DCB57F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82470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EB7F8E"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04894447"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210D1B8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EE5EBA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258F1953"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11CEB2D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F9D41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4AC696"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2AB11394"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6648D940"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13C346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458170BC"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2B2BE6D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1AFB414" w14:textId="77777777" w:rsidR="00330592" w:rsidRPr="005E2CA0" w:rsidRDefault="00330592" w:rsidP="00646E7C">
            <w:pPr>
              <w:jc w:val="center"/>
              <w:rPr>
                <w:b/>
                <w:bCs/>
                <w:sz w:val="22"/>
                <w:szCs w:val="22"/>
                <w:lang w:val="en-US"/>
              </w:rPr>
            </w:pPr>
            <w:r w:rsidRPr="005E2CA0">
              <w:rPr>
                <w:b/>
                <w:bCs/>
                <w:sz w:val="22"/>
                <w:szCs w:val="22"/>
                <w:lang w:val="en-US"/>
              </w:rPr>
              <w:t>33</w:t>
            </w:r>
          </w:p>
        </w:tc>
        <w:tc>
          <w:tcPr>
            <w:tcW w:w="1366" w:type="dxa"/>
            <w:gridSpan w:val="2"/>
            <w:tcBorders>
              <w:top w:val="single" w:sz="4" w:space="0" w:color="auto"/>
              <w:bottom w:val="single" w:sz="4" w:space="0" w:color="auto"/>
            </w:tcBorders>
            <w:vAlign w:val="center"/>
          </w:tcPr>
          <w:p w14:paraId="0C9C322B"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5F3D595C"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(mufa, niplu, cot, teu, dop, reductii, racord olandez, etc), RACORD OLANDEZ cu diametrul pina la 1"</w:t>
            </w:r>
          </w:p>
          <w:p w14:paraId="4F9A1209"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4B2C78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99D3AD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FE832A9" w14:textId="77777777" w:rsidR="00330592" w:rsidRPr="005E2CA0" w:rsidRDefault="00330592" w:rsidP="00646E7C">
            <w:pPr>
              <w:jc w:val="center"/>
              <w:rPr>
                <w:b/>
                <w:bCs/>
                <w:sz w:val="22"/>
                <w:szCs w:val="22"/>
                <w:lang w:val="en-US"/>
              </w:rPr>
            </w:pPr>
            <w:r w:rsidRPr="005E2CA0">
              <w:rPr>
                <w:b/>
                <w:bCs/>
                <w:sz w:val="22"/>
                <w:szCs w:val="22"/>
                <w:lang w:val="en-US"/>
              </w:rPr>
              <w:t>1,0000</w:t>
            </w:r>
          </w:p>
          <w:p w14:paraId="69EC5954" w14:textId="77777777" w:rsidR="00330592" w:rsidRPr="009B70F2" w:rsidRDefault="00330592" w:rsidP="00646E7C">
            <w:pPr>
              <w:jc w:val="center"/>
              <w:rPr>
                <w:sz w:val="2"/>
                <w:szCs w:val="2"/>
                <w:lang w:val="en-US"/>
              </w:rPr>
            </w:pPr>
          </w:p>
        </w:tc>
      </w:tr>
      <w:tr w:rsidR="00330592" w:rsidRPr="00B40365" w14:paraId="3750435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43EBE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BE9574"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0783904"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F3018E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339516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68F5C33F"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6B69A22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35542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1EB12D3" w14:textId="77777777" w:rsidR="00330592" w:rsidRPr="00B40365" w:rsidRDefault="00330592" w:rsidP="00646E7C">
            <w:pPr>
              <w:jc w:val="center"/>
              <w:rPr>
                <w:sz w:val="16"/>
                <w:szCs w:val="16"/>
                <w:lang w:val="en-US"/>
              </w:rPr>
            </w:pPr>
            <w:r w:rsidRPr="00B40365">
              <w:rPr>
                <w:sz w:val="16"/>
                <w:szCs w:val="16"/>
                <w:lang w:val="en-US"/>
              </w:rPr>
              <w:t>25231567138008</w:t>
            </w:r>
          </w:p>
        </w:tc>
        <w:tc>
          <w:tcPr>
            <w:tcW w:w="4238" w:type="dxa"/>
            <w:gridSpan w:val="2"/>
            <w:tcBorders>
              <w:top w:val="nil"/>
              <w:bottom w:val="single" w:sz="2" w:space="0" w:color="auto"/>
            </w:tcBorders>
            <w:vAlign w:val="center"/>
          </w:tcPr>
          <w:p w14:paraId="523DDF46" w14:textId="77777777" w:rsidR="00330592" w:rsidRPr="0030129E" w:rsidRDefault="00330592" w:rsidP="00646E7C">
            <w:pPr>
              <w:rPr>
                <w:sz w:val="16"/>
                <w:szCs w:val="16"/>
                <w:lang w:val="it-IT"/>
              </w:rPr>
            </w:pPr>
            <w:r w:rsidRPr="0030129E">
              <w:rPr>
                <w:sz w:val="16"/>
                <w:szCs w:val="16"/>
                <w:lang w:val="it-IT"/>
              </w:rPr>
              <w:t>RACORD OLANDEZ cu diametrul pina la 1"</w:t>
            </w:r>
          </w:p>
        </w:tc>
        <w:tc>
          <w:tcPr>
            <w:tcW w:w="998" w:type="dxa"/>
            <w:gridSpan w:val="2"/>
            <w:tcBorders>
              <w:top w:val="nil"/>
              <w:bottom w:val="single" w:sz="2" w:space="0" w:color="auto"/>
            </w:tcBorders>
            <w:vAlign w:val="center"/>
          </w:tcPr>
          <w:p w14:paraId="2AAB6A3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D171F3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B1478C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0D4BDE7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7DF5A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144DDF4"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A03C9E2"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E64C0A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40F4C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08FA81A2"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42FFA93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A196E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26ED70"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7C6FD380"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6911D26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BC1B1D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00CFE7E3"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33F3A46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0C3E5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1C13361"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0BDCCF8E"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311340B8"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AA6AD4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77528635"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088F45F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4F6D4B8" w14:textId="77777777" w:rsidR="00330592" w:rsidRPr="005E2CA0" w:rsidRDefault="00330592" w:rsidP="00646E7C">
            <w:pPr>
              <w:jc w:val="center"/>
              <w:rPr>
                <w:b/>
                <w:bCs/>
                <w:sz w:val="22"/>
                <w:szCs w:val="22"/>
                <w:lang w:val="en-US"/>
              </w:rPr>
            </w:pPr>
            <w:r w:rsidRPr="005E2CA0">
              <w:rPr>
                <w:b/>
                <w:bCs/>
                <w:sz w:val="22"/>
                <w:szCs w:val="22"/>
                <w:lang w:val="en-US"/>
              </w:rPr>
              <w:t>34</w:t>
            </w:r>
          </w:p>
        </w:tc>
        <w:tc>
          <w:tcPr>
            <w:tcW w:w="1366" w:type="dxa"/>
            <w:gridSpan w:val="2"/>
            <w:tcBorders>
              <w:top w:val="single" w:sz="4" w:space="0" w:color="auto"/>
              <w:bottom w:val="single" w:sz="4" w:space="0" w:color="auto"/>
            </w:tcBorders>
            <w:vAlign w:val="center"/>
          </w:tcPr>
          <w:p w14:paraId="2C4B4D65" w14:textId="77777777" w:rsidR="00330592" w:rsidRPr="005E2CA0" w:rsidRDefault="00330592" w:rsidP="00646E7C">
            <w:pPr>
              <w:jc w:val="center"/>
              <w:rPr>
                <w:b/>
                <w:bCs/>
                <w:sz w:val="22"/>
                <w:szCs w:val="22"/>
                <w:lang w:val="en-US"/>
              </w:rPr>
            </w:pPr>
            <w:r w:rsidRPr="005E2CA0">
              <w:rPr>
                <w:b/>
                <w:bCs/>
                <w:sz w:val="22"/>
                <w:szCs w:val="22"/>
                <w:lang w:val="en-US"/>
              </w:rPr>
              <w:t>RpIC29A</w:t>
            </w:r>
          </w:p>
        </w:tc>
        <w:tc>
          <w:tcPr>
            <w:tcW w:w="4254" w:type="dxa"/>
            <w:gridSpan w:val="3"/>
            <w:tcBorders>
              <w:top w:val="single" w:sz="4" w:space="0" w:color="auto"/>
              <w:bottom w:val="single" w:sz="4" w:space="0" w:color="auto"/>
            </w:tcBorders>
          </w:tcPr>
          <w:p w14:paraId="5FE4D828" w14:textId="77777777" w:rsidR="00330592" w:rsidRPr="0030129E" w:rsidRDefault="00330592" w:rsidP="00646E7C">
            <w:pPr>
              <w:rPr>
                <w:b/>
                <w:bCs/>
                <w:sz w:val="2"/>
                <w:szCs w:val="2"/>
                <w:lang w:val="it-IT"/>
              </w:rPr>
            </w:pPr>
            <w:r w:rsidRPr="0030129E">
              <w:rPr>
                <w:b/>
                <w:bCs/>
                <w:sz w:val="22"/>
                <w:szCs w:val="22"/>
                <w:lang w:val="it-IT"/>
              </w:rPr>
              <w:t>Executarea manuala a filetului la tevi din otel pentru instalatii, cu diametrul pina la 3/4"</w:t>
            </w:r>
          </w:p>
          <w:p w14:paraId="694566C6"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684978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7B577C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7C0B216" w14:textId="77777777" w:rsidR="00330592" w:rsidRPr="005E2CA0" w:rsidRDefault="00330592" w:rsidP="00646E7C">
            <w:pPr>
              <w:jc w:val="center"/>
              <w:rPr>
                <w:b/>
                <w:bCs/>
                <w:sz w:val="22"/>
                <w:szCs w:val="22"/>
                <w:lang w:val="en-US"/>
              </w:rPr>
            </w:pPr>
            <w:r w:rsidRPr="005E2CA0">
              <w:rPr>
                <w:b/>
                <w:bCs/>
                <w:sz w:val="22"/>
                <w:szCs w:val="22"/>
                <w:lang w:val="en-US"/>
              </w:rPr>
              <w:t>1,0000</w:t>
            </w:r>
          </w:p>
          <w:p w14:paraId="567CB096" w14:textId="77777777" w:rsidR="00330592" w:rsidRPr="009B70F2" w:rsidRDefault="00330592" w:rsidP="00646E7C">
            <w:pPr>
              <w:jc w:val="center"/>
              <w:rPr>
                <w:sz w:val="2"/>
                <w:szCs w:val="2"/>
                <w:lang w:val="en-US"/>
              </w:rPr>
            </w:pPr>
          </w:p>
        </w:tc>
      </w:tr>
      <w:tr w:rsidR="00330592" w:rsidRPr="00B40365" w14:paraId="088D12C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7C7FB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3C0E34"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4F9DDCD"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0BEAD2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05AD6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0,1600</w:t>
            </w:r>
          </w:p>
        </w:tc>
        <w:tc>
          <w:tcPr>
            <w:tcW w:w="1518" w:type="dxa"/>
            <w:tcBorders>
              <w:top w:val="nil"/>
              <w:bottom w:val="single" w:sz="2" w:space="0" w:color="auto"/>
            </w:tcBorders>
            <w:vAlign w:val="center"/>
          </w:tcPr>
          <w:p w14:paraId="2ADA020A" w14:textId="77777777" w:rsidR="00330592" w:rsidRPr="00C97908" w:rsidRDefault="00330592" w:rsidP="00646E7C">
            <w:pPr>
              <w:jc w:val="center"/>
              <w:rPr>
                <w:sz w:val="16"/>
                <w:szCs w:val="16"/>
                <w:lang w:val="en-US"/>
              </w:rPr>
            </w:pPr>
            <w:r w:rsidRPr="00C97908">
              <w:rPr>
                <w:sz w:val="16"/>
                <w:szCs w:val="16"/>
                <w:lang w:val="en-US"/>
              </w:rPr>
              <w:t>0,2400</w:t>
            </w:r>
          </w:p>
        </w:tc>
      </w:tr>
      <w:tr w:rsidR="00330592" w:rsidRPr="00B40365" w14:paraId="4A28B0C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158BD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A33DEC"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118B2B0A"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22FEE57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7B667E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1BBD59BF"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B40365" w14:paraId="32DC876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12AB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54CBB61"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4BBD730C"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3DF3620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D04C27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7AA54F34"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4B9C6FF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42A06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117009"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2C03B51B"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25478A40"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48F90F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52BA2EA6"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5EBC358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B814D5F" w14:textId="77777777" w:rsidR="00330592" w:rsidRPr="005E2CA0" w:rsidRDefault="00330592" w:rsidP="00646E7C">
            <w:pPr>
              <w:jc w:val="center"/>
              <w:rPr>
                <w:b/>
                <w:bCs/>
                <w:sz w:val="22"/>
                <w:szCs w:val="22"/>
                <w:lang w:val="en-US"/>
              </w:rPr>
            </w:pPr>
            <w:r w:rsidRPr="005E2CA0">
              <w:rPr>
                <w:b/>
                <w:bCs/>
                <w:sz w:val="22"/>
                <w:szCs w:val="22"/>
                <w:lang w:val="en-US"/>
              </w:rPr>
              <w:t>35</w:t>
            </w:r>
          </w:p>
        </w:tc>
        <w:tc>
          <w:tcPr>
            <w:tcW w:w="1366" w:type="dxa"/>
            <w:gridSpan w:val="2"/>
            <w:tcBorders>
              <w:top w:val="single" w:sz="4" w:space="0" w:color="auto"/>
              <w:bottom w:val="single" w:sz="4" w:space="0" w:color="auto"/>
            </w:tcBorders>
            <w:vAlign w:val="center"/>
          </w:tcPr>
          <w:p w14:paraId="3A821725" w14:textId="77777777" w:rsidR="00330592" w:rsidRPr="005E2CA0" w:rsidRDefault="00330592" w:rsidP="00646E7C">
            <w:pPr>
              <w:jc w:val="center"/>
              <w:rPr>
                <w:b/>
                <w:bCs/>
                <w:sz w:val="22"/>
                <w:szCs w:val="22"/>
                <w:lang w:val="en-US"/>
              </w:rPr>
            </w:pPr>
            <w:r w:rsidRPr="005E2CA0">
              <w:rPr>
                <w:b/>
                <w:bCs/>
                <w:sz w:val="22"/>
                <w:szCs w:val="22"/>
                <w:lang w:val="en-US"/>
              </w:rPr>
              <w:t>RpIC29B</w:t>
            </w:r>
          </w:p>
        </w:tc>
        <w:tc>
          <w:tcPr>
            <w:tcW w:w="4254" w:type="dxa"/>
            <w:gridSpan w:val="3"/>
            <w:tcBorders>
              <w:top w:val="single" w:sz="4" w:space="0" w:color="auto"/>
              <w:bottom w:val="single" w:sz="4" w:space="0" w:color="auto"/>
            </w:tcBorders>
          </w:tcPr>
          <w:p w14:paraId="2BBEB3EB" w14:textId="77777777" w:rsidR="00330592" w:rsidRPr="0030129E" w:rsidRDefault="00330592" w:rsidP="00646E7C">
            <w:pPr>
              <w:rPr>
                <w:b/>
                <w:bCs/>
                <w:sz w:val="2"/>
                <w:szCs w:val="2"/>
                <w:lang w:val="it-IT"/>
              </w:rPr>
            </w:pPr>
            <w:r w:rsidRPr="0030129E">
              <w:rPr>
                <w:b/>
                <w:bCs/>
                <w:sz w:val="22"/>
                <w:szCs w:val="22"/>
                <w:lang w:val="it-IT"/>
              </w:rPr>
              <w:t>Executarea manuala a filetului la tevi din otel pentru instalatii, cu diametrul  1"-1 1/2"</w:t>
            </w:r>
          </w:p>
          <w:p w14:paraId="4E09112B"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CE46D7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2478B8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DC17198" w14:textId="77777777" w:rsidR="00330592" w:rsidRPr="005E2CA0" w:rsidRDefault="00330592" w:rsidP="00646E7C">
            <w:pPr>
              <w:jc w:val="center"/>
              <w:rPr>
                <w:b/>
                <w:bCs/>
                <w:sz w:val="22"/>
                <w:szCs w:val="22"/>
                <w:lang w:val="en-US"/>
              </w:rPr>
            </w:pPr>
            <w:r w:rsidRPr="005E2CA0">
              <w:rPr>
                <w:b/>
                <w:bCs/>
                <w:sz w:val="22"/>
                <w:szCs w:val="22"/>
                <w:lang w:val="en-US"/>
              </w:rPr>
              <w:t>1,0000</w:t>
            </w:r>
          </w:p>
          <w:p w14:paraId="412FB840" w14:textId="77777777" w:rsidR="00330592" w:rsidRPr="009B70F2" w:rsidRDefault="00330592" w:rsidP="00646E7C">
            <w:pPr>
              <w:jc w:val="center"/>
              <w:rPr>
                <w:sz w:val="2"/>
                <w:szCs w:val="2"/>
                <w:lang w:val="en-US"/>
              </w:rPr>
            </w:pPr>
          </w:p>
        </w:tc>
      </w:tr>
      <w:tr w:rsidR="00330592" w:rsidRPr="00B40365" w14:paraId="6D74F85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5E8AC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FEF578"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3E1BDC21"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4DD8A82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BB84C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0,4400</w:t>
            </w:r>
          </w:p>
        </w:tc>
        <w:tc>
          <w:tcPr>
            <w:tcW w:w="1518" w:type="dxa"/>
            <w:tcBorders>
              <w:top w:val="nil"/>
              <w:bottom w:val="single" w:sz="2" w:space="0" w:color="auto"/>
            </w:tcBorders>
            <w:vAlign w:val="center"/>
          </w:tcPr>
          <w:p w14:paraId="3863F32E" w14:textId="77777777" w:rsidR="00330592" w:rsidRPr="00C97908" w:rsidRDefault="00330592" w:rsidP="00646E7C">
            <w:pPr>
              <w:jc w:val="center"/>
              <w:rPr>
                <w:sz w:val="16"/>
                <w:szCs w:val="16"/>
                <w:lang w:val="en-US"/>
              </w:rPr>
            </w:pPr>
            <w:r w:rsidRPr="00C97908">
              <w:rPr>
                <w:sz w:val="16"/>
                <w:szCs w:val="16"/>
                <w:lang w:val="en-US"/>
              </w:rPr>
              <w:t>0,6600</w:t>
            </w:r>
          </w:p>
        </w:tc>
      </w:tr>
      <w:tr w:rsidR="00330592" w:rsidRPr="00B40365" w14:paraId="42C5C86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68DAA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09934F9"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50921B68"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103254A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5E6456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1E01B692"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B40365" w14:paraId="5A1FCBC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A59DD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4A5F297"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2D585363"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3083D036"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BD779E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tcBorders>
            <w:vAlign w:val="center"/>
          </w:tcPr>
          <w:p w14:paraId="246BE43D" w14:textId="77777777" w:rsidR="00330592" w:rsidRPr="00C97908" w:rsidRDefault="00330592" w:rsidP="00646E7C">
            <w:pPr>
              <w:jc w:val="center"/>
              <w:rPr>
                <w:sz w:val="16"/>
                <w:szCs w:val="16"/>
                <w:lang w:val="en-US"/>
              </w:rPr>
            </w:pPr>
            <w:r w:rsidRPr="00C97908">
              <w:rPr>
                <w:sz w:val="16"/>
                <w:szCs w:val="16"/>
                <w:lang w:val="en-US"/>
              </w:rPr>
              <w:t>0,0700</w:t>
            </w:r>
          </w:p>
        </w:tc>
      </w:tr>
      <w:tr w:rsidR="00330592" w:rsidRPr="00B40365" w14:paraId="3A4556F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D9866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0619F4"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791E54C4"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1BA6ED1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DE1ADC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05D43D6E"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9B70F2" w14:paraId="122109D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12514F3" w14:textId="77777777" w:rsidR="00330592" w:rsidRPr="005E2CA0" w:rsidRDefault="00330592" w:rsidP="00646E7C">
            <w:pPr>
              <w:jc w:val="center"/>
              <w:rPr>
                <w:b/>
                <w:bCs/>
                <w:sz w:val="22"/>
                <w:szCs w:val="22"/>
                <w:lang w:val="en-US"/>
              </w:rPr>
            </w:pPr>
            <w:r w:rsidRPr="005E2CA0">
              <w:rPr>
                <w:b/>
                <w:bCs/>
                <w:sz w:val="22"/>
                <w:szCs w:val="22"/>
                <w:lang w:val="en-US"/>
              </w:rPr>
              <w:t>36</w:t>
            </w:r>
          </w:p>
        </w:tc>
        <w:tc>
          <w:tcPr>
            <w:tcW w:w="1366" w:type="dxa"/>
            <w:gridSpan w:val="2"/>
            <w:tcBorders>
              <w:top w:val="single" w:sz="4" w:space="0" w:color="auto"/>
              <w:bottom w:val="single" w:sz="4" w:space="0" w:color="auto"/>
            </w:tcBorders>
            <w:vAlign w:val="center"/>
          </w:tcPr>
          <w:p w14:paraId="56A166FF" w14:textId="77777777" w:rsidR="00330592" w:rsidRPr="005E2CA0" w:rsidRDefault="00330592" w:rsidP="00646E7C">
            <w:pPr>
              <w:jc w:val="center"/>
              <w:rPr>
                <w:b/>
                <w:bCs/>
                <w:sz w:val="22"/>
                <w:szCs w:val="22"/>
                <w:lang w:val="en-US"/>
              </w:rPr>
            </w:pPr>
            <w:r w:rsidRPr="005E2CA0">
              <w:rPr>
                <w:b/>
                <w:bCs/>
                <w:sz w:val="22"/>
                <w:szCs w:val="22"/>
                <w:lang w:val="en-US"/>
              </w:rPr>
              <w:t>RpIC29C</w:t>
            </w:r>
          </w:p>
        </w:tc>
        <w:tc>
          <w:tcPr>
            <w:tcW w:w="4254" w:type="dxa"/>
            <w:gridSpan w:val="3"/>
            <w:tcBorders>
              <w:top w:val="single" w:sz="4" w:space="0" w:color="auto"/>
              <w:bottom w:val="single" w:sz="4" w:space="0" w:color="auto"/>
            </w:tcBorders>
          </w:tcPr>
          <w:p w14:paraId="08F931BC" w14:textId="77777777" w:rsidR="00330592" w:rsidRPr="0030129E" w:rsidRDefault="00330592" w:rsidP="00646E7C">
            <w:pPr>
              <w:rPr>
                <w:b/>
                <w:bCs/>
                <w:sz w:val="2"/>
                <w:szCs w:val="2"/>
                <w:lang w:val="it-IT"/>
              </w:rPr>
            </w:pPr>
            <w:r w:rsidRPr="0030129E">
              <w:rPr>
                <w:b/>
                <w:bCs/>
                <w:sz w:val="22"/>
                <w:szCs w:val="22"/>
                <w:lang w:val="it-IT"/>
              </w:rPr>
              <w:t>Executarea manuala a filetului la tevi din otel pentru instalatii, cu diametrul  2"</w:t>
            </w:r>
          </w:p>
          <w:p w14:paraId="5AF5BEC1"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0A3DA9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904A81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2B17C21" w14:textId="77777777" w:rsidR="00330592" w:rsidRPr="005E2CA0" w:rsidRDefault="00330592" w:rsidP="00646E7C">
            <w:pPr>
              <w:jc w:val="center"/>
              <w:rPr>
                <w:b/>
                <w:bCs/>
                <w:sz w:val="22"/>
                <w:szCs w:val="22"/>
                <w:lang w:val="en-US"/>
              </w:rPr>
            </w:pPr>
            <w:r w:rsidRPr="005E2CA0">
              <w:rPr>
                <w:b/>
                <w:bCs/>
                <w:sz w:val="22"/>
                <w:szCs w:val="22"/>
                <w:lang w:val="en-US"/>
              </w:rPr>
              <w:t>1,0000</w:t>
            </w:r>
          </w:p>
          <w:p w14:paraId="7DF3EEE7" w14:textId="77777777" w:rsidR="00330592" w:rsidRPr="009B70F2" w:rsidRDefault="00330592" w:rsidP="00646E7C">
            <w:pPr>
              <w:jc w:val="center"/>
              <w:rPr>
                <w:sz w:val="2"/>
                <w:szCs w:val="2"/>
                <w:lang w:val="en-US"/>
              </w:rPr>
            </w:pPr>
          </w:p>
        </w:tc>
      </w:tr>
      <w:tr w:rsidR="00330592" w:rsidRPr="00B40365" w14:paraId="5D225AC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83ECC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82050F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ACDC036"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25393D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5C3A4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14:paraId="2C33DFED" w14:textId="77777777" w:rsidR="00330592" w:rsidRPr="00C97908" w:rsidRDefault="00330592" w:rsidP="00646E7C">
            <w:pPr>
              <w:jc w:val="center"/>
              <w:rPr>
                <w:sz w:val="16"/>
                <w:szCs w:val="16"/>
                <w:lang w:val="en-US"/>
              </w:rPr>
            </w:pPr>
            <w:r w:rsidRPr="00C97908">
              <w:rPr>
                <w:sz w:val="16"/>
                <w:szCs w:val="16"/>
                <w:lang w:val="en-US"/>
              </w:rPr>
              <w:t>0,9000</w:t>
            </w:r>
          </w:p>
        </w:tc>
      </w:tr>
      <w:tr w:rsidR="00330592" w:rsidRPr="00B40365" w14:paraId="76A6CD7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01F37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7E5EE48"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1AF2EFAA"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74E1066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7BE84D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tcBorders>
            <w:vAlign w:val="center"/>
          </w:tcPr>
          <w:p w14:paraId="62FBF304" w14:textId="77777777" w:rsidR="00330592" w:rsidRPr="00C97908" w:rsidRDefault="00330592" w:rsidP="00646E7C">
            <w:pPr>
              <w:jc w:val="center"/>
              <w:rPr>
                <w:sz w:val="16"/>
                <w:szCs w:val="16"/>
                <w:lang w:val="en-US"/>
              </w:rPr>
            </w:pPr>
            <w:r w:rsidRPr="00C97908">
              <w:rPr>
                <w:sz w:val="16"/>
                <w:szCs w:val="16"/>
                <w:lang w:val="en-US"/>
              </w:rPr>
              <w:t>0,0250</w:t>
            </w:r>
          </w:p>
        </w:tc>
      </w:tr>
      <w:tr w:rsidR="00330592" w:rsidRPr="00B40365" w14:paraId="58B4E40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257FC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1A514EB"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45206ACA"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07ADA50C"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2BA172C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6BBD500D" w14:textId="77777777" w:rsidR="00330592" w:rsidRPr="00C97908" w:rsidRDefault="00330592" w:rsidP="00646E7C">
            <w:pPr>
              <w:jc w:val="center"/>
              <w:rPr>
                <w:sz w:val="16"/>
                <w:szCs w:val="16"/>
                <w:lang w:val="en-US"/>
              </w:rPr>
            </w:pPr>
            <w:r w:rsidRPr="00C97908">
              <w:rPr>
                <w:sz w:val="16"/>
                <w:szCs w:val="16"/>
                <w:lang w:val="en-US"/>
              </w:rPr>
              <w:t>0,0800</w:t>
            </w:r>
          </w:p>
        </w:tc>
      </w:tr>
      <w:tr w:rsidR="00330592" w:rsidRPr="00B40365" w14:paraId="195751E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9DC52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A046DF"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20CBC895"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44DAC17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73BC03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tcBorders>
            <w:vAlign w:val="center"/>
          </w:tcPr>
          <w:p w14:paraId="6A494E8C" w14:textId="77777777" w:rsidR="00330592" w:rsidRPr="00C97908" w:rsidRDefault="00330592" w:rsidP="00646E7C">
            <w:pPr>
              <w:jc w:val="center"/>
              <w:rPr>
                <w:sz w:val="16"/>
                <w:szCs w:val="16"/>
                <w:lang w:val="en-US"/>
              </w:rPr>
            </w:pPr>
            <w:r w:rsidRPr="00C97908">
              <w:rPr>
                <w:sz w:val="16"/>
                <w:szCs w:val="16"/>
                <w:lang w:val="en-US"/>
              </w:rPr>
              <w:t>0,0120</w:t>
            </w:r>
          </w:p>
        </w:tc>
      </w:tr>
      <w:tr w:rsidR="00330592" w:rsidRPr="009B70F2" w14:paraId="480432B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5ED4310" w14:textId="77777777" w:rsidR="00330592" w:rsidRPr="005E2CA0" w:rsidRDefault="00330592" w:rsidP="00646E7C">
            <w:pPr>
              <w:jc w:val="center"/>
              <w:rPr>
                <w:b/>
                <w:bCs/>
                <w:sz w:val="22"/>
                <w:szCs w:val="22"/>
                <w:lang w:val="en-US"/>
              </w:rPr>
            </w:pPr>
            <w:r w:rsidRPr="005E2CA0">
              <w:rPr>
                <w:b/>
                <w:bCs/>
                <w:sz w:val="22"/>
                <w:szCs w:val="22"/>
                <w:lang w:val="en-US"/>
              </w:rPr>
              <w:t>37</w:t>
            </w:r>
          </w:p>
        </w:tc>
        <w:tc>
          <w:tcPr>
            <w:tcW w:w="1366" w:type="dxa"/>
            <w:gridSpan w:val="2"/>
            <w:tcBorders>
              <w:top w:val="single" w:sz="4" w:space="0" w:color="auto"/>
              <w:bottom w:val="single" w:sz="4" w:space="0" w:color="auto"/>
            </w:tcBorders>
            <w:vAlign w:val="center"/>
          </w:tcPr>
          <w:p w14:paraId="3A328F3C"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40ADC325"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(mufa, niplu, cot, teu, dop, reductii, racord olandez, etc), MUFA d- 1 1/2"-2 1/2"</w:t>
            </w:r>
          </w:p>
          <w:p w14:paraId="65242DD1"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7FEA0C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E6B348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1CA31E0" w14:textId="77777777" w:rsidR="00330592" w:rsidRPr="005E2CA0" w:rsidRDefault="00330592" w:rsidP="00646E7C">
            <w:pPr>
              <w:jc w:val="center"/>
              <w:rPr>
                <w:b/>
                <w:bCs/>
                <w:sz w:val="22"/>
                <w:szCs w:val="22"/>
                <w:lang w:val="en-US"/>
              </w:rPr>
            </w:pPr>
            <w:r w:rsidRPr="005E2CA0">
              <w:rPr>
                <w:b/>
                <w:bCs/>
                <w:sz w:val="22"/>
                <w:szCs w:val="22"/>
                <w:lang w:val="en-US"/>
              </w:rPr>
              <w:t>1,0000</w:t>
            </w:r>
          </w:p>
          <w:p w14:paraId="34E81F44" w14:textId="77777777" w:rsidR="00330592" w:rsidRPr="009B70F2" w:rsidRDefault="00330592" w:rsidP="00646E7C">
            <w:pPr>
              <w:jc w:val="center"/>
              <w:rPr>
                <w:sz w:val="2"/>
                <w:szCs w:val="2"/>
                <w:lang w:val="en-US"/>
              </w:rPr>
            </w:pPr>
          </w:p>
        </w:tc>
      </w:tr>
      <w:tr w:rsidR="00330592" w:rsidRPr="00B40365" w14:paraId="1513063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1A8D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9B1F927"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BB02EB9"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0FD5C1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2C2424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2174B366"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0CCAC0D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E2C56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BC9EB8" w14:textId="77777777" w:rsidR="00330592" w:rsidRPr="00B40365" w:rsidRDefault="00330592" w:rsidP="00646E7C">
            <w:pPr>
              <w:jc w:val="center"/>
              <w:rPr>
                <w:sz w:val="16"/>
                <w:szCs w:val="16"/>
                <w:lang w:val="en-US"/>
              </w:rPr>
            </w:pPr>
            <w:r w:rsidRPr="00B40365">
              <w:rPr>
                <w:sz w:val="16"/>
                <w:szCs w:val="16"/>
                <w:lang w:val="en-US"/>
              </w:rPr>
              <w:t>252315671380011</w:t>
            </w:r>
          </w:p>
        </w:tc>
        <w:tc>
          <w:tcPr>
            <w:tcW w:w="4238" w:type="dxa"/>
            <w:gridSpan w:val="2"/>
            <w:tcBorders>
              <w:top w:val="nil"/>
              <w:bottom w:val="single" w:sz="2" w:space="0" w:color="auto"/>
            </w:tcBorders>
            <w:vAlign w:val="center"/>
          </w:tcPr>
          <w:p w14:paraId="5A21D48E" w14:textId="77777777" w:rsidR="00330592" w:rsidRPr="00C97908" w:rsidRDefault="00330592" w:rsidP="00646E7C">
            <w:pPr>
              <w:rPr>
                <w:sz w:val="16"/>
                <w:szCs w:val="16"/>
                <w:lang w:val="en-US"/>
              </w:rPr>
            </w:pPr>
            <w:r w:rsidRPr="00C97908">
              <w:rPr>
                <w:sz w:val="16"/>
                <w:szCs w:val="16"/>
                <w:lang w:val="en-US"/>
              </w:rPr>
              <w:t>MUFA d- 1 1/2"-2 1/2"</w:t>
            </w:r>
          </w:p>
        </w:tc>
        <w:tc>
          <w:tcPr>
            <w:tcW w:w="998" w:type="dxa"/>
            <w:gridSpan w:val="2"/>
            <w:tcBorders>
              <w:top w:val="nil"/>
              <w:bottom w:val="single" w:sz="2" w:space="0" w:color="auto"/>
            </w:tcBorders>
            <w:vAlign w:val="center"/>
          </w:tcPr>
          <w:p w14:paraId="5EE4320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35F82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21FE617"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0037318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55ED8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086F916"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50EAA0A"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E9E34C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65C56E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6F7F42EB"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5EFEF5B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72C65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E305625"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0F659D70"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48559CE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771A4F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7DD13C30"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5509CE1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249C0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82CE19"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36298434"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71C180C0"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277538F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571829D6"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7EDF99F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434DA11" w14:textId="77777777" w:rsidR="00330592" w:rsidRPr="005E2CA0" w:rsidRDefault="00330592" w:rsidP="00646E7C">
            <w:pPr>
              <w:jc w:val="center"/>
              <w:rPr>
                <w:b/>
                <w:bCs/>
                <w:sz w:val="22"/>
                <w:szCs w:val="22"/>
                <w:lang w:val="en-US"/>
              </w:rPr>
            </w:pPr>
            <w:r w:rsidRPr="005E2CA0">
              <w:rPr>
                <w:b/>
                <w:bCs/>
                <w:sz w:val="22"/>
                <w:szCs w:val="22"/>
                <w:lang w:val="en-US"/>
              </w:rPr>
              <w:t>38</w:t>
            </w:r>
          </w:p>
        </w:tc>
        <w:tc>
          <w:tcPr>
            <w:tcW w:w="1366" w:type="dxa"/>
            <w:gridSpan w:val="2"/>
            <w:tcBorders>
              <w:top w:val="single" w:sz="4" w:space="0" w:color="auto"/>
              <w:bottom w:val="single" w:sz="4" w:space="0" w:color="auto"/>
            </w:tcBorders>
            <w:vAlign w:val="center"/>
          </w:tcPr>
          <w:p w14:paraId="2A9EAC79"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244B5FD2"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(mufa, niplu, cot, teu, dop, reductii, racord olandez, etc), NIPLU d- 1 1/2"-2 1/2"</w:t>
            </w:r>
          </w:p>
          <w:p w14:paraId="7AA7C82A"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1B6DB0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EFDB1C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599DA09" w14:textId="77777777" w:rsidR="00330592" w:rsidRPr="005E2CA0" w:rsidRDefault="00330592" w:rsidP="00646E7C">
            <w:pPr>
              <w:jc w:val="center"/>
              <w:rPr>
                <w:b/>
                <w:bCs/>
                <w:sz w:val="22"/>
                <w:szCs w:val="22"/>
                <w:lang w:val="en-US"/>
              </w:rPr>
            </w:pPr>
            <w:r w:rsidRPr="005E2CA0">
              <w:rPr>
                <w:b/>
                <w:bCs/>
                <w:sz w:val="22"/>
                <w:szCs w:val="22"/>
                <w:lang w:val="en-US"/>
              </w:rPr>
              <w:t>1,0000</w:t>
            </w:r>
          </w:p>
          <w:p w14:paraId="0A4E74B2" w14:textId="77777777" w:rsidR="00330592" w:rsidRPr="009B70F2" w:rsidRDefault="00330592" w:rsidP="00646E7C">
            <w:pPr>
              <w:jc w:val="center"/>
              <w:rPr>
                <w:sz w:val="2"/>
                <w:szCs w:val="2"/>
                <w:lang w:val="en-US"/>
              </w:rPr>
            </w:pPr>
          </w:p>
        </w:tc>
      </w:tr>
      <w:tr w:rsidR="00330592" w:rsidRPr="00B40365" w14:paraId="2D44F3E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21A51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C83F66"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934FB2E"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094E65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B56184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70EF7413"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2AAC301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4D366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2C5586" w14:textId="77777777" w:rsidR="00330592" w:rsidRPr="00B40365" w:rsidRDefault="00330592" w:rsidP="00646E7C">
            <w:pPr>
              <w:jc w:val="center"/>
              <w:rPr>
                <w:sz w:val="16"/>
                <w:szCs w:val="16"/>
                <w:lang w:val="en-US"/>
              </w:rPr>
            </w:pPr>
            <w:r w:rsidRPr="00B40365">
              <w:rPr>
                <w:sz w:val="16"/>
                <w:szCs w:val="16"/>
                <w:lang w:val="en-US"/>
              </w:rPr>
              <w:t>252315671380012</w:t>
            </w:r>
          </w:p>
        </w:tc>
        <w:tc>
          <w:tcPr>
            <w:tcW w:w="4238" w:type="dxa"/>
            <w:gridSpan w:val="2"/>
            <w:tcBorders>
              <w:top w:val="nil"/>
              <w:bottom w:val="single" w:sz="2" w:space="0" w:color="auto"/>
            </w:tcBorders>
            <w:vAlign w:val="center"/>
          </w:tcPr>
          <w:p w14:paraId="69D9BC2F" w14:textId="77777777" w:rsidR="00330592" w:rsidRPr="00C97908" w:rsidRDefault="00330592" w:rsidP="00646E7C">
            <w:pPr>
              <w:rPr>
                <w:sz w:val="16"/>
                <w:szCs w:val="16"/>
                <w:lang w:val="en-US"/>
              </w:rPr>
            </w:pPr>
            <w:r w:rsidRPr="00C97908">
              <w:rPr>
                <w:sz w:val="16"/>
                <w:szCs w:val="16"/>
                <w:lang w:val="en-US"/>
              </w:rPr>
              <w:t>NIPLU d- 1 1/2"-2 1/2"</w:t>
            </w:r>
          </w:p>
        </w:tc>
        <w:tc>
          <w:tcPr>
            <w:tcW w:w="998" w:type="dxa"/>
            <w:gridSpan w:val="2"/>
            <w:tcBorders>
              <w:top w:val="nil"/>
              <w:bottom w:val="single" w:sz="2" w:space="0" w:color="auto"/>
            </w:tcBorders>
            <w:vAlign w:val="center"/>
          </w:tcPr>
          <w:p w14:paraId="6115545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A51F58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5445CE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0A91ECB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BD514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E3B462"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98BF828"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9BBE73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8A28DF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4F2CF3CD"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22D583E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33223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3B55E5F"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2FF21EAE"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768FCD9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CE94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6130A923"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15AB452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32D74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D792012"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0AD040C3"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725133BB"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303A844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4FF218B9"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6B10F18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687C73F" w14:textId="77777777" w:rsidR="00330592" w:rsidRPr="005E2CA0" w:rsidRDefault="00330592" w:rsidP="00646E7C">
            <w:pPr>
              <w:jc w:val="center"/>
              <w:rPr>
                <w:b/>
                <w:bCs/>
                <w:sz w:val="22"/>
                <w:szCs w:val="22"/>
                <w:lang w:val="en-US"/>
              </w:rPr>
            </w:pPr>
            <w:r w:rsidRPr="005E2CA0">
              <w:rPr>
                <w:b/>
                <w:bCs/>
                <w:sz w:val="22"/>
                <w:szCs w:val="22"/>
                <w:lang w:val="en-US"/>
              </w:rPr>
              <w:t>39</w:t>
            </w:r>
          </w:p>
        </w:tc>
        <w:tc>
          <w:tcPr>
            <w:tcW w:w="1366" w:type="dxa"/>
            <w:gridSpan w:val="2"/>
            <w:tcBorders>
              <w:top w:val="single" w:sz="4" w:space="0" w:color="auto"/>
              <w:bottom w:val="single" w:sz="4" w:space="0" w:color="auto"/>
            </w:tcBorders>
            <w:vAlign w:val="center"/>
          </w:tcPr>
          <w:p w14:paraId="01F3A7F0"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7B7E52D0"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(mufa, niplu, cot, teu, dop, reductii, racord olandez, etc), cu diametrul COT d-1 1/2"-2 1/2"</w:t>
            </w:r>
          </w:p>
          <w:p w14:paraId="383BF159"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EA6B095"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BD1286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20712F0" w14:textId="77777777" w:rsidR="00330592" w:rsidRPr="005E2CA0" w:rsidRDefault="00330592" w:rsidP="00646E7C">
            <w:pPr>
              <w:jc w:val="center"/>
              <w:rPr>
                <w:b/>
                <w:bCs/>
                <w:sz w:val="22"/>
                <w:szCs w:val="22"/>
                <w:lang w:val="en-US"/>
              </w:rPr>
            </w:pPr>
            <w:r w:rsidRPr="005E2CA0">
              <w:rPr>
                <w:b/>
                <w:bCs/>
                <w:sz w:val="22"/>
                <w:szCs w:val="22"/>
                <w:lang w:val="en-US"/>
              </w:rPr>
              <w:t>1,0000</w:t>
            </w:r>
          </w:p>
          <w:p w14:paraId="146E6B24" w14:textId="77777777" w:rsidR="00330592" w:rsidRPr="009B70F2" w:rsidRDefault="00330592" w:rsidP="00646E7C">
            <w:pPr>
              <w:jc w:val="center"/>
              <w:rPr>
                <w:sz w:val="2"/>
                <w:szCs w:val="2"/>
                <w:lang w:val="en-US"/>
              </w:rPr>
            </w:pPr>
          </w:p>
        </w:tc>
      </w:tr>
      <w:tr w:rsidR="00330592" w:rsidRPr="00B40365" w14:paraId="06386A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0FDE9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FDBAA43"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91FB0E4"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FD2120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90AE31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21B70B47"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4E27406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57A3F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6397EA3" w14:textId="77777777" w:rsidR="00330592" w:rsidRPr="00B40365" w:rsidRDefault="00330592" w:rsidP="00646E7C">
            <w:pPr>
              <w:jc w:val="center"/>
              <w:rPr>
                <w:sz w:val="16"/>
                <w:szCs w:val="16"/>
                <w:lang w:val="en-US"/>
              </w:rPr>
            </w:pPr>
            <w:r w:rsidRPr="00B40365">
              <w:rPr>
                <w:sz w:val="16"/>
                <w:szCs w:val="16"/>
                <w:lang w:val="en-US"/>
              </w:rPr>
              <w:t>252315671380013</w:t>
            </w:r>
          </w:p>
        </w:tc>
        <w:tc>
          <w:tcPr>
            <w:tcW w:w="4238" w:type="dxa"/>
            <w:gridSpan w:val="2"/>
            <w:tcBorders>
              <w:top w:val="nil"/>
              <w:bottom w:val="single" w:sz="2" w:space="0" w:color="auto"/>
            </w:tcBorders>
            <w:vAlign w:val="center"/>
          </w:tcPr>
          <w:p w14:paraId="46BC197E" w14:textId="77777777" w:rsidR="00330592" w:rsidRPr="00C97908" w:rsidRDefault="00330592" w:rsidP="00646E7C">
            <w:pPr>
              <w:rPr>
                <w:sz w:val="16"/>
                <w:szCs w:val="16"/>
                <w:lang w:val="en-US"/>
              </w:rPr>
            </w:pPr>
            <w:r w:rsidRPr="00C97908">
              <w:rPr>
                <w:sz w:val="16"/>
                <w:szCs w:val="16"/>
                <w:lang w:val="en-US"/>
              </w:rPr>
              <w:t>COT d-1 1/2"-2 1/2"</w:t>
            </w:r>
          </w:p>
        </w:tc>
        <w:tc>
          <w:tcPr>
            <w:tcW w:w="998" w:type="dxa"/>
            <w:gridSpan w:val="2"/>
            <w:tcBorders>
              <w:top w:val="nil"/>
              <w:bottom w:val="single" w:sz="2" w:space="0" w:color="auto"/>
            </w:tcBorders>
            <w:vAlign w:val="center"/>
          </w:tcPr>
          <w:p w14:paraId="392ACE4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A38CCB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0126E89"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C381B0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DDB5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864841"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08EB2CB"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1D6DCCA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519B6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0DC4A69A"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6C0A3CB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72383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BE32078"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536185EB"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5F5B589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E6393D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5D2B9544"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5021971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C7878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A8150D"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3F3C4B9F"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072DD993"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0500827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7F99F38E"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090B457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3AEBEDA" w14:textId="77777777" w:rsidR="00330592" w:rsidRPr="005E2CA0" w:rsidRDefault="00330592" w:rsidP="00646E7C">
            <w:pPr>
              <w:jc w:val="center"/>
              <w:rPr>
                <w:b/>
                <w:bCs/>
                <w:sz w:val="22"/>
                <w:szCs w:val="22"/>
                <w:lang w:val="en-US"/>
              </w:rPr>
            </w:pPr>
            <w:r w:rsidRPr="005E2CA0">
              <w:rPr>
                <w:b/>
                <w:bCs/>
                <w:sz w:val="22"/>
                <w:szCs w:val="22"/>
                <w:lang w:val="en-US"/>
              </w:rPr>
              <w:t>40</w:t>
            </w:r>
          </w:p>
        </w:tc>
        <w:tc>
          <w:tcPr>
            <w:tcW w:w="1366" w:type="dxa"/>
            <w:gridSpan w:val="2"/>
            <w:tcBorders>
              <w:top w:val="single" w:sz="4" w:space="0" w:color="auto"/>
              <w:bottom w:val="single" w:sz="4" w:space="0" w:color="auto"/>
            </w:tcBorders>
            <w:vAlign w:val="center"/>
          </w:tcPr>
          <w:p w14:paraId="51DC7514"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11846FD6"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(mufa, niplu, cot, teu, dop, reductii, racord olandez, etc), TEU d-1 1/2"-2 1/2"</w:t>
            </w:r>
          </w:p>
          <w:p w14:paraId="20C329FA"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A2E2F5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8DBF0E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8B6B4E7" w14:textId="77777777" w:rsidR="00330592" w:rsidRPr="005E2CA0" w:rsidRDefault="00330592" w:rsidP="00646E7C">
            <w:pPr>
              <w:jc w:val="center"/>
              <w:rPr>
                <w:b/>
                <w:bCs/>
                <w:sz w:val="22"/>
                <w:szCs w:val="22"/>
                <w:lang w:val="en-US"/>
              </w:rPr>
            </w:pPr>
            <w:r w:rsidRPr="005E2CA0">
              <w:rPr>
                <w:b/>
                <w:bCs/>
                <w:sz w:val="22"/>
                <w:szCs w:val="22"/>
                <w:lang w:val="en-US"/>
              </w:rPr>
              <w:t>1,0000</w:t>
            </w:r>
          </w:p>
          <w:p w14:paraId="6446BE9C" w14:textId="77777777" w:rsidR="00330592" w:rsidRPr="009B70F2" w:rsidRDefault="00330592" w:rsidP="00646E7C">
            <w:pPr>
              <w:jc w:val="center"/>
              <w:rPr>
                <w:sz w:val="2"/>
                <w:szCs w:val="2"/>
                <w:lang w:val="en-US"/>
              </w:rPr>
            </w:pPr>
          </w:p>
        </w:tc>
      </w:tr>
      <w:tr w:rsidR="00330592" w:rsidRPr="00B40365" w14:paraId="1595E3F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746AB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D2F3783"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771838A"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8D0350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68E222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55C22F1A"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63125E3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576DA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F172B63" w14:textId="77777777" w:rsidR="00330592" w:rsidRPr="00B40365" w:rsidRDefault="00330592" w:rsidP="00646E7C">
            <w:pPr>
              <w:jc w:val="center"/>
              <w:rPr>
                <w:sz w:val="16"/>
                <w:szCs w:val="16"/>
                <w:lang w:val="en-US"/>
              </w:rPr>
            </w:pPr>
            <w:r w:rsidRPr="00B40365">
              <w:rPr>
                <w:sz w:val="16"/>
                <w:szCs w:val="16"/>
                <w:lang w:val="en-US"/>
              </w:rPr>
              <w:t>252315671380014</w:t>
            </w:r>
          </w:p>
        </w:tc>
        <w:tc>
          <w:tcPr>
            <w:tcW w:w="4238" w:type="dxa"/>
            <w:gridSpan w:val="2"/>
            <w:tcBorders>
              <w:top w:val="nil"/>
              <w:bottom w:val="single" w:sz="2" w:space="0" w:color="auto"/>
            </w:tcBorders>
            <w:vAlign w:val="center"/>
          </w:tcPr>
          <w:p w14:paraId="16E84EE2" w14:textId="77777777" w:rsidR="00330592" w:rsidRPr="00C97908" w:rsidRDefault="00330592" w:rsidP="00646E7C">
            <w:pPr>
              <w:rPr>
                <w:sz w:val="16"/>
                <w:szCs w:val="16"/>
                <w:lang w:val="en-US"/>
              </w:rPr>
            </w:pPr>
            <w:r w:rsidRPr="00C97908">
              <w:rPr>
                <w:sz w:val="16"/>
                <w:szCs w:val="16"/>
                <w:lang w:val="en-US"/>
              </w:rPr>
              <w:t>TEU d-1 1/2"-2 1/2"</w:t>
            </w:r>
          </w:p>
        </w:tc>
        <w:tc>
          <w:tcPr>
            <w:tcW w:w="998" w:type="dxa"/>
            <w:gridSpan w:val="2"/>
            <w:tcBorders>
              <w:top w:val="nil"/>
              <w:bottom w:val="single" w:sz="2" w:space="0" w:color="auto"/>
            </w:tcBorders>
            <w:vAlign w:val="center"/>
          </w:tcPr>
          <w:p w14:paraId="6926E66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460EC8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55E05D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414327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B6749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CA4DA85"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B5FE33B"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89D09C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B8CEBB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783C8055"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6E55803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DFF2B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7026C3"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688BC21B"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54A279A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821A81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3E3ABC45"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5BFD42D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241C4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15D1A5F"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2BC974CC"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6A92781E"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1017181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6103706F"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3EB7297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DFB11BF" w14:textId="77777777" w:rsidR="00330592" w:rsidRPr="005E2CA0" w:rsidRDefault="00330592" w:rsidP="00646E7C">
            <w:pPr>
              <w:jc w:val="center"/>
              <w:rPr>
                <w:b/>
                <w:bCs/>
                <w:sz w:val="22"/>
                <w:szCs w:val="22"/>
                <w:lang w:val="en-US"/>
              </w:rPr>
            </w:pPr>
            <w:r w:rsidRPr="005E2CA0">
              <w:rPr>
                <w:b/>
                <w:bCs/>
                <w:sz w:val="22"/>
                <w:szCs w:val="22"/>
                <w:lang w:val="en-US"/>
              </w:rPr>
              <w:t>41</w:t>
            </w:r>
          </w:p>
        </w:tc>
        <w:tc>
          <w:tcPr>
            <w:tcW w:w="1366" w:type="dxa"/>
            <w:gridSpan w:val="2"/>
            <w:tcBorders>
              <w:top w:val="single" w:sz="4" w:space="0" w:color="auto"/>
              <w:bottom w:val="single" w:sz="4" w:space="0" w:color="auto"/>
            </w:tcBorders>
            <w:vAlign w:val="center"/>
          </w:tcPr>
          <w:p w14:paraId="43E490B9"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3290D5DC"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(mufa, niplu, cot, teu, dop, reductii, racord olandez, etc), RACORD OLANDEZ d-1 1/2"-2 1/2"</w:t>
            </w:r>
          </w:p>
          <w:p w14:paraId="79692BCA"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2C1E08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2CFE73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CE64E6C" w14:textId="77777777" w:rsidR="00330592" w:rsidRPr="005E2CA0" w:rsidRDefault="00330592" w:rsidP="00646E7C">
            <w:pPr>
              <w:jc w:val="center"/>
              <w:rPr>
                <w:b/>
                <w:bCs/>
                <w:sz w:val="22"/>
                <w:szCs w:val="22"/>
                <w:lang w:val="en-US"/>
              </w:rPr>
            </w:pPr>
            <w:r w:rsidRPr="005E2CA0">
              <w:rPr>
                <w:b/>
                <w:bCs/>
                <w:sz w:val="22"/>
                <w:szCs w:val="22"/>
                <w:lang w:val="en-US"/>
              </w:rPr>
              <w:t>1,0000</w:t>
            </w:r>
          </w:p>
          <w:p w14:paraId="1A5B6179" w14:textId="77777777" w:rsidR="00330592" w:rsidRPr="009B70F2" w:rsidRDefault="00330592" w:rsidP="00646E7C">
            <w:pPr>
              <w:jc w:val="center"/>
              <w:rPr>
                <w:sz w:val="2"/>
                <w:szCs w:val="2"/>
                <w:lang w:val="en-US"/>
              </w:rPr>
            </w:pPr>
          </w:p>
        </w:tc>
      </w:tr>
      <w:tr w:rsidR="00330592" w:rsidRPr="00B40365" w14:paraId="5C7E24A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BD764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66FF57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0287E04"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C774A9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75C63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2C41343F"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4421BC5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5238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3512190" w14:textId="77777777" w:rsidR="00330592" w:rsidRPr="00B40365" w:rsidRDefault="00330592" w:rsidP="00646E7C">
            <w:pPr>
              <w:jc w:val="center"/>
              <w:rPr>
                <w:sz w:val="16"/>
                <w:szCs w:val="16"/>
                <w:lang w:val="en-US"/>
              </w:rPr>
            </w:pPr>
            <w:r w:rsidRPr="00B40365">
              <w:rPr>
                <w:sz w:val="16"/>
                <w:szCs w:val="16"/>
                <w:lang w:val="en-US"/>
              </w:rPr>
              <w:t>252315671380015</w:t>
            </w:r>
          </w:p>
        </w:tc>
        <w:tc>
          <w:tcPr>
            <w:tcW w:w="4238" w:type="dxa"/>
            <w:gridSpan w:val="2"/>
            <w:tcBorders>
              <w:top w:val="nil"/>
              <w:bottom w:val="single" w:sz="2" w:space="0" w:color="auto"/>
            </w:tcBorders>
            <w:vAlign w:val="center"/>
          </w:tcPr>
          <w:p w14:paraId="3A817A23" w14:textId="77777777" w:rsidR="00330592" w:rsidRPr="00C97908" w:rsidRDefault="00330592" w:rsidP="00646E7C">
            <w:pPr>
              <w:rPr>
                <w:sz w:val="16"/>
                <w:szCs w:val="16"/>
                <w:lang w:val="en-US"/>
              </w:rPr>
            </w:pPr>
            <w:r w:rsidRPr="00C97908">
              <w:rPr>
                <w:sz w:val="16"/>
                <w:szCs w:val="16"/>
                <w:lang w:val="en-US"/>
              </w:rPr>
              <w:t>RACORD OLANDEZ d-1 1/2"-2 1/2"</w:t>
            </w:r>
          </w:p>
        </w:tc>
        <w:tc>
          <w:tcPr>
            <w:tcW w:w="998" w:type="dxa"/>
            <w:gridSpan w:val="2"/>
            <w:tcBorders>
              <w:top w:val="nil"/>
              <w:bottom w:val="single" w:sz="2" w:space="0" w:color="auto"/>
            </w:tcBorders>
            <w:vAlign w:val="center"/>
          </w:tcPr>
          <w:p w14:paraId="14376EF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DA933A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F2E73EA"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0AE0C3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43116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FF4DF1"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0D5E193B"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6DFA978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1938DC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54B3CC36"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33A7A64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16356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F0A7698"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7F749370"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36491EA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E29ED5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198237E9"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7037307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A3F52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A0175F8"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351794E5"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64B7DAF3"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7C577A3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42F94775"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2AD3449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04C1536" w14:textId="77777777" w:rsidR="00330592" w:rsidRPr="005E2CA0" w:rsidRDefault="00330592" w:rsidP="00646E7C">
            <w:pPr>
              <w:jc w:val="center"/>
              <w:rPr>
                <w:b/>
                <w:bCs/>
                <w:sz w:val="22"/>
                <w:szCs w:val="22"/>
                <w:lang w:val="en-US"/>
              </w:rPr>
            </w:pPr>
            <w:r w:rsidRPr="005E2CA0">
              <w:rPr>
                <w:b/>
                <w:bCs/>
                <w:sz w:val="22"/>
                <w:szCs w:val="22"/>
                <w:lang w:val="en-US"/>
              </w:rPr>
              <w:t>42</w:t>
            </w:r>
          </w:p>
        </w:tc>
        <w:tc>
          <w:tcPr>
            <w:tcW w:w="1366" w:type="dxa"/>
            <w:gridSpan w:val="2"/>
            <w:tcBorders>
              <w:top w:val="single" w:sz="4" w:space="0" w:color="auto"/>
              <w:bottom w:val="single" w:sz="4" w:space="0" w:color="auto"/>
            </w:tcBorders>
            <w:vAlign w:val="center"/>
          </w:tcPr>
          <w:p w14:paraId="51D67E60" w14:textId="77777777" w:rsidR="00330592" w:rsidRPr="005E2CA0" w:rsidRDefault="00330592" w:rsidP="00646E7C">
            <w:pPr>
              <w:jc w:val="center"/>
              <w:rPr>
                <w:b/>
                <w:bCs/>
                <w:sz w:val="22"/>
                <w:szCs w:val="22"/>
                <w:lang w:val="en-US"/>
              </w:rPr>
            </w:pPr>
            <w:r w:rsidRPr="005E2CA0">
              <w:rPr>
                <w:b/>
                <w:bCs/>
                <w:sz w:val="22"/>
                <w:szCs w:val="22"/>
                <w:lang w:val="en-US"/>
              </w:rPr>
              <w:t>RpIC31A</w:t>
            </w:r>
          </w:p>
        </w:tc>
        <w:tc>
          <w:tcPr>
            <w:tcW w:w="4254" w:type="dxa"/>
            <w:gridSpan w:val="3"/>
            <w:tcBorders>
              <w:top w:val="single" w:sz="4" w:space="0" w:color="auto"/>
              <w:bottom w:val="single" w:sz="4" w:space="0" w:color="auto"/>
            </w:tcBorders>
          </w:tcPr>
          <w:p w14:paraId="2CBB06D6" w14:textId="77777777" w:rsidR="00330592" w:rsidRPr="0030129E" w:rsidRDefault="00330592" w:rsidP="00646E7C">
            <w:pPr>
              <w:rPr>
                <w:b/>
                <w:bCs/>
                <w:sz w:val="2"/>
                <w:szCs w:val="2"/>
                <w:lang w:val="it-IT"/>
              </w:rPr>
            </w:pPr>
            <w:r w:rsidRPr="0030129E">
              <w:rPr>
                <w:b/>
                <w:bCs/>
                <w:sz w:val="22"/>
                <w:szCs w:val="22"/>
                <w:lang w:val="it-IT"/>
              </w:rPr>
              <w:t>Sudarea cu flacara oxiacetilenica a tevilor de instalatii, izolate cu diametrul pina la 1"</w:t>
            </w:r>
          </w:p>
          <w:p w14:paraId="1E02110B"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054898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62D7C5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A076C66" w14:textId="77777777" w:rsidR="00330592" w:rsidRPr="005E2CA0" w:rsidRDefault="00330592" w:rsidP="00646E7C">
            <w:pPr>
              <w:jc w:val="center"/>
              <w:rPr>
                <w:b/>
                <w:bCs/>
                <w:sz w:val="22"/>
                <w:szCs w:val="22"/>
                <w:lang w:val="en-US"/>
              </w:rPr>
            </w:pPr>
            <w:r w:rsidRPr="005E2CA0">
              <w:rPr>
                <w:b/>
                <w:bCs/>
                <w:sz w:val="22"/>
                <w:szCs w:val="22"/>
                <w:lang w:val="en-US"/>
              </w:rPr>
              <w:t>1,0000</w:t>
            </w:r>
          </w:p>
          <w:p w14:paraId="79D63C46" w14:textId="77777777" w:rsidR="00330592" w:rsidRPr="009B70F2" w:rsidRDefault="00330592" w:rsidP="00646E7C">
            <w:pPr>
              <w:jc w:val="center"/>
              <w:rPr>
                <w:sz w:val="2"/>
                <w:szCs w:val="2"/>
                <w:lang w:val="en-US"/>
              </w:rPr>
            </w:pPr>
          </w:p>
        </w:tc>
      </w:tr>
      <w:tr w:rsidR="00330592" w:rsidRPr="00B40365" w14:paraId="2EE3F3D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FC063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086406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9613E2E"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29B3C3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862953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0,6100</w:t>
            </w:r>
          </w:p>
        </w:tc>
        <w:tc>
          <w:tcPr>
            <w:tcW w:w="1518" w:type="dxa"/>
            <w:tcBorders>
              <w:top w:val="nil"/>
              <w:bottom w:val="single" w:sz="2" w:space="0" w:color="auto"/>
            </w:tcBorders>
            <w:vAlign w:val="center"/>
          </w:tcPr>
          <w:p w14:paraId="29048EB8" w14:textId="77777777" w:rsidR="00330592" w:rsidRPr="00C97908" w:rsidRDefault="00330592" w:rsidP="00646E7C">
            <w:pPr>
              <w:jc w:val="center"/>
              <w:rPr>
                <w:sz w:val="16"/>
                <w:szCs w:val="16"/>
                <w:lang w:val="en-US"/>
              </w:rPr>
            </w:pPr>
            <w:r w:rsidRPr="00C97908">
              <w:rPr>
                <w:sz w:val="16"/>
                <w:szCs w:val="16"/>
                <w:lang w:val="en-US"/>
              </w:rPr>
              <w:t>0,9150</w:t>
            </w:r>
          </w:p>
        </w:tc>
      </w:tr>
      <w:tr w:rsidR="00330592" w:rsidRPr="00B40365" w14:paraId="66797F5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0E9ED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DF0F4ED"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3FF0F8F2"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1A8B356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8B9F6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0,0760</w:t>
            </w:r>
          </w:p>
        </w:tc>
        <w:tc>
          <w:tcPr>
            <w:tcW w:w="1518" w:type="dxa"/>
            <w:tcBorders>
              <w:top w:val="nil"/>
              <w:bottom w:val="single" w:sz="2" w:space="0" w:color="auto"/>
            </w:tcBorders>
            <w:vAlign w:val="center"/>
          </w:tcPr>
          <w:p w14:paraId="2C702CF5" w14:textId="77777777" w:rsidR="00330592" w:rsidRPr="00C97908" w:rsidRDefault="00330592" w:rsidP="00646E7C">
            <w:pPr>
              <w:jc w:val="center"/>
              <w:rPr>
                <w:sz w:val="16"/>
                <w:szCs w:val="16"/>
                <w:lang w:val="en-US"/>
              </w:rPr>
            </w:pPr>
            <w:r w:rsidRPr="00C97908">
              <w:rPr>
                <w:sz w:val="16"/>
                <w:szCs w:val="16"/>
                <w:lang w:val="en-US"/>
              </w:rPr>
              <w:t>0,0760</w:t>
            </w:r>
          </w:p>
        </w:tc>
      </w:tr>
      <w:tr w:rsidR="00330592" w:rsidRPr="00B40365" w14:paraId="0159CCF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17A36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E52626"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30F55752"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4F23C49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A3AEDD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0,0230</w:t>
            </w:r>
          </w:p>
        </w:tc>
        <w:tc>
          <w:tcPr>
            <w:tcW w:w="1518" w:type="dxa"/>
            <w:tcBorders>
              <w:top w:val="nil"/>
              <w:bottom w:val="single" w:sz="2" w:space="0" w:color="auto"/>
            </w:tcBorders>
            <w:vAlign w:val="center"/>
          </w:tcPr>
          <w:p w14:paraId="31C22D8A" w14:textId="77777777" w:rsidR="00330592" w:rsidRPr="00C97908" w:rsidRDefault="00330592" w:rsidP="00646E7C">
            <w:pPr>
              <w:jc w:val="center"/>
              <w:rPr>
                <w:sz w:val="16"/>
                <w:szCs w:val="16"/>
                <w:lang w:val="en-US"/>
              </w:rPr>
            </w:pPr>
            <w:r w:rsidRPr="00C97908">
              <w:rPr>
                <w:sz w:val="16"/>
                <w:szCs w:val="16"/>
                <w:lang w:val="en-US"/>
              </w:rPr>
              <w:t>0,0230</w:t>
            </w:r>
          </w:p>
        </w:tc>
      </w:tr>
      <w:tr w:rsidR="00330592" w:rsidRPr="00B40365" w14:paraId="46F6BD2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1904A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D49492"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3D548DDD"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6FD3359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4BCE2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0,0180</w:t>
            </w:r>
          </w:p>
        </w:tc>
        <w:tc>
          <w:tcPr>
            <w:tcW w:w="1518" w:type="dxa"/>
            <w:tcBorders>
              <w:top w:val="nil"/>
              <w:bottom w:val="single" w:sz="2" w:space="0" w:color="auto"/>
            </w:tcBorders>
            <w:vAlign w:val="center"/>
          </w:tcPr>
          <w:p w14:paraId="2D4B9097" w14:textId="77777777" w:rsidR="00330592" w:rsidRPr="00C97908" w:rsidRDefault="00330592" w:rsidP="00646E7C">
            <w:pPr>
              <w:jc w:val="center"/>
              <w:rPr>
                <w:sz w:val="16"/>
                <w:szCs w:val="16"/>
                <w:lang w:val="en-US"/>
              </w:rPr>
            </w:pPr>
            <w:r w:rsidRPr="00C97908">
              <w:rPr>
                <w:sz w:val="16"/>
                <w:szCs w:val="16"/>
                <w:lang w:val="en-US"/>
              </w:rPr>
              <w:t>0,0180</w:t>
            </w:r>
          </w:p>
        </w:tc>
      </w:tr>
      <w:tr w:rsidR="00330592" w:rsidRPr="00B40365" w14:paraId="122AA72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C297B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E443E6B"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1B1B8C62"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0AE5393D"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6D17E0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0,2800</w:t>
            </w:r>
          </w:p>
        </w:tc>
        <w:tc>
          <w:tcPr>
            <w:tcW w:w="1518" w:type="dxa"/>
            <w:tcBorders>
              <w:top w:val="nil"/>
              <w:bottom w:val="single" w:sz="2" w:space="0" w:color="auto"/>
              <w:right w:val="single" w:sz="4" w:space="0" w:color="auto"/>
            </w:tcBorders>
            <w:vAlign w:val="center"/>
          </w:tcPr>
          <w:p w14:paraId="7DDC941A" w14:textId="77777777" w:rsidR="00330592" w:rsidRPr="00C97908" w:rsidRDefault="00330592" w:rsidP="00646E7C">
            <w:pPr>
              <w:jc w:val="center"/>
              <w:rPr>
                <w:sz w:val="16"/>
                <w:szCs w:val="16"/>
                <w:lang w:val="en-US"/>
              </w:rPr>
            </w:pPr>
            <w:r w:rsidRPr="00C97908">
              <w:rPr>
                <w:sz w:val="16"/>
                <w:szCs w:val="16"/>
                <w:lang w:val="en-US"/>
              </w:rPr>
              <w:t>0,2800</w:t>
            </w:r>
          </w:p>
        </w:tc>
      </w:tr>
      <w:tr w:rsidR="00330592" w:rsidRPr="009B70F2" w14:paraId="6FB42AA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95C3B66" w14:textId="77777777" w:rsidR="00330592" w:rsidRPr="005E2CA0" w:rsidRDefault="00330592" w:rsidP="00646E7C">
            <w:pPr>
              <w:jc w:val="center"/>
              <w:rPr>
                <w:b/>
                <w:bCs/>
                <w:sz w:val="22"/>
                <w:szCs w:val="22"/>
                <w:lang w:val="en-US"/>
              </w:rPr>
            </w:pPr>
            <w:r w:rsidRPr="005E2CA0">
              <w:rPr>
                <w:b/>
                <w:bCs/>
                <w:sz w:val="22"/>
                <w:szCs w:val="22"/>
                <w:lang w:val="en-US"/>
              </w:rPr>
              <w:t>43</w:t>
            </w:r>
          </w:p>
        </w:tc>
        <w:tc>
          <w:tcPr>
            <w:tcW w:w="1366" w:type="dxa"/>
            <w:gridSpan w:val="2"/>
            <w:tcBorders>
              <w:top w:val="single" w:sz="4" w:space="0" w:color="auto"/>
              <w:bottom w:val="single" w:sz="4" w:space="0" w:color="auto"/>
            </w:tcBorders>
            <w:vAlign w:val="center"/>
          </w:tcPr>
          <w:p w14:paraId="325F678F" w14:textId="77777777" w:rsidR="00330592" w:rsidRPr="005E2CA0" w:rsidRDefault="00330592" w:rsidP="00646E7C">
            <w:pPr>
              <w:jc w:val="center"/>
              <w:rPr>
                <w:b/>
                <w:bCs/>
                <w:sz w:val="22"/>
                <w:szCs w:val="22"/>
                <w:lang w:val="en-US"/>
              </w:rPr>
            </w:pPr>
            <w:r w:rsidRPr="005E2CA0">
              <w:rPr>
                <w:b/>
                <w:bCs/>
                <w:sz w:val="22"/>
                <w:szCs w:val="22"/>
                <w:lang w:val="en-US"/>
              </w:rPr>
              <w:t>RpIC31B</w:t>
            </w:r>
          </w:p>
        </w:tc>
        <w:tc>
          <w:tcPr>
            <w:tcW w:w="4254" w:type="dxa"/>
            <w:gridSpan w:val="3"/>
            <w:tcBorders>
              <w:top w:val="single" w:sz="4" w:space="0" w:color="auto"/>
              <w:bottom w:val="single" w:sz="4" w:space="0" w:color="auto"/>
            </w:tcBorders>
          </w:tcPr>
          <w:p w14:paraId="1114B8F0" w14:textId="77777777" w:rsidR="00330592" w:rsidRPr="0030129E" w:rsidRDefault="00330592" w:rsidP="00646E7C">
            <w:pPr>
              <w:rPr>
                <w:b/>
                <w:bCs/>
                <w:sz w:val="2"/>
                <w:szCs w:val="2"/>
                <w:lang w:val="it-IT"/>
              </w:rPr>
            </w:pPr>
            <w:r w:rsidRPr="0030129E">
              <w:rPr>
                <w:b/>
                <w:bCs/>
                <w:sz w:val="22"/>
                <w:szCs w:val="22"/>
                <w:lang w:val="it-IT"/>
              </w:rPr>
              <w:t>Sudarea cu flacara oxiacetilenica a tevilor de instalatii, izolate cu diametrul  1 1/4"-1 1/2"</w:t>
            </w:r>
          </w:p>
          <w:p w14:paraId="63077673"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057FA83"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A323A2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3EE87DF" w14:textId="77777777" w:rsidR="00330592" w:rsidRPr="005E2CA0" w:rsidRDefault="00330592" w:rsidP="00646E7C">
            <w:pPr>
              <w:jc w:val="center"/>
              <w:rPr>
                <w:b/>
                <w:bCs/>
                <w:sz w:val="22"/>
                <w:szCs w:val="22"/>
                <w:lang w:val="en-US"/>
              </w:rPr>
            </w:pPr>
            <w:r w:rsidRPr="005E2CA0">
              <w:rPr>
                <w:b/>
                <w:bCs/>
                <w:sz w:val="22"/>
                <w:szCs w:val="22"/>
                <w:lang w:val="en-US"/>
              </w:rPr>
              <w:t>1,0000</w:t>
            </w:r>
          </w:p>
          <w:p w14:paraId="60DF4057" w14:textId="77777777" w:rsidR="00330592" w:rsidRPr="009B70F2" w:rsidRDefault="00330592" w:rsidP="00646E7C">
            <w:pPr>
              <w:jc w:val="center"/>
              <w:rPr>
                <w:sz w:val="2"/>
                <w:szCs w:val="2"/>
                <w:lang w:val="en-US"/>
              </w:rPr>
            </w:pPr>
          </w:p>
        </w:tc>
      </w:tr>
      <w:tr w:rsidR="00330592" w:rsidRPr="00B40365" w14:paraId="52F8596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D491A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E5410A"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BFCD01D"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7CC893D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5DC9ED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0,7400</w:t>
            </w:r>
          </w:p>
        </w:tc>
        <w:tc>
          <w:tcPr>
            <w:tcW w:w="1518" w:type="dxa"/>
            <w:tcBorders>
              <w:top w:val="nil"/>
              <w:bottom w:val="single" w:sz="2" w:space="0" w:color="auto"/>
            </w:tcBorders>
            <w:vAlign w:val="center"/>
          </w:tcPr>
          <w:p w14:paraId="6BC72C38" w14:textId="77777777" w:rsidR="00330592" w:rsidRPr="00C97908" w:rsidRDefault="00330592" w:rsidP="00646E7C">
            <w:pPr>
              <w:jc w:val="center"/>
              <w:rPr>
                <w:sz w:val="16"/>
                <w:szCs w:val="16"/>
                <w:lang w:val="en-US"/>
              </w:rPr>
            </w:pPr>
            <w:r w:rsidRPr="00C97908">
              <w:rPr>
                <w:sz w:val="16"/>
                <w:szCs w:val="16"/>
                <w:lang w:val="en-US"/>
              </w:rPr>
              <w:t>1,1100</w:t>
            </w:r>
          </w:p>
        </w:tc>
      </w:tr>
      <w:tr w:rsidR="00330592" w:rsidRPr="00B40365" w14:paraId="254A213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8B98D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726B2F"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6A86BB12"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4DC388F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16952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0,1110</w:t>
            </w:r>
          </w:p>
        </w:tc>
        <w:tc>
          <w:tcPr>
            <w:tcW w:w="1518" w:type="dxa"/>
            <w:tcBorders>
              <w:top w:val="nil"/>
              <w:bottom w:val="single" w:sz="2" w:space="0" w:color="auto"/>
            </w:tcBorders>
            <w:vAlign w:val="center"/>
          </w:tcPr>
          <w:p w14:paraId="208EE73F" w14:textId="77777777" w:rsidR="00330592" w:rsidRPr="00C97908" w:rsidRDefault="00330592" w:rsidP="00646E7C">
            <w:pPr>
              <w:jc w:val="center"/>
              <w:rPr>
                <w:sz w:val="16"/>
                <w:szCs w:val="16"/>
                <w:lang w:val="en-US"/>
              </w:rPr>
            </w:pPr>
            <w:r w:rsidRPr="00C97908">
              <w:rPr>
                <w:sz w:val="16"/>
                <w:szCs w:val="16"/>
                <w:lang w:val="en-US"/>
              </w:rPr>
              <w:t>0,1110</w:t>
            </w:r>
          </w:p>
        </w:tc>
      </w:tr>
      <w:tr w:rsidR="00330592" w:rsidRPr="00B40365" w14:paraId="23465F0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E855A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2BB7E0"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0339C0AE"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9A17E7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37CAD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0125D418"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757BE1F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B8863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025FFD"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752920E8"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45E066B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CD1F6E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0,0230</w:t>
            </w:r>
          </w:p>
        </w:tc>
        <w:tc>
          <w:tcPr>
            <w:tcW w:w="1518" w:type="dxa"/>
            <w:tcBorders>
              <w:top w:val="nil"/>
              <w:bottom w:val="single" w:sz="2" w:space="0" w:color="auto"/>
            </w:tcBorders>
            <w:vAlign w:val="center"/>
          </w:tcPr>
          <w:p w14:paraId="2DFA46D3" w14:textId="77777777" w:rsidR="00330592" w:rsidRPr="00C97908" w:rsidRDefault="00330592" w:rsidP="00646E7C">
            <w:pPr>
              <w:jc w:val="center"/>
              <w:rPr>
                <w:sz w:val="16"/>
                <w:szCs w:val="16"/>
                <w:lang w:val="en-US"/>
              </w:rPr>
            </w:pPr>
            <w:r w:rsidRPr="00C97908">
              <w:rPr>
                <w:sz w:val="16"/>
                <w:szCs w:val="16"/>
                <w:lang w:val="en-US"/>
              </w:rPr>
              <w:t>0,0230</w:t>
            </w:r>
          </w:p>
        </w:tc>
      </w:tr>
      <w:tr w:rsidR="00330592" w:rsidRPr="00B40365" w14:paraId="1F5AF62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99C93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C8BA84"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09A81FA4"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11D28736"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499D1A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0,3700</w:t>
            </w:r>
          </w:p>
        </w:tc>
        <w:tc>
          <w:tcPr>
            <w:tcW w:w="1518" w:type="dxa"/>
            <w:tcBorders>
              <w:top w:val="nil"/>
              <w:bottom w:val="single" w:sz="2" w:space="0" w:color="auto"/>
              <w:right w:val="single" w:sz="4" w:space="0" w:color="auto"/>
            </w:tcBorders>
            <w:vAlign w:val="center"/>
          </w:tcPr>
          <w:p w14:paraId="2C0D9006" w14:textId="77777777" w:rsidR="00330592" w:rsidRPr="00C97908" w:rsidRDefault="00330592" w:rsidP="00646E7C">
            <w:pPr>
              <w:jc w:val="center"/>
              <w:rPr>
                <w:sz w:val="16"/>
                <w:szCs w:val="16"/>
                <w:lang w:val="en-US"/>
              </w:rPr>
            </w:pPr>
            <w:r w:rsidRPr="00C97908">
              <w:rPr>
                <w:sz w:val="16"/>
                <w:szCs w:val="16"/>
                <w:lang w:val="en-US"/>
              </w:rPr>
              <w:t>0,3700</w:t>
            </w:r>
          </w:p>
        </w:tc>
      </w:tr>
      <w:tr w:rsidR="00330592" w:rsidRPr="009B70F2" w14:paraId="0CD88F1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FA2AE1A" w14:textId="77777777" w:rsidR="00330592" w:rsidRPr="005E2CA0" w:rsidRDefault="00330592" w:rsidP="00646E7C">
            <w:pPr>
              <w:jc w:val="center"/>
              <w:rPr>
                <w:b/>
                <w:bCs/>
                <w:sz w:val="22"/>
                <w:szCs w:val="22"/>
                <w:lang w:val="en-US"/>
              </w:rPr>
            </w:pPr>
            <w:r w:rsidRPr="005E2CA0">
              <w:rPr>
                <w:b/>
                <w:bCs/>
                <w:sz w:val="22"/>
                <w:szCs w:val="22"/>
                <w:lang w:val="en-US"/>
              </w:rPr>
              <w:t>44</w:t>
            </w:r>
          </w:p>
        </w:tc>
        <w:tc>
          <w:tcPr>
            <w:tcW w:w="1366" w:type="dxa"/>
            <w:gridSpan w:val="2"/>
            <w:tcBorders>
              <w:top w:val="single" w:sz="4" w:space="0" w:color="auto"/>
              <w:bottom w:val="single" w:sz="4" w:space="0" w:color="auto"/>
            </w:tcBorders>
            <w:vAlign w:val="center"/>
          </w:tcPr>
          <w:p w14:paraId="1EFE1D86" w14:textId="77777777" w:rsidR="00330592" w:rsidRPr="005E2CA0" w:rsidRDefault="00330592" w:rsidP="00646E7C">
            <w:pPr>
              <w:jc w:val="center"/>
              <w:rPr>
                <w:b/>
                <w:bCs/>
                <w:sz w:val="22"/>
                <w:szCs w:val="22"/>
                <w:lang w:val="en-US"/>
              </w:rPr>
            </w:pPr>
            <w:r w:rsidRPr="005E2CA0">
              <w:rPr>
                <w:b/>
                <w:bCs/>
                <w:sz w:val="22"/>
                <w:szCs w:val="22"/>
                <w:lang w:val="en-US"/>
              </w:rPr>
              <w:t>RpIC31C</w:t>
            </w:r>
          </w:p>
        </w:tc>
        <w:tc>
          <w:tcPr>
            <w:tcW w:w="4254" w:type="dxa"/>
            <w:gridSpan w:val="3"/>
            <w:tcBorders>
              <w:top w:val="single" w:sz="4" w:space="0" w:color="auto"/>
              <w:bottom w:val="single" w:sz="4" w:space="0" w:color="auto"/>
            </w:tcBorders>
          </w:tcPr>
          <w:p w14:paraId="15BF5DBF" w14:textId="77777777" w:rsidR="00330592" w:rsidRPr="0030129E" w:rsidRDefault="00330592" w:rsidP="00646E7C">
            <w:pPr>
              <w:rPr>
                <w:b/>
                <w:bCs/>
                <w:sz w:val="2"/>
                <w:szCs w:val="2"/>
                <w:lang w:val="it-IT"/>
              </w:rPr>
            </w:pPr>
            <w:r w:rsidRPr="0030129E">
              <w:rPr>
                <w:b/>
                <w:bCs/>
                <w:sz w:val="22"/>
                <w:szCs w:val="22"/>
                <w:lang w:val="it-IT"/>
              </w:rPr>
              <w:t>Sudarea cu flacara oxiacetilenica a tevilor de instalatii, izolate cu diametrul  2"</w:t>
            </w:r>
          </w:p>
          <w:p w14:paraId="697C2779"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B034AE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85DB37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DB9FE59" w14:textId="77777777" w:rsidR="00330592" w:rsidRPr="005E2CA0" w:rsidRDefault="00330592" w:rsidP="00646E7C">
            <w:pPr>
              <w:jc w:val="center"/>
              <w:rPr>
                <w:b/>
                <w:bCs/>
                <w:sz w:val="22"/>
                <w:szCs w:val="22"/>
                <w:lang w:val="en-US"/>
              </w:rPr>
            </w:pPr>
            <w:r w:rsidRPr="005E2CA0">
              <w:rPr>
                <w:b/>
                <w:bCs/>
                <w:sz w:val="22"/>
                <w:szCs w:val="22"/>
                <w:lang w:val="en-US"/>
              </w:rPr>
              <w:t>1,0000</w:t>
            </w:r>
          </w:p>
          <w:p w14:paraId="535F5F51" w14:textId="77777777" w:rsidR="00330592" w:rsidRPr="009B70F2" w:rsidRDefault="00330592" w:rsidP="00646E7C">
            <w:pPr>
              <w:jc w:val="center"/>
              <w:rPr>
                <w:sz w:val="2"/>
                <w:szCs w:val="2"/>
                <w:lang w:val="en-US"/>
              </w:rPr>
            </w:pPr>
          </w:p>
        </w:tc>
      </w:tr>
      <w:tr w:rsidR="00330592" w:rsidRPr="00B40365" w14:paraId="5208452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F6A8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3B55C9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FAEE52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399D52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F92CD5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0,8400</w:t>
            </w:r>
          </w:p>
        </w:tc>
        <w:tc>
          <w:tcPr>
            <w:tcW w:w="1518" w:type="dxa"/>
            <w:tcBorders>
              <w:top w:val="nil"/>
              <w:bottom w:val="single" w:sz="2" w:space="0" w:color="auto"/>
            </w:tcBorders>
            <w:vAlign w:val="center"/>
          </w:tcPr>
          <w:p w14:paraId="5DDBBDAC" w14:textId="77777777" w:rsidR="00330592" w:rsidRPr="00C97908" w:rsidRDefault="00330592" w:rsidP="00646E7C">
            <w:pPr>
              <w:jc w:val="center"/>
              <w:rPr>
                <w:sz w:val="16"/>
                <w:szCs w:val="16"/>
                <w:lang w:val="en-US"/>
              </w:rPr>
            </w:pPr>
            <w:r w:rsidRPr="00C97908">
              <w:rPr>
                <w:sz w:val="16"/>
                <w:szCs w:val="16"/>
                <w:lang w:val="en-US"/>
              </w:rPr>
              <w:t>1,2600</w:t>
            </w:r>
          </w:p>
        </w:tc>
      </w:tr>
      <w:tr w:rsidR="00330592" w:rsidRPr="00B40365" w14:paraId="2C50FA9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50CE1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FE3C2B"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0456F6DF"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174973C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7EC281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0,1440</w:t>
            </w:r>
          </w:p>
        </w:tc>
        <w:tc>
          <w:tcPr>
            <w:tcW w:w="1518" w:type="dxa"/>
            <w:tcBorders>
              <w:top w:val="nil"/>
              <w:bottom w:val="single" w:sz="2" w:space="0" w:color="auto"/>
            </w:tcBorders>
            <w:vAlign w:val="center"/>
          </w:tcPr>
          <w:p w14:paraId="39CA98B4" w14:textId="77777777" w:rsidR="00330592" w:rsidRPr="00C97908" w:rsidRDefault="00330592" w:rsidP="00646E7C">
            <w:pPr>
              <w:jc w:val="center"/>
              <w:rPr>
                <w:sz w:val="16"/>
                <w:szCs w:val="16"/>
                <w:lang w:val="en-US"/>
              </w:rPr>
            </w:pPr>
            <w:r w:rsidRPr="00C97908">
              <w:rPr>
                <w:sz w:val="16"/>
                <w:szCs w:val="16"/>
                <w:lang w:val="en-US"/>
              </w:rPr>
              <w:t>0,1440</w:t>
            </w:r>
          </w:p>
        </w:tc>
      </w:tr>
      <w:tr w:rsidR="00330592" w:rsidRPr="00B40365" w14:paraId="77F5595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AA84D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DB61978"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2DFBFEBD"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376872F3"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D0EA96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0,0350</w:t>
            </w:r>
          </w:p>
        </w:tc>
        <w:tc>
          <w:tcPr>
            <w:tcW w:w="1518" w:type="dxa"/>
            <w:tcBorders>
              <w:top w:val="nil"/>
              <w:bottom w:val="single" w:sz="2" w:space="0" w:color="auto"/>
            </w:tcBorders>
            <w:vAlign w:val="center"/>
          </w:tcPr>
          <w:p w14:paraId="76856EB7" w14:textId="77777777" w:rsidR="00330592" w:rsidRPr="00C97908" w:rsidRDefault="00330592" w:rsidP="00646E7C">
            <w:pPr>
              <w:jc w:val="center"/>
              <w:rPr>
                <w:sz w:val="16"/>
                <w:szCs w:val="16"/>
                <w:lang w:val="en-US"/>
              </w:rPr>
            </w:pPr>
            <w:r w:rsidRPr="00C97908">
              <w:rPr>
                <w:sz w:val="16"/>
                <w:szCs w:val="16"/>
                <w:lang w:val="en-US"/>
              </w:rPr>
              <w:t>0,0350</w:t>
            </w:r>
          </w:p>
        </w:tc>
      </w:tr>
      <w:tr w:rsidR="00330592" w:rsidRPr="00B40365" w14:paraId="60ED9A9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70559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28F46C2"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2D9A6B53"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181429B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89228A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0,0260</w:t>
            </w:r>
          </w:p>
        </w:tc>
        <w:tc>
          <w:tcPr>
            <w:tcW w:w="1518" w:type="dxa"/>
            <w:tcBorders>
              <w:top w:val="nil"/>
              <w:bottom w:val="single" w:sz="2" w:space="0" w:color="auto"/>
            </w:tcBorders>
            <w:vAlign w:val="center"/>
          </w:tcPr>
          <w:p w14:paraId="7A2E6535" w14:textId="77777777" w:rsidR="00330592" w:rsidRPr="00C97908" w:rsidRDefault="00330592" w:rsidP="00646E7C">
            <w:pPr>
              <w:jc w:val="center"/>
              <w:rPr>
                <w:sz w:val="16"/>
                <w:szCs w:val="16"/>
                <w:lang w:val="en-US"/>
              </w:rPr>
            </w:pPr>
            <w:r w:rsidRPr="00C97908">
              <w:rPr>
                <w:sz w:val="16"/>
                <w:szCs w:val="16"/>
                <w:lang w:val="en-US"/>
              </w:rPr>
              <w:t>0,0260</w:t>
            </w:r>
          </w:p>
        </w:tc>
      </w:tr>
      <w:tr w:rsidR="00330592" w:rsidRPr="00B40365" w14:paraId="46CC2F6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5061E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4C8CCF6"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466BBE60"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2E734DE1"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87F84E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0,3700</w:t>
            </w:r>
          </w:p>
        </w:tc>
        <w:tc>
          <w:tcPr>
            <w:tcW w:w="1518" w:type="dxa"/>
            <w:tcBorders>
              <w:top w:val="nil"/>
              <w:bottom w:val="single" w:sz="2" w:space="0" w:color="auto"/>
              <w:right w:val="single" w:sz="4" w:space="0" w:color="auto"/>
            </w:tcBorders>
            <w:vAlign w:val="center"/>
          </w:tcPr>
          <w:p w14:paraId="6F19AB44" w14:textId="77777777" w:rsidR="00330592" w:rsidRPr="00C97908" w:rsidRDefault="00330592" w:rsidP="00646E7C">
            <w:pPr>
              <w:jc w:val="center"/>
              <w:rPr>
                <w:sz w:val="16"/>
                <w:szCs w:val="16"/>
                <w:lang w:val="en-US"/>
              </w:rPr>
            </w:pPr>
            <w:r w:rsidRPr="00C97908">
              <w:rPr>
                <w:sz w:val="16"/>
                <w:szCs w:val="16"/>
                <w:lang w:val="en-US"/>
              </w:rPr>
              <w:t>0,3700</w:t>
            </w:r>
          </w:p>
        </w:tc>
      </w:tr>
      <w:tr w:rsidR="00330592" w:rsidRPr="009B70F2" w14:paraId="18B4053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242C128" w14:textId="77777777" w:rsidR="00330592" w:rsidRPr="005E2CA0" w:rsidRDefault="00330592" w:rsidP="00646E7C">
            <w:pPr>
              <w:jc w:val="center"/>
              <w:rPr>
                <w:b/>
                <w:bCs/>
                <w:sz w:val="22"/>
                <w:szCs w:val="22"/>
                <w:lang w:val="en-US"/>
              </w:rPr>
            </w:pPr>
            <w:r w:rsidRPr="005E2CA0">
              <w:rPr>
                <w:b/>
                <w:bCs/>
                <w:sz w:val="22"/>
                <w:szCs w:val="22"/>
                <w:lang w:val="en-US"/>
              </w:rPr>
              <w:t>45</w:t>
            </w:r>
          </w:p>
        </w:tc>
        <w:tc>
          <w:tcPr>
            <w:tcW w:w="1366" w:type="dxa"/>
            <w:gridSpan w:val="2"/>
            <w:tcBorders>
              <w:top w:val="single" w:sz="4" w:space="0" w:color="auto"/>
              <w:bottom w:val="single" w:sz="4" w:space="0" w:color="auto"/>
            </w:tcBorders>
            <w:vAlign w:val="center"/>
          </w:tcPr>
          <w:p w14:paraId="75F8ED5A" w14:textId="77777777" w:rsidR="00330592" w:rsidRPr="005E2CA0" w:rsidRDefault="00330592" w:rsidP="00646E7C">
            <w:pPr>
              <w:jc w:val="center"/>
              <w:rPr>
                <w:b/>
                <w:bCs/>
                <w:sz w:val="22"/>
                <w:szCs w:val="22"/>
                <w:lang w:val="en-US"/>
              </w:rPr>
            </w:pPr>
            <w:r w:rsidRPr="005E2CA0">
              <w:rPr>
                <w:b/>
                <w:bCs/>
                <w:sz w:val="22"/>
                <w:szCs w:val="22"/>
                <w:lang w:val="en-US"/>
              </w:rPr>
              <w:t>RpIC31D</w:t>
            </w:r>
          </w:p>
        </w:tc>
        <w:tc>
          <w:tcPr>
            <w:tcW w:w="4254" w:type="dxa"/>
            <w:gridSpan w:val="3"/>
            <w:tcBorders>
              <w:top w:val="single" w:sz="4" w:space="0" w:color="auto"/>
              <w:bottom w:val="single" w:sz="4" w:space="0" w:color="auto"/>
            </w:tcBorders>
          </w:tcPr>
          <w:p w14:paraId="69B67D05" w14:textId="77777777" w:rsidR="00330592" w:rsidRPr="0030129E" w:rsidRDefault="00330592" w:rsidP="00646E7C">
            <w:pPr>
              <w:rPr>
                <w:b/>
                <w:bCs/>
                <w:sz w:val="2"/>
                <w:szCs w:val="2"/>
                <w:lang w:val="it-IT"/>
              </w:rPr>
            </w:pPr>
            <w:r w:rsidRPr="0030129E">
              <w:rPr>
                <w:b/>
                <w:bCs/>
                <w:sz w:val="22"/>
                <w:szCs w:val="22"/>
                <w:lang w:val="it-IT"/>
              </w:rPr>
              <w:t>Sudarea cu flacara oxiacetilenica a tevilor de instalatii, izolate cu diametrul  2 1/2"</w:t>
            </w:r>
          </w:p>
          <w:p w14:paraId="18E7153E"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42698A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7BA3FA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F293B3F" w14:textId="77777777" w:rsidR="00330592" w:rsidRPr="005E2CA0" w:rsidRDefault="00330592" w:rsidP="00646E7C">
            <w:pPr>
              <w:jc w:val="center"/>
              <w:rPr>
                <w:b/>
                <w:bCs/>
                <w:sz w:val="22"/>
                <w:szCs w:val="22"/>
                <w:lang w:val="en-US"/>
              </w:rPr>
            </w:pPr>
            <w:r w:rsidRPr="005E2CA0">
              <w:rPr>
                <w:b/>
                <w:bCs/>
                <w:sz w:val="22"/>
                <w:szCs w:val="22"/>
                <w:lang w:val="en-US"/>
              </w:rPr>
              <w:t>1,0000</w:t>
            </w:r>
          </w:p>
          <w:p w14:paraId="3BD2953C" w14:textId="77777777" w:rsidR="00330592" w:rsidRPr="009B70F2" w:rsidRDefault="00330592" w:rsidP="00646E7C">
            <w:pPr>
              <w:jc w:val="center"/>
              <w:rPr>
                <w:sz w:val="2"/>
                <w:szCs w:val="2"/>
                <w:lang w:val="en-US"/>
              </w:rPr>
            </w:pPr>
          </w:p>
        </w:tc>
      </w:tr>
      <w:tr w:rsidR="00330592" w:rsidRPr="00B40365" w14:paraId="19375AD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39412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85997D"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85E10DA"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BB936C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76C03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0,9400</w:t>
            </w:r>
          </w:p>
        </w:tc>
        <w:tc>
          <w:tcPr>
            <w:tcW w:w="1518" w:type="dxa"/>
            <w:tcBorders>
              <w:top w:val="nil"/>
              <w:bottom w:val="single" w:sz="2" w:space="0" w:color="auto"/>
            </w:tcBorders>
            <w:vAlign w:val="center"/>
          </w:tcPr>
          <w:p w14:paraId="25B7DA1D" w14:textId="77777777" w:rsidR="00330592" w:rsidRPr="00C97908" w:rsidRDefault="00330592" w:rsidP="00646E7C">
            <w:pPr>
              <w:jc w:val="center"/>
              <w:rPr>
                <w:sz w:val="16"/>
                <w:szCs w:val="16"/>
                <w:lang w:val="en-US"/>
              </w:rPr>
            </w:pPr>
            <w:r w:rsidRPr="00C97908">
              <w:rPr>
                <w:sz w:val="16"/>
                <w:szCs w:val="16"/>
                <w:lang w:val="en-US"/>
              </w:rPr>
              <w:t>1,4100</w:t>
            </w:r>
          </w:p>
        </w:tc>
      </w:tr>
      <w:tr w:rsidR="00330592" w:rsidRPr="00B40365" w14:paraId="63F2CEB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A578F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1EB423"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32F167E0"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722AC8F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E6C04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0,1780</w:t>
            </w:r>
          </w:p>
        </w:tc>
        <w:tc>
          <w:tcPr>
            <w:tcW w:w="1518" w:type="dxa"/>
            <w:tcBorders>
              <w:top w:val="nil"/>
              <w:bottom w:val="single" w:sz="2" w:space="0" w:color="auto"/>
            </w:tcBorders>
            <w:vAlign w:val="center"/>
          </w:tcPr>
          <w:p w14:paraId="40F7227C" w14:textId="77777777" w:rsidR="00330592" w:rsidRPr="00C97908" w:rsidRDefault="00330592" w:rsidP="00646E7C">
            <w:pPr>
              <w:jc w:val="center"/>
              <w:rPr>
                <w:sz w:val="16"/>
                <w:szCs w:val="16"/>
                <w:lang w:val="en-US"/>
              </w:rPr>
            </w:pPr>
            <w:r w:rsidRPr="00C97908">
              <w:rPr>
                <w:sz w:val="16"/>
                <w:szCs w:val="16"/>
                <w:lang w:val="en-US"/>
              </w:rPr>
              <w:t>0,1780</w:t>
            </w:r>
          </w:p>
        </w:tc>
      </w:tr>
      <w:tr w:rsidR="00330592" w:rsidRPr="00B40365" w14:paraId="2E0C8C9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F1B40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952193"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2F35EFED"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434223C0"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B624F9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0,0440</w:t>
            </w:r>
          </w:p>
        </w:tc>
        <w:tc>
          <w:tcPr>
            <w:tcW w:w="1518" w:type="dxa"/>
            <w:tcBorders>
              <w:top w:val="nil"/>
              <w:bottom w:val="single" w:sz="2" w:space="0" w:color="auto"/>
            </w:tcBorders>
            <w:vAlign w:val="center"/>
          </w:tcPr>
          <w:p w14:paraId="65955C8D" w14:textId="77777777" w:rsidR="00330592" w:rsidRPr="00C97908" w:rsidRDefault="00330592" w:rsidP="00646E7C">
            <w:pPr>
              <w:jc w:val="center"/>
              <w:rPr>
                <w:sz w:val="16"/>
                <w:szCs w:val="16"/>
                <w:lang w:val="en-US"/>
              </w:rPr>
            </w:pPr>
            <w:r w:rsidRPr="00C97908">
              <w:rPr>
                <w:sz w:val="16"/>
                <w:szCs w:val="16"/>
                <w:lang w:val="en-US"/>
              </w:rPr>
              <w:t>0,0440</w:t>
            </w:r>
          </w:p>
        </w:tc>
      </w:tr>
      <w:tr w:rsidR="00330592" w:rsidRPr="00B40365" w14:paraId="726FFC3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7AC1B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A6583A9"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1378B480"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18B15EA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7880EF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0,0340</w:t>
            </w:r>
          </w:p>
        </w:tc>
        <w:tc>
          <w:tcPr>
            <w:tcW w:w="1518" w:type="dxa"/>
            <w:tcBorders>
              <w:top w:val="nil"/>
              <w:bottom w:val="single" w:sz="2" w:space="0" w:color="auto"/>
            </w:tcBorders>
            <w:vAlign w:val="center"/>
          </w:tcPr>
          <w:p w14:paraId="69B22630" w14:textId="77777777" w:rsidR="00330592" w:rsidRPr="00C97908" w:rsidRDefault="00330592" w:rsidP="00646E7C">
            <w:pPr>
              <w:jc w:val="center"/>
              <w:rPr>
                <w:sz w:val="16"/>
                <w:szCs w:val="16"/>
                <w:lang w:val="en-US"/>
              </w:rPr>
            </w:pPr>
            <w:r w:rsidRPr="00C97908">
              <w:rPr>
                <w:sz w:val="16"/>
                <w:szCs w:val="16"/>
                <w:lang w:val="en-US"/>
              </w:rPr>
              <w:t>0,0340</w:t>
            </w:r>
          </w:p>
        </w:tc>
      </w:tr>
      <w:tr w:rsidR="00330592" w:rsidRPr="00B40365" w14:paraId="6CCB4F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2ACE3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E3551AA"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5E8AF079"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13384CC4"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1E5C9E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right w:val="single" w:sz="4" w:space="0" w:color="auto"/>
            </w:tcBorders>
            <w:vAlign w:val="center"/>
          </w:tcPr>
          <w:p w14:paraId="177E8BF1" w14:textId="77777777" w:rsidR="00330592" w:rsidRPr="00C97908" w:rsidRDefault="00330592" w:rsidP="00646E7C">
            <w:pPr>
              <w:jc w:val="center"/>
              <w:rPr>
                <w:sz w:val="16"/>
                <w:szCs w:val="16"/>
                <w:lang w:val="en-US"/>
              </w:rPr>
            </w:pPr>
            <w:r w:rsidRPr="00C97908">
              <w:rPr>
                <w:sz w:val="16"/>
                <w:szCs w:val="16"/>
                <w:lang w:val="en-US"/>
              </w:rPr>
              <w:t>0,4000</w:t>
            </w:r>
          </w:p>
        </w:tc>
      </w:tr>
      <w:tr w:rsidR="00330592" w:rsidRPr="009B70F2" w14:paraId="3004610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EC42E79" w14:textId="77777777" w:rsidR="00330592" w:rsidRPr="005E2CA0" w:rsidRDefault="00330592" w:rsidP="00646E7C">
            <w:pPr>
              <w:jc w:val="center"/>
              <w:rPr>
                <w:b/>
                <w:bCs/>
                <w:sz w:val="22"/>
                <w:szCs w:val="22"/>
                <w:lang w:val="en-US"/>
              </w:rPr>
            </w:pPr>
            <w:r w:rsidRPr="005E2CA0">
              <w:rPr>
                <w:b/>
                <w:bCs/>
                <w:sz w:val="22"/>
                <w:szCs w:val="22"/>
                <w:lang w:val="en-US"/>
              </w:rPr>
              <w:t>46</w:t>
            </w:r>
          </w:p>
        </w:tc>
        <w:tc>
          <w:tcPr>
            <w:tcW w:w="1366" w:type="dxa"/>
            <w:gridSpan w:val="2"/>
            <w:tcBorders>
              <w:top w:val="single" w:sz="4" w:space="0" w:color="auto"/>
              <w:bottom w:val="single" w:sz="4" w:space="0" w:color="auto"/>
            </w:tcBorders>
            <w:vAlign w:val="center"/>
          </w:tcPr>
          <w:p w14:paraId="5737B996" w14:textId="77777777" w:rsidR="00330592" w:rsidRPr="005E2CA0" w:rsidRDefault="00330592" w:rsidP="00646E7C">
            <w:pPr>
              <w:jc w:val="center"/>
              <w:rPr>
                <w:b/>
                <w:bCs/>
                <w:sz w:val="22"/>
                <w:szCs w:val="22"/>
                <w:lang w:val="en-US"/>
              </w:rPr>
            </w:pPr>
            <w:r w:rsidRPr="005E2CA0">
              <w:rPr>
                <w:b/>
                <w:bCs/>
                <w:sz w:val="22"/>
                <w:szCs w:val="22"/>
                <w:lang w:val="en-US"/>
              </w:rPr>
              <w:t>RpIC31E</w:t>
            </w:r>
          </w:p>
        </w:tc>
        <w:tc>
          <w:tcPr>
            <w:tcW w:w="4254" w:type="dxa"/>
            <w:gridSpan w:val="3"/>
            <w:tcBorders>
              <w:top w:val="single" w:sz="4" w:space="0" w:color="auto"/>
              <w:bottom w:val="single" w:sz="4" w:space="0" w:color="auto"/>
            </w:tcBorders>
          </w:tcPr>
          <w:p w14:paraId="0FD7A356" w14:textId="77777777" w:rsidR="00330592" w:rsidRPr="0030129E" w:rsidRDefault="00330592" w:rsidP="00646E7C">
            <w:pPr>
              <w:rPr>
                <w:b/>
                <w:bCs/>
                <w:sz w:val="2"/>
                <w:szCs w:val="2"/>
                <w:lang w:val="it-IT"/>
              </w:rPr>
            </w:pPr>
            <w:r w:rsidRPr="0030129E">
              <w:rPr>
                <w:b/>
                <w:bCs/>
                <w:sz w:val="22"/>
                <w:szCs w:val="22"/>
                <w:lang w:val="it-IT"/>
              </w:rPr>
              <w:t>Sudarea cu flacara oxiacetilenica a tevilor de instalatii, izolate cu diametrul  3"</w:t>
            </w:r>
          </w:p>
          <w:p w14:paraId="5EA1C6AC"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F4FA9A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E2D089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0B08D36" w14:textId="77777777" w:rsidR="00330592" w:rsidRPr="005E2CA0" w:rsidRDefault="00330592" w:rsidP="00646E7C">
            <w:pPr>
              <w:jc w:val="center"/>
              <w:rPr>
                <w:b/>
                <w:bCs/>
                <w:sz w:val="22"/>
                <w:szCs w:val="22"/>
                <w:lang w:val="en-US"/>
              </w:rPr>
            </w:pPr>
            <w:r w:rsidRPr="005E2CA0">
              <w:rPr>
                <w:b/>
                <w:bCs/>
                <w:sz w:val="22"/>
                <w:szCs w:val="22"/>
                <w:lang w:val="en-US"/>
              </w:rPr>
              <w:t>1,0000</w:t>
            </w:r>
          </w:p>
          <w:p w14:paraId="6026151A" w14:textId="77777777" w:rsidR="00330592" w:rsidRPr="009B70F2" w:rsidRDefault="00330592" w:rsidP="00646E7C">
            <w:pPr>
              <w:jc w:val="center"/>
              <w:rPr>
                <w:sz w:val="2"/>
                <w:szCs w:val="2"/>
                <w:lang w:val="en-US"/>
              </w:rPr>
            </w:pPr>
          </w:p>
        </w:tc>
      </w:tr>
      <w:tr w:rsidR="00330592" w:rsidRPr="00B40365" w14:paraId="681F5B9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0B60E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912E19"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AA2470E"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E8CB2F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BB51A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1,0400</w:t>
            </w:r>
          </w:p>
        </w:tc>
        <w:tc>
          <w:tcPr>
            <w:tcW w:w="1518" w:type="dxa"/>
            <w:tcBorders>
              <w:top w:val="nil"/>
              <w:bottom w:val="single" w:sz="2" w:space="0" w:color="auto"/>
            </w:tcBorders>
            <w:vAlign w:val="center"/>
          </w:tcPr>
          <w:p w14:paraId="6B3840EB" w14:textId="77777777" w:rsidR="00330592" w:rsidRPr="00C97908" w:rsidRDefault="00330592" w:rsidP="00646E7C">
            <w:pPr>
              <w:jc w:val="center"/>
              <w:rPr>
                <w:sz w:val="16"/>
                <w:szCs w:val="16"/>
                <w:lang w:val="en-US"/>
              </w:rPr>
            </w:pPr>
            <w:r w:rsidRPr="00C97908">
              <w:rPr>
                <w:sz w:val="16"/>
                <w:szCs w:val="16"/>
                <w:lang w:val="en-US"/>
              </w:rPr>
              <w:t>1,5600</w:t>
            </w:r>
          </w:p>
        </w:tc>
      </w:tr>
      <w:tr w:rsidR="00330592" w:rsidRPr="00B40365" w14:paraId="073DE57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0AE4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EB6CD1"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74BA619E"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2D3FE67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79CEB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0,2040</w:t>
            </w:r>
          </w:p>
        </w:tc>
        <w:tc>
          <w:tcPr>
            <w:tcW w:w="1518" w:type="dxa"/>
            <w:tcBorders>
              <w:top w:val="nil"/>
              <w:bottom w:val="single" w:sz="2" w:space="0" w:color="auto"/>
            </w:tcBorders>
            <w:vAlign w:val="center"/>
          </w:tcPr>
          <w:p w14:paraId="66FCB1CD" w14:textId="77777777" w:rsidR="00330592" w:rsidRPr="00C97908" w:rsidRDefault="00330592" w:rsidP="00646E7C">
            <w:pPr>
              <w:jc w:val="center"/>
              <w:rPr>
                <w:sz w:val="16"/>
                <w:szCs w:val="16"/>
                <w:lang w:val="en-US"/>
              </w:rPr>
            </w:pPr>
            <w:r w:rsidRPr="00C97908">
              <w:rPr>
                <w:sz w:val="16"/>
                <w:szCs w:val="16"/>
                <w:lang w:val="en-US"/>
              </w:rPr>
              <w:t>0,2040</w:t>
            </w:r>
          </w:p>
        </w:tc>
      </w:tr>
      <w:tr w:rsidR="00330592" w:rsidRPr="00B40365" w14:paraId="13936A0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98872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84DDB9"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2E3AC8DE"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2038AB24"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90A4A4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0,0530</w:t>
            </w:r>
          </w:p>
        </w:tc>
        <w:tc>
          <w:tcPr>
            <w:tcW w:w="1518" w:type="dxa"/>
            <w:tcBorders>
              <w:top w:val="nil"/>
              <w:bottom w:val="single" w:sz="2" w:space="0" w:color="auto"/>
            </w:tcBorders>
            <w:vAlign w:val="center"/>
          </w:tcPr>
          <w:p w14:paraId="5AD0B3ED" w14:textId="77777777" w:rsidR="00330592" w:rsidRPr="00C97908" w:rsidRDefault="00330592" w:rsidP="00646E7C">
            <w:pPr>
              <w:jc w:val="center"/>
              <w:rPr>
                <w:sz w:val="16"/>
                <w:szCs w:val="16"/>
                <w:lang w:val="en-US"/>
              </w:rPr>
            </w:pPr>
            <w:r w:rsidRPr="00C97908">
              <w:rPr>
                <w:sz w:val="16"/>
                <w:szCs w:val="16"/>
                <w:lang w:val="en-US"/>
              </w:rPr>
              <w:t>0,0530</w:t>
            </w:r>
          </w:p>
        </w:tc>
      </w:tr>
      <w:tr w:rsidR="00330592" w:rsidRPr="00B40365" w14:paraId="495773D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57941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FD81DE0"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30FF0214"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41FF7BB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13A6CD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0,0410</w:t>
            </w:r>
          </w:p>
        </w:tc>
        <w:tc>
          <w:tcPr>
            <w:tcW w:w="1518" w:type="dxa"/>
            <w:tcBorders>
              <w:top w:val="nil"/>
              <w:bottom w:val="single" w:sz="2" w:space="0" w:color="auto"/>
            </w:tcBorders>
            <w:vAlign w:val="center"/>
          </w:tcPr>
          <w:p w14:paraId="396DEE30" w14:textId="77777777" w:rsidR="00330592" w:rsidRPr="00C97908" w:rsidRDefault="00330592" w:rsidP="00646E7C">
            <w:pPr>
              <w:jc w:val="center"/>
              <w:rPr>
                <w:sz w:val="16"/>
                <w:szCs w:val="16"/>
                <w:lang w:val="en-US"/>
              </w:rPr>
            </w:pPr>
            <w:r w:rsidRPr="00C97908">
              <w:rPr>
                <w:sz w:val="16"/>
                <w:szCs w:val="16"/>
                <w:lang w:val="en-US"/>
              </w:rPr>
              <w:t>0,0410</w:t>
            </w:r>
          </w:p>
        </w:tc>
      </w:tr>
      <w:tr w:rsidR="00330592" w:rsidRPr="00B40365" w14:paraId="74F3AE0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04D51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6F3A68"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1D206EF7"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004DC2A4"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230B6F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right w:val="single" w:sz="4" w:space="0" w:color="auto"/>
            </w:tcBorders>
            <w:vAlign w:val="center"/>
          </w:tcPr>
          <w:p w14:paraId="61E6F937" w14:textId="77777777" w:rsidR="00330592" w:rsidRPr="00C97908" w:rsidRDefault="00330592" w:rsidP="00646E7C">
            <w:pPr>
              <w:jc w:val="center"/>
              <w:rPr>
                <w:sz w:val="16"/>
                <w:szCs w:val="16"/>
                <w:lang w:val="en-US"/>
              </w:rPr>
            </w:pPr>
            <w:r w:rsidRPr="00C97908">
              <w:rPr>
                <w:sz w:val="16"/>
                <w:szCs w:val="16"/>
                <w:lang w:val="en-US"/>
              </w:rPr>
              <w:t>0,4500</w:t>
            </w:r>
          </w:p>
        </w:tc>
      </w:tr>
      <w:tr w:rsidR="00330592" w:rsidRPr="009B70F2" w14:paraId="1E1E58D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3678CAB" w14:textId="77777777" w:rsidR="00330592" w:rsidRPr="005E2CA0" w:rsidRDefault="00330592" w:rsidP="00646E7C">
            <w:pPr>
              <w:jc w:val="center"/>
              <w:rPr>
                <w:b/>
                <w:bCs/>
                <w:sz w:val="22"/>
                <w:szCs w:val="22"/>
                <w:lang w:val="en-US"/>
              </w:rPr>
            </w:pPr>
            <w:r w:rsidRPr="005E2CA0">
              <w:rPr>
                <w:b/>
                <w:bCs/>
                <w:sz w:val="22"/>
                <w:szCs w:val="22"/>
                <w:lang w:val="en-US"/>
              </w:rPr>
              <w:t>47</w:t>
            </w:r>
          </w:p>
        </w:tc>
        <w:tc>
          <w:tcPr>
            <w:tcW w:w="1366" w:type="dxa"/>
            <w:gridSpan w:val="2"/>
            <w:tcBorders>
              <w:top w:val="single" w:sz="4" w:space="0" w:color="auto"/>
              <w:bottom w:val="single" w:sz="4" w:space="0" w:color="auto"/>
            </w:tcBorders>
            <w:vAlign w:val="center"/>
          </w:tcPr>
          <w:p w14:paraId="768C6564" w14:textId="77777777" w:rsidR="00330592" w:rsidRPr="005E2CA0" w:rsidRDefault="00330592" w:rsidP="00646E7C">
            <w:pPr>
              <w:jc w:val="center"/>
              <w:rPr>
                <w:b/>
                <w:bCs/>
                <w:sz w:val="22"/>
                <w:szCs w:val="22"/>
                <w:lang w:val="en-US"/>
              </w:rPr>
            </w:pPr>
            <w:r w:rsidRPr="005E2CA0">
              <w:rPr>
                <w:b/>
                <w:bCs/>
                <w:sz w:val="22"/>
                <w:szCs w:val="22"/>
                <w:lang w:val="en-US"/>
              </w:rPr>
              <w:t>RpIC31F</w:t>
            </w:r>
          </w:p>
        </w:tc>
        <w:tc>
          <w:tcPr>
            <w:tcW w:w="4254" w:type="dxa"/>
            <w:gridSpan w:val="3"/>
            <w:tcBorders>
              <w:top w:val="single" w:sz="4" w:space="0" w:color="auto"/>
              <w:bottom w:val="single" w:sz="4" w:space="0" w:color="auto"/>
            </w:tcBorders>
          </w:tcPr>
          <w:p w14:paraId="031AB567" w14:textId="77777777" w:rsidR="00330592" w:rsidRPr="0030129E" w:rsidRDefault="00330592" w:rsidP="00646E7C">
            <w:pPr>
              <w:rPr>
                <w:b/>
                <w:bCs/>
                <w:sz w:val="2"/>
                <w:szCs w:val="2"/>
                <w:lang w:val="it-IT"/>
              </w:rPr>
            </w:pPr>
            <w:r w:rsidRPr="0030129E">
              <w:rPr>
                <w:b/>
                <w:bCs/>
                <w:sz w:val="22"/>
                <w:szCs w:val="22"/>
                <w:lang w:val="it-IT"/>
              </w:rPr>
              <w:t>Sudarea cu flacara oxiacetilenica a tevilor de instalatii, izolate cu diametrul  4"</w:t>
            </w:r>
          </w:p>
          <w:p w14:paraId="32ADDE80"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33DA32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EA9DB8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55880C5" w14:textId="77777777" w:rsidR="00330592" w:rsidRPr="005E2CA0" w:rsidRDefault="00330592" w:rsidP="00646E7C">
            <w:pPr>
              <w:jc w:val="center"/>
              <w:rPr>
                <w:b/>
                <w:bCs/>
                <w:sz w:val="22"/>
                <w:szCs w:val="22"/>
                <w:lang w:val="en-US"/>
              </w:rPr>
            </w:pPr>
            <w:r w:rsidRPr="005E2CA0">
              <w:rPr>
                <w:b/>
                <w:bCs/>
                <w:sz w:val="22"/>
                <w:szCs w:val="22"/>
                <w:lang w:val="en-US"/>
              </w:rPr>
              <w:t>1,0000</w:t>
            </w:r>
          </w:p>
          <w:p w14:paraId="3F50E999" w14:textId="77777777" w:rsidR="00330592" w:rsidRPr="009B70F2" w:rsidRDefault="00330592" w:rsidP="00646E7C">
            <w:pPr>
              <w:jc w:val="center"/>
              <w:rPr>
                <w:sz w:val="2"/>
                <w:szCs w:val="2"/>
                <w:lang w:val="en-US"/>
              </w:rPr>
            </w:pPr>
          </w:p>
        </w:tc>
      </w:tr>
      <w:tr w:rsidR="00330592" w:rsidRPr="00B40365" w14:paraId="30E9195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43FEA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8D7436"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1AFF4CA"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64EB39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44B6E6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1,2000</w:t>
            </w:r>
          </w:p>
        </w:tc>
        <w:tc>
          <w:tcPr>
            <w:tcW w:w="1518" w:type="dxa"/>
            <w:tcBorders>
              <w:top w:val="nil"/>
              <w:bottom w:val="single" w:sz="2" w:space="0" w:color="auto"/>
            </w:tcBorders>
            <w:vAlign w:val="center"/>
          </w:tcPr>
          <w:p w14:paraId="3CD7767B" w14:textId="77777777" w:rsidR="00330592" w:rsidRPr="00C97908" w:rsidRDefault="00330592" w:rsidP="00646E7C">
            <w:pPr>
              <w:jc w:val="center"/>
              <w:rPr>
                <w:sz w:val="16"/>
                <w:szCs w:val="16"/>
                <w:lang w:val="en-US"/>
              </w:rPr>
            </w:pPr>
            <w:r w:rsidRPr="00C97908">
              <w:rPr>
                <w:sz w:val="16"/>
                <w:szCs w:val="16"/>
                <w:lang w:val="en-US"/>
              </w:rPr>
              <w:t>1,8000</w:t>
            </w:r>
          </w:p>
        </w:tc>
      </w:tr>
      <w:tr w:rsidR="00330592" w:rsidRPr="00B40365" w14:paraId="74D0852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7DCB1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9E5ED53"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34CE889B"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725B7B0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A8B71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0,2070</w:t>
            </w:r>
          </w:p>
        </w:tc>
        <w:tc>
          <w:tcPr>
            <w:tcW w:w="1518" w:type="dxa"/>
            <w:tcBorders>
              <w:top w:val="nil"/>
              <w:bottom w:val="single" w:sz="2" w:space="0" w:color="auto"/>
            </w:tcBorders>
            <w:vAlign w:val="center"/>
          </w:tcPr>
          <w:p w14:paraId="128AE06E" w14:textId="77777777" w:rsidR="00330592" w:rsidRPr="00C97908" w:rsidRDefault="00330592" w:rsidP="00646E7C">
            <w:pPr>
              <w:jc w:val="center"/>
              <w:rPr>
                <w:sz w:val="16"/>
                <w:szCs w:val="16"/>
                <w:lang w:val="en-US"/>
              </w:rPr>
            </w:pPr>
            <w:r w:rsidRPr="00C97908">
              <w:rPr>
                <w:sz w:val="16"/>
                <w:szCs w:val="16"/>
                <w:lang w:val="en-US"/>
              </w:rPr>
              <w:t>0,2070</w:t>
            </w:r>
          </w:p>
        </w:tc>
      </w:tr>
      <w:tr w:rsidR="00330592" w:rsidRPr="00B40365" w14:paraId="16F5F14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91BF1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85C30DE"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43CB7CF4"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70858157"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CBFEB9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0,0630</w:t>
            </w:r>
          </w:p>
        </w:tc>
        <w:tc>
          <w:tcPr>
            <w:tcW w:w="1518" w:type="dxa"/>
            <w:tcBorders>
              <w:top w:val="nil"/>
              <w:bottom w:val="single" w:sz="2" w:space="0" w:color="auto"/>
            </w:tcBorders>
            <w:vAlign w:val="center"/>
          </w:tcPr>
          <w:p w14:paraId="79BE5CAA" w14:textId="77777777" w:rsidR="00330592" w:rsidRPr="00C97908" w:rsidRDefault="00330592" w:rsidP="00646E7C">
            <w:pPr>
              <w:jc w:val="center"/>
              <w:rPr>
                <w:sz w:val="16"/>
                <w:szCs w:val="16"/>
                <w:lang w:val="en-US"/>
              </w:rPr>
            </w:pPr>
            <w:r w:rsidRPr="00C97908">
              <w:rPr>
                <w:sz w:val="16"/>
                <w:szCs w:val="16"/>
                <w:lang w:val="en-US"/>
              </w:rPr>
              <w:t>0,0630</w:t>
            </w:r>
          </w:p>
        </w:tc>
      </w:tr>
      <w:tr w:rsidR="00330592" w:rsidRPr="00B40365" w14:paraId="48BD230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35ECA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C4EE41"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44F50BF4"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07D86F6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5367B2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0,0470</w:t>
            </w:r>
          </w:p>
        </w:tc>
        <w:tc>
          <w:tcPr>
            <w:tcW w:w="1518" w:type="dxa"/>
            <w:tcBorders>
              <w:top w:val="nil"/>
              <w:bottom w:val="single" w:sz="2" w:space="0" w:color="auto"/>
            </w:tcBorders>
            <w:vAlign w:val="center"/>
          </w:tcPr>
          <w:p w14:paraId="661EDACF" w14:textId="77777777" w:rsidR="00330592" w:rsidRPr="00C97908" w:rsidRDefault="00330592" w:rsidP="00646E7C">
            <w:pPr>
              <w:jc w:val="center"/>
              <w:rPr>
                <w:sz w:val="16"/>
                <w:szCs w:val="16"/>
                <w:lang w:val="en-US"/>
              </w:rPr>
            </w:pPr>
            <w:r w:rsidRPr="00C97908">
              <w:rPr>
                <w:sz w:val="16"/>
                <w:szCs w:val="16"/>
                <w:lang w:val="en-US"/>
              </w:rPr>
              <w:t>0,0470</w:t>
            </w:r>
          </w:p>
        </w:tc>
      </w:tr>
      <w:tr w:rsidR="00330592" w:rsidRPr="00B40365" w14:paraId="2766C6C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F55F4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54957C"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11F79176"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6194266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B92CCD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right w:val="single" w:sz="4" w:space="0" w:color="auto"/>
            </w:tcBorders>
            <w:vAlign w:val="center"/>
          </w:tcPr>
          <w:p w14:paraId="19C7F74B" w14:textId="77777777" w:rsidR="00330592" w:rsidRPr="00C97908" w:rsidRDefault="00330592" w:rsidP="00646E7C">
            <w:pPr>
              <w:jc w:val="center"/>
              <w:rPr>
                <w:sz w:val="16"/>
                <w:szCs w:val="16"/>
                <w:lang w:val="en-US"/>
              </w:rPr>
            </w:pPr>
            <w:r w:rsidRPr="00C97908">
              <w:rPr>
                <w:sz w:val="16"/>
                <w:szCs w:val="16"/>
                <w:lang w:val="en-US"/>
              </w:rPr>
              <w:t>0,4500</w:t>
            </w:r>
          </w:p>
        </w:tc>
      </w:tr>
      <w:tr w:rsidR="00330592" w:rsidRPr="009B70F2" w14:paraId="4EDC5DA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CE45B32" w14:textId="77777777" w:rsidR="00330592" w:rsidRPr="005E2CA0" w:rsidRDefault="00330592" w:rsidP="00646E7C">
            <w:pPr>
              <w:jc w:val="center"/>
              <w:rPr>
                <w:b/>
                <w:bCs/>
                <w:sz w:val="22"/>
                <w:szCs w:val="22"/>
                <w:lang w:val="en-US"/>
              </w:rPr>
            </w:pPr>
            <w:r w:rsidRPr="005E2CA0">
              <w:rPr>
                <w:b/>
                <w:bCs/>
                <w:sz w:val="22"/>
                <w:szCs w:val="22"/>
                <w:lang w:val="en-US"/>
              </w:rPr>
              <w:t>48</w:t>
            </w:r>
          </w:p>
        </w:tc>
        <w:tc>
          <w:tcPr>
            <w:tcW w:w="1366" w:type="dxa"/>
            <w:gridSpan w:val="2"/>
            <w:tcBorders>
              <w:top w:val="single" w:sz="4" w:space="0" w:color="auto"/>
              <w:bottom w:val="single" w:sz="4" w:space="0" w:color="auto"/>
            </w:tcBorders>
            <w:vAlign w:val="center"/>
          </w:tcPr>
          <w:p w14:paraId="4F8B48A8" w14:textId="77777777" w:rsidR="00330592" w:rsidRPr="005E2CA0" w:rsidRDefault="00330592" w:rsidP="00646E7C">
            <w:pPr>
              <w:jc w:val="center"/>
              <w:rPr>
                <w:b/>
                <w:bCs/>
                <w:sz w:val="22"/>
                <w:szCs w:val="22"/>
                <w:lang w:val="en-US"/>
              </w:rPr>
            </w:pPr>
            <w:r w:rsidRPr="005E2CA0">
              <w:rPr>
                <w:b/>
                <w:bCs/>
                <w:sz w:val="22"/>
                <w:szCs w:val="22"/>
                <w:lang w:val="en-US"/>
              </w:rPr>
              <w:t>RpIC30A</w:t>
            </w:r>
          </w:p>
        </w:tc>
        <w:tc>
          <w:tcPr>
            <w:tcW w:w="4254" w:type="dxa"/>
            <w:gridSpan w:val="3"/>
            <w:tcBorders>
              <w:top w:val="single" w:sz="4" w:space="0" w:color="auto"/>
              <w:bottom w:val="single" w:sz="4" w:space="0" w:color="auto"/>
            </w:tcBorders>
          </w:tcPr>
          <w:p w14:paraId="2D6F376A" w14:textId="77777777" w:rsidR="00330592" w:rsidRPr="0030129E" w:rsidRDefault="00330592" w:rsidP="00646E7C">
            <w:pPr>
              <w:rPr>
                <w:b/>
                <w:bCs/>
                <w:sz w:val="2"/>
                <w:szCs w:val="2"/>
                <w:lang w:val="it-IT"/>
              </w:rPr>
            </w:pPr>
            <w:r w:rsidRPr="0030129E">
              <w:rPr>
                <w:b/>
                <w:bCs/>
                <w:sz w:val="22"/>
                <w:szCs w:val="22"/>
                <w:lang w:val="it-IT"/>
              </w:rPr>
              <w:t>Busonarea conductelor de otel , pentru instalatia de incalzire, in vederea desfiintarii sau reparatiilor cu diametrul de 3/8"-3/4"</w:t>
            </w:r>
          </w:p>
          <w:p w14:paraId="1EADA3F1"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677248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3C0151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AF533D3" w14:textId="77777777" w:rsidR="00330592" w:rsidRPr="005E2CA0" w:rsidRDefault="00330592" w:rsidP="00646E7C">
            <w:pPr>
              <w:jc w:val="center"/>
              <w:rPr>
                <w:b/>
                <w:bCs/>
                <w:sz w:val="22"/>
                <w:szCs w:val="22"/>
                <w:lang w:val="en-US"/>
              </w:rPr>
            </w:pPr>
            <w:r w:rsidRPr="005E2CA0">
              <w:rPr>
                <w:b/>
                <w:bCs/>
                <w:sz w:val="22"/>
                <w:szCs w:val="22"/>
                <w:lang w:val="en-US"/>
              </w:rPr>
              <w:t>1,0000</w:t>
            </w:r>
          </w:p>
          <w:p w14:paraId="4BD1E8CA" w14:textId="77777777" w:rsidR="00330592" w:rsidRPr="009B70F2" w:rsidRDefault="00330592" w:rsidP="00646E7C">
            <w:pPr>
              <w:jc w:val="center"/>
              <w:rPr>
                <w:sz w:val="2"/>
                <w:szCs w:val="2"/>
                <w:lang w:val="en-US"/>
              </w:rPr>
            </w:pPr>
          </w:p>
        </w:tc>
      </w:tr>
      <w:tr w:rsidR="00330592" w:rsidRPr="00B40365" w14:paraId="1575ED8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00D7E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68BB9F"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AF2ADD6"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B03B3F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81B36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67071322" w14:textId="77777777" w:rsidR="00330592" w:rsidRPr="00C97908" w:rsidRDefault="00330592" w:rsidP="00646E7C">
            <w:pPr>
              <w:jc w:val="center"/>
              <w:rPr>
                <w:sz w:val="16"/>
                <w:szCs w:val="16"/>
                <w:lang w:val="en-US"/>
              </w:rPr>
            </w:pPr>
            <w:r w:rsidRPr="00C97908">
              <w:rPr>
                <w:sz w:val="16"/>
                <w:szCs w:val="16"/>
                <w:lang w:val="en-US"/>
              </w:rPr>
              <w:t>0,1200</w:t>
            </w:r>
          </w:p>
        </w:tc>
      </w:tr>
      <w:tr w:rsidR="00330592" w:rsidRPr="00B40365" w14:paraId="650B3B9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24FB6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CE59B7" w14:textId="77777777" w:rsidR="00330592" w:rsidRPr="00B40365" w:rsidRDefault="00330592" w:rsidP="00646E7C">
            <w:pPr>
              <w:jc w:val="center"/>
              <w:rPr>
                <w:sz w:val="16"/>
                <w:szCs w:val="16"/>
                <w:lang w:val="en-US"/>
              </w:rPr>
            </w:pPr>
            <w:r w:rsidRPr="00B40365">
              <w:rPr>
                <w:sz w:val="16"/>
                <w:szCs w:val="16"/>
                <w:lang w:val="en-US"/>
              </w:rPr>
              <w:t>2875274123500</w:t>
            </w:r>
          </w:p>
        </w:tc>
        <w:tc>
          <w:tcPr>
            <w:tcW w:w="4238" w:type="dxa"/>
            <w:gridSpan w:val="2"/>
            <w:tcBorders>
              <w:top w:val="nil"/>
              <w:bottom w:val="single" w:sz="2" w:space="0" w:color="auto"/>
            </w:tcBorders>
            <w:vAlign w:val="center"/>
          </w:tcPr>
          <w:p w14:paraId="2054A882" w14:textId="77777777" w:rsidR="00330592" w:rsidRPr="00C97908" w:rsidRDefault="00330592" w:rsidP="00646E7C">
            <w:pPr>
              <w:rPr>
                <w:sz w:val="16"/>
                <w:szCs w:val="16"/>
                <w:lang w:val="en-US"/>
              </w:rPr>
            </w:pPr>
            <w:r w:rsidRPr="00C97908">
              <w:rPr>
                <w:sz w:val="16"/>
                <w:szCs w:val="16"/>
                <w:lang w:val="en-US"/>
              </w:rPr>
              <w:t xml:space="preserve">Dop din fonta maleabila </w:t>
            </w:r>
          </w:p>
        </w:tc>
        <w:tc>
          <w:tcPr>
            <w:tcW w:w="998" w:type="dxa"/>
            <w:gridSpan w:val="2"/>
            <w:tcBorders>
              <w:top w:val="nil"/>
              <w:bottom w:val="single" w:sz="2" w:space="0" w:color="auto"/>
            </w:tcBorders>
            <w:vAlign w:val="center"/>
          </w:tcPr>
          <w:p w14:paraId="6AD153C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B87B6E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07FE1EE"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9C91D2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FA827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6C3BA3"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0E38DAC6"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62D897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FF622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5F65A71E"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B40365" w14:paraId="25639FA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6FAF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AC3E34"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70DB2B07"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230E991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213D06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4D2F29CE"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9B70F2" w14:paraId="3CDA25B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9EF9B28" w14:textId="77777777" w:rsidR="00330592" w:rsidRPr="005E2CA0" w:rsidRDefault="00330592" w:rsidP="00646E7C">
            <w:pPr>
              <w:jc w:val="center"/>
              <w:rPr>
                <w:b/>
                <w:bCs/>
                <w:sz w:val="22"/>
                <w:szCs w:val="22"/>
                <w:lang w:val="en-US"/>
              </w:rPr>
            </w:pPr>
            <w:r w:rsidRPr="005E2CA0">
              <w:rPr>
                <w:b/>
                <w:bCs/>
                <w:sz w:val="22"/>
                <w:szCs w:val="22"/>
                <w:lang w:val="en-US"/>
              </w:rPr>
              <w:t>49</w:t>
            </w:r>
          </w:p>
        </w:tc>
        <w:tc>
          <w:tcPr>
            <w:tcW w:w="1366" w:type="dxa"/>
            <w:gridSpan w:val="2"/>
            <w:tcBorders>
              <w:top w:val="single" w:sz="4" w:space="0" w:color="auto"/>
              <w:bottom w:val="single" w:sz="4" w:space="0" w:color="auto"/>
            </w:tcBorders>
            <w:vAlign w:val="center"/>
          </w:tcPr>
          <w:p w14:paraId="78204C28" w14:textId="77777777" w:rsidR="00330592" w:rsidRPr="005E2CA0" w:rsidRDefault="00330592" w:rsidP="00646E7C">
            <w:pPr>
              <w:jc w:val="center"/>
              <w:rPr>
                <w:b/>
                <w:bCs/>
                <w:sz w:val="22"/>
                <w:szCs w:val="22"/>
                <w:lang w:val="en-US"/>
              </w:rPr>
            </w:pPr>
            <w:r w:rsidRPr="005E2CA0">
              <w:rPr>
                <w:b/>
                <w:bCs/>
                <w:sz w:val="22"/>
                <w:szCs w:val="22"/>
                <w:lang w:val="en-US"/>
              </w:rPr>
              <w:t>RpIC30B</w:t>
            </w:r>
          </w:p>
        </w:tc>
        <w:tc>
          <w:tcPr>
            <w:tcW w:w="4254" w:type="dxa"/>
            <w:gridSpan w:val="3"/>
            <w:tcBorders>
              <w:top w:val="single" w:sz="4" w:space="0" w:color="auto"/>
              <w:bottom w:val="single" w:sz="4" w:space="0" w:color="auto"/>
            </w:tcBorders>
          </w:tcPr>
          <w:p w14:paraId="0A1699D7" w14:textId="77777777" w:rsidR="00330592" w:rsidRPr="0030129E" w:rsidRDefault="00330592" w:rsidP="00646E7C">
            <w:pPr>
              <w:rPr>
                <w:b/>
                <w:bCs/>
                <w:sz w:val="2"/>
                <w:szCs w:val="2"/>
                <w:lang w:val="it-IT"/>
              </w:rPr>
            </w:pPr>
            <w:r w:rsidRPr="0030129E">
              <w:rPr>
                <w:b/>
                <w:bCs/>
                <w:sz w:val="22"/>
                <w:szCs w:val="22"/>
                <w:lang w:val="it-IT"/>
              </w:rPr>
              <w:t>Busonarea conductelor de otel , pentru instalatia de incalzire, in vederea desfiintarii sau reparatiilor cu diametrul de 1"-1 1/2"</w:t>
            </w:r>
          </w:p>
          <w:p w14:paraId="20187199"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4CABFA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127C8B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E4C7DF4" w14:textId="77777777" w:rsidR="00330592" w:rsidRPr="005E2CA0" w:rsidRDefault="00330592" w:rsidP="00646E7C">
            <w:pPr>
              <w:jc w:val="center"/>
              <w:rPr>
                <w:b/>
                <w:bCs/>
                <w:sz w:val="22"/>
                <w:szCs w:val="22"/>
                <w:lang w:val="en-US"/>
              </w:rPr>
            </w:pPr>
            <w:r w:rsidRPr="005E2CA0">
              <w:rPr>
                <w:b/>
                <w:bCs/>
                <w:sz w:val="22"/>
                <w:szCs w:val="22"/>
                <w:lang w:val="en-US"/>
              </w:rPr>
              <w:t>1,0000</w:t>
            </w:r>
          </w:p>
          <w:p w14:paraId="5788F98B" w14:textId="77777777" w:rsidR="00330592" w:rsidRPr="009B70F2" w:rsidRDefault="00330592" w:rsidP="00646E7C">
            <w:pPr>
              <w:jc w:val="center"/>
              <w:rPr>
                <w:sz w:val="2"/>
                <w:szCs w:val="2"/>
                <w:lang w:val="en-US"/>
              </w:rPr>
            </w:pPr>
          </w:p>
        </w:tc>
      </w:tr>
      <w:tr w:rsidR="00330592" w:rsidRPr="00B40365" w14:paraId="7BB23AF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E667C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D2805E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37722C6"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C7DADB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C7E30A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201C6097"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B40365" w14:paraId="2CAEEBD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8E470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4834F6" w14:textId="77777777" w:rsidR="00330592" w:rsidRPr="00B40365" w:rsidRDefault="00330592" w:rsidP="00646E7C">
            <w:pPr>
              <w:jc w:val="center"/>
              <w:rPr>
                <w:sz w:val="16"/>
                <w:szCs w:val="16"/>
                <w:lang w:val="en-US"/>
              </w:rPr>
            </w:pPr>
            <w:r w:rsidRPr="00B40365">
              <w:rPr>
                <w:sz w:val="16"/>
                <w:szCs w:val="16"/>
                <w:lang w:val="en-US"/>
              </w:rPr>
              <w:t>2875274123500</w:t>
            </w:r>
          </w:p>
        </w:tc>
        <w:tc>
          <w:tcPr>
            <w:tcW w:w="4238" w:type="dxa"/>
            <w:gridSpan w:val="2"/>
            <w:tcBorders>
              <w:top w:val="nil"/>
              <w:bottom w:val="single" w:sz="2" w:space="0" w:color="auto"/>
            </w:tcBorders>
            <w:vAlign w:val="center"/>
          </w:tcPr>
          <w:p w14:paraId="3D246B41" w14:textId="77777777" w:rsidR="00330592" w:rsidRPr="00C97908" w:rsidRDefault="00330592" w:rsidP="00646E7C">
            <w:pPr>
              <w:rPr>
                <w:sz w:val="16"/>
                <w:szCs w:val="16"/>
                <w:lang w:val="en-US"/>
              </w:rPr>
            </w:pPr>
            <w:r w:rsidRPr="00C97908">
              <w:rPr>
                <w:sz w:val="16"/>
                <w:szCs w:val="16"/>
                <w:lang w:val="en-US"/>
              </w:rPr>
              <w:t xml:space="preserve">Dop din fonta maleabila </w:t>
            </w:r>
          </w:p>
        </w:tc>
        <w:tc>
          <w:tcPr>
            <w:tcW w:w="998" w:type="dxa"/>
            <w:gridSpan w:val="2"/>
            <w:tcBorders>
              <w:top w:val="nil"/>
              <w:bottom w:val="single" w:sz="2" w:space="0" w:color="auto"/>
            </w:tcBorders>
            <w:vAlign w:val="center"/>
          </w:tcPr>
          <w:p w14:paraId="393364B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3AAD07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B0C29D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285960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994CF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29DD92"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A25F4F8"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D339A2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FAD654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tcBorders>
            <w:vAlign w:val="center"/>
          </w:tcPr>
          <w:p w14:paraId="3A13BEA5" w14:textId="77777777" w:rsidR="00330592" w:rsidRPr="00C97908" w:rsidRDefault="00330592" w:rsidP="00646E7C">
            <w:pPr>
              <w:jc w:val="center"/>
              <w:rPr>
                <w:sz w:val="16"/>
                <w:szCs w:val="16"/>
                <w:lang w:val="en-US"/>
              </w:rPr>
            </w:pPr>
            <w:r w:rsidRPr="00C97908">
              <w:rPr>
                <w:sz w:val="16"/>
                <w:szCs w:val="16"/>
                <w:lang w:val="en-US"/>
              </w:rPr>
              <w:t>0,0160</w:t>
            </w:r>
          </w:p>
        </w:tc>
      </w:tr>
      <w:tr w:rsidR="00330592" w:rsidRPr="00B40365" w14:paraId="32EB940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D9A5C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DBA4460"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5DDDD271"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21DF226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8378BB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55F85541"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9B70F2" w14:paraId="3E8EF44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29A9C39" w14:textId="77777777" w:rsidR="00330592" w:rsidRPr="005E2CA0" w:rsidRDefault="00330592" w:rsidP="00646E7C">
            <w:pPr>
              <w:jc w:val="center"/>
              <w:rPr>
                <w:b/>
                <w:bCs/>
                <w:sz w:val="22"/>
                <w:szCs w:val="22"/>
                <w:lang w:val="en-US"/>
              </w:rPr>
            </w:pPr>
            <w:r w:rsidRPr="005E2CA0">
              <w:rPr>
                <w:b/>
                <w:bCs/>
                <w:sz w:val="22"/>
                <w:szCs w:val="22"/>
                <w:lang w:val="en-US"/>
              </w:rPr>
              <w:t>50</w:t>
            </w:r>
          </w:p>
        </w:tc>
        <w:tc>
          <w:tcPr>
            <w:tcW w:w="1366" w:type="dxa"/>
            <w:gridSpan w:val="2"/>
            <w:tcBorders>
              <w:top w:val="single" w:sz="4" w:space="0" w:color="auto"/>
              <w:bottom w:val="single" w:sz="4" w:space="0" w:color="auto"/>
            </w:tcBorders>
            <w:vAlign w:val="center"/>
          </w:tcPr>
          <w:p w14:paraId="5067FBB7" w14:textId="77777777" w:rsidR="00330592" w:rsidRPr="005E2CA0" w:rsidRDefault="00330592" w:rsidP="00646E7C">
            <w:pPr>
              <w:jc w:val="center"/>
              <w:rPr>
                <w:b/>
                <w:bCs/>
                <w:sz w:val="22"/>
                <w:szCs w:val="22"/>
                <w:lang w:val="en-US"/>
              </w:rPr>
            </w:pPr>
            <w:r w:rsidRPr="005E2CA0">
              <w:rPr>
                <w:b/>
                <w:bCs/>
                <w:sz w:val="22"/>
                <w:szCs w:val="22"/>
                <w:lang w:val="en-US"/>
              </w:rPr>
              <w:t>RpIC35A</w:t>
            </w:r>
          </w:p>
        </w:tc>
        <w:tc>
          <w:tcPr>
            <w:tcW w:w="4254" w:type="dxa"/>
            <w:gridSpan w:val="3"/>
            <w:tcBorders>
              <w:top w:val="single" w:sz="4" w:space="0" w:color="auto"/>
              <w:bottom w:val="single" w:sz="4" w:space="0" w:color="auto"/>
            </w:tcBorders>
          </w:tcPr>
          <w:p w14:paraId="4030807C" w14:textId="77777777" w:rsidR="00330592" w:rsidRPr="005E2CA0" w:rsidRDefault="00330592" w:rsidP="00646E7C">
            <w:pPr>
              <w:rPr>
                <w:b/>
                <w:bCs/>
                <w:sz w:val="2"/>
                <w:szCs w:val="2"/>
                <w:lang w:val="en-US"/>
              </w:rPr>
            </w:pPr>
            <w:r w:rsidRPr="005E2CA0">
              <w:rPr>
                <w:b/>
                <w:bCs/>
                <w:sz w:val="22"/>
                <w:szCs w:val="22"/>
                <w:lang w:val="en-US"/>
              </w:rPr>
              <w:t>Executarea imbinarilor de ramificatie ale tevilor de otel pentru constructii , cu diametrul 54x3.5-60x3.5</w:t>
            </w:r>
          </w:p>
          <w:p w14:paraId="1FBDE932"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3A7D5F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8C8446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5F56E9F" w14:textId="77777777" w:rsidR="00330592" w:rsidRPr="005E2CA0" w:rsidRDefault="00330592" w:rsidP="00646E7C">
            <w:pPr>
              <w:jc w:val="center"/>
              <w:rPr>
                <w:b/>
                <w:bCs/>
                <w:sz w:val="22"/>
                <w:szCs w:val="22"/>
                <w:lang w:val="en-US"/>
              </w:rPr>
            </w:pPr>
            <w:r w:rsidRPr="005E2CA0">
              <w:rPr>
                <w:b/>
                <w:bCs/>
                <w:sz w:val="22"/>
                <w:szCs w:val="22"/>
                <w:lang w:val="en-US"/>
              </w:rPr>
              <w:t>1,0000</w:t>
            </w:r>
          </w:p>
          <w:p w14:paraId="13A1BAFB" w14:textId="77777777" w:rsidR="00330592" w:rsidRPr="009B70F2" w:rsidRDefault="00330592" w:rsidP="00646E7C">
            <w:pPr>
              <w:jc w:val="center"/>
              <w:rPr>
                <w:sz w:val="2"/>
                <w:szCs w:val="2"/>
                <w:lang w:val="en-US"/>
              </w:rPr>
            </w:pPr>
          </w:p>
        </w:tc>
      </w:tr>
      <w:tr w:rsidR="00330592" w:rsidRPr="00B40365" w14:paraId="3D0B7CF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3DC0A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157CE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464508C"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47730D6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3D552A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0,9200</w:t>
            </w:r>
          </w:p>
        </w:tc>
        <w:tc>
          <w:tcPr>
            <w:tcW w:w="1518" w:type="dxa"/>
            <w:tcBorders>
              <w:top w:val="nil"/>
              <w:bottom w:val="single" w:sz="2" w:space="0" w:color="auto"/>
            </w:tcBorders>
            <w:vAlign w:val="center"/>
          </w:tcPr>
          <w:p w14:paraId="49CF9ECA" w14:textId="77777777" w:rsidR="00330592" w:rsidRPr="00C97908" w:rsidRDefault="00330592" w:rsidP="00646E7C">
            <w:pPr>
              <w:jc w:val="center"/>
              <w:rPr>
                <w:sz w:val="16"/>
                <w:szCs w:val="16"/>
                <w:lang w:val="en-US"/>
              </w:rPr>
            </w:pPr>
            <w:r w:rsidRPr="00C97908">
              <w:rPr>
                <w:sz w:val="16"/>
                <w:szCs w:val="16"/>
                <w:lang w:val="en-US"/>
              </w:rPr>
              <w:t>1,3800</w:t>
            </w:r>
          </w:p>
        </w:tc>
      </w:tr>
      <w:tr w:rsidR="00330592" w:rsidRPr="00B40365" w14:paraId="6D633BE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C67B9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580BBA7"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16ABE77D"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BDC5683"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EEFD0F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41301A06" w14:textId="77777777" w:rsidR="00330592" w:rsidRPr="00C97908" w:rsidRDefault="00330592" w:rsidP="00646E7C">
            <w:pPr>
              <w:jc w:val="center"/>
              <w:rPr>
                <w:sz w:val="16"/>
                <w:szCs w:val="16"/>
                <w:lang w:val="en-US"/>
              </w:rPr>
            </w:pPr>
            <w:r w:rsidRPr="00C97908">
              <w:rPr>
                <w:sz w:val="16"/>
                <w:szCs w:val="16"/>
                <w:lang w:val="en-US"/>
              </w:rPr>
              <w:t>0,0800</w:t>
            </w:r>
          </w:p>
        </w:tc>
      </w:tr>
      <w:tr w:rsidR="00330592" w:rsidRPr="00B40365" w14:paraId="03E4827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FE2A6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AE1D85"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21AF3835"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5A0C084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AA60FB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14:paraId="6FB4BDDC" w14:textId="77777777" w:rsidR="00330592" w:rsidRPr="00C97908" w:rsidRDefault="00330592" w:rsidP="00646E7C">
            <w:pPr>
              <w:jc w:val="center"/>
              <w:rPr>
                <w:sz w:val="16"/>
                <w:szCs w:val="16"/>
                <w:lang w:val="en-US"/>
              </w:rPr>
            </w:pPr>
            <w:r w:rsidRPr="00C97908">
              <w:rPr>
                <w:sz w:val="16"/>
                <w:szCs w:val="16"/>
                <w:lang w:val="en-US"/>
              </w:rPr>
              <w:t>0,1800</w:t>
            </w:r>
          </w:p>
        </w:tc>
      </w:tr>
      <w:tr w:rsidR="00330592" w:rsidRPr="00B40365" w14:paraId="5D59E22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6E6F5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7B24175"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6C861239"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6E76040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0863D9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78F4AB3B"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B40365" w14:paraId="1C62ADF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46E05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195D72"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3622B136"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6BF53370"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8C3533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right w:val="single" w:sz="4" w:space="0" w:color="auto"/>
            </w:tcBorders>
            <w:vAlign w:val="center"/>
          </w:tcPr>
          <w:p w14:paraId="385B29E3" w14:textId="77777777" w:rsidR="00330592" w:rsidRPr="00C97908" w:rsidRDefault="00330592" w:rsidP="00646E7C">
            <w:pPr>
              <w:jc w:val="center"/>
              <w:rPr>
                <w:sz w:val="16"/>
                <w:szCs w:val="16"/>
                <w:lang w:val="en-US"/>
              </w:rPr>
            </w:pPr>
            <w:r w:rsidRPr="00C97908">
              <w:rPr>
                <w:sz w:val="16"/>
                <w:szCs w:val="16"/>
                <w:lang w:val="en-US"/>
              </w:rPr>
              <w:t>0,4000</w:t>
            </w:r>
          </w:p>
        </w:tc>
      </w:tr>
      <w:tr w:rsidR="00330592" w:rsidRPr="009B70F2" w14:paraId="0E90C1C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0B81DDE" w14:textId="77777777" w:rsidR="00330592" w:rsidRPr="005E2CA0" w:rsidRDefault="00330592" w:rsidP="00646E7C">
            <w:pPr>
              <w:jc w:val="center"/>
              <w:rPr>
                <w:b/>
                <w:bCs/>
                <w:sz w:val="22"/>
                <w:szCs w:val="22"/>
                <w:lang w:val="en-US"/>
              </w:rPr>
            </w:pPr>
            <w:r w:rsidRPr="005E2CA0">
              <w:rPr>
                <w:b/>
                <w:bCs/>
                <w:sz w:val="22"/>
                <w:szCs w:val="22"/>
                <w:lang w:val="en-US"/>
              </w:rPr>
              <w:lastRenderedPageBreak/>
              <w:t>51</w:t>
            </w:r>
          </w:p>
        </w:tc>
        <w:tc>
          <w:tcPr>
            <w:tcW w:w="1366" w:type="dxa"/>
            <w:gridSpan w:val="2"/>
            <w:tcBorders>
              <w:top w:val="single" w:sz="4" w:space="0" w:color="auto"/>
              <w:bottom w:val="single" w:sz="4" w:space="0" w:color="auto"/>
            </w:tcBorders>
            <w:vAlign w:val="center"/>
          </w:tcPr>
          <w:p w14:paraId="025E9848" w14:textId="77777777" w:rsidR="00330592" w:rsidRPr="005E2CA0" w:rsidRDefault="00330592" w:rsidP="00646E7C">
            <w:pPr>
              <w:jc w:val="center"/>
              <w:rPr>
                <w:b/>
                <w:bCs/>
                <w:sz w:val="22"/>
                <w:szCs w:val="22"/>
                <w:lang w:val="en-US"/>
              </w:rPr>
            </w:pPr>
            <w:r w:rsidRPr="005E2CA0">
              <w:rPr>
                <w:b/>
                <w:bCs/>
                <w:sz w:val="22"/>
                <w:szCs w:val="22"/>
                <w:lang w:val="en-US"/>
              </w:rPr>
              <w:t>RpIC35B</w:t>
            </w:r>
          </w:p>
        </w:tc>
        <w:tc>
          <w:tcPr>
            <w:tcW w:w="4254" w:type="dxa"/>
            <w:gridSpan w:val="3"/>
            <w:tcBorders>
              <w:top w:val="single" w:sz="4" w:space="0" w:color="auto"/>
              <w:bottom w:val="single" w:sz="4" w:space="0" w:color="auto"/>
            </w:tcBorders>
          </w:tcPr>
          <w:p w14:paraId="0204B257" w14:textId="77777777" w:rsidR="00330592" w:rsidRPr="005E2CA0" w:rsidRDefault="00330592" w:rsidP="00646E7C">
            <w:pPr>
              <w:rPr>
                <w:b/>
                <w:bCs/>
                <w:sz w:val="2"/>
                <w:szCs w:val="2"/>
                <w:lang w:val="en-US"/>
              </w:rPr>
            </w:pPr>
            <w:r w:rsidRPr="005E2CA0">
              <w:rPr>
                <w:b/>
                <w:bCs/>
                <w:sz w:val="22"/>
                <w:szCs w:val="22"/>
                <w:lang w:val="en-US"/>
              </w:rPr>
              <w:t>Executarea imbinarilor de ramificatie ale tevilor de otel pentru constructii , cu diametrul 63.5x3.5-76x3.5</w:t>
            </w:r>
          </w:p>
          <w:p w14:paraId="093A5F3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F63A6E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D05D92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4688581" w14:textId="77777777" w:rsidR="00330592" w:rsidRPr="005E2CA0" w:rsidRDefault="00330592" w:rsidP="00646E7C">
            <w:pPr>
              <w:jc w:val="center"/>
              <w:rPr>
                <w:b/>
                <w:bCs/>
                <w:sz w:val="22"/>
                <w:szCs w:val="22"/>
                <w:lang w:val="en-US"/>
              </w:rPr>
            </w:pPr>
            <w:r w:rsidRPr="005E2CA0">
              <w:rPr>
                <w:b/>
                <w:bCs/>
                <w:sz w:val="22"/>
                <w:szCs w:val="22"/>
                <w:lang w:val="en-US"/>
              </w:rPr>
              <w:t>1,0000</w:t>
            </w:r>
          </w:p>
          <w:p w14:paraId="68D6ABFC" w14:textId="77777777" w:rsidR="00330592" w:rsidRPr="009B70F2" w:rsidRDefault="00330592" w:rsidP="00646E7C">
            <w:pPr>
              <w:jc w:val="center"/>
              <w:rPr>
                <w:sz w:val="2"/>
                <w:szCs w:val="2"/>
                <w:lang w:val="en-US"/>
              </w:rPr>
            </w:pPr>
          </w:p>
        </w:tc>
      </w:tr>
      <w:tr w:rsidR="00330592" w:rsidRPr="00B40365" w14:paraId="5EDAD0F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66EA5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13855BC"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93DD02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366831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BFE1E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14:paraId="124AE90A" w14:textId="77777777" w:rsidR="00330592" w:rsidRPr="00C97908" w:rsidRDefault="00330592" w:rsidP="00646E7C">
            <w:pPr>
              <w:jc w:val="center"/>
              <w:rPr>
                <w:sz w:val="16"/>
                <w:szCs w:val="16"/>
                <w:lang w:val="en-US"/>
              </w:rPr>
            </w:pPr>
            <w:r w:rsidRPr="00C97908">
              <w:rPr>
                <w:sz w:val="16"/>
                <w:szCs w:val="16"/>
                <w:lang w:val="en-US"/>
              </w:rPr>
              <w:t>1,6500</w:t>
            </w:r>
          </w:p>
        </w:tc>
      </w:tr>
      <w:tr w:rsidR="00330592" w:rsidRPr="00B40365" w14:paraId="59C3600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90682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F79B3F"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5F0B90E2"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9C21580"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5BFC2D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0,0900</w:t>
            </w:r>
          </w:p>
        </w:tc>
        <w:tc>
          <w:tcPr>
            <w:tcW w:w="1518" w:type="dxa"/>
            <w:tcBorders>
              <w:top w:val="nil"/>
              <w:bottom w:val="single" w:sz="2" w:space="0" w:color="auto"/>
            </w:tcBorders>
            <w:vAlign w:val="center"/>
          </w:tcPr>
          <w:p w14:paraId="28A1944F" w14:textId="77777777" w:rsidR="00330592" w:rsidRPr="00C97908" w:rsidRDefault="00330592" w:rsidP="00646E7C">
            <w:pPr>
              <w:jc w:val="center"/>
              <w:rPr>
                <w:sz w:val="16"/>
                <w:szCs w:val="16"/>
                <w:lang w:val="en-US"/>
              </w:rPr>
            </w:pPr>
            <w:r w:rsidRPr="00C97908">
              <w:rPr>
                <w:sz w:val="16"/>
                <w:szCs w:val="16"/>
                <w:lang w:val="en-US"/>
              </w:rPr>
              <w:t>0,0900</w:t>
            </w:r>
          </w:p>
        </w:tc>
      </w:tr>
      <w:tr w:rsidR="00330592" w:rsidRPr="00B40365" w14:paraId="10283DC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47073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ED992F"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481A7ABD"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3AE3764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33C946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tcBorders>
            <w:vAlign w:val="center"/>
          </w:tcPr>
          <w:p w14:paraId="0615DF68" w14:textId="77777777" w:rsidR="00330592" w:rsidRPr="00C97908" w:rsidRDefault="00330592" w:rsidP="00646E7C">
            <w:pPr>
              <w:jc w:val="center"/>
              <w:rPr>
                <w:sz w:val="16"/>
                <w:szCs w:val="16"/>
                <w:lang w:val="en-US"/>
              </w:rPr>
            </w:pPr>
            <w:r w:rsidRPr="00C97908">
              <w:rPr>
                <w:sz w:val="16"/>
                <w:szCs w:val="16"/>
                <w:lang w:val="en-US"/>
              </w:rPr>
              <w:t>0,2100</w:t>
            </w:r>
          </w:p>
        </w:tc>
      </w:tr>
      <w:tr w:rsidR="00330592" w:rsidRPr="00B40365" w14:paraId="38F56EA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D78A9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1ED51CC"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1867D1C2"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61E6C05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C6E952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695D3CE1"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B40365" w14:paraId="15E7891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A32AF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B39926"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25071DB9"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1D0C10A9"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2E7DDB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0,4800</w:t>
            </w:r>
          </w:p>
        </w:tc>
        <w:tc>
          <w:tcPr>
            <w:tcW w:w="1518" w:type="dxa"/>
            <w:tcBorders>
              <w:top w:val="nil"/>
              <w:bottom w:val="single" w:sz="2" w:space="0" w:color="auto"/>
              <w:right w:val="single" w:sz="4" w:space="0" w:color="auto"/>
            </w:tcBorders>
            <w:vAlign w:val="center"/>
          </w:tcPr>
          <w:p w14:paraId="44308EEA" w14:textId="77777777" w:rsidR="00330592" w:rsidRPr="00C97908" w:rsidRDefault="00330592" w:rsidP="00646E7C">
            <w:pPr>
              <w:jc w:val="center"/>
              <w:rPr>
                <w:sz w:val="16"/>
                <w:szCs w:val="16"/>
                <w:lang w:val="en-US"/>
              </w:rPr>
            </w:pPr>
            <w:r w:rsidRPr="00C97908">
              <w:rPr>
                <w:sz w:val="16"/>
                <w:szCs w:val="16"/>
                <w:lang w:val="en-US"/>
              </w:rPr>
              <w:t>0,4800</w:t>
            </w:r>
          </w:p>
        </w:tc>
      </w:tr>
      <w:tr w:rsidR="00330592" w:rsidRPr="009B70F2" w14:paraId="3542B31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E830847" w14:textId="77777777" w:rsidR="00330592" w:rsidRPr="005E2CA0" w:rsidRDefault="00330592" w:rsidP="00646E7C">
            <w:pPr>
              <w:jc w:val="center"/>
              <w:rPr>
                <w:b/>
                <w:bCs/>
                <w:sz w:val="22"/>
                <w:szCs w:val="22"/>
                <w:lang w:val="en-US"/>
              </w:rPr>
            </w:pPr>
            <w:r w:rsidRPr="005E2CA0">
              <w:rPr>
                <w:b/>
                <w:bCs/>
                <w:sz w:val="22"/>
                <w:szCs w:val="22"/>
                <w:lang w:val="en-US"/>
              </w:rPr>
              <w:t>52</w:t>
            </w:r>
          </w:p>
        </w:tc>
        <w:tc>
          <w:tcPr>
            <w:tcW w:w="1366" w:type="dxa"/>
            <w:gridSpan w:val="2"/>
            <w:tcBorders>
              <w:top w:val="single" w:sz="4" w:space="0" w:color="auto"/>
              <w:bottom w:val="single" w:sz="4" w:space="0" w:color="auto"/>
            </w:tcBorders>
            <w:vAlign w:val="center"/>
          </w:tcPr>
          <w:p w14:paraId="33E16C3A" w14:textId="77777777" w:rsidR="00330592" w:rsidRPr="005E2CA0" w:rsidRDefault="00330592" w:rsidP="00646E7C">
            <w:pPr>
              <w:jc w:val="center"/>
              <w:rPr>
                <w:b/>
                <w:bCs/>
                <w:sz w:val="22"/>
                <w:szCs w:val="22"/>
                <w:lang w:val="en-US"/>
              </w:rPr>
            </w:pPr>
            <w:r w:rsidRPr="005E2CA0">
              <w:rPr>
                <w:b/>
                <w:bCs/>
                <w:sz w:val="22"/>
                <w:szCs w:val="22"/>
                <w:lang w:val="en-US"/>
              </w:rPr>
              <w:t>RpIC35C</w:t>
            </w:r>
          </w:p>
        </w:tc>
        <w:tc>
          <w:tcPr>
            <w:tcW w:w="4254" w:type="dxa"/>
            <w:gridSpan w:val="3"/>
            <w:tcBorders>
              <w:top w:val="single" w:sz="4" w:space="0" w:color="auto"/>
              <w:bottom w:val="single" w:sz="4" w:space="0" w:color="auto"/>
            </w:tcBorders>
          </w:tcPr>
          <w:p w14:paraId="6A01BE37" w14:textId="77777777" w:rsidR="00330592" w:rsidRPr="005E2CA0" w:rsidRDefault="00330592" w:rsidP="00646E7C">
            <w:pPr>
              <w:rPr>
                <w:b/>
                <w:bCs/>
                <w:sz w:val="2"/>
                <w:szCs w:val="2"/>
                <w:lang w:val="en-US"/>
              </w:rPr>
            </w:pPr>
            <w:r w:rsidRPr="005E2CA0">
              <w:rPr>
                <w:b/>
                <w:bCs/>
                <w:sz w:val="22"/>
                <w:szCs w:val="22"/>
                <w:lang w:val="en-US"/>
              </w:rPr>
              <w:t>Executarea imbinarilor de ramificatie ale tevilor de otel pentru constructii , cu diametrul 83x3.5-95x3.5</w:t>
            </w:r>
          </w:p>
          <w:p w14:paraId="5FEB395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E02C37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B12CEA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B8DDB1F" w14:textId="77777777" w:rsidR="00330592" w:rsidRPr="005E2CA0" w:rsidRDefault="00330592" w:rsidP="00646E7C">
            <w:pPr>
              <w:jc w:val="center"/>
              <w:rPr>
                <w:b/>
                <w:bCs/>
                <w:sz w:val="22"/>
                <w:szCs w:val="22"/>
                <w:lang w:val="en-US"/>
              </w:rPr>
            </w:pPr>
            <w:r w:rsidRPr="005E2CA0">
              <w:rPr>
                <w:b/>
                <w:bCs/>
                <w:sz w:val="22"/>
                <w:szCs w:val="22"/>
                <w:lang w:val="en-US"/>
              </w:rPr>
              <w:t>1,0000</w:t>
            </w:r>
          </w:p>
          <w:p w14:paraId="5C1BE590" w14:textId="77777777" w:rsidR="00330592" w:rsidRPr="009B70F2" w:rsidRDefault="00330592" w:rsidP="00646E7C">
            <w:pPr>
              <w:jc w:val="center"/>
              <w:rPr>
                <w:sz w:val="2"/>
                <w:szCs w:val="2"/>
                <w:lang w:val="en-US"/>
              </w:rPr>
            </w:pPr>
          </w:p>
        </w:tc>
      </w:tr>
      <w:tr w:rsidR="00330592" w:rsidRPr="00B40365" w14:paraId="1EEC524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DD0A7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CE65469"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B41254C"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D40B6D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6B334F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1,3000</w:t>
            </w:r>
          </w:p>
        </w:tc>
        <w:tc>
          <w:tcPr>
            <w:tcW w:w="1518" w:type="dxa"/>
            <w:tcBorders>
              <w:top w:val="nil"/>
              <w:bottom w:val="single" w:sz="2" w:space="0" w:color="auto"/>
            </w:tcBorders>
            <w:vAlign w:val="center"/>
          </w:tcPr>
          <w:p w14:paraId="0403C013" w14:textId="77777777" w:rsidR="00330592" w:rsidRPr="00C97908" w:rsidRDefault="00330592" w:rsidP="00646E7C">
            <w:pPr>
              <w:jc w:val="center"/>
              <w:rPr>
                <w:sz w:val="16"/>
                <w:szCs w:val="16"/>
                <w:lang w:val="en-US"/>
              </w:rPr>
            </w:pPr>
            <w:r w:rsidRPr="00C97908">
              <w:rPr>
                <w:sz w:val="16"/>
                <w:szCs w:val="16"/>
                <w:lang w:val="en-US"/>
              </w:rPr>
              <w:t>1,9500</w:t>
            </w:r>
          </w:p>
        </w:tc>
      </w:tr>
      <w:tr w:rsidR="00330592" w:rsidRPr="00B40365" w14:paraId="35870D7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1E0CB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D9CF65"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10F64184"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23C271D"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8B56C4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14:paraId="130803D0" w14:textId="77777777" w:rsidR="00330592" w:rsidRPr="00C97908" w:rsidRDefault="00330592" w:rsidP="00646E7C">
            <w:pPr>
              <w:jc w:val="center"/>
              <w:rPr>
                <w:sz w:val="16"/>
                <w:szCs w:val="16"/>
                <w:lang w:val="en-US"/>
              </w:rPr>
            </w:pPr>
            <w:r w:rsidRPr="00C97908">
              <w:rPr>
                <w:sz w:val="16"/>
                <w:szCs w:val="16"/>
                <w:lang w:val="en-US"/>
              </w:rPr>
              <w:t>0,1200</w:t>
            </w:r>
          </w:p>
        </w:tc>
      </w:tr>
      <w:tr w:rsidR="00330592" w:rsidRPr="00B40365" w14:paraId="491CBF0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1D66D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FE9481"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1C93E944"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7168855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1D0E1F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14:paraId="557A1FA4" w14:textId="77777777" w:rsidR="00330592" w:rsidRPr="00C97908" w:rsidRDefault="00330592" w:rsidP="00646E7C">
            <w:pPr>
              <w:jc w:val="center"/>
              <w:rPr>
                <w:sz w:val="16"/>
                <w:szCs w:val="16"/>
                <w:lang w:val="en-US"/>
              </w:rPr>
            </w:pPr>
            <w:r w:rsidRPr="00C97908">
              <w:rPr>
                <w:sz w:val="16"/>
                <w:szCs w:val="16"/>
                <w:lang w:val="en-US"/>
              </w:rPr>
              <w:t>0,2500</w:t>
            </w:r>
          </w:p>
        </w:tc>
      </w:tr>
      <w:tr w:rsidR="00330592" w:rsidRPr="00B40365" w14:paraId="392C633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D9515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11B891"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1CE25D3B" w14:textId="77777777" w:rsidR="00330592" w:rsidRPr="0030129E" w:rsidRDefault="00330592" w:rsidP="00646E7C">
            <w:pPr>
              <w:rPr>
                <w:sz w:val="16"/>
                <w:szCs w:val="16"/>
                <w:lang w:val="it-IT"/>
              </w:rPr>
            </w:pPr>
            <w:r w:rsidRPr="0030129E">
              <w:rPr>
                <w:sz w:val="16"/>
                <w:szCs w:val="16"/>
                <w:lang w:val="it-IT"/>
              </w:rPr>
              <w:t>Sirma pt. sudura, obisnuita dn=3,25</w:t>
            </w:r>
          </w:p>
        </w:tc>
        <w:tc>
          <w:tcPr>
            <w:tcW w:w="998" w:type="dxa"/>
            <w:gridSpan w:val="2"/>
            <w:tcBorders>
              <w:top w:val="nil"/>
              <w:bottom w:val="single" w:sz="2" w:space="0" w:color="auto"/>
            </w:tcBorders>
            <w:vAlign w:val="center"/>
          </w:tcPr>
          <w:p w14:paraId="331F700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818D2D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tcBorders>
            <w:vAlign w:val="center"/>
          </w:tcPr>
          <w:p w14:paraId="4B5C90D0" w14:textId="77777777" w:rsidR="00330592" w:rsidRPr="00C97908" w:rsidRDefault="00330592" w:rsidP="00646E7C">
            <w:pPr>
              <w:jc w:val="center"/>
              <w:rPr>
                <w:sz w:val="16"/>
                <w:szCs w:val="16"/>
                <w:lang w:val="en-US"/>
              </w:rPr>
            </w:pPr>
            <w:r w:rsidRPr="00C97908">
              <w:rPr>
                <w:sz w:val="16"/>
                <w:szCs w:val="16"/>
                <w:lang w:val="en-US"/>
              </w:rPr>
              <w:t>0,0700</w:t>
            </w:r>
          </w:p>
        </w:tc>
      </w:tr>
      <w:tr w:rsidR="00330592" w:rsidRPr="00B40365" w14:paraId="689F694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E60A4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25C1A0"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2D8203FF"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6FE024A0"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4EA09E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right w:val="single" w:sz="4" w:space="0" w:color="auto"/>
            </w:tcBorders>
            <w:vAlign w:val="center"/>
          </w:tcPr>
          <w:p w14:paraId="218AE5D2" w14:textId="77777777" w:rsidR="00330592" w:rsidRPr="00C97908" w:rsidRDefault="00330592" w:rsidP="00646E7C">
            <w:pPr>
              <w:jc w:val="center"/>
              <w:rPr>
                <w:sz w:val="16"/>
                <w:szCs w:val="16"/>
                <w:lang w:val="en-US"/>
              </w:rPr>
            </w:pPr>
            <w:r w:rsidRPr="00C97908">
              <w:rPr>
                <w:sz w:val="16"/>
                <w:szCs w:val="16"/>
                <w:lang w:val="en-US"/>
              </w:rPr>
              <w:t>0,5000</w:t>
            </w:r>
          </w:p>
        </w:tc>
      </w:tr>
      <w:tr w:rsidR="00330592" w:rsidRPr="009B70F2" w14:paraId="4DED734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696A747" w14:textId="77777777" w:rsidR="00330592" w:rsidRPr="005E2CA0" w:rsidRDefault="00330592" w:rsidP="00646E7C">
            <w:pPr>
              <w:jc w:val="center"/>
              <w:rPr>
                <w:b/>
                <w:bCs/>
                <w:sz w:val="22"/>
                <w:szCs w:val="22"/>
                <w:lang w:val="en-US"/>
              </w:rPr>
            </w:pPr>
            <w:r w:rsidRPr="005E2CA0">
              <w:rPr>
                <w:b/>
                <w:bCs/>
                <w:sz w:val="22"/>
                <w:szCs w:val="22"/>
                <w:lang w:val="en-US"/>
              </w:rPr>
              <w:t>53</w:t>
            </w:r>
          </w:p>
        </w:tc>
        <w:tc>
          <w:tcPr>
            <w:tcW w:w="1366" w:type="dxa"/>
            <w:gridSpan w:val="2"/>
            <w:tcBorders>
              <w:top w:val="single" w:sz="4" w:space="0" w:color="auto"/>
              <w:bottom w:val="single" w:sz="4" w:space="0" w:color="auto"/>
            </w:tcBorders>
            <w:vAlign w:val="center"/>
          </w:tcPr>
          <w:p w14:paraId="1C9C2A82" w14:textId="77777777" w:rsidR="00330592" w:rsidRPr="005E2CA0" w:rsidRDefault="00330592" w:rsidP="00646E7C">
            <w:pPr>
              <w:jc w:val="center"/>
              <w:rPr>
                <w:b/>
                <w:bCs/>
                <w:sz w:val="22"/>
                <w:szCs w:val="22"/>
                <w:lang w:val="en-US"/>
              </w:rPr>
            </w:pPr>
            <w:r w:rsidRPr="005E2CA0">
              <w:rPr>
                <w:b/>
                <w:bCs/>
                <w:sz w:val="22"/>
                <w:szCs w:val="22"/>
                <w:lang w:val="en-US"/>
              </w:rPr>
              <w:t>RpIC37A</w:t>
            </w:r>
          </w:p>
        </w:tc>
        <w:tc>
          <w:tcPr>
            <w:tcW w:w="4254" w:type="dxa"/>
            <w:gridSpan w:val="3"/>
            <w:tcBorders>
              <w:top w:val="single" w:sz="4" w:space="0" w:color="auto"/>
              <w:bottom w:val="single" w:sz="4" w:space="0" w:color="auto"/>
            </w:tcBorders>
          </w:tcPr>
          <w:p w14:paraId="2E177D4B" w14:textId="77777777" w:rsidR="00330592" w:rsidRPr="0030129E" w:rsidRDefault="00330592" w:rsidP="00646E7C">
            <w:pPr>
              <w:rPr>
                <w:b/>
                <w:bCs/>
                <w:sz w:val="2"/>
                <w:szCs w:val="2"/>
                <w:lang w:val="it-IT"/>
              </w:rPr>
            </w:pPr>
            <w:r w:rsidRPr="0030129E">
              <w:rPr>
                <w:b/>
                <w:bCs/>
                <w:sz w:val="22"/>
                <w:szCs w:val="22"/>
                <w:lang w:val="it-IT"/>
              </w:rPr>
              <w:t>Taierea tevii de otel pentru instalatii, cu flacara oxiacetilenica cu diametrul 3/8"-3/4"</w:t>
            </w:r>
          </w:p>
          <w:p w14:paraId="562E6556" w14:textId="77777777" w:rsidR="00330592" w:rsidRPr="0030129E" w:rsidRDefault="00330592" w:rsidP="00646E7C">
            <w:pPr>
              <w:rPr>
                <w:sz w:val="16"/>
                <w:szCs w:val="16"/>
                <w:lang w:val="it-IT"/>
              </w:rPr>
            </w:pPr>
            <w:r w:rsidRPr="0030129E">
              <w:rPr>
                <w:sz w:val="16"/>
                <w:szCs w:val="16"/>
                <w:lang w:val="it-IT"/>
              </w:rPr>
              <w:t>Materiale marunte (scinduri, cuie, etc)=1,0500</w:t>
            </w:r>
          </w:p>
          <w:p w14:paraId="4CF26BD5"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B1FB12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9DD13A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14763EE" w14:textId="77777777" w:rsidR="00330592" w:rsidRPr="005E2CA0" w:rsidRDefault="00330592" w:rsidP="00646E7C">
            <w:pPr>
              <w:jc w:val="center"/>
              <w:rPr>
                <w:b/>
                <w:bCs/>
                <w:sz w:val="22"/>
                <w:szCs w:val="22"/>
                <w:lang w:val="en-US"/>
              </w:rPr>
            </w:pPr>
            <w:r w:rsidRPr="005E2CA0">
              <w:rPr>
                <w:b/>
                <w:bCs/>
                <w:sz w:val="22"/>
                <w:szCs w:val="22"/>
                <w:lang w:val="en-US"/>
              </w:rPr>
              <w:t>1,0000</w:t>
            </w:r>
          </w:p>
          <w:p w14:paraId="7AD163C5" w14:textId="77777777" w:rsidR="00330592" w:rsidRPr="009B70F2" w:rsidRDefault="00330592" w:rsidP="00646E7C">
            <w:pPr>
              <w:jc w:val="center"/>
              <w:rPr>
                <w:sz w:val="2"/>
                <w:szCs w:val="2"/>
                <w:lang w:val="en-US"/>
              </w:rPr>
            </w:pPr>
          </w:p>
        </w:tc>
      </w:tr>
      <w:tr w:rsidR="00330592" w:rsidRPr="00B40365" w14:paraId="3AA84B3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6B53A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756C7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4CDC9B2"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75BF96A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203F24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7C71F3F0" w14:textId="77777777" w:rsidR="00330592" w:rsidRPr="00C97908" w:rsidRDefault="00330592" w:rsidP="00646E7C">
            <w:pPr>
              <w:jc w:val="center"/>
              <w:rPr>
                <w:sz w:val="16"/>
                <w:szCs w:val="16"/>
                <w:lang w:val="en-US"/>
              </w:rPr>
            </w:pPr>
            <w:r w:rsidRPr="00C97908">
              <w:rPr>
                <w:sz w:val="16"/>
                <w:szCs w:val="16"/>
                <w:lang w:val="en-US"/>
              </w:rPr>
              <w:t>0,0750</w:t>
            </w:r>
          </w:p>
        </w:tc>
      </w:tr>
      <w:tr w:rsidR="00330592" w:rsidRPr="00B40365" w14:paraId="64A029E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59DE0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A7D86F"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1926FA03"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0751F6D9"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E77875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7A8F403C" w14:textId="77777777" w:rsidR="00330592" w:rsidRPr="00C97908" w:rsidRDefault="00330592" w:rsidP="00646E7C">
            <w:pPr>
              <w:jc w:val="center"/>
              <w:rPr>
                <w:sz w:val="16"/>
                <w:szCs w:val="16"/>
                <w:lang w:val="en-US"/>
              </w:rPr>
            </w:pPr>
            <w:r w:rsidRPr="00C97908">
              <w:rPr>
                <w:sz w:val="16"/>
                <w:szCs w:val="16"/>
                <w:lang w:val="en-US"/>
              </w:rPr>
              <w:t>0,0084</w:t>
            </w:r>
          </w:p>
        </w:tc>
      </w:tr>
      <w:tr w:rsidR="00330592" w:rsidRPr="00B40365" w14:paraId="0570FB3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74FA6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B7400B"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1220E54D"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130985D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F5FDB1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4B653A0E" w14:textId="77777777" w:rsidR="00330592" w:rsidRPr="00C97908" w:rsidRDefault="00330592" w:rsidP="00646E7C">
            <w:pPr>
              <w:jc w:val="center"/>
              <w:rPr>
                <w:sz w:val="16"/>
                <w:szCs w:val="16"/>
                <w:lang w:val="en-US"/>
              </w:rPr>
            </w:pPr>
            <w:r w:rsidRPr="00C97908">
              <w:rPr>
                <w:sz w:val="16"/>
                <w:szCs w:val="16"/>
                <w:lang w:val="en-US"/>
              </w:rPr>
              <w:t>0,0052</w:t>
            </w:r>
          </w:p>
        </w:tc>
      </w:tr>
      <w:tr w:rsidR="00330592" w:rsidRPr="00B40365" w14:paraId="7A44E7D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611A9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A459E2B"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3BD1C1DF"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79075137"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8C3969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right w:val="single" w:sz="4" w:space="0" w:color="auto"/>
            </w:tcBorders>
            <w:vAlign w:val="center"/>
          </w:tcPr>
          <w:p w14:paraId="72747F4F" w14:textId="77777777" w:rsidR="00330592" w:rsidRPr="00C97908" w:rsidRDefault="00330592" w:rsidP="00646E7C">
            <w:pPr>
              <w:jc w:val="center"/>
              <w:rPr>
                <w:sz w:val="16"/>
                <w:szCs w:val="16"/>
                <w:lang w:val="en-US"/>
              </w:rPr>
            </w:pPr>
            <w:r w:rsidRPr="00C97908">
              <w:rPr>
                <w:sz w:val="16"/>
                <w:szCs w:val="16"/>
                <w:lang w:val="en-US"/>
              </w:rPr>
              <w:t>0,0250</w:t>
            </w:r>
          </w:p>
        </w:tc>
      </w:tr>
      <w:tr w:rsidR="00330592" w:rsidRPr="009B70F2" w14:paraId="7709C3D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7F23E8" w14:textId="77777777" w:rsidR="00330592" w:rsidRPr="005E2CA0" w:rsidRDefault="00330592" w:rsidP="00646E7C">
            <w:pPr>
              <w:jc w:val="center"/>
              <w:rPr>
                <w:b/>
                <w:bCs/>
                <w:sz w:val="22"/>
                <w:szCs w:val="22"/>
                <w:lang w:val="en-US"/>
              </w:rPr>
            </w:pPr>
            <w:r w:rsidRPr="005E2CA0">
              <w:rPr>
                <w:b/>
                <w:bCs/>
                <w:sz w:val="22"/>
                <w:szCs w:val="22"/>
                <w:lang w:val="en-US"/>
              </w:rPr>
              <w:t>54</w:t>
            </w:r>
          </w:p>
        </w:tc>
        <w:tc>
          <w:tcPr>
            <w:tcW w:w="1366" w:type="dxa"/>
            <w:gridSpan w:val="2"/>
            <w:tcBorders>
              <w:top w:val="single" w:sz="4" w:space="0" w:color="auto"/>
              <w:bottom w:val="single" w:sz="4" w:space="0" w:color="auto"/>
            </w:tcBorders>
            <w:vAlign w:val="center"/>
          </w:tcPr>
          <w:p w14:paraId="68915E69" w14:textId="77777777" w:rsidR="00330592" w:rsidRPr="005E2CA0" w:rsidRDefault="00330592" w:rsidP="00646E7C">
            <w:pPr>
              <w:jc w:val="center"/>
              <w:rPr>
                <w:b/>
                <w:bCs/>
                <w:sz w:val="22"/>
                <w:szCs w:val="22"/>
                <w:lang w:val="en-US"/>
              </w:rPr>
            </w:pPr>
            <w:r w:rsidRPr="005E2CA0">
              <w:rPr>
                <w:b/>
                <w:bCs/>
                <w:sz w:val="22"/>
                <w:szCs w:val="22"/>
                <w:lang w:val="en-US"/>
              </w:rPr>
              <w:t>RpIC37B</w:t>
            </w:r>
          </w:p>
        </w:tc>
        <w:tc>
          <w:tcPr>
            <w:tcW w:w="4254" w:type="dxa"/>
            <w:gridSpan w:val="3"/>
            <w:tcBorders>
              <w:top w:val="single" w:sz="4" w:space="0" w:color="auto"/>
              <w:bottom w:val="single" w:sz="4" w:space="0" w:color="auto"/>
            </w:tcBorders>
          </w:tcPr>
          <w:p w14:paraId="2BDFC7E6" w14:textId="77777777" w:rsidR="00330592" w:rsidRPr="0030129E" w:rsidRDefault="00330592" w:rsidP="00646E7C">
            <w:pPr>
              <w:rPr>
                <w:b/>
                <w:bCs/>
                <w:sz w:val="2"/>
                <w:szCs w:val="2"/>
                <w:lang w:val="it-IT"/>
              </w:rPr>
            </w:pPr>
            <w:r w:rsidRPr="0030129E">
              <w:rPr>
                <w:b/>
                <w:bCs/>
                <w:sz w:val="22"/>
                <w:szCs w:val="22"/>
                <w:lang w:val="it-IT"/>
              </w:rPr>
              <w:t>Taierea tevii de otel pentru instalatii, cu flacara oxiacetilenica cu diametrul 1"-2"</w:t>
            </w:r>
          </w:p>
          <w:p w14:paraId="43048FA8" w14:textId="77777777" w:rsidR="00330592" w:rsidRPr="0030129E" w:rsidRDefault="00330592" w:rsidP="00646E7C">
            <w:pPr>
              <w:rPr>
                <w:sz w:val="16"/>
                <w:szCs w:val="16"/>
                <w:lang w:val="it-IT"/>
              </w:rPr>
            </w:pPr>
            <w:r w:rsidRPr="0030129E">
              <w:rPr>
                <w:sz w:val="16"/>
                <w:szCs w:val="16"/>
                <w:lang w:val="it-IT"/>
              </w:rPr>
              <w:t>Materiale marunte (scinduri, cuie, etc)=1,0500</w:t>
            </w:r>
          </w:p>
          <w:p w14:paraId="2107F65A"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98297C3"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204EF1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2559B6E" w14:textId="77777777" w:rsidR="00330592" w:rsidRPr="005E2CA0" w:rsidRDefault="00330592" w:rsidP="00646E7C">
            <w:pPr>
              <w:jc w:val="center"/>
              <w:rPr>
                <w:b/>
                <w:bCs/>
                <w:sz w:val="22"/>
                <w:szCs w:val="22"/>
                <w:lang w:val="en-US"/>
              </w:rPr>
            </w:pPr>
            <w:r w:rsidRPr="005E2CA0">
              <w:rPr>
                <w:b/>
                <w:bCs/>
                <w:sz w:val="22"/>
                <w:szCs w:val="22"/>
                <w:lang w:val="en-US"/>
              </w:rPr>
              <w:t>1,0000</w:t>
            </w:r>
          </w:p>
          <w:p w14:paraId="29387C6A" w14:textId="77777777" w:rsidR="00330592" w:rsidRPr="009B70F2" w:rsidRDefault="00330592" w:rsidP="00646E7C">
            <w:pPr>
              <w:jc w:val="center"/>
              <w:rPr>
                <w:sz w:val="2"/>
                <w:szCs w:val="2"/>
                <w:lang w:val="en-US"/>
              </w:rPr>
            </w:pPr>
          </w:p>
        </w:tc>
      </w:tr>
      <w:tr w:rsidR="00330592" w:rsidRPr="00B40365" w14:paraId="5AAD3EA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AB6E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C536AF"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3CFBD7B"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3A4CC5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440B3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tcBorders>
            <w:vAlign w:val="center"/>
          </w:tcPr>
          <w:p w14:paraId="4132F351" w14:textId="77777777" w:rsidR="00330592" w:rsidRPr="00C97908" w:rsidRDefault="00330592" w:rsidP="00646E7C">
            <w:pPr>
              <w:jc w:val="center"/>
              <w:rPr>
                <w:sz w:val="16"/>
                <w:szCs w:val="16"/>
                <w:lang w:val="en-US"/>
              </w:rPr>
            </w:pPr>
            <w:r w:rsidRPr="00C97908">
              <w:rPr>
                <w:sz w:val="16"/>
                <w:szCs w:val="16"/>
                <w:lang w:val="en-US"/>
              </w:rPr>
              <w:t>0,1050</w:t>
            </w:r>
          </w:p>
        </w:tc>
      </w:tr>
      <w:tr w:rsidR="00330592" w:rsidRPr="00B40365" w14:paraId="4AA2F9A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49201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605476"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759531B8"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77A14D89"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2287DF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6675A760" w14:textId="77777777" w:rsidR="00330592" w:rsidRPr="00C97908" w:rsidRDefault="00330592" w:rsidP="00646E7C">
            <w:pPr>
              <w:jc w:val="center"/>
              <w:rPr>
                <w:sz w:val="16"/>
                <w:szCs w:val="16"/>
                <w:lang w:val="en-US"/>
              </w:rPr>
            </w:pPr>
            <w:r w:rsidRPr="00C97908">
              <w:rPr>
                <w:sz w:val="16"/>
                <w:szCs w:val="16"/>
                <w:lang w:val="en-US"/>
              </w:rPr>
              <w:t>0,0210</w:t>
            </w:r>
          </w:p>
        </w:tc>
      </w:tr>
      <w:tr w:rsidR="00330592" w:rsidRPr="00B40365" w14:paraId="0519F25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4F413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86EABA"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72E79711"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399B5B8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139A6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4317DA2E" w14:textId="77777777" w:rsidR="00330592" w:rsidRPr="00C97908" w:rsidRDefault="00330592" w:rsidP="00646E7C">
            <w:pPr>
              <w:jc w:val="center"/>
              <w:rPr>
                <w:sz w:val="16"/>
                <w:szCs w:val="16"/>
                <w:lang w:val="en-US"/>
              </w:rPr>
            </w:pPr>
            <w:r w:rsidRPr="00C97908">
              <w:rPr>
                <w:sz w:val="16"/>
                <w:szCs w:val="16"/>
                <w:lang w:val="en-US"/>
              </w:rPr>
              <w:t>0,0157</w:t>
            </w:r>
          </w:p>
        </w:tc>
      </w:tr>
      <w:tr w:rsidR="00330592" w:rsidRPr="00B40365" w14:paraId="2B44A22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731FC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9771F6"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62FB9B38"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697E9DAA"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973794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0,0350</w:t>
            </w:r>
          </w:p>
        </w:tc>
        <w:tc>
          <w:tcPr>
            <w:tcW w:w="1518" w:type="dxa"/>
            <w:tcBorders>
              <w:top w:val="nil"/>
              <w:bottom w:val="single" w:sz="2" w:space="0" w:color="auto"/>
              <w:right w:val="single" w:sz="4" w:space="0" w:color="auto"/>
            </w:tcBorders>
            <w:vAlign w:val="center"/>
          </w:tcPr>
          <w:p w14:paraId="1E0119B9" w14:textId="77777777" w:rsidR="00330592" w:rsidRPr="00C97908" w:rsidRDefault="00330592" w:rsidP="00646E7C">
            <w:pPr>
              <w:jc w:val="center"/>
              <w:rPr>
                <w:sz w:val="16"/>
                <w:szCs w:val="16"/>
                <w:lang w:val="en-US"/>
              </w:rPr>
            </w:pPr>
            <w:r w:rsidRPr="00C97908">
              <w:rPr>
                <w:sz w:val="16"/>
                <w:szCs w:val="16"/>
                <w:lang w:val="en-US"/>
              </w:rPr>
              <w:t>0,0350</w:t>
            </w:r>
          </w:p>
        </w:tc>
      </w:tr>
      <w:tr w:rsidR="00330592" w:rsidRPr="009B70F2" w14:paraId="237993B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30C9041" w14:textId="77777777" w:rsidR="00330592" w:rsidRPr="005E2CA0" w:rsidRDefault="00330592" w:rsidP="00646E7C">
            <w:pPr>
              <w:jc w:val="center"/>
              <w:rPr>
                <w:b/>
                <w:bCs/>
                <w:sz w:val="22"/>
                <w:szCs w:val="22"/>
                <w:lang w:val="en-US"/>
              </w:rPr>
            </w:pPr>
            <w:r w:rsidRPr="005E2CA0">
              <w:rPr>
                <w:b/>
                <w:bCs/>
                <w:sz w:val="22"/>
                <w:szCs w:val="22"/>
                <w:lang w:val="en-US"/>
              </w:rPr>
              <w:t>55</w:t>
            </w:r>
          </w:p>
        </w:tc>
        <w:tc>
          <w:tcPr>
            <w:tcW w:w="1366" w:type="dxa"/>
            <w:gridSpan w:val="2"/>
            <w:tcBorders>
              <w:top w:val="single" w:sz="4" w:space="0" w:color="auto"/>
              <w:bottom w:val="single" w:sz="4" w:space="0" w:color="auto"/>
            </w:tcBorders>
            <w:vAlign w:val="center"/>
          </w:tcPr>
          <w:p w14:paraId="1406ACF0" w14:textId="77777777" w:rsidR="00330592" w:rsidRPr="005E2CA0" w:rsidRDefault="00330592" w:rsidP="00646E7C">
            <w:pPr>
              <w:jc w:val="center"/>
              <w:rPr>
                <w:b/>
                <w:bCs/>
                <w:sz w:val="22"/>
                <w:szCs w:val="22"/>
                <w:lang w:val="en-US"/>
              </w:rPr>
            </w:pPr>
            <w:r w:rsidRPr="005E2CA0">
              <w:rPr>
                <w:b/>
                <w:bCs/>
                <w:sz w:val="22"/>
                <w:szCs w:val="22"/>
                <w:lang w:val="en-US"/>
              </w:rPr>
              <w:t>RpIC37C</w:t>
            </w:r>
          </w:p>
        </w:tc>
        <w:tc>
          <w:tcPr>
            <w:tcW w:w="4254" w:type="dxa"/>
            <w:gridSpan w:val="3"/>
            <w:tcBorders>
              <w:top w:val="single" w:sz="4" w:space="0" w:color="auto"/>
              <w:bottom w:val="single" w:sz="4" w:space="0" w:color="auto"/>
            </w:tcBorders>
          </w:tcPr>
          <w:p w14:paraId="5F2523D1" w14:textId="77777777" w:rsidR="00330592" w:rsidRPr="0030129E" w:rsidRDefault="00330592" w:rsidP="00646E7C">
            <w:pPr>
              <w:rPr>
                <w:b/>
                <w:bCs/>
                <w:sz w:val="2"/>
                <w:szCs w:val="2"/>
                <w:lang w:val="it-IT"/>
              </w:rPr>
            </w:pPr>
            <w:r w:rsidRPr="0030129E">
              <w:rPr>
                <w:b/>
                <w:bCs/>
                <w:sz w:val="22"/>
                <w:szCs w:val="22"/>
                <w:lang w:val="it-IT"/>
              </w:rPr>
              <w:t>Taierea tevii de otel pentru instalatii, cu flacara oxiacetilenica cu diametrul 2"-3"</w:t>
            </w:r>
          </w:p>
          <w:p w14:paraId="2EDBF559" w14:textId="77777777" w:rsidR="00330592" w:rsidRPr="0030129E" w:rsidRDefault="00330592" w:rsidP="00646E7C">
            <w:pPr>
              <w:rPr>
                <w:sz w:val="16"/>
                <w:szCs w:val="16"/>
                <w:lang w:val="it-IT"/>
              </w:rPr>
            </w:pPr>
            <w:r w:rsidRPr="0030129E">
              <w:rPr>
                <w:sz w:val="16"/>
                <w:szCs w:val="16"/>
                <w:lang w:val="it-IT"/>
              </w:rPr>
              <w:t>Materiale marunte (scinduri, cuie, etc)=1,0500</w:t>
            </w:r>
          </w:p>
          <w:p w14:paraId="47602ACD"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F56E1A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31B7BB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065F039" w14:textId="77777777" w:rsidR="00330592" w:rsidRPr="005E2CA0" w:rsidRDefault="00330592" w:rsidP="00646E7C">
            <w:pPr>
              <w:jc w:val="center"/>
              <w:rPr>
                <w:b/>
                <w:bCs/>
                <w:sz w:val="22"/>
                <w:szCs w:val="22"/>
                <w:lang w:val="en-US"/>
              </w:rPr>
            </w:pPr>
            <w:r w:rsidRPr="005E2CA0">
              <w:rPr>
                <w:b/>
                <w:bCs/>
                <w:sz w:val="22"/>
                <w:szCs w:val="22"/>
                <w:lang w:val="en-US"/>
              </w:rPr>
              <w:t>1,0000</w:t>
            </w:r>
          </w:p>
          <w:p w14:paraId="41BDA541" w14:textId="77777777" w:rsidR="00330592" w:rsidRPr="009B70F2" w:rsidRDefault="00330592" w:rsidP="00646E7C">
            <w:pPr>
              <w:jc w:val="center"/>
              <w:rPr>
                <w:sz w:val="2"/>
                <w:szCs w:val="2"/>
                <w:lang w:val="en-US"/>
              </w:rPr>
            </w:pPr>
          </w:p>
        </w:tc>
      </w:tr>
      <w:tr w:rsidR="00330592" w:rsidRPr="00B40365" w14:paraId="0D337D6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23C86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9CC5F8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07A8448"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73192C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3D7AC5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53FC32BE" w14:textId="77777777" w:rsidR="00330592" w:rsidRPr="00C97908" w:rsidRDefault="00330592" w:rsidP="00646E7C">
            <w:pPr>
              <w:jc w:val="center"/>
              <w:rPr>
                <w:sz w:val="16"/>
                <w:szCs w:val="16"/>
                <w:lang w:val="en-US"/>
              </w:rPr>
            </w:pPr>
            <w:r w:rsidRPr="00C97908">
              <w:rPr>
                <w:sz w:val="16"/>
                <w:szCs w:val="16"/>
                <w:lang w:val="en-US"/>
              </w:rPr>
              <w:t>0,1200</w:t>
            </w:r>
          </w:p>
        </w:tc>
      </w:tr>
      <w:tr w:rsidR="00330592" w:rsidRPr="00B40365" w14:paraId="339F58F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5E1B0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440A4A1"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2EF88556"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0F200DB6"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BBAADF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0,0320</w:t>
            </w:r>
          </w:p>
        </w:tc>
        <w:tc>
          <w:tcPr>
            <w:tcW w:w="1518" w:type="dxa"/>
            <w:tcBorders>
              <w:top w:val="nil"/>
              <w:bottom w:val="single" w:sz="2" w:space="0" w:color="auto"/>
            </w:tcBorders>
            <w:vAlign w:val="center"/>
          </w:tcPr>
          <w:p w14:paraId="23B00AE9" w14:textId="77777777" w:rsidR="00330592" w:rsidRPr="00C97908" w:rsidRDefault="00330592" w:rsidP="00646E7C">
            <w:pPr>
              <w:jc w:val="center"/>
              <w:rPr>
                <w:sz w:val="16"/>
                <w:szCs w:val="16"/>
                <w:lang w:val="en-US"/>
              </w:rPr>
            </w:pPr>
            <w:r w:rsidRPr="00C97908">
              <w:rPr>
                <w:sz w:val="16"/>
                <w:szCs w:val="16"/>
                <w:lang w:val="en-US"/>
              </w:rPr>
              <w:t>0,0336</w:t>
            </w:r>
          </w:p>
        </w:tc>
      </w:tr>
      <w:tr w:rsidR="00330592" w:rsidRPr="00B40365" w14:paraId="0E25519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260C0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5A71BE9"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56E6B786"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6C1B868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70452F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0,0220</w:t>
            </w:r>
          </w:p>
        </w:tc>
        <w:tc>
          <w:tcPr>
            <w:tcW w:w="1518" w:type="dxa"/>
            <w:tcBorders>
              <w:top w:val="nil"/>
              <w:bottom w:val="single" w:sz="2" w:space="0" w:color="auto"/>
            </w:tcBorders>
            <w:vAlign w:val="center"/>
          </w:tcPr>
          <w:p w14:paraId="7BEEAB0F" w14:textId="77777777" w:rsidR="00330592" w:rsidRPr="00C97908" w:rsidRDefault="00330592" w:rsidP="00646E7C">
            <w:pPr>
              <w:jc w:val="center"/>
              <w:rPr>
                <w:sz w:val="16"/>
                <w:szCs w:val="16"/>
                <w:lang w:val="en-US"/>
              </w:rPr>
            </w:pPr>
            <w:r w:rsidRPr="00C97908">
              <w:rPr>
                <w:sz w:val="16"/>
                <w:szCs w:val="16"/>
                <w:lang w:val="en-US"/>
              </w:rPr>
              <w:t>0,0231</w:t>
            </w:r>
          </w:p>
        </w:tc>
      </w:tr>
      <w:tr w:rsidR="00330592" w:rsidRPr="00B40365" w14:paraId="177001E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B8D4E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CD0FE3"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56E77378"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0845B41D"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51B772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0,0350</w:t>
            </w:r>
          </w:p>
        </w:tc>
        <w:tc>
          <w:tcPr>
            <w:tcW w:w="1518" w:type="dxa"/>
            <w:tcBorders>
              <w:top w:val="nil"/>
              <w:bottom w:val="single" w:sz="2" w:space="0" w:color="auto"/>
              <w:right w:val="single" w:sz="4" w:space="0" w:color="auto"/>
            </w:tcBorders>
            <w:vAlign w:val="center"/>
          </w:tcPr>
          <w:p w14:paraId="39B6087A" w14:textId="77777777" w:rsidR="00330592" w:rsidRPr="00C97908" w:rsidRDefault="00330592" w:rsidP="00646E7C">
            <w:pPr>
              <w:jc w:val="center"/>
              <w:rPr>
                <w:sz w:val="16"/>
                <w:szCs w:val="16"/>
                <w:lang w:val="en-US"/>
              </w:rPr>
            </w:pPr>
            <w:r w:rsidRPr="00C97908">
              <w:rPr>
                <w:sz w:val="16"/>
                <w:szCs w:val="16"/>
                <w:lang w:val="en-US"/>
              </w:rPr>
              <w:t>0,0350</w:t>
            </w:r>
          </w:p>
        </w:tc>
      </w:tr>
      <w:tr w:rsidR="00330592" w:rsidRPr="009B70F2" w14:paraId="48ADA24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F0666CB" w14:textId="77777777" w:rsidR="00330592" w:rsidRPr="005E2CA0" w:rsidRDefault="00330592" w:rsidP="00646E7C">
            <w:pPr>
              <w:jc w:val="center"/>
              <w:rPr>
                <w:b/>
                <w:bCs/>
                <w:sz w:val="22"/>
                <w:szCs w:val="22"/>
                <w:lang w:val="en-US"/>
              </w:rPr>
            </w:pPr>
            <w:r w:rsidRPr="005E2CA0">
              <w:rPr>
                <w:b/>
                <w:bCs/>
                <w:sz w:val="22"/>
                <w:szCs w:val="22"/>
                <w:lang w:val="en-US"/>
              </w:rPr>
              <w:t>56</w:t>
            </w:r>
          </w:p>
        </w:tc>
        <w:tc>
          <w:tcPr>
            <w:tcW w:w="1366" w:type="dxa"/>
            <w:gridSpan w:val="2"/>
            <w:tcBorders>
              <w:top w:val="single" w:sz="4" w:space="0" w:color="auto"/>
              <w:bottom w:val="single" w:sz="4" w:space="0" w:color="auto"/>
            </w:tcBorders>
            <w:vAlign w:val="center"/>
          </w:tcPr>
          <w:p w14:paraId="73A24C17" w14:textId="77777777" w:rsidR="00330592" w:rsidRPr="005E2CA0" w:rsidRDefault="00330592" w:rsidP="00646E7C">
            <w:pPr>
              <w:jc w:val="center"/>
              <w:rPr>
                <w:b/>
                <w:bCs/>
                <w:sz w:val="22"/>
                <w:szCs w:val="22"/>
                <w:lang w:val="en-US"/>
              </w:rPr>
            </w:pPr>
            <w:r w:rsidRPr="005E2CA0">
              <w:rPr>
                <w:b/>
                <w:bCs/>
                <w:sz w:val="22"/>
                <w:szCs w:val="22"/>
                <w:lang w:val="en-US"/>
              </w:rPr>
              <w:t>RpID28A</w:t>
            </w:r>
          </w:p>
        </w:tc>
        <w:tc>
          <w:tcPr>
            <w:tcW w:w="4254" w:type="dxa"/>
            <w:gridSpan w:val="3"/>
            <w:tcBorders>
              <w:top w:val="single" w:sz="4" w:space="0" w:color="auto"/>
              <w:bottom w:val="single" w:sz="4" w:space="0" w:color="auto"/>
            </w:tcBorders>
          </w:tcPr>
          <w:p w14:paraId="344E0019" w14:textId="77777777" w:rsidR="00330592" w:rsidRPr="0030129E" w:rsidRDefault="00330592" w:rsidP="00646E7C">
            <w:pPr>
              <w:rPr>
                <w:b/>
                <w:bCs/>
                <w:sz w:val="2"/>
                <w:szCs w:val="2"/>
                <w:lang w:val="it-IT"/>
              </w:rPr>
            </w:pPr>
            <w:r w:rsidRPr="0030129E">
              <w:rPr>
                <w:b/>
                <w:bCs/>
                <w:sz w:val="22"/>
                <w:szCs w:val="22"/>
                <w:lang w:val="it-IT"/>
              </w:rPr>
              <w:t>Montarea robinetului sferic cu filet exterior-interior la conducte din cupru la  instalatii de incalzire centrala cu diametrul 15 mm</w:t>
            </w:r>
          </w:p>
          <w:p w14:paraId="2F668EBB" w14:textId="77777777" w:rsidR="00330592" w:rsidRPr="009B70F2" w:rsidRDefault="00330592" w:rsidP="00646E7C">
            <w:pPr>
              <w:rPr>
                <w:sz w:val="16"/>
                <w:szCs w:val="16"/>
                <w:lang w:val="en-US"/>
              </w:rPr>
            </w:pPr>
            <w:r w:rsidRPr="009B70F2">
              <w:rPr>
                <w:sz w:val="16"/>
                <w:szCs w:val="16"/>
                <w:lang w:val="en-US"/>
              </w:rPr>
              <w:t>Material  marunt=1,0400</w:t>
            </w:r>
          </w:p>
          <w:p w14:paraId="0C7E78F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AF4990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49FFCA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8ABB130" w14:textId="77777777" w:rsidR="00330592" w:rsidRPr="005E2CA0" w:rsidRDefault="00330592" w:rsidP="00646E7C">
            <w:pPr>
              <w:jc w:val="center"/>
              <w:rPr>
                <w:b/>
                <w:bCs/>
                <w:sz w:val="22"/>
                <w:szCs w:val="22"/>
                <w:lang w:val="en-US"/>
              </w:rPr>
            </w:pPr>
            <w:r w:rsidRPr="005E2CA0">
              <w:rPr>
                <w:b/>
                <w:bCs/>
                <w:sz w:val="22"/>
                <w:szCs w:val="22"/>
                <w:lang w:val="en-US"/>
              </w:rPr>
              <w:t>1,0000</w:t>
            </w:r>
          </w:p>
          <w:p w14:paraId="7DB94C36" w14:textId="77777777" w:rsidR="00330592" w:rsidRPr="009B70F2" w:rsidRDefault="00330592" w:rsidP="00646E7C">
            <w:pPr>
              <w:jc w:val="center"/>
              <w:rPr>
                <w:sz w:val="2"/>
                <w:szCs w:val="2"/>
                <w:lang w:val="en-US"/>
              </w:rPr>
            </w:pPr>
          </w:p>
        </w:tc>
      </w:tr>
      <w:tr w:rsidR="00330592" w:rsidRPr="00B40365" w14:paraId="30FB3F9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37AF4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4CDC37"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EA8E924"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1050F0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1D55D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0,7300</w:t>
            </w:r>
          </w:p>
        </w:tc>
        <w:tc>
          <w:tcPr>
            <w:tcW w:w="1518" w:type="dxa"/>
            <w:tcBorders>
              <w:top w:val="nil"/>
              <w:bottom w:val="single" w:sz="2" w:space="0" w:color="auto"/>
            </w:tcBorders>
            <w:vAlign w:val="center"/>
          </w:tcPr>
          <w:p w14:paraId="72729641" w14:textId="77777777" w:rsidR="00330592" w:rsidRPr="00C97908" w:rsidRDefault="00330592" w:rsidP="00646E7C">
            <w:pPr>
              <w:jc w:val="center"/>
              <w:rPr>
                <w:sz w:val="16"/>
                <w:szCs w:val="16"/>
                <w:lang w:val="en-US"/>
              </w:rPr>
            </w:pPr>
            <w:r w:rsidRPr="00C97908">
              <w:rPr>
                <w:sz w:val="16"/>
                <w:szCs w:val="16"/>
                <w:lang w:val="en-US"/>
              </w:rPr>
              <w:t>1,0950</w:t>
            </w:r>
          </w:p>
        </w:tc>
      </w:tr>
      <w:tr w:rsidR="00330592" w:rsidRPr="00B40365" w14:paraId="6BA8FAB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C24C3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5F25F61" w14:textId="77777777" w:rsidR="00330592" w:rsidRPr="00B40365" w:rsidRDefault="00330592" w:rsidP="00646E7C">
            <w:pPr>
              <w:jc w:val="center"/>
              <w:rPr>
                <w:sz w:val="16"/>
                <w:szCs w:val="16"/>
                <w:lang w:val="en-US"/>
              </w:rPr>
            </w:pPr>
            <w:r w:rsidRPr="00B40365">
              <w:rPr>
                <w:sz w:val="16"/>
                <w:szCs w:val="16"/>
                <w:lang w:val="en-US"/>
              </w:rPr>
              <w:t>2913137343021</w:t>
            </w:r>
          </w:p>
        </w:tc>
        <w:tc>
          <w:tcPr>
            <w:tcW w:w="4238" w:type="dxa"/>
            <w:gridSpan w:val="2"/>
            <w:tcBorders>
              <w:top w:val="nil"/>
              <w:bottom w:val="single" w:sz="2" w:space="0" w:color="auto"/>
            </w:tcBorders>
            <w:vAlign w:val="center"/>
          </w:tcPr>
          <w:p w14:paraId="3E41C2B6" w14:textId="77777777" w:rsidR="00330592" w:rsidRPr="00C97908" w:rsidRDefault="00330592" w:rsidP="00646E7C">
            <w:pPr>
              <w:rPr>
                <w:sz w:val="16"/>
                <w:szCs w:val="16"/>
                <w:lang w:val="en-US"/>
              </w:rPr>
            </w:pPr>
            <w:r w:rsidRPr="00C97908">
              <w:rPr>
                <w:sz w:val="16"/>
                <w:szCs w:val="16"/>
                <w:lang w:val="en-US"/>
              </w:rPr>
              <w:t>Robinet sferic</w:t>
            </w:r>
          </w:p>
        </w:tc>
        <w:tc>
          <w:tcPr>
            <w:tcW w:w="998" w:type="dxa"/>
            <w:gridSpan w:val="2"/>
            <w:tcBorders>
              <w:top w:val="nil"/>
              <w:bottom w:val="single" w:sz="2" w:space="0" w:color="auto"/>
            </w:tcBorders>
            <w:vAlign w:val="center"/>
          </w:tcPr>
          <w:p w14:paraId="7BD79BF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987BA3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6FE7A5D" w14:textId="77777777" w:rsidR="00330592" w:rsidRPr="00C97908" w:rsidRDefault="00330592" w:rsidP="00646E7C">
            <w:pPr>
              <w:jc w:val="center"/>
              <w:rPr>
                <w:sz w:val="16"/>
                <w:szCs w:val="16"/>
                <w:lang w:val="en-US"/>
              </w:rPr>
            </w:pPr>
            <w:r w:rsidRPr="00C97908">
              <w:rPr>
                <w:sz w:val="16"/>
                <w:szCs w:val="16"/>
                <w:lang w:val="en-US"/>
              </w:rPr>
              <w:t>1,0400</w:t>
            </w:r>
          </w:p>
        </w:tc>
      </w:tr>
      <w:tr w:rsidR="00330592" w:rsidRPr="00B40365" w14:paraId="5EDA8B4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A7B3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A0C792" w14:textId="77777777" w:rsidR="00330592" w:rsidRPr="00B40365" w:rsidRDefault="00330592" w:rsidP="00646E7C">
            <w:pPr>
              <w:jc w:val="center"/>
              <w:rPr>
                <w:sz w:val="16"/>
                <w:szCs w:val="16"/>
                <w:lang w:val="en-US"/>
              </w:rPr>
            </w:pPr>
            <w:r w:rsidRPr="00B40365">
              <w:rPr>
                <w:sz w:val="16"/>
                <w:szCs w:val="16"/>
                <w:lang w:val="en-US"/>
              </w:rPr>
              <w:t>3110500002422</w:t>
            </w:r>
          </w:p>
        </w:tc>
        <w:tc>
          <w:tcPr>
            <w:tcW w:w="4238" w:type="dxa"/>
            <w:gridSpan w:val="2"/>
            <w:tcBorders>
              <w:top w:val="nil"/>
              <w:bottom w:val="single" w:sz="2" w:space="0" w:color="auto"/>
            </w:tcBorders>
            <w:vAlign w:val="center"/>
          </w:tcPr>
          <w:p w14:paraId="2B151C95" w14:textId="77777777" w:rsidR="00330592" w:rsidRPr="0030129E" w:rsidRDefault="00330592" w:rsidP="00646E7C">
            <w:pPr>
              <w:rPr>
                <w:sz w:val="16"/>
                <w:szCs w:val="16"/>
                <w:lang w:val="it-IT"/>
              </w:rPr>
            </w:pPr>
            <w:r w:rsidRPr="0030129E">
              <w:rPr>
                <w:sz w:val="16"/>
                <w:szCs w:val="16"/>
                <w:lang w:val="it-IT"/>
              </w:rPr>
              <w:t>Aparat de sudura butan gaz cu toate accesoriile</w:t>
            </w:r>
          </w:p>
        </w:tc>
        <w:tc>
          <w:tcPr>
            <w:tcW w:w="998" w:type="dxa"/>
            <w:gridSpan w:val="2"/>
            <w:tcBorders>
              <w:top w:val="nil"/>
              <w:bottom w:val="single" w:sz="2" w:space="0" w:color="auto"/>
            </w:tcBorders>
            <w:vAlign w:val="center"/>
          </w:tcPr>
          <w:p w14:paraId="63F65339"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BE39C6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0,5100</w:t>
            </w:r>
          </w:p>
        </w:tc>
        <w:tc>
          <w:tcPr>
            <w:tcW w:w="1518" w:type="dxa"/>
            <w:tcBorders>
              <w:top w:val="nil"/>
              <w:bottom w:val="single" w:sz="2" w:space="0" w:color="auto"/>
              <w:right w:val="single" w:sz="4" w:space="0" w:color="auto"/>
            </w:tcBorders>
            <w:vAlign w:val="center"/>
          </w:tcPr>
          <w:p w14:paraId="65F40E6E" w14:textId="77777777" w:rsidR="00330592" w:rsidRPr="00C97908" w:rsidRDefault="00330592" w:rsidP="00646E7C">
            <w:pPr>
              <w:jc w:val="center"/>
              <w:rPr>
                <w:sz w:val="16"/>
                <w:szCs w:val="16"/>
                <w:lang w:val="en-US"/>
              </w:rPr>
            </w:pPr>
            <w:r w:rsidRPr="00C97908">
              <w:rPr>
                <w:sz w:val="16"/>
                <w:szCs w:val="16"/>
                <w:lang w:val="en-US"/>
              </w:rPr>
              <w:t>0,5100</w:t>
            </w:r>
          </w:p>
        </w:tc>
      </w:tr>
      <w:tr w:rsidR="00330592" w:rsidRPr="009B70F2" w14:paraId="7FFEB74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11DB2D5" w14:textId="77777777" w:rsidR="00330592" w:rsidRPr="005E2CA0" w:rsidRDefault="00330592" w:rsidP="00646E7C">
            <w:pPr>
              <w:jc w:val="center"/>
              <w:rPr>
                <w:b/>
                <w:bCs/>
                <w:sz w:val="22"/>
                <w:szCs w:val="22"/>
                <w:lang w:val="en-US"/>
              </w:rPr>
            </w:pPr>
            <w:r w:rsidRPr="005E2CA0">
              <w:rPr>
                <w:b/>
                <w:bCs/>
                <w:sz w:val="22"/>
                <w:szCs w:val="22"/>
                <w:lang w:val="en-US"/>
              </w:rPr>
              <w:t>57</w:t>
            </w:r>
          </w:p>
        </w:tc>
        <w:tc>
          <w:tcPr>
            <w:tcW w:w="1366" w:type="dxa"/>
            <w:gridSpan w:val="2"/>
            <w:tcBorders>
              <w:top w:val="single" w:sz="4" w:space="0" w:color="auto"/>
              <w:bottom w:val="single" w:sz="4" w:space="0" w:color="auto"/>
            </w:tcBorders>
            <w:vAlign w:val="center"/>
          </w:tcPr>
          <w:p w14:paraId="6B6243E8" w14:textId="77777777" w:rsidR="00330592" w:rsidRPr="005E2CA0" w:rsidRDefault="00330592" w:rsidP="00646E7C">
            <w:pPr>
              <w:jc w:val="center"/>
              <w:rPr>
                <w:b/>
                <w:bCs/>
                <w:sz w:val="22"/>
                <w:szCs w:val="22"/>
                <w:lang w:val="en-US"/>
              </w:rPr>
            </w:pPr>
            <w:r w:rsidRPr="005E2CA0">
              <w:rPr>
                <w:b/>
                <w:bCs/>
                <w:sz w:val="22"/>
                <w:szCs w:val="22"/>
                <w:lang w:val="en-US"/>
              </w:rPr>
              <w:t>RpID28B</w:t>
            </w:r>
          </w:p>
        </w:tc>
        <w:tc>
          <w:tcPr>
            <w:tcW w:w="4254" w:type="dxa"/>
            <w:gridSpan w:val="3"/>
            <w:tcBorders>
              <w:top w:val="single" w:sz="4" w:space="0" w:color="auto"/>
              <w:bottom w:val="single" w:sz="4" w:space="0" w:color="auto"/>
            </w:tcBorders>
          </w:tcPr>
          <w:p w14:paraId="33D413C5" w14:textId="77777777" w:rsidR="00330592" w:rsidRPr="0030129E" w:rsidRDefault="00330592" w:rsidP="00646E7C">
            <w:pPr>
              <w:rPr>
                <w:b/>
                <w:bCs/>
                <w:sz w:val="2"/>
                <w:szCs w:val="2"/>
                <w:lang w:val="it-IT"/>
              </w:rPr>
            </w:pPr>
            <w:r w:rsidRPr="0030129E">
              <w:rPr>
                <w:b/>
                <w:bCs/>
                <w:sz w:val="22"/>
                <w:szCs w:val="22"/>
                <w:lang w:val="it-IT"/>
              </w:rPr>
              <w:t>Montarea robinetului sferic cu filet exterior-interior la conducte din cupru la  instalatii de incalzire centrala cu diametrul 22 mm</w:t>
            </w:r>
          </w:p>
          <w:p w14:paraId="6A072E93" w14:textId="77777777" w:rsidR="00330592" w:rsidRPr="009B70F2" w:rsidRDefault="00330592" w:rsidP="00646E7C">
            <w:pPr>
              <w:rPr>
                <w:sz w:val="16"/>
                <w:szCs w:val="16"/>
                <w:lang w:val="en-US"/>
              </w:rPr>
            </w:pPr>
            <w:r w:rsidRPr="009B70F2">
              <w:rPr>
                <w:sz w:val="16"/>
                <w:szCs w:val="16"/>
                <w:lang w:val="en-US"/>
              </w:rPr>
              <w:t>Material  marunt=1,0300</w:t>
            </w:r>
          </w:p>
          <w:p w14:paraId="3092BE94"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8A6134E"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63F3B2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2CD1A44" w14:textId="77777777" w:rsidR="00330592" w:rsidRPr="005E2CA0" w:rsidRDefault="00330592" w:rsidP="00646E7C">
            <w:pPr>
              <w:jc w:val="center"/>
              <w:rPr>
                <w:b/>
                <w:bCs/>
                <w:sz w:val="22"/>
                <w:szCs w:val="22"/>
                <w:lang w:val="en-US"/>
              </w:rPr>
            </w:pPr>
            <w:r w:rsidRPr="005E2CA0">
              <w:rPr>
                <w:b/>
                <w:bCs/>
                <w:sz w:val="22"/>
                <w:szCs w:val="22"/>
                <w:lang w:val="en-US"/>
              </w:rPr>
              <w:t>1,0000</w:t>
            </w:r>
          </w:p>
          <w:p w14:paraId="3175670A" w14:textId="77777777" w:rsidR="00330592" w:rsidRPr="009B70F2" w:rsidRDefault="00330592" w:rsidP="00646E7C">
            <w:pPr>
              <w:jc w:val="center"/>
              <w:rPr>
                <w:sz w:val="2"/>
                <w:szCs w:val="2"/>
                <w:lang w:val="en-US"/>
              </w:rPr>
            </w:pPr>
          </w:p>
        </w:tc>
      </w:tr>
      <w:tr w:rsidR="00330592" w:rsidRPr="00B40365" w14:paraId="0BFD45C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CA3E6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C85846"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36EF360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1F8275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80955E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19311B9E" w14:textId="77777777" w:rsidR="00330592" w:rsidRPr="00C97908" w:rsidRDefault="00330592" w:rsidP="00646E7C">
            <w:pPr>
              <w:jc w:val="center"/>
              <w:rPr>
                <w:sz w:val="16"/>
                <w:szCs w:val="16"/>
                <w:lang w:val="en-US"/>
              </w:rPr>
            </w:pPr>
            <w:r w:rsidRPr="00C97908">
              <w:rPr>
                <w:sz w:val="16"/>
                <w:szCs w:val="16"/>
                <w:lang w:val="en-US"/>
              </w:rPr>
              <w:t>1,5300</w:t>
            </w:r>
          </w:p>
        </w:tc>
      </w:tr>
      <w:tr w:rsidR="00330592" w:rsidRPr="00B40365" w14:paraId="655C785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69D04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684BD3" w14:textId="77777777" w:rsidR="00330592" w:rsidRPr="00B40365" w:rsidRDefault="00330592" w:rsidP="00646E7C">
            <w:pPr>
              <w:jc w:val="center"/>
              <w:rPr>
                <w:sz w:val="16"/>
                <w:szCs w:val="16"/>
                <w:lang w:val="en-US"/>
              </w:rPr>
            </w:pPr>
            <w:r w:rsidRPr="00B40365">
              <w:rPr>
                <w:sz w:val="16"/>
                <w:szCs w:val="16"/>
                <w:lang w:val="en-US"/>
              </w:rPr>
              <w:t>2913137343021</w:t>
            </w:r>
          </w:p>
        </w:tc>
        <w:tc>
          <w:tcPr>
            <w:tcW w:w="4238" w:type="dxa"/>
            <w:gridSpan w:val="2"/>
            <w:tcBorders>
              <w:top w:val="nil"/>
              <w:bottom w:val="single" w:sz="2" w:space="0" w:color="auto"/>
            </w:tcBorders>
            <w:vAlign w:val="center"/>
          </w:tcPr>
          <w:p w14:paraId="1831A630" w14:textId="77777777" w:rsidR="00330592" w:rsidRPr="00C97908" w:rsidRDefault="00330592" w:rsidP="00646E7C">
            <w:pPr>
              <w:rPr>
                <w:sz w:val="16"/>
                <w:szCs w:val="16"/>
                <w:lang w:val="en-US"/>
              </w:rPr>
            </w:pPr>
            <w:r w:rsidRPr="00C97908">
              <w:rPr>
                <w:sz w:val="16"/>
                <w:szCs w:val="16"/>
                <w:lang w:val="en-US"/>
              </w:rPr>
              <w:t>Robinet sferic</w:t>
            </w:r>
          </w:p>
        </w:tc>
        <w:tc>
          <w:tcPr>
            <w:tcW w:w="998" w:type="dxa"/>
            <w:gridSpan w:val="2"/>
            <w:tcBorders>
              <w:top w:val="nil"/>
              <w:bottom w:val="single" w:sz="2" w:space="0" w:color="auto"/>
            </w:tcBorders>
            <w:vAlign w:val="center"/>
          </w:tcPr>
          <w:p w14:paraId="43C12C5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4CE180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17DE239"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117EB24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80FD4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80EFE0" w14:textId="77777777" w:rsidR="00330592" w:rsidRPr="00B40365" w:rsidRDefault="00330592" w:rsidP="00646E7C">
            <w:pPr>
              <w:jc w:val="center"/>
              <w:rPr>
                <w:sz w:val="16"/>
                <w:szCs w:val="16"/>
                <w:lang w:val="en-US"/>
              </w:rPr>
            </w:pPr>
            <w:r w:rsidRPr="00B40365">
              <w:rPr>
                <w:sz w:val="16"/>
                <w:szCs w:val="16"/>
                <w:lang w:val="en-US"/>
              </w:rPr>
              <w:t>3110500002422</w:t>
            </w:r>
          </w:p>
        </w:tc>
        <w:tc>
          <w:tcPr>
            <w:tcW w:w="4238" w:type="dxa"/>
            <w:gridSpan w:val="2"/>
            <w:tcBorders>
              <w:top w:val="nil"/>
              <w:bottom w:val="single" w:sz="2" w:space="0" w:color="auto"/>
            </w:tcBorders>
            <w:vAlign w:val="center"/>
          </w:tcPr>
          <w:p w14:paraId="5F7F1381" w14:textId="77777777" w:rsidR="00330592" w:rsidRPr="0030129E" w:rsidRDefault="00330592" w:rsidP="00646E7C">
            <w:pPr>
              <w:rPr>
                <w:sz w:val="16"/>
                <w:szCs w:val="16"/>
                <w:lang w:val="it-IT"/>
              </w:rPr>
            </w:pPr>
            <w:r w:rsidRPr="0030129E">
              <w:rPr>
                <w:sz w:val="16"/>
                <w:szCs w:val="16"/>
                <w:lang w:val="it-IT"/>
              </w:rPr>
              <w:t>Aparat de sudura butan gaz cu toate accesoriile</w:t>
            </w:r>
          </w:p>
        </w:tc>
        <w:tc>
          <w:tcPr>
            <w:tcW w:w="998" w:type="dxa"/>
            <w:gridSpan w:val="2"/>
            <w:tcBorders>
              <w:top w:val="nil"/>
              <w:bottom w:val="single" w:sz="2" w:space="0" w:color="auto"/>
            </w:tcBorders>
            <w:vAlign w:val="center"/>
          </w:tcPr>
          <w:p w14:paraId="291C1F5F"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6EC3B6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0,7100</w:t>
            </w:r>
          </w:p>
        </w:tc>
        <w:tc>
          <w:tcPr>
            <w:tcW w:w="1518" w:type="dxa"/>
            <w:tcBorders>
              <w:top w:val="nil"/>
              <w:bottom w:val="single" w:sz="2" w:space="0" w:color="auto"/>
              <w:right w:val="single" w:sz="4" w:space="0" w:color="auto"/>
            </w:tcBorders>
            <w:vAlign w:val="center"/>
          </w:tcPr>
          <w:p w14:paraId="1FAED71A" w14:textId="77777777" w:rsidR="00330592" w:rsidRPr="00C97908" w:rsidRDefault="00330592" w:rsidP="00646E7C">
            <w:pPr>
              <w:jc w:val="center"/>
              <w:rPr>
                <w:sz w:val="16"/>
                <w:szCs w:val="16"/>
                <w:lang w:val="en-US"/>
              </w:rPr>
            </w:pPr>
            <w:r w:rsidRPr="00C97908">
              <w:rPr>
                <w:sz w:val="16"/>
                <w:szCs w:val="16"/>
                <w:lang w:val="en-US"/>
              </w:rPr>
              <w:t>0,7100</w:t>
            </w:r>
          </w:p>
        </w:tc>
      </w:tr>
      <w:tr w:rsidR="00330592" w:rsidRPr="009B70F2" w14:paraId="27DD424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489F940" w14:textId="77777777" w:rsidR="00330592" w:rsidRPr="005E2CA0" w:rsidRDefault="00330592" w:rsidP="00646E7C">
            <w:pPr>
              <w:jc w:val="center"/>
              <w:rPr>
                <w:b/>
                <w:bCs/>
                <w:sz w:val="22"/>
                <w:szCs w:val="22"/>
                <w:lang w:val="en-US"/>
              </w:rPr>
            </w:pPr>
            <w:r w:rsidRPr="005E2CA0">
              <w:rPr>
                <w:b/>
                <w:bCs/>
                <w:sz w:val="22"/>
                <w:szCs w:val="22"/>
                <w:lang w:val="en-US"/>
              </w:rPr>
              <w:t>58</w:t>
            </w:r>
          </w:p>
        </w:tc>
        <w:tc>
          <w:tcPr>
            <w:tcW w:w="1366" w:type="dxa"/>
            <w:gridSpan w:val="2"/>
            <w:tcBorders>
              <w:top w:val="single" w:sz="4" w:space="0" w:color="auto"/>
              <w:bottom w:val="single" w:sz="4" w:space="0" w:color="auto"/>
            </w:tcBorders>
            <w:vAlign w:val="center"/>
          </w:tcPr>
          <w:p w14:paraId="7C2BF393" w14:textId="77777777" w:rsidR="00330592" w:rsidRPr="005E2CA0" w:rsidRDefault="00330592" w:rsidP="00646E7C">
            <w:pPr>
              <w:jc w:val="center"/>
              <w:rPr>
                <w:b/>
                <w:bCs/>
                <w:sz w:val="22"/>
                <w:szCs w:val="22"/>
                <w:lang w:val="en-US"/>
              </w:rPr>
            </w:pPr>
            <w:r w:rsidRPr="005E2CA0">
              <w:rPr>
                <w:b/>
                <w:bCs/>
                <w:sz w:val="22"/>
                <w:szCs w:val="22"/>
                <w:lang w:val="en-US"/>
              </w:rPr>
              <w:t>RpID18A</w:t>
            </w:r>
          </w:p>
        </w:tc>
        <w:tc>
          <w:tcPr>
            <w:tcW w:w="4254" w:type="dxa"/>
            <w:gridSpan w:val="3"/>
            <w:tcBorders>
              <w:top w:val="single" w:sz="4" w:space="0" w:color="auto"/>
              <w:bottom w:val="single" w:sz="4" w:space="0" w:color="auto"/>
            </w:tcBorders>
          </w:tcPr>
          <w:p w14:paraId="3D2C3AC0" w14:textId="77777777" w:rsidR="00330592" w:rsidRPr="0030129E" w:rsidRDefault="00330592" w:rsidP="00646E7C">
            <w:pPr>
              <w:rPr>
                <w:b/>
                <w:bCs/>
                <w:sz w:val="2"/>
                <w:szCs w:val="2"/>
                <w:lang w:val="it-IT"/>
              </w:rPr>
            </w:pPr>
            <w:r w:rsidRPr="0030129E">
              <w:rPr>
                <w:b/>
                <w:bCs/>
                <w:sz w:val="22"/>
                <w:szCs w:val="22"/>
                <w:lang w:val="it-IT"/>
              </w:rPr>
              <w:t>Revizuirea robinetilor din fonta si alama cu mufe de 1/2"-3/4"</w:t>
            </w:r>
          </w:p>
          <w:p w14:paraId="64D6A466"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96DD64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5C2AAA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81A87DD" w14:textId="77777777" w:rsidR="00330592" w:rsidRPr="005E2CA0" w:rsidRDefault="00330592" w:rsidP="00646E7C">
            <w:pPr>
              <w:jc w:val="center"/>
              <w:rPr>
                <w:b/>
                <w:bCs/>
                <w:sz w:val="22"/>
                <w:szCs w:val="22"/>
                <w:lang w:val="en-US"/>
              </w:rPr>
            </w:pPr>
            <w:r w:rsidRPr="005E2CA0">
              <w:rPr>
                <w:b/>
                <w:bCs/>
                <w:sz w:val="22"/>
                <w:szCs w:val="22"/>
                <w:lang w:val="en-US"/>
              </w:rPr>
              <w:t>1,0000</w:t>
            </w:r>
          </w:p>
          <w:p w14:paraId="6CDAFB08" w14:textId="77777777" w:rsidR="00330592" w:rsidRPr="009B70F2" w:rsidRDefault="00330592" w:rsidP="00646E7C">
            <w:pPr>
              <w:jc w:val="center"/>
              <w:rPr>
                <w:sz w:val="2"/>
                <w:szCs w:val="2"/>
                <w:lang w:val="en-US"/>
              </w:rPr>
            </w:pPr>
          </w:p>
        </w:tc>
      </w:tr>
      <w:tr w:rsidR="00330592" w:rsidRPr="00B40365" w14:paraId="60C4F8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43F4F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019351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215B3E8"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5A37FE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C6DC83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2,3400</w:t>
            </w:r>
          </w:p>
        </w:tc>
        <w:tc>
          <w:tcPr>
            <w:tcW w:w="1518" w:type="dxa"/>
            <w:tcBorders>
              <w:top w:val="nil"/>
              <w:bottom w:val="single" w:sz="2" w:space="0" w:color="auto"/>
            </w:tcBorders>
            <w:vAlign w:val="center"/>
          </w:tcPr>
          <w:p w14:paraId="7AA6818D" w14:textId="77777777" w:rsidR="00330592" w:rsidRPr="00C97908" w:rsidRDefault="00330592" w:rsidP="00646E7C">
            <w:pPr>
              <w:jc w:val="center"/>
              <w:rPr>
                <w:sz w:val="16"/>
                <w:szCs w:val="16"/>
                <w:lang w:val="en-US"/>
              </w:rPr>
            </w:pPr>
            <w:r w:rsidRPr="00C97908">
              <w:rPr>
                <w:sz w:val="16"/>
                <w:szCs w:val="16"/>
                <w:lang w:val="en-US"/>
              </w:rPr>
              <w:t>3,5100</w:t>
            </w:r>
          </w:p>
        </w:tc>
      </w:tr>
      <w:tr w:rsidR="00330592" w:rsidRPr="00B40365" w14:paraId="538D146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7B77B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AB9213"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570FB58C"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10B4A31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CE24E8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10EC47D9"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B40365" w14:paraId="62B7827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5421E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4A4C7F9" w14:textId="77777777" w:rsidR="00330592" w:rsidRPr="00B40365" w:rsidRDefault="00330592" w:rsidP="00646E7C">
            <w:pPr>
              <w:jc w:val="center"/>
              <w:rPr>
                <w:sz w:val="16"/>
                <w:szCs w:val="16"/>
                <w:lang w:val="en-US"/>
              </w:rPr>
            </w:pPr>
            <w:r w:rsidRPr="00B40365">
              <w:rPr>
                <w:sz w:val="16"/>
                <w:szCs w:val="16"/>
                <w:lang w:val="en-US"/>
              </w:rPr>
              <w:t>2682117334450</w:t>
            </w:r>
          </w:p>
        </w:tc>
        <w:tc>
          <w:tcPr>
            <w:tcW w:w="4238" w:type="dxa"/>
            <w:gridSpan w:val="2"/>
            <w:tcBorders>
              <w:top w:val="nil"/>
              <w:bottom w:val="single" w:sz="2" w:space="0" w:color="auto"/>
            </w:tcBorders>
            <w:vAlign w:val="center"/>
          </w:tcPr>
          <w:p w14:paraId="00987261" w14:textId="77777777" w:rsidR="00330592" w:rsidRPr="00C97908" w:rsidRDefault="00330592" w:rsidP="00646E7C">
            <w:pPr>
              <w:rPr>
                <w:sz w:val="16"/>
                <w:szCs w:val="16"/>
                <w:lang w:val="en-US"/>
              </w:rPr>
            </w:pPr>
            <w:r w:rsidRPr="00C97908">
              <w:rPr>
                <w:sz w:val="16"/>
                <w:szCs w:val="16"/>
                <w:lang w:val="en-US"/>
              </w:rPr>
              <w:t>Placi din azbest</w:t>
            </w:r>
          </w:p>
        </w:tc>
        <w:tc>
          <w:tcPr>
            <w:tcW w:w="998" w:type="dxa"/>
            <w:gridSpan w:val="2"/>
            <w:tcBorders>
              <w:top w:val="nil"/>
              <w:bottom w:val="single" w:sz="2" w:space="0" w:color="auto"/>
            </w:tcBorders>
            <w:vAlign w:val="center"/>
          </w:tcPr>
          <w:p w14:paraId="73689B5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F1B9FD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31CEB9B7"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B40365" w14:paraId="37DCC4D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13DE2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3F35DE" w14:textId="77777777" w:rsidR="00330592" w:rsidRPr="00B40365" w:rsidRDefault="00330592" w:rsidP="00646E7C">
            <w:pPr>
              <w:jc w:val="center"/>
              <w:rPr>
                <w:sz w:val="16"/>
                <w:szCs w:val="16"/>
                <w:lang w:val="en-US"/>
              </w:rPr>
            </w:pPr>
            <w:r w:rsidRPr="00B40365">
              <w:rPr>
                <w:sz w:val="16"/>
                <w:szCs w:val="16"/>
                <w:lang w:val="en-US"/>
              </w:rPr>
              <w:t>2320186201450</w:t>
            </w:r>
          </w:p>
        </w:tc>
        <w:tc>
          <w:tcPr>
            <w:tcW w:w="4238" w:type="dxa"/>
            <w:gridSpan w:val="2"/>
            <w:tcBorders>
              <w:top w:val="nil"/>
              <w:bottom w:val="single" w:sz="2" w:space="0" w:color="auto"/>
            </w:tcBorders>
            <w:vAlign w:val="center"/>
          </w:tcPr>
          <w:p w14:paraId="52027777" w14:textId="77777777" w:rsidR="00330592" w:rsidRPr="0030129E" w:rsidRDefault="00330592" w:rsidP="00646E7C">
            <w:pPr>
              <w:rPr>
                <w:sz w:val="16"/>
                <w:szCs w:val="16"/>
                <w:lang w:val="it-IT"/>
              </w:rPr>
            </w:pPr>
            <w:r w:rsidRPr="0030129E">
              <w:rPr>
                <w:sz w:val="16"/>
                <w:szCs w:val="16"/>
                <w:lang w:val="it-IT"/>
              </w:rPr>
              <w:t xml:space="preserve">Ulei pt.masini textile tip TE 16  </w:t>
            </w:r>
          </w:p>
        </w:tc>
        <w:tc>
          <w:tcPr>
            <w:tcW w:w="998" w:type="dxa"/>
            <w:gridSpan w:val="2"/>
            <w:tcBorders>
              <w:top w:val="nil"/>
              <w:bottom w:val="single" w:sz="2" w:space="0" w:color="auto"/>
            </w:tcBorders>
            <w:vAlign w:val="center"/>
          </w:tcPr>
          <w:p w14:paraId="43ADE6B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1782C0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7A3E01EC"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2E6114E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77D56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42A8D6" w14:textId="77777777" w:rsidR="00330592" w:rsidRPr="00B40365" w:rsidRDefault="00330592" w:rsidP="00646E7C">
            <w:pPr>
              <w:jc w:val="center"/>
              <w:rPr>
                <w:sz w:val="16"/>
                <w:szCs w:val="16"/>
                <w:lang w:val="en-US"/>
              </w:rPr>
            </w:pPr>
            <w:r w:rsidRPr="00B40365">
              <w:rPr>
                <w:sz w:val="16"/>
                <w:szCs w:val="16"/>
                <w:lang w:val="en-US"/>
              </w:rPr>
              <w:t>2320166200755</w:t>
            </w:r>
          </w:p>
        </w:tc>
        <w:tc>
          <w:tcPr>
            <w:tcW w:w="4238" w:type="dxa"/>
            <w:gridSpan w:val="2"/>
            <w:tcBorders>
              <w:top w:val="nil"/>
              <w:bottom w:val="single" w:sz="2" w:space="0" w:color="auto"/>
            </w:tcBorders>
            <w:vAlign w:val="center"/>
          </w:tcPr>
          <w:p w14:paraId="2B53DA1B" w14:textId="77777777" w:rsidR="00330592" w:rsidRPr="00C97908" w:rsidRDefault="00330592" w:rsidP="00646E7C">
            <w:pPr>
              <w:rPr>
                <w:sz w:val="16"/>
                <w:szCs w:val="16"/>
                <w:lang w:val="en-US"/>
              </w:rPr>
            </w:pPr>
            <w:r w:rsidRPr="00C97908">
              <w:rPr>
                <w:sz w:val="16"/>
                <w:szCs w:val="16"/>
                <w:lang w:val="en-US"/>
              </w:rPr>
              <w:t>Petrol distilat tip 0/200</w:t>
            </w:r>
          </w:p>
        </w:tc>
        <w:tc>
          <w:tcPr>
            <w:tcW w:w="998" w:type="dxa"/>
            <w:gridSpan w:val="2"/>
            <w:tcBorders>
              <w:top w:val="nil"/>
              <w:bottom w:val="single" w:sz="2" w:space="0" w:color="auto"/>
            </w:tcBorders>
            <w:vAlign w:val="center"/>
          </w:tcPr>
          <w:p w14:paraId="4AE318C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3A2B0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2391E092"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3039268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D6B05C1" w14:textId="77777777" w:rsidR="00330592" w:rsidRPr="005E2CA0" w:rsidRDefault="00330592" w:rsidP="00646E7C">
            <w:pPr>
              <w:jc w:val="center"/>
              <w:rPr>
                <w:b/>
                <w:bCs/>
                <w:sz w:val="22"/>
                <w:szCs w:val="22"/>
                <w:lang w:val="en-US"/>
              </w:rPr>
            </w:pPr>
            <w:r w:rsidRPr="005E2CA0">
              <w:rPr>
                <w:b/>
                <w:bCs/>
                <w:sz w:val="22"/>
                <w:szCs w:val="22"/>
                <w:lang w:val="en-US"/>
              </w:rPr>
              <w:t>59</w:t>
            </w:r>
          </w:p>
        </w:tc>
        <w:tc>
          <w:tcPr>
            <w:tcW w:w="1366" w:type="dxa"/>
            <w:gridSpan w:val="2"/>
            <w:tcBorders>
              <w:top w:val="single" w:sz="4" w:space="0" w:color="auto"/>
              <w:bottom w:val="single" w:sz="4" w:space="0" w:color="auto"/>
            </w:tcBorders>
            <w:vAlign w:val="center"/>
          </w:tcPr>
          <w:p w14:paraId="6DC8AD47" w14:textId="77777777" w:rsidR="00330592" w:rsidRPr="005E2CA0" w:rsidRDefault="00330592" w:rsidP="00646E7C">
            <w:pPr>
              <w:jc w:val="center"/>
              <w:rPr>
                <w:b/>
                <w:bCs/>
                <w:sz w:val="22"/>
                <w:szCs w:val="22"/>
                <w:lang w:val="en-US"/>
              </w:rPr>
            </w:pPr>
            <w:r w:rsidRPr="005E2CA0">
              <w:rPr>
                <w:b/>
                <w:bCs/>
                <w:sz w:val="22"/>
                <w:szCs w:val="22"/>
                <w:lang w:val="en-US"/>
              </w:rPr>
              <w:t>RpID18B</w:t>
            </w:r>
          </w:p>
        </w:tc>
        <w:tc>
          <w:tcPr>
            <w:tcW w:w="4254" w:type="dxa"/>
            <w:gridSpan w:val="3"/>
            <w:tcBorders>
              <w:top w:val="single" w:sz="4" w:space="0" w:color="auto"/>
              <w:bottom w:val="single" w:sz="4" w:space="0" w:color="auto"/>
            </w:tcBorders>
          </w:tcPr>
          <w:p w14:paraId="46AC79C6" w14:textId="77777777" w:rsidR="00330592" w:rsidRPr="0030129E" w:rsidRDefault="00330592" w:rsidP="00646E7C">
            <w:pPr>
              <w:rPr>
                <w:b/>
                <w:bCs/>
                <w:sz w:val="2"/>
                <w:szCs w:val="2"/>
                <w:lang w:val="it-IT"/>
              </w:rPr>
            </w:pPr>
            <w:r w:rsidRPr="0030129E">
              <w:rPr>
                <w:b/>
                <w:bCs/>
                <w:sz w:val="22"/>
                <w:szCs w:val="22"/>
                <w:lang w:val="it-IT"/>
              </w:rPr>
              <w:t>Revizuirea robinetilor din fonta si alama cu mufe de 1"-1 1/4"</w:t>
            </w:r>
          </w:p>
          <w:p w14:paraId="61C879DE"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2F82AC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58E6BD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3CCC704" w14:textId="77777777" w:rsidR="00330592" w:rsidRPr="005E2CA0" w:rsidRDefault="00330592" w:rsidP="00646E7C">
            <w:pPr>
              <w:jc w:val="center"/>
              <w:rPr>
                <w:b/>
                <w:bCs/>
                <w:sz w:val="22"/>
                <w:szCs w:val="22"/>
                <w:lang w:val="en-US"/>
              </w:rPr>
            </w:pPr>
            <w:r w:rsidRPr="005E2CA0">
              <w:rPr>
                <w:b/>
                <w:bCs/>
                <w:sz w:val="22"/>
                <w:szCs w:val="22"/>
                <w:lang w:val="en-US"/>
              </w:rPr>
              <w:t>1,0000</w:t>
            </w:r>
          </w:p>
          <w:p w14:paraId="01FBB41B" w14:textId="77777777" w:rsidR="00330592" w:rsidRPr="009B70F2" w:rsidRDefault="00330592" w:rsidP="00646E7C">
            <w:pPr>
              <w:jc w:val="center"/>
              <w:rPr>
                <w:sz w:val="2"/>
                <w:szCs w:val="2"/>
                <w:lang w:val="en-US"/>
              </w:rPr>
            </w:pPr>
          </w:p>
        </w:tc>
      </w:tr>
      <w:tr w:rsidR="00330592" w:rsidRPr="00B40365" w14:paraId="228E4B4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8713A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09067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D4AE50A"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D41A59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7AA6E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3,2700</w:t>
            </w:r>
          </w:p>
        </w:tc>
        <w:tc>
          <w:tcPr>
            <w:tcW w:w="1518" w:type="dxa"/>
            <w:tcBorders>
              <w:top w:val="nil"/>
              <w:bottom w:val="single" w:sz="2" w:space="0" w:color="auto"/>
            </w:tcBorders>
            <w:vAlign w:val="center"/>
          </w:tcPr>
          <w:p w14:paraId="6E61372A" w14:textId="77777777" w:rsidR="00330592" w:rsidRPr="00C97908" w:rsidRDefault="00330592" w:rsidP="00646E7C">
            <w:pPr>
              <w:jc w:val="center"/>
              <w:rPr>
                <w:sz w:val="16"/>
                <w:szCs w:val="16"/>
                <w:lang w:val="en-US"/>
              </w:rPr>
            </w:pPr>
            <w:r w:rsidRPr="00C97908">
              <w:rPr>
                <w:sz w:val="16"/>
                <w:szCs w:val="16"/>
                <w:lang w:val="en-US"/>
              </w:rPr>
              <w:t>4,9050</w:t>
            </w:r>
          </w:p>
        </w:tc>
      </w:tr>
      <w:tr w:rsidR="00330592" w:rsidRPr="00B40365" w14:paraId="7AA6AA8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E9E65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365665"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069D42C7"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5A1776E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13A497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14:paraId="44228074" w14:textId="77777777" w:rsidR="00330592" w:rsidRPr="00C97908" w:rsidRDefault="00330592" w:rsidP="00646E7C">
            <w:pPr>
              <w:jc w:val="center"/>
              <w:rPr>
                <w:sz w:val="16"/>
                <w:szCs w:val="16"/>
                <w:lang w:val="en-US"/>
              </w:rPr>
            </w:pPr>
            <w:r w:rsidRPr="00C97908">
              <w:rPr>
                <w:sz w:val="16"/>
                <w:szCs w:val="16"/>
                <w:lang w:val="en-US"/>
              </w:rPr>
              <w:t>0,0040</w:t>
            </w:r>
          </w:p>
        </w:tc>
      </w:tr>
      <w:tr w:rsidR="00330592" w:rsidRPr="00B40365" w14:paraId="0541EDE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E89BF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B51381" w14:textId="77777777" w:rsidR="00330592" w:rsidRPr="00B40365" w:rsidRDefault="00330592" w:rsidP="00646E7C">
            <w:pPr>
              <w:jc w:val="center"/>
              <w:rPr>
                <w:sz w:val="16"/>
                <w:szCs w:val="16"/>
                <w:lang w:val="en-US"/>
              </w:rPr>
            </w:pPr>
            <w:r w:rsidRPr="00B40365">
              <w:rPr>
                <w:sz w:val="16"/>
                <w:szCs w:val="16"/>
                <w:lang w:val="en-US"/>
              </w:rPr>
              <w:t>2682117334450</w:t>
            </w:r>
          </w:p>
        </w:tc>
        <w:tc>
          <w:tcPr>
            <w:tcW w:w="4238" w:type="dxa"/>
            <w:gridSpan w:val="2"/>
            <w:tcBorders>
              <w:top w:val="nil"/>
              <w:bottom w:val="single" w:sz="2" w:space="0" w:color="auto"/>
            </w:tcBorders>
            <w:vAlign w:val="center"/>
          </w:tcPr>
          <w:p w14:paraId="31B9E021" w14:textId="77777777" w:rsidR="00330592" w:rsidRPr="00C97908" w:rsidRDefault="00330592" w:rsidP="00646E7C">
            <w:pPr>
              <w:rPr>
                <w:sz w:val="16"/>
                <w:szCs w:val="16"/>
                <w:lang w:val="en-US"/>
              </w:rPr>
            </w:pPr>
            <w:r w:rsidRPr="00C97908">
              <w:rPr>
                <w:sz w:val="16"/>
                <w:szCs w:val="16"/>
                <w:lang w:val="en-US"/>
              </w:rPr>
              <w:t>Placi din azbest</w:t>
            </w:r>
          </w:p>
        </w:tc>
        <w:tc>
          <w:tcPr>
            <w:tcW w:w="998" w:type="dxa"/>
            <w:gridSpan w:val="2"/>
            <w:tcBorders>
              <w:top w:val="nil"/>
              <w:bottom w:val="single" w:sz="2" w:space="0" w:color="auto"/>
            </w:tcBorders>
            <w:vAlign w:val="center"/>
          </w:tcPr>
          <w:p w14:paraId="42D8288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997BB6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4CFC4723" w14:textId="77777777" w:rsidR="00330592" w:rsidRPr="00C97908" w:rsidRDefault="00330592" w:rsidP="00646E7C">
            <w:pPr>
              <w:jc w:val="center"/>
              <w:rPr>
                <w:sz w:val="16"/>
                <w:szCs w:val="16"/>
                <w:lang w:val="en-US"/>
              </w:rPr>
            </w:pPr>
            <w:r w:rsidRPr="00C97908">
              <w:rPr>
                <w:sz w:val="16"/>
                <w:szCs w:val="16"/>
                <w:lang w:val="en-US"/>
              </w:rPr>
              <w:t>0,0800</w:t>
            </w:r>
          </w:p>
        </w:tc>
      </w:tr>
      <w:tr w:rsidR="00330592" w:rsidRPr="00B40365" w14:paraId="1903E17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503E6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772248" w14:textId="77777777" w:rsidR="00330592" w:rsidRPr="00B40365" w:rsidRDefault="00330592" w:rsidP="00646E7C">
            <w:pPr>
              <w:jc w:val="center"/>
              <w:rPr>
                <w:sz w:val="16"/>
                <w:szCs w:val="16"/>
                <w:lang w:val="en-US"/>
              </w:rPr>
            </w:pPr>
            <w:r w:rsidRPr="00B40365">
              <w:rPr>
                <w:sz w:val="16"/>
                <w:szCs w:val="16"/>
                <w:lang w:val="en-US"/>
              </w:rPr>
              <w:t>2320186201450</w:t>
            </w:r>
          </w:p>
        </w:tc>
        <w:tc>
          <w:tcPr>
            <w:tcW w:w="4238" w:type="dxa"/>
            <w:gridSpan w:val="2"/>
            <w:tcBorders>
              <w:top w:val="nil"/>
              <w:bottom w:val="single" w:sz="2" w:space="0" w:color="auto"/>
            </w:tcBorders>
            <w:vAlign w:val="center"/>
          </w:tcPr>
          <w:p w14:paraId="676AD95A" w14:textId="77777777" w:rsidR="00330592" w:rsidRPr="0030129E" w:rsidRDefault="00330592" w:rsidP="00646E7C">
            <w:pPr>
              <w:rPr>
                <w:sz w:val="16"/>
                <w:szCs w:val="16"/>
                <w:lang w:val="it-IT"/>
              </w:rPr>
            </w:pPr>
            <w:r w:rsidRPr="0030129E">
              <w:rPr>
                <w:sz w:val="16"/>
                <w:szCs w:val="16"/>
                <w:lang w:val="it-IT"/>
              </w:rPr>
              <w:t xml:space="preserve">Ulei pt.masini textile tip TE 16  </w:t>
            </w:r>
          </w:p>
        </w:tc>
        <w:tc>
          <w:tcPr>
            <w:tcW w:w="998" w:type="dxa"/>
            <w:gridSpan w:val="2"/>
            <w:tcBorders>
              <w:top w:val="nil"/>
              <w:bottom w:val="single" w:sz="2" w:space="0" w:color="auto"/>
            </w:tcBorders>
            <w:vAlign w:val="center"/>
          </w:tcPr>
          <w:p w14:paraId="0921508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E1BF88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721B366D"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7B2872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EC90F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282BA5C" w14:textId="77777777" w:rsidR="00330592" w:rsidRPr="00B40365" w:rsidRDefault="00330592" w:rsidP="00646E7C">
            <w:pPr>
              <w:jc w:val="center"/>
              <w:rPr>
                <w:sz w:val="16"/>
                <w:szCs w:val="16"/>
                <w:lang w:val="en-US"/>
              </w:rPr>
            </w:pPr>
            <w:r w:rsidRPr="00B40365">
              <w:rPr>
                <w:sz w:val="16"/>
                <w:szCs w:val="16"/>
                <w:lang w:val="en-US"/>
              </w:rPr>
              <w:t>2320166200755</w:t>
            </w:r>
          </w:p>
        </w:tc>
        <w:tc>
          <w:tcPr>
            <w:tcW w:w="4238" w:type="dxa"/>
            <w:gridSpan w:val="2"/>
            <w:tcBorders>
              <w:top w:val="nil"/>
              <w:bottom w:val="single" w:sz="2" w:space="0" w:color="auto"/>
            </w:tcBorders>
            <w:vAlign w:val="center"/>
          </w:tcPr>
          <w:p w14:paraId="2C3438B6" w14:textId="77777777" w:rsidR="00330592" w:rsidRPr="00C97908" w:rsidRDefault="00330592" w:rsidP="00646E7C">
            <w:pPr>
              <w:rPr>
                <w:sz w:val="16"/>
                <w:szCs w:val="16"/>
                <w:lang w:val="en-US"/>
              </w:rPr>
            </w:pPr>
            <w:r w:rsidRPr="00C97908">
              <w:rPr>
                <w:sz w:val="16"/>
                <w:szCs w:val="16"/>
                <w:lang w:val="en-US"/>
              </w:rPr>
              <w:t>Petrol distilat tip 0/200</w:t>
            </w:r>
          </w:p>
        </w:tc>
        <w:tc>
          <w:tcPr>
            <w:tcW w:w="998" w:type="dxa"/>
            <w:gridSpan w:val="2"/>
            <w:tcBorders>
              <w:top w:val="nil"/>
              <w:bottom w:val="single" w:sz="2" w:space="0" w:color="auto"/>
            </w:tcBorders>
            <w:vAlign w:val="center"/>
          </w:tcPr>
          <w:p w14:paraId="6A70570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2C8DC7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1EBE073D"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9B70F2" w14:paraId="09CA05B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9BE3D78" w14:textId="77777777" w:rsidR="00330592" w:rsidRPr="005E2CA0" w:rsidRDefault="00330592" w:rsidP="00646E7C">
            <w:pPr>
              <w:jc w:val="center"/>
              <w:rPr>
                <w:b/>
                <w:bCs/>
                <w:sz w:val="22"/>
                <w:szCs w:val="22"/>
                <w:lang w:val="en-US"/>
              </w:rPr>
            </w:pPr>
            <w:r w:rsidRPr="005E2CA0">
              <w:rPr>
                <w:b/>
                <w:bCs/>
                <w:sz w:val="22"/>
                <w:szCs w:val="22"/>
                <w:lang w:val="en-US"/>
              </w:rPr>
              <w:t>60</w:t>
            </w:r>
          </w:p>
        </w:tc>
        <w:tc>
          <w:tcPr>
            <w:tcW w:w="1366" w:type="dxa"/>
            <w:gridSpan w:val="2"/>
            <w:tcBorders>
              <w:top w:val="single" w:sz="4" w:space="0" w:color="auto"/>
              <w:bottom w:val="single" w:sz="4" w:space="0" w:color="auto"/>
            </w:tcBorders>
            <w:vAlign w:val="center"/>
          </w:tcPr>
          <w:p w14:paraId="724906D2" w14:textId="77777777" w:rsidR="00330592" w:rsidRPr="005E2CA0" w:rsidRDefault="00330592" w:rsidP="00646E7C">
            <w:pPr>
              <w:jc w:val="center"/>
              <w:rPr>
                <w:b/>
                <w:bCs/>
                <w:sz w:val="22"/>
                <w:szCs w:val="22"/>
                <w:lang w:val="en-US"/>
              </w:rPr>
            </w:pPr>
            <w:r w:rsidRPr="005E2CA0">
              <w:rPr>
                <w:b/>
                <w:bCs/>
                <w:sz w:val="22"/>
                <w:szCs w:val="22"/>
                <w:lang w:val="en-US"/>
              </w:rPr>
              <w:t>RpID18C</w:t>
            </w:r>
          </w:p>
        </w:tc>
        <w:tc>
          <w:tcPr>
            <w:tcW w:w="4254" w:type="dxa"/>
            <w:gridSpan w:val="3"/>
            <w:tcBorders>
              <w:top w:val="single" w:sz="4" w:space="0" w:color="auto"/>
              <w:bottom w:val="single" w:sz="4" w:space="0" w:color="auto"/>
            </w:tcBorders>
          </w:tcPr>
          <w:p w14:paraId="7697AB82" w14:textId="77777777" w:rsidR="00330592" w:rsidRPr="0030129E" w:rsidRDefault="00330592" w:rsidP="00646E7C">
            <w:pPr>
              <w:rPr>
                <w:b/>
                <w:bCs/>
                <w:sz w:val="2"/>
                <w:szCs w:val="2"/>
                <w:lang w:val="it-IT"/>
              </w:rPr>
            </w:pPr>
            <w:r w:rsidRPr="0030129E">
              <w:rPr>
                <w:b/>
                <w:bCs/>
                <w:sz w:val="22"/>
                <w:szCs w:val="22"/>
                <w:lang w:val="it-IT"/>
              </w:rPr>
              <w:t>Revizuirea robinetilor din fonta si alama cu mufe de 2"-2 1/2"</w:t>
            </w:r>
          </w:p>
          <w:p w14:paraId="339B98EE"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346C24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C989D4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5D755BD" w14:textId="77777777" w:rsidR="00330592" w:rsidRPr="005E2CA0" w:rsidRDefault="00330592" w:rsidP="00646E7C">
            <w:pPr>
              <w:jc w:val="center"/>
              <w:rPr>
                <w:b/>
                <w:bCs/>
                <w:sz w:val="22"/>
                <w:szCs w:val="22"/>
                <w:lang w:val="en-US"/>
              </w:rPr>
            </w:pPr>
            <w:r w:rsidRPr="005E2CA0">
              <w:rPr>
                <w:b/>
                <w:bCs/>
                <w:sz w:val="22"/>
                <w:szCs w:val="22"/>
                <w:lang w:val="en-US"/>
              </w:rPr>
              <w:t>1,0000</w:t>
            </w:r>
          </w:p>
          <w:p w14:paraId="3100E125" w14:textId="77777777" w:rsidR="00330592" w:rsidRPr="009B70F2" w:rsidRDefault="00330592" w:rsidP="00646E7C">
            <w:pPr>
              <w:jc w:val="center"/>
              <w:rPr>
                <w:sz w:val="2"/>
                <w:szCs w:val="2"/>
                <w:lang w:val="en-US"/>
              </w:rPr>
            </w:pPr>
          </w:p>
        </w:tc>
      </w:tr>
      <w:tr w:rsidR="00330592" w:rsidRPr="00B40365" w14:paraId="7DC4D99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4AC71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DC5071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AACC9C1"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41C4BBE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368FE4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4,2900</w:t>
            </w:r>
          </w:p>
        </w:tc>
        <w:tc>
          <w:tcPr>
            <w:tcW w:w="1518" w:type="dxa"/>
            <w:tcBorders>
              <w:top w:val="nil"/>
              <w:bottom w:val="single" w:sz="2" w:space="0" w:color="auto"/>
            </w:tcBorders>
            <w:vAlign w:val="center"/>
          </w:tcPr>
          <w:p w14:paraId="5DF0E66D" w14:textId="77777777" w:rsidR="00330592" w:rsidRPr="00C97908" w:rsidRDefault="00330592" w:rsidP="00646E7C">
            <w:pPr>
              <w:jc w:val="center"/>
              <w:rPr>
                <w:sz w:val="16"/>
                <w:szCs w:val="16"/>
                <w:lang w:val="en-US"/>
              </w:rPr>
            </w:pPr>
            <w:r w:rsidRPr="00C97908">
              <w:rPr>
                <w:sz w:val="16"/>
                <w:szCs w:val="16"/>
                <w:lang w:val="en-US"/>
              </w:rPr>
              <w:t>6,4350</w:t>
            </w:r>
          </w:p>
        </w:tc>
      </w:tr>
      <w:tr w:rsidR="00330592" w:rsidRPr="00B40365" w14:paraId="595BC87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DD12B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2480DA"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3A6FFAC5"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74F42DA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6887AE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4CE070FF"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27230C3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276C2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06D00F7" w14:textId="77777777" w:rsidR="00330592" w:rsidRPr="00B40365" w:rsidRDefault="00330592" w:rsidP="00646E7C">
            <w:pPr>
              <w:jc w:val="center"/>
              <w:rPr>
                <w:sz w:val="16"/>
                <w:szCs w:val="16"/>
                <w:lang w:val="en-US"/>
              </w:rPr>
            </w:pPr>
            <w:r w:rsidRPr="00B40365">
              <w:rPr>
                <w:sz w:val="16"/>
                <w:szCs w:val="16"/>
                <w:lang w:val="en-US"/>
              </w:rPr>
              <w:t>2682117334450</w:t>
            </w:r>
          </w:p>
        </w:tc>
        <w:tc>
          <w:tcPr>
            <w:tcW w:w="4238" w:type="dxa"/>
            <w:gridSpan w:val="2"/>
            <w:tcBorders>
              <w:top w:val="nil"/>
              <w:bottom w:val="single" w:sz="2" w:space="0" w:color="auto"/>
            </w:tcBorders>
            <w:vAlign w:val="center"/>
          </w:tcPr>
          <w:p w14:paraId="00CAD3AF" w14:textId="77777777" w:rsidR="00330592" w:rsidRPr="00C97908" w:rsidRDefault="00330592" w:rsidP="00646E7C">
            <w:pPr>
              <w:rPr>
                <w:sz w:val="16"/>
                <w:szCs w:val="16"/>
                <w:lang w:val="en-US"/>
              </w:rPr>
            </w:pPr>
            <w:r w:rsidRPr="00C97908">
              <w:rPr>
                <w:sz w:val="16"/>
                <w:szCs w:val="16"/>
                <w:lang w:val="en-US"/>
              </w:rPr>
              <w:t>Placi din azbest</w:t>
            </w:r>
          </w:p>
        </w:tc>
        <w:tc>
          <w:tcPr>
            <w:tcW w:w="998" w:type="dxa"/>
            <w:gridSpan w:val="2"/>
            <w:tcBorders>
              <w:top w:val="nil"/>
              <w:bottom w:val="single" w:sz="2" w:space="0" w:color="auto"/>
            </w:tcBorders>
            <w:vAlign w:val="center"/>
          </w:tcPr>
          <w:p w14:paraId="00278CC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850B4F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1B3A5030"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786D8DA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987E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383E99" w14:textId="77777777" w:rsidR="00330592" w:rsidRPr="00B40365" w:rsidRDefault="00330592" w:rsidP="00646E7C">
            <w:pPr>
              <w:jc w:val="center"/>
              <w:rPr>
                <w:sz w:val="16"/>
                <w:szCs w:val="16"/>
                <w:lang w:val="en-US"/>
              </w:rPr>
            </w:pPr>
            <w:r w:rsidRPr="00B40365">
              <w:rPr>
                <w:sz w:val="16"/>
                <w:szCs w:val="16"/>
                <w:lang w:val="en-US"/>
              </w:rPr>
              <w:t>2320186201450</w:t>
            </w:r>
          </w:p>
        </w:tc>
        <w:tc>
          <w:tcPr>
            <w:tcW w:w="4238" w:type="dxa"/>
            <w:gridSpan w:val="2"/>
            <w:tcBorders>
              <w:top w:val="nil"/>
              <w:bottom w:val="single" w:sz="2" w:space="0" w:color="auto"/>
            </w:tcBorders>
            <w:vAlign w:val="center"/>
          </w:tcPr>
          <w:p w14:paraId="3FC6433B" w14:textId="77777777" w:rsidR="00330592" w:rsidRPr="0030129E" w:rsidRDefault="00330592" w:rsidP="00646E7C">
            <w:pPr>
              <w:rPr>
                <w:sz w:val="16"/>
                <w:szCs w:val="16"/>
                <w:lang w:val="it-IT"/>
              </w:rPr>
            </w:pPr>
            <w:r w:rsidRPr="0030129E">
              <w:rPr>
                <w:sz w:val="16"/>
                <w:szCs w:val="16"/>
                <w:lang w:val="it-IT"/>
              </w:rPr>
              <w:t xml:space="preserve">Ulei pt.masini textile tip TE 16  </w:t>
            </w:r>
          </w:p>
        </w:tc>
        <w:tc>
          <w:tcPr>
            <w:tcW w:w="998" w:type="dxa"/>
            <w:gridSpan w:val="2"/>
            <w:tcBorders>
              <w:top w:val="nil"/>
              <w:bottom w:val="single" w:sz="2" w:space="0" w:color="auto"/>
            </w:tcBorders>
            <w:vAlign w:val="center"/>
          </w:tcPr>
          <w:p w14:paraId="340E0B7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9DBD18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0,0240</w:t>
            </w:r>
          </w:p>
        </w:tc>
        <w:tc>
          <w:tcPr>
            <w:tcW w:w="1518" w:type="dxa"/>
            <w:tcBorders>
              <w:top w:val="nil"/>
              <w:bottom w:val="single" w:sz="2" w:space="0" w:color="auto"/>
            </w:tcBorders>
            <w:vAlign w:val="center"/>
          </w:tcPr>
          <w:p w14:paraId="21028323" w14:textId="77777777" w:rsidR="00330592" w:rsidRPr="00C97908" w:rsidRDefault="00330592" w:rsidP="00646E7C">
            <w:pPr>
              <w:jc w:val="center"/>
              <w:rPr>
                <w:sz w:val="16"/>
                <w:szCs w:val="16"/>
                <w:lang w:val="en-US"/>
              </w:rPr>
            </w:pPr>
            <w:r w:rsidRPr="00C97908">
              <w:rPr>
                <w:sz w:val="16"/>
                <w:szCs w:val="16"/>
                <w:lang w:val="en-US"/>
              </w:rPr>
              <w:t>0,0240</w:t>
            </w:r>
          </w:p>
        </w:tc>
      </w:tr>
      <w:tr w:rsidR="00330592" w:rsidRPr="00B40365" w14:paraId="28D43B1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E166B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B2E42EF" w14:textId="77777777" w:rsidR="00330592" w:rsidRPr="00B40365" w:rsidRDefault="00330592" w:rsidP="00646E7C">
            <w:pPr>
              <w:jc w:val="center"/>
              <w:rPr>
                <w:sz w:val="16"/>
                <w:szCs w:val="16"/>
                <w:lang w:val="en-US"/>
              </w:rPr>
            </w:pPr>
            <w:r w:rsidRPr="00B40365">
              <w:rPr>
                <w:sz w:val="16"/>
                <w:szCs w:val="16"/>
                <w:lang w:val="en-US"/>
              </w:rPr>
              <w:t>2320166200755</w:t>
            </w:r>
          </w:p>
        </w:tc>
        <w:tc>
          <w:tcPr>
            <w:tcW w:w="4238" w:type="dxa"/>
            <w:gridSpan w:val="2"/>
            <w:tcBorders>
              <w:top w:val="nil"/>
              <w:bottom w:val="single" w:sz="2" w:space="0" w:color="auto"/>
            </w:tcBorders>
            <w:vAlign w:val="center"/>
          </w:tcPr>
          <w:p w14:paraId="68CABD76" w14:textId="77777777" w:rsidR="00330592" w:rsidRPr="00C97908" w:rsidRDefault="00330592" w:rsidP="00646E7C">
            <w:pPr>
              <w:rPr>
                <w:sz w:val="16"/>
                <w:szCs w:val="16"/>
                <w:lang w:val="en-US"/>
              </w:rPr>
            </w:pPr>
            <w:r w:rsidRPr="00C97908">
              <w:rPr>
                <w:sz w:val="16"/>
                <w:szCs w:val="16"/>
                <w:lang w:val="en-US"/>
              </w:rPr>
              <w:t>Petrol distilat tip 0/200</w:t>
            </w:r>
          </w:p>
        </w:tc>
        <w:tc>
          <w:tcPr>
            <w:tcW w:w="998" w:type="dxa"/>
            <w:gridSpan w:val="2"/>
            <w:tcBorders>
              <w:top w:val="nil"/>
              <w:bottom w:val="single" w:sz="2" w:space="0" w:color="auto"/>
            </w:tcBorders>
            <w:vAlign w:val="center"/>
          </w:tcPr>
          <w:p w14:paraId="44D354C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A6801E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031DC9D2"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20A1E6F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0EC4F07" w14:textId="77777777" w:rsidR="00330592" w:rsidRPr="005E2CA0" w:rsidRDefault="00330592" w:rsidP="00646E7C">
            <w:pPr>
              <w:jc w:val="center"/>
              <w:rPr>
                <w:b/>
                <w:bCs/>
                <w:sz w:val="22"/>
                <w:szCs w:val="22"/>
                <w:lang w:val="en-US"/>
              </w:rPr>
            </w:pPr>
            <w:r w:rsidRPr="005E2CA0">
              <w:rPr>
                <w:b/>
                <w:bCs/>
                <w:sz w:val="22"/>
                <w:szCs w:val="22"/>
                <w:lang w:val="en-US"/>
              </w:rPr>
              <w:t>61</w:t>
            </w:r>
          </w:p>
        </w:tc>
        <w:tc>
          <w:tcPr>
            <w:tcW w:w="1366" w:type="dxa"/>
            <w:gridSpan w:val="2"/>
            <w:tcBorders>
              <w:top w:val="single" w:sz="4" w:space="0" w:color="auto"/>
              <w:bottom w:val="single" w:sz="4" w:space="0" w:color="auto"/>
            </w:tcBorders>
            <w:vAlign w:val="center"/>
          </w:tcPr>
          <w:p w14:paraId="34A0B6AE" w14:textId="77777777" w:rsidR="00330592" w:rsidRPr="005E2CA0" w:rsidRDefault="00330592" w:rsidP="00646E7C">
            <w:pPr>
              <w:jc w:val="center"/>
              <w:rPr>
                <w:b/>
                <w:bCs/>
                <w:sz w:val="22"/>
                <w:szCs w:val="22"/>
                <w:lang w:val="en-US"/>
              </w:rPr>
            </w:pPr>
            <w:r w:rsidRPr="005E2CA0">
              <w:rPr>
                <w:b/>
                <w:bCs/>
                <w:sz w:val="22"/>
                <w:szCs w:val="22"/>
                <w:lang w:val="en-US"/>
              </w:rPr>
              <w:t>RpID18D</w:t>
            </w:r>
          </w:p>
        </w:tc>
        <w:tc>
          <w:tcPr>
            <w:tcW w:w="4254" w:type="dxa"/>
            <w:gridSpan w:val="3"/>
            <w:tcBorders>
              <w:top w:val="single" w:sz="4" w:space="0" w:color="auto"/>
              <w:bottom w:val="single" w:sz="4" w:space="0" w:color="auto"/>
            </w:tcBorders>
          </w:tcPr>
          <w:p w14:paraId="148D03DC" w14:textId="77777777" w:rsidR="00330592" w:rsidRPr="0030129E" w:rsidRDefault="00330592" w:rsidP="00646E7C">
            <w:pPr>
              <w:rPr>
                <w:b/>
                <w:bCs/>
                <w:sz w:val="2"/>
                <w:szCs w:val="2"/>
                <w:lang w:val="it-IT"/>
              </w:rPr>
            </w:pPr>
            <w:r w:rsidRPr="0030129E">
              <w:rPr>
                <w:b/>
                <w:bCs/>
                <w:sz w:val="22"/>
                <w:szCs w:val="22"/>
                <w:lang w:val="it-IT"/>
              </w:rPr>
              <w:t>Revizuirea robinetilor din fonta si alama cu mufe de 3"- 4"</w:t>
            </w:r>
          </w:p>
          <w:p w14:paraId="00D9CFD0"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F061D9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8A9876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ABBD75A" w14:textId="77777777" w:rsidR="00330592" w:rsidRPr="005E2CA0" w:rsidRDefault="00330592" w:rsidP="00646E7C">
            <w:pPr>
              <w:jc w:val="center"/>
              <w:rPr>
                <w:b/>
                <w:bCs/>
                <w:sz w:val="22"/>
                <w:szCs w:val="22"/>
                <w:lang w:val="en-US"/>
              </w:rPr>
            </w:pPr>
            <w:r w:rsidRPr="005E2CA0">
              <w:rPr>
                <w:b/>
                <w:bCs/>
                <w:sz w:val="22"/>
                <w:szCs w:val="22"/>
                <w:lang w:val="en-US"/>
              </w:rPr>
              <w:t>1,0000</w:t>
            </w:r>
          </w:p>
          <w:p w14:paraId="2341713D" w14:textId="77777777" w:rsidR="00330592" w:rsidRPr="009B70F2" w:rsidRDefault="00330592" w:rsidP="00646E7C">
            <w:pPr>
              <w:jc w:val="center"/>
              <w:rPr>
                <w:sz w:val="2"/>
                <w:szCs w:val="2"/>
                <w:lang w:val="en-US"/>
              </w:rPr>
            </w:pPr>
          </w:p>
        </w:tc>
      </w:tr>
      <w:tr w:rsidR="00330592" w:rsidRPr="00B40365" w14:paraId="5CB9002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262EE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9E13A78"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08CC111"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2D7A13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5506E2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4,2900</w:t>
            </w:r>
          </w:p>
        </w:tc>
        <w:tc>
          <w:tcPr>
            <w:tcW w:w="1518" w:type="dxa"/>
            <w:tcBorders>
              <w:top w:val="nil"/>
              <w:bottom w:val="single" w:sz="2" w:space="0" w:color="auto"/>
            </w:tcBorders>
            <w:vAlign w:val="center"/>
          </w:tcPr>
          <w:p w14:paraId="799ED0B1" w14:textId="77777777" w:rsidR="00330592" w:rsidRPr="00C97908" w:rsidRDefault="00330592" w:rsidP="00646E7C">
            <w:pPr>
              <w:jc w:val="center"/>
              <w:rPr>
                <w:sz w:val="16"/>
                <w:szCs w:val="16"/>
                <w:lang w:val="en-US"/>
              </w:rPr>
            </w:pPr>
            <w:r w:rsidRPr="00C97908">
              <w:rPr>
                <w:sz w:val="16"/>
                <w:szCs w:val="16"/>
                <w:lang w:val="en-US"/>
              </w:rPr>
              <w:t>6,4350</w:t>
            </w:r>
          </w:p>
        </w:tc>
      </w:tr>
      <w:tr w:rsidR="00330592" w:rsidRPr="00B40365" w14:paraId="73F31DF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488B2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0F119D"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6F238195"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402F314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D817BD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1B785F77"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50BA554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D250D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754C76" w14:textId="77777777" w:rsidR="00330592" w:rsidRPr="00B40365" w:rsidRDefault="00330592" w:rsidP="00646E7C">
            <w:pPr>
              <w:jc w:val="center"/>
              <w:rPr>
                <w:sz w:val="16"/>
                <w:szCs w:val="16"/>
                <w:lang w:val="en-US"/>
              </w:rPr>
            </w:pPr>
            <w:r w:rsidRPr="00B40365">
              <w:rPr>
                <w:sz w:val="16"/>
                <w:szCs w:val="16"/>
                <w:lang w:val="en-US"/>
              </w:rPr>
              <w:t>2682117334450</w:t>
            </w:r>
          </w:p>
        </w:tc>
        <w:tc>
          <w:tcPr>
            <w:tcW w:w="4238" w:type="dxa"/>
            <w:gridSpan w:val="2"/>
            <w:tcBorders>
              <w:top w:val="nil"/>
              <w:bottom w:val="single" w:sz="2" w:space="0" w:color="auto"/>
            </w:tcBorders>
            <w:vAlign w:val="center"/>
          </w:tcPr>
          <w:p w14:paraId="42030F5A" w14:textId="77777777" w:rsidR="00330592" w:rsidRPr="00C97908" w:rsidRDefault="00330592" w:rsidP="00646E7C">
            <w:pPr>
              <w:rPr>
                <w:sz w:val="16"/>
                <w:szCs w:val="16"/>
                <w:lang w:val="en-US"/>
              </w:rPr>
            </w:pPr>
            <w:r w:rsidRPr="00C97908">
              <w:rPr>
                <w:sz w:val="16"/>
                <w:szCs w:val="16"/>
                <w:lang w:val="en-US"/>
              </w:rPr>
              <w:t>Placi din azbest</w:t>
            </w:r>
          </w:p>
        </w:tc>
        <w:tc>
          <w:tcPr>
            <w:tcW w:w="998" w:type="dxa"/>
            <w:gridSpan w:val="2"/>
            <w:tcBorders>
              <w:top w:val="nil"/>
              <w:bottom w:val="single" w:sz="2" w:space="0" w:color="auto"/>
            </w:tcBorders>
            <w:vAlign w:val="center"/>
          </w:tcPr>
          <w:p w14:paraId="0A70CA4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40D1D2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26241159"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57D8C94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6760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E3C1E6" w14:textId="77777777" w:rsidR="00330592" w:rsidRPr="00B40365" w:rsidRDefault="00330592" w:rsidP="00646E7C">
            <w:pPr>
              <w:jc w:val="center"/>
              <w:rPr>
                <w:sz w:val="16"/>
                <w:szCs w:val="16"/>
                <w:lang w:val="en-US"/>
              </w:rPr>
            </w:pPr>
            <w:r w:rsidRPr="00B40365">
              <w:rPr>
                <w:sz w:val="16"/>
                <w:szCs w:val="16"/>
                <w:lang w:val="en-US"/>
              </w:rPr>
              <w:t>2320186201450</w:t>
            </w:r>
          </w:p>
        </w:tc>
        <w:tc>
          <w:tcPr>
            <w:tcW w:w="4238" w:type="dxa"/>
            <w:gridSpan w:val="2"/>
            <w:tcBorders>
              <w:top w:val="nil"/>
              <w:bottom w:val="single" w:sz="2" w:space="0" w:color="auto"/>
            </w:tcBorders>
            <w:vAlign w:val="center"/>
          </w:tcPr>
          <w:p w14:paraId="0392882C" w14:textId="77777777" w:rsidR="00330592" w:rsidRPr="0030129E" w:rsidRDefault="00330592" w:rsidP="00646E7C">
            <w:pPr>
              <w:rPr>
                <w:sz w:val="16"/>
                <w:szCs w:val="16"/>
                <w:lang w:val="it-IT"/>
              </w:rPr>
            </w:pPr>
            <w:r w:rsidRPr="0030129E">
              <w:rPr>
                <w:sz w:val="16"/>
                <w:szCs w:val="16"/>
                <w:lang w:val="it-IT"/>
              </w:rPr>
              <w:t xml:space="preserve">Ulei pt.masini textile tip TE 16  </w:t>
            </w:r>
          </w:p>
        </w:tc>
        <w:tc>
          <w:tcPr>
            <w:tcW w:w="998" w:type="dxa"/>
            <w:gridSpan w:val="2"/>
            <w:tcBorders>
              <w:top w:val="nil"/>
              <w:bottom w:val="single" w:sz="2" w:space="0" w:color="auto"/>
            </w:tcBorders>
            <w:vAlign w:val="center"/>
          </w:tcPr>
          <w:p w14:paraId="277EBDF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449F56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0,0350</w:t>
            </w:r>
          </w:p>
        </w:tc>
        <w:tc>
          <w:tcPr>
            <w:tcW w:w="1518" w:type="dxa"/>
            <w:tcBorders>
              <w:top w:val="nil"/>
              <w:bottom w:val="single" w:sz="2" w:space="0" w:color="auto"/>
            </w:tcBorders>
            <w:vAlign w:val="center"/>
          </w:tcPr>
          <w:p w14:paraId="64597B37" w14:textId="77777777" w:rsidR="00330592" w:rsidRPr="00C97908" w:rsidRDefault="00330592" w:rsidP="00646E7C">
            <w:pPr>
              <w:jc w:val="center"/>
              <w:rPr>
                <w:sz w:val="16"/>
                <w:szCs w:val="16"/>
                <w:lang w:val="en-US"/>
              </w:rPr>
            </w:pPr>
            <w:r w:rsidRPr="00C97908">
              <w:rPr>
                <w:sz w:val="16"/>
                <w:szCs w:val="16"/>
                <w:lang w:val="en-US"/>
              </w:rPr>
              <w:t>0,0350</w:t>
            </w:r>
          </w:p>
        </w:tc>
      </w:tr>
      <w:tr w:rsidR="00330592" w:rsidRPr="00B40365" w14:paraId="4B52833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AF13B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1935827" w14:textId="77777777" w:rsidR="00330592" w:rsidRPr="00B40365" w:rsidRDefault="00330592" w:rsidP="00646E7C">
            <w:pPr>
              <w:jc w:val="center"/>
              <w:rPr>
                <w:sz w:val="16"/>
                <w:szCs w:val="16"/>
                <w:lang w:val="en-US"/>
              </w:rPr>
            </w:pPr>
            <w:r w:rsidRPr="00B40365">
              <w:rPr>
                <w:sz w:val="16"/>
                <w:szCs w:val="16"/>
                <w:lang w:val="en-US"/>
              </w:rPr>
              <w:t>2320166200755</w:t>
            </w:r>
          </w:p>
        </w:tc>
        <w:tc>
          <w:tcPr>
            <w:tcW w:w="4238" w:type="dxa"/>
            <w:gridSpan w:val="2"/>
            <w:tcBorders>
              <w:top w:val="nil"/>
              <w:bottom w:val="single" w:sz="2" w:space="0" w:color="auto"/>
            </w:tcBorders>
            <w:vAlign w:val="center"/>
          </w:tcPr>
          <w:p w14:paraId="0CA98465" w14:textId="77777777" w:rsidR="00330592" w:rsidRPr="00C97908" w:rsidRDefault="00330592" w:rsidP="00646E7C">
            <w:pPr>
              <w:rPr>
                <w:sz w:val="16"/>
                <w:szCs w:val="16"/>
                <w:lang w:val="en-US"/>
              </w:rPr>
            </w:pPr>
            <w:r w:rsidRPr="00C97908">
              <w:rPr>
                <w:sz w:val="16"/>
                <w:szCs w:val="16"/>
                <w:lang w:val="en-US"/>
              </w:rPr>
              <w:t>Petrol distilat tip 0/200</w:t>
            </w:r>
          </w:p>
        </w:tc>
        <w:tc>
          <w:tcPr>
            <w:tcW w:w="998" w:type="dxa"/>
            <w:gridSpan w:val="2"/>
            <w:tcBorders>
              <w:top w:val="nil"/>
              <w:bottom w:val="single" w:sz="2" w:space="0" w:color="auto"/>
            </w:tcBorders>
            <w:vAlign w:val="center"/>
          </w:tcPr>
          <w:p w14:paraId="5E48E15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CF8E8D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14:paraId="64091409" w14:textId="77777777" w:rsidR="00330592" w:rsidRPr="00C97908" w:rsidRDefault="00330592" w:rsidP="00646E7C">
            <w:pPr>
              <w:jc w:val="center"/>
              <w:rPr>
                <w:sz w:val="16"/>
                <w:szCs w:val="16"/>
                <w:lang w:val="en-US"/>
              </w:rPr>
            </w:pPr>
            <w:r w:rsidRPr="00C97908">
              <w:rPr>
                <w:sz w:val="16"/>
                <w:szCs w:val="16"/>
                <w:lang w:val="en-US"/>
              </w:rPr>
              <w:t>0,2500</w:t>
            </w:r>
          </w:p>
        </w:tc>
      </w:tr>
      <w:tr w:rsidR="00330592" w:rsidRPr="009B70F2" w14:paraId="4C66825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781E9E5" w14:textId="77777777" w:rsidR="00330592" w:rsidRPr="005E2CA0" w:rsidRDefault="00330592" w:rsidP="00646E7C">
            <w:pPr>
              <w:jc w:val="center"/>
              <w:rPr>
                <w:b/>
                <w:bCs/>
                <w:sz w:val="22"/>
                <w:szCs w:val="22"/>
                <w:lang w:val="en-US"/>
              </w:rPr>
            </w:pPr>
            <w:r w:rsidRPr="005E2CA0">
              <w:rPr>
                <w:b/>
                <w:bCs/>
                <w:sz w:val="22"/>
                <w:szCs w:val="22"/>
                <w:lang w:val="en-US"/>
              </w:rPr>
              <w:t>62</w:t>
            </w:r>
          </w:p>
        </w:tc>
        <w:tc>
          <w:tcPr>
            <w:tcW w:w="1366" w:type="dxa"/>
            <w:gridSpan w:val="2"/>
            <w:tcBorders>
              <w:top w:val="single" w:sz="4" w:space="0" w:color="auto"/>
              <w:bottom w:val="single" w:sz="4" w:space="0" w:color="auto"/>
            </w:tcBorders>
            <w:vAlign w:val="center"/>
          </w:tcPr>
          <w:p w14:paraId="0DF6C026" w14:textId="77777777" w:rsidR="00330592" w:rsidRPr="005E2CA0" w:rsidRDefault="00330592" w:rsidP="00646E7C">
            <w:pPr>
              <w:jc w:val="center"/>
              <w:rPr>
                <w:b/>
                <w:bCs/>
                <w:sz w:val="22"/>
                <w:szCs w:val="22"/>
                <w:lang w:val="en-US"/>
              </w:rPr>
            </w:pPr>
            <w:r w:rsidRPr="005E2CA0">
              <w:rPr>
                <w:b/>
                <w:bCs/>
                <w:sz w:val="22"/>
                <w:szCs w:val="22"/>
                <w:lang w:val="en-US"/>
              </w:rPr>
              <w:t>RpID23A</w:t>
            </w:r>
          </w:p>
        </w:tc>
        <w:tc>
          <w:tcPr>
            <w:tcW w:w="4254" w:type="dxa"/>
            <w:gridSpan w:val="3"/>
            <w:tcBorders>
              <w:top w:val="single" w:sz="4" w:space="0" w:color="auto"/>
              <w:bottom w:val="single" w:sz="4" w:space="0" w:color="auto"/>
            </w:tcBorders>
          </w:tcPr>
          <w:p w14:paraId="4E362FFF" w14:textId="77777777" w:rsidR="00330592" w:rsidRPr="0030129E" w:rsidRDefault="00330592" w:rsidP="00646E7C">
            <w:pPr>
              <w:rPr>
                <w:b/>
                <w:bCs/>
                <w:sz w:val="2"/>
                <w:szCs w:val="2"/>
                <w:lang w:val="it-IT"/>
              </w:rPr>
            </w:pPr>
            <w:r w:rsidRPr="0030129E">
              <w:rPr>
                <w:b/>
                <w:bCs/>
                <w:sz w:val="22"/>
                <w:szCs w:val="22"/>
                <w:lang w:val="it-IT"/>
              </w:rPr>
              <w:t>Demontarea robinetilor cu sertar pana, din fonta, cu flanse sau din otel, cu diametrul 40-65 mm</w:t>
            </w:r>
          </w:p>
          <w:p w14:paraId="0FDC1A56"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9EB20C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C55030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4610440" w14:textId="77777777" w:rsidR="00330592" w:rsidRPr="005E2CA0" w:rsidRDefault="00330592" w:rsidP="00646E7C">
            <w:pPr>
              <w:jc w:val="center"/>
              <w:rPr>
                <w:b/>
                <w:bCs/>
                <w:sz w:val="22"/>
                <w:szCs w:val="22"/>
                <w:lang w:val="en-US"/>
              </w:rPr>
            </w:pPr>
            <w:r w:rsidRPr="005E2CA0">
              <w:rPr>
                <w:b/>
                <w:bCs/>
                <w:sz w:val="22"/>
                <w:szCs w:val="22"/>
                <w:lang w:val="en-US"/>
              </w:rPr>
              <w:t>1,0000</w:t>
            </w:r>
          </w:p>
          <w:p w14:paraId="18ECB849" w14:textId="77777777" w:rsidR="00330592" w:rsidRPr="009B70F2" w:rsidRDefault="00330592" w:rsidP="00646E7C">
            <w:pPr>
              <w:jc w:val="center"/>
              <w:rPr>
                <w:sz w:val="2"/>
                <w:szCs w:val="2"/>
                <w:lang w:val="en-US"/>
              </w:rPr>
            </w:pPr>
          </w:p>
        </w:tc>
      </w:tr>
      <w:tr w:rsidR="00330592" w:rsidRPr="00B40365" w14:paraId="015074F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A40C5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7953CC"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49080D1"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6AAA53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B923B2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14:paraId="63F32146"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9B70F2" w14:paraId="7B5A042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6A2F45B" w14:textId="77777777" w:rsidR="00330592" w:rsidRPr="005E2CA0" w:rsidRDefault="00330592" w:rsidP="00646E7C">
            <w:pPr>
              <w:jc w:val="center"/>
              <w:rPr>
                <w:b/>
                <w:bCs/>
                <w:sz w:val="22"/>
                <w:szCs w:val="22"/>
                <w:lang w:val="en-US"/>
              </w:rPr>
            </w:pPr>
            <w:r w:rsidRPr="005E2CA0">
              <w:rPr>
                <w:b/>
                <w:bCs/>
                <w:sz w:val="22"/>
                <w:szCs w:val="22"/>
                <w:lang w:val="en-US"/>
              </w:rPr>
              <w:t>63</w:t>
            </w:r>
          </w:p>
        </w:tc>
        <w:tc>
          <w:tcPr>
            <w:tcW w:w="1366" w:type="dxa"/>
            <w:gridSpan w:val="2"/>
            <w:tcBorders>
              <w:top w:val="single" w:sz="4" w:space="0" w:color="auto"/>
              <w:bottom w:val="single" w:sz="4" w:space="0" w:color="auto"/>
            </w:tcBorders>
            <w:vAlign w:val="center"/>
          </w:tcPr>
          <w:p w14:paraId="34850062" w14:textId="77777777" w:rsidR="00330592" w:rsidRPr="005E2CA0" w:rsidRDefault="00330592" w:rsidP="00646E7C">
            <w:pPr>
              <w:jc w:val="center"/>
              <w:rPr>
                <w:b/>
                <w:bCs/>
                <w:sz w:val="22"/>
                <w:szCs w:val="22"/>
                <w:lang w:val="en-US"/>
              </w:rPr>
            </w:pPr>
            <w:r w:rsidRPr="005E2CA0">
              <w:rPr>
                <w:b/>
                <w:bCs/>
                <w:sz w:val="22"/>
                <w:szCs w:val="22"/>
                <w:lang w:val="en-US"/>
              </w:rPr>
              <w:t>RpID23B</w:t>
            </w:r>
          </w:p>
        </w:tc>
        <w:tc>
          <w:tcPr>
            <w:tcW w:w="4254" w:type="dxa"/>
            <w:gridSpan w:val="3"/>
            <w:tcBorders>
              <w:top w:val="single" w:sz="4" w:space="0" w:color="auto"/>
              <w:bottom w:val="single" w:sz="4" w:space="0" w:color="auto"/>
            </w:tcBorders>
          </w:tcPr>
          <w:p w14:paraId="6D6C6CD9" w14:textId="77777777" w:rsidR="00330592" w:rsidRPr="0030129E" w:rsidRDefault="00330592" w:rsidP="00646E7C">
            <w:pPr>
              <w:rPr>
                <w:b/>
                <w:bCs/>
                <w:sz w:val="2"/>
                <w:szCs w:val="2"/>
                <w:lang w:val="it-IT"/>
              </w:rPr>
            </w:pPr>
            <w:r w:rsidRPr="0030129E">
              <w:rPr>
                <w:b/>
                <w:bCs/>
                <w:sz w:val="22"/>
                <w:szCs w:val="22"/>
                <w:lang w:val="it-IT"/>
              </w:rPr>
              <w:t>Demontarea robinetilor cu sertar pana, din fonta, cu flanse sau din otel, cu diametrul 80 mm</w:t>
            </w:r>
          </w:p>
          <w:p w14:paraId="7398B90D"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50025D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1B8047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B9029E2" w14:textId="77777777" w:rsidR="00330592" w:rsidRPr="005E2CA0" w:rsidRDefault="00330592" w:rsidP="00646E7C">
            <w:pPr>
              <w:jc w:val="center"/>
              <w:rPr>
                <w:b/>
                <w:bCs/>
                <w:sz w:val="22"/>
                <w:szCs w:val="22"/>
                <w:lang w:val="en-US"/>
              </w:rPr>
            </w:pPr>
            <w:r w:rsidRPr="005E2CA0">
              <w:rPr>
                <w:b/>
                <w:bCs/>
                <w:sz w:val="22"/>
                <w:szCs w:val="22"/>
                <w:lang w:val="en-US"/>
              </w:rPr>
              <w:t>1,0000</w:t>
            </w:r>
          </w:p>
          <w:p w14:paraId="64A3CF71" w14:textId="77777777" w:rsidR="00330592" w:rsidRPr="009B70F2" w:rsidRDefault="00330592" w:rsidP="00646E7C">
            <w:pPr>
              <w:jc w:val="center"/>
              <w:rPr>
                <w:sz w:val="2"/>
                <w:szCs w:val="2"/>
                <w:lang w:val="en-US"/>
              </w:rPr>
            </w:pPr>
          </w:p>
        </w:tc>
      </w:tr>
      <w:tr w:rsidR="00330592" w:rsidRPr="00B40365" w14:paraId="73C980A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5D5D4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3D026DC"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36FBD5C"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0C03A6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98E56C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44A47280"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9B70F2" w14:paraId="69690CE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4594C94" w14:textId="77777777" w:rsidR="00330592" w:rsidRPr="005E2CA0" w:rsidRDefault="00330592" w:rsidP="00646E7C">
            <w:pPr>
              <w:jc w:val="center"/>
              <w:rPr>
                <w:b/>
                <w:bCs/>
                <w:sz w:val="22"/>
                <w:szCs w:val="22"/>
                <w:lang w:val="en-US"/>
              </w:rPr>
            </w:pPr>
            <w:r w:rsidRPr="005E2CA0">
              <w:rPr>
                <w:b/>
                <w:bCs/>
                <w:sz w:val="22"/>
                <w:szCs w:val="22"/>
                <w:lang w:val="en-US"/>
              </w:rPr>
              <w:t>64</w:t>
            </w:r>
          </w:p>
        </w:tc>
        <w:tc>
          <w:tcPr>
            <w:tcW w:w="1366" w:type="dxa"/>
            <w:gridSpan w:val="2"/>
            <w:tcBorders>
              <w:top w:val="single" w:sz="4" w:space="0" w:color="auto"/>
              <w:bottom w:val="single" w:sz="4" w:space="0" w:color="auto"/>
            </w:tcBorders>
            <w:vAlign w:val="center"/>
          </w:tcPr>
          <w:p w14:paraId="40DB8F60" w14:textId="77777777" w:rsidR="00330592" w:rsidRPr="005E2CA0" w:rsidRDefault="00330592" w:rsidP="00646E7C">
            <w:pPr>
              <w:jc w:val="center"/>
              <w:rPr>
                <w:b/>
                <w:bCs/>
                <w:sz w:val="22"/>
                <w:szCs w:val="22"/>
                <w:lang w:val="en-US"/>
              </w:rPr>
            </w:pPr>
            <w:r w:rsidRPr="005E2CA0">
              <w:rPr>
                <w:b/>
                <w:bCs/>
                <w:sz w:val="22"/>
                <w:szCs w:val="22"/>
                <w:lang w:val="en-US"/>
              </w:rPr>
              <w:t>RpID23C</w:t>
            </w:r>
          </w:p>
        </w:tc>
        <w:tc>
          <w:tcPr>
            <w:tcW w:w="4254" w:type="dxa"/>
            <w:gridSpan w:val="3"/>
            <w:tcBorders>
              <w:top w:val="single" w:sz="4" w:space="0" w:color="auto"/>
              <w:bottom w:val="single" w:sz="4" w:space="0" w:color="auto"/>
            </w:tcBorders>
          </w:tcPr>
          <w:p w14:paraId="421825E6" w14:textId="77777777" w:rsidR="00330592" w:rsidRPr="0030129E" w:rsidRDefault="00330592" w:rsidP="00646E7C">
            <w:pPr>
              <w:rPr>
                <w:b/>
                <w:bCs/>
                <w:sz w:val="2"/>
                <w:szCs w:val="2"/>
                <w:lang w:val="it-IT"/>
              </w:rPr>
            </w:pPr>
            <w:r w:rsidRPr="0030129E">
              <w:rPr>
                <w:b/>
                <w:bCs/>
                <w:sz w:val="22"/>
                <w:szCs w:val="22"/>
                <w:lang w:val="it-IT"/>
              </w:rPr>
              <w:t>Demontarea robinetilor cu sertar pana, din fonta, cu flanse sau din otel, cu diametrul 100-125 mm</w:t>
            </w:r>
          </w:p>
          <w:p w14:paraId="3372C218"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48CEEE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DB5179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757AEC2" w14:textId="77777777" w:rsidR="00330592" w:rsidRPr="005E2CA0" w:rsidRDefault="00330592" w:rsidP="00646E7C">
            <w:pPr>
              <w:jc w:val="center"/>
              <w:rPr>
                <w:b/>
                <w:bCs/>
                <w:sz w:val="22"/>
                <w:szCs w:val="22"/>
                <w:lang w:val="en-US"/>
              </w:rPr>
            </w:pPr>
            <w:r w:rsidRPr="005E2CA0">
              <w:rPr>
                <w:b/>
                <w:bCs/>
                <w:sz w:val="22"/>
                <w:szCs w:val="22"/>
                <w:lang w:val="en-US"/>
              </w:rPr>
              <w:t>1,0000</w:t>
            </w:r>
          </w:p>
          <w:p w14:paraId="29D848AE" w14:textId="77777777" w:rsidR="00330592" w:rsidRPr="009B70F2" w:rsidRDefault="00330592" w:rsidP="00646E7C">
            <w:pPr>
              <w:jc w:val="center"/>
              <w:rPr>
                <w:sz w:val="2"/>
                <w:szCs w:val="2"/>
                <w:lang w:val="en-US"/>
              </w:rPr>
            </w:pPr>
          </w:p>
        </w:tc>
      </w:tr>
      <w:tr w:rsidR="00330592" w:rsidRPr="00B40365" w14:paraId="12E149D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20137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98970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BE5A6C2"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43B061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65813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0,5600</w:t>
            </w:r>
          </w:p>
        </w:tc>
        <w:tc>
          <w:tcPr>
            <w:tcW w:w="1518" w:type="dxa"/>
            <w:tcBorders>
              <w:top w:val="nil"/>
              <w:bottom w:val="single" w:sz="2" w:space="0" w:color="auto"/>
            </w:tcBorders>
            <w:vAlign w:val="center"/>
          </w:tcPr>
          <w:p w14:paraId="3C1BD5AE" w14:textId="77777777" w:rsidR="00330592" w:rsidRPr="00C97908" w:rsidRDefault="00330592" w:rsidP="00646E7C">
            <w:pPr>
              <w:jc w:val="center"/>
              <w:rPr>
                <w:sz w:val="16"/>
                <w:szCs w:val="16"/>
                <w:lang w:val="en-US"/>
              </w:rPr>
            </w:pPr>
            <w:r w:rsidRPr="00C97908">
              <w:rPr>
                <w:sz w:val="16"/>
                <w:szCs w:val="16"/>
                <w:lang w:val="en-US"/>
              </w:rPr>
              <w:t>0,8400</w:t>
            </w:r>
          </w:p>
        </w:tc>
      </w:tr>
      <w:tr w:rsidR="00330592" w:rsidRPr="009B70F2" w14:paraId="50056FB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7DB21A2" w14:textId="77777777" w:rsidR="00330592" w:rsidRPr="005E2CA0" w:rsidRDefault="00330592" w:rsidP="00646E7C">
            <w:pPr>
              <w:jc w:val="center"/>
              <w:rPr>
                <w:b/>
                <w:bCs/>
                <w:sz w:val="22"/>
                <w:szCs w:val="22"/>
                <w:lang w:val="en-US"/>
              </w:rPr>
            </w:pPr>
            <w:r w:rsidRPr="005E2CA0">
              <w:rPr>
                <w:b/>
                <w:bCs/>
                <w:sz w:val="22"/>
                <w:szCs w:val="22"/>
                <w:lang w:val="en-US"/>
              </w:rPr>
              <w:t>65</w:t>
            </w:r>
          </w:p>
        </w:tc>
        <w:tc>
          <w:tcPr>
            <w:tcW w:w="1366" w:type="dxa"/>
            <w:gridSpan w:val="2"/>
            <w:tcBorders>
              <w:top w:val="single" w:sz="4" w:space="0" w:color="auto"/>
              <w:bottom w:val="single" w:sz="4" w:space="0" w:color="auto"/>
            </w:tcBorders>
            <w:vAlign w:val="center"/>
          </w:tcPr>
          <w:p w14:paraId="5CA64434" w14:textId="77777777" w:rsidR="00330592" w:rsidRPr="005E2CA0" w:rsidRDefault="00330592" w:rsidP="00646E7C">
            <w:pPr>
              <w:jc w:val="center"/>
              <w:rPr>
                <w:b/>
                <w:bCs/>
                <w:sz w:val="22"/>
                <w:szCs w:val="22"/>
                <w:lang w:val="en-US"/>
              </w:rPr>
            </w:pPr>
            <w:r w:rsidRPr="005E2CA0">
              <w:rPr>
                <w:b/>
                <w:bCs/>
                <w:sz w:val="22"/>
                <w:szCs w:val="22"/>
                <w:lang w:val="en-US"/>
              </w:rPr>
              <w:t>RpIC25A</w:t>
            </w:r>
          </w:p>
        </w:tc>
        <w:tc>
          <w:tcPr>
            <w:tcW w:w="4254" w:type="dxa"/>
            <w:gridSpan w:val="3"/>
            <w:tcBorders>
              <w:top w:val="single" w:sz="4" w:space="0" w:color="auto"/>
              <w:bottom w:val="single" w:sz="4" w:space="0" w:color="auto"/>
            </w:tcBorders>
          </w:tcPr>
          <w:p w14:paraId="71935E7F" w14:textId="77777777" w:rsidR="00330592" w:rsidRPr="0030129E" w:rsidRDefault="00330592" w:rsidP="00646E7C">
            <w:pPr>
              <w:rPr>
                <w:b/>
                <w:bCs/>
                <w:sz w:val="2"/>
                <w:szCs w:val="2"/>
                <w:lang w:val="it-IT"/>
              </w:rPr>
            </w:pPr>
            <w:r w:rsidRPr="0030129E">
              <w:rPr>
                <w:b/>
                <w:bCs/>
                <w:sz w:val="22"/>
                <w:szCs w:val="22"/>
                <w:lang w:val="it-IT"/>
              </w:rPr>
              <w:t>Montarea flanselor rotunde, plate sau ovale, la conducte din teava neagra, pentru instalatii, avind presiunea nominala de 6-10 sau 16 at si diametrul de 10-32 mm</w:t>
            </w:r>
          </w:p>
          <w:p w14:paraId="3D9D25A6" w14:textId="77777777" w:rsidR="00330592" w:rsidRPr="0030129E" w:rsidRDefault="00330592" w:rsidP="00646E7C">
            <w:pPr>
              <w:rPr>
                <w:sz w:val="16"/>
                <w:szCs w:val="16"/>
                <w:lang w:val="it-IT"/>
              </w:rPr>
            </w:pPr>
            <w:r w:rsidRPr="0030129E">
              <w:rPr>
                <w:sz w:val="16"/>
                <w:szCs w:val="16"/>
                <w:lang w:val="it-IT"/>
              </w:rPr>
              <w:t>Materiale marunte (oxigen, carbid, sirma sudura, etc)=1,0200</w:t>
            </w:r>
          </w:p>
          <w:p w14:paraId="50BA205A"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F780EB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BDA2DA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C16DE20" w14:textId="77777777" w:rsidR="00330592" w:rsidRPr="005E2CA0" w:rsidRDefault="00330592" w:rsidP="00646E7C">
            <w:pPr>
              <w:jc w:val="center"/>
              <w:rPr>
                <w:b/>
                <w:bCs/>
                <w:sz w:val="22"/>
                <w:szCs w:val="22"/>
                <w:lang w:val="en-US"/>
              </w:rPr>
            </w:pPr>
            <w:r w:rsidRPr="005E2CA0">
              <w:rPr>
                <w:b/>
                <w:bCs/>
                <w:sz w:val="22"/>
                <w:szCs w:val="22"/>
                <w:lang w:val="en-US"/>
              </w:rPr>
              <w:t>1,0000</w:t>
            </w:r>
          </w:p>
          <w:p w14:paraId="245445C6" w14:textId="77777777" w:rsidR="00330592" w:rsidRPr="009B70F2" w:rsidRDefault="00330592" w:rsidP="00646E7C">
            <w:pPr>
              <w:jc w:val="center"/>
              <w:rPr>
                <w:sz w:val="2"/>
                <w:szCs w:val="2"/>
                <w:lang w:val="en-US"/>
              </w:rPr>
            </w:pPr>
          </w:p>
        </w:tc>
      </w:tr>
      <w:tr w:rsidR="00330592" w:rsidRPr="00B40365" w14:paraId="508569A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9C389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334DD84"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E22DBCF"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A57594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4090B2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0,5600</w:t>
            </w:r>
          </w:p>
        </w:tc>
        <w:tc>
          <w:tcPr>
            <w:tcW w:w="1518" w:type="dxa"/>
            <w:tcBorders>
              <w:top w:val="nil"/>
              <w:bottom w:val="single" w:sz="2" w:space="0" w:color="auto"/>
            </w:tcBorders>
            <w:vAlign w:val="center"/>
          </w:tcPr>
          <w:p w14:paraId="59FCC103" w14:textId="77777777" w:rsidR="00330592" w:rsidRPr="00C97908" w:rsidRDefault="00330592" w:rsidP="00646E7C">
            <w:pPr>
              <w:jc w:val="center"/>
              <w:rPr>
                <w:sz w:val="16"/>
                <w:szCs w:val="16"/>
                <w:lang w:val="en-US"/>
              </w:rPr>
            </w:pPr>
            <w:r w:rsidRPr="00C97908">
              <w:rPr>
                <w:sz w:val="16"/>
                <w:szCs w:val="16"/>
                <w:lang w:val="en-US"/>
              </w:rPr>
              <w:t>0,8400</w:t>
            </w:r>
          </w:p>
        </w:tc>
      </w:tr>
      <w:tr w:rsidR="00330592" w:rsidRPr="00B40365" w14:paraId="47C7788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3221A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341C72F" w14:textId="77777777" w:rsidR="00330592" w:rsidRPr="00B40365" w:rsidRDefault="00330592" w:rsidP="00646E7C">
            <w:pPr>
              <w:jc w:val="center"/>
              <w:rPr>
                <w:sz w:val="16"/>
                <w:szCs w:val="16"/>
                <w:lang w:val="en-US"/>
              </w:rPr>
            </w:pPr>
            <w:r w:rsidRPr="00B40365">
              <w:rPr>
                <w:sz w:val="16"/>
                <w:szCs w:val="16"/>
                <w:lang w:val="en-US"/>
              </w:rPr>
              <w:t>2875274403200</w:t>
            </w:r>
          </w:p>
        </w:tc>
        <w:tc>
          <w:tcPr>
            <w:tcW w:w="4238" w:type="dxa"/>
            <w:gridSpan w:val="2"/>
            <w:tcBorders>
              <w:top w:val="nil"/>
              <w:bottom w:val="single" w:sz="2" w:space="0" w:color="auto"/>
            </w:tcBorders>
            <w:vAlign w:val="center"/>
          </w:tcPr>
          <w:p w14:paraId="0D82FC71" w14:textId="77777777" w:rsidR="00330592" w:rsidRPr="00C97908" w:rsidRDefault="00330592" w:rsidP="00646E7C">
            <w:pPr>
              <w:rPr>
                <w:sz w:val="16"/>
                <w:szCs w:val="16"/>
                <w:lang w:val="en-US"/>
              </w:rPr>
            </w:pPr>
            <w:r w:rsidRPr="00C97908">
              <w:rPr>
                <w:sz w:val="16"/>
                <w:szCs w:val="16"/>
                <w:lang w:val="en-US"/>
              </w:rPr>
              <w:t>Flansa rotunda confectionata</w:t>
            </w:r>
          </w:p>
        </w:tc>
        <w:tc>
          <w:tcPr>
            <w:tcW w:w="998" w:type="dxa"/>
            <w:gridSpan w:val="2"/>
            <w:tcBorders>
              <w:top w:val="nil"/>
              <w:bottom w:val="single" w:sz="2" w:space="0" w:color="auto"/>
            </w:tcBorders>
            <w:vAlign w:val="center"/>
          </w:tcPr>
          <w:p w14:paraId="751B2E8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ED4D9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6B1383E" w14:textId="77777777" w:rsidR="00330592" w:rsidRPr="00C97908" w:rsidRDefault="00330592" w:rsidP="00646E7C">
            <w:pPr>
              <w:jc w:val="center"/>
              <w:rPr>
                <w:sz w:val="16"/>
                <w:szCs w:val="16"/>
                <w:lang w:val="en-US"/>
              </w:rPr>
            </w:pPr>
            <w:r w:rsidRPr="00C97908">
              <w:rPr>
                <w:sz w:val="16"/>
                <w:szCs w:val="16"/>
                <w:lang w:val="en-US"/>
              </w:rPr>
              <w:t>1,0200</w:t>
            </w:r>
          </w:p>
        </w:tc>
      </w:tr>
      <w:tr w:rsidR="00330592" w:rsidRPr="00B40365" w14:paraId="6C0EA0F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68340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A1C279"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4AAE5713"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1D4F59CF"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8350EE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right w:val="single" w:sz="4" w:space="0" w:color="auto"/>
            </w:tcBorders>
            <w:vAlign w:val="center"/>
          </w:tcPr>
          <w:p w14:paraId="76887573"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9B70F2" w14:paraId="454DB8C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841AB4D" w14:textId="77777777" w:rsidR="00330592" w:rsidRPr="005E2CA0" w:rsidRDefault="00330592" w:rsidP="00646E7C">
            <w:pPr>
              <w:jc w:val="center"/>
              <w:rPr>
                <w:b/>
                <w:bCs/>
                <w:sz w:val="22"/>
                <w:szCs w:val="22"/>
                <w:lang w:val="en-US"/>
              </w:rPr>
            </w:pPr>
            <w:r w:rsidRPr="005E2CA0">
              <w:rPr>
                <w:b/>
                <w:bCs/>
                <w:sz w:val="22"/>
                <w:szCs w:val="22"/>
                <w:lang w:val="en-US"/>
              </w:rPr>
              <w:t>66</w:t>
            </w:r>
          </w:p>
        </w:tc>
        <w:tc>
          <w:tcPr>
            <w:tcW w:w="1366" w:type="dxa"/>
            <w:gridSpan w:val="2"/>
            <w:tcBorders>
              <w:top w:val="single" w:sz="4" w:space="0" w:color="auto"/>
              <w:bottom w:val="single" w:sz="4" w:space="0" w:color="auto"/>
            </w:tcBorders>
            <w:vAlign w:val="center"/>
          </w:tcPr>
          <w:p w14:paraId="5A5569C9" w14:textId="77777777" w:rsidR="00330592" w:rsidRPr="005E2CA0" w:rsidRDefault="00330592" w:rsidP="00646E7C">
            <w:pPr>
              <w:jc w:val="center"/>
              <w:rPr>
                <w:b/>
                <w:bCs/>
                <w:sz w:val="22"/>
                <w:szCs w:val="22"/>
                <w:lang w:val="en-US"/>
              </w:rPr>
            </w:pPr>
            <w:r w:rsidRPr="005E2CA0">
              <w:rPr>
                <w:b/>
                <w:bCs/>
                <w:sz w:val="22"/>
                <w:szCs w:val="22"/>
                <w:lang w:val="en-US"/>
              </w:rPr>
              <w:t>RpIC25B</w:t>
            </w:r>
          </w:p>
        </w:tc>
        <w:tc>
          <w:tcPr>
            <w:tcW w:w="4254" w:type="dxa"/>
            <w:gridSpan w:val="3"/>
            <w:tcBorders>
              <w:top w:val="single" w:sz="4" w:space="0" w:color="auto"/>
              <w:bottom w:val="single" w:sz="4" w:space="0" w:color="auto"/>
            </w:tcBorders>
          </w:tcPr>
          <w:p w14:paraId="19C8226F" w14:textId="77777777" w:rsidR="00330592" w:rsidRPr="0030129E" w:rsidRDefault="00330592" w:rsidP="00646E7C">
            <w:pPr>
              <w:rPr>
                <w:b/>
                <w:bCs/>
                <w:sz w:val="2"/>
                <w:szCs w:val="2"/>
                <w:lang w:val="it-IT"/>
              </w:rPr>
            </w:pPr>
            <w:r w:rsidRPr="0030129E">
              <w:rPr>
                <w:b/>
                <w:bCs/>
                <w:sz w:val="22"/>
                <w:szCs w:val="22"/>
                <w:lang w:val="it-IT"/>
              </w:rPr>
              <w:t>Montarea flanselor rotunde, plate sau ovale, la conducte din teava neagra, pentru instalatii, avind presiunea nominala de 6-10 sau 16 at si diametrul de 40-50 mm</w:t>
            </w:r>
          </w:p>
          <w:p w14:paraId="2DDDAAB5" w14:textId="77777777" w:rsidR="00330592" w:rsidRPr="0030129E" w:rsidRDefault="00330592" w:rsidP="00646E7C">
            <w:pPr>
              <w:rPr>
                <w:sz w:val="16"/>
                <w:szCs w:val="16"/>
                <w:lang w:val="it-IT"/>
              </w:rPr>
            </w:pPr>
            <w:r w:rsidRPr="0030129E">
              <w:rPr>
                <w:sz w:val="16"/>
                <w:szCs w:val="16"/>
                <w:lang w:val="it-IT"/>
              </w:rPr>
              <w:t>Materiale marunte (oxigen, carbid, sirma sudura, etc)=1,0200</w:t>
            </w:r>
          </w:p>
          <w:p w14:paraId="2BEAA5F1"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3ECCD4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E8B84D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9731AF9" w14:textId="77777777" w:rsidR="00330592" w:rsidRPr="005E2CA0" w:rsidRDefault="00330592" w:rsidP="00646E7C">
            <w:pPr>
              <w:jc w:val="center"/>
              <w:rPr>
                <w:b/>
                <w:bCs/>
                <w:sz w:val="22"/>
                <w:szCs w:val="22"/>
                <w:lang w:val="en-US"/>
              </w:rPr>
            </w:pPr>
            <w:r w:rsidRPr="005E2CA0">
              <w:rPr>
                <w:b/>
                <w:bCs/>
                <w:sz w:val="22"/>
                <w:szCs w:val="22"/>
                <w:lang w:val="en-US"/>
              </w:rPr>
              <w:t>1,0000</w:t>
            </w:r>
          </w:p>
          <w:p w14:paraId="6FDE7C26" w14:textId="77777777" w:rsidR="00330592" w:rsidRPr="009B70F2" w:rsidRDefault="00330592" w:rsidP="00646E7C">
            <w:pPr>
              <w:jc w:val="center"/>
              <w:rPr>
                <w:sz w:val="2"/>
                <w:szCs w:val="2"/>
                <w:lang w:val="en-US"/>
              </w:rPr>
            </w:pPr>
          </w:p>
        </w:tc>
      </w:tr>
      <w:tr w:rsidR="00330592" w:rsidRPr="00B40365" w14:paraId="4EBED91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B5ED8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6621F8"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831FD5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0D0A8B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FE4E0C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0,7500</w:t>
            </w:r>
          </w:p>
        </w:tc>
        <w:tc>
          <w:tcPr>
            <w:tcW w:w="1518" w:type="dxa"/>
            <w:tcBorders>
              <w:top w:val="nil"/>
              <w:bottom w:val="single" w:sz="2" w:space="0" w:color="auto"/>
            </w:tcBorders>
            <w:vAlign w:val="center"/>
          </w:tcPr>
          <w:p w14:paraId="0A8FEE8A" w14:textId="77777777" w:rsidR="00330592" w:rsidRPr="00C97908" w:rsidRDefault="00330592" w:rsidP="00646E7C">
            <w:pPr>
              <w:jc w:val="center"/>
              <w:rPr>
                <w:sz w:val="16"/>
                <w:szCs w:val="16"/>
                <w:lang w:val="en-US"/>
              </w:rPr>
            </w:pPr>
            <w:r w:rsidRPr="00C97908">
              <w:rPr>
                <w:sz w:val="16"/>
                <w:szCs w:val="16"/>
                <w:lang w:val="en-US"/>
              </w:rPr>
              <w:t>1,1250</w:t>
            </w:r>
          </w:p>
        </w:tc>
      </w:tr>
      <w:tr w:rsidR="00330592" w:rsidRPr="00B40365" w14:paraId="5B5A83A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9BCAC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BE482D" w14:textId="77777777" w:rsidR="00330592" w:rsidRPr="00B40365" w:rsidRDefault="00330592" w:rsidP="00646E7C">
            <w:pPr>
              <w:jc w:val="center"/>
              <w:rPr>
                <w:sz w:val="16"/>
                <w:szCs w:val="16"/>
                <w:lang w:val="en-US"/>
              </w:rPr>
            </w:pPr>
            <w:r w:rsidRPr="00B40365">
              <w:rPr>
                <w:sz w:val="16"/>
                <w:szCs w:val="16"/>
                <w:lang w:val="en-US"/>
              </w:rPr>
              <w:t>2875274403200</w:t>
            </w:r>
          </w:p>
        </w:tc>
        <w:tc>
          <w:tcPr>
            <w:tcW w:w="4238" w:type="dxa"/>
            <w:gridSpan w:val="2"/>
            <w:tcBorders>
              <w:top w:val="nil"/>
              <w:bottom w:val="single" w:sz="2" w:space="0" w:color="auto"/>
            </w:tcBorders>
            <w:vAlign w:val="center"/>
          </w:tcPr>
          <w:p w14:paraId="3FE395B4" w14:textId="77777777" w:rsidR="00330592" w:rsidRPr="00C97908" w:rsidRDefault="00330592" w:rsidP="00646E7C">
            <w:pPr>
              <w:rPr>
                <w:sz w:val="16"/>
                <w:szCs w:val="16"/>
                <w:lang w:val="en-US"/>
              </w:rPr>
            </w:pPr>
            <w:r w:rsidRPr="00C97908">
              <w:rPr>
                <w:sz w:val="16"/>
                <w:szCs w:val="16"/>
                <w:lang w:val="en-US"/>
              </w:rPr>
              <w:t>Flansa rotunda confectionata</w:t>
            </w:r>
          </w:p>
        </w:tc>
        <w:tc>
          <w:tcPr>
            <w:tcW w:w="998" w:type="dxa"/>
            <w:gridSpan w:val="2"/>
            <w:tcBorders>
              <w:top w:val="nil"/>
              <w:bottom w:val="single" w:sz="2" w:space="0" w:color="auto"/>
            </w:tcBorders>
            <w:vAlign w:val="center"/>
          </w:tcPr>
          <w:p w14:paraId="18F2EC7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A655A8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D4FD991" w14:textId="77777777" w:rsidR="00330592" w:rsidRPr="00C97908" w:rsidRDefault="00330592" w:rsidP="00646E7C">
            <w:pPr>
              <w:jc w:val="center"/>
              <w:rPr>
                <w:sz w:val="16"/>
                <w:szCs w:val="16"/>
                <w:lang w:val="en-US"/>
              </w:rPr>
            </w:pPr>
            <w:r w:rsidRPr="00C97908">
              <w:rPr>
                <w:sz w:val="16"/>
                <w:szCs w:val="16"/>
                <w:lang w:val="en-US"/>
              </w:rPr>
              <w:t>1,0200</w:t>
            </w:r>
          </w:p>
        </w:tc>
      </w:tr>
      <w:tr w:rsidR="00330592" w:rsidRPr="00B40365" w14:paraId="7C959F9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79F1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32355A"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6835C1F1"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715E2B51"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4B0AA6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14:paraId="4886F5EF"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6F474DA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3189F41" w14:textId="77777777" w:rsidR="00330592" w:rsidRPr="005E2CA0" w:rsidRDefault="00330592" w:rsidP="00646E7C">
            <w:pPr>
              <w:jc w:val="center"/>
              <w:rPr>
                <w:b/>
                <w:bCs/>
                <w:sz w:val="22"/>
                <w:szCs w:val="22"/>
                <w:lang w:val="en-US"/>
              </w:rPr>
            </w:pPr>
            <w:r w:rsidRPr="005E2CA0">
              <w:rPr>
                <w:b/>
                <w:bCs/>
                <w:sz w:val="22"/>
                <w:szCs w:val="22"/>
                <w:lang w:val="en-US"/>
              </w:rPr>
              <w:t>67</w:t>
            </w:r>
          </w:p>
        </w:tc>
        <w:tc>
          <w:tcPr>
            <w:tcW w:w="1366" w:type="dxa"/>
            <w:gridSpan w:val="2"/>
            <w:tcBorders>
              <w:top w:val="single" w:sz="4" w:space="0" w:color="auto"/>
              <w:bottom w:val="single" w:sz="4" w:space="0" w:color="auto"/>
            </w:tcBorders>
            <w:vAlign w:val="center"/>
          </w:tcPr>
          <w:p w14:paraId="32A23F08" w14:textId="77777777" w:rsidR="00330592" w:rsidRPr="005E2CA0" w:rsidRDefault="00330592" w:rsidP="00646E7C">
            <w:pPr>
              <w:jc w:val="center"/>
              <w:rPr>
                <w:b/>
                <w:bCs/>
                <w:sz w:val="22"/>
                <w:szCs w:val="22"/>
                <w:lang w:val="en-US"/>
              </w:rPr>
            </w:pPr>
            <w:r w:rsidRPr="005E2CA0">
              <w:rPr>
                <w:b/>
                <w:bCs/>
                <w:sz w:val="22"/>
                <w:szCs w:val="22"/>
                <w:lang w:val="en-US"/>
              </w:rPr>
              <w:t>RpIC25C</w:t>
            </w:r>
          </w:p>
        </w:tc>
        <w:tc>
          <w:tcPr>
            <w:tcW w:w="4254" w:type="dxa"/>
            <w:gridSpan w:val="3"/>
            <w:tcBorders>
              <w:top w:val="single" w:sz="4" w:space="0" w:color="auto"/>
              <w:bottom w:val="single" w:sz="4" w:space="0" w:color="auto"/>
            </w:tcBorders>
          </w:tcPr>
          <w:p w14:paraId="1558D526" w14:textId="77777777" w:rsidR="00330592" w:rsidRPr="0030129E" w:rsidRDefault="00330592" w:rsidP="00646E7C">
            <w:pPr>
              <w:rPr>
                <w:b/>
                <w:bCs/>
                <w:sz w:val="2"/>
                <w:szCs w:val="2"/>
                <w:lang w:val="it-IT"/>
              </w:rPr>
            </w:pPr>
            <w:r w:rsidRPr="0030129E">
              <w:rPr>
                <w:b/>
                <w:bCs/>
                <w:sz w:val="22"/>
                <w:szCs w:val="22"/>
                <w:lang w:val="it-IT"/>
              </w:rPr>
              <w:t>Montarea flanselor rotunde, plate sau ovale, la conducte din teava neagra, pentru instalatii, avind presiunea nominala de 6-10 sau 16 at si diametrul de 65-80 mm</w:t>
            </w:r>
          </w:p>
          <w:p w14:paraId="0BF5D1F9" w14:textId="77777777" w:rsidR="00330592" w:rsidRPr="0030129E" w:rsidRDefault="00330592" w:rsidP="00646E7C">
            <w:pPr>
              <w:rPr>
                <w:sz w:val="16"/>
                <w:szCs w:val="16"/>
                <w:lang w:val="it-IT"/>
              </w:rPr>
            </w:pPr>
            <w:r w:rsidRPr="0030129E">
              <w:rPr>
                <w:sz w:val="16"/>
                <w:szCs w:val="16"/>
                <w:lang w:val="it-IT"/>
              </w:rPr>
              <w:t>Materiale marunte (oxigen, carbid, sirma sudura, etc)=1,0300</w:t>
            </w:r>
          </w:p>
          <w:p w14:paraId="7084F5A7"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7D0EA5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4BB3AB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DC844E9" w14:textId="77777777" w:rsidR="00330592" w:rsidRPr="005E2CA0" w:rsidRDefault="00330592" w:rsidP="00646E7C">
            <w:pPr>
              <w:jc w:val="center"/>
              <w:rPr>
                <w:b/>
                <w:bCs/>
                <w:sz w:val="22"/>
                <w:szCs w:val="22"/>
                <w:lang w:val="en-US"/>
              </w:rPr>
            </w:pPr>
            <w:r w:rsidRPr="005E2CA0">
              <w:rPr>
                <w:b/>
                <w:bCs/>
                <w:sz w:val="22"/>
                <w:szCs w:val="22"/>
                <w:lang w:val="en-US"/>
              </w:rPr>
              <w:t>1,0000</w:t>
            </w:r>
          </w:p>
          <w:p w14:paraId="070894F6" w14:textId="77777777" w:rsidR="00330592" w:rsidRPr="009B70F2" w:rsidRDefault="00330592" w:rsidP="00646E7C">
            <w:pPr>
              <w:jc w:val="center"/>
              <w:rPr>
                <w:sz w:val="2"/>
                <w:szCs w:val="2"/>
                <w:lang w:val="en-US"/>
              </w:rPr>
            </w:pPr>
          </w:p>
        </w:tc>
      </w:tr>
      <w:tr w:rsidR="00330592" w:rsidRPr="00B40365" w14:paraId="6CE4785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7AC08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39ED1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E4A5019"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3EF8B6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7C3AA5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86B7141" w14:textId="77777777" w:rsidR="00330592" w:rsidRPr="00C97908" w:rsidRDefault="00330592" w:rsidP="00646E7C">
            <w:pPr>
              <w:jc w:val="center"/>
              <w:rPr>
                <w:sz w:val="16"/>
                <w:szCs w:val="16"/>
                <w:lang w:val="en-US"/>
              </w:rPr>
            </w:pPr>
            <w:r w:rsidRPr="00C97908">
              <w:rPr>
                <w:sz w:val="16"/>
                <w:szCs w:val="16"/>
                <w:lang w:val="en-US"/>
              </w:rPr>
              <w:t>1,5000</w:t>
            </w:r>
          </w:p>
        </w:tc>
      </w:tr>
      <w:tr w:rsidR="00330592" w:rsidRPr="00B40365" w14:paraId="290D480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E8B3F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14DAE6D" w14:textId="77777777" w:rsidR="00330592" w:rsidRPr="00B40365" w:rsidRDefault="00330592" w:rsidP="00646E7C">
            <w:pPr>
              <w:jc w:val="center"/>
              <w:rPr>
                <w:sz w:val="16"/>
                <w:szCs w:val="16"/>
                <w:lang w:val="en-US"/>
              </w:rPr>
            </w:pPr>
            <w:r w:rsidRPr="00B40365">
              <w:rPr>
                <w:sz w:val="16"/>
                <w:szCs w:val="16"/>
                <w:lang w:val="en-US"/>
              </w:rPr>
              <w:t>2875274403200</w:t>
            </w:r>
          </w:p>
        </w:tc>
        <w:tc>
          <w:tcPr>
            <w:tcW w:w="4238" w:type="dxa"/>
            <w:gridSpan w:val="2"/>
            <w:tcBorders>
              <w:top w:val="nil"/>
              <w:bottom w:val="single" w:sz="2" w:space="0" w:color="auto"/>
            </w:tcBorders>
            <w:vAlign w:val="center"/>
          </w:tcPr>
          <w:p w14:paraId="7C296A4E" w14:textId="77777777" w:rsidR="00330592" w:rsidRPr="00C97908" w:rsidRDefault="00330592" w:rsidP="00646E7C">
            <w:pPr>
              <w:rPr>
                <w:sz w:val="16"/>
                <w:szCs w:val="16"/>
                <w:lang w:val="en-US"/>
              </w:rPr>
            </w:pPr>
            <w:r w:rsidRPr="00C97908">
              <w:rPr>
                <w:sz w:val="16"/>
                <w:szCs w:val="16"/>
                <w:lang w:val="en-US"/>
              </w:rPr>
              <w:t>Flansa rotunda confectionata</w:t>
            </w:r>
          </w:p>
        </w:tc>
        <w:tc>
          <w:tcPr>
            <w:tcW w:w="998" w:type="dxa"/>
            <w:gridSpan w:val="2"/>
            <w:tcBorders>
              <w:top w:val="nil"/>
              <w:bottom w:val="single" w:sz="2" w:space="0" w:color="auto"/>
            </w:tcBorders>
            <w:vAlign w:val="center"/>
          </w:tcPr>
          <w:p w14:paraId="5BE022F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0A9C4C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BEEF3D6"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544835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906AC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5E9198"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4F043A93"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704808BE"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6845E1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right w:val="single" w:sz="4" w:space="0" w:color="auto"/>
            </w:tcBorders>
            <w:vAlign w:val="center"/>
          </w:tcPr>
          <w:p w14:paraId="6F1A053F" w14:textId="77777777" w:rsidR="00330592" w:rsidRPr="00C97908" w:rsidRDefault="00330592" w:rsidP="00646E7C">
            <w:pPr>
              <w:jc w:val="center"/>
              <w:rPr>
                <w:sz w:val="16"/>
                <w:szCs w:val="16"/>
                <w:lang w:val="en-US"/>
              </w:rPr>
            </w:pPr>
            <w:r w:rsidRPr="00C97908">
              <w:rPr>
                <w:sz w:val="16"/>
                <w:szCs w:val="16"/>
                <w:lang w:val="en-US"/>
              </w:rPr>
              <w:t>0,2500</w:t>
            </w:r>
          </w:p>
        </w:tc>
      </w:tr>
      <w:tr w:rsidR="00330592" w:rsidRPr="009B70F2" w14:paraId="425E530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147B31B" w14:textId="77777777" w:rsidR="00330592" w:rsidRPr="005E2CA0" w:rsidRDefault="00330592" w:rsidP="00646E7C">
            <w:pPr>
              <w:jc w:val="center"/>
              <w:rPr>
                <w:b/>
                <w:bCs/>
                <w:sz w:val="22"/>
                <w:szCs w:val="22"/>
                <w:lang w:val="en-US"/>
              </w:rPr>
            </w:pPr>
            <w:r w:rsidRPr="005E2CA0">
              <w:rPr>
                <w:b/>
                <w:bCs/>
                <w:sz w:val="22"/>
                <w:szCs w:val="22"/>
                <w:lang w:val="en-US"/>
              </w:rPr>
              <w:t>68</w:t>
            </w:r>
          </w:p>
        </w:tc>
        <w:tc>
          <w:tcPr>
            <w:tcW w:w="1366" w:type="dxa"/>
            <w:gridSpan w:val="2"/>
            <w:tcBorders>
              <w:top w:val="single" w:sz="4" w:space="0" w:color="auto"/>
              <w:bottom w:val="single" w:sz="4" w:space="0" w:color="auto"/>
            </w:tcBorders>
            <w:vAlign w:val="center"/>
          </w:tcPr>
          <w:p w14:paraId="66AEFFC1" w14:textId="77777777" w:rsidR="00330592" w:rsidRPr="005E2CA0" w:rsidRDefault="00330592" w:rsidP="00646E7C">
            <w:pPr>
              <w:jc w:val="center"/>
              <w:rPr>
                <w:b/>
                <w:bCs/>
                <w:sz w:val="22"/>
                <w:szCs w:val="22"/>
                <w:lang w:val="en-US"/>
              </w:rPr>
            </w:pPr>
            <w:r w:rsidRPr="005E2CA0">
              <w:rPr>
                <w:b/>
                <w:bCs/>
                <w:sz w:val="22"/>
                <w:szCs w:val="22"/>
                <w:lang w:val="en-US"/>
              </w:rPr>
              <w:t>RpIC25D</w:t>
            </w:r>
          </w:p>
        </w:tc>
        <w:tc>
          <w:tcPr>
            <w:tcW w:w="4254" w:type="dxa"/>
            <w:gridSpan w:val="3"/>
            <w:tcBorders>
              <w:top w:val="single" w:sz="4" w:space="0" w:color="auto"/>
              <w:bottom w:val="single" w:sz="4" w:space="0" w:color="auto"/>
            </w:tcBorders>
          </w:tcPr>
          <w:p w14:paraId="62966D26" w14:textId="77777777" w:rsidR="00330592" w:rsidRPr="0030129E" w:rsidRDefault="00330592" w:rsidP="00646E7C">
            <w:pPr>
              <w:rPr>
                <w:b/>
                <w:bCs/>
                <w:sz w:val="2"/>
                <w:szCs w:val="2"/>
                <w:lang w:val="it-IT"/>
              </w:rPr>
            </w:pPr>
            <w:r w:rsidRPr="0030129E">
              <w:rPr>
                <w:b/>
                <w:bCs/>
                <w:sz w:val="22"/>
                <w:szCs w:val="22"/>
                <w:lang w:val="it-IT"/>
              </w:rPr>
              <w:t>Montarea flanselor rotunde, plate sau ovale, la conducte din teava neagra, pentru instalatii, avind presiunea nominala de 6-10 sau 16 at si diametrul de 100-125 mm</w:t>
            </w:r>
          </w:p>
          <w:p w14:paraId="3FE62312" w14:textId="77777777" w:rsidR="00330592" w:rsidRPr="0030129E" w:rsidRDefault="00330592" w:rsidP="00646E7C">
            <w:pPr>
              <w:rPr>
                <w:sz w:val="16"/>
                <w:szCs w:val="16"/>
                <w:lang w:val="it-IT"/>
              </w:rPr>
            </w:pPr>
            <w:r w:rsidRPr="0030129E">
              <w:rPr>
                <w:sz w:val="16"/>
                <w:szCs w:val="16"/>
                <w:lang w:val="it-IT"/>
              </w:rPr>
              <w:t>Materiale marunte (oxigen, carbid, sirma sudura, etc)=1,0400</w:t>
            </w:r>
          </w:p>
          <w:p w14:paraId="7ADC4253"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EE973B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D09469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7E4F1BB" w14:textId="77777777" w:rsidR="00330592" w:rsidRPr="005E2CA0" w:rsidRDefault="00330592" w:rsidP="00646E7C">
            <w:pPr>
              <w:jc w:val="center"/>
              <w:rPr>
                <w:b/>
                <w:bCs/>
                <w:sz w:val="22"/>
                <w:szCs w:val="22"/>
                <w:lang w:val="en-US"/>
              </w:rPr>
            </w:pPr>
            <w:r w:rsidRPr="005E2CA0">
              <w:rPr>
                <w:b/>
                <w:bCs/>
                <w:sz w:val="22"/>
                <w:szCs w:val="22"/>
                <w:lang w:val="en-US"/>
              </w:rPr>
              <w:t>1,0000</w:t>
            </w:r>
          </w:p>
          <w:p w14:paraId="651A7098" w14:textId="77777777" w:rsidR="00330592" w:rsidRPr="009B70F2" w:rsidRDefault="00330592" w:rsidP="00646E7C">
            <w:pPr>
              <w:jc w:val="center"/>
              <w:rPr>
                <w:sz w:val="2"/>
                <w:szCs w:val="2"/>
                <w:lang w:val="en-US"/>
              </w:rPr>
            </w:pPr>
          </w:p>
        </w:tc>
      </w:tr>
      <w:tr w:rsidR="00330592" w:rsidRPr="00B40365" w14:paraId="74C804A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A33AC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1205D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A75AE2B"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7FA7648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3C8CF7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1,5000</w:t>
            </w:r>
          </w:p>
        </w:tc>
        <w:tc>
          <w:tcPr>
            <w:tcW w:w="1518" w:type="dxa"/>
            <w:tcBorders>
              <w:top w:val="nil"/>
              <w:bottom w:val="single" w:sz="2" w:space="0" w:color="auto"/>
            </w:tcBorders>
            <w:vAlign w:val="center"/>
          </w:tcPr>
          <w:p w14:paraId="59CBA6BA" w14:textId="77777777" w:rsidR="00330592" w:rsidRPr="00C97908" w:rsidRDefault="00330592" w:rsidP="00646E7C">
            <w:pPr>
              <w:jc w:val="center"/>
              <w:rPr>
                <w:sz w:val="16"/>
                <w:szCs w:val="16"/>
                <w:lang w:val="en-US"/>
              </w:rPr>
            </w:pPr>
            <w:r w:rsidRPr="00C97908">
              <w:rPr>
                <w:sz w:val="16"/>
                <w:szCs w:val="16"/>
                <w:lang w:val="en-US"/>
              </w:rPr>
              <w:t>2,2500</w:t>
            </w:r>
          </w:p>
        </w:tc>
      </w:tr>
      <w:tr w:rsidR="00330592" w:rsidRPr="00B40365" w14:paraId="0B8ADEA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66BD9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84956F" w14:textId="77777777" w:rsidR="00330592" w:rsidRPr="00B40365" w:rsidRDefault="00330592" w:rsidP="00646E7C">
            <w:pPr>
              <w:jc w:val="center"/>
              <w:rPr>
                <w:sz w:val="16"/>
                <w:szCs w:val="16"/>
                <w:lang w:val="en-US"/>
              </w:rPr>
            </w:pPr>
            <w:r w:rsidRPr="00B40365">
              <w:rPr>
                <w:sz w:val="16"/>
                <w:szCs w:val="16"/>
                <w:lang w:val="en-US"/>
              </w:rPr>
              <w:t>2875274403200</w:t>
            </w:r>
          </w:p>
        </w:tc>
        <w:tc>
          <w:tcPr>
            <w:tcW w:w="4238" w:type="dxa"/>
            <w:gridSpan w:val="2"/>
            <w:tcBorders>
              <w:top w:val="nil"/>
              <w:bottom w:val="single" w:sz="2" w:space="0" w:color="auto"/>
            </w:tcBorders>
            <w:vAlign w:val="center"/>
          </w:tcPr>
          <w:p w14:paraId="7165B104" w14:textId="77777777" w:rsidR="00330592" w:rsidRPr="00C97908" w:rsidRDefault="00330592" w:rsidP="00646E7C">
            <w:pPr>
              <w:rPr>
                <w:sz w:val="16"/>
                <w:szCs w:val="16"/>
                <w:lang w:val="en-US"/>
              </w:rPr>
            </w:pPr>
            <w:r w:rsidRPr="00C97908">
              <w:rPr>
                <w:sz w:val="16"/>
                <w:szCs w:val="16"/>
                <w:lang w:val="en-US"/>
              </w:rPr>
              <w:t>Flansa rotunda confectionata</w:t>
            </w:r>
          </w:p>
        </w:tc>
        <w:tc>
          <w:tcPr>
            <w:tcW w:w="998" w:type="dxa"/>
            <w:gridSpan w:val="2"/>
            <w:tcBorders>
              <w:top w:val="nil"/>
              <w:bottom w:val="single" w:sz="2" w:space="0" w:color="auto"/>
            </w:tcBorders>
            <w:vAlign w:val="center"/>
          </w:tcPr>
          <w:p w14:paraId="6544E3A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EDE91F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B920306" w14:textId="77777777" w:rsidR="00330592" w:rsidRPr="00C97908" w:rsidRDefault="00330592" w:rsidP="00646E7C">
            <w:pPr>
              <w:jc w:val="center"/>
              <w:rPr>
                <w:sz w:val="16"/>
                <w:szCs w:val="16"/>
                <w:lang w:val="en-US"/>
              </w:rPr>
            </w:pPr>
            <w:r w:rsidRPr="00C97908">
              <w:rPr>
                <w:sz w:val="16"/>
                <w:szCs w:val="16"/>
                <w:lang w:val="en-US"/>
              </w:rPr>
              <w:t>1,0400</w:t>
            </w:r>
          </w:p>
        </w:tc>
      </w:tr>
      <w:tr w:rsidR="00330592" w:rsidRPr="00B40365" w14:paraId="5C6D41F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8CDF4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5F41A5"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4D664B61"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6866AC6A"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5F159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right w:val="single" w:sz="4" w:space="0" w:color="auto"/>
            </w:tcBorders>
            <w:vAlign w:val="center"/>
          </w:tcPr>
          <w:p w14:paraId="56F3A77D"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9B70F2" w14:paraId="191C12D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688C5F2" w14:textId="77777777" w:rsidR="00330592" w:rsidRPr="005E2CA0" w:rsidRDefault="00330592" w:rsidP="00646E7C">
            <w:pPr>
              <w:jc w:val="center"/>
              <w:rPr>
                <w:b/>
                <w:bCs/>
                <w:sz w:val="22"/>
                <w:szCs w:val="22"/>
                <w:lang w:val="en-US"/>
              </w:rPr>
            </w:pPr>
            <w:r w:rsidRPr="005E2CA0">
              <w:rPr>
                <w:b/>
                <w:bCs/>
                <w:sz w:val="22"/>
                <w:szCs w:val="22"/>
                <w:lang w:val="en-US"/>
              </w:rPr>
              <w:t>69</w:t>
            </w:r>
          </w:p>
        </w:tc>
        <w:tc>
          <w:tcPr>
            <w:tcW w:w="1366" w:type="dxa"/>
            <w:gridSpan w:val="2"/>
            <w:tcBorders>
              <w:top w:val="single" w:sz="4" w:space="0" w:color="auto"/>
              <w:bottom w:val="single" w:sz="4" w:space="0" w:color="auto"/>
            </w:tcBorders>
            <w:vAlign w:val="center"/>
          </w:tcPr>
          <w:p w14:paraId="281EC29C" w14:textId="77777777" w:rsidR="00330592" w:rsidRPr="005E2CA0" w:rsidRDefault="00330592" w:rsidP="00646E7C">
            <w:pPr>
              <w:jc w:val="center"/>
              <w:rPr>
                <w:b/>
                <w:bCs/>
                <w:sz w:val="22"/>
                <w:szCs w:val="22"/>
                <w:lang w:val="en-US"/>
              </w:rPr>
            </w:pPr>
            <w:r w:rsidRPr="005E2CA0">
              <w:rPr>
                <w:b/>
                <w:bCs/>
                <w:sz w:val="22"/>
                <w:szCs w:val="22"/>
                <w:lang w:val="en-US"/>
              </w:rPr>
              <w:t>RCsU05G</w:t>
            </w:r>
          </w:p>
        </w:tc>
        <w:tc>
          <w:tcPr>
            <w:tcW w:w="4254" w:type="dxa"/>
            <w:gridSpan w:val="3"/>
            <w:tcBorders>
              <w:top w:val="single" w:sz="4" w:space="0" w:color="auto"/>
              <w:bottom w:val="single" w:sz="4" w:space="0" w:color="auto"/>
            </w:tcBorders>
          </w:tcPr>
          <w:p w14:paraId="3F1CB184" w14:textId="77777777" w:rsidR="00330592" w:rsidRPr="0030129E" w:rsidRDefault="00330592" w:rsidP="00646E7C">
            <w:pPr>
              <w:rPr>
                <w:b/>
                <w:bCs/>
                <w:sz w:val="2"/>
                <w:szCs w:val="2"/>
                <w:lang w:val="it-IT"/>
              </w:rPr>
            </w:pPr>
            <w:r w:rsidRPr="0030129E">
              <w:rPr>
                <w:b/>
                <w:bCs/>
                <w:sz w:val="22"/>
                <w:szCs w:val="22"/>
                <w:lang w:val="it-IT"/>
              </w:rPr>
              <w:t>Executarea strapungerilor pentru conducte sau tiranti in pereti din zidarie de caramida de 26 -50 cm grosime</w:t>
            </w:r>
          </w:p>
          <w:p w14:paraId="4AD2DC6F"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65F731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6CF920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422BBE3" w14:textId="77777777" w:rsidR="00330592" w:rsidRPr="005E2CA0" w:rsidRDefault="00330592" w:rsidP="00646E7C">
            <w:pPr>
              <w:jc w:val="center"/>
              <w:rPr>
                <w:b/>
                <w:bCs/>
                <w:sz w:val="22"/>
                <w:szCs w:val="22"/>
                <w:lang w:val="en-US"/>
              </w:rPr>
            </w:pPr>
            <w:r w:rsidRPr="005E2CA0">
              <w:rPr>
                <w:b/>
                <w:bCs/>
                <w:sz w:val="22"/>
                <w:szCs w:val="22"/>
                <w:lang w:val="en-US"/>
              </w:rPr>
              <w:t>1,0000</w:t>
            </w:r>
          </w:p>
          <w:p w14:paraId="038ED207" w14:textId="77777777" w:rsidR="00330592" w:rsidRPr="009B70F2" w:rsidRDefault="00330592" w:rsidP="00646E7C">
            <w:pPr>
              <w:jc w:val="center"/>
              <w:rPr>
                <w:sz w:val="2"/>
                <w:szCs w:val="2"/>
                <w:lang w:val="en-US"/>
              </w:rPr>
            </w:pPr>
          </w:p>
        </w:tc>
      </w:tr>
      <w:tr w:rsidR="00330592" w:rsidRPr="00B40365" w14:paraId="790E3FB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0C643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76DEAE6" w14:textId="77777777" w:rsidR="00330592" w:rsidRPr="00B40365" w:rsidRDefault="00330592" w:rsidP="00646E7C">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3ED94DA0" w14:textId="77777777" w:rsidR="00330592" w:rsidRPr="00C97908" w:rsidRDefault="00330592" w:rsidP="00646E7C">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3183C55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735BE9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53DDA4F5" w14:textId="77777777" w:rsidR="00330592" w:rsidRPr="00C97908" w:rsidRDefault="00330592" w:rsidP="00646E7C">
            <w:pPr>
              <w:jc w:val="center"/>
              <w:rPr>
                <w:sz w:val="16"/>
                <w:szCs w:val="16"/>
                <w:lang w:val="en-US"/>
              </w:rPr>
            </w:pPr>
            <w:r w:rsidRPr="00C97908">
              <w:rPr>
                <w:sz w:val="16"/>
                <w:szCs w:val="16"/>
                <w:lang w:val="en-US"/>
              </w:rPr>
              <w:t>0,1200</w:t>
            </w:r>
          </w:p>
        </w:tc>
      </w:tr>
      <w:tr w:rsidR="00330592" w:rsidRPr="00B40365" w14:paraId="34D99D6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B035B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D09714B" w14:textId="77777777" w:rsidR="00330592" w:rsidRPr="00B40365" w:rsidRDefault="00330592" w:rsidP="00646E7C">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E4C0C7B" w14:textId="77777777" w:rsidR="00330592" w:rsidRPr="00C97908" w:rsidRDefault="00330592" w:rsidP="00646E7C">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687BA6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006D49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14:paraId="61167028" w14:textId="77777777" w:rsidR="00330592" w:rsidRPr="00C97908" w:rsidRDefault="00330592" w:rsidP="00646E7C">
            <w:pPr>
              <w:jc w:val="center"/>
              <w:rPr>
                <w:sz w:val="16"/>
                <w:szCs w:val="16"/>
                <w:lang w:val="en-US"/>
              </w:rPr>
            </w:pPr>
            <w:r w:rsidRPr="00C97908">
              <w:rPr>
                <w:sz w:val="16"/>
                <w:szCs w:val="16"/>
                <w:lang w:val="en-US"/>
              </w:rPr>
              <w:t>1,6500</w:t>
            </w:r>
          </w:p>
        </w:tc>
      </w:tr>
      <w:tr w:rsidR="00330592" w:rsidRPr="009B70F2" w14:paraId="6F13198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B7931D8" w14:textId="77777777" w:rsidR="00330592" w:rsidRPr="005E2CA0" w:rsidRDefault="00330592" w:rsidP="00646E7C">
            <w:pPr>
              <w:jc w:val="center"/>
              <w:rPr>
                <w:b/>
                <w:bCs/>
                <w:sz w:val="22"/>
                <w:szCs w:val="22"/>
                <w:lang w:val="en-US"/>
              </w:rPr>
            </w:pPr>
            <w:r w:rsidRPr="005E2CA0">
              <w:rPr>
                <w:b/>
                <w:bCs/>
                <w:sz w:val="22"/>
                <w:szCs w:val="22"/>
                <w:lang w:val="en-US"/>
              </w:rPr>
              <w:t>70</w:t>
            </w:r>
          </w:p>
        </w:tc>
        <w:tc>
          <w:tcPr>
            <w:tcW w:w="1366" w:type="dxa"/>
            <w:gridSpan w:val="2"/>
            <w:tcBorders>
              <w:top w:val="single" w:sz="4" w:space="0" w:color="auto"/>
              <w:bottom w:val="single" w:sz="4" w:space="0" w:color="auto"/>
            </w:tcBorders>
            <w:vAlign w:val="center"/>
          </w:tcPr>
          <w:p w14:paraId="1379FDBE" w14:textId="77777777" w:rsidR="00330592" w:rsidRPr="005E2CA0" w:rsidRDefault="00330592" w:rsidP="00646E7C">
            <w:pPr>
              <w:jc w:val="center"/>
              <w:rPr>
                <w:b/>
                <w:bCs/>
                <w:sz w:val="22"/>
                <w:szCs w:val="22"/>
                <w:lang w:val="en-US"/>
              </w:rPr>
            </w:pPr>
            <w:r w:rsidRPr="005E2CA0">
              <w:rPr>
                <w:b/>
                <w:bCs/>
                <w:sz w:val="22"/>
                <w:szCs w:val="22"/>
                <w:lang w:val="en-US"/>
              </w:rPr>
              <w:t>AcA31A</w:t>
            </w:r>
          </w:p>
        </w:tc>
        <w:tc>
          <w:tcPr>
            <w:tcW w:w="4254" w:type="dxa"/>
            <w:gridSpan w:val="3"/>
            <w:tcBorders>
              <w:top w:val="single" w:sz="4" w:space="0" w:color="auto"/>
              <w:bottom w:val="single" w:sz="4" w:space="0" w:color="auto"/>
            </w:tcBorders>
          </w:tcPr>
          <w:p w14:paraId="4A08266F" w14:textId="77777777" w:rsidR="00330592" w:rsidRPr="0030129E" w:rsidRDefault="00330592" w:rsidP="00646E7C">
            <w:pPr>
              <w:rPr>
                <w:b/>
                <w:bCs/>
                <w:sz w:val="2"/>
                <w:szCs w:val="2"/>
                <w:lang w:val="it-IT"/>
              </w:rPr>
            </w:pPr>
            <w:r w:rsidRPr="0030129E">
              <w:rPr>
                <w:b/>
                <w:bCs/>
                <w:sz w:val="22"/>
                <w:szCs w:val="22"/>
                <w:lang w:val="it-IT"/>
              </w:rPr>
              <w:t>Montarea prin sudura electrica a flanselor sau pieselor de legatura, din otel, la capatul tevilor, avind diametrul de 50-100 mm</w:t>
            </w:r>
          </w:p>
          <w:p w14:paraId="35B743F2" w14:textId="77777777" w:rsidR="00330592" w:rsidRPr="009B70F2" w:rsidRDefault="00330592" w:rsidP="00646E7C">
            <w:pPr>
              <w:rPr>
                <w:sz w:val="16"/>
                <w:szCs w:val="16"/>
                <w:lang w:val="en-US"/>
              </w:rPr>
            </w:pPr>
            <w:r w:rsidRPr="009B70F2">
              <w:rPr>
                <w:sz w:val="16"/>
                <w:szCs w:val="16"/>
                <w:lang w:val="en-US"/>
              </w:rPr>
              <w:t>Materiale marunte (oxigen, carbid, electrozi etc.)=1,0500</w:t>
            </w:r>
          </w:p>
          <w:p w14:paraId="52B669A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B0074E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B927D9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DE8ED5C" w14:textId="77777777" w:rsidR="00330592" w:rsidRPr="005E2CA0" w:rsidRDefault="00330592" w:rsidP="00646E7C">
            <w:pPr>
              <w:jc w:val="center"/>
              <w:rPr>
                <w:b/>
                <w:bCs/>
                <w:sz w:val="22"/>
                <w:szCs w:val="22"/>
                <w:lang w:val="en-US"/>
              </w:rPr>
            </w:pPr>
            <w:r w:rsidRPr="005E2CA0">
              <w:rPr>
                <w:b/>
                <w:bCs/>
                <w:sz w:val="22"/>
                <w:szCs w:val="22"/>
                <w:lang w:val="en-US"/>
              </w:rPr>
              <w:t>1,0000</w:t>
            </w:r>
          </w:p>
          <w:p w14:paraId="4BE6C4A7" w14:textId="77777777" w:rsidR="00330592" w:rsidRPr="009B70F2" w:rsidRDefault="00330592" w:rsidP="00646E7C">
            <w:pPr>
              <w:jc w:val="center"/>
              <w:rPr>
                <w:sz w:val="2"/>
                <w:szCs w:val="2"/>
                <w:lang w:val="en-US"/>
              </w:rPr>
            </w:pPr>
          </w:p>
        </w:tc>
      </w:tr>
      <w:tr w:rsidR="00330592" w:rsidRPr="00B40365" w14:paraId="5A557ED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C728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55F57B1" w14:textId="77777777" w:rsidR="00330592" w:rsidRPr="00B40365" w:rsidRDefault="00330592" w:rsidP="00646E7C">
            <w:pPr>
              <w:jc w:val="center"/>
              <w:rPr>
                <w:sz w:val="16"/>
                <w:szCs w:val="16"/>
                <w:lang w:val="en-US"/>
              </w:rPr>
            </w:pPr>
            <w:r w:rsidRPr="00B40365">
              <w:rPr>
                <w:sz w:val="16"/>
                <w:szCs w:val="16"/>
                <w:lang w:val="en-US"/>
              </w:rPr>
              <w:t>7136050012000</w:t>
            </w:r>
          </w:p>
        </w:tc>
        <w:tc>
          <w:tcPr>
            <w:tcW w:w="4238" w:type="dxa"/>
            <w:gridSpan w:val="2"/>
            <w:tcBorders>
              <w:top w:val="nil"/>
              <w:bottom w:val="single" w:sz="2" w:space="0" w:color="auto"/>
            </w:tcBorders>
            <w:vAlign w:val="center"/>
          </w:tcPr>
          <w:p w14:paraId="45B40F98" w14:textId="77777777" w:rsidR="00330592" w:rsidRPr="00C97908" w:rsidRDefault="00330592" w:rsidP="00646E7C">
            <w:pPr>
              <w:rPr>
                <w:sz w:val="16"/>
                <w:szCs w:val="16"/>
                <w:lang w:val="en-US"/>
              </w:rPr>
            </w:pPr>
            <w:r w:rsidRPr="00C97908">
              <w:rPr>
                <w:sz w:val="16"/>
                <w:szCs w:val="16"/>
                <w:lang w:val="en-US"/>
              </w:rPr>
              <w:t>Instalator alimentari apa</w:t>
            </w:r>
          </w:p>
        </w:tc>
        <w:tc>
          <w:tcPr>
            <w:tcW w:w="998" w:type="dxa"/>
            <w:gridSpan w:val="2"/>
            <w:tcBorders>
              <w:top w:val="nil"/>
              <w:bottom w:val="single" w:sz="2" w:space="0" w:color="auto"/>
            </w:tcBorders>
            <w:vAlign w:val="center"/>
          </w:tcPr>
          <w:p w14:paraId="27C7227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D813C4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0,8900</w:t>
            </w:r>
          </w:p>
        </w:tc>
        <w:tc>
          <w:tcPr>
            <w:tcW w:w="1518" w:type="dxa"/>
            <w:tcBorders>
              <w:top w:val="nil"/>
              <w:bottom w:val="single" w:sz="2" w:space="0" w:color="auto"/>
            </w:tcBorders>
            <w:vAlign w:val="center"/>
          </w:tcPr>
          <w:p w14:paraId="01F2CAAA" w14:textId="77777777" w:rsidR="00330592" w:rsidRPr="00C97908" w:rsidRDefault="00330592" w:rsidP="00646E7C">
            <w:pPr>
              <w:jc w:val="center"/>
              <w:rPr>
                <w:sz w:val="16"/>
                <w:szCs w:val="16"/>
                <w:lang w:val="en-US"/>
              </w:rPr>
            </w:pPr>
            <w:r w:rsidRPr="00C97908">
              <w:rPr>
                <w:sz w:val="16"/>
                <w:szCs w:val="16"/>
                <w:lang w:val="en-US"/>
              </w:rPr>
              <w:t>1,3350</w:t>
            </w:r>
          </w:p>
        </w:tc>
      </w:tr>
      <w:tr w:rsidR="00330592" w:rsidRPr="00B40365" w14:paraId="021ACDB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EF3EC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148CFEF" w14:textId="77777777" w:rsidR="00330592" w:rsidRPr="00B40365" w:rsidRDefault="00330592" w:rsidP="00646E7C">
            <w:pPr>
              <w:jc w:val="center"/>
              <w:rPr>
                <w:sz w:val="16"/>
                <w:szCs w:val="16"/>
                <w:lang w:val="en-US"/>
              </w:rPr>
            </w:pPr>
            <w:r w:rsidRPr="00B40365">
              <w:rPr>
                <w:sz w:val="16"/>
                <w:szCs w:val="16"/>
                <w:lang w:val="en-US"/>
              </w:rPr>
              <w:t>2875274400100</w:t>
            </w:r>
          </w:p>
        </w:tc>
        <w:tc>
          <w:tcPr>
            <w:tcW w:w="4238" w:type="dxa"/>
            <w:gridSpan w:val="2"/>
            <w:tcBorders>
              <w:top w:val="nil"/>
              <w:bottom w:val="single" w:sz="2" w:space="0" w:color="auto"/>
            </w:tcBorders>
            <w:vAlign w:val="center"/>
          </w:tcPr>
          <w:p w14:paraId="015DC3AB" w14:textId="77777777" w:rsidR="00330592" w:rsidRPr="0030129E" w:rsidRDefault="00330592" w:rsidP="00646E7C">
            <w:pPr>
              <w:rPr>
                <w:sz w:val="16"/>
                <w:szCs w:val="16"/>
                <w:lang w:val="it-IT"/>
              </w:rPr>
            </w:pPr>
            <w:r w:rsidRPr="0030129E">
              <w:rPr>
                <w:sz w:val="16"/>
                <w:szCs w:val="16"/>
                <w:lang w:val="it-IT"/>
              </w:rPr>
              <w:t>Flansa din otel pentru sudura</w:t>
            </w:r>
          </w:p>
        </w:tc>
        <w:tc>
          <w:tcPr>
            <w:tcW w:w="998" w:type="dxa"/>
            <w:gridSpan w:val="2"/>
            <w:tcBorders>
              <w:top w:val="nil"/>
              <w:bottom w:val="single" w:sz="2" w:space="0" w:color="auto"/>
            </w:tcBorders>
            <w:vAlign w:val="center"/>
          </w:tcPr>
          <w:p w14:paraId="0528214F"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F92914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4DCB50E" w14:textId="77777777" w:rsidR="00330592" w:rsidRPr="00C97908" w:rsidRDefault="00330592" w:rsidP="00646E7C">
            <w:pPr>
              <w:jc w:val="center"/>
              <w:rPr>
                <w:sz w:val="16"/>
                <w:szCs w:val="16"/>
                <w:lang w:val="en-US"/>
              </w:rPr>
            </w:pPr>
            <w:r w:rsidRPr="00C97908">
              <w:rPr>
                <w:sz w:val="16"/>
                <w:szCs w:val="16"/>
                <w:lang w:val="en-US"/>
              </w:rPr>
              <w:t>1,0500</w:t>
            </w:r>
          </w:p>
        </w:tc>
      </w:tr>
      <w:tr w:rsidR="00330592" w:rsidRPr="00B40365" w14:paraId="7F19B6A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52304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1131559" w14:textId="77777777" w:rsidR="00330592" w:rsidRPr="00B40365" w:rsidRDefault="00330592" w:rsidP="00646E7C">
            <w:pPr>
              <w:jc w:val="center"/>
              <w:rPr>
                <w:sz w:val="16"/>
                <w:szCs w:val="16"/>
                <w:lang w:val="en-US"/>
              </w:rPr>
            </w:pPr>
            <w:r w:rsidRPr="00B40365">
              <w:rPr>
                <w:sz w:val="16"/>
                <w:szCs w:val="16"/>
                <w:lang w:val="en-US"/>
              </w:rPr>
              <w:t>3110320003006</w:t>
            </w:r>
          </w:p>
        </w:tc>
        <w:tc>
          <w:tcPr>
            <w:tcW w:w="4238" w:type="dxa"/>
            <w:gridSpan w:val="2"/>
            <w:tcBorders>
              <w:top w:val="nil"/>
              <w:bottom w:val="single" w:sz="2" w:space="0" w:color="auto"/>
            </w:tcBorders>
            <w:vAlign w:val="center"/>
          </w:tcPr>
          <w:p w14:paraId="1426C3FD" w14:textId="77777777" w:rsidR="00330592" w:rsidRPr="0030129E" w:rsidRDefault="00330592" w:rsidP="00646E7C">
            <w:pPr>
              <w:rPr>
                <w:sz w:val="16"/>
                <w:szCs w:val="16"/>
                <w:lang w:val="it-IT"/>
              </w:rPr>
            </w:pPr>
            <w:r w:rsidRPr="0030129E">
              <w:rPr>
                <w:sz w:val="16"/>
                <w:szCs w:val="16"/>
                <w:lang w:val="it-IT"/>
              </w:rPr>
              <w:t>Grup termic de sudura de 1-14 kw</w:t>
            </w:r>
          </w:p>
        </w:tc>
        <w:tc>
          <w:tcPr>
            <w:tcW w:w="998" w:type="dxa"/>
            <w:gridSpan w:val="2"/>
            <w:tcBorders>
              <w:top w:val="nil"/>
              <w:bottom w:val="single" w:sz="2" w:space="0" w:color="auto"/>
            </w:tcBorders>
            <w:vAlign w:val="center"/>
          </w:tcPr>
          <w:p w14:paraId="2E396D6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C2777A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right w:val="single" w:sz="4" w:space="0" w:color="auto"/>
            </w:tcBorders>
            <w:vAlign w:val="center"/>
          </w:tcPr>
          <w:p w14:paraId="41268DC6" w14:textId="77777777" w:rsidR="00330592" w:rsidRPr="00C97908" w:rsidRDefault="00330592" w:rsidP="00646E7C">
            <w:pPr>
              <w:jc w:val="center"/>
              <w:rPr>
                <w:sz w:val="16"/>
                <w:szCs w:val="16"/>
                <w:lang w:val="en-US"/>
              </w:rPr>
            </w:pPr>
            <w:r w:rsidRPr="00C97908">
              <w:rPr>
                <w:sz w:val="16"/>
                <w:szCs w:val="16"/>
                <w:lang w:val="en-US"/>
              </w:rPr>
              <w:t>0,4000</w:t>
            </w:r>
          </w:p>
        </w:tc>
      </w:tr>
      <w:tr w:rsidR="00330592" w:rsidRPr="009B70F2" w14:paraId="58A4480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881EB35" w14:textId="77777777" w:rsidR="00330592" w:rsidRPr="005E2CA0" w:rsidRDefault="00330592" w:rsidP="00646E7C">
            <w:pPr>
              <w:jc w:val="center"/>
              <w:rPr>
                <w:b/>
                <w:bCs/>
                <w:sz w:val="22"/>
                <w:szCs w:val="22"/>
                <w:lang w:val="en-US"/>
              </w:rPr>
            </w:pPr>
            <w:r w:rsidRPr="005E2CA0">
              <w:rPr>
                <w:b/>
                <w:bCs/>
                <w:sz w:val="22"/>
                <w:szCs w:val="22"/>
                <w:lang w:val="en-US"/>
              </w:rPr>
              <w:t>71</w:t>
            </w:r>
          </w:p>
        </w:tc>
        <w:tc>
          <w:tcPr>
            <w:tcW w:w="1366" w:type="dxa"/>
            <w:gridSpan w:val="2"/>
            <w:tcBorders>
              <w:top w:val="single" w:sz="4" w:space="0" w:color="auto"/>
              <w:bottom w:val="single" w:sz="4" w:space="0" w:color="auto"/>
            </w:tcBorders>
            <w:vAlign w:val="center"/>
          </w:tcPr>
          <w:p w14:paraId="4B291A82" w14:textId="77777777" w:rsidR="00330592" w:rsidRPr="005E2CA0" w:rsidRDefault="00330592" w:rsidP="00646E7C">
            <w:pPr>
              <w:jc w:val="center"/>
              <w:rPr>
                <w:b/>
                <w:bCs/>
                <w:sz w:val="22"/>
                <w:szCs w:val="22"/>
                <w:lang w:val="en-US"/>
              </w:rPr>
            </w:pPr>
            <w:r w:rsidRPr="005E2CA0">
              <w:rPr>
                <w:b/>
                <w:bCs/>
                <w:sz w:val="22"/>
                <w:szCs w:val="22"/>
                <w:lang w:val="en-US"/>
              </w:rPr>
              <w:t>AcA13A</w:t>
            </w:r>
          </w:p>
        </w:tc>
        <w:tc>
          <w:tcPr>
            <w:tcW w:w="4254" w:type="dxa"/>
            <w:gridSpan w:val="3"/>
            <w:tcBorders>
              <w:top w:val="single" w:sz="4" w:space="0" w:color="auto"/>
              <w:bottom w:val="single" w:sz="4" w:space="0" w:color="auto"/>
            </w:tcBorders>
          </w:tcPr>
          <w:p w14:paraId="02EAC74B" w14:textId="77777777" w:rsidR="00330592" w:rsidRPr="0030129E" w:rsidRDefault="00330592" w:rsidP="00646E7C">
            <w:pPr>
              <w:rPr>
                <w:b/>
                <w:bCs/>
                <w:sz w:val="2"/>
                <w:szCs w:val="2"/>
                <w:lang w:val="it-IT"/>
              </w:rPr>
            </w:pPr>
            <w:r w:rsidRPr="0030129E">
              <w:rPr>
                <w:b/>
                <w:bCs/>
                <w:sz w:val="22"/>
                <w:szCs w:val="22"/>
                <w:lang w:val="it-IT"/>
              </w:rPr>
              <w:t>Sudarea tevilor din polietilena de presiune, de inalta densitate, destinate alimentarilor cu apa, in vederea realizarii ramificatiilor si reparatii accidentale, conform normativului I-6-PE,  avind diametrul de 20-63 mm</w:t>
            </w:r>
          </w:p>
          <w:p w14:paraId="03EC4877" w14:textId="77777777" w:rsidR="00330592" w:rsidRPr="0030129E" w:rsidRDefault="00330592" w:rsidP="00646E7C">
            <w:pPr>
              <w:rPr>
                <w:sz w:val="16"/>
                <w:szCs w:val="16"/>
                <w:lang w:val="it-IT"/>
              </w:rPr>
            </w:pPr>
            <w:r w:rsidRPr="0030129E">
              <w:rPr>
                <w:sz w:val="16"/>
                <w:szCs w:val="16"/>
                <w:lang w:val="it-IT"/>
              </w:rPr>
              <w:t>Materiale marunte (lichid de curatire, cirpe)=1,0500</w:t>
            </w:r>
          </w:p>
          <w:p w14:paraId="1AA4A3E6"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9306E8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20D4D0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3500F9C" w14:textId="77777777" w:rsidR="00330592" w:rsidRPr="005E2CA0" w:rsidRDefault="00330592" w:rsidP="00646E7C">
            <w:pPr>
              <w:jc w:val="center"/>
              <w:rPr>
                <w:b/>
                <w:bCs/>
                <w:sz w:val="22"/>
                <w:szCs w:val="22"/>
                <w:lang w:val="en-US"/>
              </w:rPr>
            </w:pPr>
            <w:r w:rsidRPr="005E2CA0">
              <w:rPr>
                <w:b/>
                <w:bCs/>
                <w:sz w:val="22"/>
                <w:szCs w:val="22"/>
                <w:lang w:val="en-US"/>
              </w:rPr>
              <w:t>1,0000</w:t>
            </w:r>
          </w:p>
          <w:p w14:paraId="51738AE5" w14:textId="77777777" w:rsidR="00330592" w:rsidRPr="009B70F2" w:rsidRDefault="00330592" w:rsidP="00646E7C">
            <w:pPr>
              <w:jc w:val="center"/>
              <w:rPr>
                <w:sz w:val="2"/>
                <w:szCs w:val="2"/>
                <w:lang w:val="en-US"/>
              </w:rPr>
            </w:pPr>
          </w:p>
        </w:tc>
      </w:tr>
      <w:tr w:rsidR="00330592" w:rsidRPr="00B40365" w14:paraId="2EE5203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6B663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3E397C" w14:textId="77777777" w:rsidR="00330592" w:rsidRPr="00B40365" w:rsidRDefault="00330592" w:rsidP="00646E7C">
            <w:pPr>
              <w:jc w:val="center"/>
              <w:rPr>
                <w:sz w:val="16"/>
                <w:szCs w:val="16"/>
                <w:lang w:val="en-US"/>
              </w:rPr>
            </w:pPr>
            <w:r w:rsidRPr="00B40365">
              <w:rPr>
                <w:sz w:val="16"/>
                <w:szCs w:val="16"/>
                <w:lang w:val="en-US"/>
              </w:rPr>
              <w:t>7136050012000</w:t>
            </w:r>
          </w:p>
        </w:tc>
        <w:tc>
          <w:tcPr>
            <w:tcW w:w="4238" w:type="dxa"/>
            <w:gridSpan w:val="2"/>
            <w:tcBorders>
              <w:top w:val="nil"/>
              <w:bottom w:val="single" w:sz="2" w:space="0" w:color="auto"/>
            </w:tcBorders>
            <w:vAlign w:val="center"/>
          </w:tcPr>
          <w:p w14:paraId="6E2FFF2B" w14:textId="77777777" w:rsidR="00330592" w:rsidRPr="00C97908" w:rsidRDefault="00330592" w:rsidP="00646E7C">
            <w:pPr>
              <w:rPr>
                <w:sz w:val="16"/>
                <w:szCs w:val="16"/>
                <w:lang w:val="en-US"/>
              </w:rPr>
            </w:pPr>
            <w:r w:rsidRPr="00C97908">
              <w:rPr>
                <w:sz w:val="16"/>
                <w:szCs w:val="16"/>
                <w:lang w:val="en-US"/>
              </w:rPr>
              <w:t>Instalator alimentari apa</w:t>
            </w:r>
          </w:p>
        </w:tc>
        <w:tc>
          <w:tcPr>
            <w:tcW w:w="998" w:type="dxa"/>
            <w:gridSpan w:val="2"/>
            <w:tcBorders>
              <w:top w:val="nil"/>
              <w:bottom w:val="single" w:sz="2" w:space="0" w:color="auto"/>
            </w:tcBorders>
            <w:vAlign w:val="center"/>
          </w:tcPr>
          <w:p w14:paraId="425D0C8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B5B11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2,9600</w:t>
            </w:r>
          </w:p>
        </w:tc>
        <w:tc>
          <w:tcPr>
            <w:tcW w:w="1518" w:type="dxa"/>
            <w:tcBorders>
              <w:top w:val="nil"/>
              <w:bottom w:val="single" w:sz="2" w:space="0" w:color="auto"/>
            </w:tcBorders>
            <w:vAlign w:val="center"/>
          </w:tcPr>
          <w:p w14:paraId="0356AADA" w14:textId="77777777" w:rsidR="00330592" w:rsidRPr="00C97908" w:rsidRDefault="00330592" w:rsidP="00646E7C">
            <w:pPr>
              <w:jc w:val="center"/>
              <w:rPr>
                <w:sz w:val="16"/>
                <w:szCs w:val="16"/>
                <w:lang w:val="en-US"/>
              </w:rPr>
            </w:pPr>
            <w:r w:rsidRPr="00C97908">
              <w:rPr>
                <w:sz w:val="16"/>
                <w:szCs w:val="16"/>
                <w:lang w:val="en-US"/>
              </w:rPr>
              <w:t>4,4400</w:t>
            </w:r>
          </w:p>
        </w:tc>
      </w:tr>
      <w:tr w:rsidR="00330592" w:rsidRPr="00B40365" w14:paraId="0E11422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11F8E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87B493" w14:textId="77777777" w:rsidR="00330592" w:rsidRPr="00B40365" w:rsidRDefault="00330592" w:rsidP="00646E7C">
            <w:pPr>
              <w:jc w:val="center"/>
              <w:rPr>
                <w:sz w:val="16"/>
                <w:szCs w:val="16"/>
                <w:lang w:val="en-US"/>
              </w:rPr>
            </w:pPr>
            <w:r w:rsidRPr="00B40365">
              <w:rPr>
                <w:sz w:val="16"/>
                <w:szCs w:val="16"/>
                <w:lang w:val="en-US"/>
              </w:rPr>
              <w:t>2521216701001</w:t>
            </w:r>
          </w:p>
        </w:tc>
        <w:tc>
          <w:tcPr>
            <w:tcW w:w="4238" w:type="dxa"/>
            <w:gridSpan w:val="2"/>
            <w:tcBorders>
              <w:top w:val="nil"/>
              <w:bottom w:val="single" w:sz="2" w:space="0" w:color="auto"/>
            </w:tcBorders>
            <w:vAlign w:val="center"/>
          </w:tcPr>
          <w:p w14:paraId="2C275DBF" w14:textId="77777777" w:rsidR="00330592" w:rsidRPr="00C97908" w:rsidRDefault="00330592" w:rsidP="00646E7C">
            <w:pPr>
              <w:rPr>
                <w:sz w:val="16"/>
                <w:szCs w:val="16"/>
                <w:lang w:val="en-US"/>
              </w:rPr>
            </w:pPr>
            <w:r w:rsidRPr="00C97908">
              <w:rPr>
                <w:sz w:val="16"/>
                <w:szCs w:val="16"/>
                <w:lang w:val="en-US"/>
              </w:rPr>
              <w:t xml:space="preserve">Teava din polietilena </w:t>
            </w:r>
          </w:p>
        </w:tc>
        <w:tc>
          <w:tcPr>
            <w:tcW w:w="998" w:type="dxa"/>
            <w:gridSpan w:val="2"/>
            <w:tcBorders>
              <w:top w:val="nil"/>
              <w:bottom w:val="single" w:sz="2" w:space="0" w:color="auto"/>
            </w:tcBorders>
            <w:vAlign w:val="center"/>
          </w:tcPr>
          <w:p w14:paraId="7D44230D"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3A01B28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14:paraId="6E2B4C0B" w14:textId="77777777" w:rsidR="00330592" w:rsidRPr="00C97908" w:rsidRDefault="00330592" w:rsidP="00646E7C">
            <w:pPr>
              <w:jc w:val="center"/>
              <w:rPr>
                <w:sz w:val="16"/>
                <w:szCs w:val="16"/>
                <w:lang w:val="en-US"/>
              </w:rPr>
            </w:pPr>
            <w:r w:rsidRPr="00C97908">
              <w:rPr>
                <w:sz w:val="16"/>
                <w:szCs w:val="16"/>
                <w:lang w:val="en-US"/>
              </w:rPr>
              <w:t>0,6300</w:t>
            </w:r>
          </w:p>
        </w:tc>
      </w:tr>
      <w:tr w:rsidR="00330592" w:rsidRPr="00B40365" w14:paraId="44622BF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22907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0D83C5" w14:textId="77777777" w:rsidR="00330592" w:rsidRPr="00B40365" w:rsidRDefault="00330592" w:rsidP="00646E7C">
            <w:pPr>
              <w:jc w:val="center"/>
              <w:rPr>
                <w:sz w:val="16"/>
                <w:szCs w:val="16"/>
                <w:lang w:val="en-US"/>
              </w:rPr>
            </w:pPr>
            <w:r w:rsidRPr="00B40365">
              <w:rPr>
                <w:sz w:val="16"/>
                <w:szCs w:val="16"/>
                <w:lang w:val="en-US"/>
              </w:rPr>
              <w:t>2523156715000</w:t>
            </w:r>
          </w:p>
        </w:tc>
        <w:tc>
          <w:tcPr>
            <w:tcW w:w="4238" w:type="dxa"/>
            <w:gridSpan w:val="2"/>
            <w:tcBorders>
              <w:top w:val="nil"/>
              <w:bottom w:val="single" w:sz="2" w:space="0" w:color="auto"/>
            </w:tcBorders>
            <w:vAlign w:val="center"/>
          </w:tcPr>
          <w:p w14:paraId="6584E22C" w14:textId="77777777" w:rsidR="00330592" w:rsidRPr="00C97908" w:rsidRDefault="00330592" w:rsidP="00646E7C">
            <w:pPr>
              <w:rPr>
                <w:sz w:val="16"/>
                <w:szCs w:val="16"/>
                <w:lang w:val="en-US"/>
              </w:rPr>
            </w:pPr>
            <w:r w:rsidRPr="00C97908">
              <w:rPr>
                <w:sz w:val="16"/>
                <w:szCs w:val="16"/>
                <w:lang w:val="en-US"/>
              </w:rPr>
              <w:t>Manson cu flanse din PE</w:t>
            </w:r>
          </w:p>
        </w:tc>
        <w:tc>
          <w:tcPr>
            <w:tcW w:w="998" w:type="dxa"/>
            <w:gridSpan w:val="2"/>
            <w:tcBorders>
              <w:top w:val="nil"/>
              <w:bottom w:val="single" w:sz="2" w:space="0" w:color="auto"/>
            </w:tcBorders>
            <w:vAlign w:val="center"/>
          </w:tcPr>
          <w:p w14:paraId="35E5A85F"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6791E0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14:paraId="2F82B4E3" w14:textId="77777777" w:rsidR="00330592" w:rsidRPr="00C97908" w:rsidRDefault="00330592" w:rsidP="00646E7C">
            <w:pPr>
              <w:jc w:val="center"/>
              <w:rPr>
                <w:sz w:val="16"/>
                <w:szCs w:val="16"/>
                <w:lang w:val="en-US"/>
              </w:rPr>
            </w:pPr>
            <w:r w:rsidRPr="00C97908">
              <w:rPr>
                <w:sz w:val="16"/>
                <w:szCs w:val="16"/>
                <w:lang w:val="en-US"/>
              </w:rPr>
              <w:t>2,1000</w:t>
            </w:r>
          </w:p>
        </w:tc>
      </w:tr>
      <w:tr w:rsidR="00330592" w:rsidRPr="00B40365" w14:paraId="0D3664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3DE28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28EEB3" w14:textId="77777777" w:rsidR="00330592" w:rsidRPr="00B40365" w:rsidRDefault="00330592" w:rsidP="00646E7C">
            <w:pPr>
              <w:jc w:val="center"/>
              <w:rPr>
                <w:sz w:val="16"/>
                <w:szCs w:val="16"/>
                <w:lang w:val="en-US"/>
              </w:rPr>
            </w:pPr>
            <w:r w:rsidRPr="00B40365">
              <w:rPr>
                <w:sz w:val="16"/>
                <w:szCs w:val="16"/>
                <w:lang w:val="en-US"/>
              </w:rPr>
              <w:t>2010102901170</w:t>
            </w:r>
          </w:p>
        </w:tc>
        <w:tc>
          <w:tcPr>
            <w:tcW w:w="4238" w:type="dxa"/>
            <w:gridSpan w:val="2"/>
            <w:tcBorders>
              <w:top w:val="nil"/>
              <w:bottom w:val="single" w:sz="2" w:space="0" w:color="auto"/>
            </w:tcBorders>
            <w:vAlign w:val="center"/>
          </w:tcPr>
          <w:p w14:paraId="675A1AB2" w14:textId="77777777" w:rsidR="00330592" w:rsidRPr="00C97908" w:rsidRDefault="00330592" w:rsidP="00646E7C">
            <w:pPr>
              <w:rPr>
                <w:sz w:val="16"/>
                <w:szCs w:val="16"/>
                <w:lang w:val="en-US"/>
              </w:rPr>
            </w:pPr>
            <w:r w:rsidRPr="00C97908">
              <w:rPr>
                <w:sz w:val="16"/>
                <w:szCs w:val="16"/>
                <w:lang w:val="en-US"/>
              </w:rPr>
              <w:t>Bile, manele D=15-18 cm</w:t>
            </w:r>
          </w:p>
        </w:tc>
        <w:tc>
          <w:tcPr>
            <w:tcW w:w="998" w:type="dxa"/>
            <w:gridSpan w:val="2"/>
            <w:tcBorders>
              <w:top w:val="nil"/>
              <w:bottom w:val="single" w:sz="2" w:space="0" w:color="auto"/>
            </w:tcBorders>
            <w:vAlign w:val="center"/>
          </w:tcPr>
          <w:p w14:paraId="06BF1E6C"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CFEBD1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tcBorders>
            <w:vAlign w:val="center"/>
          </w:tcPr>
          <w:p w14:paraId="03A933D7" w14:textId="77777777" w:rsidR="00330592" w:rsidRPr="00C97908" w:rsidRDefault="00330592" w:rsidP="00646E7C">
            <w:pPr>
              <w:jc w:val="center"/>
              <w:rPr>
                <w:sz w:val="16"/>
                <w:szCs w:val="16"/>
                <w:lang w:val="en-US"/>
              </w:rPr>
            </w:pPr>
            <w:r w:rsidRPr="00C97908">
              <w:rPr>
                <w:sz w:val="16"/>
                <w:szCs w:val="16"/>
                <w:lang w:val="en-US"/>
              </w:rPr>
              <w:t>0,0006</w:t>
            </w:r>
          </w:p>
        </w:tc>
      </w:tr>
      <w:tr w:rsidR="00330592" w:rsidRPr="00B40365" w14:paraId="77A01C2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C5A79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BB68FC" w14:textId="77777777" w:rsidR="00330592" w:rsidRPr="00B40365" w:rsidRDefault="00330592" w:rsidP="00646E7C">
            <w:pPr>
              <w:jc w:val="center"/>
              <w:rPr>
                <w:sz w:val="16"/>
                <w:szCs w:val="16"/>
                <w:lang w:val="en-US"/>
              </w:rPr>
            </w:pPr>
            <w:r w:rsidRPr="00B40365">
              <w:rPr>
                <w:sz w:val="16"/>
                <w:szCs w:val="16"/>
                <w:lang w:val="en-US"/>
              </w:rPr>
              <w:t>2940420002422</w:t>
            </w:r>
          </w:p>
        </w:tc>
        <w:tc>
          <w:tcPr>
            <w:tcW w:w="4238" w:type="dxa"/>
            <w:gridSpan w:val="2"/>
            <w:tcBorders>
              <w:top w:val="nil"/>
              <w:bottom w:val="single" w:sz="2" w:space="0" w:color="auto"/>
            </w:tcBorders>
            <w:vAlign w:val="center"/>
          </w:tcPr>
          <w:p w14:paraId="2FB73B47" w14:textId="77777777" w:rsidR="00330592" w:rsidRPr="0030129E" w:rsidRDefault="00330592" w:rsidP="00646E7C">
            <w:pPr>
              <w:rPr>
                <w:sz w:val="16"/>
                <w:szCs w:val="16"/>
                <w:lang w:val="it-IT"/>
              </w:rPr>
            </w:pPr>
            <w:r w:rsidRPr="0030129E">
              <w:rPr>
                <w:sz w:val="16"/>
                <w:szCs w:val="16"/>
                <w:lang w:val="it-IT"/>
              </w:rPr>
              <w:t>Masina de sudura PE cu toate accesoriile</w:t>
            </w:r>
          </w:p>
        </w:tc>
        <w:tc>
          <w:tcPr>
            <w:tcW w:w="998" w:type="dxa"/>
            <w:gridSpan w:val="2"/>
            <w:tcBorders>
              <w:top w:val="nil"/>
              <w:bottom w:val="single" w:sz="2" w:space="0" w:color="auto"/>
            </w:tcBorders>
            <w:vAlign w:val="center"/>
          </w:tcPr>
          <w:p w14:paraId="2369E152"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FF5C80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2,8600</w:t>
            </w:r>
          </w:p>
        </w:tc>
        <w:tc>
          <w:tcPr>
            <w:tcW w:w="1518" w:type="dxa"/>
            <w:tcBorders>
              <w:top w:val="nil"/>
              <w:bottom w:val="single" w:sz="2" w:space="0" w:color="auto"/>
              <w:right w:val="single" w:sz="4" w:space="0" w:color="auto"/>
            </w:tcBorders>
            <w:vAlign w:val="center"/>
          </w:tcPr>
          <w:p w14:paraId="03087C95" w14:textId="77777777" w:rsidR="00330592" w:rsidRPr="00C97908" w:rsidRDefault="00330592" w:rsidP="00646E7C">
            <w:pPr>
              <w:jc w:val="center"/>
              <w:rPr>
                <w:sz w:val="16"/>
                <w:szCs w:val="16"/>
                <w:lang w:val="en-US"/>
              </w:rPr>
            </w:pPr>
            <w:r w:rsidRPr="00C97908">
              <w:rPr>
                <w:sz w:val="16"/>
                <w:szCs w:val="16"/>
                <w:lang w:val="en-US"/>
              </w:rPr>
              <w:t>2,8600</w:t>
            </w:r>
          </w:p>
        </w:tc>
      </w:tr>
      <w:tr w:rsidR="00330592" w:rsidRPr="00B40365" w14:paraId="38A21E8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64A4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3FD9F30" w14:textId="77777777" w:rsidR="00330592" w:rsidRPr="00B40365" w:rsidRDefault="00330592" w:rsidP="00646E7C">
            <w:pPr>
              <w:jc w:val="center"/>
              <w:rPr>
                <w:sz w:val="16"/>
                <w:szCs w:val="16"/>
                <w:lang w:val="en-US"/>
              </w:rPr>
            </w:pPr>
            <w:r w:rsidRPr="00B40365">
              <w:rPr>
                <w:sz w:val="16"/>
                <w:szCs w:val="16"/>
                <w:lang w:val="en-US"/>
              </w:rPr>
              <w:t>2952270007602</w:t>
            </w:r>
          </w:p>
        </w:tc>
        <w:tc>
          <w:tcPr>
            <w:tcW w:w="4238" w:type="dxa"/>
            <w:gridSpan w:val="2"/>
            <w:tcBorders>
              <w:top w:val="nil"/>
              <w:bottom w:val="single" w:sz="2" w:space="0" w:color="auto"/>
            </w:tcBorders>
            <w:vAlign w:val="center"/>
          </w:tcPr>
          <w:p w14:paraId="23D0C4EA" w14:textId="77777777" w:rsidR="00330592" w:rsidRPr="00C97908" w:rsidRDefault="00330592" w:rsidP="00646E7C">
            <w:pPr>
              <w:rPr>
                <w:sz w:val="16"/>
                <w:szCs w:val="16"/>
                <w:lang w:val="en-US"/>
              </w:rPr>
            </w:pPr>
            <w:r w:rsidRPr="00C97908">
              <w:rPr>
                <w:sz w:val="16"/>
                <w:szCs w:val="16"/>
                <w:lang w:val="en-US"/>
              </w:rPr>
              <w:t>Tirfor 1,5 tf</w:t>
            </w:r>
          </w:p>
        </w:tc>
        <w:tc>
          <w:tcPr>
            <w:tcW w:w="998" w:type="dxa"/>
            <w:gridSpan w:val="2"/>
            <w:tcBorders>
              <w:top w:val="nil"/>
              <w:bottom w:val="single" w:sz="2" w:space="0" w:color="auto"/>
            </w:tcBorders>
            <w:vAlign w:val="center"/>
          </w:tcPr>
          <w:p w14:paraId="1B1EFBA2"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EA8394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0,2200</w:t>
            </w:r>
          </w:p>
        </w:tc>
        <w:tc>
          <w:tcPr>
            <w:tcW w:w="1518" w:type="dxa"/>
            <w:tcBorders>
              <w:top w:val="nil"/>
              <w:bottom w:val="single" w:sz="2" w:space="0" w:color="auto"/>
              <w:right w:val="single" w:sz="4" w:space="0" w:color="auto"/>
            </w:tcBorders>
            <w:vAlign w:val="center"/>
          </w:tcPr>
          <w:p w14:paraId="66AA91A4" w14:textId="77777777" w:rsidR="00330592" w:rsidRPr="00C97908" w:rsidRDefault="00330592" w:rsidP="00646E7C">
            <w:pPr>
              <w:jc w:val="center"/>
              <w:rPr>
                <w:sz w:val="16"/>
                <w:szCs w:val="16"/>
                <w:lang w:val="en-US"/>
              </w:rPr>
            </w:pPr>
            <w:r w:rsidRPr="00C97908">
              <w:rPr>
                <w:sz w:val="16"/>
                <w:szCs w:val="16"/>
                <w:lang w:val="en-US"/>
              </w:rPr>
              <w:t>0,2200</w:t>
            </w:r>
          </w:p>
        </w:tc>
      </w:tr>
      <w:tr w:rsidR="00330592" w:rsidRPr="009B70F2" w14:paraId="576CF3F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E7A656E" w14:textId="77777777" w:rsidR="00330592" w:rsidRPr="005E2CA0" w:rsidRDefault="00330592" w:rsidP="00646E7C">
            <w:pPr>
              <w:jc w:val="center"/>
              <w:rPr>
                <w:b/>
                <w:bCs/>
                <w:sz w:val="22"/>
                <w:szCs w:val="22"/>
                <w:lang w:val="en-US"/>
              </w:rPr>
            </w:pPr>
            <w:r w:rsidRPr="005E2CA0">
              <w:rPr>
                <w:b/>
                <w:bCs/>
                <w:sz w:val="22"/>
                <w:szCs w:val="22"/>
                <w:lang w:val="en-US"/>
              </w:rPr>
              <w:t>72</w:t>
            </w:r>
          </w:p>
        </w:tc>
        <w:tc>
          <w:tcPr>
            <w:tcW w:w="1366" w:type="dxa"/>
            <w:gridSpan w:val="2"/>
            <w:tcBorders>
              <w:top w:val="single" w:sz="4" w:space="0" w:color="auto"/>
              <w:bottom w:val="single" w:sz="4" w:space="0" w:color="auto"/>
            </w:tcBorders>
            <w:vAlign w:val="center"/>
          </w:tcPr>
          <w:p w14:paraId="789209DE" w14:textId="77777777" w:rsidR="00330592" w:rsidRPr="005E2CA0" w:rsidRDefault="00330592" w:rsidP="00646E7C">
            <w:pPr>
              <w:jc w:val="center"/>
              <w:rPr>
                <w:b/>
                <w:bCs/>
                <w:sz w:val="22"/>
                <w:szCs w:val="22"/>
                <w:lang w:val="en-US"/>
              </w:rPr>
            </w:pPr>
            <w:r w:rsidRPr="005E2CA0">
              <w:rPr>
                <w:b/>
                <w:bCs/>
                <w:sz w:val="22"/>
                <w:szCs w:val="22"/>
                <w:lang w:val="en-US"/>
              </w:rPr>
              <w:t>IC42A</w:t>
            </w:r>
          </w:p>
        </w:tc>
        <w:tc>
          <w:tcPr>
            <w:tcW w:w="4254" w:type="dxa"/>
            <w:gridSpan w:val="3"/>
            <w:tcBorders>
              <w:top w:val="single" w:sz="4" w:space="0" w:color="auto"/>
              <w:bottom w:val="single" w:sz="4" w:space="0" w:color="auto"/>
            </w:tcBorders>
          </w:tcPr>
          <w:p w14:paraId="159192D8" w14:textId="77777777" w:rsidR="00330592" w:rsidRPr="0030129E" w:rsidRDefault="00330592" w:rsidP="00646E7C">
            <w:pPr>
              <w:rPr>
                <w:b/>
                <w:bCs/>
                <w:sz w:val="2"/>
                <w:szCs w:val="2"/>
                <w:lang w:val="it-IT"/>
              </w:rPr>
            </w:pPr>
            <w:r w:rsidRPr="0030129E">
              <w:rPr>
                <w:b/>
                <w:bCs/>
                <w:sz w:val="22"/>
                <w:szCs w:val="22"/>
                <w:lang w:val="it-IT"/>
              </w:rPr>
              <w:t>Suporti si dispozitive de fixare pentru sustinerea conductelor, boilere, aparate si recipienti, avind greutatea de pina la 2 kg / bucata</w:t>
            </w:r>
          </w:p>
          <w:p w14:paraId="0CBB326D"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48A3DCB" w14:textId="77777777" w:rsidR="00330592" w:rsidRPr="005E2CA0" w:rsidRDefault="00330592" w:rsidP="00646E7C">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14:paraId="46713F1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18DD429" w14:textId="77777777" w:rsidR="00330592" w:rsidRPr="005E2CA0" w:rsidRDefault="00330592" w:rsidP="00646E7C">
            <w:pPr>
              <w:jc w:val="center"/>
              <w:rPr>
                <w:b/>
                <w:bCs/>
                <w:sz w:val="22"/>
                <w:szCs w:val="22"/>
                <w:lang w:val="en-US"/>
              </w:rPr>
            </w:pPr>
            <w:r w:rsidRPr="005E2CA0">
              <w:rPr>
                <w:b/>
                <w:bCs/>
                <w:sz w:val="22"/>
                <w:szCs w:val="22"/>
                <w:lang w:val="en-US"/>
              </w:rPr>
              <w:t>1,0000</w:t>
            </w:r>
          </w:p>
          <w:p w14:paraId="3910DFF8" w14:textId="77777777" w:rsidR="00330592" w:rsidRPr="009B70F2" w:rsidRDefault="00330592" w:rsidP="00646E7C">
            <w:pPr>
              <w:jc w:val="center"/>
              <w:rPr>
                <w:sz w:val="2"/>
                <w:szCs w:val="2"/>
                <w:lang w:val="en-US"/>
              </w:rPr>
            </w:pPr>
          </w:p>
        </w:tc>
      </w:tr>
      <w:tr w:rsidR="00330592" w:rsidRPr="00B40365" w14:paraId="4A6E721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D89CA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5FF9767"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49601C3D"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0728377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CE57C6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tcBorders>
            <w:vAlign w:val="center"/>
          </w:tcPr>
          <w:p w14:paraId="7AE1FB31" w14:textId="77777777" w:rsidR="00330592" w:rsidRPr="00C97908" w:rsidRDefault="00330592" w:rsidP="00646E7C">
            <w:pPr>
              <w:jc w:val="center"/>
              <w:rPr>
                <w:sz w:val="16"/>
                <w:szCs w:val="16"/>
                <w:lang w:val="en-US"/>
              </w:rPr>
            </w:pPr>
            <w:r w:rsidRPr="00C97908">
              <w:rPr>
                <w:sz w:val="16"/>
                <w:szCs w:val="16"/>
                <w:lang w:val="en-US"/>
              </w:rPr>
              <w:t>0,3450</w:t>
            </w:r>
          </w:p>
        </w:tc>
      </w:tr>
      <w:tr w:rsidR="00330592" w:rsidRPr="00B40365" w14:paraId="6F616A2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1C071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49E229" w14:textId="77777777" w:rsidR="00330592" w:rsidRPr="00B40365" w:rsidRDefault="00330592" w:rsidP="00646E7C">
            <w:pPr>
              <w:jc w:val="center"/>
              <w:rPr>
                <w:sz w:val="16"/>
                <w:szCs w:val="16"/>
                <w:lang w:val="en-US"/>
              </w:rPr>
            </w:pPr>
            <w:r w:rsidRPr="00B40365">
              <w:rPr>
                <w:sz w:val="16"/>
                <w:szCs w:val="16"/>
                <w:lang w:val="en-US"/>
              </w:rPr>
              <w:t>2710700000000</w:t>
            </w:r>
          </w:p>
        </w:tc>
        <w:tc>
          <w:tcPr>
            <w:tcW w:w="4238" w:type="dxa"/>
            <w:gridSpan w:val="2"/>
            <w:tcBorders>
              <w:top w:val="nil"/>
              <w:bottom w:val="single" w:sz="2" w:space="0" w:color="auto"/>
            </w:tcBorders>
            <w:vAlign w:val="center"/>
          </w:tcPr>
          <w:p w14:paraId="5D763E0C" w14:textId="77777777" w:rsidR="00330592" w:rsidRPr="00C97908" w:rsidRDefault="00330592" w:rsidP="00646E7C">
            <w:pPr>
              <w:rPr>
                <w:sz w:val="16"/>
                <w:szCs w:val="16"/>
                <w:lang w:val="en-US"/>
              </w:rPr>
            </w:pPr>
            <w:r w:rsidRPr="00C97908">
              <w:rPr>
                <w:sz w:val="16"/>
                <w:szCs w:val="16"/>
                <w:lang w:val="en-US"/>
              </w:rPr>
              <w:t>Suporti sau dispozitive</w:t>
            </w:r>
          </w:p>
        </w:tc>
        <w:tc>
          <w:tcPr>
            <w:tcW w:w="998" w:type="dxa"/>
            <w:gridSpan w:val="2"/>
            <w:tcBorders>
              <w:top w:val="nil"/>
              <w:bottom w:val="single" w:sz="2" w:space="0" w:color="auto"/>
            </w:tcBorders>
            <w:vAlign w:val="center"/>
          </w:tcPr>
          <w:p w14:paraId="1C3735A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D11A1E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87D062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67B9F65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31E9FB" w14:textId="77777777" w:rsidR="00330592" w:rsidRPr="005E2CA0" w:rsidRDefault="00330592" w:rsidP="00646E7C">
            <w:pPr>
              <w:jc w:val="center"/>
              <w:rPr>
                <w:b/>
                <w:bCs/>
                <w:sz w:val="22"/>
                <w:szCs w:val="22"/>
                <w:lang w:val="en-US"/>
              </w:rPr>
            </w:pPr>
            <w:r w:rsidRPr="005E2CA0">
              <w:rPr>
                <w:b/>
                <w:bCs/>
                <w:sz w:val="22"/>
                <w:szCs w:val="22"/>
                <w:lang w:val="en-US"/>
              </w:rPr>
              <w:t>73</w:t>
            </w:r>
          </w:p>
        </w:tc>
        <w:tc>
          <w:tcPr>
            <w:tcW w:w="1366" w:type="dxa"/>
            <w:gridSpan w:val="2"/>
            <w:tcBorders>
              <w:top w:val="single" w:sz="4" w:space="0" w:color="auto"/>
              <w:bottom w:val="single" w:sz="4" w:space="0" w:color="auto"/>
            </w:tcBorders>
            <w:vAlign w:val="center"/>
          </w:tcPr>
          <w:p w14:paraId="20EA0240" w14:textId="77777777" w:rsidR="00330592" w:rsidRPr="005E2CA0" w:rsidRDefault="00330592" w:rsidP="00646E7C">
            <w:pPr>
              <w:jc w:val="center"/>
              <w:rPr>
                <w:b/>
                <w:bCs/>
                <w:sz w:val="22"/>
                <w:szCs w:val="22"/>
                <w:lang w:val="en-US"/>
              </w:rPr>
            </w:pPr>
            <w:r w:rsidRPr="005E2CA0">
              <w:rPr>
                <w:b/>
                <w:bCs/>
                <w:sz w:val="22"/>
                <w:szCs w:val="22"/>
                <w:lang w:val="en-US"/>
              </w:rPr>
              <w:t>RpSA43A</w:t>
            </w:r>
          </w:p>
        </w:tc>
        <w:tc>
          <w:tcPr>
            <w:tcW w:w="4254" w:type="dxa"/>
            <w:gridSpan w:val="3"/>
            <w:tcBorders>
              <w:top w:val="single" w:sz="4" w:space="0" w:color="auto"/>
              <w:bottom w:val="single" w:sz="4" w:space="0" w:color="auto"/>
            </w:tcBorders>
          </w:tcPr>
          <w:p w14:paraId="4C651057" w14:textId="77777777" w:rsidR="00330592" w:rsidRPr="0030129E" w:rsidRDefault="00330592" w:rsidP="00646E7C">
            <w:pPr>
              <w:rPr>
                <w:b/>
                <w:bCs/>
                <w:sz w:val="2"/>
                <w:szCs w:val="2"/>
                <w:lang w:val="it-IT"/>
              </w:rPr>
            </w:pPr>
            <w:r w:rsidRPr="0030129E">
              <w:rPr>
                <w:b/>
                <w:bCs/>
                <w:sz w:val="22"/>
                <w:szCs w:val="22"/>
                <w:lang w:val="it-IT"/>
              </w:rPr>
              <w:t>Bratara pentru fixarea conductelor de alimentare cu apa si gaze, din otel sau din materila plastic montata prin incastrare, conductele avind diametrul de 1/2"</w:t>
            </w:r>
          </w:p>
          <w:p w14:paraId="5C30B132"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30AB1F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C5A32A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B5666BF" w14:textId="77777777" w:rsidR="00330592" w:rsidRPr="005E2CA0" w:rsidRDefault="00330592" w:rsidP="00646E7C">
            <w:pPr>
              <w:jc w:val="center"/>
              <w:rPr>
                <w:b/>
                <w:bCs/>
                <w:sz w:val="22"/>
                <w:szCs w:val="22"/>
                <w:lang w:val="en-US"/>
              </w:rPr>
            </w:pPr>
            <w:r w:rsidRPr="005E2CA0">
              <w:rPr>
                <w:b/>
                <w:bCs/>
                <w:sz w:val="22"/>
                <w:szCs w:val="22"/>
                <w:lang w:val="en-US"/>
              </w:rPr>
              <w:t>1,0000</w:t>
            </w:r>
          </w:p>
          <w:p w14:paraId="0CB06FB4" w14:textId="77777777" w:rsidR="00330592" w:rsidRPr="009B70F2" w:rsidRDefault="00330592" w:rsidP="00646E7C">
            <w:pPr>
              <w:jc w:val="center"/>
              <w:rPr>
                <w:sz w:val="2"/>
                <w:szCs w:val="2"/>
                <w:lang w:val="en-US"/>
              </w:rPr>
            </w:pPr>
          </w:p>
        </w:tc>
      </w:tr>
      <w:tr w:rsidR="00330592" w:rsidRPr="00B40365" w14:paraId="0260E36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2CA9B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78D011"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55D2E12F"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1615AD1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89DAC6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0,2800</w:t>
            </w:r>
          </w:p>
        </w:tc>
        <w:tc>
          <w:tcPr>
            <w:tcW w:w="1518" w:type="dxa"/>
            <w:tcBorders>
              <w:top w:val="nil"/>
              <w:bottom w:val="single" w:sz="2" w:space="0" w:color="auto"/>
            </w:tcBorders>
            <w:vAlign w:val="center"/>
          </w:tcPr>
          <w:p w14:paraId="33EC114F" w14:textId="77777777" w:rsidR="00330592" w:rsidRPr="00C97908" w:rsidRDefault="00330592" w:rsidP="00646E7C">
            <w:pPr>
              <w:jc w:val="center"/>
              <w:rPr>
                <w:sz w:val="16"/>
                <w:szCs w:val="16"/>
                <w:lang w:val="en-US"/>
              </w:rPr>
            </w:pPr>
            <w:r w:rsidRPr="00C97908">
              <w:rPr>
                <w:sz w:val="16"/>
                <w:szCs w:val="16"/>
                <w:lang w:val="en-US"/>
              </w:rPr>
              <w:t>0,4200</w:t>
            </w:r>
          </w:p>
        </w:tc>
      </w:tr>
      <w:tr w:rsidR="00330592" w:rsidRPr="00B40365" w14:paraId="20EBC5E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FFFEB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CDBA3B3"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2123E61E" w14:textId="77777777" w:rsidR="00330592" w:rsidRPr="0030129E" w:rsidRDefault="00330592" w:rsidP="00646E7C">
            <w:pPr>
              <w:rPr>
                <w:sz w:val="16"/>
                <w:szCs w:val="16"/>
                <w:lang w:val="it-IT"/>
              </w:rPr>
            </w:pPr>
            <w:r w:rsidRPr="0030129E">
              <w:rPr>
                <w:sz w:val="16"/>
                <w:szCs w:val="16"/>
                <w:lang w:val="it-IT"/>
              </w:rPr>
              <w:t>Bratara pt. tevi de instalatii  de apa si gaze</w:t>
            </w:r>
          </w:p>
        </w:tc>
        <w:tc>
          <w:tcPr>
            <w:tcW w:w="998" w:type="dxa"/>
            <w:gridSpan w:val="2"/>
            <w:tcBorders>
              <w:top w:val="nil"/>
              <w:bottom w:val="single" w:sz="2" w:space="0" w:color="auto"/>
            </w:tcBorders>
            <w:vAlign w:val="center"/>
          </w:tcPr>
          <w:p w14:paraId="793FC97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F1FC4E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0D18519"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70931DA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13329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897DC3"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74AA7BAD"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4B5793E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9D11EA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669155BD" w14:textId="77777777" w:rsidR="00330592" w:rsidRPr="00C97908" w:rsidRDefault="00330592" w:rsidP="00646E7C">
            <w:pPr>
              <w:jc w:val="center"/>
              <w:rPr>
                <w:sz w:val="16"/>
                <w:szCs w:val="16"/>
                <w:lang w:val="en-US"/>
              </w:rPr>
            </w:pPr>
            <w:r w:rsidRPr="00C97908">
              <w:rPr>
                <w:sz w:val="16"/>
                <w:szCs w:val="16"/>
                <w:lang w:val="en-US"/>
              </w:rPr>
              <w:t>0,0050</w:t>
            </w:r>
          </w:p>
        </w:tc>
      </w:tr>
      <w:tr w:rsidR="00330592" w:rsidRPr="00B40365" w14:paraId="1D31361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E69D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2AFEE8"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5481EAA3"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17135FA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D4A88B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0F6B29D9"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013887D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F5A69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203CCB7"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66D13942" w14:textId="77777777" w:rsidR="00330592" w:rsidRPr="0030129E" w:rsidRDefault="00330592" w:rsidP="00646E7C">
            <w:pPr>
              <w:rPr>
                <w:sz w:val="16"/>
                <w:szCs w:val="16"/>
                <w:lang w:val="it-IT"/>
              </w:rPr>
            </w:pPr>
            <w:r w:rsidRPr="0030129E">
              <w:rPr>
                <w:sz w:val="16"/>
                <w:szCs w:val="16"/>
                <w:lang w:val="it-IT"/>
              </w:rPr>
              <w:t>Nisip sortat nespalat de riu si lacuri 0,0-7,0 mm</w:t>
            </w:r>
          </w:p>
        </w:tc>
        <w:tc>
          <w:tcPr>
            <w:tcW w:w="998" w:type="dxa"/>
            <w:gridSpan w:val="2"/>
            <w:tcBorders>
              <w:top w:val="nil"/>
              <w:bottom w:val="single" w:sz="2" w:space="0" w:color="auto"/>
            </w:tcBorders>
            <w:vAlign w:val="center"/>
          </w:tcPr>
          <w:p w14:paraId="038E7C56"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44B42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42C10062"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0BF5B21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C1287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3933E5"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5688AA16"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53F1FC49"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56864C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10EDC044"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59186FE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BBEF253" w14:textId="77777777" w:rsidR="00330592" w:rsidRPr="005E2CA0" w:rsidRDefault="00330592" w:rsidP="00646E7C">
            <w:pPr>
              <w:jc w:val="center"/>
              <w:rPr>
                <w:b/>
                <w:bCs/>
                <w:sz w:val="22"/>
                <w:szCs w:val="22"/>
                <w:lang w:val="en-US"/>
              </w:rPr>
            </w:pPr>
            <w:r w:rsidRPr="005E2CA0">
              <w:rPr>
                <w:b/>
                <w:bCs/>
                <w:sz w:val="22"/>
                <w:szCs w:val="22"/>
                <w:lang w:val="en-US"/>
              </w:rPr>
              <w:t>74</w:t>
            </w:r>
          </w:p>
        </w:tc>
        <w:tc>
          <w:tcPr>
            <w:tcW w:w="1366" w:type="dxa"/>
            <w:gridSpan w:val="2"/>
            <w:tcBorders>
              <w:top w:val="single" w:sz="4" w:space="0" w:color="auto"/>
              <w:bottom w:val="single" w:sz="4" w:space="0" w:color="auto"/>
            </w:tcBorders>
            <w:vAlign w:val="center"/>
          </w:tcPr>
          <w:p w14:paraId="17635AA8" w14:textId="77777777" w:rsidR="00330592" w:rsidRPr="005E2CA0" w:rsidRDefault="00330592" w:rsidP="00646E7C">
            <w:pPr>
              <w:jc w:val="center"/>
              <w:rPr>
                <w:b/>
                <w:bCs/>
                <w:sz w:val="22"/>
                <w:szCs w:val="22"/>
                <w:lang w:val="en-US"/>
              </w:rPr>
            </w:pPr>
            <w:r w:rsidRPr="005E2CA0">
              <w:rPr>
                <w:b/>
                <w:bCs/>
                <w:sz w:val="22"/>
                <w:szCs w:val="22"/>
                <w:lang w:val="en-US"/>
              </w:rPr>
              <w:t>RpSA43B</w:t>
            </w:r>
          </w:p>
        </w:tc>
        <w:tc>
          <w:tcPr>
            <w:tcW w:w="4254" w:type="dxa"/>
            <w:gridSpan w:val="3"/>
            <w:tcBorders>
              <w:top w:val="single" w:sz="4" w:space="0" w:color="auto"/>
              <w:bottom w:val="single" w:sz="4" w:space="0" w:color="auto"/>
            </w:tcBorders>
          </w:tcPr>
          <w:p w14:paraId="5999A649" w14:textId="77777777" w:rsidR="00330592" w:rsidRPr="0030129E" w:rsidRDefault="00330592" w:rsidP="00646E7C">
            <w:pPr>
              <w:rPr>
                <w:b/>
                <w:bCs/>
                <w:sz w:val="2"/>
                <w:szCs w:val="2"/>
                <w:lang w:val="it-IT"/>
              </w:rPr>
            </w:pPr>
            <w:r w:rsidRPr="0030129E">
              <w:rPr>
                <w:b/>
                <w:bCs/>
                <w:sz w:val="22"/>
                <w:szCs w:val="22"/>
                <w:lang w:val="it-IT"/>
              </w:rPr>
              <w:t>Bratara pentru fixarea conductelor de alimentare cu apa si gaze, din otel sau material plastic  montata prin incastrare, conductele avind diametrul de 3/4"</w:t>
            </w:r>
          </w:p>
          <w:p w14:paraId="768D34C1"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22DC215"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07B5DB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7C8321E" w14:textId="77777777" w:rsidR="00330592" w:rsidRPr="005E2CA0" w:rsidRDefault="00330592" w:rsidP="00646E7C">
            <w:pPr>
              <w:jc w:val="center"/>
              <w:rPr>
                <w:b/>
                <w:bCs/>
                <w:sz w:val="22"/>
                <w:szCs w:val="22"/>
                <w:lang w:val="en-US"/>
              </w:rPr>
            </w:pPr>
            <w:r w:rsidRPr="005E2CA0">
              <w:rPr>
                <w:b/>
                <w:bCs/>
                <w:sz w:val="22"/>
                <w:szCs w:val="22"/>
                <w:lang w:val="en-US"/>
              </w:rPr>
              <w:t>1,0000</w:t>
            </w:r>
          </w:p>
          <w:p w14:paraId="4637788C" w14:textId="77777777" w:rsidR="00330592" w:rsidRPr="009B70F2" w:rsidRDefault="00330592" w:rsidP="00646E7C">
            <w:pPr>
              <w:jc w:val="center"/>
              <w:rPr>
                <w:sz w:val="2"/>
                <w:szCs w:val="2"/>
                <w:lang w:val="en-US"/>
              </w:rPr>
            </w:pPr>
          </w:p>
        </w:tc>
      </w:tr>
      <w:tr w:rsidR="00330592" w:rsidRPr="00B40365" w14:paraId="55EAB0F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8A7B2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A2D5B6"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1EDABD1"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5E53EC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6A6279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14:paraId="6F48C641" w14:textId="77777777" w:rsidR="00330592" w:rsidRPr="00C97908" w:rsidRDefault="00330592" w:rsidP="00646E7C">
            <w:pPr>
              <w:jc w:val="center"/>
              <w:rPr>
                <w:sz w:val="16"/>
                <w:szCs w:val="16"/>
                <w:lang w:val="en-US"/>
              </w:rPr>
            </w:pPr>
            <w:r w:rsidRPr="00C97908">
              <w:rPr>
                <w:sz w:val="16"/>
                <w:szCs w:val="16"/>
                <w:lang w:val="en-US"/>
              </w:rPr>
              <w:t>0,4950</w:t>
            </w:r>
          </w:p>
        </w:tc>
      </w:tr>
      <w:tr w:rsidR="00330592" w:rsidRPr="00B40365" w14:paraId="6DF2401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9499A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AD84B6E"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26D27CAD" w14:textId="77777777" w:rsidR="00330592" w:rsidRPr="0030129E" w:rsidRDefault="00330592" w:rsidP="00646E7C">
            <w:pPr>
              <w:rPr>
                <w:sz w:val="16"/>
                <w:szCs w:val="16"/>
                <w:lang w:val="it-IT"/>
              </w:rPr>
            </w:pPr>
            <w:r w:rsidRPr="0030129E">
              <w:rPr>
                <w:sz w:val="16"/>
                <w:szCs w:val="16"/>
                <w:lang w:val="it-IT"/>
              </w:rPr>
              <w:t>Bratara pt. tevi de instalatii  de apa si gaze</w:t>
            </w:r>
          </w:p>
        </w:tc>
        <w:tc>
          <w:tcPr>
            <w:tcW w:w="998" w:type="dxa"/>
            <w:gridSpan w:val="2"/>
            <w:tcBorders>
              <w:top w:val="nil"/>
              <w:bottom w:val="single" w:sz="2" w:space="0" w:color="auto"/>
            </w:tcBorders>
            <w:vAlign w:val="center"/>
          </w:tcPr>
          <w:p w14:paraId="7405B7C9"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A688A0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7846A64"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62D5BC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9284D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CFDBECE"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5D8DDB39"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261FFEC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47E402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6A6F2D65" w14:textId="77777777" w:rsidR="00330592" w:rsidRPr="00C97908" w:rsidRDefault="00330592" w:rsidP="00646E7C">
            <w:pPr>
              <w:jc w:val="center"/>
              <w:rPr>
                <w:sz w:val="16"/>
                <w:szCs w:val="16"/>
                <w:lang w:val="en-US"/>
              </w:rPr>
            </w:pPr>
            <w:r w:rsidRPr="00C97908">
              <w:rPr>
                <w:sz w:val="16"/>
                <w:szCs w:val="16"/>
                <w:lang w:val="en-US"/>
              </w:rPr>
              <w:t>0,0050</w:t>
            </w:r>
          </w:p>
        </w:tc>
      </w:tr>
      <w:tr w:rsidR="00330592" w:rsidRPr="00B40365" w14:paraId="7B223A2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25A95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DE7195"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10B82817"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03E6AE5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3BBB5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13212F5A"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108E92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1ED02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82523B2"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63D712F1" w14:textId="77777777" w:rsidR="00330592" w:rsidRPr="0030129E" w:rsidRDefault="00330592" w:rsidP="00646E7C">
            <w:pPr>
              <w:rPr>
                <w:sz w:val="16"/>
                <w:szCs w:val="16"/>
                <w:lang w:val="it-IT"/>
              </w:rPr>
            </w:pPr>
            <w:r w:rsidRPr="0030129E">
              <w:rPr>
                <w:sz w:val="16"/>
                <w:szCs w:val="16"/>
                <w:lang w:val="it-IT"/>
              </w:rPr>
              <w:t>Nisip sortat nespalat de riu si lacuri 0,0-7,0 mm</w:t>
            </w:r>
          </w:p>
        </w:tc>
        <w:tc>
          <w:tcPr>
            <w:tcW w:w="998" w:type="dxa"/>
            <w:gridSpan w:val="2"/>
            <w:tcBorders>
              <w:top w:val="nil"/>
              <w:bottom w:val="single" w:sz="2" w:space="0" w:color="auto"/>
            </w:tcBorders>
            <w:vAlign w:val="center"/>
          </w:tcPr>
          <w:p w14:paraId="4CFE98FE"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E40224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5D6F43F2"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1166CDC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942E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CB821C"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554B5BAA"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47086D63"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95946A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60F77C42"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335F4CE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FF181BF" w14:textId="77777777" w:rsidR="00330592" w:rsidRPr="005E2CA0" w:rsidRDefault="00330592" w:rsidP="00646E7C">
            <w:pPr>
              <w:jc w:val="center"/>
              <w:rPr>
                <w:b/>
                <w:bCs/>
                <w:sz w:val="22"/>
                <w:szCs w:val="22"/>
                <w:lang w:val="en-US"/>
              </w:rPr>
            </w:pPr>
            <w:r w:rsidRPr="005E2CA0">
              <w:rPr>
                <w:b/>
                <w:bCs/>
                <w:sz w:val="22"/>
                <w:szCs w:val="22"/>
                <w:lang w:val="en-US"/>
              </w:rPr>
              <w:t>75</w:t>
            </w:r>
          </w:p>
        </w:tc>
        <w:tc>
          <w:tcPr>
            <w:tcW w:w="1366" w:type="dxa"/>
            <w:gridSpan w:val="2"/>
            <w:tcBorders>
              <w:top w:val="single" w:sz="4" w:space="0" w:color="auto"/>
              <w:bottom w:val="single" w:sz="4" w:space="0" w:color="auto"/>
            </w:tcBorders>
            <w:vAlign w:val="center"/>
          </w:tcPr>
          <w:p w14:paraId="5F0B3B2D" w14:textId="77777777" w:rsidR="00330592" w:rsidRPr="005E2CA0" w:rsidRDefault="00330592" w:rsidP="00646E7C">
            <w:pPr>
              <w:jc w:val="center"/>
              <w:rPr>
                <w:b/>
                <w:bCs/>
                <w:sz w:val="22"/>
                <w:szCs w:val="22"/>
                <w:lang w:val="en-US"/>
              </w:rPr>
            </w:pPr>
            <w:r w:rsidRPr="005E2CA0">
              <w:rPr>
                <w:b/>
                <w:bCs/>
                <w:sz w:val="22"/>
                <w:szCs w:val="22"/>
                <w:lang w:val="en-US"/>
              </w:rPr>
              <w:t>RpSA43C</w:t>
            </w:r>
          </w:p>
        </w:tc>
        <w:tc>
          <w:tcPr>
            <w:tcW w:w="4254" w:type="dxa"/>
            <w:gridSpan w:val="3"/>
            <w:tcBorders>
              <w:top w:val="single" w:sz="4" w:space="0" w:color="auto"/>
              <w:bottom w:val="single" w:sz="4" w:space="0" w:color="auto"/>
            </w:tcBorders>
          </w:tcPr>
          <w:p w14:paraId="4CEA0F6E" w14:textId="77777777" w:rsidR="00330592" w:rsidRPr="0030129E" w:rsidRDefault="00330592" w:rsidP="00646E7C">
            <w:pPr>
              <w:rPr>
                <w:b/>
                <w:bCs/>
                <w:sz w:val="2"/>
                <w:szCs w:val="2"/>
                <w:lang w:val="it-IT"/>
              </w:rPr>
            </w:pPr>
            <w:r w:rsidRPr="0030129E">
              <w:rPr>
                <w:b/>
                <w:bCs/>
                <w:sz w:val="22"/>
                <w:szCs w:val="22"/>
                <w:lang w:val="it-IT"/>
              </w:rPr>
              <w:t>Bratara pentru fixarea conductelor de alimentare cu apa si gaze, din otel sau material plastic montata prin incastrare, conductele avind diametrul de 1"</w:t>
            </w:r>
          </w:p>
          <w:p w14:paraId="4A5EBFE2"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FF4218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3B755D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B650779" w14:textId="77777777" w:rsidR="00330592" w:rsidRPr="005E2CA0" w:rsidRDefault="00330592" w:rsidP="00646E7C">
            <w:pPr>
              <w:jc w:val="center"/>
              <w:rPr>
                <w:b/>
                <w:bCs/>
                <w:sz w:val="22"/>
                <w:szCs w:val="22"/>
                <w:lang w:val="en-US"/>
              </w:rPr>
            </w:pPr>
            <w:r w:rsidRPr="005E2CA0">
              <w:rPr>
                <w:b/>
                <w:bCs/>
                <w:sz w:val="22"/>
                <w:szCs w:val="22"/>
                <w:lang w:val="en-US"/>
              </w:rPr>
              <w:t>1,0000</w:t>
            </w:r>
          </w:p>
          <w:p w14:paraId="1DDC9C27" w14:textId="77777777" w:rsidR="00330592" w:rsidRPr="009B70F2" w:rsidRDefault="00330592" w:rsidP="00646E7C">
            <w:pPr>
              <w:jc w:val="center"/>
              <w:rPr>
                <w:sz w:val="2"/>
                <w:szCs w:val="2"/>
                <w:lang w:val="en-US"/>
              </w:rPr>
            </w:pPr>
          </w:p>
        </w:tc>
      </w:tr>
      <w:tr w:rsidR="00330592" w:rsidRPr="00B40365" w14:paraId="6618C8D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16E1E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AE48760"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C2A336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A030C3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1F7DE4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0,3800</w:t>
            </w:r>
          </w:p>
        </w:tc>
        <w:tc>
          <w:tcPr>
            <w:tcW w:w="1518" w:type="dxa"/>
            <w:tcBorders>
              <w:top w:val="nil"/>
              <w:bottom w:val="single" w:sz="2" w:space="0" w:color="auto"/>
            </w:tcBorders>
            <w:vAlign w:val="center"/>
          </w:tcPr>
          <w:p w14:paraId="7D16932B" w14:textId="77777777" w:rsidR="00330592" w:rsidRPr="00C97908" w:rsidRDefault="00330592" w:rsidP="00646E7C">
            <w:pPr>
              <w:jc w:val="center"/>
              <w:rPr>
                <w:sz w:val="16"/>
                <w:szCs w:val="16"/>
                <w:lang w:val="en-US"/>
              </w:rPr>
            </w:pPr>
            <w:r w:rsidRPr="00C97908">
              <w:rPr>
                <w:sz w:val="16"/>
                <w:szCs w:val="16"/>
                <w:lang w:val="en-US"/>
              </w:rPr>
              <w:t>0,5700</w:t>
            </w:r>
          </w:p>
        </w:tc>
      </w:tr>
      <w:tr w:rsidR="00330592" w:rsidRPr="00B40365" w14:paraId="0D146D8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DEA40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B473692"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7605684F" w14:textId="77777777" w:rsidR="00330592" w:rsidRPr="0030129E" w:rsidRDefault="00330592" w:rsidP="00646E7C">
            <w:pPr>
              <w:rPr>
                <w:sz w:val="16"/>
                <w:szCs w:val="16"/>
                <w:lang w:val="it-IT"/>
              </w:rPr>
            </w:pPr>
            <w:r w:rsidRPr="0030129E">
              <w:rPr>
                <w:sz w:val="16"/>
                <w:szCs w:val="16"/>
                <w:lang w:val="it-IT"/>
              </w:rPr>
              <w:t>Bratara pt. tevi de instalatii  de apa si gaze</w:t>
            </w:r>
          </w:p>
        </w:tc>
        <w:tc>
          <w:tcPr>
            <w:tcW w:w="998" w:type="dxa"/>
            <w:gridSpan w:val="2"/>
            <w:tcBorders>
              <w:top w:val="nil"/>
              <w:bottom w:val="single" w:sz="2" w:space="0" w:color="auto"/>
            </w:tcBorders>
            <w:vAlign w:val="center"/>
          </w:tcPr>
          <w:p w14:paraId="487FA6D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43087F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4DC9387"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61763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B9779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D2E404F"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52661015"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3083D95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D366F3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3C54A3A9" w14:textId="77777777" w:rsidR="00330592" w:rsidRPr="00C97908" w:rsidRDefault="00330592" w:rsidP="00646E7C">
            <w:pPr>
              <w:jc w:val="center"/>
              <w:rPr>
                <w:sz w:val="16"/>
                <w:szCs w:val="16"/>
                <w:lang w:val="en-US"/>
              </w:rPr>
            </w:pPr>
            <w:r w:rsidRPr="00C97908">
              <w:rPr>
                <w:sz w:val="16"/>
                <w:szCs w:val="16"/>
                <w:lang w:val="en-US"/>
              </w:rPr>
              <w:t>0,0050</w:t>
            </w:r>
          </w:p>
        </w:tc>
      </w:tr>
      <w:tr w:rsidR="00330592" w:rsidRPr="00B40365" w14:paraId="0E5C2FD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59046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09A6BF"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614EDF5A"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29DB641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9BFC3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5B275106"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4260D7D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A5259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9F4EA5"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7598EC67" w14:textId="77777777" w:rsidR="00330592" w:rsidRPr="0030129E" w:rsidRDefault="00330592" w:rsidP="00646E7C">
            <w:pPr>
              <w:rPr>
                <w:sz w:val="16"/>
                <w:szCs w:val="16"/>
                <w:lang w:val="it-IT"/>
              </w:rPr>
            </w:pPr>
            <w:r w:rsidRPr="0030129E">
              <w:rPr>
                <w:sz w:val="16"/>
                <w:szCs w:val="16"/>
                <w:lang w:val="it-IT"/>
              </w:rPr>
              <w:t>Nisip sortat nespalat de riu si lacuri 0,0-7,0 mm</w:t>
            </w:r>
          </w:p>
        </w:tc>
        <w:tc>
          <w:tcPr>
            <w:tcW w:w="998" w:type="dxa"/>
            <w:gridSpan w:val="2"/>
            <w:tcBorders>
              <w:top w:val="nil"/>
              <w:bottom w:val="single" w:sz="2" w:space="0" w:color="auto"/>
            </w:tcBorders>
            <w:vAlign w:val="center"/>
          </w:tcPr>
          <w:p w14:paraId="06B21645"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90D097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04300C9F"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0433F82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4580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5F2163"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0590B4FA"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1B7B7E6A"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BAD66B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7649B1B9"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141E419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8C49476" w14:textId="77777777" w:rsidR="00330592" w:rsidRPr="005E2CA0" w:rsidRDefault="00330592" w:rsidP="00646E7C">
            <w:pPr>
              <w:jc w:val="center"/>
              <w:rPr>
                <w:b/>
                <w:bCs/>
                <w:sz w:val="22"/>
                <w:szCs w:val="22"/>
                <w:lang w:val="en-US"/>
              </w:rPr>
            </w:pPr>
            <w:r w:rsidRPr="005E2CA0">
              <w:rPr>
                <w:b/>
                <w:bCs/>
                <w:sz w:val="22"/>
                <w:szCs w:val="22"/>
                <w:lang w:val="en-US"/>
              </w:rPr>
              <w:t>76</w:t>
            </w:r>
          </w:p>
        </w:tc>
        <w:tc>
          <w:tcPr>
            <w:tcW w:w="1366" w:type="dxa"/>
            <w:gridSpan w:val="2"/>
            <w:tcBorders>
              <w:top w:val="single" w:sz="4" w:space="0" w:color="auto"/>
              <w:bottom w:val="single" w:sz="4" w:space="0" w:color="auto"/>
            </w:tcBorders>
            <w:vAlign w:val="center"/>
          </w:tcPr>
          <w:p w14:paraId="088062F7" w14:textId="77777777" w:rsidR="00330592" w:rsidRPr="005E2CA0" w:rsidRDefault="00330592" w:rsidP="00646E7C">
            <w:pPr>
              <w:jc w:val="center"/>
              <w:rPr>
                <w:b/>
                <w:bCs/>
                <w:sz w:val="22"/>
                <w:szCs w:val="22"/>
                <w:lang w:val="en-US"/>
              </w:rPr>
            </w:pPr>
            <w:r w:rsidRPr="005E2CA0">
              <w:rPr>
                <w:b/>
                <w:bCs/>
                <w:sz w:val="22"/>
                <w:szCs w:val="22"/>
                <w:lang w:val="en-US"/>
              </w:rPr>
              <w:t>RpSA43D</w:t>
            </w:r>
          </w:p>
        </w:tc>
        <w:tc>
          <w:tcPr>
            <w:tcW w:w="4254" w:type="dxa"/>
            <w:gridSpan w:val="3"/>
            <w:tcBorders>
              <w:top w:val="single" w:sz="4" w:space="0" w:color="auto"/>
              <w:bottom w:val="single" w:sz="4" w:space="0" w:color="auto"/>
            </w:tcBorders>
          </w:tcPr>
          <w:p w14:paraId="40614704" w14:textId="77777777" w:rsidR="00330592" w:rsidRPr="0030129E" w:rsidRDefault="00330592" w:rsidP="00646E7C">
            <w:pPr>
              <w:rPr>
                <w:b/>
                <w:bCs/>
                <w:sz w:val="2"/>
                <w:szCs w:val="2"/>
                <w:lang w:val="it-IT"/>
              </w:rPr>
            </w:pPr>
            <w:r w:rsidRPr="0030129E">
              <w:rPr>
                <w:b/>
                <w:bCs/>
                <w:sz w:val="22"/>
                <w:szCs w:val="22"/>
                <w:lang w:val="it-IT"/>
              </w:rPr>
              <w:t>Bratara pentru fixarea conductelor de alimentare cu apa si gaze, din otel sau material plastic  montata prin incastrare, conductele avind diametrul de 1 1/4"</w:t>
            </w:r>
          </w:p>
          <w:p w14:paraId="6EEE4183"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5542F5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9A99E2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B2463A8" w14:textId="77777777" w:rsidR="00330592" w:rsidRPr="005E2CA0" w:rsidRDefault="00330592" w:rsidP="00646E7C">
            <w:pPr>
              <w:jc w:val="center"/>
              <w:rPr>
                <w:b/>
                <w:bCs/>
                <w:sz w:val="22"/>
                <w:szCs w:val="22"/>
                <w:lang w:val="en-US"/>
              </w:rPr>
            </w:pPr>
            <w:r w:rsidRPr="005E2CA0">
              <w:rPr>
                <w:b/>
                <w:bCs/>
                <w:sz w:val="22"/>
                <w:szCs w:val="22"/>
                <w:lang w:val="en-US"/>
              </w:rPr>
              <w:t>1,0000</w:t>
            </w:r>
          </w:p>
          <w:p w14:paraId="0E0FEDB0" w14:textId="77777777" w:rsidR="00330592" w:rsidRPr="009B70F2" w:rsidRDefault="00330592" w:rsidP="00646E7C">
            <w:pPr>
              <w:jc w:val="center"/>
              <w:rPr>
                <w:sz w:val="2"/>
                <w:szCs w:val="2"/>
                <w:lang w:val="en-US"/>
              </w:rPr>
            </w:pPr>
          </w:p>
        </w:tc>
      </w:tr>
      <w:tr w:rsidR="00330592" w:rsidRPr="00B40365" w14:paraId="7972B15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C82B9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53CBD29"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631930F"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6E34CA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900E1A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tcBorders>
            <w:vAlign w:val="center"/>
          </w:tcPr>
          <w:p w14:paraId="41DDEA4F" w14:textId="77777777" w:rsidR="00330592" w:rsidRPr="00C97908" w:rsidRDefault="00330592" w:rsidP="00646E7C">
            <w:pPr>
              <w:jc w:val="center"/>
              <w:rPr>
                <w:sz w:val="16"/>
                <w:szCs w:val="16"/>
                <w:lang w:val="en-US"/>
              </w:rPr>
            </w:pPr>
            <w:r w:rsidRPr="00C97908">
              <w:rPr>
                <w:sz w:val="16"/>
                <w:szCs w:val="16"/>
                <w:lang w:val="en-US"/>
              </w:rPr>
              <w:t>0,6300</w:t>
            </w:r>
          </w:p>
        </w:tc>
      </w:tr>
      <w:tr w:rsidR="00330592" w:rsidRPr="00B40365" w14:paraId="74431FD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0A2BE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141FF1F"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3BE544CB" w14:textId="77777777" w:rsidR="00330592" w:rsidRPr="0030129E" w:rsidRDefault="00330592" w:rsidP="00646E7C">
            <w:pPr>
              <w:rPr>
                <w:sz w:val="16"/>
                <w:szCs w:val="16"/>
                <w:lang w:val="it-IT"/>
              </w:rPr>
            </w:pPr>
            <w:r w:rsidRPr="0030129E">
              <w:rPr>
                <w:sz w:val="16"/>
                <w:szCs w:val="16"/>
                <w:lang w:val="it-IT"/>
              </w:rPr>
              <w:t>Bratara pt. tevi de instalatii  de apa si gaze</w:t>
            </w:r>
          </w:p>
        </w:tc>
        <w:tc>
          <w:tcPr>
            <w:tcW w:w="998" w:type="dxa"/>
            <w:gridSpan w:val="2"/>
            <w:tcBorders>
              <w:top w:val="nil"/>
              <w:bottom w:val="single" w:sz="2" w:space="0" w:color="auto"/>
            </w:tcBorders>
            <w:vAlign w:val="center"/>
          </w:tcPr>
          <w:p w14:paraId="658CF53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BA908A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EBE43F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7EF7DA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2980A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9386E57"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74EDCEE0"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62266E5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7631ED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30A43E1C" w14:textId="77777777" w:rsidR="00330592" w:rsidRPr="00C97908" w:rsidRDefault="00330592" w:rsidP="00646E7C">
            <w:pPr>
              <w:jc w:val="center"/>
              <w:rPr>
                <w:sz w:val="16"/>
                <w:szCs w:val="16"/>
                <w:lang w:val="en-US"/>
              </w:rPr>
            </w:pPr>
            <w:r w:rsidRPr="00C97908">
              <w:rPr>
                <w:sz w:val="16"/>
                <w:szCs w:val="16"/>
                <w:lang w:val="en-US"/>
              </w:rPr>
              <w:t>0,0050</w:t>
            </w:r>
          </w:p>
        </w:tc>
      </w:tr>
      <w:tr w:rsidR="00330592" w:rsidRPr="00B40365" w14:paraId="4A7E599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B371F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26E5F8"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43513682"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1DA4E3C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9C33F3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325D9087"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6172E14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3EF74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A226D4"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55B8758C" w14:textId="77777777" w:rsidR="00330592" w:rsidRPr="0030129E" w:rsidRDefault="00330592" w:rsidP="00646E7C">
            <w:pPr>
              <w:rPr>
                <w:sz w:val="16"/>
                <w:szCs w:val="16"/>
                <w:lang w:val="it-IT"/>
              </w:rPr>
            </w:pPr>
            <w:r w:rsidRPr="0030129E">
              <w:rPr>
                <w:sz w:val="16"/>
                <w:szCs w:val="16"/>
                <w:lang w:val="it-IT"/>
              </w:rPr>
              <w:t>Nisip sortat nespalat de riu si lacuri 0,0-7,0 mm</w:t>
            </w:r>
          </w:p>
        </w:tc>
        <w:tc>
          <w:tcPr>
            <w:tcW w:w="998" w:type="dxa"/>
            <w:gridSpan w:val="2"/>
            <w:tcBorders>
              <w:top w:val="nil"/>
              <w:bottom w:val="single" w:sz="2" w:space="0" w:color="auto"/>
            </w:tcBorders>
            <w:vAlign w:val="center"/>
          </w:tcPr>
          <w:p w14:paraId="2082503B"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24CAF2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12E7CB67"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1314F8C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39E0E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75AB8D"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4F430B73"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5A1B22B4"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E0F2AC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06E82661"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10B16CD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699DF10" w14:textId="77777777" w:rsidR="00330592" w:rsidRPr="005E2CA0" w:rsidRDefault="00330592" w:rsidP="00646E7C">
            <w:pPr>
              <w:jc w:val="center"/>
              <w:rPr>
                <w:b/>
                <w:bCs/>
                <w:sz w:val="22"/>
                <w:szCs w:val="22"/>
                <w:lang w:val="en-US"/>
              </w:rPr>
            </w:pPr>
            <w:r w:rsidRPr="005E2CA0">
              <w:rPr>
                <w:b/>
                <w:bCs/>
                <w:sz w:val="22"/>
                <w:szCs w:val="22"/>
                <w:lang w:val="en-US"/>
              </w:rPr>
              <w:t>77</w:t>
            </w:r>
          </w:p>
        </w:tc>
        <w:tc>
          <w:tcPr>
            <w:tcW w:w="1366" w:type="dxa"/>
            <w:gridSpan w:val="2"/>
            <w:tcBorders>
              <w:top w:val="single" w:sz="4" w:space="0" w:color="auto"/>
              <w:bottom w:val="single" w:sz="4" w:space="0" w:color="auto"/>
            </w:tcBorders>
            <w:vAlign w:val="center"/>
          </w:tcPr>
          <w:p w14:paraId="780F35B0" w14:textId="77777777" w:rsidR="00330592" w:rsidRPr="005E2CA0" w:rsidRDefault="00330592" w:rsidP="00646E7C">
            <w:pPr>
              <w:jc w:val="center"/>
              <w:rPr>
                <w:b/>
                <w:bCs/>
                <w:sz w:val="22"/>
                <w:szCs w:val="22"/>
                <w:lang w:val="en-US"/>
              </w:rPr>
            </w:pPr>
            <w:r w:rsidRPr="005E2CA0">
              <w:rPr>
                <w:b/>
                <w:bCs/>
                <w:sz w:val="22"/>
                <w:szCs w:val="22"/>
                <w:lang w:val="en-US"/>
              </w:rPr>
              <w:t>RpSA43E</w:t>
            </w:r>
          </w:p>
        </w:tc>
        <w:tc>
          <w:tcPr>
            <w:tcW w:w="4254" w:type="dxa"/>
            <w:gridSpan w:val="3"/>
            <w:tcBorders>
              <w:top w:val="single" w:sz="4" w:space="0" w:color="auto"/>
              <w:bottom w:val="single" w:sz="4" w:space="0" w:color="auto"/>
            </w:tcBorders>
          </w:tcPr>
          <w:p w14:paraId="7A8B88B6" w14:textId="77777777" w:rsidR="00330592" w:rsidRPr="0030129E" w:rsidRDefault="00330592" w:rsidP="00646E7C">
            <w:pPr>
              <w:rPr>
                <w:b/>
                <w:bCs/>
                <w:sz w:val="2"/>
                <w:szCs w:val="2"/>
                <w:lang w:val="it-IT"/>
              </w:rPr>
            </w:pPr>
            <w:r w:rsidRPr="0030129E">
              <w:rPr>
                <w:b/>
                <w:bCs/>
                <w:sz w:val="22"/>
                <w:szCs w:val="22"/>
                <w:lang w:val="it-IT"/>
              </w:rPr>
              <w:t>Bratara pentru fixarea conductelor de alimentare cu apa si gaze, din otel sau material plastic montata prin incastrare, conductele avind diametrul de 1 1/2"</w:t>
            </w:r>
          </w:p>
          <w:p w14:paraId="56089DFC"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3A1ADB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C92A8F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168D0E3" w14:textId="77777777" w:rsidR="00330592" w:rsidRPr="005E2CA0" w:rsidRDefault="00330592" w:rsidP="00646E7C">
            <w:pPr>
              <w:jc w:val="center"/>
              <w:rPr>
                <w:b/>
                <w:bCs/>
                <w:sz w:val="22"/>
                <w:szCs w:val="22"/>
                <w:lang w:val="en-US"/>
              </w:rPr>
            </w:pPr>
            <w:r w:rsidRPr="005E2CA0">
              <w:rPr>
                <w:b/>
                <w:bCs/>
                <w:sz w:val="22"/>
                <w:szCs w:val="22"/>
                <w:lang w:val="en-US"/>
              </w:rPr>
              <w:t>1,0000</w:t>
            </w:r>
          </w:p>
          <w:p w14:paraId="5D228767" w14:textId="77777777" w:rsidR="00330592" w:rsidRPr="009B70F2" w:rsidRDefault="00330592" w:rsidP="00646E7C">
            <w:pPr>
              <w:jc w:val="center"/>
              <w:rPr>
                <w:sz w:val="2"/>
                <w:szCs w:val="2"/>
                <w:lang w:val="en-US"/>
              </w:rPr>
            </w:pPr>
          </w:p>
        </w:tc>
      </w:tr>
      <w:tr w:rsidR="00330592" w:rsidRPr="00B40365" w14:paraId="4930D27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A90F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DBA1AD5"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7A43365"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154A31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700F3A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0,4600</w:t>
            </w:r>
          </w:p>
        </w:tc>
        <w:tc>
          <w:tcPr>
            <w:tcW w:w="1518" w:type="dxa"/>
            <w:tcBorders>
              <w:top w:val="nil"/>
              <w:bottom w:val="single" w:sz="2" w:space="0" w:color="auto"/>
            </w:tcBorders>
            <w:vAlign w:val="center"/>
          </w:tcPr>
          <w:p w14:paraId="5A8F5EB3" w14:textId="77777777" w:rsidR="00330592" w:rsidRPr="00C97908" w:rsidRDefault="00330592" w:rsidP="00646E7C">
            <w:pPr>
              <w:jc w:val="center"/>
              <w:rPr>
                <w:sz w:val="16"/>
                <w:szCs w:val="16"/>
                <w:lang w:val="en-US"/>
              </w:rPr>
            </w:pPr>
            <w:r w:rsidRPr="00C97908">
              <w:rPr>
                <w:sz w:val="16"/>
                <w:szCs w:val="16"/>
                <w:lang w:val="en-US"/>
              </w:rPr>
              <w:t>0,6900</w:t>
            </w:r>
          </w:p>
        </w:tc>
      </w:tr>
      <w:tr w:rsidR="00330592" w:rsidRPr="00B40365" w14:paraId="71B87AD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0800F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19F1B9"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0D5B38ED" w14:textId="77777777" w:rsidR="00330592" w:rsidRPr="0030129E" w:rsidRDefault="00330592" w:rsidP="00646E7C">
            <w:pPr>
              <w:rPr>
                <w:sz w:val="16"/>
                <w:szCs w:val="16"/>
                <w:lang w:val="it-IT"/>
              </w:rPr>
            </w:pPr>
            <w:r w:rsidRPr="0030129E">
              <w:rPr>
                <w:sz w:val="16"/>
                <w:szCs w:val="16"/>
                <w:lang w:val="it-IT"/>
              </w:rPr>
              <w:t>Bratara pt. tevi de instalatii  de apa si gaze</w:t>
            </w:r>
          </w:p>
        </w:tc>
        <w:tc>
          <w:tcPr>
            <w:tcW w:w="998" w:type="dxa"/>
            <w:gridSpan w:val="2"/>
            <w:tcBorders>
              <w:top w:val="nil"/>
              <w:bottom w:val="single" w:sz="2" w:space="0" w:color="auto"/>
            </w:tcBorders>
            <w:vAlign w:val="center"/>
          </w:tcPr>
          <w:p w14:paraId="7FA3931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14EE5F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ADA3F3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F7A371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4E9EF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346CF9"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62457C19"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1EB6BDA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39658B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19D6C618" w14:textId="77777777" w:rsidR="00330592" w:rsidRPr="00C97908" w:rsidRDefault="00330592" w:rsidP="00646E7C">
            <w:pPr>
              <w:jc w:val="center"/>
              <w:rPr>
                <w:sz w:val="16"/>
                <w:szCs w:val="16"/>
                <w:lang w:val="en-US"/>
              </w:rPr>
            </w:pPr>
            <w:r w:rsidRPr="00C97908">
              <w:rPr>
                <w:sz w:val="16"/>
                <w:szCs w:val="16"/>
                <w:lang w:val="en-US"/>
              </w:rPr>
              <w:t>0,0050</w:t>
            </w:r>
          </w:p>
        </w:tc>
      </w:tr>
      <w:tr w:rsidR="00330592" w:rsidRPr="00B40365" w14:paraId="58F6837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A1872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5CA329D"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79049643"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4005716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BDBD64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2BB8508A"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4C62074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1D609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0E5E55"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2045E3E8" w14:textId="77777777" w:rsidR="00330592" w:rsidRPr="0030129E" w:rsidRDefault="00330592" w:rsidP="00646E7C">
            <w:pPr>
              <w:rPr>
                <w:sz w:val="16"/>
                <w:szCs w:val="16"/>
                <w:lang w:val="it-IT"/>
              </w:rPr>
            </w:pPr>
            <w:r w:rsidRPr="0030129E">
              <w:rPr>
                <w:sz w:val="16"/>
                <w:szCs w:val="16"/>
                <w:lang w:val="it-IT"/>
              </w:rPr>
              <w:t>Nisip sortat nespalat de riu si lacuri 0,0-7,0 mm</w:t>
            </w:r>
          </w:p>
        </w:tc>
        <w:tc>
          <w:tcPr>
            <w:tcW w:w="998" w:type="dxa"/>
            <w:gridSpan w:val="2"/>
            <w:tcBorders>
              <w:top w:val="nil"/>
              <w:bottom w:val="single" w:sz="2" w:space="0" w:color="auto"/>
            </w:tcBorders>
            <w:vAlign w:val="center"/>
          </w:tcPr>
          <w:p w14:paraId="34450D07"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811A5E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38165906"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09C3D4E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BF2A2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C10CCF"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28153798"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5102864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8E542C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3E3EC978"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3A34339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8CAEF91" w14:textId="77777777" w:rsidR="00330592" w:rsidRPr="005E2CA0" w:rsidRDefault="00330592" w:rsidP="00646E7C">
            <w:pPr>
              <w:jc w:val="center"/>
              <w:rPr>
                <w:b/>
                <w:bCs/>
                <w:sz w:val="22"/>
                <w:szCs w:val="22"/>
                <w:lang w:val="en-US"/>
              </w:rPr>
            </w:pPr>
            <w:r w:rsidRPr="005E2CA0">
              <w:rPr>
                <w:b/>
                <w:bCs/>
                <w:sz w:val="22"/>
                <w:szCs w:val="22"/>
                <w:lang w:val="en-US"/>
              </w:rPr>
              <w:t>78</w:t>
            </w:r>
          </w:p>
        </w:tc>
        <w:tc>
          <w:tcPr>
            <w:tcW w:w="1366" w:type="dxa"/>
            <w:gridSpan w:val="2"/>
            <w:tcBorders>
              <w:top w:val="single" w:sz="4" w:space="0" w:color="auto"/>
              <w:bottom w:val="single" w:sz="4" w:space="0" w:color="auto"/>
            </w:tcBorders>
            <w:vAlign w:val="center"/>
          </w:tcPr>
          <w:p w14:paraId="5C55651E" w14:textId="77777777" w:rsidR="00330592" w:rsidRPr="005E2CA0" w:rsidRDefault="00330592" w:rsidP="00646E7C">
            <w:pPr>
              <w:jc w:val="center"/>
              <w:rPr>
                <w:b/>
                <w:bCs/>
                <w:sz w:val="22"/>
                <w:szCs w:val="22"/>
                <w:lang w:val="en-US"/>
              </w:rPr>
            </w:pPr>
            <w:r w:rsidRPr="005E2CA0">
              <w:rPr>
                <w:b/>
                <w:bCs/>
                <w:sz w:val="22"/>
                <w:szCs w:val="22"/>
                <w:lang w:val="en-US"/>
              </w:rPr>
              <w:t>RpSA43F</w:t>
            </w:r>
          </w:p>
        </w:tc>
        <w:tc>
          <w:tcPr>
            <w:tcW w:w="4254" w:type="dxa"/>
            <w:gridSpan w:val="3"/>
            <w:tcBorders>
              <w:top w:val="single" w:sz="4" w:space="0" w:color="auto"/>
              <w:bottom w:val="single" w:sz="4" w:space="0" w:color="auto"/>
            </w:tcBorders>
          </w:tcPr>
          <w:p w14:paraId="531508C3" w14:textId="77777777" w:rsidR="00330592" w:rsidRPr="0030129E" w:rsidRDefault="00330592" w:rsidP="00646E7C">
            <w:pPr>
              <w:rPr>
                <w:b/>
                <w:bCs/>
                <w:sz w:val="2"/>
                <w:szCs w:val="2"/>
                <w:lang w:val="it-IT"/>
              </w:rPr>
            </w:pPr>
            <w:r w:rsidRPr="0030129E">
              <w:rPr>
                <w:b/>
                <w:bCs/>
                <w:sz w:val="22"/>
                <w:szCs w:val="22"/>
                <w:lang w:val="it-IT"/>
              </w:rPr>
              <w:t>Bratara pentru fixarea conductelor de alimentare cu apa si gaze, din otel sau material plastic montata prin incastrare, conductele avind diametrul de 2"</w:t>
            </w:r>
          </w:p>
          <w:p w14:paraId="68FE0B03"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4F95AB0"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D1901A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3615D46" w14:textId="77777777" w:rsidR="00330592" w:rsidRPr="005E2CA0" w:rsidRDefault="00330592" w:rsidP="00646E7C">
            <w:pPr>
              <w:jc w:val="center"/>
              <w:rPr>
                <w:b/>
                <w:bCs/>
                <w:sz w:val="22"/>
                <w:szCs w:val="22"/>
                <w:lang w:val="en-US"/>
              </w:rPr>
            </w:pPr>
            <w:r w:rsidRPr="005E2CA0">
              <w:rPr>
                <w:b/>
                <w:bCs/>
                <w:sz w:val="22"/>
                <w:szCs w:val="22"/>
                <w:lang w:val="en-US"/>
              </w:rPr>
              <w:t>1,0000</w:t>
            </w:r>
          </w:p>
          <w:p w14:paraId="29443F11" w14:textId="77777777" w:rsidR="00330592" w:rsidRPr="009B70F2" w:rsidRDefault="00330592" w:rsidP="00646E7C">
            <w:pPr>
              <w:jc w:val="center"/>
              <w:rPr>
                <w:sz w:val="2"/>
                <w:szCs w:val="2"/>
                <w:lang w:val="en-US"/>
              </w:rPr>
            </w:pPr>
          </w:p>
        </w:tc>
      </w:tr>
      <w:tr w:rsidR="00330592" w:rsidRPr="00B40365" w14:paraId="18E42A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ABD51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E1B8848"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1482EC4"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936CB6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25083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0,4900</w:t>
            </w:r>
          </w:p>
        </w:tc>
        <w:tc>
          <w:tcPr>
            <w:tcW w:w="1518" w:type="dxa"/>
            <w:tcBorders>
              <w:top w:val="nil"/>
              <w:bottom w:val="single" w:sz="2" w:space="0" w:color="auto"/>
            </w:tcBorders>
            <w:vAlign w:val="center"/>
          </w:tcPr>
          <w:p w14:paraId="65B98304" w14:textId="77777777" w:rsidR="00330592" w:rsidRPr="00C97908" w:rsidRDefault="00330592" w:rsidP="00646E7C">
            <w:pPr>
              <w:jc w:val="center"/>
              <w:rPr>
                <w:sz w:val="16"/>
                <w:szCs w:val="16"/>
                <w:lang w:val="en-US"/>
              </w:rPr>
            </w:pPr>
            <w:r w:rsidRPr="00C97908">
              <w:rPr>
                <w:sz w:val="16"/>
                <w:szCs w:val="16"/>
                <w:lang w:val="en-US"/>
              </w:rPr>
              <w:t>0,7350</w:t>
            </w:r>
          </w:p>
        </w:tc>
      </w:tr>
      <w:tr w:rsidR="00330592" w:rsidRPr="00B40365" w14:paraId="00A69F7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3FB95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B4DDC0"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04ABBE42" w14:textId="77777777" w:rsidR="00330592" w:rsidRPr="0030129E" w:rsidRDefault="00330592" w:rsidP="00646E7C">
            <w:pPr>
              <w:rPr>
                <w:sz w:val="16"/>
                <w:szCs w:val="16"/>
                <w:lang w:val="it-IT"/>
              </w:rPr>
            </w:pPr>
            <w:r w:rsidRPr="0030129E">
              <w:rPr>
                <w:sz w:val="16"/>
                <w:szCs w:val="16"/>
                <w:lang w:val="it-IT"/>
              </w:rPr>
              <w:t>Bratara pt. tevi de instalatii  de apa si gaze</w:t>
            </w:r>
          </w:p>
        </w:tc>
        <w:tc>
          <w:tcPr>
            <w:tcW w:w="998" w:type="dxa"/>
            <w:gridSpan w:val="2"/>
            <w:tcBorders>
              <w:top w:val="nil"/>
              <w:bottom w:val="single" w:sz="2" w:space="0" w:color="auto"/>
            </w:tcBorders>
            <w:vAlign w:val="center"/>
          </w:tcPr>
          <w:p w14:paraId="4BAEA399"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5C6F23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C46BBF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920C92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4182A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3E57B9"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19B840BE"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4C9883C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20533F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6CA6E15E"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7C9B2C6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D2070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9648F47"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51D97AAC"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1F43F73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D6F036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76E2F9EF"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1C5314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03388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9C1CB5"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26063627" w14:textId="77777777" w:rsidR="00330592" w:rsidRPr="0030129E" w:rsidRDefault="00330592" w:rsidP="00646E7C">
            <w:pPr>
              <w:rPr>
                <w:sz w:val="16"/>
                <w:szCs w:val="16"/>
                <w:lang w:val="it-IT"/>
              </w:rPr>
            </w:pPr>
            <w:r w:rsidRPr="0030129E">
              <w:rPr>
                <w:sz w:val="16"/>
                <w:szCs w:val="16"/>
                <w:lang w:val="it-IT"/>
              </w:rPr>
              <w:t>Nisip sortat nespalat de riu si lacuri 0,0-7,0 mm</w:t>
            </w:r>
          </w:p>
        </w:tc>
        <w:tc>
          <w:tcPr>
            <w:tcW w:w="998" w:type="dxa"/>
            <w:gridSpan w:val="2"/>
            <w:tcBorders>
              <w:top w:val="nil"/>
              <w:bottom w:val="single" w:sz="2" w:space="0" w:color="auto"/>
            </w:tcBorders>
            <w:vAlign w:val="center"/>
          </w:tcPr>
          <w:p w14:paraId="57584D4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19AB30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56D3F461"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3AD52A5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4304E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820801E"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51DFC315"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104BE1B6"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A1EB7D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178094B2"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4278859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EC6E005" w14:textId="77777777" w:rsidR="00330592" w:rsidRPr="005E2CA0" w:rsidRDefault="00330592" w:rsidP="00646E7C">
            <w:pPr>
              <w:jc w:val="center"/>
              <w:rPr>
                <w:b/>
                <w:bCs/>
                <w:sz w:val="22"/>
                <w:szCs w:val="22"/>
                <w:lang w:val="en-US"/>
              </w:rPr>
            </w:pPr>
            <w:r w:rsidRPr="005E2CA0">
              <w:rPr>
                <w:b/>
                <w:bCs/>
                <w:sz w:val="22"/>
                <w:szCs w:val="22"/>
                <w:lang w:val="en-US"/>
              </w:rPr>
              <w:t>79</w:t>
            </w:r>
          </w:p>
        </w:tc>
        <w:tc>
          <w:tcPr>
            <w:tcW w:w="1366" w:type="dxa"/>
            <w:gridSpan w:val="2"/>
            <w:tcBorders>
              <w:top w:val="single" w:sz="4" w:space="0" w:color="auto"/>
              <w:bottom w:val="single" w:sz="4" w:space="0" w:color="auto"/>
            </w:tcBorders>
            <w:vAlign w:val="center"/>
          </w:tcPr>
          <w:p w14:paraId="4E8CD610" w14:textId="77777777" w:rsidR="00330592" w:rsidRPr="005E2CA0" w:rsidRDefault="00330592" w:rsidP="00646E7C">
            <w:pPr>
              <w:jc w:val="center"/>
              <w:rPr>
                <w:b/>
                <w:bCs/>
                <w:sz w:val="22"/>
                <w:szCs w:val="22"/>
                <w:lang w:val="en-US"/>
              </w:rPr>
            </w:pPr>
            <w:r w:rsidRPr="005E2CA0">
              <w:rPr>
                <w:b/>
                <w:bCs/>
                <w:sz w:val="22"/>
                <w:szCs w:val="22"/>
                <w:lang w:val="en-US"/>
              </w:rPr>
              <w:t>RpSA43G</w:t>
            </w:r>
          </w:p>
        </w:tc>
        <w:tc>
          <w:tcPr>
            <w:tcW w:w="4254" w:type="dxa"/>
            <w:gridSpan w:val="3"/>
            <w:tcBorders>
              <w:top w:val="single" w:sz="4" w:space="0" w:color="auto"/>
              <w:bottom w:val="single" w:sz="4" w:space="0" w:color="auto"/>
            </w:tcBorders>
          </w:tcPr>
          <w:p w14:paraId="0BFD1123" w14:textId="77777777" w:rsidR="00330592" w:rsidRPr="0030129E" w:rsidRDefault="00330592" w:rsidP="00646E7C">
            <w:pPr>
              <w:rPr>
                <w:b/>
                <w:bCs/>
                <w:sz w:val="2"/>
                <w:szCs w:val="2"/>
                <w:lang w:val="it-IT"/>
              </w:rPr>
            </w:pPr>
            <w:r w:rsidRPr="0030129E">
              <w:rPr>
                <w:b/>
                <w:bCs/>
                <w:sz w:val="22"/>
                <w:szCs w:val="22"/>
                <w:lang w:val="it-IT"/>
              </w:rPr>
              <w:t>Bratara pentru fixarea conductelor de alimentare cu apa si gaze, din otel sau material plastic montata prin incastrare, conductele avind diametrul de 2 1/2"</w:t>
            </w:r>
          </w:p>
          <w:p w14:paraId="06871FB8"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8D88B9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66F1C9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FA850FB" w14:textId="77777777" w:rsidR="00330592" w:rsidRPr="005E2CA0" w:rsidRDefault="00330592" w:rsidP="00646E7C">
            <w:pPr>
              <w:jc w:val="center"/>
              <w:rPr>
                <w:b/>
                <w:bCs/>
                <w:sz w:val="22"/>
                <w:szCs w:val="22"/>
                <w:lang w:val="en-US"/>
              </w:rPr>
            </w:pPr>
            <w:r w:rsidRPr="005E2CA0">
              <w:rPr>
                <w:b/>
                <w:bCs/>
                <w:sz w:val="22"/>
                <w:szCs w:val="22"/>
                <w:lang w:val="en-US"/>
              </w:rPr>
              <w:t>1,0000</w:t>
            </w:r>
          </w:p>
          <w:p w14:paraId="1737605D" w14:textId="77777777" w:rsidR="00330592" w:rsidRPr="009B70F2" w:rsidRDefault="00330592" w:rsidP="00646E7C">
            <w:pPr>
              <w:jc w:val="center"/>
              <w:rPr>
                <w:sz w:val="2"/>
                <w:szCs w:val="2"/>
                <w:lang w:val="en-US"/>
              </w:rPr>
            </w:pPr>
          </w:p>
        </w:tc>
      </w:tr>
      <w:tr w:rsidR="00330592" w:rsidRPr="00B40365" w14:paraId="71BA9AF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A98F0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DFE618"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38ADA33"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0E181D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63EC82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0,5300</w:t>
            </w:r>
          </w:p>
        </w:tc>
        <w:tc>
          <w:tcPr>
            <w:tcW w:w="1518" w:type="dxa"/>
            <w:tcBorders>
              <w:top w:val="nil"/>
              <w:bottom w:val="single" w:sz="2" w:space="0" w:color="auto"/>
            </w:tcBorders>
            <w:vAlign w:val="center"/>
          </w:tcPr>
          <w:p w14:paraId="11908E95" w14:textId="77777777" w:rsidR="00330592" w:rsidRPr="00C97908" w:rsidRDefault="00330592" w:rsidP="00646E7C">
            <w:pPr>
              <w:jc w:val="center"/>
              <w:rPr>
                <w:sz w:val="16"/>
                <w:szCs w:val="16"/>
                <w:lang w:val="en-US"/>
              </w:rPr>
            </w:pPr>
            <w:r w:rsidRPr="00C97908">
              <w:rPr>
                <w:sz w:val="16"/>
                <w:szCs w:val="16"/>
                <w:lang w:val="en-US"/>
              </w:rPr>
              <w:t>0,7950</w:t>
            </w:r>
          </w:p>
        </w:tc>
      </w:tr>
      <w:tr w:rsidR="00330592" w:rsidRPr="00B40365" w14:paraId="713C2F1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D8798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BA4079"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11485068" w14:textId="77777777" w:rsidR="00330592" w:rsidRPr="0030129E" w:rsidRDefault="00330592" w:rsidP="00646E7C">
            <w:pPr>
              <w:rPr>
                <w:sz w:val="16"/>
                <w:szCs w:val="16"/>
                <w:lang w:val="it-IT"/>
              </w:rPr>
            </w:pPr>
            <w:r w:rsidRPr="0030129E">
              <w:rPr>
                <w:sz w:val="16"/>
                <w:szCs w:val="16"/>
                <w:lang w:val="it-IT"/>
              </w:rPr>
              <w:t>Bratara pt. tevi de instalatii  de apa si gaze</w:t>
            </w:r>
          </w:p>
        </w:tc>
        <w:tc>
          <w:tcPr>
            <w:tcW w:w="998" w:type="dxa"/>
            <w:gridSpan w:val="2"/>
            <w:tcBorders>
              <w:top w:val="nil"/>
              <w:bottom w:val="single" w:sz="2" w:space="0" w:color="auto"/>
            </w:tcBorders>
            <w:vAlign w:val="center"/>
          </w:tcPr>
          <w:p w14:paraId="1E414F5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A8E9B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BF8C220"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2E54B2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E8AEE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898F87"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39542B2D"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6D091E0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1D1299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20345673"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1F4425D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80D4B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6C1C49"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3C85E6C6"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77F31F7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50AAA1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452B0AA5"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6F194E2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6BC6E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5B95433"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31DFCD51" w14:textId="77777777" w:rsidR="00330592" w:rsidRPr="0030129E" w:rsidRDefault="00330592" w:rsidP="00646E7C">
            <w:pPr>
              <w:rPr>
                <w:sz w:val="16"/>
                <w:szCs w:val="16"/>
                <w:lang w:val="it-IT"/>
              </w:rPr>
            </w:pPr>
            <w:r w:rsidRPr="0030129E">
              <w:rPr>
                <w:sz w:val="16"/>
                <w:szCs w:val="16"/>
                <w:lang w:val="it-IT"/>
              </w:rPr>
              <w:t>Nisip sortat nespalat de riu si lacuri 0,0-7,0 mm</w:t>
            </w:r>
          </w:p>
        </w:tc>
        <w:tc>
          <w:tcPr>
            <w:tcW w:w="998" w:type="dxa"/>
            <w:gridSpan w:val="2"/>
            <w:tcBorders>
              <w:top w:val="nil"/>
              <w:bottom w:val="single" w:sz="2" w:space="0" w:color="auto"/>
            </w:tcBorders>
            <w:vAlign w:val="center"/>
          </w:tcPr>
          <w:p w14:paraId="71D47D6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FDAF41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0DD2E7F5"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7CE4F31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D76E0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A4F02A"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419E4B22"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70B522F4"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00ACF0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69B5C21E"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4BF59A5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64F3676" w14:textId="77777777" w:rsidR="00330592" w:rsidRPr="005E2CA0" w:rsidRDefault="00330592" w:rsidP="00646E7C">
            <w:pPr>
              <w:jc w:val="center"/>
              <w:rPr>
                <w:b/>
                <w:bCs/>
                <w:sz w:val="22"/>
                <w:szCs w:val="22"/>
                <w:lang w:val="en-US"/>
              </w:rPr>
            </w:pPr>
            <w:r w:rsidRPr="005E2CA0">
              <w:rPr>
                <w:b/>
                <w:bCs/>
                <w:sz w:val="22"/>
                <w:szCs w:val="22"/>
                <w:lang w:val="en-US"/>
              </w:rPr>
              <w:t>80</w:t>
            </w:r>
          </w:p>
        </w:tc>
        <w:tc>
          <w:tcPr>
            <w:tcW w:w="1366" w:type="dxa"/>
            <w:gridSpan w:val="2"/>
            <w:tcBorders>
              <w:top w:val="single" w:sz="4" w:space="0" w:color="auto"/>
              <w:bottom w:val="single" w:sz="4" w:space="0" w:color="auto"/>
            </w:tcBorders>
            <w:vAlign w:val="center"/>
          </w:tcPr>
          <w:p w14:paraId="57E93D2F" w14:textId="77777777" w:rsidR="00330592" w:rsidRPr="005E2CA0" w:rsidRDefault="00330592" w:rsidP="00646E7C">
            <w:pPr>
              <w:jc w:val="center"/>
              <w:rPr>
                <w:b/>
                <w:bCs/>
                <w:sz w:val="22"/>
                <w:szCs w:val="22"/>
                <w:lang w:val="en-US"/>
              </w:rPr>
            </w:pPr>
            <w:r w:rsidRPr="005E2CA0">
              <w:rPr>
                <w:b/>
                <w:bCs/>
                <w:sz w:val="22"/>
                <w:szCs w:val="22"/>
                <w:lang w:val="en-US"/>
              </w:rPr>
              <w:t>RpSA43H</w:t>
            </w:r>
          </w:p>
        </w:tc>
        <w:tc>
          <w:tcPr>
            <w:tcW w:w="4254" w:type="dxa"/>
            <w:gridSpan w:val="3"/>
            <w:tcBorders>
              <w:top w:val="single" w:sz="4" w:space="0" w:color="auto"/>
              <w:bottom w:val="single" w:sz="4" w:space="0" w:color="auto"/>
            </w:tcBorders>
          </w:tcPr>
          <w:p w14:paraId="29DD18B4" w14:textId="77777777" w:rsidR="00330592" w:rsidRPr="0030129E" w:rsidRDefault="00330592" w:rsidP="00646E7C">
            <w:pPr>
              <w:rPr>
                <w:b/>
                <w:bCs/>
                <w:sz w:val="2"/>
                <w:szCs w:val="2"/>
                <w:lang w:val="it-IT"/>
              </w:rPr>
            </w:pPr>
            <w:r w:rsidRPr="0030129E">
              <w:rPr>
                <w:b/>
                <w:bCs/>
                <w:sz w:val="22"/>
                <w:szCs w:val="22"/>
                <w:lang w:val="it-IT"/>
              </w:rPr>
              <w:t>Bratara pentru fixarea conductelor de alimentare cu apa si gaze, din otel sau material plastic montata prin incastrare, conductele avind diametrul de 3"</w:t>
            </w:r>
          </w:p>
          <w:p w14:paraId="2209890F"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2DBCBD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5286E5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B1EF5E0" w14:textId="77777777" w:rsidR="00330592" w:rsidRPr="005E2CA0" w:rsidRDefault="00330592" w:rsidP="00646E7C">
            <w:pPr>
              <w:jc w:val="center"/>
              <w:rPr>
                <w:b/>
                <w:bCs/>
                <w:sz w:val="22"/>
                <w:szCs w:val="22"/>
                <w:lang w:val="en-US"/>
              </w:rPr>
            </w:pPr>
            <w:r w:rsidRPr="005E2CA0">
              <w:rPr>
                <w:b/>
                <w:bCs/>
                <w:sz w:val="22"/>
                <w:szCs w:val="22"/>
                <w:lang w:val="en-US"/>
              </w:rPr>
              <w:t>1,0000</w:t>
            </w:r>
          </w:p>
          <w:p w14:paraId="0DCB512B" w14:textId="77777777" w:rsidR="00330592" w:rsidRPr="009B70F2" w:rsidRDefault="00330592" w:rsidP="00646E7C">
            <w:pPr>
              <w:jc w:val="center"/>
              <w:rPr>
                <w:sz w:val="2"/>
                <w:szCs w:val="2"/>
                <w:lang w:val="en-US"/>
              </w:rPr>
            </w:pPr>
          </w:p>
        </w:tc>
      </w:tr>
      <w:tr w:rsidR="00330592" w:rsidRPr="00B40365" w14:paraId="2B672E0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2ECC8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69377A"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D821465"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2552EB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8ED51D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0,5600</w:t>
            </w:r>
          </w:p>
        </w:tc>
        <w:tc>
          <w:tcPr>
            <w:tcW w:w="1518" w:type="dxa"/>
            <w:tcBorders>
              <w:top w:val="nil"/>
              <w:bottom w:val="single" w:sz="2" w:space="0" w:color="auto"/>
            </w:tcBorders>
            <w:vAlign w:val="center"/>
          </w:tcPr>
          <w:p w14:paraId="536A2DAD" w14:textId="77777777" w:rsidR="00330592" w:rsidRPr="00C97908" w:rsidRDefault="00330592" w:rsidP="00646E7C">
            <w:pPr>
              <w:jc w:val="center"/>
              <w:rPr>
                <w:sz w:val="16"/>
                <w:szCs w:val="16"/>
                <w:lang w:val="en-US"/>
              </w:rPr>
            </w:pPr>
            <w:r w:rsidRPr="00C97908">
              <w:rPr>
                <w:sz w:val="16"/>
                <w:szCs w:val="16"/>
                <w:lang w:val="en-US"/>
              </w:rPr>
              <w:t>0,8400</w:t>
            </w:r>
          </w:p>
        </w:tc>
      </w:tr>
      <w:tr w:rsidR="00330592" w:rsidRPr="00B40365" w14:paraId="44DF1B2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5C7BE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0A5F2D"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13F230C5" w14:textId="77777777" w:rsidR="00330592" w:rsidRPr="0030129E" w:rsidRDefault="00330592" w:rsidP="00646E7C">
            <w:pPr>
              <w:rPr>
                <w:sz w:val="16"/>
                <w:szCs w:val="16"/>
                <w:lang w:val="it-IT"/>
              </w:rPr>
            </w:pPr>
            <w:r w:rsidRPr="0030129E">
              <w:rPr>
                <w:sz w:val="16"/>
                <w:szCs w:val="16"/>
                <w:lang w:val="it-IT"/>
              </w:rPr>
              <w:t>Bratara pt. tevi de instalatii  de apa si gaze</w:t>
            </w:r>
          </w:p>
        </w:tc>
        <w:tc>
          <w:tcPr>
            <w:tcW w:w="998" w:type="dxa"/>
            <w:gridSpan w:val="2"/>
            <w:tcBorders>
              <w:top w:val="nil"/>
              <w:bottom w:val="single" w:sz="2" w:space="0" w:color="auto"/>
            </w:tcBorders>
            <w:vAlign w:val="center"/>
          </w:tcPr>
          <w:p w14:paraId="4D45ACD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505761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D8F7DEF"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6B7166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21A57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D6DC6B"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6CD2C232"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6C70E36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1D0241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6906033C"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1899D2F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E4103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04EE5CC"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2DD29874"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032F6FB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DDD5D3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404E582F"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4996ABD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3E7FE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BCBF24"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5BFDB133" w14:textId="77777777" w:rsidR="00330592" w:rsidRPr="0030129E" w:rsidRDefault="00330592" w:rsidP="00646E7C">
            <w:pPr>
              <w:rPr>
                <w:sz w:val="16"/>
                <w:szCs w:val="16"/>
                <w:lang w:val="it-IT"/>
              </w:rPr>
            </w:pPr>
            <w:r w:rsidRPr="0030129E">
              <w:rPr>
                <w:sz w:val="16"/>
                <w:szCs w:val="16"/>
                <w:lang w:val="it-IT"/>
              </w:rPr>
              <w:t>Nisip sortat nespalat de riu si lacuri 0,0-7,0 mm</w:t>
            </w:r>
          </w:p>
        </w:tc>
        <w:tc>
          <w:tcPr>
            <w:tcW w:w="998" w:type="dxa"/>
            <w:gridSpan w:val="2"/>
            <w:tcBorders>
              <w:top w:val="nil"/>
              <w:bottom w:val="single" w:sz="2" w:space="0" w:color="auto"/>
            </w:tcBorders>
            <w:vAlign w:val="center"/>
          </w:tcPr>
          <w:p w14:paraId="2E83EBA9"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5F48F1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6221E68D"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7C0487D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4AC07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C6E7B5"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13B3C700"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72E5FFF9"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C99DD6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35CFB2A1"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5C6C46E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4DCAD55" w14:textId="77777777" w:rsidR="00330592" w:rsidRPr="005E2CA0" w:rsidRDefault="00330592" w:rsidP="00646E7C">
            <w:pPr>
              <w:jc w:val="center"/>
              <w:rPr>
                <w:b/>
                <w:bCs/>
                <w:sz w:val="22"/>
                <w:szCs w:val="22"/>
                <w:lang w:val="en-US"/>
              </w:rPr>
            </w:pPr>
            <w:r w:rsidRPr="005E2CA0">
              <w:rPr>
                <w:b/>
                <w:bCs/>
                <w:sz w:val="22"/>
                <w:szCs w:val="22"/>
                <w:lang w:val="en-US"/>
              </w:rPr>
              <w:t>81</w:t>
            </w:r>
          </w:p>
        </w:tc>
        <w:tc>
          <w:tcPr>
            <w:tcW w:w="1366" w:type="dxa"/>
            <w:gridSpan w:val="2"/>
            <w:tcBorders>
              <w:top w:val="single" w:sz="4" w:space="0" w:color="auto"/>
              <w:bottom w:val="single" w:sz="4" w:space="0" w:color="auto"/>
            </w:tcBorders>
            <w:vAlign w:val="center"/>
          </w:tcPr>
          <w:p w14:paraId="30F26887" w14:textId="77777777" w:rsidR="00330592" w:rsidRPr="005E2CA0" w:rsidRDefault="00330592" w:rsidP="00646E7C">
            <w:pPr>
              <w:jc w:val="center"/>
              <w:rPr>
                <w:b/>
                <w:bCs/>
                <w:sz w:val="22"/>
                <w:szCs w:val="22"/>
                <w:lang w:val="en-US"/>
              </w:rPr>
            </w:pPr>
            <w:r w:rsidRPr="005E2CA0">
              <w:rPr>
                <w:b/>
                <w:bCs/>
                <w:sz w:val="22"/>
                <w:szCs w:val="22"/>
                <w:lang w:val="en-US"/>
              </w:rPr>
              <w:t>RpSA43I</w:t>
            </w:r>
          </w:p>
        </w:tc>
        <w:tc>
          <w:tcPr>
            <w:tcW w:w="4254" w:type="dxa"/>
            <w:gridSpan w:val="3"/>
            <w:tcBorders>
              <w:top w:val="single" w:sz="4" w:space="0" w:color="auto"/>
              <w:bottom w:val="single" w:sz="4" w:space="0" w:color="auto"/>
            </w:tcBorders>
          </w:tcPr>
          <w:p w14:paraId="5EA0C3EE" w14:textId="77777777" w:rsidR="00330592" w:rsidRPr="0030129E" w:rsidRDefault="00330592" w:rsidP="00646E7C">
            <w:pPr>
              <w:rPr>
                <w:b/>
                <w:bCs/>
                <w:sz w:val="2"/>
                <w:szCs w:val="2"/>
                <w:lang w:val="it-IT"/>
              </w:rPr>
            </w:pPr>
            <w:r w:rsidRPr="0030129E">
              <w:rPr>
                <w:b/>
                <w:bCs/>
                <w:sz w:val="22"/>
                <w:szCs w:val="22"/>
                <w:lang w:val="it-IT"/>
              </w:rPr>
              <w:t>Bratara pentru fixarea conductelor de alimentare cu apa si gaze, din otel sau material plastic montata prin incastrare, conductele avind diametrul de 4"</w:t>
            </w:r>
          </w:p>
          <w:p w14:paraId="588966D6"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A3B16B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7E3C87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88F6B55" w14:textId="77777777" w:rsidR="00330592" w:rsidRPr="005E2CA0" w:rsidRDefault="00330592" w:rsidP="00646E7C">
            <w:pPr>
              <w:jc w:val="center"/>
              <w:rPr>
                <w:b/>
                <w:bCs/>
                <w:sz w:val="22"/>
                <w:szCs w:val="22"/>
                <w:lang w:val="en-US"/>
              </w:rPr>
            </w:pPr>
            <w:r w:rsidRPr="005E2CA0">
              <w:rPr>
                <w:b/>
                <w:bCs/>
                <w:sz w:val="22"/>
                <w:szCs w:val="22"/>
                <w:lang w:val="en-US"/>
              </w:rPr>
              <w:t>1,0000</w:t>
            </w:r>
          </w:p>
          <w:p w14:paraId="71156262" w14:textId="77777777" w:rsidR="00330592" w:rsidRPr="009B70F2" w:rsidRDefault="00330592" w:rsidP="00646E7C">
            <w:pPr>
              <w:jc w:val="center"/>
              <w:rPr>
                <w:sz w:val="2"/>
                <w:szCs w:val="2"/>
                <w:lang w:val="en-US"/>
              </w:rPr>
            </w:pPr>
          </w:p>
        </w:tc>
      </w:tr>
      <w:tr w:rsidR="00330592" w:rsidRPr="00B40365" w14:paraId="4F35754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E81A8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4F73E2"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A1D64B7"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14ADA27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43F5F5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14:paraId="6E3A5756" w14:textId="77777777" w:rsidR="00330592" w:rsidRPr="00C97908" w:rsidRDefault="00330592" w:rsidP="00646E7C">
            <w:pPr>
              <w:jc w:val="center"/>
              <w:rPr>
                <w:sz w:val="16"/>
                <w:szCs w:val="16"/>
                <w:lang w:val="en-US"/>
              </w:rPr>
            </w:pPr>
            <w:r w:rsidRPr="00C97908">
              <w:rPr>
                <w:sz w:val="16"/>
                <w:szCs w:val="16"/>
                <w:lang w:val="en-US"/>
              </w:rPr>
              <w:t>0,9000</w:t>
            </w:r>
          </w:p>
        </w:tc>
      </w:tr>
      <w:tr w:rsidR="00330592" w:rsidRPr="00B40365" w14:paraId="0BF5124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E1FCF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8B16798"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18DFF4FC" w14:textId="77777777" w:rsidR="00330592" w:rsidRPr="0030129E" w:rsidRDefault="00330592" w:rsidP="00646E7C">
            <w:pPr>
              <w:rPr>
                <w:sz w:val="16"/>
                <w:szCs w:val="16"/>
                <w:lang w:val="it-IT"/>
              </w:rPr>
            </w:pPr>
            <w:r w:rsidRPr="0030129E">
              <w:rPr>
                <w:sz w:val="16"/>
                <w:szCs w:val="16"/>
                <w:lang w:val="it-IT"/>
              </w:rPr>
              <w:t>Bratara pt. tevi de instalatii  de apa si gaze</w:t>
            </w:r>
          </w:p>
        </w:tc>
        <w:tc>
          <w:tcPr>
            <w:tcW w:w="998" w:type="dxa"/>
            <w:gridSpan w:val="2"/>
            <w:tcBorders>
              <w:top w:val="nil"/>
              <w:bottom w:val="single" w:sz="2" w:space="0" w:color="auto"/>
            </w:tcBorders>
            <w:vAlign w:val="center"/>
          </w:tcPr>
          <w:p w14:paraId="62C614F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41EB15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885B172"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9DBE8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CBA3B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543623"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27ADBF53"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4F91882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D201D9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741B6418"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3C059A4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7ED28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5F0E2E"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09B00110"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40256A2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6661B8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463A0CB0"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4810D10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FC3D3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C4E290"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6C346CA7" w14:textId="77777777" w:rsidR="00330592" w:rsidRPr="0030129E" w:rsidRDefault="00330592" w:rsidP="00646E7C">
            <w:pPr>
              <w:rPr>
                <w:sz w:val="16"/>
                <w:szCs w:val="16"/>
                <w:lang w:val="it-IT"/>
              </w:rPr>
            </w:pPr>
            <w:r w:rsidRPr="0030129E">
              <w:rPr>
                <w:sz w:val="16"/>
                <w:szCs w:val="16"/>
                <w:lang w:val="it-IT"/>
              </w:rPr>
              <w:t>Nisip sortat nespalat de riu si lacuri 0,0-7,0 mm</w:t>
            </w:r>
          </w:p>
        </w:tc>
        <w:tc>
          <w:tcPr>
            <w:tcW w:w="998" w:type="dxa"/>
            <w:gridSpan w:val="2"/>
            <w:tcBorders>
              <w:top w:val="nil"/>
              <w:bottom w:val="single" w:sz="2" w:space="0" w:color="auto"/>
            </w:tcBorders>
            <w:vAlign w:val="center"/>
          </w:tcPr>
          <w:p w14:paraId="3239214E"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4BF70B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4F5341D1"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6647D8E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2F0AA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FB862BD"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6FB0BDBB"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6A6B9D4D"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D7E823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3957543F"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4C1898F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D5975A7" w14:textId="77777777" w:rsidR="00330592" w:rsidRPr="005E2CA0" w:rsidRDefault="00330592" w:rsidP="00646E7C">
            <w:pPr>
              <w:jc w:val="center"/>
              <w:rPr>
                <w:b/>
                <w:bCs/>
                <w:sz w:val="22"/>
                <w:szCs w:val="22"/>
                <w:lang w:val="en-US"/>
              </w:rPr>
            </w:pPr>
            <w:r w:rsidRPr="005E2CA0">
              <w:rPr>
                <w:b/>
                <w:bCs/>
                <w:sz w:val="22"/>
                <w:szCs w:val="22"/>
                <w:lang w:val="en-US"/>
              </w:rPr>
              <w:t>82</w:t>
            </w:r>
          </w:p>
        </w:tc>
        <w:tc>
          <w:tcPr>
            <w:tcW w:w="1366" w:type="dxa"/>
            <w:gridSpan w:val="2"/>
            <w:tcBorders>
              <w:top w:val="single" w:sz="4" w:space="0" w:color="auto"/>
              <w:bottom w:val="single" w:sz="4" w:space="0" w:color="auto"/>
            </w:tcBorders>
            <w:vAlign w:val="center"/>
          </w:tcPr>
          <w:p w14:paraId="1C03700C" w14:textId="77777777" w:rsidR="00330592" w:rsidRPr="005E2CA0" w:rsidRDefault="00330592" w:rsidP="00646E7C">
            <w:pPr>
              <w:jc w:val="center"/>
              <w:rPr>
                <w:b/>
                <w:bCs/>
                <w:sz w:val="22"/>
                <w:szCs w:val="22"/>
                <w:lang w:val="en-US"/>
              </w:rPr>
            </w:pPr>
            <w:r w:rsidRPr="005E2CA0">
              <w:rPr>
                <w:b/>
                <w:bCs/>
                <w:sz w:val="22"/>
                <w:szCs w:val="22"/>
                <w:lang w:val="en-US"/>
              </w:rPr>
              <w:t>RpSB33A</w:t>
            </w:r>
          </w:p>
        </w:tc>
        <w:tc>
          <w:tcPr>
            <w:tcW w:w="4254" w:type="dxa"/>
            <w:gridSpan w:val="3"/>
            <w:tcBorders>
              <w:top w:val="single" w:sz="4" w:space="0" w:color="auto"/>
              <w:bottom w:val="single" w:sz="4" w:space="0" w:color="auto"/>
            </w:tcBorders>
          </w:tcPr>
          <w:p w14:paraId="4AEE30E2" w14:textId="77777777" w:rsidR="00330592" w:rsidRPr="0030129E" w:rsidRDefault="00330592" w:rsidP="00646E7C">
            <w:pPr>
              <w:rPr>
                <w:b/>
                <w:bCs/>
                <w:sz w:val="2"/>
                <w:szCs w:val="2"/>
                <w:lang w:val="it-IT"/>
              </w:rPr>
            </w:pPr>
            <w:r w:rsidRPr="0030129E">
              <w:rPr>
                <w:b/>
                <w:bCs/>
                <w:sz w:val="22"/>
                <w:szCs w:val="22"/>
                <w:lang w:val="it-IT"/>
              </w:rPr>
              <w:t>Inlocuirea piesei de legatura (cot, curba, reductie, tub cu mufa si piesa de curatire) din fonta pentru canalizare, etansate cu fringhie gudronata si plumb, COT avind diametrul nominal de 50 mm</w:t>
            </w:r>
          </w:p>
          <w:p w14:paraId="2ED6349B" w14:textId="77777777" w:rsidR="00330592" w:rsidRPr="009B70F2" w:rsidRDefault="00330592" w:rsidP="00646E7C">
            <w:pPr>
              <w:rPr>
                <w:sz w:val="16"/>
                <w:szCs w:val="16"/>
                <w:lang w:val="en-US"/>
              </w:rPr>
            </w:pPr>
            <w:r w:rsidRPr="009B70F2">
              <w:rPr>
                <w:sz w:val="16"/>
                <w:szCs w:val="16"/>
                <w:lang w:val="en-US"/>
              </w:rPr>
              <w:t>Material marunt (sirma de otel, otel beton, ipsos etc)=1,0300</w:t>
            </w:r>
          </w:p>
          <w:p w14:paraId="6AACE45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5C1BD9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4943D9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60B0ECF" w14:textId="77777777" w:rsidR="00330592" w:rsidRPr="005E2CA0" w:rsidRDefault="00330592" w:rsidP="00646E7C">
            <w:pPr>
              <w:jc w:val="center"/>
              <w:rPr>
                <w:b/>
                <w:bCs/>
                <w:sz w:val="22"/>
                <w:szCs w:val="22"/>
                <w:lang w:val="en-US"/>
              </w:rPr>
            </w:pPr>
            <w:r w:rsidRPr="005E2CA0">
              <w:rPr>
                <w:b/>
                <w:bCs/>
                <w:sz w:val="22"/>
                <w:szCs w:val="22"/>
                <w:lang w:val="en-US"/>
              </w:rPr>
              <w:t>1,0000</w:t>
            </w:r>
          </w:p>
          <w:p w14:paraId="2144164F" w14:textId="77777777" w:rsidR="00330592" w:rsidRPr="009B70F2" w:rsidRDefault="00330592" w:rsidP="00646E7C">
            <w:pPr>
              <w:jc w:val="center"/>
              <w:rPr>
                <w:sz w:val="2"/>
                <w:szCs w:val="2"/>
                <w:lang w:val="en-US"/>
              </w:rPr>
            </w:pPr>
          </w:p>
        </w:tc>
      </w:tr>
      <w:tr w:rsidR="00330592" w:rsidRPr="00B40365" w14:paraId="23308A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B0DB0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9D058B7"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8E839E6"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002091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9239DB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14:paraId="5666073D" w14:textId="77777777" w:rsidR="00330592" w:rsidRPr="00C97908" w:rsidRDefault="00330592" w:rsidP="00646E7C">
            <w:pPr>
              <w:jc w:val="center"/>
              <w:rPr>
                <w:sz w:val="16"/>
                <w:szCs w:val="16"/>
                <w:lang w:val="en-US"/>
              </w:rPr>
            </w:pPr>
            <w:r w:rsidRPr="00C97908">
              <w:rPr>
                <w:sz w:val="16"/>
                <w:szCs w:val="16"/>
                <w:lang w:val="en-US"/>
              </w:rPr>
              <w:t>4,6500</w:t>
            </w:r>
          </w:p>
        </w:tc>
      </w:tr>
      <w:tr w:rsidR="00330592" w:rsidRPr="00B40365" w14:paraId="0BBA4D7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4C737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7F57524" w14:textId="77777777" w:rsidR="00330592" w:rsidRPr="00B40365" w:rsidRDefault="00330592" w:rsidP="00646E7C">
            <w:pPr>
              <w:jc w:val="center"/>
              <w:rPr>
                <w:sz w:val="16"/>
                <w:szCs w:val="16"/>
                <w:lang w:val="en-US"/>
              </w:rPr>
            </w:pPr>
            <w:r w:rsidRPr="00B40365">
              <w:rPr>
                <w:sz w:val="16"/>
                <w:szCs w:val="16"/>
                <w:lang w:val="en-US"/>
              </w:rPr>
              <w:t>272120411120021</w:t>
            </w:r>
          </w:p>
        </w:tc>
        <w:tc>
          <w:tcPr>
            <w:tcW w:w="4238" w:type="dxa"/>
            <w:gridSpan w:val="2"/>
            <w:tcBorders>
              <w:top w:val="nil"/>
              <w:bottom w:val="single" w:sz="2" w:space="0" w:color="auto"/>
            </w:tcBorders>
            <w:vAlign w:val="center"/>
          </w:tcPr>
          <w:p w14:paraId="2E9BBDAC" w14:textId="77777777" w:rsidR="00330592" w:rsidRPr="00C97908" w:rsidRDefault="00330592" w:rsidP="00646E7C">
            <w:pPr>
              <w:rPr>
                <w:sz w:val="16"/>
                <w:szCs w:val="16"/>
                <w:lang w:val="en-US"/>
              </w:rPr>
            </w:pPr>
            <w:r w:rsidRPr="00C97908">
              <w:rPr>
                <w:sz w:val="16"/>
                <w:szCs w:val="16"/>
                <w:lang w:val="en-US"/>
              </w:rPr>
              <w:t>COT avind diametrul nominal de 50 mm  pentru canalizare</w:t>
            </w:r>
          </w:p>
        </w:tc>
        <w:tc>
          <w:tcPr>
            <w:tcW w:w="998" w:type="dxa"/>
            <w:gridSpan w:val="2"/>
            <w:tcBorders>
              <w:top w:val="nil"/>
              <w:bottom w:val="single" w:sz="2" w:space="0" w:color="auto"/>
            </w:tcBorders>
            <w:vAlign w:val="center"/>
          </w:tcPr>
          <w:p w14:paraId="27C82FE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5E352A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CE72D1C"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40AC49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3B5E6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1A0318F"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099A2CFE"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7ABCD14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8B59C2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0,3700</w:t>
            </w:r>
          </w:p>
        </w:tc>
        <w:tc>
          <w:tcPr>
            <w:tcW w:w="1518" w:type="dxa"/>
            <w:tcBorders>
              <w:top w:val="nil"/>
              <w:bottom w:val="single" w:sz="2" w:space="0" w:color="auto"/>
            </w:tcBorders>
            <w:vAlign w:val="center"/>
          </w:tcPr>
          <w:p w14:paraId="2A34A50A" w14:textId="77777777" w:rsidR="00330592" w:rsidRPr="00C97908" w:rsidRDefault="00330592" w:rsidP="00646E7C">
            <w:pPr>
              <w:jc w:val="center"/>
              <w:rPr>
                <w:sz w:val="16"/>
                <w:szCs w:val="16"/>
                <w:lang w:val="en-US"/>
              </w:rPr>
            </w:pPr>
            <w:r w:rsidRPr="00C97908">
              <w:rPr>
                <w:sz w:val="16"/>
                <w:szCs w:val="16"/>
                <w:lang w:val="en-US"/>
              </w:rPr>
              <w:t>0,3811</w:t>
            </w:r>
          </w:p>
        </w:tc>
      </w:tr>
      <w:tr w:rsidR="00330592" w:rsidRPr="00B40365" w14:paraId="4D008C0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97F6C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E3A1DC"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23C56624"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66EC382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F3368D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0,0850</w:t>
            </w:r>
          </w:p>
        </w:tc>
        <w:tc>
          <w:tcPr>
            <w:tcW w:w="1518" w:type="dxa"/>
            <w:tcBorders>
              <w:top w:val="nil"/>
              <w:bottom w:val="single" w:sz="2" w:space="0" w:color="auto"/>
            </w:tcBorders>
            <w:vAlign w:val="center"/>
          </w:tcPr>
          <w:p w14:paraId="424ADCAC" w14:textId="77777777" w:rsidR="00330592" w:rsidRPr="00C97908" w:rsidRDefault="00330592" w:rsidP="00646E7C">
            <w:pPr>
              <w:jc w:val="center"/>
              <w:rPr>
                <w:sz w:val="16"/>
                <w:szCs w:val="16"/>
                <w:lang w:val="en-US"/>
              </w:rPr>
            </w:pPr>
            <w:r w:rsidRPr="00C97908">
              <w:rPr>
                <w:sz w:val="16"/>
                <w:szCs w:val="16"/>
                <w:lang w:val="en-US"/>
              </w:rPr>
              <w:t>0,0876</w:t>
            </w:r>
          </w:p>
        </w:tc>
      </w:tr>
      <w:tr w:rsidR="00330592" w:rsidRPr="009B70F2" w14:paraId="008A3DD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9089E58" w14:textId="77777777" w:rsidR="00330592" w:rsidRPr="005E2CA0" w:rsidRDefault="00330592" w:rsidP="00646E7C">
            <w:pPr>
              <w:jc w:val="center"/>
              <w:rPr>
                <w:b/>
                <w:bCs/>
                <w:sz w:val="22"/>
                <w:szCs w:val="22"/>
                <w:lang w:val="en-US"/>
              </w:rPr>
            </w:pPr>
            <w:r w:rsidRPr="005E2CA0">
              <w:rPr>
                <w:b/>
                <w:bCs/>
                <w:sz w:val="22"/>
                <w:szCs w:val="22"/>
                <w:lang w:val="en-US"/>
              </w:rPr>
              <w:t>83</w:t>
            </w:r>
          </w:p>
        </w:tc>
        <w:tc>
          <w:tcPr>
            <w:tcW w:w="1366" w:type="dxa"/>
            <w:gridSpan w:val="2"/>
            <w:tcBorders>
              <w:top w:val="single" w:sz="4" w:space="0" w:color="auto"/>
              <w:bottom w:val="single" w:sz="4" w:space="0" w:color="auto"/>
            </w:tcBorders>
            <w:vAlign w:val="center"/>
          </w:tcPr>
          <w:p w14:paraId="4AAF597B" w14:textId="77777777" w:rsidR="00330592" w:rsidRPr="005E2CA0" w:rsidRDefault="00330592" w:rsidP="00646E7C">
            <w:pPr>
              <w:jc w:val="center"/>
              <w:rPr>
                <w:b/>
                <w:bCs/>
                <w:sz w:val="22"/>
                <w:szCs w:val="22"/>
                <w:lang w:val="en-US"/>
              </w:rPr>
            </w:pPr>
            <w:r w:rsidRPr="005E2CA0">
              <w:rPr>
                <w:b/>
                <w:bCs/>
                <w:sz w:val="22"/>
                <w:szCs w:val="22"/>
                <w:lang w:val="en-US"/>
              </w:rPr>
              <w:t>RpSB33A</w:t>
            </w:r>
          </w:p>
        </w:tc>
        <w:tc>
          <w:tcPr>
            <w:tcW w:w="4254" w:type="dxa"/>
            <w:gridSpan w:val="3"/>
            <w:tcBorders>
              <w:top w:val="single" w:sz="4" w:space="0" w:color="auto"/>
              <w:bottom w:val="single" w:sz="4" w:space="0" w:color="auto"/>
            </w:tcBorders>
          </w:tcPr>
          <w:p w14:paraId="44089069" w14:textId="77777777" w:rsidR="00330592" w:rsidRPr="0030129E" w:rsidRDefault="00330592" w:rsidP="00646E7C">
            <w:pPr>
              <w:rPr>
                <w:b/>
                <w:bCs/>
                <w:sz w:val="2"/>
                <w:szCs w:val="2"/>
                <w:lang w:val="it-IT"/>
              </w:rPr>
            </w:pPr>
            <w:r w:rsidRPr="0030129E">
              <w:rPr>
                <w:b/>
                <w:bCs/>
                <w:sz w:val="22"/>
                <w:szCs w:val="22"/>
                <w:lang w:val="it-IT"/>
              </w:rPr>
              <w:t>Inlocuirea piesei de legatura (cot, curba, reductie, tub cu mufa si piesa de curatire) din fonta pentru canalizare, etansate cu fringhie gudronata si plumb, REDUCTIE avind diametrul nominal de 50 mm</w:t>
            </w:r>
          </w:p>
          <w:p w14:paraId="1798E5FD" w14:textId="77777777" w:rsidR="00330592" w:rsidRPr="009B70F2" w:rsidRDefault="00330592" w:rsidP="00646E7C">
            <w:pPr>
              <w:rPr>
                <w:sz w:val="16"/>
                <w:szCs w:val="16"/>
                <w:lang w:val="en-US"/>
              </w:rPr>
            </w:pPr>
            <w:r w:rsidRPr="009B70F2">
              <w:rPr>
                <w:sz w:val="16"/>
                <w:szCs w:val="16"/>
                <w:lang w:val="en-US"/>
              </w:rPr>
              <w:t>Material marunt (sirma de otel, otel beton, ipsos etc)=1,0300</w:t>
            </w:r>
          </w:p>
          <w:p w14:paraId="5FBBC63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1B02BBC"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E8A998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630756F" w14:textId="77777777" w:rsidR="00330592" w:rsidRPr="005E2CA0" w:rsidRDefault="00330592" w:rsidP="00646E7C">
            <w:pPr>
              <w:jc w:val="center"/>
              <w:rPr>
                <w:b/>
                <w:bCs/>
                <w:sz w:val="22"/>
                <w:szCs w:val="22"/>
                <w:lang w:val="en-US"/>
              </w:rPr>
            </w:pPr>
            <w:r w:rsidRPr="005E2CA0">
              <w:rPr>
                <w:b/>
                <w:bCs/>
                <w:sz w:val="22"/>
                <w:szCs w:val="22"/>
                <w:lang w:val="en-US"/>
              </w:rPr>
              <w:t>1,0000</w:t>
            </w:r>
          </w:p>
          <w:p w14:paraId="4C15EF4D" w14:textId="77777777" w:rsidR="00330592" w:rsidRPr="009B70F2" w:rsidRDefault="00330592" w:rsidP="00646E7C">
            <w:pPr>
              <w:jc w:val="center"/>
              <w:rPr>
                <w:sz w:val="2"/>
                <w:szCs w:val="2"/>
                <w:lang w:val="en-US"/>
              </w:rPr>
            </w:pPr>
          </w:p>
        </w:tc>
      </w:tr>
      <w:tr w:rsidR="00330592" w:rsidRPr="00B40365" w14:paraId="269FE6A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73CF1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FDC07E9"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7284C2F"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FFF9F6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C934E3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14:paraId="6A2B9FD7" w14:textId="77777777" w:rsidR="00330592" w:rsidRPr="00C97908" w:rsidRDefault="00330592" w:rsidP="00646E7C">
            <w:pPr>
              <w:jc w:val="center"/>
              <w:rPr>
                <w:sz w:val="16"/>
                <w:szCs w:val="16"/>
                <w:lang w:val="en-US"/>
              </w:rPr>
            </w:pPr>
            <w:r w:rsidRPr="00C97908">
              <w:rPr>
                <w:sz w:val="16"/>
                <w:szCs w:val="16"/>
                <w:lang w:val="en-US"/>
              </w:rPr>
              <w:t>4,6500</w:t>
            </w:r>
          </w:p>
        </w:tc>
      </w:tr>
      <w:tr w:rsidR="00330592" w:rsidRPr="00B40365" w14:paraId="4536BD2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5F7B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010713" w14:textId="77777777" w:rsidR="00330592" w:rsidRPr="00B40365" w:rsidRDefault="00330592" w:rsidP="00646E7C">
            <w:pPr>
              <w:jc w:val="center"/>
              <w:rPr>
                <w:sz w:val="16"/>
                <w:szCs w:val="16"/>
                <w:lang w:val="en-US"/>
              </w:rPr>
            </w:pPr>
            <w:r w:rsidRPr="00B40365">
              <w:rPr>
                <w:sz w:val="16"/>
                <w:szCs w:val="16"/>
                <w:lang w:val="en-US"/>
              </w:rPr>
              <w:t>272120411120022</w:t>
            </w:r>
          </w:p>
        </w:tc>
        <w:tc>
          <w:tcPr>
            <w:tcW w:w="4238" w:type="dxa"/>
            <w:gridSpan w:val="2"/>
            <w:tcBorders>
              <w:top w:val="nil"/>
              <w:bottom w:val="single" w:sz="2" w:space="0" w:color="auto"/>
            </w:tcBorders>
            <w:vAlign w:val="center"/>
          </w:tcPr>
          <w:p w14:paraId="5B79642E" w14:textId="77777777" w:rsidR="00330592" w:rsidRPr="00C97908" w:rsidRDefault="00330592" w:rsidP="00646E7C">
            <w:pPr>
              <w:rPr>
                <w:sz w:val="16"/>
                <w:szCs w:val="16"/>
                <w:lang w:val="en-US"/>
              </w:rPr>
            </w:pPr>
            <w:r w:rsidRPr="00C97908">
              <w:rPr>
                <w:sz w:val="16"/>
                <w:szCs w:val="16"/>
                <w:lang w:val="en-US"/>
              </w:rPr>
              <w:t>REDUCTIE avind diametrul nominal de 50 mm pentru canalizare</w:t>
            </w:r>
          </w:p>
        </w:tc>
        <w:tc>
          <w:tcPr>
            <w:tcW w:w="998" w:type="dxa"/>
            <w:gridSpan w:val="2"/>
            <w:tcBorders>
              <w:top w:val="nil"/>
              <w:bottom w:val="single" w:sz="2" w:space="0" w:color="auto"/>
            </w:tcBorders>
            <w:vAlign w:val="center"/>
          </w:tcPr>
          <w:p w14:paraId="5B05115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C777EF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F4E9855"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172C446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0498C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65E8EE"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7FA5B5BE"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133A3E9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C7F4D5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0,3700</w:t>
            </w:r>
          </w:p>
        </w:tc>
        <w:tc>
          <w:tcPr>
            <w:tcW w:w="1518" w:type="dxa"/>
            <w:tcBorders>
              <w:top w:val="nil"/>
              <w:bottom w:val="single" w:sz="2" w:space="0" w:color="auto"/>
            </w:tcBorders>
            <w:vAlign w:val="center"/>
          </w:tcPr>
          <w:p w14:paraId="7AC5F3F0" w14:textId="77777777" w:rsidR="00330592" w:rsidRPr="00C97908" w:rsidRDefault="00330592" w:rsidP="00646E7C">
            <w:pPr>
              <w:jc w:val="center"/>
              <w:rPr>
                <w:sz w:val="16"/>
                <w:szCs w:val="16"/>
                <w:lang w:val="en-US"/>
              </w:rPr>
            </w:pPr>
            <w:r w:rsidRPr="00C97908">
              <w:rPr>
                <w:sz w:val="16"/>
                <w:szCs w:val="16"/>
                <w:lang w:val="en-US"/>
              </w:rPr>
              <w:t>0,3811</w:t>
            </w:r>
          </w:p>
        </w:tc>
      </w:tr>
      <w:tr w:rsidR="00330592" w:rsidRPr="00B40365" w14:paraId="0DCCF19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4849B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415484"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6D540DAA"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4C9D180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1B0E77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0,0850</w:t>
            </w:r>
          </w:p>
        </w:tc>
        <w:tc>
          <w:tcPr>
            <w:tcW w:w="1518" w:type="dxa"/>
            <w:tcBorders>
              <w:top w:val="nil"/>
              <w:bottom w:val="single" w:sz="2" w:space="0" w:color="auto"/>
            </w:tcBorders>
            <w:vAlign w:val="center"/>
          </w:tcPr>
          <w:p w14:paraId="3AACAF46" w14:textId="77777777" w:rsidR="00330592" w:rsidRPr="00C97908" w:rsidRDefault="00330592" w:rsidP="00646E7C">
            <w:pPr>
              <w:jc w:val="center"/>
              <w:rPr>
                <w:sz w:val="16"/>
                <w:szCs w:val="16"/>
                <w:lang w:val="en-US"/>
              </w:rPr>
            </w:pPr>
            <w:r w:rsidRPr="00C97908">
              <w:rPr>
                <w:sz w:val="16"/>
                <w:szCs w:val="16"/>
                <w:lang w:val="en-US"/>
              </w:rPr>
              <w:t>0,0876</w:t>
            </w:r>
          </w:p>
        </w:tc>
      </w:tr>
      <w:tr w:rsidR="00330592" w:rsidRPr="009B70F2" w14:paraId="75AEF2B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A5DDE11" w14:textId="77777777" w:rsidR="00330592" w:rsidRPr="005E2CA0" w:rsidRDefault="00330592" w:rsidP="00646E7C">
            <w:pPr>
              <w:jc w:val="center"/>
              <w:rPr>
                <w:b/>
                <w:bCs/>
                <w:sz w:val="22"/>
                <w:szCs w:val="22"/>
                <w:lang w:val="en-US"/>
              </w:rPr>
            </w:pPr>
            <w:r w:rsidRPr="005E2CA0">
              <w:rPr>
                <w:b/>
                <w:bCs/>
                <w:sz w:val="22"/>
                <w:szCs w:val="22"/>
                <w:lang w:val="en-US"/>
              </w:rPr>
              <w:t>84</w:t>
            </w:r>
          </w:p>
        </w:tc>
        <w:tc>
          <w:tcPr>
            <w:tcW w:w="1366" w:type="dxa"/>
            <w:gridSpan w:val="2"/>
            <w:tcBorders>
              <w:top w:val="single" w:sz="4" w:space="0" w:color="auto"/>
              <w:bottom w:val="single" w:sz="4" w:space="0" w:color="auto"/>
            </w:tcBorders>
            <w:vAlign w:val="center"/>
          </w:tcPr>
          <w:p w14:paraId="4E1CF756" w14:textId="77777777" w:rsidR="00330592" w:rsidRPr="005E2CA0" w:rsidRDefault="00330592" w:rsidP="00646E7C">
            <w:pPr>
              <w:jc w:val="center"/>
              <w:rPr>
                <w:b/>
                <w:bCs/>
                <w:sz w:val="22"/>
                <w:szCs w:val="22"/>
                <w:lang w:val="en-US"/>
              </w:rPr>
            </w:pPr>
            <w:r w:rsidRPr="005E2CA0">
              <w:rPr>
                <w:b/>
                <w:bCs/>
                <w:sz w:val="22"/>
                <w:szCs w:val="22"/>
                <w:lang w:val="en-US"/>
              </w:rPr>
              <w:t>RpSB33A</w:t>
            </w:r>
          </w:p>
        </w:tc>
        <w:tc>
          <w:tcPr>
            <w:tcW w:w="4254" w:type="dxa"/>
            <w:gridSpan w:val="3"/>
            <w:tcBorders>
              <w:top w:val="single" w:sz="4" w:space="0" w:color="auto"/>
              <w:bottom w:val="single" w:sz="4" w:space="0" w:color="auto"/>
            </w:tcBorders>
          </w:tcPr>
          <w:p w14:paraId="48496AD2" w14:textId="77777777" w:rsidR="00330592" w:rsidRPr="0030129E" w:rsidRDefault="00330592" w:rsidP="00646E7C">
            <w:pPr>
              <w:rPr>
                <w:b/>
                <w:bCs/>
                <w:sz w:val="2"/>
                <w:szCs w:val="2"/>
                <w:lang w:val="it-IT"/>
              </w:rPr>
            </w:pPr>
            <w:r w:rsidRPr="0030129E">
              <w:rPr>
                <w:b/>
                <w:bCs/>
                <w:sz w:val="22"/>
                <w:szCs w:val="22"/>
                <w:lang w:val="it-IT"/>
              </w:rPr>
              <w:t>Inlocuirea piesei de legatura (cot, curba, reductie, tub cu mufa si piesa de curatire) din fonta pentru canalizare, etansate cu fringhie gudronata si plumb, TEU avind diametrul nominal de 50 mm</w:t>
            </w:r>
          </w:p>
          <w:p w14:paraId="4393C631" w14:textId="77777777" w:rsidR="00330592" w:rsidRPr="009B70F2" w:rsidRDefault="00330592" w:rsidP="00646E7C">
            <w:pPr>
              <w:rPr>
                <w:sz w:val="16"/>
                <w:szCs w:val="16"/>
                <w:lang w:val="en-US"/>
              </w:rPr>
            </w:pPr>
            <w:r w:rsidRPr="009B70F2">
              <w:rPr>
                <w:sz w:val="16"/>
                <w:szCs w:val="16"/>
                <w:lang w:val="en-US"/>
              </w:rPr>
              <w:lastRenderedPageBreak/>
              <w:t>Material marunt (sirma de otel, otel beton, ipsos etc)=1,0300</w:t>
            </w:r>
          </w:p>
          <w:p w14:paraId="17271FB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2F8881F" w14:textId="77777777" w:rsidR="00330592" w:rsidRPr="005E2CA0" w:rsidRDefault="00330592" w:rsidP="00646E7C">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238AE28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2214A02" w14:textId="77777777" w:rsidR="00330592" w:rsidRPr="005E2CA0" w:rsidRDefault="00330592" w:rsidP="00646E7C">
            <w:pPr>
              <w:jc w:val="center"/>
              <w:rPr>
                <w:b/>
                <w:bCs/>
                <w:sz w:val="22"/>
                <w:szCs w:val="22"/>
                <w:lang w:val="en-US"/>
              </w:rPr>
            </w:pPr>
            <w:r w:rsidRPr="005E2CA0">
              <w:rPr>
                <w:b/>
                <w:bCs/>
                <w:sz w:val="22"/>
                <w:szCs w:val="22"/>
                <w:lang w:val="en-US"/>
              </w:rPr>
              <w:t>1,0000</w:t>
            </w:r>
          </w:p>
          <w:p w14:paraId="7220F6F4" w14:textId="77777777" w:rsidR="00330592" w:rsidRPr="009B70F2" w:rsidRDefault="00330592" w:rsidP="00646E7C">
            <w:pPr>
              <w:jc w:val="center"/>
              <w:rPr>
                <w:sz w:val="2"/>
                <w:szCs w:val="2"/>
                <w:lang w:val="en-US"/>
              </w:rPr>
            </w:pPr>
          </w:p>
        </w:tc>
      </w:tr>
      <w:tr w:rsidR="00330592" w:rsidRPr="00B40365" w14:paraId="03A8903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A31F7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3FBEEBB"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63023A1F"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77CAE5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53871A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14:paraId="516DFDA5" w14:textId="77777777" w:rsidR="00330592" w:rsidRPr="00C97908" w:rsidRDefault="00330592" w:rsidP="00646E7C">
            <w:pPr>
              <w:jc w:val="center"/>
              <w:rPr>
                <w:sz w:val="16"/>
                <w:szCs w:val="16"/>
                <w:lang w:val="en-US"/>
              </w:rPr>
            </w:pPr>
            <w:r w:rsidRPr="00C97908">
              <w:rPr>
                <w:sz w:val="16"/>
                <w:szCs w:val="16"/>
                <w:lang w:val="en-US"/>
              </w:rPr>
              <w:t>4,6500</w:t>
            </w:r>
          </w:p>
        </w:tc>
      </w:tr>
      <w:tr w:rsidR="00330592" w:rsidRPr="00B40365" w14:paraId="022014E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B054D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B34F97" w14:textId="77777777" w:rsidR="00330592" w:rsidRPr="00B40365" w:rsidRDefault="00330592" w:rsidP="00646E7C">
            <w:pPr>
              <w:jc w:val="center"/>
              <w:rPr>
                <w:sz w:val="16"/>
                <w:szCs w:val="16"/>
                <w:lang w:val="en-US"/>
              </w:rPr>
            </w:pPr>
            <w:r w:rsidRPr="00B40365">
              <w:rPr>
                <w:sz w:val="16"/>
                <w:szCs w:val="16"/>
                <w:lang w:val="en-US"/>
              </w:rPr>
              <w:t>272120411120024</w:t>
            </w:r>
          </w:p>
        </w:tc>
        <w:tc>
          <w:tcPr>
            <w:tcW w:w="4238" w:type="dxa"/>
            <w:gridSpan w:val="2"/>
            <w:tcBorders>
              <w:top w:val="nil"/>
              <w:bottom w:val="single" w:sz="2" w:space="0" w:color="auto"/>
            </w:tcBorders>
            <w:vAlign w:val="center"/>
          </w:tcPr>
          <w:p w14:paraId="19011007" w14:textId="77777777" w:rsidR="00330592" w:rsidRPr="0030129E" w:rsidRDefault="00330592" w:rsidP="00646E7C">
            <w:pPr>
              <w:rPr>
                <w:sz w:val="16"/>
                <w:szCs w:val="16"/>
                <w:lang w:val="it-IT"/>
              </w:rPr>
            </w:pPr>
            <w:r w:rsidRPr="0030129E">
              <w:rPr>
                <w:sz w:val="16"/>
                <w:szCs w:val="16"/>
                <w:lang w:val="it-IT"/>
              </w:rPr>
              <w:t>TEU avind diametrul nominal de 50 mm pentru canalizare</w:t>
            </w:r>
          </w:p>
        </w:tc>
        <w:tc>
          <w:tcPr>
            <w:tcW w:w="998" w:type="dxa"/>
            <w:gridSpan w:val="2"/>
            <w:tcBorders>
              <w:top w:val="nil"/>
              <w:bottom w:val="single" w:sz="2" w:space="0" w:color="auto"/>
            </w:tcBorders>
            <w:vAlign w:val="center"/>
          </w:tcPr>
          <w:p w14:paraId="58D08A8C"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3600AE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6901FC8"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218B790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CE7BD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71E177"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02E37477"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6AF7B1B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B6A04C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0,3700</w:t>
            </w:r>
          </w:p>
        </w:tc>
        <w:tc>
          <w:tcPr>
            <w:tcW w:w="1518" w:type="dxa"/>
            <w:tcBorders>
              <w:top w:val="nil"/>
              <w:bottom w:val="single" w:sz="2" w:space="0" w:color="auto"/>
            </w:tcBorders>
            <w:vAlign w:val="center"/>
          </w:tcPr>
          <w:p w14:paraId="6D4595A9" w14:textId="77777777" w:rsidR="00330592" w:rsidRPr="00C97908" w:rsidRDefault="00330592" w:rsidP="00646E7C">
            <w:pPr>
              <w:jc w:val="center"/>
              <w:rPr>
                <w:sz w:val="16"/>
                <w:szCs w:val="16"/>
                <w:lang w:val="en-US"/>
              </w:rPr>
            </w:pPr>
            <w:r w:rsidRPr="00C97908">
              <w:rPr>
                <w:sz w:val="16"/>
                <w:szCs w:val="16"/>
                <w:lang w:val="en-US"/>
              </w:rPr>
              <w:t>0,3811</w:t>
            </w:r>
          </w:p>
        </w:tc>
      </w:tr>
      <w:tr w:rsidR="00330592" w:rsidRPr="00B40365" w14:paraId="40E3FE7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AE7BC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6CF354C"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563C5A7B"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6468118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7530A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0,0850</w:t>
            </w:r>
          </w:p>
        </w:tc>
        <w:tc>
          <w:tcPr>
            <w:tcW w:w="1518" w:type="dxa"/>
            <w:tcBorders>
              <w:top w:val="nil"/>
              <w:bottom w:val="single" w:sz="2" w:space="0" w:color="auto"/>
            </w:tcBorders>
            <w:vAlign w:val="center"/>
          </w:tcPr>
          <w:p w14:paraId="35D82A85" w14:textId="77777777" w:rsidR="00330592" w:rsidRPr="00C97908" w:rsidRDefault="00330592" w:rsidP="00646E7C">
            <w:pPr>
              <w:jc w:val="center"/>
              <w:rPr>
                <w:sz w:val="16"/>
                <w:szCs w:val="16"/>
                <w:lang w:val="en-US"/>
              </w:rPr>
            </w:pPr>
            <w:r w:rsidRPr="00C97908">
              <w:rPr>
                <w:sz w:val="16"/>
                <w:szCs w:val="16"/>
                <w:lang w:val="en-US"/>
              </w:rPr>
              <w:t>0,0876</w:t>
            </w:r>
          </w:p>
        </w:tc>
      </w:tr>
      <w:tr w:rsidR="00330592" w:rsidRPr="009B70F2" w14:paraId="62F1DD1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5A60662" w14:textId="77777777" w:rsidR="00330592" w:rsidRPr="005E2CA0" w:rsidRDefault="00330592" w:rsidP="00646E7C">
            <w:pPr>
              <w:jc w:val="center"/>
              <w:rPr>
                <w:b/>
                <w:bCs/>
                <w:sz w:val="22"/>
                <w:szCs w:val="22"/>
                <w:lang w:val="en-US"/>
              </w:rPr>
            </w:pPr>
            <w:r w:rsidRPr="005E2CA0">
              <w:rPr>
                <w:b/>
                <w:bCs/>
                <w:sz w:val="22"/>
                <w:szCs w:val="22"/>
                <w:lang w:val="en-US"/>
              </w:rPr>
              <w:t>85</w:t>
            </w:r>
          </w:p>
        </w:tc>
        <w:tc>
          <w:tcPr>
            <w:tcW w:w="1366" w:type="dxa"/>
            <w:gridSpan w:val="2"/>
            <w:tcBorders>
              <w:top w:val="single" w:sz="4" w:space="0" w:color="auto"/>
              <w:bottom w:val="single" w:sz="4" w:space="0" w:color="auto"/>
            </w:tcBorders>
            <w:vAlign w:val="center"/>
          </w:tcPr>
          <w:p w14:paraId="4D4F8756" w14:textId="77777777" w:rsidR="00330592" w:rsidRPr="005E2CA0" w:rsidRDefault="00330592" w:rsidP="00646E7C">
            <w:pPr>
              <w:jc w:val="center"/>
              <w:rPr>
                <w:b/>
                <w:bCs/>
                <w:sz w:val="22"/>
                <w:szCs w:val="22"/>
                <w:lang w:val="en-US"/>
              </w:rPr>
            </w:pPr>
            <w:r w:rsidRPr="005E2CA0">
              <w:rPr>
                <w:b/>
                <w:bCs/>
                <w:sz w:val="22"/>
                <w:szCs w:val="22"/>
                <w:lang w:val="en-US"/>
              </w:rPr>
              <w:t>RpSB33A</w:t>
            </w:r>
          </w:p>
        </w:tc>
        <w:tc>
          <w:tcPr>
            <w:tcW w:w="4254" w:type="dxa"/>
            <w:gridSpan w:val="3"/>
            <w:tcBorders>
              <w:top w:val="single" w:sz="4" w:space="0" w:color="auto"/>
              <w:bottom w:val="single" w:sz="4" w:space="0" w:color="auto"/>
            </w:tcBorders>
          </w:tcPr>
          <w:p w14:paraId="7F07CEBF" w14:textId="77777777" w:rsidR="00330592" w:rsidRPr="0030129E" w:rsidRDefault="00330592" w:rsidP="00646E7C">
            <w:pPr>
              <w:rPr>
                <w:b/>
                <w:bCs/>
                <w:sz w:val="2"/>
                <w:szCs w:val="2"/>
                <w:lang w:val="it-IT"/>
              </w:rPr>
            </w:pPr>
            <w:r w:rsidRPr="0030129E">
              <w:rPr>
                <w:b/>
                <w:bCs/>
                <w:sz w:val="22"/>
                <w:szCs w:val="22"/>
                <w:lang w:val="it-IT"/>
              </w:rPr>
              <w:t>Inlocuirea piesei de legatura (cot, curba, reductie, tub cu mufa si piesa de curatire) din fonta pentru canalizare, etansate cu fringhie gudronata si plumb, TUB cu MUFA avind diametrul nominal de 50 mm</w:t>
            </w:r>
          </w:p>
          <w:p w14:paraId="699373CA" w14:textId="77777777" w:rsidR="00330592" w:rsidRPr="009B70F2" w:rsidRDefault="00330592" w:rsidP="00646E7C">
            <w:pPr>
              <w:rPr>
                <w:sz w:val="16"/>
                <w:szCs w:val="16"/>
                <w:lang w:val="en-US"/>
              </w:rPr>
            </w:pPr>
            <w:r w:rsidRPr="009B70F2">
              <w:rPr>
                <w:sz w:val="16"/>
                <w:szCs w:val="16"/>
                <w:lang w:val="en-US"/>
              </w:rPr>
              <w:t>Material marunt (sirma de otel, otel beton, ipsos etc)=1,0300</w:t>
            </w:r>
          </w:p>
          <w:p w14:paraId="58CDF6B4"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07E4DE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880649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09F2F66" w14:textId="77777777" w:rsidR="00330592" w:rsidRPr="005E2CA0" w:rsidRDefault="00330592" w:rsidP="00646E7C">
            <w:pPr>
              <w:jc w:val="center"/>
              <w:rPr>
                <w:b/>
                <w:bCs/>
                <w:sz w:val="22"/>
                <w:szCs w:val="22"/>
                <w:lang w:val="en-US"/>
              </w:rPr>
            </w:pPr>
            <w:r w:rsidRPr="005E2CA0">
              <w:rPr>
                <w:b/>
                <w:bCs/>
                <w:sz w:val="22"/>
                <w:szCs w:val="22"/>
                <w:lang w:val="en-US"/>
              </w:rPr>
              <w:t>1,0000</w:t>
            </w:r>
          </w:p>
          <w:p w14:paraId="65EA2748" w14:textId="77777777" w:rsidR="00330592" w:rsidRPr="009B70F2" w:rsidRDefault="00330592" w:rsidP="00646E7C">
            <w:pPr>
              <w:jc w:val="center"/>
              <w:rPr>
                <w:sz w:val="2"/>
                <w:szCs w:val="2"/>
                <w:lang w:val="en-US"/>
              </w:rPr>
            </w:pPr>
          </w:p>
        </w:tc>
      </w:tr>
      <w:tr w:rsidR="00330592" w:rsidRPr="00B40365" w14:paraId="1696FE7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BB45F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791988"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AD564C7"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787EF3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4F0474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14:paraId="60EA4647" w14:textId="77777777" w:rsidR="00330592" w:rsidRPr="00C97908" w:rsidRDefault="00330592" w:rsidP="00646E7C">
            <w:pPr>
              <w:jc w:val="center"/>
              <w:rPr>
                <w:sz w:val="16"/>
                <w:szCs w:val="16"/>
                <w:lang w:val="en-US"/>
              </w:rPr>
            </w:pPr>
            <w:r w:rsidRPr="00C97908">
              <w:rPr>
                <w:sz w:val="16"/>
                <w:szCs w:val="16"/>
                <w:lang w:val="en-US"/>
              </w:rPr>
              <w:t>4,6500</w:t>
            </w:r>
          </w:p>
        </w:tc>
      </w:tr>
      <w:tr w:rsidR="00330592" w:rsidRPr="00B40365" w14:paraId="22670B6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ABF7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31FBA1" w14:textId="77777777" w:rsidR="00330592" w:rsidRPr="00B40365" w:rsidRDefault="00330592" w:rsidP="00646E7C">
            <w:pPr>
              <w:jc w:val="center"/>
              <w:rPr>
                <w:sz w:val="16"/>
                <w:szCs w:val="16"/>
                <w:lang w:val="en-US"/>
              </w:rPr>
            </w:pPr>
            <w:r w:rsidRPr="00B40365">
              <w:rPr>
                <w:sz w:val="16"/>
                <w:szCs w:val="16"/>
                <w:lang w:val="en-US"/>
              </w:rPr>
              <w:t>27212041112005</w:t>
            </w:r>
          </w:p>
        </w:tc>
        <w:tc>
          <w:tcPr>
            <w:tcW w:w="4238" w:type="dxa"/>
            <w:gridSpan w:val="2"/>
            <w:tcBorders>
              <w:top w:val="nil"/>
              <w:bottom w:val="single" w:sz="2" w:space="0" w:color="auto"/>
            </w:tcBorders>
            <w:vAlign w:val="center"/>
          </w:tcPr>
          <w:p w14:paraId="398F08A9" w14:textId="77777777" w:rsidR="00330592" w:rsidRPr="00C97908" w:rsidRDefault="00330592" w:rsidP="00646E7C">
            <w:pPr>
              <w:rPr>
                <w:sz w:val="16"/>
                <w:szCs w:val="16"/>
                <w:lang w:val="en-US"/>
              </w:rPr>
            </w:pPr>
            <w:r w:rsidRPr="00C97908">
              <w:rPr>
                <w:sz w:val="16"/>
                <w:szCs w:val="16"/>
                <w:lang w:val="en-US"/>
              </w:rPr>
              <w:t>TUB cu MUFA avind diametrul nominal de 50 mm pentru canalizare</w:t>
            </w:r>
          </w:p>
        </w:tc>
        <w:tc>
          <w:tcPr>
            <w:tcW w:w="998" w:type="dxa"/>
            <w:gridSpan w:val="2"/>
            <w:tcBorders>
              <w:top w:val="nil"/>
              <w:bottom w:val="single" w:sz="2" w:space="0" w:color="auto"/>
            </w:tcBorders>
            <w:vAlign w:val="center"/>
          </w:tcPr>
          <w:p w14:paraId="3F4C059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27EAB7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08611D6"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09BA09E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2CF48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5AF0E1A"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07BCFAD4"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77EF426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0D3236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0,3700</w:t>
            </w:r>
          </w:p>
        </w:tc>
        <w:tc>
          <w:tcPr>
            <w:tcW w:w="1518" w:type="dxa"/>
            <w:tcBorders>
              <w:top w:val="nil"/>
              <w:bottom w:val="single" w:sz="2" w:space="0" w:color="auto"/>
            </w:tcBorders>
            <w:vAlign w:val="center"/>
          </w:tcPr>
          <w:p w14:paraId="2F0263C3" w14:textId="77777777" w:rsidR="00330592" w:rsidRPr="00C97908" w:rsidRDefault="00330592" w:rsidP="00646E7C">
            <w:pPr>
              <w:jc w:val="center"/>
              <w:rPr>
                <w:sz w:val="16"/>
                <w:szCs w:val="16"/>
                <w:lang w:val="en-US"/>
              </w:rPr>
            </w:pPr>
            <w:r w:rsidRPr="00C97908">
              <w:rPr>
                <w:sz w:val="16"/>
                <w:szCs w:val="16"/>
                <w:lang w:val="en-US"/>
              </w:rPr>
              <w:t>0,3811</w:t>
            </w:r>
          </w:p>
        </w:tc>
      </w:tr>
      <w:tr w:rsidR="00330592" w:rsidRPr="00B40365" w14:paraId="255EB17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1AC97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B0DA2A"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0AAE4C9C"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5BBDBDD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9297BD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0,0850</w:t>
            </w:r>
          </w:p>
        </w:tc>
        <w:tc>
          <w:tcPr>
            <w:tcW w:w="1518" w:type="dxa"/>
            <w:tcBorders>
              <w:top w:val="nil"/>
              <w:bottom w:val="single" w:sz="2" w:space="0" w:color="auto"/>
            </w:tcBorders>
            <w:vAlign w:val="center"/>
          </w:tcPr>
          <w:p w14:paraId="677F9AB3" w14:textId="77777777" w:rsidR="00330592" w:rsidRPr="00C97908" w:rsidRDefault="00330592" w:rsidP="00646E7C">
            <w:pPr>
              <w:jc w:val="center"/>
              <w:rPr>
                <w:sz w:val="16"/>
                <w:szCs w:val="16"/>
                <w:lang w:val="en-US"/>
              </w:rPr>
            </w:pPr>
            <w:r w:rsidRPr="00C97908">
              <w:rPr>
                <w:sz w:val="16"/>
                <w:szCs w:val="16"/>
                <w:lang w:val="en-US"/>
              </w:rPr>
              <w:t>0,0876</w:t>
            </w:r>
          </w:p>
        </w:tc>
      </w:tr>
      <w:tr w:rsidR="00330592" w:rsidRPr="009B70F2" w14:paraId="0419B7B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CCA5C3F" w14:textId="77777777" w:rsidR="00330592" w:rsidRPr="005E2CA0" w:rsidRDefault="00330592" w:rsidP="00646E7C">
            <w:pPr>
              <w:jc w:val="center"/>
              <w:rPr>
                <w:b/>
                <w:bCs/>
                <w:sz w:val="22"/>
                <w:szCs w:val="22"/>
                <w:lang w:val="en-US"/>
              </w:rPr>
            </w:pPr>
            <w:r w:rsidRPr="005E2CA0">
              <w:rPr>
                <w:b/>
                <w:bCs/>
                <w:sz w:val="22"/>
                <w:szCs w:val="22"/>
                <w:lang w:val="en-US"/>
              </w:rPr>
              <w:t>86</w:t>
            </w:r>
          </w:p>
        </w:tc>
        <w:tc>
          <w:tcPr>
            <w:tcW w:w="1366" w:type="dxa"/>
            <w:gridSpan w:val="2"/>
            <w:tcBorders>
              <w:top w:val="single" w:sz="4" w:space="0" w:color="auto"/>
              <w:bottom w:val="single" w:sz="4" w:space="0" w:color="auto"/>
            </w:tcBorders>
            <w:vAlign w:val="center"/>
          </w:tcPr>
          <w:p w14:paraId="3A41C410" w14:textId="77777777" w:rsidR="00330592" w:rsidRPr="005E2CA0" w:rsidRDefault="00330592" w:rsidP="00646E7C">
            <w:pPr>
              <w:jc w:val="center"/>
              <w:rPr>
                <w:b/>
                <w:bCs/>
                <w:sz w:val="22"/>
                <w:szCs w:val="22"/>
                <w:lang w:val="en-US"/>
              </w:rPr>
            </w:pPr>
            <w:r w:rsidRPr="005E2CA0">
              <w:rPr>
                <w:b/>
                <w:bCs/>
                <w:sz w:val="22"/>
                <w:szCs w:val="22"/>
                <w:lang w:val="en-US"/>
              </w:rPr>
              <w:t>RpSB33A</w:t>
            </w:r>
          </w:p>
        </w:tc>
        <w:tc>
          <w:tcPr>
            <w:tcW w:w="4254" w:type="dxa"/>
            <w:gridSpan w:val="3"/>
            <w:tcBorders>
              <w:top w:val="single" w:sz="4" w:space="0" w:color="auto"/>
              <w:bottom w:val="single" w:sz="4" w:space="0" w:color="auto"/>
            </w:tcBorders>
          </w:tcPr>
          <w:p w14:paraId="080B783A" w14:textId="77777777" w:rsidR="00330592" w:rsidRPr="0030129E" w:rsidRDefault="00330592" w:rsidP="00646E7C">
            <w:pPr>
              <w:rPr>
                <w:b/>
                <w:bCs/>
                <w:sz w:val="2"/>
                <w:szCs w:val="2"/>
                <w:lang w:val="it-IT"/>
              </w:rPr>
            </w:pPr>
            <w:r w:rsidRPr="0030129E">
              <w:rPr>
                <w:b/>
                <w:bCs/>
                <w:sz w:val="22"/>
                <w:szCs w:val="22"/>
                <w:lang w:val="it-IT"/>
              </w:rPr>
              <w:t>Inlocuirea piesei de legatura (cot, curba, reductie, tub cu mufa si piesa de curatire) din fonta pentru canalizare, etansate cu fringhie gudronata si plumb, PIESA de CURATARE avind diametrul nominal de 50 mm</w:t>
            </w:r>
          </w:p>
          <w:p w14:paraId="3B0FF774" w14:textId="77777777" w:rsidR="00330592" w:rsidRPr="009B70F2" w:rsidRDefault="00330592" w:rsidP="00646E7C">
            <w:pPr>
              <w:rPr>
                <w:sz w:val="16"/>
                <w:szCs w:val="16"/>
                <w:lang w:val="en-US"/>
              </w:rPr>
            </w:pPr>
            <w:r w:rsidRPr="009B70F2">
              <w:rPr>
                <w:sz w:val="16"/>
                <w:szCs w:val="16"/>
                <w:lang w:val="en-US"/>
              </w:rPr>
              <w:t>Material marunt (sirma de otel, otel beton, ipsos etc)=1,0300</w:t>
            </w:r>
          </w:p>
          <w:p w14:paraId="6E94E153"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095123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1E93C9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BC77BC5" w14:textId="77777777" w:rsidR="00330592" w:rsidRPr="005E2CA0" w:rsidRDefault="00330592" w:rsidP="00646E7C">
            <w:pPr>
              <w:jc w:val="center"/>
              <w:rPr>
                <w:b/>
                <w:bCs/>
                <w:sz w:val="22"/>
                <w:szCs w:val="22"/>
                <w:lang w:val="en-US"/>
              </w:rPr>
            </w:pPr>
            <w:r w:rsidRPr="005E2CA0">
              <w:rPr>
                <w:b/>
                <w:bCs/>
                <w:sz w:val="22"/>
                <w:szCs w:val="22"/>
                <w:lang w:val="en-US"/>
              </w:rPr>
              <w:t>1,0000</w:t>
            </w:r>
          </w:p>
          <w:p w14:paraId="2EE436DE" w14:textId="77777777" w:rsidR="00330592" w:rsidRPr="009B70F2" w:rsidRDefault="00330592" w:rsidP="00646E7C">
            <w:pPr>
              <w:jc w:val="center"/>
              <w:rPr>
                <w:sz w:val="2"/>
                <w:szCs w:val="2"/>
                <w:lang w:val="en-US"/>
              </w:rPr>
            </w:pPr>
          </w:p>
        </w:tc>
      </w:tr>
      <w:tr w:rsidR="00330592" w:rsidRPr="00B40365" w14:paraId="20CBFB9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A8E15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DA5B05"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69E28510"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217A42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00086B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14:paraId="3F3CF691" w14:textId="77777777" w:rsidR="00330592" w:rsidRPr="00C97908" w:rsidRDefault="00330592" w:rsidP="00646E7C">
            <w:pPr>
              <w:jc w:val="center"/>
              <w:rPr>
                <w:sz w:val="16"/>
                <w:szCs w:val="16"/>
                <w:lang w:val="en-US"/>
              </w:rPr>
            </w:pPr>
            <w:r w:rsidRPr="00C97908">
              <w:rPr>
                <w:sz w:val="16"/>
                <w:szCs w:val="16"/>
                <w:lang w:val="en-US"/>
              </w:rPr>
              <w:t>4,6500</w:t>
            </w:r>
          </w:p>
        </w:tc>
      </w:tr>
      <w:tr w:rsidR="00330592" w:rsidRPr="00B40365" w14:paraId="5AEA89E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7F53F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C57749" w14:textId="77777777" w:rsidR="00330592" w:rsidRPr="00B40365" w:rsidRDefault="00330592" w:rsidP="00646E7C">
            <w:pPr>
              <w:jc w:val="center"/>
              <w:rPr>
                <w:sz w:val="16"/>
                <w:szCs w:val="16"/>
                <w:lang w:val="en-US"/>
              </w:rPr>
            </w:pPr>
            <w:r w:rsidRPr="00B40365">
              <w:rPr>
                <w:sz w:val="16"/>
                <w:szCs w:val="16"/>
                <w:lang w:val="en-US"/>
              </w:rPr>
              <w:t>27212041112006</w:t>
            </w:r>
          </w:p>
        </w:tc>
        <w:tc>
          <w:tcPr>
            <w:tcW w:w="4238" w:type="dxa"/>
            <w:gridSpan w:val="2"/>
            <w:tcBorders>
              <w:top w:val="nil"/>
              <w:bottom w:val="single" w:sz="2" w:space="0" w:color="auto"/>
            </w:tcBorders>
            <w:vAlign w:val="center"/>
          </w:tcPr>
          <w:p w14:paraId="717E00B6" w14:textId="77777777" w:rsidR="00330592" w:rsidRPr="0030129E" w:rsidRDefault="00330592" w:rsidP="00646E7C">
            <w:pPr>
              <w:rPr>
                <w:sz w:val="16"/>
                <w:szCs w:val="16"/>
                <w:lang w:val="it-IT"/>
              </w:rPr>
            </w:pPr>
            <w:r w:rsidRPr="0030129E">
              <w:rPr>
                <w:sz w:val="16"/>
                <w:szCs w:val="16"/>
                <w:lang w:val="it-IT"/>
              </w:rPr>
              <w:t>PIESA de CURATARE avind diametrul nominal de 50 mm pentru canalizare</w:t>
            </w:r>
          </w:p>
        </w:tc>
        <w:tc>
          <w:tcPr>
            <w:tcW w:w="998" w:type="dxa"/>
            <w:gridSpan w:val="2"/>
            <w:tcBorders>
              <w:top w:val="nil"/>
              <w:bottom w:val="single" w:sz="2" w:space="0" w:color="auto"/>
            </w:tcBorders>
            <w:vAlign w:val="center"/>
          </w:tcPr>
          <w:p w14:paraId="09EE341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25208E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02BC9D3"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43718C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BA470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F44A486"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37688A9D"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409A6C1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F31C45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0,3700</w:t>
            </w:r>
          </w:p>
        </w:tc>
        <w:tc>
          <w:tcPr>
            <w:tcW w:w="1518" w:type="dxa"/>
            <w:tcBorders>
              <w:top w:val="nil"/>
              <w:bottom w:val="single" w:sz="2" w:space="0" w:color="auto"/>
            </w:tcBorders>
            <w:vAlign w:val="center"/>
          </w:tcPr>
          <w:p w14:paraId="3346EFFD" w14:textId="77777777" w:rsidR="00330592" w:rsidRPr="00C97908" w:rsidRDefault="00330592" w:rsidP="00646E7C">
            <w:pPr>
              <w:jc w:val="center"/>
              <w:rPr>
                <w:sz w:val="16"/>
                <w:szCs w:val="16"/>
                <w:lang w:val="en-US"/>
              </w:rPr>
            </w:pPr>
            <w:r w:rsidRPr="00C97908">
              <w:rPr>
                <w:sz w:val="16"/>
                <w:szCs w:val="16"/>
                <w:lang w:val="en-US"/>
              </w:rPr>
              <w:t>0,3811</w:t>
            </w:r>
          </w:p>
        </w:tc>
      </w:tr>
      <w:tr w:rsidR="00330592" w:rsidRPr="00B40365" w14:paraId="2340BB5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24674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9A94B6"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5E47F171"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0906687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5E2BD6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0,0850</w:t>
            </w:r>
          </w:p>
        </w:tc>
        <w:tc>
          <w:tcPr>
            <w:tcW w:w="1518" w:type="dxa"/>
            <w:tcBorders>
              <w:top w:val="nil"/>
              <w:bottom w:val="single" w:sz="2" w:space="0" w:color="auto"/>
            </w:tcBorders>
            <w:vAlign w:val="center"/>
          </w:tcPr>
          <w:p w14:paraId="7689E5C5" w14:textId="77777777" w:rsidR="00330592" w:rsidRPr="00C97908" w:rsidRDefault="00330592" w:rsidP="00646E7C">
            <w:pPr>
              <w:jc w:val="center"/>
              <w:rPr>
                <w:sz w:val="16"/>
                <w:szCs w:val="16"/>
                <w:lang w:val="en-US"/>
              </w:rPr>
            </w:pPr>
            <w:r w:rsidRPr="00C97908">
              <w:rPr>
                <w:sz w:val="16"/>
                <w:szCs w:val="16"/>
                <w:lang w:val="en-US"/>
              </w:rPr>
              <w:t>0,0876</w:t>
            </w:r>
          </w:p>
        </w:tc>
      </w:tr>
      <w:tr w:rsidR="00330592" w:rsidRPr="009B70F2" w14:paraId="5D25DFE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55FCD5A" w14:textId="77777777" w:rsidR="00330592" w:rsidRPr="005E2CA0" w:rsidRDefault="00330592" w:rsidP="00646E7C">
            <w:pPr>
              <w:jc w:val="center"/>
              <w:rPr>
                <w:b/>
                <w:bCs/>
                <w:sz w:val="22"/>
                <w:szCs w:val="22"/>
                <w:lang w:val="en-US"/>
              </w:rPr>
            </w:pPr>
            <w:r w:rsidRPr="005E2CA0">
              <w:rPr>
                <w:b/>
                <w:bCs/>
                <w:sz w:val="22"/>
                <w:szCs w:val="22"/>
                <w:lang w:val="en-US"/>
              </w:rPr>
              <w:t>87</w:t>
            </w:r>
          </w:p>
        </w:tc>
        <w:tc>
          <w:tcPr>
            <w:tcW w:w="1366" w:type="dxa"/>
            <w:gridSpan w:val="2"/>
            <w:tcBorders>
              <w:top w:val="single" w:sz="4" w:space="0" w:color="auto"/>
              <w:bottom w:val="single" w:sz="4" w:space="0" w:color="auto"/>
            </w:tcBorders>
            <w:vAlign w:val="center"/>
          </w:tcPr>
          <w:p w14:paraId="4755B9E1" w14:textId="77777777" w:rsidR="00330592" w:rsidRPr="005E2CA0" w:rsidRDefault="00330592" w:rsidP="00646E7C">
            <w:pPr>
              <w:jc w:val="center"/>
              <w:rPr>
                <w:b/>
                <w:bCs/>
                <w:sz w:val="22"/>
                <w:szCs w:val="22"/>
                <w:lang w:val="en-US"/>
              </w:rPr>
            </w:pPr>
            <w:r w:rsidRPr="005E2CA0">
              <w:rPr>
                <w:b/>
                <w:bCs/>
                <w:sz w:val="22"/>
                <w:szCs w:val="22"/>
                <w:lang w:val="en-US"/>
              </w:rPr>
              <w:t>RpSB33C</w:t>
            </w:r>
          </w:p>
        </w:tc>
        <w:tc>
          <w:tcPr>
            <w:tcW w:w="4254" w:type="dxa"/>
            <w:gridSpan w:val="3"/>
            <w:tcBorders>
              <w:top w:val="single" w:sz="4" w:space="0" w:color="auto"/>
              <w:bottom w:val="single" w:sz="4" w:space="0" w:color="auto"/>
            </w:tcBorders>
          </w:tcPr>
          <w:p w14:paraId="3EC8D1D1" w14:textId="77777777" w:rsidR="00330592" w:rsidRPr="0030129E" w:rsidRDefault="00330592" w:rsidP="00646E7C">
            <w:pPr>
              <w:rPr>
                <w:b/>
                <w:bCs/>
                <w:sz w:val="2"/>
                <w:szCs w:val="2"/>
                <w:lang w:val="it-IT"/>
              </w:rPr>
            </w:pPr>
            <w:r w:rsidRPr="0030129E">
              <w:rPr>
                <w:b/>
                <w:bCs/>
                <w:sz w:val="22"/>
                <w:szCs w:val="22"/>
                <w:lang w:val="it-IT"/>
              </w:rPr>
              <w:t>Inlocuirea piesei de legatura (cot, curba, reductie, tub cu mufa si piesa de curatire) din fonta pentru canalizare, etansate cu fringhie gudronata si plumb, COT avind diametrul nominal de 100 mm</w:t>
            </w:r>
          </w:p>
          <w:p w14:paraId="39261A0A" w14:textId="77777777" w:rsidR="00330592" w:rsidRPr="009B70F2" w:rsidRDefault="00330592" w:rsidP="00646E7C">
            <w:pPr>
              <w:rPr>
                <w:sz w:val="16"/>
                <w:szCs w:val="16"/>
                <w:lang w:val="en-US"/>
              </w:rPr>
            </w:pPr>
            <w:r w:rsidRPr="009B70F2">
              <w:rPr>
                <w:sz w:val="16"/>
                <w:szCs w:val="16"/>
                <w:lang w:val="en-US"/>
              </w:rPr>
              <w:t>Material marunt (sirma de otel, otel beton, ipsos etc)=1,0250</w:t>
            </w:r>
          </w:p>
          <w:p w14:paraId="05C1C6AE"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5EFBAE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8E22AE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793B00F" w14:textId="77777777" w:rsidR="00330592" w:rsidRPr="005E2CA0" w:rsidRDefault="00330592" w:rsidP="00646E7C">
            <w:pPr>
              <w:jc w:val="center"/>
              <w:rPr>
                <w:b/>
                <w:bCs/>
                <w:sz w:val="22"/>
                <w:szCs w:val="22"/>
                <w:lang w:val="en-US"/>
              </w:rPr>
            </w:pPr>
            <w:r w:rsidRPr="005E2CA0">
              <w:rPr>
                <w:b/>
                <w:bCs/>
                <w:sz w:val="22"/>
                <w:szCs w:val="22"/>
                <w:lang w:val="en-US"/>
              </w:rPr>
              <w:t>1,0000</w:t>
            </w:r>
          </w:p>
          <w:p w14:paraId="27D623BD" w14:textId="77777777" w:rsidR="00330592" w:rsidRPr="009B70F2" w:rsidRDefault="00330592" w:rsidP="00646E7C">
            <w:pPr>
              <w:jc w:val="center"/>
              <w:rPr>
                <w:sz w:val="2"/>
                <w:szCs w:val="2"/>
                <w:lang w:val="en-US"/>
              </w:rPr>
            </w:pPr>
          </w:p>
        </w:tc>
      </w:tr>
      <w:tr w:rsidR="00330592" w:rsidRPr="00B40365" w14:paraId="7B86F8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0B7D6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D5D1A0"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5D7A35F"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CA3287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A55127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4,4000</w:t>
            </w:r>
          </w:p>
        </w:tc>
        <w:tc>
          <w:tcPr>
            <w:tcW w:w="1518" w:type="dxa"/>
            <w:tcBorders>
              <w:top w:val="nil"/>
              <w:bottom w:val="single" w:sz="2" w:space="0" w:color="auto"/>
            </w:tcBorders>
            <w:vAlign w:val="center"/>
          </w:tcPr>
          <w:p w14:paraId="2CB37472" w14:textId="77777777" w:rsidR="00330592" w:rsidRPr="00C97908" w:rsidRDefault="00330592" w:rsidP="00646E7C">
            <w:pPr>
              <w:jc w:val="center"/>
              <w:rPr>
                <w:sz w:val="16"/>
                <w:szCs w:val="16"/>
                <w:lang w:val="en-US"/>
              </w:rPr>
            </w:pPr>
            <w:r w:rsidRPr="00C97908">
              <w:rPr>
                <w:sz w:val="16"/>
                <w:szCs w:val="16"/>
                <w:lang w:val="en-US"/>
              </w:rPr>
              <w:t>6,6000</w:t>
            </w:r>
          </w:p>
        </w:tc>
      </w:tr>
      <w:tr w:rsidR="00330592" w:rsidRPr="00B40365" w14:paraId="0FB491B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06A3D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C70E8C" w14:textId="77777777" w:rsidR="00330592" w:rsidRPr="00B40365" w:rsidRDefault="00330592" w:rsidP="00646E7C">
            <w:pPr>
              <w:jc w:val="center"/>
              <w:rPr>
                <w:sz w:val="16"/>
                <w:szCs w:val="16"/>
                <w:lang w:val="en-US"/>
              </w:rPr>
            </w:pPr>
            <w:r w:rsidRPr="00B40365">
              <w:rPr>
                <w:sz w:val="16"/>
                <w:szCs w:val="16"/>
                <w:lang w:val="en-US"/>
              </w:rPr>
              <w:t>27212041112007</w:t>
            </w:r>
          </w:p>
        </w:tc>
        <w:tc>
          <w:tcPr>
            <w:tcW w:w="4238" w:type="dxa"/>
            <w:gridSpan w:val="2"/>
            <w:tcBorders>
              <w:top w:val="nil"/>
              <w:bottom w:val="single" w:sz="2" w:space="0" w:color="auto"/>
            </w:tcBorders>
            <w:vAlign w:val="center"/>
          </w:tcPr>
          <w:p w14:paraId="2885DC3D" w14:textId="77777777" w:rsidR="00330592" w:rsidRPr="00C97908" w:rsidRDefault="00330592" w:rsidP="00646E7C">
            <w:pPr>
              <w:rPr>
                <w:sz w:val="16"/>
                <w:szCs w:val="16"/>
                <w:lang w:val="en-US"/>
              </w:rPr>
            </w:pPr>
            <w:r w:rsidRPr="00C97908">
              <w:rPr>
                <w:sz w:val="16"/>
                <w:szCs w:val="16"/>
                <w:lang w:val="en-US"/>
              </w:rPr>
              <w:t>COT avind diametrul nominal de 100 mm pentru canalizare</w:t>
            </w:r>
          </w:p>
        </w:tc>
        <w:tc>
          <w:tcPr>
            <w:tcW w:w="998" w:type="dxa"/>
            <w:gridSpan w:val="2"/>
            <w:tcBorders>
              <w:top w:val="nil"/>
              <w:bottom w:val="single" w:sz="2" w:space="0" w:color="auto"/>
            </w:tcBorders>
            <w:vAlign w:val="center"/>
          </w:tcPr>
          <w:p w14:paraId="325EDFA9"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CB725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92731F7"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B40365" w14:paraId="255760C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461FA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38EFCF"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71549D21"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561CFF6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17E514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0,7400</w:t>
            </w:r>
          </w:p>
        </w:tc>
        <w:tc>
          <w:tcPr>
            <w:tcW w:w="1518" w:type="dxa"/>
            <w:tcBorders>
              <w:top w:val="nil"/>
              <w:bottom w:val="single" w:sz="2" w:space="0" w:color="auto"/>
            </w:tcBorders>
            <w:vAlign w:val="center"/>
          </w:tcPr>
          <w:p w14:paraId="5601FD18" w14:textId="77777777" w:rsidR="00330592" w:rsidRPr="00C97908" w:rsidRDefault="00330592" w:rsidP="00646E7C">
            <w:pPr>
              <w:jc w:val="center"/>
              <w:rPr>
                <w:sz w:val="16"/>
                <w:szCs w:val="16"/>
                <w:lang w:val="en-US"/>
              </w:rPr>
            </w:pPr>
            <w:r w:rsidRPr="00C97908">
              <w:rPr>
                <w:sz w:val="16"/>
                <w:szCs w:val="16"/>
                <w:lang w:val="en-US"/>
              </w:rPr>
              <w:t>0,7585</w:t>
            </w:r>
          </w:p>
        </w:tc>
      </w:tr>
      <w:tr w:rsidR="00330592" w:rsidRPr="00B40365" w14:paraId="142519D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2985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F5F77F"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6224AB96"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33D77B4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CA107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0,1220</w:t>
            </w:r>
          </w:p>
        </w:tc>
        <w:tc>
          <w:tcPr>
            <w:tcW w:w="1518" w:type="dxa"/>
            <w:tcBorders>
              <w:top w:val="nil"/>
              <w:bottom w:val="single" w:sz="2" w:space="0" w:color="auto"/>
            </w:tcBorders>
            <w:vAlign w:val="center"/>
          </w:tcPr>
          <w:p w14:paraId="78B6B405" w14:textId="77777777" w:rsidR="00330592" w:rsidRPr="00C97908" w:rsidRDefault="00330592" w:rsidP="00646E7C">
            <w:pPr>
              <w:jc w:val="center"/>
              <w:rPr>
                <w:sz w:val="16"/>
                <w:szCs w:val="16"/>
                <w:lang w:val="en-US"/>
              </w:rPr>
            </w:pPr>
            <w:r w:rsidRPr="00C97908">
              <w:rPr>
                <w:sz w:val="16"/>
                <w:szCs w:val="16"/>
                <w:lang w:val="en-US"/>
              </w:rPr>
              <w:t>0,1250</w:t>
            </w:r>
          </w:p>
        </w:tc>
      </w:tr>
      <w:tr w:rsidR="00330592" w:rsidRPr="009B70F2" w14:paraId="49642C3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E5CB726" w14:textId="77777777" w:rsidR="00330592" w:rsidRPr="005E2CA0" w:rsidRDefault="00330592" w:rsidP="00646E7C">
            <w:pPr>
              <w:jc w:val="center"/>
              <w:rPr>
                <w:b/>
                <w:bCs/>
                <w:sz w:val="22"/>
                <w:szCs w:val="22"/>
                <w:lang w:val="en-US"/>
              </w:rPr>
            </w:pPr>
            <w:r w:rsidRPr="005E2CA0">
              <w:rPr>
                <w:b/>
                <w:bCs/>
                <w:sz w:val="22"/>
                <w:szCs w:val="22"/>
                <w:lang w:val="en-US"/>
              </w:rPr>
              <w:t>88</w:t>
            </w:r>
          </w:p>
        </w:tc>
        <w:tc>
          <w:tcPr>
            <w:tcW w:w="1366" w:type="dxa"/>
            <w:gridSpan w:val="2"/>
            <w:tcBorders>
              <w:top w:val="single" w:sz="4" w:space="0" w:color="auto"/>
              <w:bottom w:val="single" w:sz="4" w:space="0" w:color="auto"/>
            </w:tcBorders>
            <w:vAlign w:val="center"/>
          </w:tcPr>
          <w:p w14:paraId="75EB248A" w14:textId="77777777" w:rsidR="00330592" w:rsidRPr="005E2CA0" w:rsidRDefault="00330592" w:rsidP="00646E7C">
            <w:pPr>
              <w:jc w:val="center"/>
              <w:rPr>
                <w:b/>
                <w:bCs/>
                <w:sz w:val="22"/>
                <w:szCs w:val="22"/>
                <w:lang w:val="en-US"/>
              </w:rPr>
            </w:pPr>
            <w:r w:rsidRPr="005E2CA0">
              <w:rPr>
                <w:b/>
                <w:bCs/>
                <w:sz w:val="22"/>
                <w:szCs w:val="22"/>
                <w:lang w:val="en-US"/>
              </w:rPr>
              <w:t>RpSB33C</w:t>
            </w:r>
          </w:p>
        </w:tc>
        <w:tc>
          <w:tcPr>
            <w:tcW w:w="4254" w:type="dxa"/>
            <w:gridSpan w:val="3"/>
            <w:tcBorders>
              <w:top w:val="single" w:sz="4" w:space="0" w:color="auto"/>
              <w:bottom w:val="single" w:sz="4" w:space="0" w:color="auto"/>
            </w:tcBorders>
          </w:tcPr>
          <w:p w14:paraId="58E5A629" w14:textId="77777777" w:rsidR="00330592" w:rsidRPr="0030129E" w:rsidRDefault="00330592" w:rsidP="00646E7C">
            <w:pPr>
              <w:rPr>
                <w:b/>
                <w:bCs/>
                <w:sz w:val="2"/>
                <w:szCs w:val="2"/>
                <w:lang w:val="it-IT"/>
              </w:rPr>
            </w:pPr>
            <w:r w:rsidRPr="0030129E">
              <w:rPr>
                <w:b/>
                <w:bCs/>
                <w:sz w:val="22"/>
                <w:szCs w:val="22"/>
                <w:lang w:val="it-IT"/>
              </w:rPr>
              <w:t>Inlocuirea piesei de legatura (cot, curba, reductie, tub cu mufa si piesa de curatire) din fonta pentru canalizare, etansate cu fringhie gudronata si plumb, REDUCTIE avind diametrul nominal de 100 mm</w:t>
            </w:r>
          </w:p>
          <w:p w14:paraId="7D245F9D" w14:textId="77777777" w:rsidR="00330592" w:rsidRPr="009B70F2" w:rsidRDefault="00330592" w:rsidP="00646E7C">
            <w:pPr>
              <w:rPr>
                <w:sz w:val="16"/>
                <w:szCs w:val="16"/>
                <w:lang w:val="en-US"/>
              </w:rPr>
            </w:pPr>
            <w:r w:rsidRPr="009B70F2">
              <w:rPr>
                <w:sz w:val="16"/>
                <w:szCs w:val="16"/>
                <w:lang w:val="en-US"/>
              </w:rPr>
              <w:t>Material marunt (sirma de otel, otel beton, ipsos etc)=1,0250</w:t>
            </w:r>
          </w:p>
          <w:p w14:paraId="7774F96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D8FD51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1EE4E2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E3A4CD2" w14:textId="77777777" w:rsidR="00330592" w:rsidRPr="005E2CA0" w:rsidRDefault="00330592" w:rsidP="00646E7C">
            <w:pPr>
              <w:jc w:val="center"/>
              <w:rPr>
                <w:b/>
                <w:bCs/>
                <w:sz w:val="22"/>
                <w:szCs w:val="22"/>
                <w:lang w:val="en-US"/>
              </w:rPr>
            </w:pPr>
            <w:r w:rsidRPr="005E2CA0">
              <w:rPr>
                <w:b/>
                <w:bCs/>
                <w:sz w:val="22"/>
                <w:szCs w:val="22"/>
                <w:lang w:val="en-US"/>
              </w:rPr>
              <w:t>1,0000</w:t>
            </w:r>
          </w:p>
          <w:p w14:paraId="7DA1F5EB" w14:textId="77777777" w:rsidR="00330592" w:rsidRPr="009B70F2" w:rsidRDefault="00330592" w:rsidP="00646E7C">
            <w:pPr>
              <w:jc w:val="center"/>
              <w:rPr>
                <w:sz w:val="2"/>
                <w:szCs w:val="2"/>
                <w:lang w:val="en-US"/>
              </w:rPr>
            </w:pPr>
          </w:p>
        </w:tc>
      </w:tr>
      <w:tr w:rsidR="00330592" w:rsidRPr="00B40365" w14:paraId="39798AA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00E69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499FF12"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52DB50CC"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2B7744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2F5B8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4,4000</w:t>
            </w:r>
          </w:p>
        </w:tc>
        <w:tc>
          <w:tcPr>
            <w:tcW w:w="1518" w:type="dxa"/>
            <w:tcBorders>
              <w:top w:val="nil"/>
              <w:bottom w:val="single" w:sz="2" w:space="0" w:color="auto"/>
            </w:tcBorders>
            <w:vAlign w:val="center"/>
          </w:tcPr>
          <w:p w14:paraId="77A614D1" w14:textId="77777777" w:rsidR="00330592" w:rsidRPr="00C97908" w:rsidRDefault="00330592" w:rsidP="00646E7C">
            <w:pPr>
              <w:jc w:val="center"/>
              <w:rPr>
                <w:sz w:val="16"/>
                <w:szCs w:val="16"/>
                <w:lang w:val="en-US"/>
              </w:rPr>
            </w:pPr>
            <w:r w:rsidRPr="00C97908">
              <w:rPr>
                <w:sz w:val="16"/>
                <w:szCs w:val="16"/>
                <w:lang w:val="en-US"/>
              </w:rPr>
              <w:t>6,6000</w:t>
            </w:r>
          </w:p>
        </w:tc>
      </w:tr>
      <w:tr w:rsidR="00330592" w:rsidRPr="00B40365" w14:paraId="0CD5246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C9759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B14040" w14:textId="77777777" w:rsidR="00330592" w:rsidRPr="00B40365" w:rsidRDefault="00330592" w:rsidP="00646E7C">
            <w:pPr>
              <w:jc w:val="center"/>
              <w:rPr>
                <w:sz w:val="16"/>
                <w:szCs w:val="16"/>
                <w:lang w:val="en-US"/>
              </w:rPr>
            </w:pPr>
            <w:r w:rsidRPr="00B40365">
              <w:rPr>
                <w:sz w:val="16"/>
                <w:szCs w:val="16"/>
                <w:lang w:val="en-US"/>
              </w:rPr>
              <w:t>27212041112008</w:t>
            </w:r>
          </w:p>
        </w:tc>
        <w:tc>
          <w:tcPr>
            <w:tcW w:w="4238" w:type="dxa"/>
            <w:gridSpan w:val="2"/>
            <w:tcBorders>
              <w:top w:val="nil"/>
              <w:bottom w:val="single" w:sz="2" w:space="0" w:color="auto"/>
            </w:tcBorders>
            <w:vAlign w:val="center"/>
          </w:tcPr>
          <w:p w14:paraId="1FFAD701" w14:textId="77777777" w:rsidR="00330592" w:rsidRPr="00C97908" w:rsidRDefault="00330592" w:rsidP="00646E7C">
            <w:pPr>
              <w:rPr>
                <w:sz w:val="16"/>
                <w:szCs w:val="16"/>
                <w:lang w:val="en-US"/>
              </w:rPr>
            </w:pPr>
            <w:r w:rsidRPr="00C97908">
              <w:rPr>
                <w:sz w:val="16"/>
                <w:szCs w:val="16"/>
                <w:lang w:val="en-US"/>
              </w:rPr>
              <w:t>REDUCTIE avind diametrul nominal de 100 mm pentru canalizare</w:t>
            </w:r>
          </w:p>
        </w:tc>
        <w:tc>
          <w:tcPr>
            <w:tcW w:w="998" w:type="dxa"/>
            <w:gridSpan w:val="2"/>
            <w:tcBorders>
              <w:top w:val="nil"/>
              <w:bottom w:val="single" w:sz="2" w:space="0" w:color="auto"/>
            </w:tcBorders>
            <w:vAlign w:val="center"/>
          </w:tcPr>
          <w:p w14:paraId="75170FA9"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0C0BF7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D7E998A"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B40365" w14:paraId="0FEC443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E1E15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F8E148D"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68B75889"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5CCC6E8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9B8834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0,7400</w:t>
            </w:r>
          </w:p>
        </w:tc>
        <w:tc>
          <w:tcPr>
            <w:tcW w:w="1518" w:type="dxa"/>
            <w:tcBorders>
              <w:top w:val="nil"/>
              <w:bottom w:val="single" w:sz="2" w:space="0" w:color="auto"/>
            </w:tcBorders>
            <w:vAlign w:val="center"/>
          </w:tcPr>
          <w:p w14:paraId="26907BDB" w14:textId="77777777" w:rsidR="00330592" w:rsidRPr="00C97908" w:rsidRDefault="00330592" w:rsidP="00646E7C">
            <w:pPr>
              <w:jc w:val="center"/>
              <w:rPr>
                <w:sz w:val="16"/>
                <w:szCs w:val="16"/>
                <w:lang w:val="en-US"/>
              </w:rPr>
            </w:pPr>
            <w:r w:rsidRPr="00C97908">
              <w:rPr>
                <w:sz w:val="16"/>
                <w:szCs w:val="16"/>
                <w:lang w:val="en-US"/>
              </w:rPr>
              <w:t>0,7585</w:t>
            </w:r>
          </w:p>
        </w:tc>
      </w:tr>
      <w:tr w:rsidR="00330592" w:rsidRPr="00B40365" w14:paraId="5DB9F7E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01F30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D46553"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463FF3A6"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1E73009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CEB9B0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0,1220</w:t>
            </w:r>
          </w:p>
        </w:tc>
        <w:tc>
          <w:tcPr>
            <w:tcW w:w="1518" w:type="dxa"/>
            <w:tcBorders>
              <w:top w:val="nil"/>
              <w:bottom w:val="single" w:sz="2" w:space="0" w:color="auto"/>
            </w:tcBorders>
            <w:vAlign w:val="center"/>
          </w:tcPr>
          <w:p w14:paraId="35A6DEB1" w14:textId="77777777" w:rsidR="00330592" w:rsidRPr="00C97908" w:rsidRDefault="00330592" w:rsidP="00646E7C">
            <w:pPr>
              <w:jc w:val="center"/>
              <w:rPr>
                <w:sz w:val="16"/>
                <w:szCs w:val="16"/>
                <w:lang w:val="en-US"/>
              </w:rPr>
            </w:pPr>
            <w:r w:rsidRPr="00C97908">
              <w:rPr>
                <w:sz w:val="16"/>
                <w:szCs w:val="16"/>
                <w:lang w:val="en-US"/>
              </w:rPr>
              <w:t>0,1250</w:t>
            </w:r>
          </w:p>
        </w:tc>
      </w:tr>
      <w:tr w:rsidR="00330592" w:rsidRPr="009B70F2" w14:paraId="0794C03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2683D52" w14:textId="77777777" w:rsidR="00330592" w:rsidRPr="005E2CA0" w:rsidRDefault="00330592" w:rsidP="00646E7C">
            <w:pPr>
              <w:jc w:val="center"/>
              <w:rPr>
                <w:b/>
                <w:bCs/>
                <w:sz w:val="22"/>
                <w:szCs w:val="22"/>
                <w:lang w:val="en-US"/>
              </w:rPr>
            </w:pPr>
            <w:r w:rsidRPr="005E2CA0">
              <w:rPr>
                <w:b/>
                <w:bCs/>
                <w:sz w:val="22"/>
                <w:szCs w:val="22"/>
                <w:lang w:val="en-US"/>
              </w:rPr>
              <w:t>89</w:t>
            </w:r>
          </w:p>
        </w:tc>
        <w:tc>
          <w:tcPr>
            <w:tcW w:w="1366" w:type="dxa"/>
            <w:gridSpan w:val="2"/>
            <w:tcBorders>
              <w:top w:val="single" w:sz="4" w:space="0" w:color="auto"/>
              <w:bottom w:val="single" w:sz="4" w:space="0" w:color="auto"/>
            </w:tcBorders>
            <w:vAlign w:val="center"/>
          </w:tcPr>
          <w:p w14:paraId="34055BEA" w14:textId="77777777" w:rsidR="00330592" w:rsidRPr="005E2CA0" w:rsidRDefault="00330592" w:rsidP="00646E7C">
            <w:pPr>
              <w:jc w:val="center"/>
              <w:rPr>
                <w:b/>
                <w:bCs/>
                <w:sz w:val="22"/>
                <w:szCs w:val="22"/>
                <w:lang w:val="en-US"/>
              </w:rPr>
            </w:pPr>
            <w:r w:rsidRPr="005E2CA0">
              <w:rPr>
                <w:b/>
                <w:bCs/>
                <w:sz w:val="22"/>
                <w:szCs w:val="22"/>
                <w:lang w:val="en-US"/>
              </w:rPr>
              <w:t>RpSB33C</w:t>
            </w:r>
          </w:p>
        </w:tc>
        <w:tc>
          <w:tcPr>
            <w:tcW w:w="4254" w:type="dxa"/>
            <w:gridSpan w:val="3"/>
            <w:tcBorders>
              <w:top w:val="single" w:sz="4" w:space="0" w:color="auto"/>
              <w:bottom w:val="single" w:sz="4" w:space="0" w:color="auto"/>
            </w:tcBorders>
          </w:tcPr>
          <w:p w14:paraId="4CA3F3C7" w14:textId="77777777" w:rsidR="00330592" w:rsidRPr="0030129E" w:rsidRDefault="00330592" w:rsidP="00646E7C">
            <w:pPr>
              <w:rPr>
                <w:b/>
                <w:bCs/>
                <w:sz w:val="2"/>
                <w:szCs w:val="2"/>
                <w:lang w:val="it-IT"/>
              </w:rPr>
            </w:pPr>
            <w:r w:rsidRPr="0030129E">
              <w:rPr>
                <w:b/>
                <w:bCs/>
                <w:sz w:val="22"/>
                <w:szCs w:val="22"/>
                <w:lang w:val="it-IT"/>
              </w:rPr>
              <w:t>Inlocuirea piesei de legatura (cot, curba, reductie, tub cu mufa si piesa de curatire) din fonta pentru canalizare, etansate cu fringhie gudronata si plumb, TEU avind diametrul nominal de 100 mm</w:t>
            </w:r>
          </w:p>
          <w:p w14:paraId="48CBF5FB" w14:textId="77777777" w:rsidR="00330592" w:rsidRPr="009B70F2" w:rsidRDefault="00330592" w:rsidP="00646E7C">
            <w:pPr>
              <w:rPr>
                <w:sz w:val="16"/>
                <w:szCs w:val="16"/>
                <w:lang w:val="en-US"/>
              </w:rPr>
            </w:pPr>
            <w:r w:rsidRPr="009B70F2">
              <w:rPr>
                <w:sz w:val="16"/>
                <w:szCs w:val="16"/>
                <w:lang w:val="en-US"/>
              </w:rPr>
              <w:t>Material marunt (sirma de otel, otel beton, ipsos etc)=1,0250</w:t>
            </w:r>
          </w:p>
          <w:p w14:paraId="53A86C1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F48446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27572F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EC873A1" w14:textId="77777777" w:rsidR="00330592" w:rsidRPr="005E2CA0" w:rsidRDefault="00330592" w:rsidP="00646E7C">
            <w:pPr>
              <w:jc w:val="center"/>
              <w:rPr>
                <w:b/>
                <w:bCs/>
                <w:sz w:val="22"/>
                <w:szCs w:val="22"/>
                <w:lang w:val="en-US"/>
              </w:rPr>
            </w:pPr>
            <w:r w:rsidRPr="005E2CA0">
              <w:rPr>
                <w:b/>
                <w:bCs/>
                <w:sz w:val="22"/>
                <w:szCs w:val="22"/>
                <w:lang w:val="en-US"/>
              </w:rPr>
              <w:t>1,0000</w:t>
            </w:r>
          </w:p>
          <w:p w14:paraId="2B08B1AB" w14:textId="77777777" w:rsidR="00330592" w:rsidRPr="009B70F2" w:rsidRDefault="00330592" w:rsidP="00646E7C">
            <w:pPr>
              <w:jc w:val="center"/>
              <w:rPr>
                <w:sz w:val="2"/>
                <w:szCs w:val="2"/>
                <w:lang w:val="en-US"/>
              </w:rPr>
            </w:pPr>
          </w:p>
        </w:tc>
      </w:tr>
      <w:tr w:rsidR="00330592" w:rsidRPr="00B40365" w14:paraId="66A875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9EE8A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5127DD"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3731C3C"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20EE03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FBBB30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4,4000</w:t>
            </w:r>
          </w:p>
        </w:tc>
        <w:tc>
          <w:tcPr>
            <w:tcW w:w="1518" w:type="dxa"/>
            <w:tcBorders>
              <w:top w:val="nil"/>
              <w:bottom w:val="single" w:sz="2" w:space="0" w:color="auto"/>
            </w:tcBorders>
            <w:vAlign w:val="center"/>
          </w:tcPr>
          <w:p w14:paraId="6ED11891" w14:textId="77777777" w:rsidR="00330592" w:rsidRPr="00C97908" w:rsidRDefault="00330592" w:rsidP="00646E7C">
            <w:pPr>
              <w:jc w:val="center"/>
              <w:rPr>
                <w:sz w:val="16"/>
                <w:szCs w:val="16"/>
                <w:lang w:val="en-US"/>
              </w:rPr>
            </w:pPr>
            <w:r w:rsidRPr="00C97908">
              <w:rPr>
                <w:sz w:val="16"/>
                <w:szCs w:val="16"/>
                <w:lang w:val="en-US"/>
              </w:rPr>
              <w:t>6,6000</w:t>
            </w:r>
          </w:p>
        </w:tc>
      </w:tr>
      <w:tr w:rsidR="00330592" w:rsidRPr="00B40365" w14:paraId="703CCDF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BEEE4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C94809" w14:textId="77777777" w:rsidR="00330592" w:rsidRPr="00B40365" w:rsidRDefault="00330592" w:rsidP="00646E7C">
            <w:pPr>
              <w:jc w:val="center"/>
              <w:rPr>
                <w:sz w:val="16"/>
                <w:szCs w:val="16"/>
                <w:lang w:val="en-US"/>
              </w:rPr>
            </w:pPr>
            <w:r w:rsidRPr="00B40365">
              <w:rPr>
                <w:sz w:val="16"/>
                <w:szCs w:val="16"/>
                <w:lang w:val="en-US"/>
              </w:rPr>
              <w:t>27212041112009</w:t>
            </w:r>
          </w:p>
        </w:tc>
        <w:tc>
          <w:tcPr>
            <w:tcW w:w="4238" w:type="dxa"/>
            <w:gridSpan w:val="2"/>
            <w:tcBorders>
              <w:top w:val="nil"/>
              <w:bottom w:val="single" w:sz="2" w:space="0" w:color="auto"/>
            </w:tcBorders>
            <w:vAlign w:val="center"/>
          </w:tcPr>
          <w:p w14:paraId="1EDD3400" w14:textId="77777777" w:rsidR="00330592" w:rsidRPr="0030129E" w:rsidRDefault="00330592" w:rsidP="00646E7C">
            <w:pPr>
              <w:rPr>
                <w:sz w:val="16"/>
                <w:szCs w:val="16"/>
                <w:lang w:val="it-IT"/>
              </w:rPr>
            </w:pPr>
            <w:r w:rsidRPr="0030129E">
              <w:rPr>
                <w:sz w:val="16"/>
                <w:szCs w:val="16"/>
                <w:lang w:val="it-IT"/>
              </w:rPr>
              <w:t>TEU avind diametrul nominal de 100 mm pentru canalizare</w:t>
            </w:r>
          </w:p>
        </w:tc>
        <w:tc>
          <w:tcPr>
            <w:tcW w:w="998" w:type="dxa"/>
            <w:gridSpan w:val="2"/>
            <w:tcBorders>
              <w:top w:val="nil"/>
              <w:bottom w:val="single" w:sz="2" w:space="0" w:color="auto"/>
            </w:tcBorders>
            <w:vAlign w:val="center"/>
          </w:tcPr>
          <w:p w14:paraId="2720965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834D6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E26594E"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B40365" w14:paraId="333802C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B570C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6B3DD5B"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2D3FB0D8"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7F701E9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51813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0,7400</w:t>
            </w:r>
          </w:p>
        </w:tc>
        <w:tc>
          <w:tcPr>
            <w:tcW w:w="1518" w:type="dxa"/>
            <w:tcBorders>
              <w:top w:val="nil"/>
              <w:bottom w:val="single" w:sz="2" w:space="0" w:color="auto"/>
            </w:tcBorders>
            <w:vAlign w:val="center"/>
          </w:tcPr>
          <w:p w14:paraId="50D5C01D" w14:textId="77777777" w:rsidR="00330592" w:rsidRPr="00C97908" w:rsidRDefault="00330592" w:rsidP="00646E7C">
            <w:pPr>
              <w:jc w:val="center"/>
              <w:rPr>
                <w:sz w:val="16"/>
                <w:szCs w:val="16"/>
                <w:lang w:val="en-US"/>
              </w:rPr>
            </w:pPr>
            <w:r w:rsidRPr="00C97908">
              <w:rPr>
                <w:sz w:val="16"/>
                <w:szCs w:val="16"/>
                <w:lang w:val="en-US"/>
              </w:rPr>
              <w:t>0,7585</w:t>
            </w:r>
          </w:p>
        </w:tc>
      </w:tr>
      <w:tr w:rsidR="00330592" w:rsidRPr="00B40365" w14:paraId="17BB9D7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CFA23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68F504D"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230893E2"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1B1E0CE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AE1146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0,1220</w:t>
            </w:r>
          </w:p>
        </w:tc>
        <w:tc>
          <w:tcPr>
            <w:tcW w:w="1518" w:type="dxa"/>
            <w:tcBorders>
              <w:top w:val="nil"/>
              <w:bottom w:val="single" w:sz="2" w:space="0" w:color="auto"/>
            </w:tcBorders>
            <w:vAlign w:val="center"/>
          </w:tcPr>
          <w:p w14:paraId="57D81572" w14:textId="77777777" w:rsidR="00330592" w:rsidRPr="00C97908" w:rsidRDefault="00330592" w:rsidP="00646E7C">
            <w:pPr>
              <w:jc w:val="center"/>
              <w:rPr>
                <w:sz w:val="16"/>
                <w:szCs w:val="16"/>
                <w:lang w:val="en-US"/>
              </w:rPr>
            </w:pPr>
            <w:r w:rsidRPr="00C97908">
              <w:rPr>
                <w:sz w:val="16"/>
                <w:szCs w:val="16"/>
                <w:lang w:val="en-US"/>
              </w:rPr>
              <w:t>0,1250</w:t>
            </w:r>
          </w:p>
        </w:tc>
      </w:tr>
      <w:tr w:rsidR="00330592" w:rsidRPr="009B70F2" w14:paraId="3364599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393C887" w14:textId="77777777" w:rsidR="00330592" w:rsidRPr="005E2CA0" w:rsidRDefault="00330592" w:rsidP="00646E7C">
            <w:pPr>
              <w:jc w:val="center"/>
              <w:rPr>
                <w:b/>
                <w:bCs/>
                <w:sz w:val="22"/>
                <w:szCs w:val="22"/>
                <w:lang w:val="en-US"/>
              </w:rPr>
            </w:pPr>
            <w:r w:rsidRPr="005E2CA0">
              <w:rPr>
                <w:b/>
                <w:bCs/>
                <w:sz w:val="22"/>
                <w:szCs w:val="22"/>
                <w:lang w:val="en-US"/>
              </w:rPr>
              <w:t>90</w:t>
            </w:r>
          </w:p>
        </w:tc>
        <w:tc>
          <w:tcPr>
            <w:tcW w:w="1366" w:type="dxa"/>
            <w:gridSpan w:val="2"/>
            <w:tcBorders>
              <w:top w:val="single" w:sz="4" w:space="0" w:color="auto"/>
              <w:bottom w:val="single" w:sz="4" w:space="0" w:color="auto"/>
            </w:tcBorders>
            <w:vAlign w:val="center"/>
          </w:tcPr>
          <w:p w14:paraId="278099AB" w14:textId="77777777" w:rsidR="00330592" w:rsidRPr="005E2CA0" w:rsidRDefault="00330592" w:rsidP="00646E7C">
            <w:pPr>
              <w:jc w:val="center"/>
              <w:rPr>
                <w:b/>
                <w:bCs/>
                <w:sz w:val="22"/>
                <w:szCs w:val="22"/>
                <w:lang w:val="en-US"/>
              </w:rPr>
            </w:pPr>
            <w:r w:rsidRPr="005E2CA0">
              <w:rPr>
                <w:b/>
                <w:bCs/>
                <w:sz w:val="22"/>
                <w:szCs w:val="22"/>
                <w:lang w:val="en-US"/>
              </w:rPr>
              <w:t>RpSB33C</w:t>
            </w:r>
          </w:p>
        </w:tc>
        <w:tc>
          <w:tcPr>
            <w:tcW w:w="4254" w:type="dxa"/>
            <w:gridSpan w:val="3"/>
            <w:tcBorders>
              <w:top w:val="single" w:sz="4" w:space="0" w:color="auto"/>
              <w:bottom w:val="single" w:sz="4" w:space="0" w:color="auto"/>
            </w:tcBorders>
          </w:tcPr>
          <w:p w14:paraId="0B93F88F" w14:textId="77777777" w:rsidR="00330592" w:rsidRPr="0030129E" w:rsidRDefault="00330592" w:rsidP="00646E7C">
            <w:pPr>
              <w:rPr>
                <w:b/>
                <w:bCs/>
                <w:sz w:val="2"/>
                <w:szCs w:val="2"/>
                <w:lang w:val="it-IT"/>
              </w:rPr>
            </w:pPr>
            <w:r w:rsidRPr="0030129E">
              <w:rPr>
                <w:b/>
                <w:bCs/>
                <w:sz w:val="22"/>
                <w:szCs w:val="22"/>
                <w:lang w:val="it-IT"/>
              </w:rPr>
              <w:t>Inlocuirea piesei de legatura (cot, curba, reductie, tub cu mufa si piesa de curatire) din fonta pentru canalizare, etansate cu fringhie gudronata si plumb,TUB cu MUFA avind diametrul nominal de 100 mm</w:t>
            </w:r>
          </w:p>
          <w:p w14:paraId="46B34BB5" w14:textId="77777777" w:rsidR="00330592" w:rsidRPr="009B70F2" w:rsidRDefault="00330592" w:rsidP="00646E7C">
            <w:pPr>
              <w:rPr>
                <w:sz w:val="16"/>
                <w:szCs w:val="16"/>
                <w:lang w:val="en-US"/>
              </w:rPr>
            </w:pPr>
            <w:r w:rsidRPr="009B70F2">
              <w:rPr>
                <w:sz w:val="16"/>
                <w:szCs w:val="16"/>
                <w:lang w:val="en-US"/>
              </w:rPr>
              <w:t>Material marunt (sirma de otel, otel beton, ipsos etc)=1,0250</w:t>
            </w:r>
          </w:p>
          <w:p w14:paraId="676C3CB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E6209C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21DF43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22E51B8" w14:textId="77777777" w:rsidR="00330592" w:rsidRPr="005E2CA0" w:rsidRDefault="00330592" w:rsidP="00646E7C">
            <w:pPr>
              <w:jc w:val="center"/>
              <w:rPr>
                <w:b/>
                <w:bCs/>
                <w:sz w:val="22"/>
                <w:szCs w:val="22"/>
                <w:lang w:val="en-US"/>
              </w:rPr>
            </w:pPr>
            <w:r w:rsidRPr="005E2CA0">
              <w:rPr>
                <w:b/>
                <w:bCs/>
                <w:sz w:val="22"/>
                <w:szCs w:val="22"/>
                <w:lang w:val="en-US"/>
              </w:rPr>
              <w:t>1,0000</w:t>
            </w:r>
          </w:p>
          <w:p w14:paraId="2601F017" w14:textId="77777777" w:rsidR="00330592" w:rsidRPr="009B70F2" w:rsidRDefault="00330592" w:rsidP="00646E7C">
            <w:pPr>
              <w:jc w:val="center"/>
              <w:rPr>
                <w:sz w:val="2"/>
                <w:szCs w:val="2"/>
                <w:lang w:val="en-US"/>
              </w:rPr>
            </w:pPr>
          </w:p>
        </w:tc>
      </w:tr>
      <w:tr w:rsidR="00330592" w:rsidRPr="00B40365" w14:paraId="3ED0597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CD579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FA5E0A4"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9A7FAE7"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C51253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00CA84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4,4000</w:t>
            </w:r>
          </w:p>
        </w:tc>
        <w:tc>
          <w:tcPr>
            <w:tcW w:w="1518" w:type="dxa"/>
            <w:tcBorders>
              <w:top w:val="nil"/>
              <w:bottom w:val="single" w:sz="2" w:space="0" w:color="auto"/>
            </w:tcBorders>
            <w:vAlign w:val="center"/>
          </w:tcPr>
          <w:p w14:paraId="709FD58C" w14:textId="77777777" w:rsidR="00330592" w:rsidRPr="00C97908" w:rsidRDefault="00330592" w:rsidP="00646E7C">
            <w:pPr>
              <w:jc w:val="center"/>
              <w:rPr>
                <w:sz w:val="16"/>
                <w:szCs w:val="16"/>
                <w:lang w:val="en-US"/>
              </w:rPr>
            </w:pPr>
            <w:r w:rsidRPr="00C97908">
              <w:rPr>
                <w:sz w:val="16"/>
                <w:szCs w:val="16"/>
                <w:lang w:val="en-US"/>
              </w:rPr>
              <w:t>6,6000</w:t>
            </w:r>
          </w:p>
        </w:tc>
      </w:tr>
      <w:tr w:rsidR="00330592" w:rsidRPr="00B40365" w14:paraId="224C06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04080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B42B43" w14:textId="77777777" w:rsidR="00330592" w:rsidRPr="00B40365" w:rsidRDefault="00330592" w:rsidP="00646E7C">
            <w:pPr>
              <w:jc w:val="center"/>
              <w:rPr>
                <w:sz w:val="16"/>
                <w:szCs w:val="16"/>
                <w:lang w:val="en-US"/>
              </w:rPr>
            </w:pPr>
            <w:r w:rsidRPr="00B40365">
              <w:rPr>
                <w:sz w:val="16"/>
                <w:szCs w:val="16"/>
                <w:lang w:val="en-US"/>
              </w:rPr>
              <w:t>272120411120010</w:t>
            </w:r>
          </w:p>
        </w:tc>
        <w:tc>
          <w:tcPr>
            <w:tcW w:w="4238" w:type="dxa"/>
            <w:gridSpan w:val="2"/>
            <w:tcBorders>
              <w:top w:val="nil"/>
              <w:bottom w:val="single" w:sz="2" w:space="0" w:color="auto"/>
            </w:tcBorders>
            <w:vAlign w:val="center"/>
          </w:tcPr>
          <w:p w14:paraId="05EC90D2" w14:textId="77777777" w:rsidR="00330592" w:rsidRPr="00C97908" w:rsidRDefault="00330592" w:rsidP="00646E7C">
            <w:pPr>
              <w:rPr>
                <w:sz w:val="16"/>
                <w:szCs w:val="16"/>
                <w:lang w:val="en-US"/>
              </w:rPr>
            </w:pPr>
            <w:r w:rsidRPr="00C97908">
              <w:rPr>
                <w:sz w:val="16"/>
                <w:szCs w:val="16"/>
                <w:lang w:val="en-US"/>
              </w:rPr>
              <w:t>TUB cu MUFA avind diametrul nominal de 100 mm pentru canalizare</w:t>
            </w:r>
          </w:p>
        </w:tc>
        <w:tc>
          <w:tcPr>
            <w:tcW w:w="998" w:type="dxa"/>
            <w:gridSpan w:val="2"/>
            <w:tcBorders>
              <w:top w:val="nil"/>
              <w:bottom w:val="single" w:sz="2" w:space="0" w:color="auto"/>
            </w:tcBorders>
            <w:vAlign w:val="center"/>
          </w:tcPr>
          <w:p w14:paraId="5F7C75D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4C1CA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972C067"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B40365" w14:paraId="2FB4A2B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9EBF9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27D3DA"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24F71230"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3581738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23B10A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0,7400</w:t>
            </w:r>
          </w:p>
        </w:tc>
        <w:tc>
          <w:tcPr>
            <w:tcW w:w="1518" w:type="dxa"/>
            <w:tcBorders>
              <w:top w:val="nil"/>
              <w:bottom w:val="single" w:sz="2" w:space="0" w:color="auto"/>
            </w:tcBorders>
            <w:vAlign w:val="center"/>
          </w:tcPr>
          <w:p w14:paraId="6EFB09D2" w14:textId="77777777" w:rsidR="00330592" w:rsidRPr="00C97908" w:rsidRDefault="00330592" w:rsidP="00646E7C">
            <w:pPr>
              <w:jc w:val="center"/>
              <w:rPr>
                <w:sz w:val="16"/>
                <w:szCs w:val="16"/>
                <w:lang w:val="en-US"/>
              </w:rPr>
            </w:pPr>
            <w:r w:rsidRPr="00C97908">
              <w:rPr>
                <w:sz w:val="16"/>
                <w:szCs w:val="16"/>
                <w:lang w:val="en-US"/>
              </w:rPr>
              <w:t>0,7585</w:t>
            </w:r>
          </w:p>
        </w:tc>
      </w:tr>
      <w:tr w:rsidR="00330592" w:rsidRPr="00B40365" w14:paraId="408AF58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D42A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796F94"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52BA5A74"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522CFE3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3224BC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0,1220</w:t>
            </w:r>
          </w:p>
        </w:tc>
        <w:tc>
          <w:tcPr>
            <w:tcW w:w="1518" w:type="dxa"/>
            <w:tcBorders>
              <w:top w:val="nil"/>
              <w:bottom w:val="single" w:sz="2" w:space="0" w:color="auto"/>
            </w:tcBorders>
            <w:vAlign w:val="center"/>
          </w:tcPr>
          <w:p w14:paraId="75C27838" w14:textId="77777777" w:rsidR="00330592" w:rsidRPr="00C97908" w:rsidRDefault="00330592" w:rsidP="00646E7C">
            <w:pPr>
              <w:jc w:val="center"/>
              <w:rPr>
                <w:sz w:val="16"/>
                <w:szCs w:val="16"/>
                <w:lang w:val="en-US"/>
              </w:rPr>
            </w:pPr>
            <w:r w:rsidRPr="00C97908">
              <w:rPr>
                <w:sz w:val="16"/>
                <w:szCs w:val="16"/>
                <w:lang w:val="en-US"/>
              </w:rPr>
              <w:t>0,1250</w:t>
            </w:r>
          </w:p>
        </w:tc>
      </w:tr>
      <w:tr w:rsidR="00330592" w:rsidRPr="009B70F2" w14:paraId="097EE22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DF924C4" w14:textId="77777777" w:rsidR="00330592" w:rsidRPr="005E2CA0" w:rsidRDefault="00330592" w:rsidP="00646E7C">
            <w:pPr>
              <w:jc w:val="center"/>
              <w:rPr>
                <w:b/>
                <w:bCs/>
                <w:sz w:val="22"/>
                <w:szCs w:val="22"/>
                <w:lang w:val="en-US"/>
              </w:rPr>
            </w:pPr>
            <w:r w:rsidRPr="005E2CA0">
              <w:rPr>
                <w:b/>
                <w:bCs/>
                <w:sz w:val="22"/>
                <w:szCs w:val="22"/>
                <w:lang w:val="en-US"/>
              </w:rPr>
              <w:t>91</w:t>
            </w:r>
          </w:p>
        </w:tc>
        <w:tc>
          <w:tcPr>
            <w:tcW w:w="1366" w:type="dxa"/>
            <w:gridSpan w:val="2"/>
            <w:tcBorders>
              <w:top w:val="single" w:sz="4" w:space="0" w:color="auto"/>
              <w:bottom w:val="single" w:sz="4" w:space="0" w:color="auto"/>
            </w:tcBorders>
            <w:vAlign w:val="center"/>
          </w:tcPr>
          <w:p w14:paraId="4A0430F2" w14:textId="77777777" w:rsidR="00330592" w:rsidRPr="005E2CA0" w:rsidRDefault="00330592" w:rsidP="00646E7C">
            <w:pPr>
              <w:jc w:val="center"/>
              <w:rPr>
                <w:b/>
                <w:bCs/>
                <w:sz w:val="22"/>
                <w:szCs w:val="22"/>
                <w:lang w:val="en-US"/>
              </w:rPr>
            </w:pPr>
            <w:r w:rsidRPr="005E2CA0">
              <w:rPr>
                <w:b/>
                <w:bCs/>
                <w:sz w:val="22"/>
                <w:szCs w:val="22"/>
                <w:lang w:val="en-US"/>
              </w:rPr>
              <w:t>RpSB33C</w:t>
            </w:r>
          </w:p>
        </w:tc>
        <w:tc>
          <w:tcPr>
            <w:tcW w:w="4254" w:type="dxa"/>
            <w:gridSpan w:val="3"/>
            <w:tcBorders>
              <w:top w:val="single" w:sz="4" w:space="0" w:color="auto"/>
              <w:bottom w:val="single" w:sz="4" w:space="0" w:color="auto"/>
            </w:tcBorders>
          </w:tcPr>
          <w:p w14:paraId="1DD6812B" w14:textId="77777777" w:rsidR="00330592" w:rsidRPr="0030129E" w:rsidRDefault="00330592" w:rsidP="00646E7C">
            <w:pPr>
              <w:rPr>
                <w:b/>
                <w:bCs/>
                <w:sz w:val="2"/>
                <w:szCs w:val="2"/>
                <w:lang w:val="it-IT"/>
              </w:rPr>
            </w:pPr>
            <w:r w:rsidRPr="0030129E">
              <w:rPr>
                <w:b/>
                <w:bCs/>
                <w:sz w:val="22"/>
                <w:szCs w:val="22"/>
                <w:lang w:val="it-IT"/>
              </w:rPr>
              <w:t>Inlocuirea piesei de legatura (cot, curba, reductie, tub cu mufa si piesa de curatire) din fonta pentru canalizare, etansate cu fringhie gudronata si plumb, PIESA de CURATARE avind diametrul nominal de 100 mm</w:t>
            </w:r>
          </w:p>
          <w:p w14:paraId="49260C83" w14:textId="77777777" w:rsidR="00330592" w:rsidRPr="009B70F2" w:rsidRDefault="00330592" w:rsidP="00646E7C">
            <w:pPr>
              <w:rPr>
                <w:sz w:val="16"/>
                <w:szCs w:val="16"/>
                <w:lang w:val="en-US"/>
              </w:rPr>
            </w:pPr>
            <w:r w:rsidRPr="009B70F2">
              <w:rPr>
                <w:sz w:val="16"/>
                <w:szCs w:val="16"/>
                <w:lang w:val="en-US"/>
              </w:rPr>
              <w:t>Material marunt (sirma de otel, otel beton, ipsos etc)=1,0250</w:t>
            </w:r>
          </w:p>
          <w:p w14:paraId="53BAD8C7"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21B264E"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6995A4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4290466" w14:textId="77777777" w:rsidR="00330592" w:rsidRPr="005E2CA0" w:rsidRDefault="00330592" w:rsidP="00646E7C">
            <w:pPr>
              <w:jc w:val="center"/>
              <w:rPr>
                <w:b/>
                <w:bCs/>
                <w:sz w:val="22"/>
                <w:szCs w:val="22"/>
                <w:lang w:val="en-US"/>
              </w:rPr>
            </w:pPr>
            <w:r w:rsidRPr="005E2CA0">
              <w:rPr>
                <w:b/>
                <w:bCs/>
                <w:sz w:val="22"/>
                <w:szCs w:val="22"/>
                <w:lang w:val="en-US"/>
              </w:rPr>
              <w:t>1,0000</w:t>
            </w:r>
          </w:p>
          <w:p w14:paraId="149A9626" w14:textId="77777777" w:rsidR="00330592" w:rsidRPr="009B70F2" w:rsidRDefault="00330592" w:rsidP="00646E7C">
            <w:pPr>
              <w:jc w:val="center"/>
              <w:rPr>
                <w:sz w:val="2"/>
                <w:szCs w:val="2"/>
                <w:lang w:val="en-US"/>
              </w:rPr>
            </w:pPr>
          </w:p>
        </w:tc>
      </w:tr>
      <w:tr w:rsidR="00330592" w:rsidRPr="00B40365" w14:paraId="12DD38A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B6F4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D8F40B"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A1738F7"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7F1360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BB232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4,4000</w:t>
            </w:r>
          </w:p>
        </w:tc>
        <w:tc>
          <w:tcPr>
            <w:tcW w:w="1518" w:type="dxa"/>
            <w:tcBorders>
              <w:top w:val="nil"/>
              <w:bottom w:val="single" w:sz="2" w:space="0" w:color="auto"/>
            </w:tcBorders>
            <w:vAlign w:val="center"/>
          </w:tcPr>
          <w:p w14:paraId="5E58E1D9" w14:textId="77777777" w:rsidR="00330592" w:rsidRPr="00C97908" w:rsidRDefault="00330592" w:rsidP="00646E7C">
            <w:pPr>
              <w:jc w:val="center"/>
              <w:rPr>
                <w:sz w:val="16"/>
                <w:szCs w:val="16"/>
                <w:lang w:val="en-US"/>
              </w:rPr>
            </w:pPr>
            <w:r w:rsidRPr="00C97908">
              <w:rPr>
                <w:sz w:val="16"/>
                <w:szCs w:val="16"/>
                <w:lang w:val="en-US"/>
              </w:rPr>
              <w:t>6,6000</w:t>
            </w:r>
          </w:p>
        </w:tc>
      </w:tr>
      <w:tr w:rsidR="00330592" w:rsidRPr="00B40365" w14:paraId="7C52CFA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D3D51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8A3569C" w14:textId="77777777" w:rsidR="00330592" w:rsidRPr="00B40365" w:rsidRDefault="00330592" w:rsidP="00646E7C">
            <w:pPr>
              <w:jc w:val="center"/>
              <w:rPr>
                <w:sz w:val="16"/>
                <w:szCs w:val="16"/>
                <w:lang w:val="en-US"/>
              </w:rPr>
            </w:pPr>
            <w:r w:rsidRPr="00B40365">
              <w:rPr>
                <w:sz w:val="16"/>
                <w:szCs w:val="16"/>
                <w:lang w:val="en-US"/>
              </w:rPr>
              <w:t>272120411120011</w:t>
            </w:r>
          </w:p>
        </w:tc>
        <w:tc>
          <w:tcPr>
            <w:tcW w:w="4238" w:type="dxa"/>
            <w:gridSpan w:val="2"/>
            <w:tcBorders>
              <w:top w:val="nil"/>
              <w:bottom w:val="single" w:sz="2" w:space="0" w:color="auto"/>
            </w:tcBorders>
            <w:vAlign w:val="center"/>
          </w:tcPr>
          <w:p w14:paraId="4D3E646E" w14:textId="77777777" w:rsidR="00330592" w:rsidRPr="0030129E" w:rsidRDefault="00330592" w:rsidP="00646E7C">
            <w:pPr>
              <w:rPr>
                <w:sz w:val="16"/>
                <w:szCs w:val="16"/>
                <w:lang w:val="it-IT"/>
              </w:rPr>
            </w:pPr>
            <w:r w:rsidRPr="0030129E">
              <w:rPr>
                <w:sz w:val="16"/>
                <w:szCs w:val="16"/>
                <w:lang w:val="it-IT"/>
              </w:rPr>
              <w:t>PIESA de CURATARE avind diametrul nominal de 100 mm pentru canalizare</w:t>
            </w:r>
          </w:p>
        </w:tc>
        <w:tc>
          <w:tcPr>
            <w:tcW w:w="998" w:type="dxa"/>
            <w:gridSpan w:val="2"/>
            <w:tcBorders>
              <w:top w:val="nil"/>
              <w:bottom w:val="single" w:sz="2" w:space="0" w:color="auto"/>
            </w:tcBorders>
            <w:vAlign w:val="center"/>
          </w:tcPr>
          <w:p w14:paraId="6D9FADE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1E0080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AA0F7E5"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B40365" w14:paraId="0AD0CEF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F4194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7963ED"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25FB2D00"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2FFA31C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C54F59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0,7400</w:t>
            </w:r>
          </w:p>
        </w:tc>
        <w:tc>
          <w:tcPr>
            <w:tcW w:w="1518" w:type="dxa"/>
            <w:tcBorders>
              <w:top w:val="nil"/>
              <w:bottom w:val="single" w:sz="2" w:space="0" w:color="auto"/>
            </w:tcBorders>
            <w:vAlign w:val="center"/>
          </w:tcPr>
          <w:p w14:paraId="525E6836" w14:textId="77777777" w:rsidR="00330592" w:rsidRPr="00C97908" w:rsidRDefault="00330592" w:rsidP="00646E7C">
            <w:pPr>
              <w:jc w:val="center"/>
              <w:rPr>
                <w:sz w:val="16"/>
                <w:szCs w:val="16"/>
                <w:lang w:val="en-US"/>
              </w:rPr>
            </w:pPr>
            <w:r w:rsidRPr="00C97908">
              <w:rPr>
                <w:sz w:val="16"/>
                <w:szCs w:val="16"/>
                <w:lang w:val="en-US"/>
              </w:rPr>
              <w:t>0,7585</w:t>
            </w:r>
          </w:p>
        </w:tc>
      </w:tr>
      <w:tr w:rsidR="00330592" w:rsidRPr="00B40365" w14:paraId="445D5BE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A08A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4DD415C"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27212D15"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3ECB3D1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5F494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0,1220</w:t>
            </w:r>
          </w:p>
        </w:tc>
        <w:tc>
          <w:tcPr>
            <w:tcW w:w="1518" w:type="dxa"/>
            <w:tcBorders>
              <w:top w:val="nil"/>
              <w:bottom w:val="single" w:sz="2" w:space="0" w:color="auto"/>
            </w:tcBorders>
            <w:vAlign w:val="center"/>
          </w:tcPr>
          <w:p w14:paraId="62F0A100" w14:textId="77777777" w:rsidR="00330592" w:rsidRPr="00C97908" w:rsidRDefault="00330592" w:rsidP="00646E7C">
            <w:pPr>
              <w:jc w:val="center"/>
              <w:rPr>
                <w:sz w:val="16"/>
                <w:szCs w:val="16"/>
                <w:lang w:val="en-US"/>
              </w:rPr>
            </w:pPr>
            <w:r w:rsidRPr="00C97908">
              <w:rPr>
                <w:sz w:val="16"/>
                <w:szCs w:val="16"/>
                <w:lang w:val="en-US"/>
              </w:rPr>
              <w:t>0,1250</w:t>
            </w:r>
          </w:p>
        </w:tc>
      </w:tr>
      <w:tr w:rsidR="00330592" w:rsidRPr="009B70F2" w14:paraId="3D20B3F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C9CBEFC" w14:textId="77777777" w:rsidR="00330592" w:rsidRPr="005E2CA0" w:rsidRDefault="00330592" w:rsidP="00646E7C">
            <w:pPr>
              <w:jc w:val="center"/>
              <w:rPr>
                <w:b/>
                <w:bCs/>
                <w:sz w:val="22"/>
                <w:szCs w:val="22"/>
                <w:lang w:val="en-US"/>
              </w:rPr>
            </w:pPr>
            <w:r w:rsidRPr="005E2CA0">
              <w:rPr>
                <w:b/>
                <w:bCs/>
                <w:sz w:val="22"/>
                <w:szCs w:val="22"/>
                <w:lang w:val="en-US"/>
              </w:rPr>
              <w:t>92</w:t>
            </w:r>
          </w:p>
        </w:tc>
        <w:tc>
          <w:tcPr>
            <w:tcW w:w="1366" w:type="dxa"/>
            <w:gridSpan w:val="2"/>
            <w:tcBorders>
              <w:top w:val="single" w:sz="4" w:space="0" w:color="auto"/>
              <w:bottom w:val="single" w:sz="4" w:space="0" w:color="auto"/>
            </w:tcBorders>
            <w:vAlign w:val="center"/>
          </w:tcPr>
          <w:p w14:paraId="34579740" w14:textId="77777777" w:rsidR="00330592" w:rsidRPr="005E2CA0" w:rsidRDefault="00330592" w:rsidP="00646E7C">
            <w:pPr>
              <w:jc w:val="center"/>
              <w:rPr>
                <w:b/>
                <w:bCs/>
                <w:sz w:val="22"/>
                <w:szCs w:val="22"/>
                <w:lang w:val="en-US"/>
              </w:rPr>
            </w:pPr>
            <w:r w:rsidRPr="005E2CA0">
              <w:rPr>
                <w:b/>
                <w:bCs/>
                <w:sz w:val="22"/>
                <w:szCs w:val="22"/>
                <w:lang w:val="en-US"/>
              </w:rPr>
              <w:t>RpSB37C</w:t>
            </w:r>
          </w:p>
        </w:tc>
        <w:tc>
          <w:tcPr>
            <w:tcW w:w="4254" w:type="dxa"/>
            <w:gridSpan w:val="3"/>
            <w:tcBorders>
              <w:top w:val="single" w:sz="4" w:space="0" w:color="auto"/>
              <w:bottom w:val="single" w:sz="4" w:space="0" w:color="auto"/>
            </w:tcBorders>
          </w:tcPr>
          <w:p w14:paraId="1F523397" w14:textId="77777777" w:rsidR="00330592" w:rsidRPr="0030129E" w:rsidRDefault="00330592" w:rsidP="00646E7C">
            <w:pPr>
              <w:rPr>
                <w:b/>
                <w:bCs/>
                <w:sz w:val="2"/>
                <w:szCs w:val="2"/>
                <w:lang w:val="it-IT"/>
              </w:rPr>
            </w:pPr>
            <w:r w:rsidRPr="0030129E">
              <w:rPr>
                <w:b/>
                <w:bCs/>
                <w:sz w:val="22"/>
                <w:szCs w:val="22"/>
                <w:lang w:val="it-IT"/>
              </w:rPr>
              <w:t>Inlocuirea unui dop din PVC tip usor (U), pentru conducte de canalizare din PVC tip U, avind diametrul de 50 mm</w:t>
            </w:r>
          </w:p>
          <w:p w14:paraId="2F91EA51"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BD703B0"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2B53DB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E0E94D1" w14:textId="77777777" w:rsidR="00330592" w:rsidRPr="005E2CA0" w:rsidRDefault="00330592" w:rsidP="00646E7C">
            <w:pPr>
              <w:jc w:val="center"/>
              <w:rPr>
                <w:b/>
                <w:bCs/>
                <w:sz w:val="22"/>
                <w:szCs w:val="22"/>
                <w:lang w:val="en-US"/>
              </w:rPr>
            </w:pPr>
            <w:r w:rsidRPr="005E2CA0">
              <w:rPr>
                <w:b/>
                <w:bCs/>
                <w:sz w:val="22"/>
                <w:szCs w:val="22"/>
                <w:lang w:val="en-US"/>
              </w:rPr>
              <w:t>1,0000</w:t>
            </w:r>
          </w:p>
          <w:p w14:paraId="606FD3E4" w14:textId="77777777" w:rsidR="00330592" w:rsidRPr="009B70F2" w:rsidRDefault="00330592" w:rsidP="00646E7C">
            <w:pPr>
              <w:jc w:val="center"/>
              <w:rPr>
                <w:sz w:val="2"/>
                <w:szCs w:val="2"/>
                <w:lang w:val="en-US"/>
              </w:rPr>
            </w:pPr>
          </w:p>
        </w:tc>
      </w:tr>
      <w:tr w:rsidR="00330592" w:rsidRPr="00B40365" w14:paraId="1370D5D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A5A27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557F00"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DF5F472"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FAFA44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03D791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tcBorders>
            <w:vAlign w:val="center"/>
          </w:tcPr>
          <w:p w14:paraId="015ACCD6" w14:textId="77777777" w:rsidR="00330592" w:rsidRPr="00C97908" w:rsidRDefault="00330592" w:rsidP="00646E7C">
            <w:pPr>
              <w:jc w:val="center"/>
              <w:rPr>
                <w:sz w:val="16"/>
                <w:szCs w:val="16"/>
                <w:lang w:val="en-US"/>
              </w:rPr>
            </w:pPr>
            <w:r w:rsidRPr="00C97908">
              <w:rPr>
                <w:sz w:val="16"/>
                <w:szCs w:val="16"/>
                <w:lang w:val="en-US"/>
              </w:rPr>
              <w:t>0,6300</w:t>
            </w:r>
          </w:p>
        </w:tc>
      </w:tr>
      <w:tr w:rsidR="00330592" w:rsidRPr="00B40365" w14:paraId="3DA6A40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C806A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B4E5F7" w14:textId="77777777" w:rsidR="00330592" w:rsidRPr="00B40365" w:rsidRDefault="00330592" w:rsidP="00646E7C">
            <w:pPr>
              <w:jc w:val="center"/>
              <w:rPr>
                <w:sz w:val="16"/>
                <w:szCs w:val="16"/>
                <w:lang w:val="en-US"/>
              </w:rPr>
            </w:pPr>
            <w:r w:rsidRPr="00B40365">
              <w:rPr>
                <w:sz w:val="16"/>
                <w:szCs w:val="16"/>
                <w:lang w:val="en-US"/>
              </w:rPr>
              <w:t>252315671530050</w:t>
            </w:r>
          </w:p>
        </w:tc>
        <w:tc>
          <w:tcPr>
            <w:tcW w:w="4238" w:type="dxa"/>
            <w:gridSpan w:val="2"/>
            <w:tcBorders>
              <w:top w:val="nil"/>
              <w:bottom w:val="single" w:sz="2" w:space="0" w:color="auto"/>
            </w:tcBorders>
            <w:vAlign w:val="center"/>
          </w:tcPr>
          <w:p w14:paraId="34E6FF23" w14:textId="77777777" w:rsidR="00330592" w:rsidRPr="0030129E" w:rsidRDefault="00330592" w:rsidP="00646E7C">
            <w:pPr>
              <w:rPr>
                <w:sz w:val="16"/>
                <w:szCs w:val="16"/>
                <w:lang w:val="it-IT"/>
              </w:rPr>
            </w:pPr>
            <w:r w:rsidRPr="0030129E">
              <w:rPr>
                <w:sz w:val="16"/>
                <w:szCs w:val="16"/>
                <w:lang w:val="it-IT"/>
              </w:rPr>
              <w:t>Dop din PVC, tip U, pentru canalizare  50 mm</w:t>
            </w:r>
          </w:p>
        </w:tc>
        <w:tc>
          <w:tcPr>
            <w:tcW w:w="998" w:type="dxa"/>
            <w:gridSpan w:val="2"/>
            <w:tcBorders>
              <w:top w:val="nil"/>
              <w:bottom w:val="single" w:sz="2" w:space="0" w:color="auto"/>
            </w:tcBorders>
            <w:vAlign w:val="center"/>
          </w:tcPr>
          <w:p w14:paraId="1CD6A35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145920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5000AAF"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03640F0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EF932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DEE4877"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495EE7A1" w14:textId="77777777" w:rsidR="00330592" w:rsidRPr="0030129E" w:rsidRDefault="00330592" w:rsidP="00646E7C">
            <w:pPr>
              <w:rPr>
                <w:sz w:val="16"/>
                <w:szCs w:val="16"/>
                <w:lang w:val="it-IT"/>
              </w:rPr>
            </w:pPr>
            <w:r w:rsidRPr="0030129E">
              <w:rPr>
                <w:sz w:val="16"/>
                <w:szCs w:val="16"/>
                <w:lang w:val="it-IT"/>
              </w:rPr>
              <w:t>Codez 100 adeziv pentru lipit PVC</w:t>
            </w:r>
          </w:p>
        </w:tc>
        <w:tc>
          <w:tcPr>
            <w:tcW w:w="998" w:type="dxa"/>
            <w:gridSpan w:val="2"/>
            <w:tcBorders>
              <w:top w:val="nil"/>
              <w:bottom w:val="single" w:sz="2" w:space="0" w:color="auto"/>
            </w:tcBorders>
            <w:vAlign w:val="center"/>
          </w:tcPr>
          <w:p w14:paraId="58E8E2A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94B1D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tcBorders>
            <w:vAlign w:val="center"/>
          </w:tcPr>
          <w:p w14:paraId="51C4BBC3" w14:textId="77777777" w:rsidR="00330592" w:rsidRPr="00C97908" w:rsidRDefault="00330592" w:rsidP="00646E7C">
            <w:pPr>
              <w:jc w:val="center"/>
              <w:rPr>
                <w:sz w:val="16"/>
                <w:szCs w:val="16"/>
                <w:lang w:val="en-US"/>
              </w:rPr>
            </w:pPr>
            <w:r w:rsidRPr="00C97908">
              <w:rPr>
                <w:sz w:val="16"/>
                <w:szCs w:val="16"/>
                <w:lang w:val="en-US"/>
              </w:rPr>
              <w:t>0,0250</w:t>
            </w:r>
          </w:p>
        </w:tc>
      </w:tr>
      <w:tr w:rsidR="00330592" w:rsidRPr="00B40365" w14:paraId="638F3EF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A0EAD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5EF508"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5DEAF817"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1A3C6F7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B8BD07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5DC82DBB"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264A004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706AD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8C0A343" w14:textId="77777777" w:rsidR="00330592" w:rsidRPr="00B40365" w:rsidRDefault="00330592" w:rsidP="00646E7C">
            <w:pPr>
              <w:jc w:val="center"/>
              <w:rPr>
                <w:sz w:val="16"/>
                <w:szCs w:val="16"/>
                <w:lang w:val="en-US"/>
              </w:rPr>
            </w:pPr>
            <w:r w:rsidRPr="00B40365">
              <w:rPr>
                <w:sz w:val="16"/>
                <w:szCs w:val="16"/>
                <w:lang w:val="en-US"/>
              </w:rPr>
              <w:t>2320116200572</w:t>
            </w:r>
          </w:p>
        </w:tc>
        <w:tc>
          <w:tcPr>
            <w:tcW w:w="4238" w:type="dxa"/>
            <w:gridSpan w:val="2"/>
            <w:tcBorders>
              <w:top w:val="nil"/>
              <w:bottom w:val="single" w:sz="2" w:space="0" w:color="auto"/>
            </w:tcBorders>
            <w:vAlign w:val="center"/>
          </w:tcPr>
          <w:p w14:paraId="5144084C" w14:textId="77777777" w:rsidR="00330592" w:rsidRPr="0030129E" w:rsidRDefault="00330592" w:rsidP="00646E7C">
            <w:pPr>
              <w:rPr>
                <w:sz w:val="16"/>
                <w:szCs w:val="16"/>
                <w:lang w:val="it-IT"/>
              </w:rPr>
            </w:pPr>
            <w:r w:rsidRPr="0030129E">
              <w:rPr>
                <w:sz w:val="16"/>
                <w:szCs w:val="16"/>
                <w:lang w:val="it-IT"/>
              </w:rPr>
              <w:t>Benzina auto, neetilata,  tip CO/R 75, normala</w:t>
            </w:r>
          </w:p>
        </w:tc>
        <w:tc>
          <w:tcPr>
            <w:tcW w:w="998" w:type="dxa"/>
            <w:gridSpan w:val="2"/>
            <w:tcBorders>
              <w:top w:val="nil"/>
              <w:bottom w:val="single" w:sz="2" w:space="0" w:color="auto"/>
            </w:tcBorders>
            <w:vAlign w:val="center"/>
          </w:tcPr>
          <w:p w14:paraId="39FF25F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C609D8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7188C066"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62DBADF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F90A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0AC8B0" w14:textId="77777777" w:rsidR="00330592" w:rsidRPr="00B40365" w:rsidRDefault="00330592" w:rsidP="00646E7C">
            <w:pPr>
              <w:jc w:val="center"/>
              <w:rPr>
                <w:sz w:val="16"/>
                <w:szCs w:val="16"/>
                <w:lang w:val="en-US"/>
              </w:rPr>
            </w:pPr>
            <w:r w:rsidRPr="00B40365">
              <w:rPr>
                <w:sz w:val="16"/>
                <w:szCs w:val="16"/>
                <w:lang w:val="en-US"/>
              </w:rPr>
              <w:t>2681126001496</w:t>
            </w:r>
          </w:p>
        </w:tc>
        <w:tc>
          <w:tcPr>
            <w:tcW w:w="4238" w:type="dxa"/>
            <w:gridSpan w:val="2"/>
            <w:tcBorders>
              <w:top w:val="nil"/>
              <w:bottom w:val="single" w:sz="2" w:space="0" w:color="auto"/>
            </w:tcBorders>
            <w:vAlign w:val="center"/>
          </w:tcPr>
          <w:p w14:paraId="08C1CB9A" w14:textId="77777777" w:rsidR="00330592" w:rsidRPr="0030129E" w:rsidRDefault="00330592" w:rsidP="00646E7C">
            <w:pPr>
              <w:rPr>
                <w:sz w:val="16"/>
                <w:szCs w:val="16"/>
                <w:lang w:val="it-IT"/>
              </w:rPr>
            </w:pPr>
            <w:r w:rsidRPr="0030129E">
              <w:rPr>
                <w:sz w:val="16"/>
                <w:szCs w:val="16"/>
                <w:lang w:val="it-IT"/>
              </w:rPr>
              <w:t>Hirtie slef.uscata cu carbura de siliciu  23 x 30 cm</w:t>
            </w:r>
          </w:p>
        </w:tc>
        <w:tc>
          <w:tcPr>
            <w:tcW w:w="998" w:type="dxa"/>
            <w:gridSpan w:val="2"/>
            <w:tcBorders>
              <w:top w:val="nil"/>
              <w:bottom w:val="single" w:sz="2" w:space="0" w:color="auto"/>
            </w:tcBorders>
            <w:vAlign w:val="center"/>
          </w:tcPr>
          <w:p w14:paraId="0DAC874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ECD4D7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0,5500</w:t>
            </w:r>
          </w:p>
        </w:tc>
        <w:tc>
          <w:tcPr>
            <w:tcW w:w="1518" w:type="dxa"/>
            <w:tcBorders>
              <w:top w:val="nil"/>
              <w:bottom w:val="single" w:sz="2" w:space="0" w:color="auto"/>
            </w:tcBorders>
            <w:vAlign w:val="center"/>
          </w:tcPr>
          <w:p w14:paraId="15226079" w14:textId="77777777" w:rsidR="00330592" w:rsidRPr="00C97908" w:rsidRDefault="00330592" w:rsidP="00646E7C">
            <w:pPr>
              <w:jc w:val="center"/>
              <w:rPr>
                <w:sz w:val="16"/>
                <w:szCs w:val="16"/>
                <w:lang w:val="en-US"/>
              </w:rPr>
            </w:pPr>
            <w:r w:rsidRPr="00C97908">
              <w:rPr>
                <w:sz w:val="16"/>
                <w:szCs w:val="16"/>
                <w:lang w:val="en-US"/>
              </w:rPr>
              <w:t>0,5500</w:t>
            </w:r>
          </w:p>
        </w:tc>
      </w:tr>
      <w:tr w:rsidR="00330592" w:rsidRPr="00B40365" w14:paraId="6F59840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ACC1E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9896F6"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5EE42A7D"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723EF66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4804E1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tcBorders>
            <w:vAlign w:val="center"/>
          </w:tcPr>
          <w:p w14:paraId="7941E0C9" w14:textId="77777777" w:rsidR="00330592" w:rsidRPr="00C97908" w:rsidRDefault="00330592" w:rsidP="00646E7C">
            <w:pPr>
              <w:jc w:val="center"/>
              <w:rPr>
                <w:sz w:val="16"/>
                <w:szCs w:val="16"/>
                <w:lang w:val="en-US"/>
              </w:rPr>
            </w:pPr>
            <w:r w:rsidRPr="00C97908">
              <w:rPr>
                <w:sz w:val="16"/>
                <w:szCs w:val="16"/>
                <w:lang w:val="en-US"/>
              </w:rPr>
              <w:t>0,0120</w:t>
            </w:r>
          </w:p>
        </w:tc>
      </w:tr>
      <w:tr w:rsidR="00330592" w:rsidRPr="009B70F2" w14:paraId="355322E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82A772D" w14:textId="77777777" w:rsidR="00330592" w:rsidRPr="005E2CA0" w:rsidRDefault="00330592" w:rsidP="00646E7C">
            <w:pPr>
              <w:jc w:val="center"/>
              <w:rPr>
                <w:b/>
                <w:bCs/>
                <w:sz w:val="22"/>
                <w:szCs w:val="22"/>
                <w:lang w:val="en-US"/>
              </w:rPr>
            </w:pPr>
            <w:r w:rsidRPr="005E2CA0">
              <w:rPr>
                <w:b/>
                <w:bCs/>
                <w:sz w:val="22"/>
                <w:szCs w:val="22"/>
                <w:lang w:val="en-US"/>
              </w:rPr>
              <w:t>93</w:t>
            </w:r>
          </w:p>
        </w:tc>
        <w:tc>
          <w:tcPr>
            <w:tcW w:w="1366" w:type="dxa"/>
            <w:gridSpan w:val="2"/>
            <w:tcBorders>
              <w:top w:val="single" w:sz="4" w:space="0" w:color="auto"/>
              <w:bottom w:val="single" w:sz="4" w:space="0" w:color="auto"/>
            </w:tcBorders>
            <w:vAlign w:val="center"/>
          </w:tcPr>
          <w:p w14:paraId="702ADE93" w14:textId="77777777" w:rsidR="00330592" w:rsidRPr="005E2CA0" w:rsidRDefault="00330592" w:rsidP="00646E7C">
            <w:pPr>
              <w:jc w:val="center"/>
              <w:rPr>
                <w:b/>
                <w:bCs/>
                <w:sz w:val="22"/>
                <w:szCs w:val="22"/>
                <w:lang w:val="en-US"/>
              </w:rPr>
            </w:pPr>
            <w:r w:rsidRPr="005E2CA0">
              <w:rPr>
                <w:b/>
                <w:bCs/>
                <w:sz w:val="22"/>
                <w:szCs w:val="22"/>
                <w:lang w:val="en-US"/>
              </w:rPr>
              <w:t>RpSB37E</w:t>
            </w:r>
          </w:p>
        </w:tc>
        <w:tc>
          <w:tcPr>
            <w:tcW w:w="4254" w:type="dxa"/>
            <w:gridSpan w:val="3"/>
            <w:tcBorders>
              <w:top w:val="single" w:sz="4" w:space="0" w:color="auto"/>
              <w:bottom w:val="single" w:sz="4" w:space="0" w:color="auto"/>
            </w:tcBorders>
          </w:tcPr>
          <w:p w14:paraId="37A99674" w14:textId="77777777" w:rsidR="00330592" w:rsidRPr="0030129E" w:rsidRDefault="00330592" w:rsidP="00646E7C">
            <w:pPr>
              <w:rPr>
                <w:b/>
                <w:bCs/>
                <w:sz w:val="2"/>
                <w:szCs w:val="2"/>
                <w:lang w:val="it-IT"/>
              </w:rPr>
            </w:pPr>
            <w:r w:rsidRPr="0030129E">
              <w:rPr>
                <w:b/>
                <w:bCs/>
                <w:sz w:val="22"/>
                <w:szCs w:val="22"/>
                <w:lang w:val="it-IT"/>
              </w:rPr>
              <w:t>Inlocuirea unui dop din PVC tip usor (U), pentru conducte de canalizare din PVC tip U, avind diametrul de 110 mm</w:t>
            </w:r>
          </w:p>
          <w:p w14:paraId="7FFDAD17"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1E63A1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84FBCE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60ED25E" w14:textId="77777777" w:rsidR="00330592" w:rsidRPr="005E2CA0" w:rsidRDefault="00330592" w:rsidP="00646E7C">
            <w:pPr>
              <w:jc w:val="center"/>
              <w:rPr>
                <w:b/>
                <w:bCs/>
                <w:sz w:val="22"/>
                <w:szCs w:val="22"/>
                <w:lang w:val="en-US"/>
              </w:rPr>
            </w:pPr>
            <w:r w:rsidRPr="005E2CA0">
              <w:rPr>
                <w:b/>
                <w:bCs/>
                <w:sz w:val="22"/>
                <w:szCs w:val="22"/>
                <w:lang w:val="en-US"/>
              </w:rPr>
              <w:t>1,0000</w:t>
            </w:r>
          </w:p>
          <w:p w14:paraId="61A941EE" w14:textId="77777777" w:rsidR="00330592" w:rsidRPr="009B70F2" w:rsidRDefault="00330592" w:rsidP="00646E7C">
            <w:pPr>
              <w:jc w:val="center"/>
              <w:rPr>
                <w:sz w:val="2"/>
                <w:szCs w:val="2"/>
                <w:lang w:val="en-US"/>
              </w:rPr>
            </w:pPr>
          </w:p>
        </w:tc>
      </w:tr>
      <w:tr w:rsidR="00330592" w:rsidRPr="00B40365" w14:paraId="081E2B5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6DB5E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8E93B08"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68A9E5D"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EEA246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82B23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0,5200</w:t>
            </w:r>
          </w:p>
        </w:tc>
        <w:tc>
          <w:tcPr>
            <w:tcW w:w="1518" w:type="dxa"/>
            <w:tcBorders>
              <w:top w:val="nil"/>
              <w:bottom w:val="single" w:sz="2" w:space="0" w:color="auto"/>
            </w:tcBorders>
            <w:vAlign w:val="center"/>
          </w:tcPr>
          <w:p w14:paraId="1BFB05E7" w14:textId="77777777" w:rsidR="00330592" w:rsidRPr="00C97908" w:rsidRDefault="00330592" w:rsidP="00646E7C">
            <w:pPr>
              <w:jc w:val="center"/>
              <w:rPr>
                <w:sz w:val="16"/>
                <w:szCs w:val="16"/>
                <w:lang w:val="en-US"/>
              </w:rPr>
            </w:pPr>
            <w:r w:rsidRPr="00C97908">
              <w:rPr>
                <w:sz w:val="16"/>
                <w:szCs w:val="16"/>
                <w:lang w:val="en-US"/>
              </w:rPr>
              <w:t>0,7800</w:t>
            </w:r>
          </w:p>
        </w:tc>
      </w:tr>
      <w:tr w:rsidR="00330592" w:rsidRPr="00B40365" w14:paraId="14D26C6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705EF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9F8582A" w14:textId="77777777" w:rsidR="00330592" w:rsidRPr="00B40365" w:rsidRDefault="00330592" w:rsidP="00646E7C">
            <w:pPr>
              <w:jc w:val="center"/>
              <w:rPr>
                <w:sz w:val="16"/>
                <w:szCs w:val="16"/>
                <w:lang w:val="en-US"/>
              </w:rPr>
            </w:pPr>
            <w:r w:rsidRPr="00B40365">
              <w:rPr>
                <w:sz w:val="16"/>
                <w:szCs w:val="16"/>
                <w:lang w:val="en-US"/>
              </w:rPr>
              <w:t>252315671530011</w:t>
            </w:r>
          </w:p>
        </w:tc>
        <w:tc>
          <w:tcPr>
            <w:tcW w:w="4238" w:type="dxa"/>
            <w:gridSpan w:val="2"/>
            <w:tcBorders>
              <w:top w:val="nil"/>
              <w:bottom w:val="single" w:sz="2" w:space="0" w:color="auto"/>
            </w:tcBorders>
            <w:vAlign w:val="center"/>
          </w:tcPr>
          <w:p w14:paraId="275B17B4" w14:textId="77777777" w:rsidR="00330592" w:rsidRPr="0030129E" w:rsidRDefault="00330592" w:rsidP="00646E7C">
            <w:pPr>
              <w:rPr>
                <w:sz w:val="16"/>
                <w:szCs w:val="16"/>
                <w:lang w:val="it-IT"/>
              </w:rPr>
            </w:pPr>
            <w:r w:rsidRPr="0030129E">
              <w:rPr>
                <w:sz w:val="16"/>
                <w:szCs w:val="16"/>
                <w:lang w:val="it-IT"/>
              </w:rPr>
              <w:t>Dop din PVC, tip U, pentru canalizare 110 mm</w:t>
            </w:r>
          </w:p>
        </w:tc>
        <w:tc>
          <w:tcPr>
            <w:tcW w:w="998" w:type="dxa"/>
            <w:gridSpan w:val="2"/>
            <w:tcBorders>
              <w:top w:val="nil"/>
              <w:bottom w:val="single" w:sz="2" w:space="0" w:color="auto"/>
            </w:tcBorders>
            <w:vAlign w:val="center"/>
          </w:tcPr>
          <w:p w14:paraId="6CA9231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FB3126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3D4C691"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6FB7AA1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95D9C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D074C4"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2A1C7C5D" w14:textId="77777777" w:rsidR="00330592" w:rsidRPr="0030129E" w:rsidRDefault="00330592" w:rsidP="00646E7C">
            <w:pPr>
              <w:rPr>
                <w:sz w:val="16"/>
                <w:szCs w:val="16"/>
                <w:lang w:val="it-IT"/>
              </w:rPr>
            </w:pPr>
            <w:r w:rsidRPr="0030129E">
              <w:rPr>
                <w:sz w:val="16"/>
                <w:szCs w:val="16"/>
                <w:lang w:val="it-IT"/>
              </w:rPr>
              <w:t>Codez 100 adeziv pentru lipit PVC</w:t>
            </w:r>
          </w:p>
        </w:tc>
        <w:tc>
          <w:tcPr>
            <w:tcW w:w="998" w:type="dxa"/>
            <w:gridSpan w:val="2"/>
            <w:tcBorders>
              <w:top w:val="nil"/>
              <w:bottom w:val="single" w:sz="2" w:space="0" w:color="auto"/>
            </w:tcBorders>
            <w:vAlign w:val="center"/>
          </w:tcPr>
          <w:p w14:paraId="21DBCAB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FB7FA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0,0750</w:t>
            </w:r>
          </w:p>
        </w:tc>
        <w:tc>
          <w:tcPr>
            <w:tcW w:w="1518" w:type="dxa"/>
            <w:tcBorders>
              <w:top w:val="nil"/>
              <w:bottom w:val="single" w:sz="2" w:space="0" w:color="auto"/>
            </w:tcBorders>
            <w:vAlign w:val="center"/>
          </w:tcPr>
          <w:p w14:paraId="565E0376" w14:textId="77777777" w:rsidR="00330592" w:rsidRPr="00C97908" w:rsidRDefault="00330592" w:rsidP="00646E7C">
            <w:pPr>
              <w:jc w:val="center"/>
              <w:rPr>
                <w:sz w:val="16"/>
                <w:szCs w:val="16"/>
                <w:lang w:val="en-US"/>
              </w:rPr>
            </w:pPr>
            <w:r w:rsidRPr="00C97908">
              <w:rPr>
                <w:sz w:val="16"/>
                <w:szCs w:val="16"/>
                <w:lang w:val="en-US"/>
              </w:rPr>
              <w:t>0,0750</w:t>
            </w:r>
          </w:p>
        </w:tc>
      </w:tr>
      <w:tr w:rsidR="00330592" w:rsidRPr="00B40365" w14:paraId="165320D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06427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3011DE"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622A2E43"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073DBE8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6C2C9A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0,0350</w:t>
            </w:r>
          </w:p>
        </w:tc>
        <w:tc>
          <w:tcPr>
            <w:tcW w:w="1518" w:type="dxa"/>
            <w:tcBorders>
              <w:top w:val="nil"/>
              <w:bottom w:val="single" w:sz="2" w:space="0" w:color="auto"/>
            </w:tcBorders>
            <w:vAlign w:val="center"/>
          </w:tcPr>
          <w:p w14:paraId="59BF2DF6" w14:textId="77777777" w:rsidR="00330592" w:rsidRPr="00C97908" w:rsidRDefault="00330592" w:rsidP="00646E7C">
            <w:pPr>
              <w:jc w:val="center"/>
              <w:rPr>
                <w:sz w:val="16"/>
                <w:szCs w:val="16"/>
                <w:lang w:val="en-US"/>
              </w:rPr>
            </w:pPr>
            <w:r w:rsidRPr="00C97908">
              <w:rPr>
                <w:sz w:val="16"/>
                <w:szCs w:val="16"/>
                <w:lang w:val="en-US"/>
              </w:rPr>
              <w:t>0,0350</w:t>
            </w:r>
          </w:p>
        </w:tc>
      </w:tr>
      <w:tr w:rsidR="00330592" w:rsidRPr="00B40365" w14:paraId="0671721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1FB63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9E3B36" w14:textId="77777777" w:rsidR="00330592" w:rsidRPr="00B40365" w:rsidRDefault="00330592" w:rsidP="00646E7C">
            <w:pPr>
              <w:jc w:val="center"/>
              <w:rPr>
                <w:sz w:val="16"/>
                <w:szCs w:val="16"/>
                <w:lang w:val="en-US"/>
              </w:rPr>
            </w:pPr>
            <w:r w:rsidRPr="00B40365">
              <w:rPr>
                <w:sz w:val="16"/>
                <w:szCs w:val="16"/>
                <w:lang w:val="en-US"/>
              </w:rPr>
              <w:t>2320116200572</w:t>
            </w:r>
          </w:p>
        </w:tc>
        <w:tc>
          <w:tcPr>
            <w:tcW w:w="4238" w:type="dxa"/>
            <w:gridSpan w:val="2"/>
            <w:tcBorders>
              <w:top w:val="nil"/>
              <w:bottom w:val="single" w:sz="2" w:space="0" w:color="auto"/>
            </w:tcBorders>
            <w:vAlign w:val="center"/>
          </w:tcPr>
          <w:p w14:paraId="5E5281A6" w14:textId="77777777" w:rsidR="00330592" w:rsidRPr="0030129E" w:rsidRDefault="00330592" w:rsidP="00646E7C">
            <w:pPr>
              <w:rPr>
                <w:sz w:val="16"/>
                <w:szCs w:val="16"/>
                <w:lang w:val="it-IT"/>
              </w:rPr>
            </w:pPr>
            <w:r w:rsidRPr="0030129E">
              <w:rPr>
                <w:sz w:val="16"/>
                <w:szCs w:val="16"/>
                <w:lang w:val="it-IT"/>
              </w:rPr>
              <w:t>Benzina auto, neetilata,  tip CO/R 75, normala</w:t>
            </w:r>
          </w:p>
        </w:tc>
        <w:tc>
          <w:tcPr>
            <w:tcW w:w="998" w:type="dxa"/>
            <w:gridSpan w:val="2"/>
            <w:tcBorders>
              <w:top w:val="nil"/>
              <w:bottom w:val="single" w:sz="2" w:space="0" w:color="auto"/>
            </w:tcBorders>
            <w:vAlign w:val="center"/>
          </w:tcPr>
          <w:p w14:paraId="1E44A10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9E2A70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tcBorders>
            <w:vAlign w:val="center"/>
          </w:tcPr>
          <w:p w14:paraId="172F237F" w14:textId="77777777" w:rsidR="00330592" w:rsidRPr="00C97908" w:rsidRDefault="00330592" w:rsidP="00646E7C">
            <w:pPr>
              <w:jc w:val="center"/>
              <w:rPr>
                <w:sz w:val="16"/>
                <w:szCs w:val="16"/>
                <w:lang w:val="en-US"/>
              </w:rPr>
            </w:pPr>
            <w:r w:rsidRPr="00C97908">
              <w:rPr>
                <w:sz w:val="16"/>
                <w:szCs w:val="16"/>
                <w:lang w:val="en-US"/>
              </w:rPr>
              <w:t>0,0120</w:t>
            </w:r>
          </w:p>
        </w:tc>
      </w:tr>
      <w:tr w:rsidR="00330592" w:rsidRPr="00B40365" w14:paraId="49AF4CF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32A39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6BB8DE9" w14:textId="77777777" w:rsidR="00330592" w:rsidRPr="00B40365" w:rsidRDefault="00330592" w:rsidP="00646E7C">
            <w:pPr>
              <w:jc w:val="center"/>
              <w:rPr>
                <w:sz w:val="16"/>
                <w:szCs w:val="16"/>
                <w:lang w:val="en-US"/>
              </w:rPr>
            </w:pPr>
            <w:r w:rsidRPr="00B40365">
              <w:rPr>
                <w:sz w:val="16"/>
                <w:szCs w:val="16"/>
                <w:lang w:val="en-US"/>
              </w:rPr>
              <w:t>2681126001496</w:t>
            </w:r>
          </w:p>
        </w:tc>
        <w:tc>
          <w:tcPr>
            <w:tcW w:w="4238" w:type="dxa"/>
            <w:gridSpan w:val="2"/>
            <w:tcBorders>
              <w:top w:val="nil"/>
              <w:bottom w:val="single" w:sz="2" w:space="0" w:color="auto"/>
            </w:tcBorders>
            <w:vAlign w:val="center"/>
          </w:tcPr>
          <w:p w14:paraId="543FEF3F" w14:textId="77777777" w:rsidR="00330592" w:rsidRPr="0030129E" w:rsidRDefault="00330592" w:rsidP="00646E7C">
            <w:pPr>
              <w:rPr>
                <w:sz w:val="16"/>
                <w:szCs w:val="16"/>
                <w:lang w:val="it-IT"/>
              </w:rPr>
            </w:pPr>
            <w:r w:rsidRPr="0030129E">
              <w:rPr>
                <w:sz w:val="16"/>
                <w:szCs w:val="16"/>
                <w:lang w:val="it-IT"/>
              </w:rPr>
              <w:t>Hirtie slef.uscata cu carbura de siliciu  23 x 30 cm</w:t>
            </w:r>
          </w:p>
        </w:tc>
        <w:tc>
          <w:tcPr>
            <w:tcW w:w="998" w:type="dxa"/>
            <w:gridSpan w:val="2"/>
            <w:tcBorders>
              <w:top w:val="nil"/>
              <w:bottom w:val="single" w:sz="2" w:space="0" w:color="auto"/>
            </w:tcBorders>
            <w:vAlign w:val="center"/>
          </w:tcPr>
          <w:p w14:paraId="33CA284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D78880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4406887F" w14:textId="77777777" w:rsidR="00330592" w:rsidRPr="00C97908" w:rsidRDefault="00330592" w:rsidP="00646E7C">
            <w:pPr>
              <w:jc w:val="center"/>
              <w:rPr>
                <w:sz w:val="16"/>
                <w:szCs w:val="16"/>
                <w:lang w:val="en-US"/>
              </w:rPr>
            </w:pPr>
            <w:r w:rsidRPr="00C97908">
              <w:rPr>
                <w:sz w:val="16"/>
                <w:szCs w:val="16"/>
                <w:lang w:val="en-US"/>
              </w:rPr>
              <w:t>0,8500</w:t>
            </w:r>
          </w:p>
        </w:tc>
      </w:tr>
      <w:tr w:rsidR="00330592" w:rsidRPr="00B40365" w14:paraId="2CDED3B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28C85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99BFCA"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6D5F8597"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0494F09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DD7DC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2C2F47B6"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9B70F2" w14:paraId="42B8873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B6D72C3" w14:textId="77777777" w:rsidR="00330592" w:rsidRPr="005E2CA0" w:rsidRDefault="00330592" w:rsidP="00646E7C">
            <w:pPr>
              <w:jc w:val="center"/>
              <w:rPr>
                <w:b/>
                <w:bCs/>
                <w:sz w:val="22"/>
                <w:szCs w:val="22"/>
                <w:lang w:val="en-US"/>
              </w:rPr>
            </w:pPr>
            <w:r w:rsidRPr="005E2CA0">
              <w:rPr>
                <w:b/>
                <w:bCs/>
                <w:sz w:val="22"/>
                <w:szCs w:val="22"/>
                <w:lang w:val="en-US"/>
              </w:rPr>
              <w:t>94</w:t>
            </w:r>
          </w:p>
        </w:tc>
        <w:tc>
          <w:tcPr>
            <w:tcW w:w="1366" w:type="dxa"/>
            <w:gridSpan w:val="2"/>
            <w:tcBorders>
              <w:top w:val="single" w:sz="4" w:space="0" w:color="auto"/>
              <w:bottom w:val="single" w:sz="4" w:space="0" w:color="auto"/>
            </w:tcBorders>
            <w:vAlign w:val="center"/>
          </w:tcPr>
          <w:p w14:paraId="30D8AE22" w14:textId="77777777" w:rsidR="00330592" w:rsidRPr="005E2CA0" w:rsidRDefault="00330592" w:rsidP="00646E7C">
            <w:pPr>
              <w:jc w:val="center"/>
              <w:rPr>
                <w:b/>
                <w:bCs/>
                <w:sz w:val="22"/>
                <w:szCs w:val="22"/>
                <w:lang w:val="en-US"/>
              </w:rPr>
            </w:pPr>
            <w:r w:rsidRPr="005E2CA0">
              <w:rPr>
                <w:b/>
                <w:bCs/>
                <w:sz w:val="22"/>
                <w:szCs w:val="22"/>
                <w:lang w:val="en-US"/>
              </w:rPr>
              <w:t>RpSB25A</w:t>
            </w:r>
          </w:p>
        </w:tc>
        <w:tc>
          <w:tcPr>
            <w:tcW w:w="4254" w:type="dxa"/>
            <w:gridSpan w:val="3"/>
            <w:tcBorders>
              <w:top w:val="single" w:sz="4" w:space="0" w:color="auto"/>
              <w:bottom w:val="single" w:sz="4" w:space="0" w:color="auto"/>
            </w:tcBorders>
          </w:tcPr>
          <w:p w14:paraId="039D1B9B" w14:textId="77777777" w:rsidR="00330592" w:rsidRPr="0030129E" w:rsidRDefault="00330592" w:rsidP="00646E7C">
            <w:pPr>
              <w:rPr>
                <w:b/>
                <w:bCs/>
                <w:sz w:val="2"/>
                <w:szCs w:val="2"/>
                <w:lang w:val="it-IT"/>
              </w:rPr>
            </w:pPr>
            <w:r w:rsidRPr="0030129E">
              <w:rPr>
                <w:b/>
                <w:bCs/>
                <w:sz w:val="22"/>
                <w:szCs w:val="22"/>
                <w:lang w:val="it-IT"/>
              </w:rPr>
              <w:t>Montarea sifonului de pardoseala din fonta emailata, simplu , avind diametrul de 50 mm</w:t>
            </w:r>
          </w:p>
          <w:p w14:paraId="3D38C733" w14:textId="77777777" w:rsidR="00330592" w:rsidRPr="009B70F2" w:rsidRDefault="00330592" w:rsidP="00646E7C">
            <w:pPr>
              <w:rPr>
                <w:sz w:val="16"/>
                <w:szCs w:val="16"/>
                <w:lang w:val="en-US"/>
              </w:rPr>
            </w:pPr>
            <w:r w:rsidRPr="009B70F2">
              <w:rPr>
                <w:sz w:val="16"/>
                <w:szCs w:val="16"/>
                <w:lang w:val="en-US"/>
              </w:rPr>
              <w:t>Material marunt (nisip, apa etc)=1,0500</w:t>
            </w:r>
          </w:p>
          <w:p w14:paraId="463ECAB7"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1F3AA7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BE07FB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E903E29" w14:textId="77777777" w:rsidR="00330592" w:rsidRPr="005E2CA0" w:rsidRDefault="00330592" w:rsidP="00646E7C">
            <w:pPr>
              <w:jc w:val="center"/>
              <w:rPr>
                <w:b/>
                <w:bCs/>
                <w:sz w:val="22"/>
                <w:szCs w:val="22"/>
                <w:lang w:val="en-US"/>
              </w:rPr>
            </w:pPr>
            <w:r w:rsidRPr="005E2CA0">
              <w:rPr>
                <w:b/>
                <w:bCs/>
                <w:sz w:val="22"/>
                <w:szCs w:val="22"/>
                <w:lang w:val="en-US"/>
              </w:rPr>
              <w:t>1,0000</w:t>
            </w:r>
          </w:p>
          <w:p w14:paraId="5EAD8AF3" w14:textId="77777777" w:rsidR="00330592" w:rsidRPr="009B70F2" w:rsidRDefault="00330592" w:rsidP="00646E7C">
            <w:pPr>
              <w:jc w:val="center"/>
              <w:rPr>
                <w:sz w:val="2"/>
                <w:szCs w:val="2"/>
                <w:lang w:val="en-US"/>
              </w:rPr>
            </w:pPr>
          </w:p>
        </w:tc>
      </w:tr>
      <w:tr w:rsidR="00330592" w:rsidRPr="00B40365" w14:paraId="1EEAC9C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28E56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7F5B41B"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80B23CE"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E69984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4040B8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A3A0550" w14:textId="77777777" w:rsidR="00330592" w:rsidRPr="00C97908" w:rsidRDefault="00330592" w:rsidP="00646E7C">
            <w:pPr>
              <w:jc w:val="center"/>
              <w:rPr>
                <w:sz w:val="16"/>
                <w:szCs w:val="16"/>
                <w:lang w:val="en-US"/>
              </w:rPr>
            </w:pPr>
            <w:r w:rsidRPr="00C97908">
              <w:rPr>
                <w:sz w:val="16"/>
                <w:szCs w:val="16"/>
                <w:lang w:val="en-US"/>
              </w:rPr>
              <w:t>1,5000</w:t>
            </w:r>
          </w:p>
        </w:tc>
      </w:tr>
      <w:tr w:rsidR="00330592" w:rsidRPr="00B40365" w14:paraId="42424DE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4B603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B6C2B2" w14:textId="77777777" w:rsidR="00330592" w:rsidRPr="00B40365" w:rsidRDefault="00330592" w:rsidP="00646E7C">
            <w:pPr>
              <w:jc w:val="center"/>
              <w:rPr>
                <w:sz w:val="16"/>
                <w:szCs w:val="16"/>
                <w:lang w:val="en-US"/>
              </w:rPr>
            </w:pPr>
            <w:r w:rsidRPr="00B40365">
              <w:rPr>
                <w:sz w:val="16"/>
                <w:szCs w:val="16"/>
                <w:lang w:val="en-US"/>
              </w:rPr>
              <w:t>287511420290550</w:t>
            </w:r>
          </w:p>
        </w:tc>
        <w:tc>
          <w:tcPr>
            <w:tcW w:w="4238" w:type="dxa"/>
            <w:gridSpan w:val="2"/>
            <w:tcBorders>
              <w:top w:val="nil"/>
              <w:bottom w:val="single" w:sz="2" w:space="0" w:color="auto"/>
            </w:tcBorders>
            <w:vAlign w:val="center"/>
          </w:tcPr>
          <w:p w14:paraId="3C5800A7" w14:textId="77777777" w:rsidR="00330592" w:rsidRPr="00C97908" w:rsidRDefault="00330592" w:rsidP="00646E7C">
            <w:pPr>
              <w:rPr>
                <w:sz w:val="16"/>
                <w:szCs w:val="16"/>
                <w:lang w:val="en-US"/>
              </w:rPr>
            </w:pPr>
            <w:r w:rsidRPr="00C97908">
              <w:rPr>
                <w:sz w:val="16"/>
                <w:szCs w:val="16"/>
                <w:lang w:val="en-US"/>
              </w:rPr>
              <w:t>Sifon simplu sau combinat din fonta emailata 50 mm</w:t>
            </w:r>
          </w:p>
        </w:tc>
        <w:tc>
          <w:tcPr>
            <w:tcW w:w="998" w:type="dxa"/>
            <w:gridSpan w:val="2"/>
            <w:tcBorders>
              <w:top w:val="nil"/>
              <w:bottom w:val="single" w:sz="2" w:space="0" w:color="auto"/>
            </w:tcBorders>
            <w:vAlign w:val="center"/>
          </w:tcPr>
          <w:p w14:paraId="171DE64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11802F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135A687" w14:textId="77777777" w:rsidR="00330592" w:rsidRPr="00C97908" w:rsidRDefault="00330592" w:rsidP="00646E7C">
            <w:pPr>
              <w:jc w:val="center"/>
              <w:rPr>
                <w:sz w:val="16"/>
                <w:szCs w:val="16"/>
                <w:lang w:val="en-US"/>
              </w:rPr>
            </w:pPr>
            <w:r w:rsidRPr="00C97908">
              <w:rPr>
                <w:sz w:val="16"/>
                <w:szCs w:val="16"/>
                <w:lang w:val="en-US"/>
              </w:rPr>
              <w:t>1,0500</w:t>
            </w:r>
          </w:p>
        </w:tc>
      </w:tr>
      <w:tr w:rsidR="00330592" w:rsidRPr="00B40365" w14:paraId="3E074F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B36DF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8F38EE"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7B88013C"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2BA467E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D324A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0,1100</w:t>
            </w:r>
          </w:p>
        </w:tc>
        <w:tc>
          <w:tcPr>
            <w:tcW w:w="1518" w:type="dxa"/>
            <w:tcBorders>
              <w:top w:val="nil"/>
              <w:bottom w:val="single" w:sz="2" w:space="0" w:color="auto"/>
            </w:tcBorders>
            <w:vAlign w:val="center"/>
          </w:tcPr>
          <w:p w14:paraId="6D6104F0" w14:textId="77777777" w:rsidR="00330592" w:rsidRPr="00C97908" w:rsidRDefault="00330592" w:rsidP="00646E7C">
            <w:pPr>
              <w:jc w:val="center"/>
              <w:rPr>
                <w:sz w:val="16"/>
                <w:szCs w:val="16"/>
                <w:lang w:val="en-US"/>
              </w:rPr>
            </w:pPr>
            <w:r w:rsidRPr="00C97908">
              <w:rPr>
                <w:sz w:val="16"/>
                <w:szCs w:val="16"/>
                <w:lang w:val="en-US"/>
              </w:rPr>
              <w:t>0,1155</w:t>
            </w:r>
          </w:p>
        </w:tc>
      </w:tr>
      <w:tr w:rsidR="00330592" w:rsidRPr="00B40365" w14:paraId="462A47B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7C9D7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B0DF26"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286DB29C"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1369E39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4DC8D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231DB80B" w14:textId="77777777" w:rsidR="00330592" w:rsidRPr="00C97908" w:rsidRDefault="00330592" w:rsidP="00646E7C">
            <w:pPr>
              <w:jc w:val="center"/>
              <w:rPr>
                <w:sz w:val="16"/>
                <w:szCs w:val="16"/>
                <w:lang w:val="en-US"/>
              </w:rPr>
            </w:pPr>
            <w:r w:rsidRPr="00C97908">
              <w:rPr>
                <w:sz w:val="16"/>
                <w:szCs w:val="16"/>
                <w:lang w:val="en-US"/>
              </w:rPr>
              <w:t>0,0420</w:t>
            </w:r>
          </w:p>
        </w:tc>
      </w:tr>
      <w:tr w:rsidR="00330592" w:rsidRPr="009B70F2" w14:paraId="0A51B34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F0E7A38" w14:textId="77777777" w:rsidR="00330592" w:rsidRPr="005E2CA0" w:rsidRDefault="00330592" w:rsidP="00646E7C">
            <w:pPr>
              <w:jc w:val="center"/>
              <w:rPr>
                <w:b/>
                <w:bCs/>
                <w:sz w:val="22"/>
                <w:szCs w:val="22"/>
                <w:lang w:val="en-US"/>
              </w:rPr>
            </w:pPr>
            <w:r w:rsidRPr="005E2CA0">
              <w:rPr>
                <w:b/>
                <w:bCs/>
                <w:sz w:val="22"/>
                <w:szCs w:val="22"/>
                <w:lang w:val="en-US"/>
              </w:rPr>
              <w:t>95</w:t>
            </w:r>
          </w:p>
        </w:tc>
        <w:tc>
          <w:tcPr>
            <w:tcW w:w="1366" w:type="dxa"/>
            <w:gridSpan w:val="2"/>
            <w:tcBorders>
              <w:top w:val="single" w:sz="4" w:space="0" w:color="auto"/>
              <w:bottom w:val="single" w:sz="4" w:space="0" w:color="auto"/>
            </w:tcBorders>
            <w:vAlign w:val="center"/>
          </w:tcPr>
          <w:p w14:paraId="49739368" w14:textId="77777777" w:rsidR="00330592" w:rsidRPr="005E2CA0" w:rsidRDefault="00330592" w:rsidP="00646E7C">
            <w:pPr>
              <w:jc w:val="center"/>
              <w:rPr>
                <w:b/>
                <w:bCs/>
                <w:sz w:val="22"/>
                <w:szCs w:val="22"/>
                <w:lang w:val="en-US"/>
              </w:rPr>
            </w:pPr>
            <w:r w:rsidRPr="005E2CA0">
              <w:rPr>
                <w:b/>
                <w:bCs/>
                <w:sz w:val="22"/>
                <w:szCs w:val="22"/>
                <w:lang w:val="en-US"/>
              </w:rPr>
              <w:t>RpSB25E</w:t>
            </w:r>
          </w:p>
        </w:tc>
        <w:tc>
          <w:tcPr>
            <w:tcW w:w="4254" w:type="dxa"/>
            <w:gridSpan w:val="3"/>
            <w:tcBorders>
              <w:top w:val="single" w:sz="4" w:space="0" w:color="auto"/>
              <w:bottom w:val="single" w:sz="4" w:space="0" w:color="auto"/>
            </w:tcBorders>
          </w:tcPr>
          <w:p w14:paraId="71EAC72F" w14:textId="77777777" w:rsidR="00330592" w:rsidRPr="0030129E" w:rsidRDefault="00330592" w:rsidP="00646E7C">
            <w:pPr>
              <w:rPr>
                <w:b/>
                <w:bCs/>
                <w:sz w:val="2"/>
                <w:szCs w:val="2"/>
                <w:lang w:val="it-IT"/>
              </w:rPr>
            </w:pPr>
            <w:r w:rsidRPr="0030129E">
              <w:rPr>
                <w:b/>
                <w:bCs/>
                <w:sz w:val="22"/>
                <w:szCs w:val="22"/>
                <w:lang w:val="it-IT"/>
              </w:rPr>
              <w:t>Montarea sifonului de pardoseala din fonta emailata, simplu, avind diametrul de 100 mm</w:t>
            </w:r>
          </w:p>
          <w:p w14:paraId="56E83E13" w14:textId="77777777" w:rsidR="00330592" w:rsidRPr="009B70F2" w:rsidRDefault="00330592" w:rsidP="00646E7C">
            <w:pPr>
              <w:rPr>
                <w:sz w:val="16"/>
                <w:szCs w:val="16"/>
                <w:lang w:val="en-US"/>
              </w:rPr>
            </w:pPr>
            <w:r w:rsidRPr="009B70F2">
              <w:rPr>
                <w:sz w:val="16"/>
                <w:szCs w:val="16"/>
                <w:lang w:val="en-US"/>
              </w:rPr>
              <w:t>Material marunt (nisip, apa etc)=1,0200</w:t>
            </w:r>
          </w:p>
          <w:p w14:paraId="26A23D3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9141AF0"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35A317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629937A" w14:textId="77777777" w:rsidR="00330592" w:rsidRPr="005E2CA0" w:rsidRDefault="00330592" w:rsidP="00646E7C">
            <w:pPr>
              <w:jc w:val="center"/>
              <w:rPr>
                <w:b/>
                <w:bCs/>
                <w:sz w:val="22"/>
                <w:szCs w:val="22"/>
                <w:lang w:val="en-US"/>
              </w:rPr>
            </w:pPr>
            <w:r w:rsidRPr="005E2CA0">
              <w:rPr>
                <w:b/>
                <w:bCs/>
                <w:sz w:val="22"/>
                <w:szCs w:val="22"/>
                <w:lang w:val="en-US"/>
              </w:rPr>
              <w:t>1,0000</w:t>
            </w:r>
          </w:p>
          <w:p w14:paraId="440B8DF4" w14:textId="77777777" w:rsidR="00330592" w:rsidRPr="009B70F2" w:rsidRDefault="00330592" w:rsidP="00646E7C">
            <w:pPr>
              <w:jc w:val="center"/>
              <w:rPr>
                <w:sz w:val="2"/>
                <w:szCs w:val="2"/>
                <w:lang w:val="en-US"/>
              </w:rPr>
            </w:pPr>
          </w:p>
        </w:tc>
      </w:tr>
      <w:tr w:rsidR="00330592" w:rsidRPr="00B40365" w14:paraId="35CD627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57FC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6DFE60"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BC49FCA"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1132C60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3E4A70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1,2500</w:t>
            </w:r>
          </w:p>
        </w:tc>
        <w:tc>
          <w:tcPr>
            <w:tcW w:w="1518" w:type="dxa"/>
            <w:tcBorders>
              <w:top w:val="nil"/>
              <w:bottom w:val="single" w:sz="2" w:space="0" w:color="auto"/>
            </w:tcBorders>
            <w:vAlign w:val="center"/>
          </w:tcPr>
          <w:p w14:paraId="55E7B9BD" w14:textId="77777777" w:rsidR="00330592" w:rsidRPr="00C97908" w:rsidRDefault="00330592" w:rsidP="00646E7C">
            <w:pPr>
              <w:jc w:val="center"/>
              <w:rPr>
                <w:sz w:val="16"/>
                <w:szCs w:val="16"/>
                <w:lang w:val="en-US"/>
              </w:rPr>
            </w:pPr>
            <w:r w:rsidRPr="00C97908">
              <w:rPr>
                <w:sz w:val="16"/>
                <w:szCs w:val="16"/>
                <w:lang w:val="en-US"/>
              </w:rPr>
              <w:t>1,8750</w:t>
            </w:r>
          </w:p>
        </w:tc>
      </w:tr>
      <w:tr w:rsidR="00330592" w:rsidRPr="00B40365" w14:paraId="34AE54D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479B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24FAF5" w14:textId="77777777" w:rsidR="00330592" w:rsidRPr="00B40365" w:rsidRDefault="00330592" w:rsidP="00646E7C">
            <w:pPr>
              <w:jc w:val="center"/>
              <w:rPr>
                <w:sz w:val="16"/>
                <w:szCs w:val="16"/>
                <w:lang w:val="en-US"/>
              </w:rPr>
            </w:pPr>
            <w:r w:rsidRPr="00B40365">
              <w:rPr>
                <w:sz w:val="16"/>
                <w:szCs w:val="16"/>
                <w:lang w:val="en-US"/>
              </w:rPr>
              <w:t>28751142029051</w:t>
            </w:r>
          </w:p>
        </w:tc>
        <w:tc>
          <w:tcPr>
            <w:tcW w:w="4238" w:type="dxa"/>
            <w:gridSpan w:val="2"/>
            <w:tcBorders>
              <w:top w:val="nil"/>
              <w:bottom w:val="single" w:sz="2" w:space="0" w:color="auto"/>
            </w:tcBorders>
            <w:vAlign w:val="center"/>
          </w:tcPr>
          <w:p w14:paraId="5EBC35BC" w14:textId="77777777" w:rsidR="00330592" w:rsidRPr="00C97908" w:rsidRDefault="00330592" w:rsidP="00646E7C">
            <w:pPr>
              <w:rPr>
                <w:sz w:val="16"/>
                <w:szCs w:val="16"/>
                <w:lang w:val="en-US"/>
              </w:rPr>
            </w:pPr>
            <w:r w:rsidRPr="00C97908">
              <w:rPr>
                <w:sz w:val="16"/>
                <w:szCs w:val="16"/>
                <w:lang w:val="en-US"/>
              </w:rPr>
              <w:t>Sifon simplu sau combinat din fonta emailata   100 mm</w:t>
            </w:r>
          </w:p>
        </w:tc>
        <w:tc>
          <w:tcPr>
            <w:tcW w:w="998" w:type="dxa"/>
            <w:gridSpan w:val="2"/>
            <w:tcBorders>
              <w:top w:val="nil"/>
              <w:bottom w:val="single" w:sz="2" w:space="0" w:color="auto"/>
            </w:tcBorders>
            <w:vAlign w:val="center"/>
          </w:tcPr>
          <w:p w14:paraId="756657F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24A9E4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3A74FD4" w14:textId="77777777" w:rsidR="00330592" w:rsidRPr="00C97908" w:rsidRDefault="00330592" w:rsidP="00646E7C">
            <w:pPr>
              <w:jc w:val="center"/>
              <w:rPr>
                <w:sz w:val="16"/>
                <w:szCs w:val="16"/>
                <w:lang w:val="en-US"/>
              </w:rPr>
            </w:pPr>
            <w:r w:rsidRPr="00C97908">
              <w:rPr>
                <w:sz w:val="16"/>
                <w:szCs w:val="16"/>
                <w:lang w:val="en-US"/>
              </w:rPr>
              <w:t>1,0200</w:t>
            </w:r>
          </w:p>
        </w:tc>
      </w:tr>
      <w:tr w:rsidR="00330592" w:rsidRPr="00B40365" w14:paraId="32783E0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FA0B0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870C72"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4CF574FD"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7F95E63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4AF050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14:paraId="395FFCF6" w14:textId="77777777" w:rsidR="00330592" w:rsidRPr="00C97908" w:rsidRDefault="00330592" w:rsidP="00646E7C">
            <w:pPr>
              <w:jc w:val="center"/>
              <w:rPr>
                <w:sz w:val="16"/>
                <w:szCs w:val="16"/>
                <w:lang w:val="en-US"/>
              </w:rPr>
            </w:pPr>
            <w:r w:rsidRPr="00C97908">
              <w:rPr>
                <w:sz w:val="16"/>
                <w:szCs w:val="16"/>
                <w:lang w:val="en-US"/>
              </w:rPr>
              <w:t>0,1224</w:t>
            </w:r>
          </w:p>
        </w:tc>
      </w:tr>
      <w:tr w:rsidR="00330592" w:rsidRPr="00B40365" w14:paraId="76D1700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F0C2D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46FE808"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442555A5"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6753738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83108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4A1DDDC3" w14:textId="77777777" w:rsidR="00330592" w:rsidRPr="00C97908" w:rsidRDefault="00330592" w:rsidP="00646E7C">
            <w:pPr>
              <w:jc w:val="center"/>
              <w:rPr>
                <w:sz w:val="16"/>
                <w:szCs w:val="16"/>
                <w:lang w:val="en-US"/>
              </w:rPr>
            </w:pPr>
            <w:r w:rsidRPr="00C97908">
              <w:rPr>
                <w:sz w:val="16"/>
                <w:szCs w:val="16"/>
                <w:lang w:val="en-US"/>
              </w:rPr>
              <w:t>0,0510</w:t>
            </w:r>
          </w:p>
        </w:tc>
      </w:tr>
      <w:tr w:rsidR="00330592" w:rsidRPr="009B70F2" w14:paraId="31CD194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BC4D0B4" w14:textId="77777777" w:rsidR="00330592" w:rsidRPr="005E2CA0" w:rsidRDefault="00330592" w:rsidP="00646E7C">
            <w:pPr>
              <w:jc w:val="center"/>
              <w:rPr>
                <w:b/>
                <w:bCs/>
                <w:sz w:val="22"/>
                <w:szCs w:val="22"/>
                <w:lang w:val="en-US"/>
              </w:rPr>
            </w:pPr>
            <w:r w:rsidRPr="005E2CA0">
              <w:rPr>
                <w:b/>
                <w:bCs/>
                <w:sz w:val="22"/>
                <w:szCs w:val="22"/>
                <w:lang w:val="en-US"/>
              </w:rPr>
              <w:t>96</w:t>
            </w:r>
          </w:p>
        </w:tc>
        <w:tc>
          <w:tcPr>
            <w:tcW w:w="1366" w:type="dxa"/>
            <w:gridSpan w:val="2"/>
            <w:tcBorders>
              <w:top w:val="single" w:sz="4" w:space="0" w:color="auto"/>
              <w:bottom w:val="single" w:sz="4" w:space="0" w:color="auto"/>
            </w:tcBorders>
            <w:vAlign w:val="center"/>
          </w:tcPr>
          <w:p w14:paraId="288780E7" w14:textId="77777777" w:rsidR="00330592" w:rsidRPr="005E2CA0" w:rsidRDefault="00330592" w:rsidP="00646E7C">
            <w:pPr>
              <w:jc w:val="center"/>
              <w:rPr>
                <w:b/>
                <w:bCs/>
                <w:sz w:val="22"/>
                <w:szCs w:val="22"/>
                <w:lang w:val="en-US"/>
              </w:rPr>
            </w:pPr>
            <w:r w:rsidRPr="005E2CA0">
              <w:rPr>
                <w:b/>
                <w:bCs/>
                <w:sz w:val="22"/>
                <w:szCs w:val="22"/>
                <w:lang w:val="en-US"/>
              </w:rPr>
              <w:t>RpSD27A</w:t>
            </w:r>
          </w:p>
        </w:tc>
        <w:tc>
          <w:tcPr>
            <w:tcW w:w="4254" w:type="dxa"/>
            <w:gridSpan w:val="3"/>
            <w:tcBorders>
              <w:top w:val="single" w:sz="4" w:space="0" w:color="auto"/>
              <w:bottom w:val="single" w:sz="4" w:space="0" w:color="auto"/>
            </w:tcBorders>
          </w:tcPr>
          <w:p w14:paraId="7168ECE4" w14:textId="77777777" w:rsidR="00330592" w:rsidRPr="0030129E" w:rsidRDefault="00330592" w:rsidP="00646E7C">
            <w:pPr>
              <w:rPr>
                <w:b/>
                <w:bCs/>
                <w:sz w:val="2"/>
                <w:szCs w:val="2"/>
                <w:lang w:val="it-IT"/>
              </w:rPr>
            </w:pPr>
            <w:r w:rsidRPr="0030129E">
              <w:rPr>
                <w:b/>
                <w:bCs/>
                <w:sz w:val="22"/>
                <w:szCs w:val="22"/>
                <w:lang w:val="it-IT"/>
              </w:rPr>
              <w:t>Montarea supapei de siguranta cu pirghie si contragreutate, pentru racordare cu flanse, avind diametrul  20-25 mm</w:t>
            </w:r>
          </w:p>
          <w:p w14:paraId="6154D1E6" w14:textId="77777777" w:rsidR="00330592" w:rsidRPr="009B70F2" w:rsidRDefault="00330592" w:rsidP="00646E7C">
            <w:pPr>
              <w:rPr>
                <w:sz w:val="16"/>
                <w:szCs w:val="16"/>
                <w:lang w:val="en-US"/>
              </w:rPr>
            </w:pPr>
            <w:r w:rsidRPr="009B70F2">
              <w:rPr>
                <w:sz w:val="16"/>
                <w:szCs w:val="16"/>
                <w:lang w:val="en-US"/>
              </w:rPr>
              <w:t>Material marunt (surub, saiba, piulita etc)=1,0200</w:t>
            </w:r>
          </w:p>
          <w:p w14:paraId="0E05542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D7914D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9220F7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AB83674" w14:textId="77777777" w:rsidR="00330592" w:rsidRPr="005E2CA0" w:rsidRDefault="00330592" w:rsidP="00646E7C">
            <w:pPr>
              <w:jc w:val="center"/>
              <w:rPr>
                <w:b/>
                <w:bCs/>
                <w:sz w:val="22"/>
                <w:szCs w:val="22"/>
                <w:lang w:val="en-US"/>
              </w:rPr>
            </w:pPr>
            <w:r w:rsidRPr="005E2CA0">
              <w:rPr>
                <w:b/>
                <w:bCs/>
                <w:sz w:val="22"/>
                <w:szCs w:val="22"/>
                <w:lang w:val="en-US"/>
              </w:rPr>
              <w:t>1,0000</w:t>
            </w:r>
          </w:p>
          <w:p w14:paraId="280DBB09" w14:textId="77777777" w:rsidR="00330592" w:rsidRPr="009B70F2" w:rsidRDefault="00330592" w:rsidP="00646E7C">
            <w:pPr>
              <w:jc w:val="center"/>
              <w:rPr>
                <w:sz w:val="2"/>
                <w:szCs w:val="2"/>
                <w:lang w:val="en-US"/>
              </w:rPr>
            </w:pPr>
          </w:p>
        </w:tc>
      </w:tr>
      <w:tr w:rsidR="00330592" w:rsidRPr="00B40365" w14:paraId="1C5752A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4F2D1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8231C3"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9BBCE3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4E3260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936420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01906AA1"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1F57AEC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0B3C1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30D3F1F" w14:textId="77777777" w:rsidR="00330592" w:rsidRPr="00B40365" w:rsidRDefault="00330592" w:rsidP="00646E7C">
            <w:pPr>
              <w:jc w:val="center"/>
              <w:rPr>
                <w:sz w:val="16"/>
                <w:szCs w:val="16"/>
                <w:lang w:val="en-US"/>
              </w:rPr>
            </w:pPr>
            <w:r w:rsidRPr="00B40365">
              <w:rPr>
                <w:sz w:val="16"/>
                <w:szCs w:val="16"/>
                <w:lang w:val="en-US"/>
              </w:rPr>
              <w:t>29131242042101</w:t>
            </w:r>
          </w:p>
        </w:tc>
        <w:tc>
          <w:tcPr>
            <w:tcW w:w="4238" w:type="dxa"/>
            <w:gridSpan w:val="2"/>
            <w:tcBorders>
              <w:top w:val="nil"/>
              <w:bottom w:val="single" w:sz="2" w:space="0" w:color="auto"/>
            </w:tcBorders>
            <w:vAlign w:val="center"/>
          </w:tcPr>
          <w:p w14:paraId="7E3B54AF" w14:textId="77777777" w:rsidR="00330592" w:rsidRPr="0030129E" w:rsidRDefault="00330592" w:rsidP="00646E7C">
            <w:pPr>
              <w:rPr>
                <w:sz w:val="16"/>
                <w:szCs w:val="16"/>
                <w:lang w:val="it-IT"/>
              </w:rPr>
            </w:pPr>
            <w:r w:rsidRPr="0030129E">
              <w:rPr>
                <w:sz w:val="16"/>
                <w:szCs w:val="16"/>
                <w:lang w:val="it-IT"/>
              </w:rPr>
              <w:t>Supapa de siguranta cu pirghie si contragreutate  20-25 mm</w:t>
            </w:r>
          </w:p>
        </w:tc>
        <w:tc>
          <w:tcPr>
            <w:tcW w:w="998" w:type="dxa"/>
            <w:gridSpan w:val="2"/>
            <w:tcBorders>
              <w:top w:val="nil"/>
              <w:bottom w:val="single" w:sz="2" w:space="0" w:color="auto"/>
            </w:tcBorders>
            <w:vAlign w:val="center"/>
          </w:tcPr>
          <w:p w14:paraId="452CC84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20BBA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70F41AE" w14:textId="77777777" w:rsidR="00330592" w:rsidRPr="00C97908" w:rsidRDefault="00330592" w:rsidP="00646E7C">
            <w:pPr>
              <w:jc w:val="center"/>
              <w:rPr>
                <w:sz w:val="16"/>
                <w:szCs w:val="16"/>
                <w:lang w:val="en-US"/>
              </w:rPr>
            </w:pPr>
            <w:r w:rsidRPr="00C97908">
              <w:rPr>
                <w:sz w:val="16"/>
                <w:szCs w:val="16"/>
                <w:lang w:val="en-US"/>
              </w:rPr>
              <w:t>1,0200</w:t>
            </w:r>
          </w:p>
        </w:tc>
      </w:tr>
      <w:tr w:rsidR="00330592" w:rsidRPr="009B70F2" w14:paraId="20BA1D0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1D8671B" w14:textId="77777777" w:rsidR="00330592" w:rsidRPr="005E2CA0" w:rsidRDefault="00330592" w:rsidP="00646E7C">
            <w:pPr>
              <w:jc w:val="center"/>
              <w:rPr>
                <w:b/>
                <w:bCs/>
                <w:sz w:val="22"/>
                <w:szCs w:val="22"/>
                <w:lang w:val="en-US"/>
              </w:rPr>
            </w:pPr>
            <w:r w:rsidRPr="005E2CA0">
              <w:rPr>
                <w:b/>
                <w:bCs/>
                <w:sz w:val="22"/>
                <w:szCs w:val="22"/>
                <w:lang w:val="en-US"/>
              </w:rPr>
              <w:t>97</w:t>
            </w:r>
          </w:p>
        </w:tc>
        <w:tc>
          <w:tcPr>
            <w:tcW w:w="1366" w:type="dxa"/>
            <w:gridSpan w:val="2"/>
            <w:tcBorders>
              <w:top w:val="single" w:sz="4" w:space="0" w:color="auto"/>
              <w:bottom w:val="single" w:sz="4" w:space="0" w:color="auto"/>
            </w:tcBorders>
            <w:vAlign w:val="center"/>
          </w:tcPr>
          <w:p w14:paraId="65F81860" w14:textId="77777777" w:rsidR="00330592" w:rsidRPr="005E2CA0" w:rsidRDefault="00330592" w:rsidP="00646E7C">
            <w:pPr>
              <w:jc w:val="center"/>
              <w:rPr>
                <w:b/>
                <w:bCs/>
                <w:sz w:val="22"/>
                <w:szCs w:val="22"/>
                <w:lang w:val="en-US"/>
              </w:rPr>
            </w:pPr>
            <w:r w:rsidRPr="005E2CA0">
              <w:rPr>
                <w:b/>
                <w:bCs/>
                <w:sz w:val="22"/>
                <w:szCs w:val="22"/>
                <w:lang w:val="en-US"/>
              </w:rPr>
              <w:t>RpSD27B</w:t>
            </w:r>
          </w:p>
        </w:tc>
        <w:tc>
          <w:tcPr>
            <w:tcW w:w="4254" w:type="dxa"/>
            <w:gridSpan w:val="3"/>
            <w:tcBorders>
              <w:top w:val="single" w:sz="4" w:space="0" w:color="auto"/>
              <w:bottom w:val="single" w:sz="4" w:space="0" w:color="auto"/>
            </w:tcBorders>
          </w:tcPr>
          <w:p w14:paraId="79CC0319" w14:textId="77777777" w:rsidR="00330592" w:rsidRPr="0030129E" w:rsidRDefault="00330592" w:rsidP="00646E7C">
            <w:pPr>
              <w:rPr>
                <w:b/>
                <w:bCs/>
                <w:sz w:val="2"/>
                <w:szCs w:val="2"/>
                <w:lang w:val="it-IT"/>
              </w:rPr>
            </w:pPr>
            <w:r w:rsidRPr="0030129E">
              <w:rPr>
                <w:b/>
                <w:bCs/>
                <w:sz w:val="22"/>
                <w:szCs w:val="22"/>
                <w:lang w:val="it-IT"/>
              </w:rPr>
              <w:t>Montarea supapei de siguranta cu pirghie si contragreutate, pentru racordare cu flanse, avind diametrul  32-40 mm</w:t>
            </w:r>
          </w:p>
          <w:p w14:paraId="229FE054" w14:textId="77777777" w:rsidR="00330592" w:rsidRPr="009B70F2" w:rsidRDefault="00330592" w:rsidP="00646E7C">
            <w:pPr>
              <w:rPr>
                <w:sz w:val="16"/>
                <w:szCs w:val="16"/>
                <w:lang w:val="en-US"/>
              </w:rPr>
            </w:pPr>
            <w:r w:rsidRPr="009B70F2">
              <w:rPr>
                <w:sz w:val="16"/>
                <w:szCs w:val="16"/>
                <w:lang w:val="en-US"/>
              </w:rPr>
              <w:t>Material marunt (surub, saiba, piulita etc)=1,0150</w:t>
            </w:r>
          </w:p>
          <w:p w14:paraId="6A6DAEE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CDCFE6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518D81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526AAF1" w14:textId="77777777" w:rsidR="00330592" w:rsidRPr="005E2CA0" w:rsidRDefault="00330592" w:rsidP="00646E7C">
            <w:pPr>
              <w:jc w:val="center"/>
              <w:rPr>
                <w:b/>
                <w:bCs/>
                <w:sz w:val="22"/>
                <w:szCs w:val="22"/>
                <w:lang w:val="en-US"/>
              </w:rPr>
            </w:pPr>
            <w:r w:rsidRPr="005E2CA0">
              <w:rPr>
                <w:b/>
                <w:bCs/>
                <w:sz w:val="22"/>
                <w:szCs w:val="22"/>
                <w:lang w:val="en-US"/>
              </w:rPr>
              <w:t>1,0000</w:t>
            </w:r>
          </w:p>
          <w:p w14:paraId="6778CF6B" w14:textId="77777777" w:rsidR="00330592" w:rsidRPr="009B70F2" w:rsidRDefault="00330592" w:rsidP="00646E7C">
            <w:pPr>
              <w:jc w:val="center"/>
              <w:rPr>
                <w:sz w:val="2"/>
                <w:szCs w:val="2"/>
                <w:lang w:val="en-US"/>
              </w:rPr>
            </w:pPr>
          </w:p>
        </w:tc>
      </w:tr>
      <w:tr w:rsidR="00330592" w:rsidRPr="00B40365" w14:paraId="32E751C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F96C1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1B5800E"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AFE8C0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24EB47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06D535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0,4300</w:t>
            </w:r>
          </w:p>
        </w:tc>
        <w:tc>
          <w:tcPr>
            <w:tcW w:w="1518" w:type="dxa"/>
            <w:tcBorders>
              <w:top w:val="nil"/>
              <w:bottom w:val="single" w:sz="2" w:space="0" w:color="auto"/>
            </w:tcBorders>
            <w:vAlign w:val="center"/>
          </w:tcPr>
          <w:p w14:paraId="7D229627" w14:textId="77777777" w:rsidR="00330592" w:rsidRPr="00C97908" w:rsidRDefault="00330592" w:rsidP="00646E7C">
            <w:pPr>
              <w:jc w:val="center"/>
              <w:rPr>
                <w:sz w:val="16"/>
                <w:szCs w:val="16"/>
                <w:lang w:val="en-US"/>
              </w:rPr>
            </w:pPr>
            <w:r w:rsidRPr="00C97908">
              <w:rPr>
                <w:sz w:val="16"/>
                <w:szCs w:val="16"/>
                <w:lang w:val="en-US"/>
              </w:rPr>
              <w:t>0,6450</w:t>
            </w:r>
          </w:p>
        </w:tc>
      </w:tr>
      <w:tr w:rsidR="00330592" w:rsidRPr="00B40365" w14:paraId="0612A6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39FF9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F0FF138" w14:textId="77777777" w:rsidR="00330592" w:rsidRPr="00B40365" w:rsidRDefault="00330592" w:rsidP="00646E7C">
            <w:pPr>
              <w:jc w:val="center"/>
              <w:rPr>
                <w:sz w:val="16"/>
                <w:szCs w:val="16"/>
                <w:lang w:val="en-US"/>
              </w:rPr>
            </w:pPr>
            <w:r w:rsidRPr="00B40365">
              <w:rPr>
                <w:sz w:val="16"/>
                <w:szCs w:val="16"/>
                <w:lang w:val="en-US"/>
              </w:rPr>
              <w:t>29131242042102</w:t>
            </w:r>
          </w:p>
        </w:tc>
        <w:tc>
          <w:tcPr>
            <w:tcW w:w="4238" w:type="dxa"/>
            <w:gridSpan w:val="2"/>
            <w:tcBorders>
              <w:top w:val="nil"/>
              <w:bottom w:val="single" w:sz="2" w:space="0" w:color="auto"/>
            </w:tcBorders>
            <w:vAlign w:val="center"/>
          </w:tcPr>
          <w:p w14:paraId="41A5BA66" w14:textId="77777777" w:rsidR="00330592" w:rsidRPr="0030129E" w:rsidRDefault="00330592" w:rsidP="00646E7C">
            <w:pPr>
              <w:rPr>
                <w:sz w:val="16"/>
                <w:szCs w:val="16"/>
                <w:lang w:val="it-IT"/>
              </w:rPr>
            </w:pPr>
            <w:r w:rsidRPr="0030129E">
              <w:rPr>
                <w:sz w:val="16"/>
                <w:szCs w:val="16"/>
                <w:lang w:val="it-IT"/>
              </w:rPr>
              <w:t>Supapa de siguranta cu pirghie si contragreutate 32-40 mm</w:t>
            </w:r>
          </w:p>
        </w:tc>
        <w:tc>
          <w:tcPr>
            <w:tcW w:w="998" w:type="dxa"/>
            <w:gridSpan w:val="2"/>
            <w:tcBorders>
              <w:top w:val="nil"/>
              <w:bottom w:val="single" w:sz="2" w:space="0" w:color="auto"/>
            </w:tcBorders>
            <w:vAlign w:val="center"/>
          </w:tcPr>
          <w:p w14:paraId="0DECB8B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D77204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E1DBE19" w14:textId="77777777" w:rsidR="00330592" w:rsidRPr="00C97908" w:rsidRDefault="00330592" w:rsidP="00646E7C">
            <w:pPr>
              <w:jc w:val="center"/>
              <w:rPr>
                <w:sz w:val="16"/>
                <w:szCs w:val="16"/>
                <w:lang w:val="en-US"/>
              </w:rPr>
            </w:pPr>
            <w:r w:rsidRPr="00C97908">
              <w:rPr>
                <w:sz w:val="16"/>
                <w:szCs w:val="16"/>
                <w:lang w:val="en-US"/>
              </w:rPr>
              <w:t>1,0150</w:t>
            </w:r>
          </w:p>
        </w:tc>
      </w:tr>
      <w:tr w:rsidR="00330592" w:rsidRPr="009B70F2" w14:paraId="0B2B0EB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487088D" w14:textId="77777777" w:rsidR="00330592" w:rsidRPr="005E2CA0" w:rsidRDefault="00330592" w:rsidP="00646E7C">
            <w:pPr>
              <w:jc w:val="center"/>
              <w:rPr>
                <w:b/>
                <w:bCs/>
                <w:sz w:val="22"/>
                <w:szCs w:val="22"/>
                <w:lang w:val="en-US"/>
              </w:rPr>
            </w:pPr>
            <w:r w:rsidRPr="005E2CA0">
              <w:rPr>
                <w:b/>
                <w:bCs/>
                <w:sz w:val="22"/>
                <w:szCs w:val="22"/>
                <w:lang w:val="en-US"/>
              </w:rPr>
              <w:t>98</w:t>
            </w:r>
          </w:p>
        </w:tc>
        <w:tc>
          <w:tcPr>
            <w:tcW w:w="1366" w:type="dxa"/>
            <w:gridSpan w:val="2"/>
            <w:tcBorders>
              <w:top w:val="single" w:sz="4" w:space="0" w:color="auto"/>
              <w:bottom w:val="single" w:sz="4" w:space="0" w:color="auto"/>
            </w:tcBorders>
            <w:vAlign w:val="center"/>
          </w:tcPr>
          <w:p w14:paraId="1B5FCD1C" w14:textId="77777777" w:rsidR="00330592" w:rsidRPr="005E2CA0" w:rsidRDefault="00330592" w:rsidP="00646E7C">
            <w:pPr>
              <w:jc w:val="center"/>
              <w:rPr>
                <w:b/>
                <w:bCs/>
                <w:sz w:val="22"/>
                <w:szCs w:val="22"/>
                <w:lang w:val="en-US"/>
              </w:rPr>
            </w:pPr>
            <w:r w:rsidRPr="005E2CA0">
              <w:rPr>
                <w:b/>
                <w:bCs/>
                <w:sz w:val="22"/>
                <w:szCs w:val="22"/>
                <w:lang w:val="en-US"/>
              </w:rPr>
              <w:t>RpSD27C</w:t>
            </w:r>
          </w:p>
        </w:tc>
        <w:tc>
          <w:tcPr>
            <w:tcW w:w="4254" w:type="dxa"/>
            <w:gridSpan w:val="3"/>
            <w:tcBorders>
              <w:top w:val="single" w:sz="4" w:space="0" w:color="auto"/>
              <w:bottom w:val="single" w:sz="4" w:space="0" w:color="auto"/>
            </w:tcBorders>
          </w:tcPr>
          <w:p w14:paraId="454C7460" w14:textId="77777777" w:rsidR="00330592" w:rsidRPr="0030129E" w:rsidRDefault="00330592" w:rsidP="00646E7C">
            <w:pPr>
              <w:rPr>
                <w:b/>
                <w:bCs/>
                <w:sz w:val="2"/>
                <w:szCs w:val="2"/>
                <w:lang w:val="it-IT"/>
              </w:rPr>
            </w:pPr>
            <w:r w:rsidRPr="0030129E">
              <w:rPr>
                <w:b/>
                <w:bCs/>
                <w:sz w:val="22"/>
                <w:szCs w:val="22"/>
                <w:lang w:val="it-IT"/>
              </w:rPr>
              <w:t>Montarea supapei de siguranta cu pirghie si contragreutate, pentru racordare cu flanse, avind diametrul  50 mm</w:t>
            </w:r>
          </w:p>
          <w:p w14:paraId="21197279" w14:textId="77777777" w:rsidR="00330592" w:rsidRPr="009B70F2" w:rsidRDefault="00330592" w:rsidP="00646E7C">
            <w:pPr>
              <w:rPr>
                <w:sz w:val="16"/>
                <w:szCs w:val="16"/>
                <w:lang w:val="en-US"/>
              </w:rPr>
            </w:pPr>
            <w:r w:rsidRPr="009B70F2">
              <w:rPr>
                <w:sz w:val="16"/>
                <w:szCs w:val="16"/>
                <w:lang w:val="en-US"/>
              </w:rPr>
              <w:lastRenderedPageBreak/>
              <w:t>Material marunt (surub, saiba, piulita etc)=1,0100</w:t>
            </w:r>
          </w:p>
          <w:p w14:paraId="68495F8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1E19FA5" w14:textId="77777777" w:rsidR="00330592" w:rsidRPr="005E2CA0" w:rsidRDefault="00330592" w:rsidP="00646E7C">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27B6573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93D478E" w14:textId="77777777" w:rsidR="00330592" w:rsidRPr="005E2CA0" w:rsidRDefault="00330592" w:rsidP="00646E7C">
            <w:pPr>
              <w:jc w:val="center"/>
              <w:rPr>
                <w:b/>
                <w:bCs/>
                <w:sz w:val="22"/>
                <w:szCs w:val="22"/>
                <w:lang w:val="en-US"/>
              </w:rPr>
            </w:pPr>
            <w:r w:rsidRPr="005E2CA0">
              <w:rPr>
                <w:b/>
                <w:bCs/>
                <w:sz w:val="22"/>
                <w:szCs w:val="22"/>
                <w:lang w:val="en-US"/>
              </w:rPr>
              <w:t>1,0000</w:t>
            </w:r>
          </w:p>
          <w:p w14:paraId="5EEED33F" w14:textId="77777777" w:rsidR="00330592" w:rsidRPr="009B70F2" w:rsidRDefault="00330592" w:rsidP="00646E7C">
            <w:pPr>
              <w:jc w:val="center"/>
              <w:rPr>
                <w:sz w:val="2"/>
                <w:szCs w:val="2"/>
                <w:lang w:val="en-US"/>
              </w:rPr>
            </w:pPr>
          </w:p>
        </w:tc>
      </w:tr>
      <w:tr w:rsidR="00330592" w:rsidRPr="00B40365" w14:paraId="280D211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E0AC3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F3ABD99"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B8882B5"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F0B116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6A85AD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0,4800</w:t>
            </w:r>
          </w:p>
        </w:tc>
        <w:tc>
          <w:tcPr>
            <w:tcW w:w="1518" w:type="dxa"/>
            <w:tcBorders>
              <w:top w:val="nil"/>
              <w:bottom w:val="single" w:sz="2" w:space="0" w:color="auto"/>
            </w:tcBorders>
            <w:vAlign w:val="center"/>
          </w:tcPr>
          <w:p w14:paraId="73B2A913" w14:textId="77777777" w:rsidR="00330592" w:rsidRPr="00C97908" w:rsidRDefault="00330592" w:rsidP="00646E7C">
            <w:pPr>
              <w:jc w:val="center"/>
              <w:rPr>
                <w:sz w:val="16"/>
                <w:szCs w:val="16"/>
                <w:lang w:val="en-US"/>
              </w:rPr>
            </w:pPr>
            <w:r w:rsidRPr="00C97908">
              <w:rPr>
                <w:sz w:val="16"/>
                <w:szCs w:val="16"/>
                <w:lang w:val="en-US"/>
              </w:rPr>
              <w:t>0,7200</w:t>
            </w:r>
          </w:p>
        </w:tc>
      </w:tr>
      <w:tr w:rsidR="00330592" w:rsidRPr="00B40365" w14:paraId="2101114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BBF58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C72B63" w14:textId="77777777" w:rsidR="00330592" w:rsidRPr="00B40365" w:rsidRDefault="00330592" w:rsidP="00646E7C">
            <w:pPr>
              <w:jc w:val="center"/>
              <w:rPr>
                <w:sz w:val="16"/>
                <w:szCs w:val="16"/>
                <w:lang w:val="en-US"/>
              </w:rPr>
            </w:pPr>
            <w:r w:rsidRPr="00B40365">
              <w:rPr>
                <w:sz w:val="16"/>
                <w:szCs w:val="16"/>
                <w:lang w:val="en-US"/>
              </w:rPr>
              <w:t>29131242042103</w:t>
            </w:r>
          </w:p>
        </w:tc>
        <w:tc>
          <w:tcPr>
            <w:tcW w:w="4238" w:type="dxa"/>
            <w:gridSpan w:val="2"/>
            <w:tcBorders>
              <w:top w:val="nil"/>
              <w:bottom w:val="single" w:sz="2" w:space="0" w:color="auto"/>
            </w:tcBorders>
            <w:vAlign w:val="center"/>
          </w:tcPr>
          <w:p w14:paraId="6ED84BA8" w14:textId="77777777" w:rsidR="00330592" w:rsidRPr="0030129E" w:rsidRDefault="00330592" w:rsidP="00646E7C">
            <w:pPr>
              <w:rPr>
                <w:sz w:val="16"/>
                <w:szCs w:val="16"/>
                <w:lang w:val="it-IT"/>
              </w:rPr>
            </w:pPr>
            <w:r w:rsidRPr="0030129E">
              <w:rPr>
                <w:sz w:val="16"/>
                <w:szCs w:val="16"/>
                <w:lang w:val="it-IT"/>
              </w:rPr>
              <w:t>Supapa de siguranta cu pirghie si contragreutate  50 mm</w:t>
            </w:r>
          </w:p>
        </w:tc>
        <w:tc>
          <w:tcPr>
            <w:tcW w:w="998" w:type="dxa"/>
            <w:gridSpan w:val="2"/>
            <w:tcBorders>
              <w:top w:val="nil"/>
              <w:bottom w:val="single" w:sz="2" w:space="0" w:color="auto"/>
            </w:tcBorders>
            <w:vAlign w:val="center"/>
          </w:tcPr>
          <w:p w14:paraId="7ADB4BF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9FD233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F3C8D30"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9B70F2" w14:paraId="1D87EBC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FFA189" w14:textId="77777777" w:rsidR="00330592" w:rsidRPr="005E2CA0" w:rsidRDefault="00330592" w:rsidP="00646E7C">
            <w:pPr>
              <w:jc w:val="center"/>
              <w:rPr>
                <w:b/>
                <w:bCs/>
                <w:sz w:val="22"/>
                <w:szCs w:val="22"/>
                <w:lang w:val="en-US"/>
              </w:rPr>
            </w:pPr>
            <w:r w:rsidRPr="005E2CA0">
              <w:rPr>
                <w:b/>
                <w:bCs/>
                <w:sz w:val="22"/>
                <w:szCs w:val="22"/>
                <w:lang w:val="en-US"/>
              </w:rPr>
              <w:t>99</w:t>
            </w:r>
          </w:p>
        </w:tc>
        <w:tc>
          <w:tcPr>
            <w:tcW w:w="1366" w:type="dxa"/>
            <w:gridSpan w:val="2"/>
            <w:tcBorders>
              <w:top w:val="single" w:sz="4" w:space="0" w:color="auto"/>
              <w:bottom w:val="single" w:sz="4" w:space="0" w:color="auto"/>
            </w:tcBorders>
            <w:vAlign w:val="center"/>
          </w:tcPr>
          <w:p w14:paraId="29E4E414" w14:textId="77777777" w:rsidR="00330592" w:rsidRPr="005E2CA0" w:rsidRDefault="00330592" w:rsidP="00646E7C">
            <w:pPr>
              <w:jc w:val="center"/>
              <w:rPr>
                <w:b/>
                <w:bCs/>
                <w:sz w:val="22"/>
                <w:szCs w:val="22"/>
                <w:lang w:val="en-US"/>
              </w:rPr>
            </w:pPr>
            <w:r w:rsidRPr="005E2CA0">
              <w:rPr>
                <w:b/>
                <w:bCs/>
                <w:sz w:val="22"/>
                <w:szCs w:val="22"/>
                <w:lang w:val="en-US"/>
              </w:rPr>
              <w:t>RpSD24B</w:t>
            </w:r>
          </w:p>
        </w:tc>
        <w:tc>
          <w:tcPr>
            <w:tcW w:w="4254" w:type="dxa"/>
            <w:gridSpan w:val="3"/>
            <w:tcBorders>
              <w:top w:val="single" w:sz="4" w:space="0" w:color="auto"/>
              <w:bottom w:val="single" w:sz="4" w:space="0" w:color="auto"/>
            </w:tcBorders>
          </w:tcPr>
          <w:p w14:paraId="4D0EAEE7" w14:textId="77777777" w:rsidR="00330592" w:rsidRPr="0030129E" w:rsidRDefault="00330592" w:rsidP="00646E7C">
            <w:pPr>
              <w:rPr>
                <w:b/>
                <w:bCs/>
                <w:sz w:val="2"/>
                <w:szCs w:val="2"/>
                <w:lang w:val="it-IT"/>
              </w:rPr>
            </w:pPr>
            <w:r w:rsidRPr="0030129E">
              <w:rPr>
                <w:b/>
                <w:bCs/>
                <w:sz w:val="22"/>
                <w:szCs w:val="22"/>
                <w:lang w:val="it-IT"/>
              </w:rPr>
              <w:t>Montarea robinetului cu ventil cu filetul tijei la interior, din fonta, cu flanse, drept sau de colt, avind diametru de 25-40 mm</w:t>
            </w:r>
          </w:p>
          <w:p w14:paraId="4758B360" w14:textId="77777777" w:rsidR="00330592" w:rsidRPr="009B70F2" w:rsidRDefault="00330592" w:rsidP="00646E7C">
            <w:pPr>
              <w:rPr>
                <w:sz w:val="16"/>
                <w:szCs w:val="16"/>
                <w:lang w:val="en-US"/>
              </w:rPr>
            </w:pPr>
            <w:r w:rsidRPr="009B70F2">
              <w:rPr>
                <w:sz w:val="16"/>
                <w:szCs w:val="16"/>
                <w:lang w:val="en-US"/>
              </w:rPr>
              <w:t>Material marunt (surub, saiba, piulkita, ciment, etc=1,0500</w:t>
            </w:r>
          </w:p>
          <w:p w14:paraId="30E65373"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F1C39F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8E9AF9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80250C1" w14:textId="77777777" w:rsidR="00330592" w:rsidRPr="005E2CA0" w:rsidRDefault="00330592" w:rsidP="00646E7C">
            <w:pPr>
              <w:jc w:val="center"/>
              <w:rPr>
                <w:b/>
                <w:bCs/>
                <w:sz w:val="22"/>
                <w:szCs w:val="22"/>
                <w:lang w:val="en-US"/>
              </w:rPr>
            </w:pPr>
            <w:r w:rsidRPr="005E2CA0">
              <w:rPr>
                <w:b/>
                <w:bCs/>
                <w:sz w:val="22"/>
                <w:szCs w:val="22"/>
                <w:lang w:val="en-US"/>
              </w:rPr>
              <w:t>1,0000</w:t>
            </w:r>
          </w:p>
          <w:p w14:paraId="1BE0E397" w14:textId="77777777" w:rsidR="00330592" w:rsidRPr="009B70F2" w:rsidRDefault="00330592" w:rsidP="00646E7C">
            <w:pPr>
              <w:jc w:val="center"/>
              <w:rPr>
                <w:sz w:val="2"/>
                <w:szCs w:val="2"/>
                <w:lang w:val="en-US"/>
              </w:rPr>
            </w:pPr>
          </w:p>
        </w:tc>
      </w:tr>
      <w:tr w:rsidR="00330592" w:rsidRPr="00B40365" w14:paraId="5F5AC05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6CF58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9150E45"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7D14410"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22CDFD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95417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2,0500</w:t>
            </w:r>
          </w:p>
        </w:tc>
        <w:tc>
          <w:tcPr>
            <w:tcW w:w="1518" w:type="dxa"/>
            <w:tcBorders>
              <w:top w:val="nil"/>
              <w:bottom w:val="single" w:sz="2" w:space="0" w:color="auto"/>
            </w:tcBorders>
            <w:vAlign w:val="center"/>
          </w:tcPr>
          <w:p w14:paraId="2EFDF2DC" w14:textId="77777777" w:rsidR="00330592" w:rsidRPr="00C97908" w:rsidRDefault="00330592" w:rsidP="00646E7C">
            <w:pPr>
              <w:jc w:val="center"/>
              <w:rPr>
                <w:sz w:val="16"/>
                <w:szCs w:val="16"/>
                <w:lang w:val="en-US"/>
              </w:rPr>
            </w:pPr>
            <w:r w:rsidRPr="00C97908">
              <w:rPr>
                <w:sz w:val="16"/>
                <w:szCs w:val="16"/>
                <w:lang w:val="en-US"/>
              </w:rPr>
              <w:t>3,0750</w:t>
            </w:r>
          </w:p>
        </w:tc>
      </w:tr>
      <w:tr w:rsidR="00330592" w:rsidRPr="00B40365" w14:paraId="2B8EF5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9151A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F52B4F" w14:textId="77777777" w:rsidR="00330592" w:rsidRPr="00B40365" w:rsidRDefault="00330592" w:rsidP="00646E7C">
            <w:pPr>
              <w:jc w:val="center"/>
              <w:rPr>
                <w:sz w:val="16"/>
                <w:szCs w:val="16"/>
                <w:lang w:val="en-US"/>
              </w:rPr>
            </w:pPr>
            <w:r w:rsidRPr="00B40365">
              <w:rPr>
                <w:sz w:val="16"/>
                <w:szCs w:val="16"/>
                <w:lang w:val="en-US"/>
              </w:rPr>
              <w:t>29131245030002</w:t>
            </w:r>
          </w:p>
        </w:tc>
        <w:tc>
          <w:tcPr>
            <w:tcW w:w="4238" w:type="dxa"/>
            <w:gridSpan w:val="2"/>
            <w:tcBorders>
              <w:top w:val="nil"/>
              <w:bottom w:val="single" w:sz="2" w:space="0" w:color="auto"/>
            </w:tcBorders>
            <w:vAlign w:val="center"/>
          </w:tcPr>
          <w:p w14:paraId="448B5AC7" w14:textId="77777777" w:rsidR="00330592" w:rsidRPr="00C97908" w:rsidRDefault="00330592" w:rsidP="00646E7C">
            <w:pPr>
              <w:rPr>
                <w:sz w:val="16"/>
                <w:szCs w:val="16"/>
                <w:lang w:val="en-US"/>
              </w:rPr>
            </w:pPr>
            <w:r w:rsidRPr="00C97908">
              <w:rPr>
                <w:sz w:val="16"/>
                <w:szCs w:val="16"/>
                <w:lang w:val="en-US"/>
              </w:rPr>
              <w:t>Robinet cu ventil cu flanse, drept sau de colt  25-40 mm</w:t>
            </w:r>
          </w:p>
        </w:tc>
        <w:tc>
          <w:tcPr>
            <w:tcW w:w="998" w:type="dxa"/>
            <w:gridSpan w:val="2"/>
            <w:tcBorders>
              <w:top w:val="nil"/>
              <w:bottom w:val="single" w:sz="2" w:space="0" w:color="auto"/>
            </w:tcBorders>
            <w:vAlign w:val="center"/>
          </w:tcPr>
          <w:p w14:paraId="31265F6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826EDD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87E97B5" w14:textId="77777777" w:rsidR="00330592" w:rsidRPr="00C97908" w:rsidRDefault="00330592" w:rsidP="00646E7C">
            <w:pPr>
              <w:jc w:val="center"/>
              <w:rPr>
                <w:sz w:val="16"/>
                <w:szCs w:val="16"/>
                <w:lang w:val="en-US"/>
              </w:rPr>
            </w:pPr>
            <w:r w:rsidRPr="00C97908">
              <w:rPr>
                <w:sz w:val="16"/>
                <w:szCs w:val="16"/>
                <w:lang w:val="en-US"/>
              </w:rPr>
              <w:t>1,0500</w:t>
            </w:r>
          </w:p>
        </w:tc>
      </w:tr>
      <w:tr w:rsidR="00330592" w:rsidRPr="009B70F2" w14:paraId="7DDCFE8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67523CE" w14:textId="77777777" w:rsidR="00330592" w:rsidRPr="005E2CA0" w:rsidRDefault="00330592" w:rsidP="00646E7C">
            <w:pPr>
              <w:jc w:val="center"/>
              <w:rPr>
                <w:b/>
                <w:bCs/>
                <w:sz w:val="22"/>
                <w:szCs w:val="22"/>
                <w:lang w:val="en-US"/>
              </w:rPr>
            </w:pPr>
            <w:r w:rsidRPr="005E2CA0">
              <w:rPr>
                <w:b/>
                <w:bCs/>
                <w:sz w:val="22"/>
                <w:szCs w:val="22"/>
                <w:lang w:val="en-US"/>
              </w:rPr>
              <w:t>100</w:t>
            </w:r>
          </w:p>
        </w:tc>
        <w:tc>
          <w:tcPr>
            <w:tcW w:w="1366" w:type="dxa"/>
            <w:gridSpan w:val="2"/>
            <w:tcBorders>
              <w:top w:val="single" w:sz="4" w:space="0" w:color="auto"/>
              <w:bottom w:val="single" w:sz="4" w:space="0" w:color="auto"/>
            </w:tcBorders>
            <w:vAlign w:val="center"/>
          </w:tcPr>
          <w:p w14:paraId="76EB63C2" w14:textId="77777777" w:rsidR="00330592" w:rsidRPr="005E2CA0" w:rsidRDefault="00330592" w:rsidP="00646E7C">
            <w:pPr>
              <w:jc w:val="center"/>
              <w:rPr>
                <w:b/>
                <w:bCs/>
                <w:sz w:val="22"/>
                <w:szCs w:val="22"/>
                <w:lang w:val="en-US"/>
              </w:rPr>
            </w:pPr>
            <w:r w:rsidRPr="005E2CA0">
              <w:rPr>
                <w:b/>
                <w:bCs/>
                <w:sz w:val="22"/>
                <w:szCs w:val="22"/>
                <w:lang w:val="en-US"/>
              </w:rPr>
              <w:t>RpSD24C</w:t>
            </w:r>
          </w:p>
        </w:tc>
        <w:tc>
          <w:tcPr>
            <w:tcW w:w="4254" w:type="dxa"/>
            <w:gridSpan w:val="3"/>
            <w:tcBorders>
              <w:top w:val="single" w:sz="4" w:space="0" w:color="auto"/>
              <w:bottom w:val="single" w:sz="4" w:space="0" w:color="auto"/>
            </w:tcBorders>
          </w:tcPr>
          <w:p w14:paraId="3F5F0615" w14:textId="77777777" w:rsidR="00330592" w:rsidRPr="0030129E" w:rsidRDefault="00330592" w:rsidP="00646E7C">
            <w:pPr>
              <w:rPr>
                <w:b/>
                <w:bCs/>
                <w:sz w:val="2"/>
                <w:szCs w:val="2"/>
                <w:lang w:val="it-IT"/>
              </w:rPr>
            </w:pPr>
            <w:r w:rsidRPr="0030129E">
              <w:rPr>
                <w:b/>
                <w:bCs/>
                <w:sz w:val="22"/>
                <w:szCs w:val="22"/>
                <w:lang w:val="it-IT"/>
              </w:rPr>
              <w:t>Montarea robinetului cu ventil cu filetul tijei la interior, din fonta, cu flanse, drept sau de colt, avind diametru de 50-65 mm</w:t>
            </w:r>
          </w:p>
          <w:p w14:paraId="3B79302A" w14:textId="77777777" w:rsidR="00330592" w:rsidRPr="009B70F2" w:rsidRDefault="00330592" w:rsidP="00646E7C">
            <w:pPr>
              <w:rPr>
                <w:sz w:val="16"/>
                <w:szCs w:val="16"/>
                <w:lang w:val="en-US"/>
              </w:rPr>
            </w:pPr>
            <w:r w:rsidRPr="009B70F2">
              <w:rPr>
                <w:sz w:val="16"/>
                <w:szCs w:val="16"/>
                <w:lang w:val="en-US"/>
              </w:rPr>
              <w:t>Material marunt (surub, saiba, piulkita, ciment, etc=1,0450</w:t>
            </w:r>
          </w:p>
          <w:p w14:paraId="3339A19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4F9BC2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BB4263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92BFEF4" w14:textId="77777777" w:rsidR="00330592" w:rsidRPr="005E2CA0" w:rsidRDefault="00330592" w:rsidP="00646E7C">
            <w:pPr>
              <w:jc w:val="center"/>
              <w:rPr>
                <w:b/>
                <w:bCs/>
                <w:sz w:val="22"/>
                <w:szCs w:val="22"/>
                <w:lang w:val="en-US"/>
              </w:rPr>
            </w:pPr>
            <w:r w:rsidRPr="005E2CA0">
              <w:rPr>
                <w:b/>
                <w:bCs/>
                <w:sz w:val="22"/>
                <w:szCs w:val="22"/>
                <w:lang w:val="en-US"/>
              </w:rPr>
              <w:t>1,0000</w:t>
            </w:r>
          </w:p>
          <w:p w14:paraId="77E095BA" w14:textId="77777777" w:rsidR="00330592" w:rsidRPr="009B70F2" w:rsidRDefault="00330592" w:rsidP="00646E7C">
            <w:pPr>
              <w:jc w:val="center"/>
              <w:rPr>
                <w:sz w:val="2"/>
                <w:szCs w:val="2"/>
                <w:lang w:val="en-US"/>
              </w:rPr>
            </w:pPr>
          </w:p>
        </w:tc>
      </w:tr>
      <w:tr w:rsidR="00330592" w:rsidRPr="00B40365" w14:paraId="70F3170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1D418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768CD8F"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6AA2D325"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38B176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A0C64B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2,3500</w:t>
            </w:r>
          </w:p>
        </w:tc>
        <w:tc>
          <w:tcPr>
            <w:tcW w:w="1518" w:type="dxa"/>
            <w:tcBorders>
              <w:top w:val="nil"/>
              <w:bottom w:val="single" w:sz="2" w:space="0" w:color="auto"/>
            </w:tcBorders>
            <w:vAlign w:val="center"/>
          </w:tcPr>
          <w:p w14:paraId="187F913A" w14:textId="77777777" w:rsidR="00330592" w:rsidRPr="00C97908" w:rsidRDefault="00330592" w:rsidP="00646E7C">
            <w:pPr>
              <w:jc w:val="center"/>
              <w:rPr>
                <w:sz w:val="16"/>
                <w:szCs w:val="16"/>
                <w:lang w:val="en-US"/>
              </w:rPr>
            </w:pPr>
            <w:r w:rsidRPr="00C97908">
              <w:rPr>
                <w:sz w:val="16"/>
                <w:szCs w:val="16"/>
                <w:lang w:val="en-US"/>
              </w:rPr>
              <w:t>3,5250</w:t>
            </w:r>
          </w:p>
        </w:tc>
      </w:tr>
      <w:tr w:rsidR="00330592" w:rsidRPr="00B40365" w14:paraId="0229643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C6D01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29E1E4" w14:textId="77777777" w:rsidR="00330592" w:rsidRPr="00B40365" w:rsidRDefault="00330592" w:rsidP="00646E7C">
            <w:pPr>
              <w:jc w:val="center"/>
              <w:rPr>
                <w:sz w:val="16"/>
                <w:szCs w:val="16"/>
                <w:lang w:val="en-US"/>
              </w:rPr>
            </w:pPr>
            <w:r w:rsidRPr="00B40365">
              <w:rPr>
                <w:sz w:val="16"/>
                <w:szCs w:val="16"/>
                <w:lang w:val="en-US"/>
              </w:rPr>
              <w:t>29131245030003</w:t>
            </w:r>
          </w:p>
        </w:tc>
        <w:tc>
          <w:tcPr>
            <w:tcW w:w="4238" w:type="dxa"/>
            <w:gridSpan w:val="2"/>
            <w:tcBorders>
              <w:top w:val="nil"/>
              <w:bottom w:val="single" w:sz="2" w:space="0" w:color="auto"/>
            </w:tcBorders>
            <w:vAlign w:val="center"/>
          </w:tcPr>
          <w:p w14:paraId="67CBB201" w14:textId="77777777" w:rsidR="00330592" w:rsidRPr="00C97908" w:rsidRDefault="00330592" w:rsidP="00646E7C">
            <w:pPr>
              <w:rPr>
                <w:sz w:val="16"/>
                <w:szCs w:val="16"/>
                <w:lang w:val="en-US"/>
              </w:rPr>
            </w:pPr>
            <w:r w:rsidRPr="00C97908">
              <w:rPr>
                <w:sz w:val="16"/>
                <w:szCs w:val="16"/>
                <w:lang w:val="en-US"/>
              </w:rPr>
              <w:t>Robinet cu ventil cu flanse, drept sau de colt  50-65 mm</w:t>
            </w:r>
          </w:p>
        </w:tc>
        <w:tc>
          <w:tcPr>
            <w:tcW w:w="998" w:type="dxa"/>
            <w:gridSpan w:val="2"/>
            <w:tcBorders>
              <w:top w:val="nil"/>
              <w:bottom w:val="single" w:sz="2" w:space="0" w:color="auto"/>
            </w:tcBorders>
            <w:vAlign w:val="center"/>
          </w:tcPr>
          <w:p w14:paraId="0C78C9D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0E367F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F19218F" w14:textId="77777777" w:rsidR="00330592" w:rsidRPr="00C97908" w:rsidRDefault="00330592" w:rsidP="00646E7C">
            <w:pPr>
              <w:jc w:val="center"/>
              <w:rPr>
                <w:sz w:val="16"/>
                <w:szCs w:val="16"/>
                <w:lang w:val="en-US"/>
              </w:rPr>
            </w:pPr>
            <w:r w:rsidRPr="00C97908">
              <w:rPr>
                <w:sz w:val="16"/>
                <w:szCs w:val="16"/>
                <w:lang w:val="en-US"/>
              </w:rPr>
              <w:t>1,0450</w:t>
            </w:r>
          </w:p>
        </w:tc>
      </w:tr>
      <w:tr w:rsidR="00330592" w:rsidRPr="00B40365" w14:paraId="74303C6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F5350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1FFC168" w14:textId="77777777" w:rsidR="00330592" w:rsidRPr="00B40365" w:rsidRDefault="00330592" w:rsidP="00646E7C">
            <w:pPr>
              <w:jc w:val="center"/>
              <w:rPr>
                <w:sz w:val="16"/>
                <w:szCs w:val="16"/>
                <w:lang w:val="en-US"/>
              </w:rPr>
            </w:pPr>
            <w:r w:rsidRPr="00B40365">
              <w:rPr>
                <w:sz w:val="16"/>
                <w:szCs w:val="16"/>
                <w:lang w:val="en-US"/>
              </w:rPr>
              <w:t>2710703502671</w:t>
            </w:r>
          </w:p>
        </w:tc>
        <w:tc>
          <w:tcPr>
            <w:tcW w:w="4238" w:type="dxa"/>
            <w:gridSpan w:val="2"/>
            <w:tcBorders>
              <w:top w:val="nil"/>
              <w:bottom w:val="single" w:sz="2" w:space="0" w:color="auto"/>
            </w:tcBorders>
            <w:vAlign w:val="center"/>
          </w:tcPr>
          <w:p w14:paraId="0BAB9348" w14:textId="77777777" w:rsidR="00330592" w:rsidRPr="00C97908" w:rsidRDefault="00330592" w:rsidP="00646E7C">
            <w:pPr>
              <w:rPr>
                <w:sz w:val="16"/>
                <w:szCs w:val="16"/>
                <w:lang w:val="en-US"/>
              </w:rPr>
            </w:pPr>
            <w:r w:rsidRPr="00C97908">
              <w:rPr>
                <w:sz w:val="16"/>
                <w:szCs w:val="16"/>
                <w:lang w:val="en-US"/>
              </w:rPr>
              <w:t>Otel cornier 25x25x3 mm</w:t>
            </w:r>
          </w:p>
        </w:tc>
        <w:tc>
          <w:tcPr>
            <w:tcW w:w="998" w:type="dxa"/>
            <w:gridSpan w:val="2"/>
            <w:tcBorders>
              <w:top w:val="nil"/>
              <w:bottom w:val="single" w:sz="2" w:space="0" w:color="auto"/>
            </w:tcBorders>
            <w:vAlign w:val="center"/>
          </w:tcPr>
          <w:p w14:paraId="503DF9E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4A947C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1,0400</w:t>
            </w:r>
          </w:p>
        </w:tc>
        <w:tc>
          <w:tcPr>
            <w:tcW w:w="1518" w:type="dxa"/>
            <w:tcBorders>
              <w:top w:val="nil"/>
              <w:bottom w:val="single" w:sz="2" w:space="0" w:color="auto"/>
            </w:tcBorders>
            <w:vAlign w:val="center"/>
          </w:tcPr>
          <w:p w14:paraId="1D342305" w14:textId="77777777" w:rsidR="00330592" w:rsidRPr="00C97908" w:rsidRDefault="00330592" w:rsidP="00646E7C">
            <w:pPr>
              <w:jc w:val="center"/>
              <w:rPr>
                <w:sz w:val="16"/>
                <w:szCs w:val="16"/>
                <w:lang w:val="en-US"/>
              </w:rPr>
            </w:pPr>
            <w:r w:rsidRPr="00C97908">
              <w:rPr>
                <w:sz w:val="16"/>
                <w:szCs w:val="16"/>
                <w:lang w:val="en-US"/>
              </w:rPr>
              <w:t>1,0868</w:t>
            </w:r>
          </w:p>
        </w:tc>
      </w:tr>
      <w:tr w:rsidR="00330592" w:rsidRPr="00B40365" w14:paraId="62E3195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8AF19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2643A4D" w14:textId="77777777" w:rsidR="00330592" w:rsidRPr="00B40365" w:rsidRDefault="00330592" w:rsidP="00646E7C">
            <w:pPr>
              <w:jc w:val="center"/>
              <w:rPr>
                <w:sz w:val="16"/>
                <w:szCs w:val="16"/>
                <w:lang w:val="en-US"/>
              </w:rPr>
            </w:pPr>
            <w:r w:rsidRPr="00B40365">
              <w:rPr>
                <w:sz w:val="16"/>
                <w:szCs w:val="16"/>
                <w:lang w:val="en-US"/>
              </w:rPr>
              <w:t>2710603454305</w:t>
            </w:r>
          </w:p>
        </w:tc>
        <w:tc>
          <w:tcPr>
            <w:tcW w:w="4238" w:type="dxa"/>
            <w:gridSpan w:val="2"/>
            <w:tcBorders>
              <w:top w:val="nil"/>
              <w:bottom w:val="single" w:sz="2" w:space="0" w:color="auto"/>
            </w:tcBorders>
            <w:vAlign w:val="center"/>
          </w:tcPr>
          <w:p w14:paraId="3A1D7836" w14:textId="77777777" w:rsidR="00330592" w:rsidRPr="00C97908" w:rsidRDefault="00330592" w:rsidP="00646E7C">
            <w:pPr>
              <w:rPr>
                <w:sz w:val="16"/>
                <w:szCs w:val="16"/>
                <w:lang w:val="en-US"/>
              </w:rPr>
            </w:pPr>
            <w:r w:rsidRPr="00C97908">
              <w:rPr>
                <w:sz w:val="16"/>
                <w:szCs w:val="16"/>
                <w:lang w:val="en-US"/>
              </w:rPr>
              <w:t>Otel lat laminat la cald OL 37 20 x 5,0 mm</w:t>
            </w:r>
          </w:p>
        </w:tc>
        <w:tc>
          <w:tcPr>
            <w:tcW w:w="998" w:type="dxa"/>
            <w:gridSpan w:val="2"/>
            <w:tcBorders>
              <w:top w:val="nil"/>
              <w:bottom w:val="single" w:sz="2" w:space="0" w:color="auto"/>
            </w:tcBorders>
            <w:vAlign w:val="center"/>
          </w:tcPr>
          <w:p w14:paraId="17997A1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5EDD9A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40C50F27" w14:textId="77777777" w:rsidR="00330592" w:rsidRPr="00C97908" w:rsidRDefault="00330592" w:rsidP="00646E7C">
            <w:pPr>
              <w:jc w:val="center"/>
              <w:rPr>
                <w:sz w:val="16"/>
                <w:szCs w:val="16"/>
                <w:lang w:val="en-US"/>
              </w:rPr>
            </w:pPr>
            <w:r w:rsidRPr="00C97908">
              <w:rPr>
                <w:sz w:val="16"/>
                <w:szCs w:val="16"/>
                <w:lang w:val="en-US"/>
              </w:rPr>
              <w:t>0,1568</w:t>
            </w:r>
          </w:p>
        </w:tc>
      </w:tr>
      <w:tr w:rsidR="00330592" w:rsidRPr="009B70F2" w14:paraId="0BD421B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D4F2393" w14:textId="77777777" w:rsidR="00330592" w:rsidRPr="005E2CA0" w:rsidRDefault="00330592" w:rsidP="00646E7C">
            <w:pPr>
              <w:jc w:val="center"/>
              <w:rPr>
                <w:b/>
                <w:bCs/>
                <w:sz w:val="22"/>
                <w:szCs w:val="22"/>
                <w:lang w:val="en-US"/>
              </w:rPr>
            </w:pPr>
            <w:r w:rsidRPr="005E2CA0">
              <w:rPr>
                <w:b/>
                <w:bCs/>
                <w:sz w:val="22"/>
                <w:szCs w:val="22"/>
                <w:lang w:val="en-US"/>
              </w:rPr>
              <w:t>101</w:t>
            </w:r>
          </w:p>
        </w:tc>
        <w:tc>
          <w:tcPr>
            <w:tcW w:w="1366" w:type="dxa"/>
            <w:gridSpan w:val="2"/>
            <w:tcBorders>
              <w:top w:val="single" w:sz="4" w:space="0" w:color="auto"/>
              <w:bottom w:val="single" w:sz="4" w:space="0" w:color="auto"/>
            </w:tcBorders>
            <w:vAlign w:val="center"/>
          </w:tcPr>
          <w:p w14:paraId="20148E81" w14:textId="77777777" w:rsidR="00330592" w:rsidRPr="005E2CA0" w:rsidRDefault="00330592" w:rsidP="00646E7C">
            <w:pPr>
              <w:jc w:val="center"/>
              <w:rPr>
                <w:b/>
                <w:bCs/>
                <w:sz w:val="22"/>
                <w:szCs w:val="22"/>
                <w:lang w:val="en-US"/>
              </w:rPr>
            </w:pPr>
            <w:r w:rsidRPr="005E2CA0">
              <w:rPr>
                <w:b/>
                <w:bCs/>
                <w:sz w:val="22"/>
                <w:szCs w:val="22"/>
                <w:lang w:val="en-US"/>
              </w:rPr>
              <w:t>RpSD24D</w:t>
            </w:r>
          </w:p>
        </w:tc>
        <w:tc>
          <w:tcPr>
            <w:tcW w:w="4254" w:type="dxa"/>
            <w:gridSpan w:val="3"/>
            <w:tcBorders>
              <w:top w:val="single" w:sz="4" w:space="0" w:color="auto"/>
              <w:bottom w:val="single" w:sz="4" w:space="0" w:color="auto"/>
            </w:tcBorders>
          </w:tcPr>
          <w:p w14:paraId="4FABA502" w14:textId="77777777" w:rsidR="00330592" w:rsidRPr="0030129E" w:rsidRDefault="00330592" w:rsidP="00646E7C">
            <w:pPr>
              <w:rPr>
                <w:b/>
                <w:bCs/>
                <w:sz w:val="2"/>
                <w:szCs w:val="2"/>
                <w:lang w:val="it-IT"/>
              </w:rPr>
            </w:pPr>
            <w:r w:rsidRPr="0030129E">
              <w:rPr>
                <w:b/>
                <w:bCs/>
                <w:sz w:val="22"/>
                <w:szCs w:val="22"/>
                <w:lang w:val="it-IT"/>
              </w:rPr>
              <w:t>Montarea robinetului cu ventil cu filetul tijei la interior, din fonta, cu flanse, drept sau de colt, avind diametru de 80mm</w:t>
            </w:r>
          </w:p>
          <w:p w14:paraId="06E615C5" w14:textId="77777777" w:rsidR="00330592" w:rsidRPr="009B70F2" w:rsidRDefault="00330592" w:rsidP="00646E7C">
            <w:pPr>
              <w:rPr>
                <w:sz w:val="16"/>
                <w:szCs w:val="16"/>
                <w:lang w:val="en-US"/>
              </w:rPr>
            </w:pPr>
            <w:r w:rsidRPr="009B70F2">
              <w:rPr>
                <w:sz w:val="16"/>
                <w:szCs w:val="16"/>
                <w:lang w:val="en-US"/>
              </w:rPr>
              <w:t>Material marunt (surub, saiba, piulkita, ciment, etc=1,0450</w:t>
            </w:r>
          </w:p>
          <w:p w14:paraId="43DDEA74"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3782D5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470749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934B239" w14:textId="77777777" w:rsidR="00330592" w:rsidRPr="005E2CA0" w:rsidRDefault="00330592" w:rsidP="00646E7C">
            <w:pPr>
              <w:jc w:val="center"/>
              <w:rPr>
                <w:b/>
                <w:bCs/>
                <w:sz w:val="22"/>
                <w:szCs w:val="22"/>
                <w:lang w:val="en-US"/>
              </w:rPr>
            </w:pPr>
            <w:r w:rsidRPr="005E2CA0">
              <w:rPr>
                <w:b/>
                <w:bCs/>
                <w:sz w:val="22"/>
                <w:szCs w:val="22"/>
                <w:lang w:val="en-US"/>
              </w:rPr>
              <w:t>1,0000</w:t>
            </w:r>
          </w:p>
          <w:p w14:paraId="45A5FC7D" w14:textId="77777777" w:rsidR="00330592" w:rsidRPr="009B70F2" w:rsidRDefault="00330592" w:rsidP="00646E7C">
            <w:pPr>
              <w:jc w:val="center"/>
              <w:rPr>
                <w:sz w:val="2"/>
                <w:szCs w:val="2"/>
                <w:lang w:val="en-US"/>
              </w:rPr>
            </w:pPr>
          </w:p>
        </w:tc>
      </w:tr>
      <w:tr w:rsidR="00330592" w:rsidRPr="00B40365" w14:paraId="6AF7B53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1DA52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0556377"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46D5C311"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11A9402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50F4EB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2,6500</w:t>
            </w:r>
          </w:p>
        </w:tc>
        <w:tc>
          <w:tcPr>
            <w:tcW w:w="1518" w:type="dxa"/>
            <w:tcBorders>
              <w:top w:val="nil"/>
              <w:bottom w:val="single" w:sz="2" w:space="0" w:color="auto"/>
            </w:tcBorders>
            <w:vAlign w:val="center"/>
          </w:tcPr>
          <w:p w14:paraId="574AC86C" w14:textId="77777777" w:rsidR="00330592" w:rsidRPr="00C97908" w:rsidRDefault="00330592" w:rsidP="00646E7C">
            <w:pPr>
              <w:jc w:val="center"/>
              <w:rPr>
                <w:sz w:val="16"/>
                <w:szCs w:val="16"/>
                <w:lang w:val="en-US"/>
              </w:rPr>
            </w:pPr>
            <w:r w:rsidRPr="00C97908">
              <w:rPr>
                <w:sz w:val="16"/>
                <w:szCs w:val="16"/>
                <w:lang w:val="en-US"/>
              </w:rPr>
              <w:t>3,9750</w:t>
            </w:r>
          </w:p>
        </w:tc>
      </w:tr>
      <w:tr w:rsidR="00330592" w:rsidRPr="00B40365" w14:paraId="7B74446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EF107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D575BDA" w14:textId="77777777" w:rsidR="00330592" w:rsidRPr="00B40365" w:rsidRDefault="00330592" w:rsidP="00646E7C">
            <w:pPr>
              <w:jc w:val="center"/>
              <w:rPr>
                <w:sz w:val="16"/>
                <w:szCs w:val="16"/>
                <w:lang w:val="en-US"/>
              </w:rPr>
            </w:pPr>
            <w:r w:rsidRPr="00B40365">
              <w:rPr>
                <w:sz w:val="16"/>
                <w:szCs w:val="16"/>
                <w:lang w:val="en-US"/>
              </w:rPr>
              <w:t>29131245030004</w:t>
            </w:r>
          </w:p>
        </w:tc>
        <w:tc>
          <w:tcPr>
            <w:tcW w:w="4238" w:type="dxa"/>
            <w:gridSpan w:val="2"/>
            <w:tcBorders>
              <w:top w:val="nil"/>
              <w:bottom w:val="single" w:sz="2" w:space="0" w:color="auto"/>
            </w:tcBorders>
            <w:vAlign w:val="center"/>
          </w:tcPr>
          <w:p w14:paraId="7B6BA3FE" w14:textId="77777777" w:rsidR="00330592" w:rsidRPr="00C97908" w:rsidRDefault="00330592" w:rsidP="00646E7C">
            <w:pPr>
              <w:rPr>
                <w:sz w:val="16"/>
                <w:szCs w:val="16"/>
                <w:lang w:val="en-US"/>
              </w:rPr>
            </w:pPr>
            <w:r w:rsidRPr="00C97908">
              <w:rPr>
                <w:sz w:val="16"/>
                <w:szCs w:val="16"/>
                <w:lang w:val="en-US"/>
              </w:rPr>
              <w:t>Robinet cu ventil cu flanse, drept sau de colt 80mm</w:t>
            </w:r>
          </w:p>
        </w:tc>
        <w:tc>
          <w:tcPr>
            <w:tcW w:w="998" w:type="dxa"/>
            <w:gridSpan w:val="2"/>
            <w:tcBorders>
              <w:top w:val="nil"/>
              <w:bottom w:val="single" w:sz="2" w:space="0" w:color="auto"/>
            </w:tcBorders>
            <w:vAlign w:val="center"/>
          </w:tcPr>
          <w:p w14:paraId="6B7F336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9E387B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8DAC2E8" w14:textId="77777777" w:rsidR="00330592" w:rsidRPr="00C97908" w:rsidRDefault="00330592" w:rsidP="00646E7C">
            <w:pPr>
              <w:jc w:val="center"/>
              <w:rPr>
                <w:sz w:val="16"/>
                <w:szCs w:val="16"/>
                <w:lang w:val="en-US"/>
              </w:rPr>
            </w:pPr>
            <w:r w:rsidRPr="00C97908">
              <w:rPr>
                <w:sz w:val="16"/>
                <w:szCs w:val="16"/>
                <w:lang w:val="en-US"/>
              </w:rPr>
              <w:t>1,0450</w:t>
            </w:r>
          </w:p>
        </w:tc>
      </w:tr>
      <w:tr w:rsidR="00330592" w:rsidRPr="00B40365" w14:paraId="5C27B1B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7102A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7F956A" w14:textId="77777777" w:rsidR="00330592" w:rsidRPr="00B40365" w:rsidRDefault="00330592" w:rsidP="00646E7C">
            <w:pPr>
              <w:jc w:val="center"/>
              <w:rPr>
                <w:sz w:val="16"/>
                <w:szCs w:val="16"/>
                <w:lang w:val="en-US"/>
              </w:rPr>
            </w:pPr>
            <w:r w:rsidRPr="00B40365">
              <w:rPr>
                <w:sz w:val="16"/>
                <w:szCs w:val="16"/>
                <w:lang w:val="en-US"/>
              </w:rPr>
              <w:t>2710703502671</w:t>
            </w:r>
          </w:p>
        </w:tc>
        <w:tc>
          <w:tcPr>
            <w:tcW w:w="4238" w:type="dxa"/>
            <w:gridSpan w:val="2"/>
            <w:tcBorders>
              <w:top w:val="nil"/>
              <w:bottom w:val="single" w:sz="2" w:space="0" w:color="auto"/>
            </w:tcBorders>
            <w:vAlign w:val="center"/>
          </w:tcPr>
          <w:p w14:paraId="4193C7B1" w14:textId="77777777" w:rsidR="00330592" w:rsidRPr="00C97908" w:rsidRDefault="00330592" w:rsidP="00646E7C">
            <w:pPr>
              <w:rPr>
                <w:sz w:val="16"/>
                <w:szCs w:val="16"/>
                <w:lang w:val="en-US"/>
              </w:rPr>
            </w:pPr>
            <w:r w:rsidRPr="00C97908">
              <w:rPr>
                <w:sz w:val="16"/>
                <w:szCs w:val="16"/>
                <w:lang w:val="en-US"/>
              </w:rPr>
              <w:t>Otel cornier 25x25x3 mm</w:t>
            </w:r>
          </w:p>
        </w:tc>
        <w:tc>
          <w:tcPr>
            <w:tcW w:w="998" w:type="dxa"/>
            <w:gridSpan w:val="2"/>
            <w:tcBorders>
              <w:top w:val="nil"/>
              <w:bottom w:val="single" w:sz="2" w:space="0" w:color="auto"/>
            </w:tcBorders>
            <w:vAlign w:val="center"/>
          </w:tcPr>
          <w:p w14:paraId="5D60B66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241825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1,0800</w:t>
            </w:r>
          </w:p>
        </w:tc>
        <w:tc>
          <w:tcPr>
            <w:tcW w:w="1518" w:type="dxa"/>
            <w:tcBorders>
              <w:top w:val="nil"/>
              <w:bottom w:val="single" w:sz="2" w:space="0" w:color="auto"/>
            </w:tcBorders>
            <w:vAlign w:val="center"/>
          </w:tcPr>
          <w:p w14:paraId="06328BBE" w14:textId="77777777" w:rsidR="00330592" w:rsidRPr="00C97908" w:rsidRDefault="00330592" w:rsidP="00646E7C">
            <w:pPr>
              <w:jc w:val="center"/>
              <w:rPr>
                <w:sz w:val="16"/>
                <w:szCs w:val="16"/>
                <w:lang w:val="en-US"/>
              </w:rPr>
            </w:pPr>
            <w:r w:rsidRPr="00C97908">
              <w:rPr>
                <w:sz w:val="16"/>
                <w:szCs w:val="16"/>
                <w:lang w:val="en-US"/>
              </w:rPr>
              <w:t>1,1286</w:t>
            </w:r>
          </w:p>
        </w:tc>
      </w:tr>
      <w:tr w:rsidR="00330592" w:rsidRPr="00B40365" w14:paraId="3D32CF8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D9B4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EC094D" w14:textId="77777777" w:rsidR="00330592" w:rsidRPr="00B40365" w:rsidRDefault="00330592" w:rsidP="00646E7C">
            <w:pPr>
              <w:jc w:val="center"/>
              <w:rPr>
                <w:sz w:val="16"/>
                <w:szCs w:val="16"/>
                <w:lang w:val="en-US"/>
              </w:rPr>
            </w:pPr>
            <w:r w:rsidRPr="00B40365">
              <w:rPr>
                <w:sz w:val="16"/>
                <w:szCs w:val="16"/>
                <w:lang w:val="en-US"/>
              </w:rPr>
              <w:t>2710603454305</w:t>
            </w:r>
          </w:p>
        </w:tc>
        <w:tc>
          <w:tcPr>
            <w:tcW w:w="4238" w:type="dxa"/>
            <w:gridSpan w:val="2"/>
            <w:tcBorders>
              <w:top w:val="nil"/>
              <w:bottom w:val="single" w:sz="2" w:space="0" w:color="auto"/>
            </w:tcBorders>
            <w:vAlign w:val="center"/>
          </w:tcPr>
          <w:p w14:paraId="0D2D95EF" w14:textId="77777777" w:rsidR="00330592" w:rsidRPr="00C97908" w:rsidRDefault="00330592" w:rsidP="00646E7C">
            <w:pPr>
              <w:rPr>
                <w:sz w:val="16"/>
                <w:szCs w:val="16"/>
                <w:lang w:val="en-US"/>
              </w:rPr>
            </w:pPr>
            <w:r w:rsidRPr="00C97908">
              <w:rPr>
                <w:sz w:val="16"/>
                <w:szCs w:val="16"/>
                <w:lang w:val="en-US"/>
              </w:rPr>
              <w:t>Otel lat laminat la cald OL 37 20 x 5,0 mm</w:t>
            </w:r>
          </w:p>
        </w:tc>
        <w:tc>
          <w:tcPr>
            <w:tcW w:w="998" w:type="dxa"/>
            <w:gridSpan w:val="2"/>
            <w:tcBorders>
              <w:top w:val="nil"/>
              <w:bottom w:val="single" w:sz="2" w:space="0" w:color="auto"/>
            </w:tcBorders>
            <w:vAlign w:val="center"/>
          </w:tcPr>
          <w:p w14:paraId="28DDA5D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2F6BB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0,1600</w:t>
            </w:r>
          </w:p>
        </w:tc>
        <w:tc>
          <w:tcPr>
            <w:tcW w:w="1518" w:type="dxa"/>
            <w:tcBorders>
              <w:top w:val="nil"/>
              <w:bottom w:val="single" w:sz="2" w:space="0" w:color="auto"/>
            </w:tcBorders>
            <w:vAlign w:val="center"/>
          </w:tcPr>
          <w:p w14:paraId="68451490" w14:textId="77777777" w:rsidR="00330592" w:rsidRPr="00C97908" w:rsidRDefault="00330592" w:rsidP="00646E7C">
            <w:pPr>
              <w:jc w:val="center"/>
              <w:rPr>
                <w:sz w:val="16"/>
                <w:szCs w:val="16"/>
                <w:lang w:val="en-US"/>
              </w:rPr>
            </w:pPr>
            <w:r w:rsidRPr="00C97908">
              <w:rPr>
                <w:sz w:val="16"/>
                <w:szCs w:val="16"/>
                <w:lang w:val="en-US"/>
              </w:rPr>
              <w:t>0,1672</w:t>
            </w:r>
          </w:p>
        </w:tc>
      </w:tr>
      <w:tr w:rsidR="00330592" w:rsidRPr="009B70F2" w14:paraId="4451AC3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1502124" w14:textId="77777777" w:rsidR="00330592" w:rsidRPr="005E2CA0" w:rsidRDefault="00330592" w:rsidP="00646E7C">
            <w:pPr>
              <w:jc w:val="center"/>
              <w:rPr>
                <w:b/>
                <w:bCs/>
                <w:sz w:val="22"/>
                <w:szCs w:val="22"/>
                <w:lang w:val="en-US"/>
              </w:rPr>
            </w:pPr>
            <w:r w:rsidRPr="005E2CA0">
              <w:rPr>
                <w:b/>
                <w:bCs/>
                <w:sz w:val="22"/>
                <w:szCs w:val="22"/>
                <w:lang w:val="en-US"/>
              </w:rPr>
              <w:t>102</w:t>
            </w:r>
          </w:p>
        </w:tc>
        <w:tc>
          <w:tcPr>
            <w:tcW w:w="1366" w:type="dxa"/>
            <w:gridSpan w:val="2"/>
            <w:tcBorders>
              <w:top w:val="single" w:sz="4" w:space="0" w:color="auto"/>
              <w:bottom w:val="single" w:sz="4" w:space="0" w:color="auto"/>
            </w:tcBorders>
            <w:vAlign w:val="center"/>
          </w:tcPr>
          <w:p w14:paraId="5A145DA2" w14:textId="77777777" w:rsidR="00330592" w:rsidRPr="005E2CA0" w:rsidRDefault="00330592" w:rsidP="00646E7C">
            <w:pPr>
              <w:jc w:val="center"/>
              <w:rPr>
                <w:b/>
                <w:bCs/>
                <w:sz w:val="22"/>
                <w:szCs w:val="22"/>
                <w:lang w:val="en-US"/>
              </w:rPr>
            </w:pPr>
            <w:r w:rsidRPr="005E2CA0">
              <w:rPr>
                <w:b/>
                <w:bCs/>
                <w:sz w:val="22"/>
                <w:szCs w:val="22"/>
                <w:lang w:val="en-US"/>
              </w:rPr>
              <w:t>RpSD24E</w:t>
            </w:r>
          </w:p>
        </w:tc>
        <w:tc>
          <w:tcPr>
            <w:tcW w:w="4254" w:type="dxa"/>
            <w:gridSpan w:val="3"/>
            <w:tcBorders>
              <w:top w:val="single" w:sz="4" w:space="0" w:color="auto"/>
              <w:bottom w:val="single" w:sz="4" w:space="0" w:color="auto"/>
            </w:tcBorders>
          </w:tcPr>
          <w:p w14:paraId="5A58FDD8" w14:textId="77777777" w:rsidR="00330592" w:rsidRPr="0030129E" w:rsidRDefault="00330592" w:rsidP="00646E7C">
            <w:pPr>
              <w:rPr>
                <w:b/>
                <w:bCs/>
                <w:sz w:val="2"/>
                <w:szCs w:val="2"/>
                <w:lang w:val="it-IT"/>
              </w:rPr>
            </w:pPr>
            <w:r w:rsidRPr="0030129E">
              <w:rPr>
                <w:b/>
                <w:bCs/>
                <w:sz w:val="22"/>
                <w:szCs w:val="22"/>
                <w:lang w:val="it-IT"/>
              </w:rPr>
              <w:t>Montarea robinetului cu ventil cu filetul tijei la interior, din fonta, cu flanse, drept sau de colt, avind diametru de 100 mm</w:t>
            </w:r>
          </w:p>
          <w:p w14:paraId="230F3A30" w14:textId="77777777" w:rsidR="00330592" w:rsidRPr="009B70F2" w:rsidRDefault="00330592" w:rsidP="00646E7C">
            <w:pPr>
              <w:rPr>
                <w:sz w:val="16"/>
                <w:szCs w:val="16"/>
                <w:lang w:val="en-US"/>
              </w:rPr>
            </w:pPr>
            <w:r w:rsidRPr="009B70F2">
              <w:rPr>
                <w:sz w:val="16"/>
                <w:szCs w:val="16"/>
                <w:lang w:val="en-US"/>
              </w:rPr>
              <w:t>Material marunt (surub, saiba, piulkita, ciment, etc=1,0400</w:t>
            </w:r>
          </w:p>
          <w:p w14:paraId="1A37FA7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08F5A9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6939D7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80C97B4" w14:textId="77777777" w:rsidR="00330592" w:rsidRPr="005E2CA0" w:rsidRDefault="00330592" w:rsidP="00646E7C">
            <w:pPr>
              <w:jc w:val="center"/>
              <w:rPr>
                <w:b/>
                <w:bCs/>
                <w:sz w:val="22"/>
                <w:szCs w:val="22"/>
                <w:lang w:val="en-US"/>
              </w:rPr>
            </w:pPr>
            <w:r w:rsidRPr="005E2CA0">
              <w:rPr>
                <w:b/>
                <w:bCs/>
                <w:sz w:val="22"/>
                <w:szCs w:val="22"/>
                <w:lang w:val="en-US"/>
              </w:rPr>
              <w:t>1,0000</w:t>
            </w:r>
          </w:p>
          <w:p w14:paraId="06249415" w14:textId="77777777" w:rsidR="00330592" w:rsidRPr="009B70F2" w:rsidRDefault="00330592" w:rsidP="00646E7C">
            <w:pPr>
              <w:jc w:val="center"/>
              <w:rPr>
                <w:sz w:val="2"/>
                <w:szCs w:val="2"/>
                <w:lang w:val="en-US"/>
              </w:rPr>
            </w:pPr>
          </w:p>
        </w:tc>
      </w:tr>
      <w:tr w:rsidR="00330592" w:rsidRPr="00B40365" w14:paraId="4594787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498C5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9A63FC"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49FAAE16"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0F55F6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05AC5D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14:paraId="4564C2DD" w14:textId="77777777" w:rsidR="00330592" w:rsidRPr="00C97908" w:rsidRDefault="00330592" w:rsidP="00646E7C">
            <w:pPr>
              <w:jc w:val="center"/>
              <w:rPr>
                <w:sz w:val="16"/>
                <w:szCs w:val="16"/>
                <w:lang w:val="en-US"/>
              </w:rPr>
            </w:pPr>
            <w:r w:rsidRPr="00C97908">
              <w:rPr>
                <w:sz w:val="16"/>
                <w:szCs w:val="16"/>
                <w:lang w:val="en-US"/>
              </w:rPr>
              <w:t>4,6500</w:t>
            </w:r>
          </w:p>
        </w:tc>
      </w:tr>
      <w:tr w:rsidR="00330592" w:rsidRPr="00B40365" w14:paraId="0B17D37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DF5C4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E4F0B4" w14:textId="77777777" w:rsidR="00330592" w:rsidRPr="00B40365" w:rsidRDefault="00330592" w:rsidP="00646E7C">
            <w:pPr>
              <w:jc w:val="center"/>
              <w:rPr>
                <w:sz w:val="16"/>
                <w:szCs w:val="16"/>
                <w:lang w:val="en-US"/>
              </w:rPr>
            </w:pPr>
            <w:r w:rsidRPr="00B40365">
              <w:rPr>
                <w:sz w:val="16"/>
                <w:szCs w:val="16"/>
                <w:lang w:val="en-US"/>
              </w:rPr>
              <w:t>29131245030005</w:t>
            </w:r>
          </w:p>
        </w:tc>
        <w:tc>
          <w:tcPr>
            <w:tcW w:w="4238" w:type="dxa"/>
            <w:gridSpan w:val="2"/>
            <w:tcBorders>
              <w:top w:val="nil"/>
              <w:bottom w:val="single" w:sz="2" w:space="0" w:color="auto"/>
            </w:tcBorders>
            <w:vAlign w:val="center"/>
          </w:tcPr>
          <w:p w14:paraId="53F3179C" w14:textId="77777777" w:rsidR="00330592" w:rsidRPr="00C97908" w:rsidRDefault="00330592" w:rsidP="00646E7C">
            <w:pPr>
              <w:rPr>
                <w:sz w:val="16"/>
                <w:szCs w:val="16"/>
                <w:lang w:val="en-US"/>
              </w:rPr>
            </w:pPr>
            <w:r w:rsidRPr="00C97908">
              <w:rPr>
                <w:sz w:val="16"/>
                <w:szCs w:val="16"/>
                <w:lang w:val="en-US"/>
              </w:rPr>
              <w:t>Robinet cu ventil cu flanse, drept sau de colt 100 mm</w:t>
            </w:r>
          </w:p>
        </w:tc>
        <w:tc>
          <w:tcPr>
            <w:tcW w:w="998" w:type="dxa"/>
            <w:gridSpan w:val="2"/>
            <w:tcBorders>
              <w:top w:val="nil"/>
              <w:bottom w:val="single" w:sz="2" w:space="0" w:color="auto"/>
            </w:tcBorders>
            <w:vAlign w:val="center"/>
          </w:tcPr>
          <w:p w14:paraId="2FDD9D0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3DD075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16F04CC" w14:textId="77777777" w:rsidR="00330592" w:rsidRPr="00C97908" w:rsidRDefault="00330592" w:rsidP="00646E7C">
            <w:pPr>
              <w:jc w:val="center"/>
              <w:rPr>
                <w:sz w:val="16"/>
                <w:szCs w:val="16"/>
                <w:lang w:val="en-US"/>
              </w:rPr>
            </w:pPr>
            <w:r w:rsidRPr="00C97908">
              <w:rPr>
                <w:sz w:val="16"/>
                <w:szCs w:val="16"/>
                <w:lang w:val="en-US"/>
              </w:rPr>
              <w:t>1,0400</w:t>
            </w:r>
          </w:p>
        </w:tc>
      </w:tr>
      <w:tr w:rsidR="00330592" w:rsidRPr="00B40365" w14:paraId="0E47BB2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17348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147B5EE" w14:textId="77777777" w:rsidR="00330592" w:rsidRPr="00B40365" w:rsidRDefault="00330592" w:rsidP="00646E7C">
            <w:pPr>
              <w:jc w:val="center"/>
              <w:rPr>
                <w:sz w:val="16"/>
                <w:szCs w:val="16"/>
                <w:lang w:val="en-US"/>
              </w:rPr>
            </w:pPr>
            <w:r w:rsidRPr="00B40365">
              <w:rPr>
                <w:sz w:val="16"/>
                <w:szCs w:val="16"/>
                <w:lang w:val="en-US"/>
              </w:rPr>
              <w:t>2710703502671</w:t>
            </w:r>
          </w:p>
        </w:tc>
        <w:tc>
          <w:tcPr>
            <w:tcW w:w="4238" w:type="dxa"/>
            <w:gridSpan w:val="2"/>
            <w:tcBorders>
              <w:top w:val="nil"/>
              <w:bottom w:val="single" w:sz="2" w:space="0" w:color="auto"/>
            </w:tcBorders>
            <w:vAlign w:val="center"/>
          </w:tcPr>
          <w:p w14:paraId="071B217D" w14:textId="77777777" w:rsidR="00330592" w:rsidRPr="00C97908" w:rsidRDefault="00330592" w:rsidP="00646E7C">
            <w:pPr>
              <w:rPr>
                <w:sz w:val="16"/>
                <w:szCs w:val="16"/>
                <w:lang w:val="en-US"/>
              </w:rPr>
            </w:pPr>
            <w:r w:rsidRPr="00C97908">
              <w:rPr>
                <w:sz w:val="16"/>
                <w:szCs w:val="16"/>
                <w:lang w:val="en-US"/>
              </w:rPr>
              <w:t>Otel cornier 25x25x3 mm</w:t>
            </w:r>
          </w:p>
        </w:tc>
        <w:tc>
          <w:tcPr>
            <w:tcW w:w="998" w:type="dxa"/>
            <w:gridSpan w:val="2"/>
            <w:tcBorders>
              <w:top w:val="nil"/>
              <w:bottom w:val="single" w:sz="2" w:space="0" w:color="auto"/>
            </w:tcBorders>
            <w:vAlign w:val="center"/>
          </w:tcPr>
          <w:p w14:paraId="36E06A7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61179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1,0980</w:t>
            </w:r>
          </w:p>
        </w:tc>
        <w:tc>
          <w:tcPr>
            <w:tcW w:w="1518" w:type="dxa"/>
            <w:tcBorders>
              <w:top w:val="nil"/>
              <w:bottom w:val="single" w:sz="2" w:space="0" w:color="auto"/>
            </w:tcBorders>
            <w:vAlign w:val="center"/>
          </w:tcPr>
          <w:p w14:paraId="59D2FD2E" w14:textId="77777777" w:rsidR="00330592" w:rsidRPr="00C97908" w:rsidRDefault="00330592" w:rsidP="00646E7C">
            <w:pPr>
              <w:jc w:val="center"/>
              <w:rPr>
                <w:sz w:val="16"/>
                <w:szCs w:val="16"/>
                <w:lang w:val="en-US"/>
              </w:rPr>
            </w:pPr>
            <w:r w:rsidRPr="00C97908">
              <w:rPr>
                <w:sz w:val="16"/>
                <w:szCs w:val="16"/>
                <w:lang w:val="en-US"/>
              </w:rPr>
              <w:t>1,1419</w:t>
            </w:r>
          </w:p>
        </w:tc>
      </w:tr>
      <w:tr w:rsidR="00330592" w:rsidRPr="00B40365" w14:paraId="56B1403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E4BC0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0D92F0" w14:textId="77777777" w:rsidR="00330592" w:rsidRPr="00B40365" w:rsidRDefault="00330592" w:rsidP="00646E7C">
            <w:pPr>
              <w:jc w:val="center"/>
              <w:rPr>
                <w:sz w:val="16"/>
                <w:szCs w:val="16"/>
                <w:lang w:val="en-US"/>
              </w:rPr>
            </w:pPr>
            <w:r w:rsidRPr="00B40365">
              <w:rPr>
                <w:sz w:val="16"/>
                <w:szCs w:val="16"/>
                <w:lang w:val="en-US"/>
              </w:rPr>
              <w:t>2710603454305</w:t>
            </w:r>
          </w:p>
        </w:tc>
        <w:tc>
          <w:tcPr>
            <w:tcW w:w="4238" w:type="dxa"/>
            <w:gridSpan w:val="2"/>
            <w:tcBorders>
              <w:top w:val="nil"/>
              <w:bottom w:val="single" w:sz="2" w:space="0" w:color="auto"/>
            </w:tcBorders>
            <w:vAlign w:val="center"/>
          </w:tcPr>
          <w:p w14:paraId="2DCABE8E" w14:textId="77777777" w:rsidR="00330592" w:rsidRPr="00C97908" w:rsidRDefault="00330592" w:rsidP="00646E7C">
            <w:pPr>
              <w:rPr>
                <w:sz w:val="16"/>
                <w:szCs w:val="16"/>
                <w:lang w:val="en-US"/>
              </w:rPr>
            </w:pPr>
            <w:r w:rsidRPr="00C97908">
              <w:rPr>
                <w:sz w:val="16"/>
                <w:szCs w:val="16"/>
                <w:lang w:val="en-US"/>
              </w:rPr>
              <w:t>Otel lat laminat la cald OL 37 20 x 5,0 mm</w:t>
            </w:r>
          </w:p>
        </w:tc>
        <w:tc>
          <w:tcPr>
            <w:tcW w:w="998" w:type="dxa"/>
            <w:gridSpan w:val="2"/>
            <w:tcBorders>
              <w:top w:val="nil"/>
              <w:bottom w:val="single" w:sz="2" w:space="0" w:color="auto"/>
            </w:tcBorders>
            <w:vAlign w:val="center"/>
          </w:tcPr>
          <w:p w14:paraId="55FD1E5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A8281E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14:paraId="2BBEEDB0" w14:textId="77777777" w:rsidR="00330592" w:rsidRPr="00C97908" w:rsidRDefault="00330592" w:rsidP="00646E7C">
            <w:pPr>
              <w:jc w:val="center"/>
              <w:rPr>
                <w:sz w:val="16"/>
                <w:szCs w:val="16"/>
                <w:lang w:val="en-US"/>
              </w:rPr>
            </w:pPr>
            <w:r w:rsidRPr="00C97908">
              <w:rPr>
                <w:sz w:val="16"/>
                <w:szCs w:val="16"/>
                <w:lang w:val="en-US"/>
              </w:rPr>
              <w:t>0,1872</w:t>
            </w:r>
          </w:p>
        </w:tc>
      </w:tr>
      <w:tr w:rsidR="00330592" w:rsidRPr="009B70F2" w14:paraId="64E67D1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8F88E09" w14:textId="77777777" w:rsidR="00330592" w:rsidRPr="005E2CA0" w:rsidRDefault="00330592" w:rsidP="00646E7C">
            <w:pPr>
              <w:jc w:val="center"/>
              <w:rPr>
                <w:b/>
                <w:bCs/>
                <w:sz w:val="22"/>
                <w:szCs w:val="22"/>
                <w:lang w:val="en-US"/>
              </w:rPr>
            </w:pPr>
            <w:r w:rsidRPr="005E2CA0">
              <w:rPr>
                <w:b/>
                <w:bCs/>
                <w:sz w:val="22"/>
                <w:szCs w:val="22"/>
                <w:lang w:val="en-US"/>
              </w:rPr>
              <w:t>103</w:t>
            </w:r>
          </w:p>
        </w:tc>
        <w:tc>
          <w:tcPr>
            <w:tcW w:w="1366" w:type="dxa"/>
            <w:gridSpan w:val="2"/>
            <w:tcBorders>
              <w:top w:val="single" w:sz="4" w:space="0" w:color="auto"/>
              <w:bottom w:val="single" w:sz="4" w:space="0" w:color="auto"/>
            </w:tcBorders>
            <w:vAlign w:val="center"/>
          </w:tcPr>
          <w:p w14:paraId="226DE13D" w14:textId="77777777" w:rsidR="00330592" w:rsidRPr="005E2CA0" w:rsidRDefault="00330592" w:rsidP="00646E7C">
            <w:pPr>
              <w:jc w:val="center"/>
              <w:rPr>
                <w:b/>
                <w:bCs/>
                <w:sz w:val="22"/>
                <w:szCs w:val="22"/>
                <w:lang w:val="en-US"/>
              </w:rPr>
            </w:pPr>
            <w:r w:rsidRPr="005E2CA0">
              <w:rPr>
                <w:b/>
                <w:bCs/>
                <w:sz w:val="22"/>
                <w:szCs w:val="22"/>
                <w:lang w:val="en-US"/>
              </w:rPr>
              <w:t>RpSE07A</w:t>
            </w:r>
          </w:p>
        </w:tc>
        <w:tc>
          <w:tcPr>
            <w:tcW w:w="4254" w:type="dxa"/>
            <w:gridSpan w:val="3"/>
            <w:tcBorders>
              <w:top w:val="single" w:sz="4" w:space="0" w:color="auto"/>
              <w:bottom w:val="single" w:sz="4" w:space="0" w:color="auto"/>
            </w:tcBorders>
          </w:tcPr>
          <w:p w14:paraId="6C669F33" w14:textId="77777777" w:rsidR="00330592" w:rsidRPr="0030129E" w:rsidRDefault="00330592" w:rsidP="00646E7C">
            <w:pPr>
              <w:rPr>
                <w:b/>
                <w:bCs/>
                <w:sz w:val="2"/>
                <w:szCs w:val="2"/>
                <w:lang w:val="it-IT"/>
              </w:rPr>
            </w:pPr>
            <w:r w:rsidRPr="0030129E">
              <w:rPr>
                <w:b/>
                <w:bCs/>
                <w:sz w:val="22"/>
                <w:szCs w:val="22"/>
                <w:lang w:val="it-IT"/>
              </w:rPr>
              <w:t>Demontarea unui contor de apa, cu racorduri olandeze, avind diametrul de 20-30 mm</w:t>
            </w:r>
          </w:p>
          <w:p w14:paraId="37F650A7"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F80EA8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FB1873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89E45D8" w14:textId="77777777" w:rsidR="00330592" w:rsidRPr="005E2CA0" w:rsidRDefault="00330592" w:rsidP="00646E7C">
            <w:pPr>
              <w:jc w:val="center"/>
              <w:rPr>
                <w:b/>
                <w:bCs/>
                <w:sz w:val="22"/>
                <w:szCs w:val="22"/>
                <w:lang w:val="en-US"/>
              </w:rPr>
            </w:pPr>
            <w:r w:rsidRPr="005E2CA0">
              <w:rPr>
                <w:b/>
                <w:bCs/>
                <w:sz w:val="22"/>
                <w:szCs w:val="22"/>
                <w:lang w:val="en-US"/>
              </w:rPr>
              <w:t>1,0000</w:t>
            </w:r>
          </w:p>
          <w:p w14:paraId="5AEA2DA8" w14:textId="77777777" w:rsidR="00330592" w:rsidRPr="009B70F2" w:rsidRDefault="00330592" w:rsidP="00646E7C">
            <w:pPr>
              <w:jc w:val="center"/>
              <w:rPr>
                <w:sz w:val="2"/>
                <w:szCs w:val="2"/>
                <w:lang w:val="en-US"/>
              </w:rPr>
            </w:pPr>
          </w:p>
        </w:tc>
      </w:tr>
      <w:tr w:rsidR="00330592" w:rsidRPr="00B40365" w14:paraId="3F6E231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59CD3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523C754"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48A2821C"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1D66468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7ACD1D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0,6500</w:t>
            </w:r>
          </w:p>
        </w:tc>
        <w:tc>
          <w:tcPr>
            <w:tcW w:w="1518" w:type="dxa"/>
            <w:tcBorders>
              <w:top w:val="nil"/>
              <w:bottom w:val="single" w:sz="2" w:space="0" w:color="auto"/>
            </w:tcBorders>
            <w:vAlign w:val="center"/>
          </w:tcPr>
          <w:p w14:paraId="3BFBA177" w14:textId="77777777" w:rsidR="00330592" w:rsidRPr="00C97908" w:rsidRDefault="00330592" w:rsidP="00646E7C">
            <w:pPr>
              <w:jc w:val="center"/>
              <w:rPr>
                <w:sz w:val="16"/>
                <w:szCs w:val="16"/>
                <w:lang w:val="en-US"/>
              </w:rPr>
            </w:pPr>
            <w:r w:rsidRPr="00C97908">
              <w:rPr>
                <w:sz w:val="16"/>
                <w:szCs w:val="16"/>
                <w:lang w:val="en-US"/>
              </w:rPr>
              <w:t>0,9750</w:t>
            </w:r>
          </w:p>
        </w:tc>
      </w:tr>
      <w:tr w:rsidR="00330592" w:rsidRPr="009B70F2" w14:paraId="26C764D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F448FBA" w14:textId="77777777" w:rsidR="00330592" w:rsidRPr="005E2CA0" w:rsidRDefault="00330592" w:rsidP="00646E7C">
            <w:pPr>
              <w:jc w:val="center"/>
              <w:rPr>
                <w:b/>
                <w:bCs/>
                <w:sz w:val="22"/>
                <w:szCs w:val="22"/>
                <w:lang w:val="en-US"/>
              </w:rPr>
            </w:pPr>
            <w:r w:rsidRPr="005E2CA0">
              <w:rPr>
                <w:b/>
                <w:bCs/>
                <w:sz w:val="22"/>
                <w:szCs w:val="22"/>
                <w:lang w:val="en-US"/>
              </w:rPr>
              <w:t>104</w:t>
            </w:r>
          </w:p>
        </w:tc>
        <w:tc>
          <w:tcPr>
            <w:tcW w:w="1366" w:type="dxa"/>
            <w:gridSpan w:val="2"/>
            <w:tcBorders>
              <w:top w:val="single" w:sz="4" w:space="0" w:color="auto"/>
              <w:bottom w:val="single" w:sz="4" w:space="0" w:color="auto"/>
            </w:tcBorders>
            <w:vAlign w:val="center"/>
          </w:tcPr>
          <w:p w14:paraId="044ACE22" w14:textId="77777777" w:rsidR="00330592" w:rsidRPr="005E2CA0" w:rsidRDefault="00330592" w:rsidP="00646E7C">
            <w:pPr>
              <w:jc w:val="center"/>
              <w:rPr>
                <w:b/>
                <w:bCs/>
                <w:sz w:val="22"/>
                <w:szCs w:val="22"/>
                <w:lang w:val="en-US"/>
              </w:rPr>
            </w:pPr>
            <w:r w:rsidRPr="005E2CA0">
              <w:rPr>
                <w:b/>
                <w:bCs/>
                <w:sz w:val="22"/>
                <w:szCs w:val="22"/>
                <w:lang w:val="en-US"/>
              </w:rPr>
              <w:t>RpSE26A</w:t>
            </w:r>
          </w:p>
        </w:tc>
        <w:tc>
          <w:tcPr>
            <w:tcW w:w="4254" w:type="dxa"/>
            <w:gridSpan w:val="3"/>
            <w:tcBorders>
              <w:top w:val="single" w:sz="4" w:space="0" w:color="auto"/>
              <w:bottom w:val="single" w:sz="4" w:space="0" w:color="auto"/>
            </w:tcBorders>
          </w:tcPr>
          <w:p w14:paraId="44D28FB2" w14:textId="77777777" w:rsidR="00330592" w:rsidRPr="0030129E" w:rsidRDefault="00330592" w:rsidP="00646E7C">
            <w:pPr>
              <w:rPr>
                <w:b/>
                <w:bCs/>
                <w:sz w:val="2"/>
                <w:szCs w:val="2"/>
                <w:lang w:val="it-IT"/>
              </w:rPr>
            </w:pPr>
            <w:r w:rsidRPr="0030129E">
              <w:rPr>
                <w:b/>
                <w:bCs/>
                <w:sz w:val="22"/>
                <w:szCs w:val="22"/>
                <w:lang w:val="it-IT"/>
              </w:rPr>
              <w:t>Montarea contoarelor de apa rece si calda, avind diametrul de -15..25 mm</w:t>
            </w:r>
          </w:p>
          <w:p w14:paraId="5CDF72FC" w14:textId="77777777" w:rsidR="00330592" w:rsidRPr="009B70F2" w:rsidRDefault="00330592" w:rsidP="00646E7C">
            <w:pPr>
              <w:rPr>
                <w:sz w:val="16"/>
                <w:szCs w:val="16"/>
                <w:lang w:val="en-US"/>
              </w:rPr>
            </w:pPr>
            <w:r w:rsidRPr="009B70F2">
              <w:rPr>
                <w:sz w:val="16"/>
                <w:szCs w:val="16"/>
                <w:lang w:val="en-US"/>
              </w:rPr>
              <w:t>Material marunt ( fuior cinepa, grund miniu  etc)=1,0100</w:t>
            </w:r>
          </w:p>
          <w:p w14:paraId="034B06C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05033A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FDB217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4A04DEB" w14:textId="77777777" w:rsidR="00330592" w:rsidRPr="005E2CA0" w:rsidRDefault="00330592" w:rsidP="00646E7C">
            <w:pPr>
              <w:jc w:val="center"/>
              <w:rPr>
                <w:b/>
                <w:bCs/>
                <w:sz w:val="22"/>
                <w:szCs w:val="22"/>
                <w:lang w:val="en-US"/>
              </w:rPr>
            </w:pPr>
            <w:r w:rsidRPr="005E2CA0">
              <w:rPr>
                <w:b/>
                <w:bCs/>
                <w:sz w:val="22"/>
                <w:szCs w:val="22"/>
                <w:lang w:val="en-US"/>
              </w:rPr>
              <w:t>1,0000</w:t>
            </w:r>
          </w:p>
          <w:p w14:paraId="34D9E8DE" w14:textId="77777777" w:rsidR="00330592" w:rsidRPr="009B70F2" w:rsidRDefault="00330592" w:rsidP="00646E7C">
            <w:pPr>
              <w:jc w:val="center"/>
              <w:rPr>
                <w:sz w:val="2"/>
                <w:szCs w:val="2"/>
                <w:lang w:val="en-US"/>
              </w:rPr>
            </w:pPr>
          </w:p>
        </w:tc>
      </w:tr>
      <w:tr w:rsidR="00330592" w:rsidRPr="00B40365" w14:paraId="55F256A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745DE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44346C"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6C9BFF94"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7A8C3C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06BA29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0,2800</w:t>
            </w:r>
          </w:p>
        </w:tc>
        <w:tc>
          <w:tcPr>
            <w:tcW w:w="1518" w:type="dxa"/>
            <w:tcBorders>
              <w:top w:val="nil"/>
              <w:bottom w:val="single" w:sz="2" w:space="0" w:color="auto"/>
            </w:tcBorders>
            <w:vAlign w:val="center"/>
          </w:tcPr>
          <w:p w14:paraId="1C49CAB6" w14:textId="77777777" w:rsidR="00330592" w:rsidRPr="00C97908" w:rsidRDefault="00330592" w:rsidP="00646E7C">
            <w:pPr>
              <w:jc w:val="center"/>
              <w:rPr>
                <w:sz w:val="16"/>
                <w:szCs w:val="16"/>
                <w:lang w:val="en-US"/>
              </w:rPr>
            </w:pPr>
            <w:r w:rsidRPr="00C97908">
              <w:rPr>
                <w:sz w:val="16"/>
                <w:szCs w:val="16"/>
                <w:lang w:val="en-US"/>
              </w:rPr>
              <w:t>0,4200</w:t>
            </w:r>
          </w:p>
        </w:tc>
      </w:tr>
      <w:tr w:rsidR="00330592" w:rsidRPr="00B40365" w14:paraId="7B0B03F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F2F06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FE6270" w14:textId="77777777" w:rsidR="00330592" w:rsidRPr="00B40365" w:rsidRDefault="00330592" w:rsidP="00646E7C">
            <w:pPr>
              <w:jc w:val="center"/>
              <w:rPr>
                <w:sz w:val="16"/>
                <w:szCs w:val="16"/>
                <w:lang w:val="en-US"/>
              </w:rPr>
            </w:pPr>
            <w:r w:rsidRPr="00B40365">
              <w:rPr>
                <w:sz w:val="16"/>
                <w:szCs w:val="16"/>
                <w:lang w:val="en-US"/>
              </w:rPr>
              <w:t>33206346250001</w:t>
            </w:r>
          </w:p>
        </w:tc>
        <w:tc>
          <w:tcPr>
            <w:tcW w:w="4238" w:type="dxa"/>
            <w:gridSpan w:val="2"/>
            <w:tcBorders>
              <w:top w:val="nil"/>
              <w:bottom w:val="single" w:sz="2" w:space="0" w:color="auto"/>
            </w:tcBorders>
            <w:vAlign w:val="center"/>
          </w:tcPr>
          <w:p w14:paraId="20131830" w14:textId="77777777" w:rsidR="00330592" w:rsidRPr="00C97908" w:rsidRDefault="00330592" w:rsidP="00646E7C">
            <w:pPr>
              <w:rPr>
                <w:sz w:val="16"/>
                <w:szCs w:val="16"/>
                <w:lang w:val="en-US"/>
              </w:rPr>
            </w:pPr>
            <w:r w:rsidRPr="00C97908">
              <w:rPr>
                <w:sz w:val="16"/>
                <w:szCs w:val="16"/>
                <w:lang w:val="en-US"/>
              </w:rPr>
              <w:t>Contor de apa  15..25 mm</w:t>
            </w:r>
          </w:p>
        </w:tc>
        <w:tc>
          <w:tcPr>
            <w:tcW w:w="998" w:type="dxa"/>
            <w:gridSpan w:val="2"/>
            <w:tcBorders>
              <w:top w:val="nil"/>
              <w:bottom w:val="single" w:sz="2" w:space="0" w:color="auto"/>
            </w:tcBorders>
            <w:vAlign w:val="center"/>
          </w:tcPr>
          <w:p w14:paraId="1793B77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8F120E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587EFE4"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9B70F2" w14:paraId="24D03D1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0A36082" w14:textId="77777777" w:rsidR="00330592" w:rsidRPr="005E2CA0" w:rsidRDefault="00330592" w:rsidP="00646E7C">
            <w:pPr>
              <w:jc w:val="center"/>
              <w:rPr>
                <w:b/>
                <w:bCs/>
                <w:sz w:val="22"/>
                <w:szCs w:val="22"/>
                <w:lang w:val="en-US"/>
              </w:rPr>
            </w:pPr>
            <w:r w:rsidRPr="005E2CA0">
              <w:rPr>
                <w:b/>
                <w:bCs/>
                <w:sz w:val="22"/>
                <w:szCs w:val="22"/>
                <w:lang w:val="en-US"/>
              </w:rPr>
              <w:t>105</w:t>
            </w:r>
          </w:p>
        </w:tc>
        <w:tc>
          <w:tcPr>
            <w:tcW w:w="1366" w:type="dxa"/>
            <w:gridSpan w:val="2"/>
            <w:tcBorders>
              <w:top w:val="single" w:sz="4" w:space="0" w:color="auto"/>
              <w:bottom w:val="single" w:sz="4" w:space="0" w:color="auto"/>
            </w:tcBorders>
            <w:vAlign w:val="center"/>
          </w:tcPr>
          <w:p w14:paraId="46BA5655" w14:textId="77777777" w:rsidR="00330592" w:rsidRPr="005E2CA0" w:rsidRDefault="00330592" w:rsidP="00646E7C">
            <w:pPr>
              <w:jc w:val="center"/>
              <w:rPr>
                <w:b/>
                <w:bCs/>
                <w:sz w:val="22"/>
                <w:szCs w:val="22"/>
                <w:lang w:val="en-US"/>
              </w:rPr>
            </w:pPr>
            <w:r w:rsidRPr="005E2CA0">
              <w:rPr>
                <w:b/>
                <w:bCs/>
                <w:sz w:val="22"/>
                <w:szCs w:val="22"/>
                <w:lang w:val="en-US"/>
              </w:rPr>
              <w:t>RpSE26B</w:t>
            </w:r>
          </w:p>
        </w:tc>
        <w:tc>
          <w:tcPr>
            <w:tcW w:w="4254" w:type="dxa"/>
            <w:gridSpan w:val="3"/>
            <w:tcBorders>
              <w:top w:val="single" w:sz="4" w:space="0" w:color="auto"/>
              <w:bottom w:val="single" w:sz="4" w:space="0" w:color="auto"/>
            </w:tcBorders>
          </w:tcPr>
          <w:p w14:paraId="758EE580" w14:textId="77777777" w:rsidR="00330592" w:rsidRPr="0030129E" w:rsidRDefault="00330592" w:rsidP="00646E7C">
            <w:pPr>
              <w:rPr>
                <w:b/>
                <w:bCs/>
                <w:sz w:val="2"/>
                <w:szCs w:val="2"/>
                <w:lang w:val="it-IT"/>
              </w:rPr>
            </w:pPr>
            <w:r w:rsidRPr="0030129E">
              <w:rPr>
                <w:b/>
                <w:bCs/>
                <w:sz w:val="22"/>
                <w:szCs w:val="22"/>
                <w:lang w:val="it-IT"/>
              </w:rPr>
              <w:t>Montarea contoarelor de apa rece si calda, avind diametrul de -40..50 mm</w:t>
            </w:r>
          </w:p>
          <w:p w14:paraId="06074B8D" w14:textId="77777777" w:rsidR="00330592" w:rsidRPr="009B70F2" w:rsidRDefault="00330592" w:rsidP="00646E7C">
            <w:pPr>
              <w:rPr>
                <w:sz w:val="16"/>
                <w:szCs w:val="16"/>
                <w:lang w:val="en-US"/>
              </w:rPr>
            </w:pPr>
            <w:r w:rsidRPr="009B70F2">
              <w:rPr>
                <w:sz w:val="16"/>
                <w:szCs w:val="16"/>
                <w:lang w:val="en-US"/>
              </w:rPr>
              <w:t>Material marunt ( fuior cinepa, grund miniu  etc)=1,0100</w:t>
            </w:r>
          </w:p>
          <w:p w14:paraId="60EA110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E9B105C"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DCF475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3F12ECC" w14:textId="77777777" w:rsidR="00330592" w:rsidRPr="005E2CA0" w:rsidRDefault="00330592" w:rsidP="00646E7C">
            <w:pPr>
              <w:jc w:val="center"/>
              <w:rPr>
                <w:b/>
                <w:bCs/>
                <w:sz w:val="22"/>
                <w:szCs w:val="22"/>
                <w:lang w:val="en-US"/>
              </w:rPr>
            </w:pPr>
            <w:r w:rsidRPr="005E2CA0">
              <w:rPr>
                <w:b/>
                <w:bCs/>
                <w:sz w:val="22"/>
                <w:szCs w:val="22"/>
                <w:lang w:val="en-US"/>
              </w:rPr>
              <w:t>1,0000</w:t>
            </w:r>
          </w:p>
          <w:p w14:paraId="169D1F8E" w14:textId="77777777" w:rsidR="00330592" w:rsidRPr="009B70F2" w:rsidRDefault="00330592" w:rsidP="00646E7C">
            <w:pPr>
              <w:jc w:val="center"/>
              <w:rPr>
                <w:sz w:val="2"/>
                <w:szCs w:val="2"/>
                <w:lang w:val="en-US"/>
              </w:rPr>
            </w:pPr>
          </w:p>
        </w:tc>
      </w:tr>
      <w:tr w:rsidR="00330592" w:rsidRPr="00B40365" w14:paraId="5BF606C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C45F2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F83B6DB"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B0ADF46"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B247A0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6AA3F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tcBorders>
            <w:vAlign w:val="center"/>
          </w:tcPr>
          <w:p w14:paraId="23219FA3" w14:textId="77777777" w:rsidR="00330592" w:rsidRPr="00C97908" w:rsidRDefault="00330592" w:rsidP="00646E7C">
            <w:pPr>
              <w:jc w:val="center"/>
              <w:rPr>
                <w:sz w:val="16"/>
                <w:szCs w:val="16"/>
                <w:lang w:val="en-US"/>
              </w:rPr>
            </w:pPr>
            <w:r w:rsidRPr="00C97908">
              <w:rPr>
                <w:sz w:val="16"/>
                <w:szCs w:val="16"/>
                <w:lang w:val="en-US"/>
              </w:rPr>
              <w:t>0,6300</w:t>
            </w:r>
          </w:p>
        </w:tc>
      </w:tr>
      <w:tr w:rsidR="00330592" w:rsidRPr="00B40365" w14:paraId="6EF896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6E127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1C694AE" w14:textId="77777777" w:rsidR="00330592" w:rsidRPr="00B40365" w:rsidRDefault="00330592" w:rsidP="00646E7C">
            <w:pPr>
              <w:jc w:val="center"/>
              <w:rPr>
                <w:sz w:val="16"/>
                <w:szCs w:val="16"/>
                <w:lang w:val="en-US"/>
              </w:rPr>
            </w:pPr>
            <w:r w:rsidRPr="00B40365">
              <w:rPr>
                <w:sz w:val="16"/>
                <w:szCs w:val="16"/>
                <w:lang w:val="en-US"/>
              </w:rPr>
              <w:t>33206346250002</w:t>
            </w:r>
          </w:p>
        </w:tc>
        <w:tc>
          <w:tcPr>
            <w:tcW w:w="4238" w:type="dxa"/>
            <w:gridSpan w:val="2"/>
            <w:tcBorders>
              <w:top w:val="nil"/>
              <w:bottom w:val="single" w:sz="2" w:space="0" w:color="auto"/>
            </w:tcBorders>
            <w:vAlign w:val="center"/>
          </w:tcPr>
          <w:p w14:paraId="3A4294F4" w14:textId="77777777" w:rsidR="00330592" w:rsidRPr="00C97908" w:rsidRDefault="00330592" w:rsidP="00646E7C">
            <w:pPr>
              <w:rPr>
                <w:sz w:val="16"/>
                <w:szCs w:val="16"/>
                <w:lang w:val="en-US"/>
              </w:rPr>
            </w:pPr>
            <w:r w:rsidRPr="00C97908">
              <w:rPr>
                <w:sz w:val="16"/>
                <w:szCs w:val="16"/>
                <w:lang w:val="en-US"/>
              </w:rPr>
              <w:t>Contor de apa  40..50 mm</w:t>
            </w:r>
          </w:p>
        </w:tc>
        <w:tc>
          <w:tcPr>
            <w:tcW w:w="998" w:type="dxa"/>
            <w:gridSpan w:val="2"/>
            <w:tcBorders>
              <w:top w:val="nil"/>
              <w:bottom w:val="single" w:sz="2" w:space="0" w:color="auto"/>
            </w:tcBorders>
            <w:vAlign w:val="center"/>
          </w:tcPr>
          <w:p w14:paraId="275921E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176231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C2CD51D"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9B70F2" w14:paraId="463B910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1AD9660" w14:textId="77777777" w:rsidR="00330592" w:rsidRPr="005E2CA0" w:rsidRDefault="00330592" w:rsidP="00646E7C">
            <w:pPr>
              <w:jc w:val="center"/>
              <w:rPr>
                <w:b/>
                <w:bCs/>
                <w:sz w:val="22"/>
                <w:szCs w:val="22"/>
                <w:lang w:val="en-US"/>
              </w:rPr>
            </w:pPr>
            <w:r w:rsidRPr="005E2CA0">
              <w:rPr>
                <w:b/>
                <w:bCs/>
                <w:sz w:val="22"/>
                <w:szCs w:val="22"/>
                <w:lang w:val="en-US"/>
              </w:rPr>
              <w:t>106</w:t>
            </w:r>
          </w:p>
        </w:tc>
        <w:tc>
          <w:tcPr>
            <w:tcW w:w="1366" w:type="dxa"/>
            <w:gridSpan w:val="2"/>
            <w:tcBorders>
              <w:top w:val="single" w:sz="4" w:space="0" w:color="auto"/>
              <w:bottom w:val="single" w:sz="4" w:space="0" w:color="auto"/>
            </w:tcBorders>
            <w:vAlign w:val="center"/>
          </w:tcPr>
          <w:p w14:paraId="0B6EAF07" w14:textId="77777777" w:rsidR="00330592" w:rsidRPr="005E2CA0" w:rsidRDefault="00330592" w:rsidP="00646E7C">
            <w:pPr>
              <w:jc w:val="center"/>
              <w:rPr>
                <w:b/>
                <w:bCs/>
                <w:sz w:val="22"/>
                <w:szCs w:val="22"/>
                <w:lang w:val="en-US"/>
              </w:rPr>
            </w:pPr>
            <w:r w:rsidRPr="005E2CA0">
              <w:rPr>
                <w:b/>
                <w:bCs/>
                <w:sz w:val="22"/>
                <w:szCs w:val="22"/>
                <w:lang w:val="en-US"/>
              </w:rPr>
              <w:t>RpSE24A</w:t>
            </w:r>
          </w:p>
        </w:tc>
        <w:tc>
          <w:tcPr>
            <w:tcW w:w="4254" w:type="dxa"/>
            <w:gridSpan w:val="3"/>
            <w:tcBorders>
              <w:top w:val="single" w:sz="4" w:space="0" w:color="auto"/>
              <w:bottom w:val="single" w:sz="4" w:space="0" w:color="auto"/>
            </w:tcBorders>
          </w:tcPr>
          <w:p w14:paraId="303D6454" w14:textId="77777777" w:rsidR="00330592" w:rsidRPr="0030129E" w:rsidRDefault="00330592" w:rsidP="00646E7C">
            <w:pPr>
              <w:rPr>
                <w:b/>
                <w:bCs/>
                <w:sz w:val="2"/>
                <w:szCs w:val="2"/>
                <w:lang w:val="it-IT"/>
              </w:rPr>
            </w:pPr>
            <w:r w:rsidRPr="0030129E">
              <w:rPr>
                <w:b/>
                <w:bCs/>
                <w:sz w:val="22"/>
                <w:szCs w:val="22"/>
                <w:lang w:val="it-IT"/>
              </w:rPr>
              <w:t>Montarea filtrului pentru apa potabila, cu mufe filetata pentru montaj pe conducta, avind dimensiunea de 1" - 2"</w:t>
            </w:r>
          </w:p>
          <w:p w14:paraId="3E3EBA9D" w14:textId="77777777" w:rsidR="00330592" w:rsidRPr="009B70F2" w:rsidRDefault="00330592" w:rsidP="00646E7C">
            <w:pPr>
              <w:rPr>
                <w:sz w:val="16"/>
                <w:szCs w:val="16"/>
                <w:lang w:val="en-US"/>
              </w:rPr>
            </w:pPr>
            <w:r w:rsidRPr="009B70F2">
              <w:rPr>
                <w:sz w:val="16"/>
                <w:szCs w:val="16"/>
                <w:lang w:val="en-US"/>
              </w:rPr>
              <w:t>Material marunt ( fuior cinepa, grund miniu de plumb etc)=1,0100</w:t>
            </w:r>
          </w:p>
          <w:p w14:paraId="0789F98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337218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50E6F0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5C5DC06" w14:textId="77777777" w:rsidR="00330592" w:rsidRPr="005E2CA0" w:rsidRDefault="00330592" w:rsidP="00646E7C">
            <w:pPr>
              <w:jc w:val="center"/>
              <w:rPr>
                <w:b/>
                <w:bCs/>
                <w:sz w:val="22"/>
                <w:szCs w:val="22"/>
                <w:lang w:val="en-US"/>
              </w:rPr>
            </w:pPr>
            <w:r w:rsidRPr="005E2CA0">
              <w:rPr>
                <w:b/>
                <w:bCs/>
                <w:sz w:val="22"/>
                <w:szCs w:val="22"/>
                <w:lang w:val="en-US"/>
              </w:rPr>
              <w:t>1,0000</w:t>
            </w:r>
          </w:p>
          <w:p w14:paraId="62969769" w14:textId="77777777" w:rsidR="00330592" w:rsidRPr="009B70F2" w:rsidRDefault="00330592" w:rsidP="00646E7C">
            <w:pPr>
              <w:jc w:val="center"/>
              <w:rPr>
                <w:sz w:val="2"/>
                <w:szCs w:val="2"/>
                <w:lang w:val="en-US"/>
              </w:rPr>
            </w:pPr>
          </w:p>
        </w:tc>
      </w:tr>
      <w:tr w:rsidR="00330592" w:rsidRPr="00B40365" w14:paraId="56D078B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388DD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A757EF"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8E56762"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3BBE24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9E5C40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2,7500</w:t>
            </w:r>
          </w:p>
        </w:tc>
        <w:tc>
          <w:tcPr>
            <w:tcW w:w="1518" w:type="dxa"/>
            <w:tcBorders>
              <w:top w:val="nil"/>
              <w:bottom w:val="single" w:sz="2" w:space="0" w:color="auto"/>
            </w:tcBorders>
            <w:vAlign w:val="center"/>
          </w:tcPr>
          <w:p w14:paraId="0E9DCD0F" w14:textId="77777777" w:rsidR="00330592" w:rsidRPr="00C97908" w:rsidRDefault="00330592" w:rsidP="00646E7C">
            <w:pPr>
              <w:jc w:val="center"/>
              <w:rPr>
                <w:sz w:val="16"/>
                <w:szCs w:val="16"/>
                <w:lang w:val="en-US"/>
              </w:rPr>
            </w:pPr>
            <w:r w:rsidRPr="00C97908">
              <w:rPr>
                <w:sz w:val="16"/>
                <w:szCs w:val="16"/>
                <w:lang w:val="en-US"/>
              </w:rPr>
              <w:t>4,1250</w:t>
            </w:r>
          </w:p>
        </w:tc>
      </w:tr>
      <w:tr w:rsidR="00330592" w:rsidRPr="00B40365" w14:paraId="59528C9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B4BEA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02FE43" w14:textId="77777777" w:rsidR="00330592" w:rsidRPr="00B40365" w:rsidRDefault="00330592" w:rsidP="00646E7C">
            <w:pPr>
              <w:jc w:val="center"/>
              <w:rPr>
                <w:sz w:val="16"/>
                <w:szCs w:val="16"/>
                <w:lang w:val="en-US"/>
              </w:rPr>
            </w:pPr>
            <w:r w:rsidRPr="00B40365">
              <w:rPr>
                <w:sz w:val="16"/>
                <w:szCs w:val="16"/>
                <w:lang w:val="en-US"/>
              </w:rPr>
              <w:t>2924127322065</w:t>
            </w:r>
          </w:p>
        </w:tc>
        <w:tc>
          <w:tcPr>
            <w:tcW w:w="4238" w:type="dxa"/>
            <w:gridSpan w:val="2"/>
            <w:tcBorders>
              <w:top w:val="nil"/>
              <w:bottom w:val="single" w:sz="2" w:space="0" w:color="auto"/>
            </w:tcBorders>
            <w:vAlign w:val="center"/>
          </w:tcPr>
          <w:p w14:paraId="20E111E8" w14:textId="77777777" w:rsidR="00330592" w:rsidRPr="00C97908" w:rsidRDefault="00330592" w:rsidP="00646E7C">
            <w:pPr>
              <w:rPr>
                <w:sz w:val="16"/>
                <w:szCs w:val="16"/>
                <w:lang w:val="en-US"/>
              </w:rPr>
            </w:pPr>
            <w:r w:rsidRPr="00C97908">
              <w:rPr>
                <w:sz w:val="16"/>
                <w:szCs w:val="16"/>
                <w:lang w:val="en-US"/>
              </w:rPr>
              <w:t>Filtru pentru apa potabila</w:t>
            </w:r>
          </w:p>
        </w:tc>
        <w:tc>
          <w:tcPr>
            <w:tcW w:w="998" w:type="dxa"/>
            <w:gridSpan w:val="2"/>
            <w:tcBorders>
              <w:top w:val="nil"/>
              <w:bottom w:val="single" w:sz="2" w:space="0" w:color="auto"/>
            </w:tcBorders>
            <w:vAlign w:val="center"/>
          </w:tcPr>
          <w:p w14:paraId="7578A24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FF69C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2DB7CE1"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9B70F2" w14:paraId="757AD60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EE785CB" w14:textId="77777777" w:rsidR="00330592" w:rsidRPr="005E2CA0" w:rsidRDefault="00330592" w:rsidP="00646E7C">
            <w:pPr>
              <w:jc w:val="center"/>
              <w:rPr>
                <w:b/>
                <w:bCs/>
                <w:sz w:val="22"/>
                <w:szCs w:val="22"/>
                <w:lang w:val="en-US"/>
              </w:rPr>
            </w:pPr>
            <w:r w:rsidRPr="005E2CA0">
              <w:rPr>
                <w:b/>
                <w:bCs/>
                <w:sz w:val="22"/>
                <w:szCs w:val="22"/>
                <w:lang w:val="en-US"/>
              </w:rPr>
              <w:t>107</w:t>
            </w:r>
          </w:p>
        </w:tc>
        <w:tc>
          <w:tcPr>
            <w:tcW w:w="1366" w:type="dxa"/>
            <w:gridSpan w:val="2"/>
            <w:tcBorders>
              <w:top w:val="single" w:sz="4" w:space="0" w:color="auto"/>
              <w:bottom w:val="single" w:sz="4" w:space="0" w:color="auto"/>
            </w:tcBorders>
            <w:vAlign w:val="center"/>
          </w:tcPr>
          <w:p w14:paraId="2304A4E6" w14:textId="77777777" w:rsidR="00330592" w:rsidRPr="005E2CA0" w:rsidRDefault="00330592" w:rsidP="00646E7C">
            <w:pPr>
              <w:jc w:val="center"/>
              <w:rPr>
                <w:b/>
                <w:bCs/>
                <w:sz w:val="22"/>
                <w:szCs w:val="22"/>
                <w:lang w:val="en-US"/>
              </w:rPr>
            </w:pPr>
            <w:r w:rsidRPr="005E2CA0">
              <w:rPr>
                <w:b/>
                <w:bCs/>
                <w:sz w:val="22"/>
                <w:szCs w:val="22"/>
                <w:lang w:val="en-US"/>
              </w:rPr>
              <w:t>RpID07B</w:t>
            </w:r>
          </w:p>
        </w:tc>
        <w:tc>
          <w:tcPr>
            <w:tcW w:w="4254" w:type="dxa"/>
            <w:gridSpan w:val="3"/>
            <w:tcBorders>
              <w:top w:val="single" w:sz="4" w:space="0" w:color="auto"/>
              <w:bottom w:val="single" w:sz="4" w:space="0" w:color="auto"/>
            </w:tcBorders>
          </w:tcPr>
          <w:p w14:paraId="0436D177" w14:textId="77777777" w:rsidR="00330592" w:rsidRPr="0030129E" w:rsidRDefault="00330592" w:rsidP="00646E7C">
            <w:pPr>
              <w:rPr>
                <w:b/>
                <w:bCs/>
                <w:sz w:val="2"/>
                <w:szCs w:val="2"/>
                <w:lang w:val="it-IT"/>
              </w:rPr>
            </w:pPr>
            <w:r w:rsidRPr="0030129E">
              <w:rPr>
                <w:b/>
                <w:bCs/>
                <w:sz w:val="22"/>
                <w:szCs w:val="22"/>
                <w:lang w:val="it-IT"/>
              </w:rPr>
              <w:t>Montarea robinetilor de trecere pe conducta de aerisire cu ventil, cu dn=3/8"</w:t>
            </w:r>
          </w:p>
          <w:p w14:paraId="460E87C4"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67B334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F6A48A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B717101" w14:textId="77777777" w:rsidR="00330592" w:rsidRPr="005E2CA0" w:rsidRDefault="00330592" w:rsidP="00646E7C">
            <w:pPr>
              <w:jc w:val="center"/>
              <w:rPr>
                <w:b/>
                <w:bCs/>
                <w:sz w:val="22"/>
                <w:szCs w:val="22"/>
                <w:lang w:val="en-US"/>
              </w:rPr>
            </w:pPr>
            <w:r w:rsidRPr="005E2CA0">
              <w:rPr>
                <w:b/>
                <w:bCs/>
                <w:sz w:val="22"/>
                <w:szCs w:val="22"/>
                <w:lang w:val="en-US"/>
              </w:rPr>
              <w:t>1,0000</w:t>
            </w:r>
          </w:p>
          <w:p w14:paraId="6A08FA65" w14:textId="77777777" w:rsidR="00330592" w:rsidRPr="009B70F2" w:rsidRDefault="00330592" w:rsidP="00646E7C">
            <w:pPr>
              <w:jc w:val="center"/>
              <w:rPr>
                <w:sz w:val="2"/>
                <w:szCs w:val="2"/>
                <w:lang w:val="en-US"/>
              </w:rPr>
            </w:pPr>
          </w:p>
        </w:tc>
      </w:tr>
      <w:tr w:rsidR="00330592" w:rsidRPr="00B40365" w14:paraId="3FF1929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717C2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B47AE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6DA984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B10986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B3CC0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14:paraId="3AA75195" w14:textId="77777777" w:rsidR="00330592" w:rsidRPr="00C97908" w:rsidRDefault="00330592" w:rsidP="00646E7C">
            <w:pPr>
              <w:jc w:val="center"/>
              <w:rPr>
                <w:sz w:val="16"/>
                <w:szCs w:val="16"/>
                <w:lang w:val="en-US"/>
              </w:rPr>
            </w:pPr>
            <w:r w:rsidRPr="00C97908">
              <w:rPr>
                <w:sz w:val="16"/>
                <w:szCs w:val="16"/>
                <w:lang w:val="en-US"/>
              </w:rPr>
              <w:t>0,4500</w:t>
            </w:r>
          </w:p>
        </w:tc>
      </w:tr>
      <w:tr w:rsidR="00330592" w:rsidRPr="00B40365" w14:paraId="04B8C4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90FC4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29FDD7" w14:textId="77777777" w:rsidR="00330592" w:rsidRPr="00B40365" w:rsidRDefault="00330592" w:rsidP="00646E7C">
            <w:pPr>
              <w:jc w:val="center"/>
              <w:rPr>
                <w:sz w:val="16"/>
                <w:szCs w:val="16"/>
                <w:lang w:val="en-US"/>
              </w:rPr>
            </w:pPr>
            <w:r w:rsidRPr="00B40365">
              <w:rPr>
                <w:sz w:val="16"/>
                <w:szCs w:val="16"/>
                <w:lang w:val="en-US"/>
              </w:rPr>
              <w:t>2913137343001</w:t>
            </w:r>
          </w:p>
        </w:tc>
        <w:tc>
          <w:tcPr>
            <w:tcW w:w="4238" w:type="dxa"/>
            <w:gridSpan w:val="2"/>
            <w:tcBorders>
              <w:top w:val="nil"/>
              <w:bottom w:val="single" w:sz="2" w:space="0" w:color="auto"/>
            </w:tcBorders>
            <w:vAlign w:val="center"/>
          </w:tcPr>
          <w:p w14:paraId="3FFBEBBC" w14:textId="77777777" w:rsidR="00330592" w:rsidRPr="00C97908" w:rsidRDefault="00330592" w:rsidP="00646E7C">
            <w:pPr>
              <w:rPr>
                <w:sz w:val="16"/>
                <w:szCs w:val="16"/>
                <w:lang w:val="en-US"/>
              </w:rPr>
            </w:pPr>
            <w:r w:rsidRPr="00C97908">
              <w:rPr>
                <w:sz w:val="16"/>
                <w:szCs w:val="16"/>
                <w:lang w:val="en-US"/>
              </w:rPr>
              <w:t>Robinet trecere sau de trecere</w:t>
            </w:r>
          </w:p>
        </w:tc>
        <w:tc>
          <w:tcPr>
            <w:tcW w:w="998" w:type="dxa"/>
            <w:gridSpan w:val="2"/>
            <w:tcBorders>
              <w:top w:val="nil"/>
              <w:bottom w:val="single" w:sz="2" w:space="0" w:color="auto"/>
            </w:tcBorders>
            <w:vAlign w:val="center"/>
          </w:tcPr>
          <w:p w14:paraId="3E8F61D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DA9471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218992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7E81D62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51F10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598E184"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15106E28"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325EA8E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482A4D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52FAE722"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B40365" w14:paraId="2F97F2A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013EA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8CC83A1"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8E26280"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0FE9860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CC7262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4F0FE383"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37F2DCF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44D73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30258EA"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7C19D85B"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068E029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106F5B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530D1531"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9B70F2" w14:paraId="085D88A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B145D66" w14:textId="77777777" w:rsidR="00330592" w:rsidRPr="005E2CA0" w:rsidRDefault="00330592" w:rsidP="00646E7C">
            <w:pPr>
              <w:jc w:val="center"/>
              <w:rPr>
                <w:b/>
                <w:bCs/>
                <w:sz w:val="22"/>
                <w:szCs w:val="22"/>
                <w:lang w:val="en-US"/>
              </w:rPr>
            </w:pPr>
            <w:r w:rsidRPr="005E2CA0">
              <w:rPr>
                <w:b/>
                <w:bCs/>
                <w:sz w:val="22"/>
                <w:szCs w:val="22"/>
                <w:lang w:val="en-US"/>
              </w:rPr>
              <w:t>108</w:t>
            </w:r>
          </w:p>
        </w:tc>
        <w:tc>
          <w:tcPr>
            <w:tcW w:w="1366" w:type="dxa"/>
            <w:gridSpan w:val="2"/>
            <w:tcBorders>
              <w:top w:val="single" w:sz="4" w:space="0" w:color="auto"/>
              <w:bottom w:val="single" w:sz="4" w:space="0" w:color="auto"/>
            </w:tcBorders>
            <w:vAlign w:val="center"/>
          </w:tcPr>
          <w:p w14:paraId="5750188D" w14:textId="77777777" w:rsidR="00330592" w:rsidRPr="005E2CA0" w:rsidRDefault="00330592" w:rsidP="00646E7C">
            <w:pPr>
              <w:jc w:val="center"/>
              <w:rPr>
                <w:b/>
                <w:bCs/>
                <w:sz w:val="22"/>
                <w:szCs w:val="22"/>
                <w:lang w:val="en-US"/>
              </w:rPr>
            </w:pPr>
            <w:r w:rsidRPr="005E2CA0">
              <w:rPr>
                <w:b/>
                <w:bCs/>
                <w:sz w:val="22"/>
                <w:szCs w:val="22"/>
                <w:lang w:val="en-US"/>
              </w:rPr>
              <w:t>TsC55A</w:t>
            </w:r>
          </w:p>
        </w:tc>
        <w:tc>
          <w:tcPr>
            <w:tcW w:w="4254" w:type="dxa"/>
            <w:gridSpan w:val="3"/>
            <w:tcBorders>
              <w:top w:val="single" w:sz="4" w:space="0" w:color="auto"/>
              <w:bottom w:val="single" w:sz="4" w:space="0" w:color="auto"/>
            </w:tcBorders>
          </w:tcPr>
          <w:p w14:paraId="36CAB4DC" w14:textId="77777777" w:rsidR="00330592" w:rsidRPr="0030129E" w:rsidRDefault="00330592" w:rsidP="00646E7C">
            <w:pPr>
              <w:rPr>
                <w:b/>
                <w:bCs/>
                <w:sz w:val="2"/>
                <w:szCs w:val="2"/>
                <w:lang w:val="it-IT"/>
              </w:rPr>
            </w:pPr>
            <w:r w:rsidRPr="0030129E">
              <w:rPr>
                <w:b/>
                <w:bCs/>
                <w:sz w:val="22"/>
                <w:szCs w:val="22"/>
                <w:lang w:val="it-IT"/>
              </w:rPr>
              <w:t>Pomparea apei din excavatii si transee</w:t>
            </w:r>
          </w:p>
          <w:p w14:paraId="19893B62"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0B7E1D0"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695EBFC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2F01F9D" w14:textId="77777777" w:rsidR="00330592" w:rsidRPr="005E2CA0" w:rsidRDefault="00330592" w:rsidP="00646E7C">
            <w:pPr>
              <w:jc w:val="center"/>
              <w:rPr>
                <w:b/>
                <w:bCs/>
                <w:sz w:val="22"/>
                <w:szCs w:val="22"/>
                <w:lang w:val="en-US"/>
              </w:rPr>
            </w:pPr>
            <w:r w:rsidRPr="005E2CA0">
              <w:rPr>
                <w:b/>
                <w:bCs/>
                <w:sz w:val="22"/>
                <w:szCs w:val="22"/>
                <w:lang w:val="en-US"/>
              </w:rPr>
              <w:t>1,0000</w:t>
            </w:r>
          </w:p>
          <w:p w14:paraId="00F9C093" w14:textId="77777777" w:rsidR="00330592" w:rsidRPr="009B70F2" w:rsidRDefault="00330592" w:rsidP="00646E7C">
            <w:pPr>
              <w:jc w:val="center"/>
              <w:rPr>
                <w:sz w:val="2"/>
                <w:szCs w:val="2"/>
                <w:lang w:val="en-US"/>
              </w:rPr>
            </w:pPr>
          </w:p>
        </w:tc>
      </w:tr>
      <w:tr w:rsidR="00330592" w:rsidRPr="00B40365" w14:paraId="76F5F0C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50C39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06D4BEB" w14:textId="77777777" w:rsidR="00330592" w:rsidRPr="00B40365" w:rsidRDefault="00330592" w:rsidP="00646E7C">
            <w:pPr>
              <w:jc w:val="center"/>
              <w:rPr>
                <w:sz w:val="16"/>
                <w:szCs w:val="16"/>
                <w:lang w:val="en-US"/>
              </w:rPr>
            </w:pPr>
            <w:r w:rsidRPr="00B40365">
              <w:rPr>
                <w:sz w:val="16"/>
                <w:szCs w:val="16"/>
                <w:lang w:val="en-US"/>
              </w:rPr>
              <w:t>2952270003330</w:t>
            </w:r>
          </w:p>
        </w:tc>
        <w:tc>
          <w:tcPr>
            <w:tcW w:w="4238" w:type="dxa"/>
            <w:gridSpan w:val="2"/>
            <w:tcBorders>
              <w:top w:val="nil"/>
              <w:bottom w:val="single" w:sz="2" w:space="0" w:color="auto"/>
            </w:tcBorders>
            <w:vAlign w:val="center"/>
          </w:tcPr>
          <w:p w14:paraId="3C064B74" w14:textId="77777777" w:rsidR="00330592" w:rsidRPr="00C97908" w:rsidRDefault="00330592" w:rsidP="00646E7C">
            <w:pPr>
              <w:rPr>
                <w:sz w:val="16"/>
                <w:szCs w:val="16"/>
                <w:lang w:val="en-US"/>
              </w:rPr>
            </w:pPr>
            <w:r w:rsidRPr="00C97908">
              <w:rPr>
                <w:sz w:val="16"/>
                <w:szCs w:val="16"/>
                <w:lang w:val="en-US"/>
              </w:rPr>
              <w:t>Pompa de apa</w:t>
            </w:r>
          </w:p>
        </w:tc>
        <w:tc>
          <w:tcPr>
            <w:tcW w:w="998" w:type="dxa"/>
            <w:gridSpan w:val="2"/>
            <w:tcBorders>
              <w:top w:val="nil"/>
              <w:bottom w:val="single" w:sz="2" w:space="0" w:color="auto"/>
            </w:tcBorders>
            <w:vAlign w:val="center"/>
          </w:tcPr>
          <w:p w14:paraId="58897176"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BD2B14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1,7000</w:t>
            </w:r>
          </w:p>
        </w:tc>
        <w:tc>
          <w:tcPr>
            <w:tcW w:w="1518" w:type="dxa"/>
            <w:tcBorders>
              <w:top w:val="nil"/>
              <w:bottom w:val="single" w:sz="2" w:space="0" w:color="auto"/>
              <w:right w:val="single" w:sz="4" w:space="0" w:color="auto"/>
            </w:tcBorders>
            <w:vAlign w:val="center"/>
          </w:tcPr>
          <w:p w14:paraId="4CE7E2D5" w14:textId="77777777" w:rsidR="00330592" w:rsidRPr="00C97908" w:rsidRDefault="00330592" w:rsidP="00646E7C">
            <w:pPr>
              <w:jc w:val="center"/>
              <w:rPr>
                <w:sz w:val="16"/>
                <w:szCs w:val="16"/>
                <w:lang w:val="en-US"/>
              </w:rPr>
            </w:pPr>
            <w:r w:rsidRPr="00C97908">
              <w:rPr>
                <w:sz w:val="16"/>
                <w:szCs w:val="16"/>
                <w:lang w:val="en-US"/>
              </w:rPr>
              <w:t>1,7000</w:t>
            </w:r>
          </w:p>
        </w:tc>
      </w:tr>
      <w:tr w:rsidR="00330592" w:rsidRPr="009B70F2" w14:paraId="01067A4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421DAC1" w14:textId="77777777" w:rsidR="00330592" w:rsidRPr="005E2CA0" w:rsidRDefault="00330592" w:rsidP="00646E7C">
            <w:pPr>
              <w:jc w:val="center"/>
              <w:rPr>
                <w:b/>
                <w:bCs/>
                <w:sz w:val="22"/>
                <w:szCs w:val="22"/>
                <w:lang w:val="en-US"/>
              </w:rPr>
            </w:pPr>
            <w:r w:rsidRPr="005E2CA0">
              <w:rPr>
                <w:b/>
                <w:bCs/>
                <w:sz w:val="22"/>
                <w:szCs w:val="22"/>
                <w:lang w:val="en-US"/>
              </w:rPr>
              <w:t>109</w:t>
            </w:r>
          </w:p>
        </w:tc>
        <w:tc>
          <w:tcPr>
            <w:tcW w:w="1366" w:type="dxa"/>
            <w:gridSpan w:val="2"/>
            <w:tcBorders>
              <w:top w:val="single" w:sz="4" w:space="0" w:color="auto"/>
              <w:bottom w:val="single" w:sz="4" w:space="0" w:color="auto"/>
            </w:tcBorders>
            <w:vAlign w:val="center"/>
          </w:tcPr>
          <w:p w14:paraId="31D1F242" w14:textId="77777777" w:rsidR="00330592" w:rsidRPr="005E2CA0" w:rsidRDefault="00330592" w:rsidP="00646E7C">
            <w:pPr>
              <w:jc w:val="center"/>
              <w:rPr>
                <w:b/>
                <w:bCs/>
                <w:sz w:val="22"/>
                <w:szCs w:val="22"/>
                <w:lang w:val="en-US"/>
              </w:rPr>
            </w:pPr>
            <w:r w:rsidRPr="005E2CA0">
              <w:rPr>
                <w:b/>
                <w:bCs/>
                <w:sz w:val="22"/>
                <w:szCs w:val="22"/>
                <w:lang w:val="en-US"/>
              </w:rPr>
              <w:t>RpSF50A</w:t>
            </w:r>
          </w:p>
        </w:tc>
        <w:tc>
          <w:tcPr>
            <w:tcW w:w="4254" w:type="dxa"/>
            <w:gridSpan w:val="3"/>
            <w:tcBorders>
              <w:top w:val="single" w:sz="4" w:space="0" w:color="auto"/>
              <w:bottom w:val="single" w:sz="4" w:space="0" w:color="auto"/>
            </w:tcBorders>
          </w:tcPr>
          <w:p w14:paraId="5E47A724" w14:textId="77777777" w:rsidR="00330592" w:rsidRPr="0030129E" w:rsidRDefault="00330592" w:rsidP="00646E7C">
            <w:pPr>
              <w:rPr>
                <w:b/>
                <w:bCs/>
                <w:sz w:val="2"/>
                <w:szCs w:val="2"/>
                <w:lang w:val="it-IT"/>
              </w:rPr>
            </w:pPr>
            <w:r w:rsidRPr="0030129E">
              <w:rPr>
                <w:b/>
                <w:bCs/>
                <w:sz w:val="22"/>
                <w:szCs w:val="22"/>
                <w:lang w:val="it-IT"/>
              </w:rPr>
              <w:t>Aprobarea hidraulica si spalarea sistemelor de incalzire centrala cu apa</w:t>
            </w:r>
          </w:p>
          <w:p w14:paraId="7DE3EFC2"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C71E3F5"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842F8D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C51D502" w14:textId="77777777" w:rsidR="00330592" w:rsidRPr="005E2CA0" w:rsidRDefault="00330592" w:rsidP="00646E7C">
            <w:pPr>
              <w:jc w:val="center"/>
              <w:rPr>
                <w:b/>
                <w:bCs/>
                <w:sz w:val="22"/>
                <w:szCs w:val="22"/>
                <w:lang w:val="en-US"/>
              </w:rPr>
            </w:pPr>
            <w:r w:rsidRPr="005E2CA0">
              <w:rPr>
                <w:b/>
                <w:bCs/>
                <w:sz w:val="22"/>
                <w:szCs w:val="22"/>
                <w:lang w:val="en-US"/>
              </w:rPr>
              <w:t>1,0000</w:t>
            </w:r>
          </w:p>
          <w:p w14:paraId="5A657355" w14:textId="77777777" w:rsidR="00330592" w:rsidRPr="009B70F2" w:rsidRDefault="00330592" w:rsidP="00646E7C">
            <w:pPr>
              <w:jc w:val="center"/>
              <w:rPr>
                <w:sz w:val="2"/>
                <w:szCs w:val="2"/>
                <w:lang w:val="en-US"/>
              </w:rPr>
            </w:pPr>
          </w:p>
        </w:tc>
      </w:tr>
      <w:tr w:rsidR="00330592" w:rsidRPr="00B40365" w14:paraId="70C3E04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8D5C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1892AF" w14:textId="77777777" w:rsidR="00330592" w:rsidRPr="00B40365" w:rsidRDefault="00330592" w:rsidP="00646E7C">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14:paraId="1BC038FD" w14:textId="77777777" w:rsidR="00330592" w:rsidRPr="00C97908" w:rsidRDefault="00330592" w:rsidP="00646E7C">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8570DA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EB3FEB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tcBorders>
            <w:vAlign w:val="center"/>
          </w:tcPr>
          <w:p w14:paraId="5A40532E" w14:textId="77777777" w:rsidR="00330592" w:rsidRPr="00C97908" w:rsidRDefault="00330592" w:rsidP="00646E7C">
            <w:pPr>
              <w:jc w:val="center"/>
              <w:rPr>
                <w:sz w:val="16"/>
                <w:szCs w:val="16"/>
                <w:lang w:val="en-US"/>
              </w:rPr>
            </w:pPr>
            <w:r w:rsidRPr="00C97908">
              <w:rPr>
                <w:sz w:val="16"/>
                <w:szCs w:val="16"/>
                <w:lang w:val="en-US"/>
              </w:rPr>
              <w:t>0,1050</w:t>
            </w:r>
          </w:p>
        </w:tc>
      </w:tr>
      <w:tr w:rsidR="00330592" w:rsidRPr="00B40365" w14:paraId="5155A63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80ECF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0EED3C"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7DAFF128"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61C38DFB"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62AB92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0,0025</w:t>
            </w:r>
          </w:p>
        </w:tc>
        <w:tc>
          <w:tcPr>
            <w:tcW w:w="1518" w:type="dxa"/>
            <w:tcBorders>
              <w:top w:val="nil"/>
              <w:bottom w:val="single" w:sz="2" w:space="0" w:color="auto"/>
            </w:tcBorders>
            <w:vAlign w:val="center"/>
          </w:tcPr>
          <w:p w14:paraId="500E5813" w14:textId="77777777" w:rsidR="00330592" w:rsidRPr="00C97908" w:rsidRDefault="00330592" w:rsidP="00646E7C">
            <w:pPr>
              <w:jc w:val="center"/>
              <w:rPr>
                <w:sz w:val="16"/>
                <w:szCs w:val="16"/>
                <w:lang w:val="en-US"/>
              </w:rPr>
            </w:pPr>
            <w:r w:rsidRPr="00C97908">
              <w:rPr>
                <w:sz w:val="16"/>
                <w:szCs w:val="16"/>
                <w:lang w:val="en-US"/>
              </w:rPr>
              <w:t>0,0025</w:t>
            </w:r>
          </w:p>
        </w:tc>
      </w:tr>
      <w:tr w:rsidR="00330592" w:rsidRPr="00B40365" w14:paraId="2B01095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D7947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67109D" w14:textId="77777777" w:rsidR="00330592" w:rsidRPr="00B40365" w:rsidRDefault="00330592" w:rsidP="00646E7C">
            <w:pPr>
              <w:jc w:val="center"/>
              <w:rPr>
                <w:sz w:val="16"/>
                <w:szCs w:val="16"/>
                <w:lang w:val="en-US"/>
              </w:rPr>
            </w:pPr>
            <w:r w:rsidRPr="00B40365">
              <w:rPr>
                <w:sz w:val="16"/>
                <w:szCs w:val="16"/>
                <w:lang w:val="en-US"/>
              </w:rPr>
              <w:t>2875277400000</w:t>
            </w:r>
          </w:p>
        </w:tc>
        <w:tc>
          <w:tcPr>
            <w:tcW w:w="4238" w:type="dxa"/>
            <w:gridSpan w:val="2"/>
            <w:tcBorders>
              <w:top w:val="nil"/>
              <w:bottom w:val="single" w:sz="2" w:space="0" w:color="auto"/>
            </w:tcBorders>
            <w:vAlign w:val="center"/>
          </w:tcPr>
          <w:p w14:paraId="36F53525" w14:textId="77777777" w:rsidR="00330592" w:rsidRPr="00C97908" w:rsidRDefault="00330592" w:rsidP="00646E7C">
            <w:pPr>
              <w:rPr>
                <w:sz w:val="16"/>
                <w:szCs w:val="16"/>
                <w:lang w:val="en-US"/>
              </w:rPr>
            </w:pPr>
            <w:r w:rsidRPr="00C97908">
              <w:rPr>
                <w:sz w:val="16"/>
                <w:szCs w:val="16"/>
                <w:lang w:val="en-US"/>
              </w:rPr>
              <w:t xml:space="preserve">Compresor </w:t>
            </w:r>
          </w:p>
        </w:tc>
        <w:tc>
          <w:tcPr>
            <w:tcW w:w="998" w:type="dxa"/>
            <w:gridSpan w:val="2"/>
            <w:tcBorders>
              <w:top w:val="nil"/>
              <w:bottom w:val="single" w:sz="2" w:space="0" w:color="auto"/>
            </w:tcBorders>
            <w:vAlign w:val="center"/>
          </w:tcPr>
          <w:p w14:paraId="7804ABAC"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63AE0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0,0090</w:t>
            </w:r>
          </w:p>
        </w:tc>
        <w:tc>
          <w:tcPr>
            <w:tcW w:w="1518" w:type="dxa"/>
            <w:tcBorders>
              <w:top w:val="nil"/>
              <w:bottom w:val="single" w:sz="2" w:space="0" w:color="auto"/>
              <w:right w:val="single" w:sz="4" w:space="0" w:color="auto"/>
            </w:tcBorders>
            <w:vAlign w:val="center"/>
          </w:tcPr>
          <w:p w14:paraId="7BC40BAE" w14:textId="77777777" w:rsidR="00330592" w:rsidRPr="00C97908" w:rsidRDefault="00330592" w:rsidP="00646E7C">
            <w:pPr>
              <w:jc w:val="center"/>
              <w:rPr>
                <w:sz w:val="16"/>
                <w:szCs w:val="16"/>
                <w:lang w:val="en-US"/>
              </w:rPr>
            </w:pPr>
            <w:r w:rsidRPr="00C97908">
              <w:rPr>
                <w:sz w:val="16"/>
                <w:szCs w:val="16"/>
                <w:lang w:val="en-US"/>
              </w:rPr>
              <w:t>0,0090</w:t>
            </w:r>
          </w:p>
        </w:tc>
      </w:tr>
      <w:tr w:rsidR="00330592" w:rsidRPr="009B70F2" w14:paraId="2A8CB1C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1D06DFA" w14:textId="77777777" w:rsidR="00330592" w:rsidRPr="005E2CA0" w:rsidRDefault="00330592" w:rsidP="00646E7C">
            <w:pPr>
              <w:jc w:val="center"/>
              <w:rPr>
                <w:b/>
                <w:bCs/>
                <w:sz w:val="22"/>
                <w:szCs w:val="22"/>
                <w:lang w:val="en-US"/>
              </w:rPr>
            </w:pPr>
            <w:r w:rsidRPr="005E2CA0">
              <w:rPr>
                <w:b/>
                <w:bCs/>
                <w:sz w:val="22"/>
                <w:szCs w:val="22"/>
                <w:lang w:val="en-US"/>
              </w:rPr>
              <w:lastRenderedPageBreak/>
              <w:t>110</w:t>
            </w:r>
          </w:p>
        </w:tc>
        <w:tc>
          <w:tcPr>
            <w:tcW w:w="1366" w:type="dxa"/>
            <w:gridSpan w:val="2"/>
            <w:tcBorders>
              <w:top w:val="single" w:sz="4" w:space="0" w:color="auto"/>
              <w:bottom w:val="single" w:sz="4" w:space="0" w:color="auto"/>
            </w:tcBorders>
            <w:vAlign w:val="center"/>
          </w:tcPr>
          <w:p w14:paraId="1417F713" w14:textId="77777777" w:rsidR="00330592" w:rsidRPr="005E2CA0" w:rsidRDefault="00330592" w:rsidP="00646E7C">
            <w:pPr>
              <w:jc w:val="center"/>
              <w:rPr>
                <w:b/>
                <w:bCs/>
                <w:sz w:val="22"/>
                <w:szCs w:val="22"/>
                <w:lang w:val="en-US"/>
              </w:rPr>
            </w:pPr>
            <w:r w:rsidRPr="005E2CA0">
              <w:rPr>
                <w:b/>
                <w:bCs/>
                <w:sz w:val="22"/>
                <w:szCs w:val="22"/>
                <w:lang w:val="en-US"/>
              </w:rPr>
              <w:t>RpSF05A</w:t>
            </w:r>
          </w:p>
        </w:tc>
        <w:tc>
          <w:tcPr>
            <w:tcW w:w="4254" w:type="dxa"/>
            <w:gridSpan w:val="3"/>
            <w:tcBorders>
              <w:top w:val="single" w:sz="4" w:space="0" w:color="auto"/>
              <w:bottom w:val="single" w:sz="4" w:space="0" w:color="auto"/>
            </w:tcBorders>
          </w:tcPr>
          <w:p w14:paraId="766E52EA" w14:textId="77777777" w:rsidR="00330592" w:rsidRPr="0030129E" w:rsidRDefault="00330592" w:rsidP="00646E7C">
            <w:pPr>
              <w:rPr>
                <w:b/>
                <w:bCs/>
                <w:sz w:val="2"/>
                <w:szCs w:val="2"/>
                <w:lang w:val="it-IT"/>
              </w:rPr>
            </w:pPr>
            <w:r w:rsidRPr="0030129E">
              <w:rPr>
                <w:b/>
                <w:bCs/>
                <w:sz w:val="22"/>
                <w:szCs w:val="22"/>
                <w:lang w:val="it-IT"/>
              </w:rPr>
              <w:t>Efectuarea probei de etansare la presiune a instalatiei de apa calda sau rece executata din conducte de otel, zincate, pentru instalatii, sudate longitudinal, avind diametrul de 3/8"-2"</w:t>
            </w:r>
          </w:p>
          <w:p w14:paraId="016FD200"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9D7E832"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AF3A7B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076362D" w14:textId="77777777" w:rsidR="00330592" w:rsidRPr="005E2CA0" w:rsidRDefault="00330592" w:rsidP="00646E7C">
            <w:pPr>
              <w:jc w:val="center"/>
              <w:rPr>
                <w:b/>
                <w:bCs/>
                <w:sz w:val="22"/>
                <w:szCs w:val="22"/>
                <w:lang w:val="en-US"/>
              </w:rPr>
            </w:pPr>
            <w:r w:rsidRPr="005E2CA0">
              <w:rPr>
                <w:b/>
                <w:bCs/>
                <w:sz w:val="22"/>
                <w:szCs w:val="22"/>
                <w:lang w:val="en-US"/>
              </w:rPr>
              <w:t>1,0000</w:t>
            </w:r>
          </w:p>
          <w:p w14:paraId="3209519D" w14:textId="77777777" w:rsidR="00330592" w:rsidRPr="009B70F2" w:rsidRDefault="00330592" w:rsidP="00646E7C">
            <w:pPr>
              <w:jc w:val="center"/>
              <w:rPr>
                <w:sz w:val="2"/>
                <w:szCs w:val="2"/>
                <w:lang w:val="en-US"/>
              </w:rPr>
            </w:pPr>
          </w:p>
        </w:tc>
      </w:tr>
      <w:tr w:rsidR="00330592" w:rsidRPr="00B40365" w14:paraId="3453713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8CEC8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5B74C1"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69AC517"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A87C6F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5E7DF3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6B6C49AD" w14:textId="77777777" w:rsidR="00330592" w:rsidRPr="00C97908" w:rsidRDefault="00330592" w:rsidP="00646E7C">
            <w:pPr>
              <w:jc w:val="center"/>
              <w:rPr>
                <w:sz w:val="16"/>
                <w:szCs w:val="16"/>
                <w:lang w:val="en-US"/>
              </w:rPr>
            </w:pPr>
            <w:r w:rsidRPr="00C97908">
              <w:rPr>
                <w:sz w:val="16"/>
                <w:szCs w:val="16"/>
                <w:lang w:val="en-US"/>
              </w:rPr>
              <w:t>0,2250</w:t>
            </w:r>
          </w:p>
        </w:tc>
      </w:tr>
      <w:tr w:rsidR="00330592" w:rsidRPr="009B70F2" w14:paraId="5E2421D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02B8FD2" w14:textId="77777777" w:rsidR="00330592" w:rsidRPr="005E2CA0" w:rsidRDefault="00330592" w:rsidP="00646E7C">
            <w:pPr>
              <w:jc w:val="center"/>
              <w:rPr>
                <w:b/>
                <w:bCs/>
                <w:sz w:val="22"/>
                <w:szCs w:val="22"/>
                <w:lang w:val="en-US"/>
              </w:rPr>
            </w:pPr>
            <w:r w:rsidRPr="005E2CA0">
              <w:rPr>
                <w:b/>
                <w:bCs/>
                <w:sz w:val="22"/>
                <w:szCs w:val="22"/>
                <w:lang w:val="en-US"/>
              </w:rPr>
              <w:t>111</w:t>
            </w:r>
          </w:p>
        </w:tc>
        <w:tc>
          <w:tcPr>
            <w:tcW w:w="1366" w:type="dxa"/>
            <w:gridSpan w:val="2"/>
            <w:tcBorders>
              <w:top w:val="single" w:sz="4" w:space="0" w:color="auto"/>
              <w:bottom w:val="single" w:sz="4" w:space="0" w:color="auto"/>
            </w:tcBorders>
            <w:vAlign w:val="center"/>
          </w:tcPr>
          <w:p w14:paraId="22392549" w14:textId="77777777" w:rsidR="00330592" w:rsidRPr="005E2CA0" w:rsidRDefault="00330592" w:rsidP="00646E7C">
            <w:pPr>
              <w:jc w:val="center"/>
              <w:rPr>
                <w:b/>
                <w:bCs/>
                <w:sz w:val="22"/>
                <w:szCs w:val="22"/>
                <w:lang w:val="en-US"/>
              </w:rPr>
            </w:pPr>
            <w:r w:rsidRPr="005E2CA0">
              <w:rPr>
                <w:b/>
                <w:bCs/>
                <w:sz w:val="22"/>
                <w:szCs w:val="22"/>
                <w:lang w:val="en-US"/>
              </w:rPr>
              <w:t>RpID09A</w:t>
            </w:r>
          </w:p>
        </w:tc>
        <w:tc>
          <w:tcPr>
            <w:tcW w:w="4254" w:type="dxa"/>
            <w:gridSpan w:val="3"/>
            <w:tcBorders>
              <w:top w:val="single" w:sz="4" w:space="0" w:color="auto"/>
              <w:bottom w:val="single" w:sz="4" w:space="0" w:color="auto"/>
            </w:tcBorders>
          </w:tcPr>
          <w:p w14:paraId="05582BA1" w14:textId="77777777" w:rsidR="00330592" w:rsidRPr="0030129E" w:rsidRDefault="00330592" w:rsidP="00646E7C">
            <w:pPr>
              <w:rPr>
                <w:b/>
                <w:bCs/>
                <w:sz w:val="2"/>
                <w:szCs w:val="2"/>
                <w:lang w:val="it-IT"/>
              </w:rPr>
            </w:pPr>
            <w:r w:rsidRPr="0030129E">
              <w:rPr>
                <w:b/>
                <w:bCs/>
                <w:sz w:val="22"/>
                <w:szCs w:val="22"/>
                <w:lang w:val="it-IT"/>
              </w:rPr>
              <w:t>Revizuirea, repararea si remontarea robinetilor cu ventil sau robinet pentru abur din fonta sau otel cu mufe sau flanse, cu diametrul pina la 2" sau 100 mm</w:t>
            </w:r>
          </w:p>
          <w:p w14:paraId="228E73A4"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DF71E3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C4FE4D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00A4440" w14:textId="77777777" w:rsidR="00330592" w:rsidRPr="005E2CA0" w:rsidRDefault="00330592" w:rsidP="00646E7C">
            <w:pPr>
              <w:jc w:val="center"/>
              <w:rPr>
                <w:b/>
                <w:bCs/>
                <w:sz w:val="22"/>
                <w:szCs w:val="22"/>
                <w:lang w:val="en-US"/>
              </w:rPr>
            </w:pPr>
            <w:r w:rsidRPr="005E2CA0">
              <w:rPr>
                <w:b/>
                <w:bCs/>
                <w:sz w:val="22"/>
                <w:szCs w:val="22"/>
                <w:lang w:val="en-US"/>
              </w:rPr>
              <w:t>1,0000</w:t>
            </w:r>
          </w:p>
          <w:p w14:paraId="64E91DAB" w14:textId="77777777" w:rsidR="00330592" w:rsidRPr="009B70F2" w:rsidRDefault="00330592" w:rsidP="00646E7C">
            <w:pPr>
              <w:jc w:val="center"/>
              <w:rPr>
                <w:sz w:val="2"/>
                <w:szCs w:val="2"/>
                <w:lang w:val="en-US"/>
              </w:rPr>
            </w:pPr>
          </w:p>
        </w:tc>
      </w:tr>
      <w:tr w:rsidR="00330592" w:rsidRPr="00B40365" w14:paraId="5E08A1F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32B3C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26E8FA"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6C48DF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D864F9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4A7083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3,2700</w:t>
            </w:r>
          </w:p>
        </w:tc>
        <w:tc>
          <w:tcPr>
            <w:tcW w:w="1518" w:type="dxa"/>
            <w:tcBorders>
              <w:top w:val="nil"/>
              <w:bottom w:val="single" w:sz="2" w:space="0" w:color="auto"/>
            </w:tcBorders>
            <w:vAlign w:val="center"/>
          </w:tcPr>
          <w:p w14:paraId="46F271E8" w14:textId="77777777" w:rsidR="00330592" w:rsidRPr="00C97908" w:rsidRDefault="00330592" w:rsidP="00646E7C">
            <w:pPr>
              <w:jc w:val="center"/>
              <w:rPr>
                <w:sz w:val="16"/>
                <w:szCs w:val="16"/>
                <w:lang w:val="en-US"/>
              </w:rPr>
            </w:pPr>
            <w:r w:rsidRPr="00C97908">
              <w:rPr>
                <w:sz w:val="16"/>
                <w:szCs w:val="16"/>
                <w:lang w:val="en-US"/>
              </w:rPr>
              <w:t>4,9050</w:t>
            </w:r>
          </w:p>
        </w:tc>
      </w:tr>
      <w:tr w:rsidR="00330592" w:rsidRPr="00B40365" w14:paraId="7E7C5F6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3AE5B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A8B548D"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5E379277"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14FAD8F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663421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58EC5B6E"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B40365" w14:paraId="4D23989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64E77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E1042DB" w14:textId="77777777" w:rsidR="00330592" w:rsidRPr="00B40365" w:rsidRDefault="00330592" w:rsidP="00646E7C">
            <w:pPr>
              <w:jc w:val="center"/>
              <w:rPr>
                <w:sz w:val="16"/>
                <w:szCs w:val="16"/>
                <w:lang w:val="en-US"/>
              </w:rPr>
            </w:pPr>
            <w:r w:rsidRPr="00B40365">
              <w:rPr>
                <w:sz w:val="16"/>
                <w:szCs w:val="16"/>
                <w:lang w:val="en-US"/>
              </w:rPr>
              <w:t>2413337345875</w:t>
            </w:r>
          </w:p>
        </w:tc>
        <w:tc>
          <w:tcPr>
            <w:tcW w:w="4238" w:type="dxa"/>
            <w:gridSpan w:val="2"/>
            <w:tcBorders>
              <w:top w:val="nil"/>
              <w:bottom w:val="single" w:sz="2" w:space="0" w:color="auto"/>
            </w:tcBorders>
            <w:vAlign w:val="center"/>
          </w:tcPr>
          <w:p w14:paraId="40E18CBF" w14:textId="77777777" w:rsidR="00330592" w:rsidRPr="0030129E" w:rsidRDefault="00330592" w:rsidP="00646E7C">
            <w:pPr>
              <w:rPr>
                <w:sz w:val="16"/>
                <w:szCs w:val="16"/>
                <w:lang w:val="it-IT"/>
              </w:rPr>
            </w:pPr>
            <w:r w:rsidRPr="0030129E">
              <w:rPr>
                <w:sz w:val="16"/>
                <w:szCs w:val="16"/>
                <w:lang w:val="it-IT"/>
              </w:rPr>
              <w:t>Soda caustica solida tip C sup.cont. 98%</w:t>
            </w:r>
          </w:p>
        </w:tc>
        <w:tc>
          <w:tcPr>
            <w:tcW w:w="998" w:type="dxa"/>
            <w:gridSpan w:val="2"/>
            <w:tcBorders>
              <w:top w:val="nil"/>
              <w:bottom w:val="single" w:sz="2" w:space="0" w:color="auto"/>
            </w:tcBorders>
            <w:vAlign w:val="center"/>
          </w:tcPr>
          <w:p w14:paraId="27E1564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AB7A1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41CC13E2"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51342B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A1003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0921C63"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057FD12"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2A94861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EE8DF1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14:paraId="66C290A6" w14:textId="77777777" w:rsidR="00330592" w:rsidRPr="00C97908" w:rsidRDefault="00330592" w:rsidP="00646E7C">
            <w:pPr>
              <w:jc w:val="center"/>
              <w:rPr>
                <w:sz w:val="16"/>
                <w:szCs w:val="16"/>
                <w:lang w:val="en-US"/>
              </w:rPr>
            </w:pPr>
            <w:r w:rsidRPr="00C97908">
              <w:rPr>
                <w:sz w:val="16"/>
                <w:szCs w:val="16"/>
                <w:lang w:val="en-US"/>
              </w:rPr>
              <w:t>0,0040</w:t>
            </w:r>
          </w:p>
        </w:tc>
      </w:tr>
      <w:tr w:rsidR="00330592" w:rsidRPr="00B40365" w14:paraId="5B8B74E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7DC52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0223F1"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7229B129"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447E5F3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F179B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14:paraId="07B23AEE" w14:textId="77777777" w:rsidR="00330592" w:rsidRPr="00C97908" w:rsidRDefault="00330592" w:rsidP="00646E7C">
            <w:pPr>
              <w:jc w:val="center"/>
              <w:rPr>
                <w:sz w:val="16"/>
                <w:szCs w:val="16"/>
                <w:lang w:val="en-US"/>
              </w:rPr>
            </w:pPr>
            <w:r w:rsidRPr="00C97908">
              <w:rPr>
                <w:sz w:val="16"/>
                <w:szCs w:val="16"/>
                <w:lang w:val="en-US"/>
              </w:rPr>
              <w:t>0,0040</w:t>
            </w:r>
          </w:p>
        </w:tc>
      </w:tr>
      <w:tr w:rsidR="00330592" w:rsidRPr="00B40365" w14:paraId="143C6AE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0FD35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A2AED18" w14:textId="77777777" w:rsidR="00330592" w:rsidRPr="00B40365" w:rsidRDefault="00330592" w:rsidP="00646E7C">
            <w:pPr>
              <w:jc w:val="center"/>
              <w:rPr>
                <w:sz w:val="16"/>
                <w:szCs w:val="16"/>
                <w:lang w:val="en-US"/>
              </w:rPr>
            </w:pPr>
            <w:r w:rsidRPr="00B40365">
              <w:rPr>
                <w:sz w:val="16"/>
                <w:szCs w:val="16"/>
                <w:lang w:val="en-US"/>
              </w:rPr>
              <w:t>2682117323463</w:t>
            </w:r>
          </w:p>
        </w:tc>
        <w:tc>
          <w:tcPr>
            <w:tcW w:w="4238" w:type="dxa"/>
            <w:gridSpan w:val="2"/>
            <w:tcBorders>
              <w:top w:val="nil"/>
              <w:bottom w:val="single" w:sz="2" w:space="0" w:color="auto"/>
            </w:tcBorders>
            <w:vAlign w:val="center"/>
          </w:tcPr>
          <w:p w14:paraId="6BD698AB" w14:textId="77777777" w:rsidR="00330592" w:rsidRPr="00C97908" w:rsidRDefault="00330592" w:rsidP="00646E7C">
            <w:pPr>
              <w:rPr>
                <w:sz w:val="16"/>
                <w:szCs w:val="16"/>
                <w:lang w:val="en-US"/>
              </w:rPr>
            </w:pPr>
            <w:r w:rsidRPr="00C97908">
              <w:rPr>
                <w:sz w:val="16"/>
                <w:szCs w:val="16"/>
                <w:lang w:val="en-US"/>
              </w:rPr>
              <w:t>Garnituri din fire de azbest grafitate d=5-9 mm</w:t>
            </w:r>
          </w:p>
        </w:tc>
        <w:tc>
          <w:tcPr>
            <w:tcW w:w="998" w:type="dxa"/>
            <w:gridSpan w:val="2"/>
            <w:tcBorders>
              <w:top w:val="nil"/>
              <w:bottom w:val="single" w:sz="2" w:space="0" w:color="auto"/>
            </w:tcBorders>
            <w:vAlign w:val="center"/>
          </w:tcPr>
          <w:p w14:paraId="22ABC7F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324161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0A7060C0"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B40365" w14:paraId="4280A68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DE393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4460B9D"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2E3839AA"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3E08E80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6B93F8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14:paraId="3BC65391" w14:textId="77777777" w:rsidR="00330592" w:rsidRPr="00C97908" w:rsidRDefault="00330592" w:rsidP="00646E7C">
            <w:pPr>
              <w:jc w:val="center"/>
              <w:rPr>
                <w:sz w:val="16"/>
                <w:szCs w:val="16"/>
                <w:lang w:val="en-US"/>
              </w:rPr>
            </w:pPr>
            <w:r w:rsidRPr="00C97908">
              <w:rPr>
                <w:sz w:val="16"/>
                <w:szCs w:val="16"/>
                <w:lang w:val="en-US"/>
              </w:rPr>
              <w:t>0,0030</w:t>
            </w:r>
          </w:p>
        </w:tc>
      </w:tr>
      <w:tr w:rsidR="00330592" w:rsidRPr="00B40365" w14:paraId="553828C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81AC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D06A20" w14:textId="77777777" w:rsidR="00330592" w:rsidRPr="00B40365" w:rsidRDefault="00330592" w:rsidP="00646E7C">
            <w:pPr>
              <w:jc w:val="center"/>
              <w:rPr>
                <w:sz w:val="16"/>
                <w:szCs w:val="16"/>
                <w:lang w:val="en-US"/>
              </w:rPr>
            </w:pPr>
            <w:r w:rsidRPr="00B40365">
              <w:rPr>
                <w:sz w:val="16"/>
                <w:szCs w:val="16"/>
                <w:lang w:val="en-US"/>
              </w:rPr>
              <w:t>2320146200755</w:t>
            </w:r>
          </w:p>
        </w:tc>
        <w:tc>
          <w:tcPr>
            <w:tcW w:w="4238" w:type="dxa"/>
            <w:gridSpan w:val="2"/>
            <w:tcBorders>
              <w:top w:val="nil"/>
              <w:bottom w:val="single" w:sz="2" w:space="0" w:color="auto"/>
            </w:tcBorders>
            <w:vAlign w:val="center"/>
          </w:tcPr>
          <w:p w14:paraId="57844C67" w14:textId="77777777" w:rsidR="00330592" w:rsidRPr="00C97908" w:rsidRDefault="00330592" w:rsidP="00646E7C">
            <w:pPr>
              <w:rPr>
                <w:sz w:val="16"/>
                <w:szCs w:val="16"/>
                <w:lang w:val="en-US"/>
              </w:rPr>
            </w:pPr>
            <w:r w:rsidRPr="00C97908">
              <w:rPr>
                <w:sz w:val="16"/>
                <w:szCs w:val="16"/>
                <w:lang w:val="en-US"/>
              </w:rPr>
              <w:t>Petrol distilat tip 0/200 NP-NID 767</w:t>
            </w:r>
          </w:p>
        </w:tc>
        <w:tc>
          <w:tcPr>
            <w:tcW w:w="998" w:type="dxa"/>
            <w:gridSpan w:val="2"/>
            <w:tcBorders>
              <w:top w:val="nil"/>
              <w:bottom w:val="single" w:sz="2" w:space="0" w:color="auto"/>
            </w:tcBorders>
            <w:vAlign w:val="center"/>
          </w:tcPr>
          <w:p w14:paraId="0973F226"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01D506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3FA26CE3"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9B70F2" w14:paraId="2516E76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680BB0C" w14:textId="77777777" w:rsidR="00330592" w:rsidRPr="005E2CA0" w:rsidRDefault="00330592" w:rsidP="00646E7C">
            <w:pPr>
              <w:jc w:val="center"/>
              <w:rPr>
                <w:b/>
                <w:bCs/>
                <w:sz w:val="22"/>
                <w:szCs w:val="22"/>
                <w:lang w:val="en-US"/>
              </w:rPr>
            </w:pPr>
            <w:r w:rsidRPr="005E2CA0">
              <w:rPr>
                <w:b/>
                <w:bCs/>
                <w:sz w:val="22"/>
                <w:szCs w:val="22"/>
                <w:lang w:val="en-US"/>
              </w:rPr>
              <w:t>112</w:t>
            </w:r>
          </w:p>
        </w:tc>
        <w:tc>
          <w:tcPr>
            <w:tcW w:w="1366" w:type="dxa"/>
            <w:gridSpan w:val="2"/>
            <w:tcBorders>
              <w:top w:val="single" w:sz="4" w:space="0" w:color="auto"/>
              <w:bottom w:val="single" w:sz="4" w:space="0" w:color="auto"/>
            </w:tcBorders>
            <w:vAlign w:val="center"/>
          </w:tcPr>
          <w:p w14:paraId="73949F03" w14:textId="77777777" w:rsidR="00330592" w:rsidRPr="005E2CA0" w:rsidRDefault="00330592" w:rsidP="00646E7C">
            <w:pPr>
              <w:jc w:val="center"/>
              <w:rPr>
                <w:b/>
                <w:bCs/>
                <w:sz w:val="22"/>
                <w:szCs w:val="22"/>
                <w:lang w:val="en-US"/>
              </w:rPr>
            </w:pPr>
            <w:r w:rsidRPr="005E2CA0">
              <w:rPr>
                <w:b/>
                <w:bCs/>
                <w:sz w:val="22"/>
                <w:szCs w:val="22"/>
                <w:lang w:val="en-US"/>
              </w:rPr>
              <w:t>RpID09B</w:t>
            </w:r>
          </w:p>
        </w:tc>
        <w:tc>
          <w:tcPr>
            <w:tcW w:w="4254" w:type="dxa"/>
            <w:gridSpan w:val="3"/>
            <w:tcBorders>
              <w:top w:val="single" w:sz="4" w:space="0" w:color="auto"/>
              <w:bottom w:val="single" w:sz="4" w:space="0" w:color="auto"/>
            </w:tcBorders>
          </w:tcPr>
          <w:p w14:paraId="27A52642" w14:textId="77777777" w:rsidR="00330592" w:rsidRPr="0030129E" w:rsidRDefault="00330592" w:rsidP="00646E7C">
            <w:pPr>
              <w:rPr>
                <w:b/>
                <w:bCs/>
                <w:sz w:val="2"/>
                <w:szCs w:val="2"/>
                <w:lang w:val="it-IT"/>
              </w:rPr>
            </w:pPr>
            <w:r w:rsidRPr="0030129E">
              <w:rPr>
                <w:b/>
                <w:bCs/>
                <w:sz w:val="22"/>
                <w:szCs w:val="22"/>
                <w:lang w:val="it-IT"/>
              </w:rPr>
              <w:t>Revizuirea, repararea si remontarea robinetilor cu ventil sau robinet pentru abur din fonta sau otel cu mufe sau flanse, cu diametrul peste 2" sau 100 mm</w:t>
            </w:r>
          </w:p>
          <w:p w14:paraId="05B988AC"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9BCE80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F1E419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6C6162A" w14:textId="77777777" w:rsidR="00330592" w:rsidRPr="005E2CA0" w:rsidRDefault="00330592" w:rsidP="00646E7C">
            <w:pPr>
              <w:jc w:val="center"/>
              <w:rPr>
                <w:b/>
                <w:bCs/>
                <w:sz w:val="22"/>
                <w:szCs w:val="22"/>
                <w:lang w:val="en-US"/>
              </w:rPr>
            </w:pPr>
            <w:r w:rsidRPr="005E2CA0">
              <w:rPr>
                <w:b/>
                <w:bCs/>
                <w:sz w:val="22"/>
                <w:szCs w:val="22"/>
                <w:lang w:val="en-US"/>
              </w:rPr>
              <w:t>1,0000</w:t>
            </w:r>
          </w:p>
          <w:p w14:paraId="584D35D4" w14:textId="77777777" w:rsidR="00330592" w:rsidRPr="009B70F2" w:rsidRDefault="00330592" w:rsidP="00646E7C">
            <w:pPr>
              <w:jc w:val="center"/>
              <w:rPr>
                <w:sz w:val="2"/>
                <w:szCs w:val="2"/>
                <w:lang w:val="en-US"/>
              </w:rPr>
            </w:pPr>
          </w:p>
        </w:tc>
      </w:tr>
      <w:tr w:rsidR="00330592" w:rsidRPr="00B40365" w14:paraId="208F437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B8F92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53BC5C8"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11F578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A6CE58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AD401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4,2900</w:t>
            </w:r>
          </w:p>
        </w:tc>
        <w:tc>
          <w:tcPr>
            <w:tcW w:w="1518" w:type="dxa"/>
            <w:tcBorders>
              <w:top w:val="nil"/>
              <w:bottom w:val="single" w:sz="2" w:space="0" w:color="auto"/>
            </w:tcBorders>
            <w:vAlign w:val="center"/>
          </w:tcPr>
          <w:p w14:paraId="47805024" w14:textId="77777777" w:rsidR="00330592" w:rsidRPr="00C97908" w:rsidRDefault="00330592" w:rsidP="00646E7C">
            <w:pPr>
              <w:jc w:val="center"/>
              <w:rPr>
                <w:sz w:val="16"/>
                <w:szCs w:val="16"/>
                <w:lang w:val="en-US"/>
              </w:rPr>
            </w:pPr>
            <w:r w:rsidRPr="00C97908">
              <w:rPr>
                <w:sz w:val="16"/>
                <w:szCs w:val="16"/>
                <w:lang w:val="en-US"/>
              </w:rPr>
              <w:t>6,4350</w:t>
            </w:r>
          </w:p>
        </w:tc>
      </w:tr>
      <w:tr w:rsidR="00330592" w:rsidRPr="00B40365" w14:paraId="131F137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1D02C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B015DFE"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7E7FCC36"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07CA260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121E8D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3CEE0ABF"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B40365" w14:paraId="6D860F2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395F3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05BAC8" w14:textId="77777777" w:rsidR="00330592" w:rsidRPr="00B40365" w:rsidRDefault="00330592" w:rsidP="00646E7C">
            <w:pPr>
              <w:jc w:val="center"/>
              <w:rPr>
                <w:sz w:val="16"/>
                <w:szCs w:val="16"/>
                <w:lang w:val="en-US"/>
              </w:rPr>
            </w:pPr>
            <w:r w:rsidRPr="00B40365">
              <w:rPr>
                <w:sz w:val="16"/>
                <w:szCs w:val="16"/>
                <w:lang w:val="en-US"/>
              </w:rPr>
              <w:t>2413337345875</w:t>
            </w:r>
          </w:p>
        </w:tc>
        <w:tc>
          <w:tcPr>
            <w:tcW w:w="4238" w:type="dxa"/>
            <w:gridSpan w:val="2"/>
            <w:tcBorders>
              <w:top w:val="nil"/>
              <w:bottom w:val="single" w:sz="2" w:space="0" w:color="auto"/>
            </w:tcBorders>
            <w:vAlign w:val="center"/>
          </w:tcPr>
          <w:p w14:paraId="54DB7EA5" w14:textId="77777777" w:rsidR="00330592" w:rsidRPr="0030129E" w:rsidRDefault="00330592" w:rsidP="00646E7C">
            <w:pPr>
              <w:rPr>
                <w:sz w:val="16"/>
                <w:szCs w:val="16"/>
                <w:lang w:val="it-IT"/>
              </w:rPr>
            </w:pPr>
            <w:r w:rsidRPr="0030129E">
              <w:rPr>
                <w:sz w:val="16"/>
                <w:szCs w:val="16"/>
                <w:lang w:val="it-IT"/>
              </w:rPr>
              <w:t>Soda caustica solida tip C sup.cont. 98%</w:t>
            </w:r>
          </w:p>
        </w:tc>
        <w:tc>
          <w:tcPr>
            <w:tcW w:w="998" w:type="dxa"/>
            <w:gridSpan w:val="2"/>
            <w:tcBorders>
              <w:top w:val="nil"/>
              <w:bottom w:val="single" w:sz="2" w:space="0" w:color="auto"/>
            </w:tcBorders>
            <w:vAlign w:val="center"/>
          </w:tcPr>
          <w:p w14:paraId="039660A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B07936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2CAFC0D9"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27003F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0078E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C2BFEA0"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ED43ADB"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EE2D1C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E96A0A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339CF218"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2A6529D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961D8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CF8225B"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664AD420"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5FB8AC0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AABC78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3B118697"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4CB973C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02246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3B1EFF" w14:textId="77777777" w:rsidR="00330592" w:rsidRPr="00B40365" w:rsidRDefault="00330592" w:rsidP="00646E7C">
            <w:pPr>
              <w:jc w:val="center"/>
              <w:rPr>
                <w:sz w:val="16"/>
                <w:szCs w:val="16"/>
                <w:lang w:val="en-US"/>
              </w:rPr>
            </w:pPr>
            <w:r w:rsidRPr="00B40365">
              <w:rPr>
                <w:sz w:val="16"/>
                <w:szCs w:val="16"/>
                <w:lang w:val="en-US"/>
              </w:rPr>
              <w:t>2682117323463</w:t>
            </w:r>
          </w:p>
        </w:tc>
        <w:tc>
          <w:tcPr>
            <w:tcW w:w="4238" w:type="dxa"/>
            <w:gridSpan w:val="2"/>
            <w:tcBorders>
              <w:top w:val="nil"/>
              <w:bottom w:val="single" w:sz="2" w:space="0" w:color="auto"/>
            </w:tcBorders>
            <w:vAlign w:val="center"/>
          </w:tcPr>
          <w:p w14:paraId="4620CA1E" w14:textId="77777777" w:rsidR="00330592" w:rsidRPr="00C97908" w:rsidRDefault="00330592" w:rsidP="00646E7C">
            <w:pPr>
              <w:rPr>
                <w:sz w:val="16"/>
                <w:szCs w:val="16"/>
                <w:lang w:val="en-US"/>
              </w:rPr>
            </w:pPr>
            <w:r w:rsidRPr="00C97908">
              <w:rPr>
                <w:sz w:val="16"/>
                <w:szCs w:val="16"/>
                <w:lang w:val="en-US"/>
              </w:rPr>
              <w:t>Garnituri din fire de azbest grafitate d=5-9 mm</w:t>
            </w:r>
          </w:p>
        </w:tc>
        <w:tc>
          <w:tcPr>
            <w:tcW w:w="998" w:type="dxa"/>
            <w:gridSpan w:val="2"/>
            <w:tcBorders>
              <w:top w:val="nil"/>
              <w:bottom w:val="single" w:sz="2" w:space="0" w:color="auto"/>
            </w:tcBorders>
            <w:vAlign w:val="center"/>
          </w:tcPr>
          <w:p w14:paraId="72F6C48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FDF456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3375E405"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1D9E56E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9C4D1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4698D0"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03615083"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475A749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437141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000A1398"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42F66B0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78CDF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822903" w14:textId="77777777" w:rsidR="00330592" w:rsidRPr="00B40365" w:rsidRDefault="00330592" w:rsidP="00646E7C">
            <w:pPr>
              <w:jc w:val="center"/>
              <w:rPr>
                <w:sz w:val="16"/>
                <w:szCs w:val="16"/>
                <w:lang w:val="en-US"/>
              </w:rPr>
            </w:pPr>
            <w:r w:rsidRPr="00B40365">
              <w:rPr>
                <w:sz w:val="16"/>
                <w:szCs w:val="16"/>
                <w:lang w:val="en-US"/>
              </w:rPr>
              <w:t>2320146200755</w:t>
            </w:r>
          </w:p>
        </w:tc>
        <w:tc>
          <w:tcPr>
            <w:tcW w:w="4238" w:type="dxa"/>
            <w:gridSpan w:val="2"/>
            <w:tcBorders>
              <w:top w:val="nil"/>
              <w:bottom w:val="single" w:sz="2" w:space="0" w:color="auto"/>
            </w:tcBorders>
            <w:vAlign w:val="center"/>
          </w:tcPr>
          <w:p w14:paraId="2B6C3F58" w14:textId="77777777" w:rsidR="00330592" w:rsidRPr="00C97908" w:rsidRDefault="00330592" w:rsidP="00646E7C">
            <w:pPr>
              <w:rPr>
                <w:sz w:val="16"/>
                <w:szCs w:val="16"/>
                <w:lang w:val="en-US"/>
              </w:rPr>
            </w:pPr>
            <w:r w:rsidRPr="00C97908">
              <w:rPr>
                <w:sz w:val="16"/>
                <w:szCs w:val="16"/>
                <w:lang w:val="en-US"/>
              </w:rPr>
              <w:t>Petrol distilat tip 0/200 NP-NID 767</w:t>
            </w:r>
          </w:p>
        </w:tc>
        <w:tc>
          <w:tcPr>
            <w:tcW w:w="998" w:type="dxa"/>
            <w:gridSpan w:val="2"/>
            <w:tcBorders>
              <w:top w:val="nil"/>
              <w:bottom w:val="single" w:sz="2" w:space="0" w:color="auto"/>
            </w:tcBorders>
            <w:vAlign w:val="center"/>
          </w:tcPr>
          <w:p w14:paraId="72C6D1FB"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5072812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14:paraId="53D2398B" w14:textId="77777777" w:rsidR="00330592" w:rsidRPr="00C97908" w:rsidRDefault="00330592" w:rsidP="00646E7C">
            <w:pPr>
              <w:jc w:val="center"/>
              <w:rPr>
                <w:sz w:val="16"/>
                <w:szCs w:val="16"/>
                <w:lang w:val="en-US"/>
              </w:rPr>
            </w:pPr>
            <w:r w:rsidRPr="00C97908">
              <w:rPr>
                <w:sz w:val="16"/>
                <w:szCs w:val="16"/>
                <w:lang w:val="en-US"/>
              </w:rPr>
              <w:t>0,2500</w:t>
            </w:r>
          </w:p>
        </w:tc>
      </w:tr>
      <w:tr w:rsidR="00330592" w:rsidRPr="009B70F2" w14:paraId="56AB66F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275BE99" w14:textId="77777777" w:rsidR="00330592" w:rsidRPr="005E2CA0" w:rsidRDefault="00330592" w:rsidP="00646E7C">
            <w:pPr>
              <w:jc w:val="center"/>
              <w:rPr>
                <w:b/>
                <w:bCs/>
                <w:sz w:val="22"/>
                <w:szCs w:val="22"/>
                <w:lang w:val="en-US"/>
              </w:rPr>
            </w:pPr>
            <w:r w:rsidRPr="005E2CA0">
              <w:rPr>
                <w:b/>
                <w:bCs/>
                <w:sz w:val="22"/>
                <w:szCs w:val="22"/>
                <w:lang w:val="en-US"/>
              </w:rPr>
              <w:t>113</w:t>
            </w:r>
          </w:p>
        </w:tc>
        <w:tc>
          <w:tcPr>
            <w:tcW w:w="1366" w:type="dxa"/>
            <w:gridSpan w:val="2"/>
            <w:tcBorders>
              <w:top w:val="single" w:sz="4" w:space="0" w:color="auto"/>
              <w:bottom w:val="single" w:sz="4" w:space="0" w:color="auto"/>
            </w:tcBorders>
            <w:vAlign w:val="center"/>
          </w:tcPr>
          <w:p w14:paraId="7A1DA422" w14:textId="77777777" w:rsidR="00330592" w:rsidRPr="005E2CA0" w:rsidRDefault="00330592" w:rsidP="00646E7C">
            <w:pPr>
              <w:jc w:val="center"/>
              <w:rPr>
                <w:b/>
                <w:bCs/>
                <w:sz w:val="22"/>
                <w:szCs w:val="22"/>
                <w:lang w:val="en-US"/>
              </w:rPr>
            </w:pPr>
            <w:r w:rsidRPr="005E2CA0">
              <w:rPr>
                <w:b/>
                <w:bCs/>
                <w:sz w:val="22"/>
                <w:szCs w:val="22"/>
                <w:lang w:val="en-US"/>
              </w:rPr>
              <w:t>RpID09C</w:t>
            </w:r>
          </w:p>
        </w:tc>
        <w:tc>
          <w:tcPr>
            <w:tcW w:w="4254" w:type="dxa"/>
            <w:gridSpan w:val="3"/>
            <w:tcBorders>
              <w:top w:val="single" w:sz="4" w:space="0" w:color="auto"/>
              <w:bottom w:val="single" w:sz="4" w:space="0" w:color="auto"/>
            </w:tcBorders>
          </w:tcPr>
          <w:p w14:paraId="5E2EA12A" w14:textId="77777777" w:rsidR="00330592" w:rsidRPr="0030129E" w:rsidRDefault="00330592" w:rsidP="00646E7C">
            <w:pPr>
              <w:rPr>
                <w:b/>
                <w:bCs/>
                <w:sz w:val="2"/>
                <w:szCs w:val="2"/>
                <w:lang w:val="it-IT"/>
              </w:rPr>
            </w:pPr>
            <w:r w:rsidRPr="0030129E">
              <w:rPr>
                <w:b/>
                <w:bCs/>
                <w:sz w:val="22"/>
                <w:szCs w:val="22"/>
                <w:lang w:val="it-IT"/>
              </w:rPr>
              <w:t>Revizuirea, repararea si remontarea robinetilor cu mufe sau flanse, cu diametrul de 1/2"-1"</w:t>
            </w:r>
          </w:p>
          <w:p w14:paraId="3DE9BFEB"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B74774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E10E7F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9A09EC9" w14:textId="77777777" w:rsidR="00330592" w:rsidRPr="005E2CA0" w:rsidRDefault="00330592" w:rsidP="00646E7C">
            <w:pPr>
              <w:jc w:val="center"/>
              <w:rPr>
                <w:b/>
                <w:bCs/>
                <w:sz w:val="22"/>
                <w:szCs w:val="22"/>
                <w:lang w:val="en-US"/>
              </w:rPr>
            </w:pPr>
            <w:r w:rsidRPr="005E2CA0">
              <w:rPr>
                <w:b/>
                <w:bCs/>
                <w:sz w:val="22"/>
                <w:szCs w:val="22"/>
                <w:lang w:val="en-US"/>
              </w:rPr>
              <w:t>1,0000</w:t>
            </w:r>
          </w:p>
          <w:p w14:paraId="21F888F8" w14:textId="77777777" w:rsidR="00330592" w:rsidRPr="009B70F2" w:rsidRDefault="00330592" w:rsidP="00646E7C">
            <w:pPr>
              <w:jc w:val="center"/>
              <w:rPr>
                <w:sz w:val="2"/>
                <w:szCs w:val="2"/>
                <w:lang w:val="en-US"/>
              </w:rPr>
            </w:pPr>
          </w:p>
        </w:tc>
      </w:tr>
      <w:tr w:rsidR="00330592" w:rsidRPr="00B40365" w14:paraId="40C44B1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9ACA0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54571B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42961E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29D0F7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E67257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2,8700</w:t>
            </w:r>
          </w:p>
        </w:tc>
        <w:tc>
          <w:tcPr>
            <w:tcW w:w="1518" w:type="dxa"/>
            <w:tcBorders>
              <w:top w:val="nil"/>
              <w:bottom w:val="single" w:sz="2" w:space="0" w:color="auto"/>
            </w:tcBorders>
            <w:vAlign w:val="center"/>
          </w:tcPr>
          <w:p w14:paraId="36143865" w14:textId="77777777" w:rsidR="00330592" w:rsidRPr="00C97908" w:rsidRDefault="00330592" w:rsidP="00646E7C">
            <w:pPr>
              <w:jc w:val="center"/>
              <w:rPr>
                <w:sz w:val="16"/>
                <w:szCs w:val="16"/>
                <w:lang w:val="en-US"/>
              </w:rPr>
            </w:pPr>
            <w:r w:rsidRPr="00C97908">
              <w:rPr>
                <w:sz w:val="16"/>
                <w:szCs w:val="16"/>
                <w:lang w:val="en-US"/>
              </w:rPr>
              <w:t>4,3050</w:t>
            </w:r>
          </w:p>
        </w:tc>
      </w:tr>
      <w:tr w:rsidR="00330592" w:rsidRPr="00B40365" w14:paraId="5A69F84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81876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33356F"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6895A8B5"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5076093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B4D28B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3A1F3611"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B40365" w14:paraId="1942B0C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65936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D5B72F" w14:textId="77777777" w:rsidR="00330592" w:rsidRPr="00B40365" w:rsidRDefault="00330592" w:rsidP="00646E7C">
            <w:pPr>
              <w:jc w:val="center"/>
              <w:rPr>
                <w:sz w:val="16"/>
                <w:szCs w:val="16"/>
                <w:lang w:val="en-US"/>
              </w:rPr>
            </w:pPr>
            <w:r w:rsidRPr="00B40365">
              <w:rPr>
                <w:sz w:val="16"/>
                <w:szCs w:val="16"/>
                <w:lang w:val="en-US"/>
              </w:rPr>
              <w:t>2413337345875</w:t>
            </w:r>
          </w:p>
        </w:tc>
        <w:tc>
          <w:tcPr>
            <w:tcW w:w="4238" w:type="dxa"/>
            <w:gridSpan w:val="2"/>
            <w:tcBorders>
              <w:top w:val="nil"/>
              <w:bottom w:val="single" w:sz="2" w:space="0" w:color="auto"/>
            </w:tcBorders>
            <w:vAlign w:val="center"/>
          </w:tcPr>
          <w:p w14:paraId="66E13FD8" w14:textId="77777777" w:rsidR="00330592" w:rsidRPr="0030129E" w:rsidRDefault="00330592" w:rsidP="00646E7C">
            <w:pPr>
              <w:rPr>
                <w:sz w:val="16"/>
                <w:szCs w:val="16"/>
                <w:lang w:val="it-IT"/>
              </w:rPr>
            </w:pPr>
            <w:r w:rsidRPr="0030129E">
              <w:rPr>
                <w:sz w:val="16"/>
                <w:szCs w:val="16"/>
                <w:lang w:val="it-IT"/>
              </w:rPr>
              <w:t>Soda caustica solida tip C sup.cont. 98%</w:t>
            </w:r>
          </w:p>
        </w:tc>
        <w:tc>
          <w:tcPr>
            <w:tcW w:w="998" w:type="dxa"/>
            <w:gridSpan w:val="2"/>
            <w:tcBorders>
              <w:top w:val="nil"/>
              <w:bottom w:val="single" w:sz="2" w:space="0" w:color="auto"/>
            </w:tcBorders>
            <w:vAlign w:val="center"/>
          </w:tcPr>
          <w:p w14:paraId="6A5B1D0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475946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6DCAD462"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B40365" w14:paraId="27873AB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85BCC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A723DC"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36179068"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10BA55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6D215D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749C3417"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75DA311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E32DC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B6116B1"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06B082DC"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3C98DD7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F74996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472F1F8D"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04CC9BE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9A73D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5B886E" w14:textId="77777777" w:rsidR="00330592" w:rsidRPr="00B40365" w:rsidRDefault="00330592" w:rsidP="00646E7C">
            <w:pPr>
              <w:jc w:val="center"/>
              <w:rPr>
                <w:sz w:val="16"/>
                <w:szCs w:val="16"/>
                <w:lang w:val="en-US"/>
              </w:rPr>
            </w:pPr>
            <w:r w:rsidRPr="00B40365">
              <w:rPr>
                <w:sz w:val="16"/>
                <w:szCs w:val="16"/>
                <w:lang w:val="en-US"/>
              </w:rPr>
              <w:t>2682117323463</w:t>
            </w:r>
          </w:p>
        </w:tc>
        <w:tc>
          <w:tcPr>
            <w:tcW w:w="4238" w:type="dxa"/>
            <w:gridSpan w:val="2"/>
            <w:tcBorders>
              <w:top w:val="nil"/>
              <w:bottom w:val="single" w:sz="2" w:space="0" w:color="auto"/>
            </w:tcBorders>
            <w:vAlign w:val="center"/>
          </w:tcPr>
          <w:p w14:paraId="508D9EB4" w14:textId="77777777" w:rsidR="00330592" w:rsidRPr="00C97908" w:rsidRDefault="00330592" w:rsidP="00646E7C">
            <w:pPr>
              <w:rPr>
                <w:sz w:val="16"/>
                <w:szCs w:val="16"/>
                <w:lang w:val="en-US"/>
              </w:rPr>
            </w:pPr>
            <w:r w:rsidRPr="00C97908">
              <w:rPr>
                <w:sz w:val="16"/>
                <w:szCs w:val="16"/>
                <w:lang w:val="en-US"/>
              </w:rPr>
              <w:t>Garnituri din fire de azbest grafitate d=5-9 mm</w:t>
            </w:r>
          </w:p>
        </w:tc>
        <w:tc>
          <w:tcPr>
            <w:tcW w:w="998" w:type="dxa"/>
            <w:gridSpan w:val="2"/>
            <w:tcBorders>
              <w:top w:val="nil"/>
              <w:bottom w:val="single" w:sz="2" w:space="0" w:color="auto"/>
            </w:tcBorders>
            <w:vAlign w:val="center"/>
          </w:tcPr>
          <w:p w14:paraId="640E48D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30C433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587B1474"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688C241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86C19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4BEA12B"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4039AF22"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0000944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144407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226A7160"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31F49B0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51C41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DBE372" w14:textId="77777777" w:rsidR="00330592" w:rsidRPr="00B40365" w:rsidRDefault="00330592" w:rsidP="00646E7C">
            <w:pPr>
              <w:jc w:val="center"/>
              <w:rPr>
                <w:sz w:val="16"/>
                <w:szCs w:val="16"/>
                <w:lang w:val="en-US"/>
              </w:rPr>
            </w:pPr>
            <w:r w:rsidRPr="00B40365">
              <w:rPr>
                <w:sz w:val="16"/>
                <w:szCs w:val="16"/>
                <w:lang w:val="en-US"/>
              </w:rPr>
              <w:t>2320146200755</w:t>
            </w:r>
          </w:p>
        </w:tc>
        <w:tc>
          <w:tcPr>
            <w:tcW w:w="4238" w:type="dxa"/>
            <w:gridSpan w:val="2"/>
            <w:tcBorders>
              <w:top w:val="nil"/>
              <w:bottom w:val="single" w:sz="2" w:space="0" w:color="auto"/>
            </w:tcBorders>
            <w:vAlign w:val="center"/>
          </w:tcPr>
          <w:p w14:paraId="58B15E62" w14:textId="77777777" w:rsidR="00330592" w:rsidRPr="00C97908" w:rsidRDefault="00330592" w:rsidP="00646E7C">
            <w:pPr>
              <w:rPr>
                <w:sz w:val="16"/>
                <w:szCs w:val="16"/>
                <w:lang w:val="en-US"/>
              </w:rPr>
            </w:pPr>
            <w:r w:rsidRPr="00C97908">
              <w:rPr>
                <w:sz w:val="16"/>
                <w:szCs w:val="16"/>
                <w:lang w:val="en-US"/>
              </w:rPr>
              <w:t>Petrol distilat tip 0/200 NP-NID 767</w:t>
            </w:r>
          </w:p>
        </w:tc>
        <w:tc>
          <w:tcPr>
            <w:tcW w:w="998" w:type="dxa"/>
            <w:gridSpan w:val="2"/>
            <w:tcBorders>
              <w:top w:val="nil"/>
              <w:bottom w:val="single" w:sz="2" w:space="0" w:color="auto"/>
            </w:tcBorders>
            <w:vAlign w:val="center"/>
          </w:tcPr>
          <w:p w14:paraId="277ECADE"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639646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22CD1D95"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9B70F2" w14:paraId="6EA5FE7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FEBEA02" w14:textId="77777777" w:rsidR="00330592" w:rsidRPr="005E2CA0" w:rsidRDefault="00330592" w:rsidP="00646E7C">
            <w:pPr>
              <w:jc w:val="center"/>
              <w:rPr>
                <w:b/>
                <w:bCs/>
                <w:sz w:val="22"/>
                <w:szCs w:val="22"/>
                <w:lang w:val="en-US"/>
              </w:rPr>
            </w:pPr>
            <w:r w:rsidRPr="005E2CA0">
              <w:rPr>
                <w:b/>
                <w:bCs/>
                <w:sz w:val="22"/>
                <w:szCs w:val="22"/>
                <w:lang w:val="en-US"/>
              </w:rPr>
              <w:t>114</w:t>
            </w:r>
          </w:p>
        </w:tc>
        <w:tc>
          <w:tcPr>
            <w:tcW w:w="1366" w:type="dxa"/>
            <w:gridSpan w:val="2"/>
            <w:tcBorders>
              <w:top w:val="single" w:sz="4" w:space="0" w:color="auto"/>
              <w:bottom w:val="single" w:sz="4" w:space="0" w:color="auto"/>
            </w:tcBorders>
            <w:vAlign w:val="center"/>
          </w:tcPr>
          <w:p w14:paraId="687D0460" w14:textId="77777777" w:rsidR="00330592" w:rsidRPr="005E2CA0" w:rsidRDefault="00330592" w:rsidP="00646E7C">
            <w:pPr>
              <w:jc w:val="center"/>
              <w:rPr>
                <w:b/>
                <w:bCs/>
                <w:sz w:val="22"/>
                <w:szCs w:val="22"/>
                <w:lang w:val="en-US"/>
              </w:rPr>
            </w:pPr>
            <w:r w:rsidRPr="005E2CA0">
              <w:rPr>
                <w:b/>
                <w:bCs/>
                <w:sz w:val="22"/>
                <w:szCs w:val="22"/>
                <w:lang w:val="en-US"/>
              </w:rPr>
              <w:t>RpID09D</w:t>
            </w:r>
          </w:p>
        </w:tc>
        <w:tc>
          <w:tcPr>
            <w:tcW w:w="4254" w:type="dxa"/>
            <w:gridSpan w:val="3"/>
            <w:tcBorders>
              <w:top w:val="single" w:sz="4" w:space="0" w:color="auto"/>
              <w:bottom w:val="single" w:sz="4" w:space="0" w:color="auto"/>
            </w:tcBorders>
          </w:tcPr>
          <w:p w14:paraId="1F1DB2D0" w14:textId="77777777" w:rsidR="00330592" w:rsidRPr="0030129E" w:rsidRDefault="00330592" w:rsidP="00646E7C">
            <w:pPr>
              <w:rPr>
                <w:b/>
                <w:bCs/>
                <w:sz w:val="2"/>
                <w:szCs w:val="2"/>
                <w:lang w:val="it-IT"/>
              </w:rPr>
            </w:pPr>
            <w:r w:rsidRPr="0030129E">
              <w:rPr>
                <w:b/>
                <w:bCs/>
                <w:sz w:val="22"/>
                <w:szCs w:val="22"/>
                <w:lang w:val="it-IT"/>
              </w:rPr>
              <w:t>Revizuirea, repararea si remontarea robinetilor cu mufe sau flanse, cu diametrul de 1 1/4"-2"</w:t>
            </w:r>
          </w:p>
          <w:p w14:paraId="5161AA88"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AD7FC7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AFE6CD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DA2C36E" w14:textId="77777777" w:rsidR="00330592" w:rsidRPr="005E2CA0" w:rsidRDefault="00330592" w:rsidP="00646E7C">
            <w:pPr>
              <w:jc w:val="center"/>
              <w:rPr>
                <w:b/>
                <w:bCs/>
                <w:sz w:val="22"/>
                <w:szCs w:val="22"/>
                <w:lang w:val="en-US"/>
              </w:rPr>
            </w:pPr>
            <w:r w:rsidRPr="005E2CA0">
              <w:rPr>
                <w:b/>
                <w:bCs/>
                <w:sz w:val="22"/>
                <w:szCs w:val="22"/>
                <w:lang w:val="en-US"/>
              </w:rPr>
              <w:t>1,0000</w:t>
            </w:r>
          </w:p>
          <w:p w14:paraId="783043CD" w14:textId="77777777" w:rsidR="00330592" w:rsidRPr="009B70F2" w:rsidRDefault="00330592" w:rsidP="00646E7C">
            <w:pPr>
              <w:jc w:val="center"/>
              <w:rPr>
                <w:sz w:val="2"/>
                <w:szCs w:val="2"/>
                <w:lang w:val="en-US"/>
              </w:rPr>
            </w:pPr>
          </w:p>
        </w:tc>
      </w:tr>
      <w:tr w:rsidR="00330592" w:rsidRPr="00B40365" w14:paraId="11EC57B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1F0F5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F9C51CC"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3AFAED2E"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4769D10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184F9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4,7600</w:t>
            </w:r>
          </w:p>
        </w:tc>
        <w:tc>
          <w:tcPr>
            <w:tcW w:w="1518" w:type="dxa"/>
            <w:tcBorders>
              <w:top w:val="nil"/>
              <w:bottom w:val="single" w:sz="2" w:space="0" w:color="auto"/>
            </w:tcBorders>
            <w:vAlign w:val="center"/>
          </w:tcPr>
          <w:p w14:paraId="2556E718" w14:textId="77777777" w:rsidR="00330592" w:rsidRPr="00C97908" w:rsidRDefault="00330592" w:rsidP="00646E7C">
            <w:pPr>
              <w:jc w:val="center"/>
              <w:rPr>
                <w:sz w:val="16"/>
                <w:szCs w:val="16"/>
                <w:lang w:val="en-US"/>
              </w:rPr>
            </w:pPr>
            <w:r w:rsidRPr="00C97908">
              <w:rPr>
                <w:sz w:val="16"/>
                <w:szCs w:val="16"/>
                <w:lang w:val="en-US"/>
              </w:rPr>
              <w:t>7,1400</w:t>
            </w:r>
          </w:p>
        </w:tc>
      </w:tr>
      <w:tr w:rsidR="00330592" w:rsidRPr="00B40365" w14:paraId="12EC4B2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EDD2B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B951AD"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287F5794"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384F9AA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ED33B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06E4CF2B"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B40365" w14:paraId="2A6B42C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0B3F2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0819E6B" w14:textId="77777777" w:rsidR="00330592" w:rsidRPr="00B40365" w:rsidRDefault="00330592" w:rsidP="00646E7C">
            <w:pPr>
              <w:jc w:val="center"/>
              <w:rPr>
                <w:sz w:val="16"/>
                <w:szCs w:val="16"/>
                <w:lang w:val="en-US"/>
              </w:rPr>
            </w:pPr>
            <w:r w:rsidRPr="00B40365">
              <w:rPr>
                <w:sz w:val="16"/>
                <w:szCs w:val="16"/>
                <w:lang w:val="en-US"/>
              </w:rPr>
              <w:t>2413337345875</w:t>
            </w:r>
          </w:p>
        </w:tc>
        <w:tc>
          <w:tcPr>
            <w:tcW w:w="4238" w:type="dxa"/>
            <w:gridSpan w:val="2"/>
            <w:tcBorders>
              <w:top w:val="nil"/>
              <w:bottom w:val="single" w:sz="2" w:space="0" w:color="auto"/>
            </w:tcBorders>
            <w:vAlign w:val="center"/>
          </w:tcPr>
          <w:p w14:paraId="67A74902" w14:textId="77777777" w:rsidR="00330592" w:rsidRPr="0030129E" w:rsidRDefault="00330592" w:rsidP="00646E7C">
            <w:pPr>
              <w:rPr>
                <w:sz w:val="16"/>
                <w:szCs w:val="16"/>
                <w:lang w:val="it-IT"/>
              </w:rPr>
            </w:pPr>
            <w:r w:rsidRPr="0030129E">
              <w:rPr>
                <w:sz w:val="16"/>
                <w:szCs w:val="16"/>
                <w:lang w:val="it-IT"/>
              </w:rPr>
              <w:t>Soda caustica solida tip C sup.cont. 98%</w:t>
            </w:r>
          </w:p>
        </w:tc>
        <w:tc>
          <w:tcPr>
            <w:tcW w:w="998" w:type="dxa"/>
            <w:gridSpan w:val="2"/>
            <w:tcBorders>
              <w:top w:val="nil"/>
              <w:bottom w:val="single" w:sz="2" w:space="0" w:color="auto"/>
            </w:tcBorders>
            <w:vAlign w:val="center"/>
          </w:tcPr>
          <w:p w14:paraId="17A8BF4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FBEA95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107317F8"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B40365" w14:paraId="0071E48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ECF91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1E02A2"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758021B"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655860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A03613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0,0350</w:t>
            </w:r>
          </w:p>
        </w:tc>
        <w:tc>
          <w:tcPr>
            <w:tcW w:w="1518" w:type="dxa"/>
            <w:tcBorders>
              <w:top w:val="nil"/>
              <w:bottom w:val="single" w:sz="2" w:space="0" w:color="auto"/>
            </w:tcBorders>
            <w:vAlign w:val="center"/>
          </w:tcPr>
          <w:p w14:paraId="7EB4FD99" w14:textId="77777777" w:rsidR="00330592" w:rsidRPr="00C97908" w:rsidRDefault="00330592" w:rsidP="00646E7C">
            <w:pPr>
              <w:jc w:val="center"/>
              <w:rPr>
                <w:sz w:val="16"/>
                <w:szCs w:val="16"/>
                <w:lang w:val="en-US"/>
              </w:rPr>
            </w:pPr>
            <w:r w:rsidRPr="00C97908">
              <w:rPr>
                <w:sz w:val="16"/>
                <w:szCs w:val="16"/>
                <w:lang w:val="en-US"/>
              </w:rPr>
              <w:t>0,0350</w:t>
            </w:r>
          </w:p>
        </w:tc>
      </w:tr>
      <w:tr w:rsidR="00330592" w:rsidRPr="00B40365" w14:paraId="73843B5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57B72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C1B076D"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73F8A9EA"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259B58E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3AED9D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tcBorders>
            <w:vAlign w:val="center"/>
          </w:tcPr>
          <w:p w14:paraId="75E88005" w14:textId="77777777" w:rsidR="00330592" w:rsidRPr="00C97908" w:rsidRDefault="00330592" w:rsidP="00646E7C">
            <w:pPr>
              <w:jc w:val="center"/>
              <w:rPr>
                <w:sz w:val="16"/>
                <w:szCs w:val="16"/>
                <w:lang w:val="en-US"/>
              </w:rPr>
            </w:pPr>
            <w:r w:rsidRPr="00C97908">
              <w:rPr>
                <w:sz w:val="16"/>
                <w:szCs w:val="16"/>
                <w:lang w:val="en-US"/>
              </w:rPr>
              <w:t>0,0250</w:t>
            </w:r>
          </w:p>
        </w:tc>
      </w:tr>
      <w:tr w:rsidR="00330592" w:rsidRPr="00B40365" w14:paraId="08BFDA6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E6999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9EBC86" w14:textId="77777777" w:rsidR="00330592" w:rsidRPr="00B40365" w:rsidRDefault="00330592" w:rsidP="00646E7C">
            <w:pPr>
              <w:jc w:val="center"/>
              <w:rPr>
                <w:sz w:val="16"/>
                <w:szCs w:val="16"/>
                <w:lang w:val="en-US"/>
              </w:rPr>
            </w:pPr>
            <w:r w:rsidRPr="00B40365">
              <w:rPr>
                <w:sz w:val="16"/>
                <w:szCs w:val="16"/>
                <w:lang w:val="en-US"/>
              </w:rPr>
              <w:t>2682117323463</w:t>
            </w:r>
          </w:p>
        </w:tc>
        <w:tc>
          <w:tcPr>
            <w:tcW w:w="4238" w:type="dxa"/>
            <w:gridSpan w:val="2"/>
            <w:tcBorders>
              <w:top w:val="nil"/>
              <w:bottom w:val="single" w:sz="2" w:space="0" w:color="auto"/>
            </w:tcBorders>
            <w:vAlign w:val="center"/>
          </w:tcPr>
          <w:p w14:paraId="0BB340E4" w14:textId="77777777" w:rsidR="00330592" w:rsidRPr="00C97908" w:rsidRDefault="00330592" w:rsidP="00646E7C">
            <w:pPr>
              <w:rPr>
                <w:sz w:val="16"/>
                <w:szCs w:val="16"/>
                <w:lang w:val="en-US"/>
              </w:rPr>
            </w:pPr>
            <w:r w:rsidRPr="00C97908">
              <w:rPr>
                <w:sz w:val="16"/>
                <w:szCs w:val="16"/>
                <w:lang w:val="en-US"/>
              </w:rPr>
              <w:t>Garnituri din fire de azbest grafitate d=5-9 mm</w:t>
            </w:r>
          </w:p>
        </w:tc>
        <w:tc>
          <w:tcPr>
            <w:tcW w:w="998" w:type="dxa"/>
            <w:gridSpan w:val="2"/>
            <w:tcBorders>
              <w:top w:val="nil"/>
              <w:bottom w:val="single" w:sz="2" w:space="0" w:color="auto"/>
            </w:tcBorders>
            <w:vAlign w:val="center"/>
          </w:tcPr>
          <w:p w14:paraId="76CD26F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75DD90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265AE996"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7ED6E32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29D8F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753CC5"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27A91E85"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1E049CB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1FC445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tcBorders>
            <w:vAlign w:val="center"/>
          </w:tcPr>
          <w:p w14:paraId="35D671C2" w14:textId="77777777" w:rsidR="00330592" w:rsidRPr="00C97908" w:rsidRDefault="00330592" w:rsidP="00646E7C">
            <w:pPr>
              <w:jc w:val="center"/>
              <w:rPr>
                <w:sz w:val="16"/>
                <w:szCs w:val="16"/>
                <w:lang w:val="en-US"/>
              </w:rPr>
            </w:pPr>
            <w:r w:rsidRPr="00C97908">
              <w:rPr>
                <w:sz w:val="16"/>
                <w:szCs w:val="16"/>
                <w:lang w:val="en-US"/>
              </w:rPr>
              <w:t>0,0120</w:t>
            </w:r>
          </w:p>
        </w:tc>
      </w:tr>
      <w:tr w:rsidR="00330592" w:rsidRPr="00B40365" w14:paraId="00AF34B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D4906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9B3AAFC" w14:textId="77777777" w:rsidR="00330592" w:rsidRPr="00B40365" w:rsidRDefault="00330592" w:rsidP="00646E7C">
            <w:pPr>
              <w:jc w:val="center"/>
              <w:rPr>
                <w:sz w:val="16"/>
                <w:szCs w:val="16"/>
                <w:lang w:val="en-US"/>
              </w:rPr>
            </w:pPr>
            <w:r w:rsidRPr="00B40365">
              <w:rPr>
                <w:sz w:val="16"/>
                <w:szCs w:val="16"/>
                <w:lang w:val="en-US"/>
              </w:rPr>
              <w:t>2320146200755</w:t>
            </w:r>
          </w:p>
        </w:tc>
        <w:tc>
          <w:tcPr>
            <w:tcW w:w="4238" w:type="dxa"/>
            <w:gridSpan w:val="2"/>
            <w:tcBorders>
              <w:top w:val="nil"/>
              <w:bottom w:val="single" w:sz="2" w:space="0" w:color="auto"/>
            </w:tcBorders>
            <w:vAlign w:val="center"/>
          </w:tcPr>
          <w:p w14:paraId="3CB365E8" w14:textId="77777777" w:rsidR="00330592" w:rsidRPr="00C97908" w:rsidRDefault="00330592" w:rsidP="00646E7C">
            <w:pPr>
              <w:rPr>
                <w:sz w:val="16"/>
                <w:szCs w:val="16"/>
                <w:lang w:val="en-US"/>
              </w:rPr>
            </w:pPr>
            <w:r w:rsidRPr="00C97908">
              <w:rPr>
                <w:sz w:val="16"/>
                <w:szCs w:val="16"/>
                <w:lang w:val="en-US"/>
              </w:rPr>
              <w:t>Petrol distilat tip 0/200 NP-NID 767</w:t>
            </w:r>
          </w:p>
        </w:tc>
        <w:tc>
          <w:tcPr>
            <w:tcW w:w="998" w:type="dxa"/>
            <w:gridSpan w:val="2"/>
            <w:tcBorders>
              <w:top w:val="nil"/>
              <w:bottom w:val="single" w:sz="2" w:space="0" w:color="auto"/>
            </w:tcBorders>
            <w:vAlign w:val="center"/>
          </w:tcPr>
          <w:p w14:paraId="49593F63"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7FE185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14:paraId="09BBB22E" w14:textId="77777777" w:rsidR="00330592" w:rsidRPr="00C97908" w:rsidRDefault="00330592" w:rsidP="00646E7C">
            <w:pPr>
              <w:jc w:val="center"/>
              <w:rPr>
                <w:sz w:val="16"/>
                <w:szCs w:val="16"/>
                <w:lang w:val="en-US"/>
              </w:rPr>
            </w:pPr>
            <w:r w:rsidRPr="00C97908">
              <w:rPr>
                <w:sz w:val="16"/>
                <w:szCs w:val="16"/>
                <w:lang w:val="en-US"/>
              </w:rPr>
              <w:t>0,2500</w:t>
            </w:r>
          </w:p>
        </w:tc>
      </w:tr>
      <w:tr w:rsidR="00330592" w:rsidRPr="009B70F2" w14:paraId="17E9382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C859463" w14:textId="77777777" w:rsidR="00330592" w:rsidRPr="005E2CA0" w:rsidRDefault="00330592" w:rsidP="00646E7C">
            <w:pPr>
              <w:jc w:val="center"/>
              <w:rPr>
                <w:b/>
                <w:bCs/>
                <w:sz w:val="22"/>
                <w:szCs w:val="22"/>
                <w:lang w:val="en-US"/>
              </w:rPr>
            </w:pPr>
            <w:r w:rsidRPr="005E2CA0">
              <w:rPr>
                <w:b/>
                <w:bCs/>
                <w:sz w:val="22"/>
                <w:szCs w:val="22"/>
                <w:lang w:val="en-US"/>
              </w:rPr>
              <w:t>115</w:t>
            </w:r>
          </w:p>
        </w:tc>
        <w:tc>
          <w:tcPr>
            <w:tcW w:w="1366" w:type="dxa"/>
            <w:gridSpan w:val="2"/>
            <w:tcBorders>
              <w:top w:val="single" w:sz="4" w:space="0" w:color="auto"/>
              <w:bottom w:val="single" w:sz="4" w:space="0" w:color="auto"/>
            </w:tcBorders>
            <w:vAlign w:val="center"/>
          </w:tcPr>
          <w:p w14:paraId="0B9A803F" w14:textId="77777777" w:rsidR="00330592" w:rsidRPr="005E2CA0" w:rsidRDefault="00330592" w:rsidP="00646E7C">
            <w:pPr>
              <w:jc w:val="center"/>
              <w:rPr>
                <w:b/>
                <w:bCs/>
                <w:sz w:val="22"/>
                <w:szCs w:val="22"/>
                <w:lang w:val="en-US"/>
              </w:rPr>
            </w:pPr>
            <w:r w:rsidRPr="005E2CA0">
              <w:rPr>
                <w:b/>
                <w:bCs/>
                <w:sz w:val="22"/>
                <w:szCs w:val="22"/>
                <w:lang w:val="en-US"/>
              </w:rPr>
              <w:t>RpID09E</w:t>
            </w:r>
          </w:p>
        </w:tc>
        <w:tc>
          <w:tcPr>
            <w:tcW w:w="4254" w:type="dxa"/>
            <w:gridSpan w:val="3"/>
            <w:tcBorders>
              <w:top w:val="single" w:sz="4" w:space="0" w:color="auto"/>
              <w:bottom w:val="single" w:sz="4" w:space="0" w:color="auto"/>
            </w:tcBorders>
          </w:tcPr>
          <w:p w14:paraId="4136AD81" w14:textId="77777777" w:rsidR="00330592" w:rsidRPr="0030129E" w:rsidRDefault="00330592" w:rsidP="00646E7C">
            <w:pPr>
              <w:rPr>
                <w:b/>
                <w:bCs/>
                <w:sz w:val="2"/>
                <w:szCs w:val="2"/>
                <w:lang w:val="it-IT"/>
              </w:rPr>
            </w:pPr>
            <w:r w:rsidRPr="0030129E">
              <w:rPr>
                <w:b/>
                <w:bCs/>
                <w:sz w:val="22"/>
                <w:szCs w:val="22"/>
                <w:lang w:val="it-IT"/>
              </w:rPr>
              <w:t>Revizuirea, repararea si remontarea robinetilor aerisire cu cheie mobila, cu diametrul de  1/4"-3/8"</w:t>
            </w:r>
          </w:p>
          <w:p w14:paraId="69AB05AD"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105B98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3AC522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4D88CA3" w14:textId="77777777" w:rsidR="00330592" w:rsidRPr="005E2CA0" w:rsidRDefault="00330592" w:rsidP="00646E7C">
            <w:pPr>
              <w:jc w:val="center"/>
              <w:rPr>
                <w:b/>
                <w:bCs/>
                <w:sz w:val="22"/>
                <w:szCs w:val="22"/>
                <w:lang w:val="en-US"/>
              </w:rPr>
            </w:pPr>
            <w:r w:rsidRPr="005E2CA0">
              <w:rPr>
                <w:b/>
                <w:bCs/>
                <w:sz w:val="22"/>
                <w:szCs w:val="22"/>
                <w:lang w:val="en-US"/>
              </w:rPr>
              <w:t>1,0000</w:t>
            </w:r>
          </w:p>
          <w:p w14:paraId="32984DB0" w14:textId="77777777" w:rsidR="00330592" w:rsidRPr="009B70F2" w:rsidRDefault="00330592" w:rsidP="00646E7C">
            <w:pPr>
              <w:jc w:val="center"/>
              <w:rPr>
                <w:sz w:val="2"/>
                <w:szCs w:val="2"/>
                <w:lang w:val="en-US"/>
              </w:rPr>
            </w:pPr>
          </w:p>
        </w:tc>
      </w:tr>
      <w:tr w:rsidR="00330592" w:rsidRPr="00B40365" w14:paraId="25A5633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1CC4A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FB11E4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8E2401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AC166B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88EEC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2,1100</w:t>
            </w:r>
          </w:p>
        </w:tc>
        <w:tc>
          <w:tcPr>
            <w:tcW w:w="1518" w:type="dxa"/>
            <w:tcBorders>
              <w:top w:val="nil"/>
              <w:bottom w:val="single" w:sz="2" w:space="0" w:color="auto"/>
            </w:tcBorders>
            <w:vAlign w:val="center"/>
          </w:tcPr>
          <w:p w14:paraId="0E13B8CE" w14:textId="77777777" w:rsidR="00330592" w:rsidRPr="00C97908" w:rsidRDefault="00330592" w:rsidP="00646E7C">
            <w:pPr>
              <w:jc w:val="center"/>
              <w:rPr>
                <w:sz w:val="16"/>
                <w:szCs w:val="16"/>
                <w:lang w:val="en-US"/>
              </w:rPr>
            </w:pPr>
            <w:r w:rsidRPr="00C97908">
              <w:rPr>
                <w:sz w:val="16"/>
                <w:szCs w:val="16"/>
                <w:lang w:val="en-US"/>
              </w:rPr>
              <w:t>3,1650</w:t>
            </w:r>
          </w:p>
        </w:tc>
      </w:tr>
      <w:tr w:rsidR="00330592" w:rsidRPr="00B40365" w14:paraId="0B12245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DB3D0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C0CA12"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74150BE6"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66765E0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6022CE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7C816525"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B40365" w14:paraId="1DE6D6E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0A019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EBD6B8" w14:textId="77777777" w:rsidR="00330592" w:rsidRPr="00B40365" w:rsidRDefault="00330592" w:rsidP="00646E7C">
            <w:pPr>
              <w:jc w:val="center"/>
              <w:rPr>
                <w:sz w:val="16"/>
                <w:szCs w:val="16"/>
                <w:lang w:val="en-US"/>
              </w:rPr>
            </w:pPr>
            <w:r w:rsidRPr="00B40365">
              <w:rPr>
                <w:sz w:val="16"/>
                <w:szCs w:val="16"/>
                <w:lang w:val="en-US"/>
              </w:rPr>
              <w:t>2863137308803</w:t>
            </w:r>
          </w:p>
        </w:tc>
        <w:tc>
          <w:tcPr>
            <w:tcW w:w="4238" w:type="dxa"/>
            <w:gridSpan w:val="2"/>
            <w:tcBorders>
              <w:top w:val="nil"/>
              <w:bottom w:val="single" w:sz="2" w:space="0" w:color="auto"/>
            </w:tcBorders>
            <w:vAlign w:val="center"/>
          </w:tcPr>
          <w:p w14:paraId="46993B04" w14:textId="77777777" w:rsidR="00330592" w:rsidRPr="0030129E" w:rsidRDefault="00330592" w:rsidP="00646E7C">
            <w:pPr>
              <w:rPr>
                <w:sz w:val="16"/>
                <w:szCs w:val="16"/>
                <w:lang w:val="it-IT"/>
              </w:rPr>
            </w:pPr>
            <w:r w:rsidRPr="0030129E">
              <w:rPr>
                <w:sz w:val="16"/>
                <w:szCs w:val="16"/>
                <w:lang w:val="it-IT"/>
              </w:rPr>
              <w:t>Cheie pentru robinet de aerisire</w:t>
            </w:r>
          </w:p>
        </w:tc>
        <w:tc>
          <w:tcPr>
            <w:tcW w:w="998" w:type="dxa"/>
            <w:gridSpan w:val="2"/>
            <w:tcBorders>
              <w:top w:val="nil"/>
              <w:bottom w:val="single" w:sz="2" w:space="0" w:color="auto"/>
            </w:tcBorders>
            <w:vAlign w:val="center"/>
          </w:tcPr>
          <w:p w14:paraId="7F79F10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4216F7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1BD154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72300E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CE608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595535" w14:textId="77777777" w:rsidR="00330592" w:rsidRPr="00B40365" w:rsidRDefault="00330592" w:rsidP="00646E7C">
            <w:pPr>
              <w:jc w:val="center"/>
              <w:rPr>
                <w:sz w:val="16"/>
                <w:szCs w:val="16"/>
                <w:lang w:val="en-US"/>
              </w:rPr>
            </w:pPr>
            <w:r w:rsidRPr="00B40365">
              <w:rPr>
                <w:sz w:val="16"/>
                <w:szCs w:val="16"/>
                <w:lang w:val="en-US"/>
              </w:rPr>
              <w:t>2413337345875</w:t>
            </w:r>
          </w:p>
        </w:tc>
        <w:tc>
          <w:tcPr>
            <w:tcW w:w="4238" w:type="dxa"/>
            <w:gridSpan w:val="2"/>
            <w:tcBorders>
              <w:top w:val="nil"/>
              <w:bottom w:val="single" w:sz="2" w:space="0" w:color="auto"/>
            </w:tcBorders>
            <w:vAlign w:val="center"/>
          </w:tcPr>
          <w:p w14:paraId="3926C75E" w14:textId="77777777" w:rsidR="00330592" w:rsidRPr="0030129E" w:rsidRDefault="00330592" w:rsidP="00646E7C">
            <w:pPr>
              <w:rPr>
                <w:sz w:val="16"/>
                <w:szCs w:val="16"/>
                <w:lang w:val="it-IT"/>
              </w:rPr>
            </w:pPr>
            <w:r w:rsidRPr="0030129E">
              <w:rPr>
                <w:sz w:val="16"/>
                <w:szCs w:val="16"/>
                <w:lang w:val="it-IT"/>
              </w:rPr>
              <w:t>Soda caustica solida tip C sup.cont. 98%</w:t>
            </w:r>
          </w:p>
        </w:tc>
        <w:tc>
          <w:tcPr>
            <w:tcW w:w="998" w:type="dxa"/>
            <w:gridSpan w:val="2"/>
            <w:tcBorders>
              <w:top w:val="nil"/>
              <w:bottom w:val="single" w:sz="2" w:space="0" w:color="auto"/>
            </w:tcBorders>
            <w:vAlign w:val="center"/>
          </w:tcPr>
          <w:p w14:paraId="1FBB376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C48D3C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14:paraId="40F1CBC4" w14:textId="77777777" w:rsidR="00330592" w:rsidRPr="00C97908" w:rsidRDefault="00330592" w:rsidP="00646E7C">
            <w:pPr>
              <w:jc w:val="center"/>
              <w:rPr>
                <w:sz w:val="16"/>
                <w:szCs w:val="16"/>
                <w:lang w:val="en-US"/>
              </w:rPr>
            </w:pPr>
            <w:r w:rsidRPr="00C97908">
              <w:rPr>
                <w:sz w:val="16"/>
                <w:szCs w:val="16"/>
                <w:lang w:val="en-US"/>
              </w:rPr>
              <w:t>0,0030</w:t>
            </w:r>
          </w:p>
        </w:tc>
      </w:tr>
      <w:tr w:rsidR="00330592" w:rsidRPr="00B40365" w14:paraId="72AC40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E5C06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133B9B"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5E2A3BF"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2B0825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88641E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119A9755"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B40365" w14:paraId="0F167C0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38A63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4DC008"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36CCDF41"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6C9D8D4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3413C9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28BDA959"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B40365" w14:paraId="32E0DF3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9FB61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1A2D28" w14:textId="77777777" w:rsidR="00330592" w:rsidRPr="00B40365" w:rsidRDefault="00330592" w:rsidP="00646E7C">
            <w:pPr>
              <w:jc w:val="center"/>
              <w:rPr>
                <w:sz w:val="16"/>
                <w:szCs w:val="16"/>
                <w:lang w:val="en-US"/>
              </w:rPr>
            </w:pPr>
            <w:r w:rsidRPr="00B40365">
              <w:rPr>
                <w:sz w:val="16"/>
                <w:szCs w:val="16"/>
                <w:lang w:val="en-US"/>
              </w:rPr>
              <w:t>2682117323463</w:t>
            </w:r>
          </w:p>
        </w:tc>
        <w:tc>
          <w:tcPr>
            <w:tcW w:w="4238" w:type="dxa"/>
            <w:gridSpan w:val="2"/>
            <w:tcBorders>
              <w:top w:val="nil"/>
              <w:bottom w:val="single" w:sz="2" w:space="0" w:color="auto"/>
            </w:tcBorders>
            <w:vAlign w:val="center"/>
          </w:tcPr>
          <w:p w14:paraId="75434167" w14:textId="77777777" w:rsidR="00330592" w:rsidRPr="00C97908" w:rsidRDefault="00330592" w:rsidP="00646E7C">
            <w:pPr>
              <w:rPr>
                <w:sz w:val="16"/>
                <w:szCs w:val="16"/>
                <w:lang w:val="en-US"/>
              </w:rPr>
            </w:pPr>
            <w:r w:rsidRPr="00C97908">
              <w:rPr>
                <w:sz w:val="16"/>
                <w:szCs w:val="16"/>
                <w:lang w:val="en-US"/>
              </w:rPr>
              <w:t>Garnituri din fire de azbest grafitate d=5-9 mm</w:t>
            </w:r>
          </w:p>
        </w:tc>
        <w:tc>
          <w:tcPr>
            <w:tcW w:w="998" w:type="dxa"/>
            <w:gridSpan w:val="2"/>
            <w:tcBorders>
              <w:top w:val="nil"/>
              <w:bottom w:val="single" w:sz="2" w:space="0" w:color="auto"/>
            </w:tcBorders>
            <w:vAlign w:val="center"/>
          </w:tcPr>
          <w:p w14:paraId="3030FF8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2C6F81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062775DA"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B40365" w14:paraId="14F7B48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E05BE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33AB93"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5A4A18D1"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67A6F1D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A990F9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2CF6D936"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79A0CE1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D6471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71E3DF" w14:textId="77777777" w:rsidR="00330592" w:rsidRPr="00B40365" w:rsidRDefault="00330592" w:rsidP="00646E7C">
            <w:pPr>
              <w:jc w:val="center"/>
              <w:rPr>
                <w:sz w:val="16"/>
                <w:szCs w:val="16"/>
                <w:lang w:val="en-US"/>
              </w:rPr>
            </w:pPr>
            <w:r w:rsidRPr="00B40365">
              <w:rPr>
                <w:sz w:val="16"/>
                <w:szCs w:val="16"/>
                <w:lang w:val="en-US"/>
              </w:rPr>
              <w:t>2320146200755</w:t>
            </w:r>
          </w:p>
        </w:tc>
        <w:tc>
          <w:tcPr>
            <w:tcW w:w="4238" w:type="dxa"/>
            <w:gridSpan w:val="2"/>
            <w:tcBorders>
              <w:top w:val="nil"/>
              <w:bottom w:val="single" w:sz="2" w:space="0" w:color="auto"/>
            </w:tcBorders>
            <w:vAlign w:val="center"/>
          </w:tcPr>
          <w:p w14:paraId="4C3FA393" w14:textId="77777777" w:rsidR="00330592" w:rsidRPr="00C97908" w:rsidRDefault="00330592" w:rsidP="00646E7C">
            <w:pPr>
              <w:rPr>
                <w:sz w:val="16"/>
                <w:szCs w:val="16"/>
                <w:lang w:val="en-US"/>
              </w:rPr>
            </w:pPr>
            <w:r w:rsidRPr="00C97908">
              <w:rPr>
                <w:sz w:val="16"/>
                <w:szCs w:val="16"/>
                <w:lang w:val="en-US"/>
              </w:rPr>
              <w:t>Petrol distilat tip 0/200 NP-NID 767</w:t>
            </w:r>
          </w:p>
        </w:tc>
        <w:tc>
          <w:tcPr>
            <w:tcW w:w="998" w:type="dxa"/>
            <w:gridSpan w:val="2"/>
            <w:tcBorders>
              <w:top w:val="nil"/>
              <w:bottom w:val="single" w:sz="2" w:space="0" w:color="auto"/>
            </w:tcBorders>
            <w:vAlign w:val="center"/>
          </w:tcPr>
          <w:p w14:paraId="407315C5"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1A16F87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7E46B528"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4932A7C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9104837" w14:textId="77777777" w:rsidR="00330592" w:rsidRPr="005E2CA0" w:rsidRDefault="00330592" w:rsidP="00646E7C">
            <w:pPr>
              <w:jc w:val="center"/>
              <w:rPr>
                <w:b/>
                <w:bCs/>
                <w:sz w:val="22"/>
                <w:szCs w:val="22"/>
                <w:lang w:val="en-US"/>
              </w:rPr>
            </w:pPr>
            <w:r w:rsidRPr="005E2CA0">
              <w:rPr>
                <w:b/>
                <w:bCs/>
                <w:sz w:val="22"/>
                <w:szCs w:val="22"/>
                <w:lang w:val="en-US"/>
              </w:rPr>
              <w:t>116</w:t>
            </w:r>
          </w:p>
        </w:tc>
        <w:tc>
          <w:tcPr>
            <w:tcW w:w="1366" w:type="dxa"/>
            <w:gridSpan w:val="2"/>
            <w:tcBorders>
              <w:top w:val="single" w:sz="4" w:space="0" w:color="auto"/>
              <w:bottom w:val="single" w:sz="4" w:space="0" w:color="auto"/>
            </w:tcBorders>
            <w:vAlign w:val="center"/>
          </w:tcPr>
          <w:p w14:paraId="70AF2E6F" w14:textId="77777777" w:rsidR="00330592" w:rsidRPr="005E2CA0" w:rsidRDefault="00330592" w:rsidP="00646E7C">
            <w:pPr>
              <w:jc w:val="center"/>
              <w:rPr>
                <w:b/>
                <w:bCs/>
                <w:sz w:val="22"/>
                <w:szCs w:val="22"/>
                <w:lang w:val="en-US"/>
              </w:rPr>
            </w:pPr>
            <w:r w:rsidRPr="005E2CA0">
              <w:rPr>
                <w:b/>
                <w:bCs/>
                <w:sz w:val="22"/>
                <w:szCs w:val="22"/>
                <w:lang w:val="en-US"/>
              </w:rPr>
              <w:t>RpSA40A</w:t>
            </w:r>
          </w:p>
        </w:tc>
        <w:tc>
          <w:tcPr>
            <w:tcW w:w="4254" w:type="dxa"/>
            <w:gridSpan w:val="3"/>
            <w:tcBorders>
              <w:top w:val="single" w:sz="4" w:space="0" w:color="auto"/>
              <w:bottom w:val="single" w:sz="4" w:space="0" w:color="auto"/>
            </w:tcBorders>
          </w:tcPr>
          <w:p w14:paraId="0B954AF8" w14:textId="77777777" w:rsidR="00330592" w:rsidRPr="0030129E" w:rsidRDefault="00330592" w:rsidP="00646E7C">
            <w:pPr>
              <w:rPr>
                <w:b/>
                <w:bCs/>
                <w:sz w:val="2"/>
                <w:szCs w:val="2"/>
                <w:lang w:val="it-IT"/>
              </w:rPr>
            </w:pPr>
            <w:r w:rsidRPr="0030129E">
              <w:rPr>
                <w:b/>
                <w:bCs/>
                <w:sz w:val="22"/>
                <w:szCs w:val="22"/>
                <w:lang w:val="it-IT"/>
              </w:rPr>
              <w:t>Montarea (intercalarea) unui fiting pe conducta existenta din teava de otel sudata longitudinal, pentru instalatii, zincata, avind diametrul de 1/2"</w:t>
            </w:r>
          </w:p>
          <w:p w14:paraId="7969BC45"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8689B6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01E8D7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F260045" w14:textId="77777777" w:rsidR="00330592" w:rsidRPr="005E2CA0" w:rsidRDefault="00330592" w:rsidP="00646E7C">
            <w:pPr>
              <w:jc w:val="center"/>
              <w:rPr>
                <w:b/>
                <w:bCs/>
                <w:sz w:val="22"/>
                <w:szCs w:val="22"/>
                <w:lang w:val="en-US"/>
              </w:rPr>
            </w:pPr>
            <w:r w:rsidRPr="005E2CA0">
              <w:rPr>
                <w:b/>
                <w:bCs/>
                <w:sz w:val="22"/>
                <w:szCs w:val="22"/>
                <w:lang w:val="en-US"/>
              </w:rPr>
              <w:t>1,0000</w:t>
            </w:r>
          </w:p>
          <w:p w14:paraId="6FE54270" w14:textId="77777777" w:rsidR="00330592" w:rsidRPr="009B70F2" w:rsidRDefault="00330592" w:rsidP="00646E7C">
            <w:pPr>
              <w:jc w:val="center"/>
              <w:rPr>
                <w:sz w:val="2"/>
                <w:szCs w:val="2"/>
                <w:lang w:val="en-US"/>
              </w:rPr>
            </w:pPr>
          </w:p>
        </w:tc>
      </w:tr>
      <w:tr w:rsidR="00330592" w:rsidRPr="00B40365" w14:paraId="559B386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5AE56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51F0957"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2B62A8C"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18AEB7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9780D5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14:paraId="3DA3F282" w14:textId="77777777" w:rsidR="00330592" w:rsidRPr="00C97908" w:rsidRDefault="00330592" w:rsidP="00646E7C">
            <w:pPr>
              <w:jc w:val="center"/>
              <w:rPr>
                <w:sz w:val="16"/>
                <w:szCs w:val="16"/>
                <w:lang w:val="en-US"/>
              </w:rPr>
            </w:pPr>
            <w:r w:rsidRPr="00C97908">
              <w:rPr>
                <w:sz w:val="16"/>
                <w:szCs w:val="16"/>
                <w:lang w:val="en-US"/>
              </w:rPr>
              <w:t>1,7250</w:t>
            </w:r>
          </w:p>
        </w:tc>
      </w:tr>
      <w:tr w:rsidR="00330592" w:rsidRPr="00B40365" w14:paraId="4DBC4E6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CF6C5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67CCDF4"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CF5DCE2"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2F27C2B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366913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tcBorders>
            <w:vAlign w:val="center"/>
          </w:tcPr>
          <w:p w14:paraId="30DDF2E7" w14:textId="77777777" w:rsidR="00330592" w:rsidRPr="00C97908" w:rsidRDefault="00330592" w:rsidP="00646E7C">
            <w:pPr>
              <w:jc w:val="center"/>
              <w:rPr>
                <w:sz w:val="16"/>
                <w:szCs w:val="16"/>
                <w:lang w:val="en-US"/>
              </w:rPr>
            </w:pPr>
            <w:r w:rsidRPr="00C97908">
              <w:rPr>
                <w:sz w:val="16"/>
                <w:szCs w:val="16"/>
                <w:lang w:val="en-US"/>
              </w:rPr>
              <w:t>0,0250</w:t>
            </w:r>
          </w:p>
        </w:tc>
      </w:tr>
      <w:tr w:rsidR="00330592" w:rsidRPr="00B40365" w14:paraId="29C2CA2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19828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B0D068"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5F37E013"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7D9C1EE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597FB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0,0490</w:t>
            </w:r>
          </w:p>
        </w:tc>
        <w:tc>
          <w:tcPr>
            <w:tcW w:w="1518" w:type="dxa"/>
            <w:tcBorders>
              <w:top w:val="nil"/>
              <w:bottom w:val="single" w:sz="2" w:space="0" w:color="auto"/>
            </w:tcBorders>
            <w:vAlign w:val="center"/>
          </w:tcPr>
          <w:p w14:paraId="29868C58" w14:textId="77777777" w:rsidR="00330592" w:rsidRPr="00C97908" w:rsidRDefault="00330592" w:rsidP="00646E7C">
            <w:pPr>
              <w:jc w:val="center"/>
              <w:rPr>
                <w:sz w:val="16"/>
                <w:szCs w:val="16"/>
                <w:lang w:val="en-US"/>
              </w:rPr>
            </w:pPr>
            <w:r w:rsidRPr="00C97908">
              <w:rPr>
                <w:sz w:val="16"/>
                <w:szCs w:val="16"/>
                <w:lang w:val="en-US"/>
              </w:rPr>
              <w:t>0,0490</w:t>
            </w:r>
          </w:p>
        </w:tc>
      </w:tr>
      <w:tr w:rsidR="00330592" w:rsidRPr="00B40365" w14:paraId="48BFA7C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D2579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772DC0"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4722D5D2"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1E71C689"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0DDA492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0,1150</w:t>
            </w:r>
          </w:p>
        </w:tc>
        <w:tc>
          <w:tcPr>
            <w:tcW w:w="1518" w:type="dxa"/>
            <w:tcBorders>
              <w:top w:val="nil"/>
              <w:bottom w:val="single" w:sz="2" w:space="0" w:color="auto"/>
            </w:tcBorders>
            <w:vAlign w:val="center"/>
          </w:tcPr>
          <w:p w14:paraId="0A35B078" w14:textId="77777777" w:rsidR="00330592" w:rsidRPr="00C97908" w:rsidRDefault="00330592" w:rsidP="00646E7C">
            <w:pPr>
              <w:jc w:val="center"/>
              <w:rPr>
                <w:sz w:val="16"/>
                <w:szCs w:val="16"/>
                <w:lang w:val="en-US"/>
              </w:rPr>
            </w:pPr>
            <w:r w:rsidRPr="00C97908">
              <w:rPr>
                <w:sz w:val="16"/>
                <w:szCs w:val="16"/>
                <w:lang w:val="en-US"/>
              </w:rPr>
              <w:t>0,1150</w:t>
            </w:r>
          </w:p>
        </w:tc>
      </w:tr>
      <w:tr w:rsidR="00330592" w:rsidRPr="00B40365" w14:paraId="6BC64A8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93B83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0EB752"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689BBE8C"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39E9E12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C6F0B9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2B1BFD04"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495D5A7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2639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7B5AC0"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715540E1"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6EA6DC5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260D9E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893CE48"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CF97FB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63D3C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9BF751F"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60FCF037"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6298528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8A322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56E211E"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7CB88E2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A4BCF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F2E9EA" w14:textId="77777777" w:rsidR="00330592" w:rsidRPr="00B40365" w:rsidRDefault="00330592" w:rsidP="00646E7C">
            <w:pPr>
              <w:jc w:val="center"/>
              <w:rPr>
                <w:sz w:val="16"/>
                <w:szCs w:val="16"/>
                <w:lang w:val="en-US"/>
              </w:rPr>
            </w:pPr>
            <w:r w:rsidRPr="00B40365">
              <w:rPr>
                <w:sz w:val="16"/>
                <w:szCs w:val="16"/>
                <w:lang w:val="en-US"/>
              </w:rPr>
              <w:t>2523156713810</w:t>
            </w:r>
          </w:p>
        </w:tc>
        <w:tc>
          <w:tcPr>
            <w:tcW w:w="4238" w:type="dxa"/>
            <w:gridSpan w:val="2"/>
            <w:tcBorders>
              <w:top w:val="nil"/>
              <w:bottom w:val="single" w:sz="2" w:space="0" w:color="auto"/>
            </w:tcBorders>
            <w:vAlign w:val="center"/>
          </w:tcPr>
          <w:p w14:paraId="5E046BBB" w14:textId="77777777" w:rsidR="00330592" w:rsidRPr="00C97908" w:rsidRDefault="00330592" w:rsidP="00646E7C">
            <w:pPr>
              <w:rPr>
                <w:sz w:val="16"/>
                <w:szCs w:val="16"/>
                <w:lang w:val="en-US"/>
              </w:rPr>
            </w:pPr>
            <w:r w:rsidRPr="00C97908">
              <w:rPr>
                <w:sz w:val="16"/>
                <w:szCs w:val="16"/>
                <w:lang w:val="en-US"/>
              </w:rPr>
              <w:t>Fiting 1/2"</w:t>
            </w:r>
          </w:p>
        </w:tc>
        <w:tc>
          <w:tcPr>
            <w:tcW w:w="998" w:type="dxa"/>
            <w:gridSpan w:val="2"/>
            <w:tcBorders>
              <w:top w:val="nil"/>
              <w:bottom w:val="single" w:sz="2" w:space="0" w:color="auto"/>
            </w:tcBorders>
            <w:vAlign w:val="center"/>
          </w:tcPr>
          <w:p w14:paraId="6AA5C7D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4F053F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2D1911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1993ACD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F3243BC" w14:textId="77777777" w:rsidR="00330592" w:rsidRPr="005E2CA0" w:rsidRDefault="00330592" w:rsidP="00646E7C">
            <w:pPr>
              <w:jc w:val="center"/>
              <w:rPr>
                <w:b/>
                <w:bCs/>
                <w:sz w:val="22"/>
                <w:szCs w:val="22"/>
                <w:lang w:val="en-US"/>
              </w:rPr>
            </w:pPr>
            <w:r w:rsidRPr="005E2CA0">
              <w:rPr>
                <w:b/>
                <w:bCs/>
                <w:sz w:val="22"/>
                <w:szCs w:val="22"/>
                <w:lang w:val="en-US"/>
              </w:rPr>
              <w:t>117</w:t>
            </w:r>
          </w:p>
        </w:tc>
        <w:tc>
          <w:tcPr>
            <w:tcW w:w="1366" w:type="dxa"/>
            <w:gridSpan w:val="2"/>
            <w:tcBorders>
              <w:top w:val="single" w:sz="4" w:space="0" w:color="auto"/>
              <w:bottom w:val="single" w:sz="4" w:space="0" w:color="auto"/>
            </w:tcBorders>
            <w:vAlign w:val="center"/>
          </w:tcPr>
          <w:p w14:paraId="565D6DEB" w14:textId="77777777" w:rsidR="00330592" w:rsidRPr="005E2CA0" w:rsidRDefault="00330592" w:rsidP="00646E7C">
            <w:pPr>
              <w:jc w:val="center"/>
              <w:rPr>
                <w:b/>
                <w:bCs/>
                <w:sz w:val="22"/>
                <w:szCs w:val="22"/>
                <w:lang w:val="en-US"/>
              </w:rPr>
            </w:pPr>
            <w:r w:rsidRPr="005E2CA0">
              <w:rPr>
                <w:b/>
                <w:bCs/>
                <w:sz w:val="22"/>
                <w:szCs w:val="22"/>
                <w:lang w:val="en-US"/>
              </w:rPr>
              <w:t>RpSA40B</w:t>
            </w:r>
          </w:p>
        </w:tc>
        <w:tc>
          <w:tcPr>
            <w:tcW w:w="4254" w:type="dxa"/>
            <w:gridSpan w:val="3"/>
            <w:tcBorders>
              <w:top w:val="single" w:sz="4" w:space="0" w:color="auto"/>
              <w:bottom w:val="single" w:sz="4" w:space="0" w:color="auto"/>
            </w:tcBorders>
          </w:tcPr>
          <w:p w14:paraId="594EBC6B" w14:textId="77777777" w:rsidR="00330592" w:rsidRPr="0030129E" w:rsidRDefault="00330592" w:rsidP="00646E7C">
            <w:pPr>
              <w:rPr>
                <w:b/>
                <w:bCs/>
                <w:sz w:val="2"/>
                <w:szCs w:val="2"/>
                <w:lang w:val="it-IT"/>
              </w:rPr>
            </w:pPr>
            <w:r w:rsidRPr="0030129E">
              <w:rPr>
                <w:b/>
                <w:bCs/>
                <w:sz w:val="22"/>
                <w:szCs w:val="22"/>
                <w:lang w:val="it-IT"/>
              </w:rPr>
              <w:t>Montarea (intercalarea) unui fiting pe conducta existenta din teava de otel sudata longitudinal, pentru instalatii, zincata, avind diametrul de 3/4"</w:t>
            </w:r>
          </w:p>
          <w:p w14:paraId="3C9F2BDD"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16292B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DA2DFE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C756D73" w14:textId="77777777" w:rsidR="00330592" w:rsidRPr="005E2CA0" w:rsidRDefault="00330592" w:rsidP="00646E7C">
            <w:pPr>
              <w:jc w:val="center"/>
              <w:rPr>
                <w:b/>
                <w:bCs/>
                <w:sz w:val="22"/>
                <w:szCs w:val="22"/>
                <w:lang w:val="en-US"/>
              </w:rPr>
            </w:pPr>
            <w:r w:rsidRPr="005E2CA0">
              <w:rPr>
                <w:b/>
                <w:bCs/>
                <w:sz w:val="22"/>
                <w:szCs w:val="22"/>
                <w:lang w:val="en-US"/>
              </w:rPr>
              <w:t>1,0000</w:t>
            </w:r>
          </w:p>
          <w:p w14:paraId="6FF4B369" w14:textId="77777777" w:rsidR="00330592" w:rsidRPr="009B70F2" w:rsidRDefault="00330592" w:rsidP="00646E7C">
            <w:pPr>
              <w:jc w:val="center"/>
              <w:rPr>
                <w:sz w:val="2"/>
                <w:szCs w:val="2"/>
                <w:lang w:val="en-US"/>
              </w:rPr>
            </w:pPr>
          </w:p>
        </w:tc>
      </w:tr>
      <w:tr w:rsidR="00330592" w:rsidRPr="00B40365" w14:paraId="7E8DC5E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5BA5E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F76B6D"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5E10167"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3FF86D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CE599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1,5000</w:t>
            </w:r>
          </w:p>
        </w:tc>
        <w:tc>
          <w:tcPr>
            <w:tcW w:w="1518" w:type="dxa"/>
            <w:tcBorders>
              <w:top w:val="nil"/>
              <w:bottom w:val="single" w:sz="2" w:space="0" w:color="auto"/>
            </w:tcBorders>
            <w:vAlign w:val="center"/>
          </w:tcPr>
          <w:p w14:paraId="2F4B8082" w14:textId="77777777" w:rsidR="00330592" w:rsidRPr="00C97908" w:rsidRDefault="00330592" w:rsidP="00646E7C">
            <w:pPr>
              <w:jc w:val="center"/>
              <w:rPr>
                <w:sz w:val="16"/>
                <w:szCs w:val="16"/>
                <w:lang w:val="en-US"/>
              </w:rPr>
            </w:pPr>
            <w:r w:rsidRPr="00C97908">
              <w:rPr>
                <w:sz w:val="16"/>
                <w:szCs w:val="16"/>
                <w:lang w:val="en-US"/>
              </w:rPr>
              <w:t>2,2500</w:t>
            </w:r>
          </w:p>
        </w:tc>
      </w:tr>
      <w:tr w:rsidR="00330592" w:rsidRPr="00B40365" w14:paraId="75BADE3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EF18F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9DD64F"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C3363F9"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0A8F280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0FFE6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0,0340</w:t>
            </w:r>
          </w:p>
        </w:tc>
        <w:tc>
          <w:tcPr>
            <w:tcW w:w="1518" w:type="dxa"/>
            <w:tcBorders>
              <w:top w:val="nil"/>
              <w:bottom w:val="single" w:sz="2" w:space="0" w:color="auto"/>
            </w:tcBorders>
            <w:vAlign w:val="center"/>
          </w:tcPr>
          <w:p w14:paraId="6442E793" w14:textId="77777777" w:rsidR="00330592" w:rsidRPr="00C97908" w:rsidRDefault="00330592" w:rsidP="00646E7C">
            <w:pPr>
              <w:jc w:val="center"/>
              <w:rPr>
                <w:sz w:val="16"/>
                <w:szCs w:val="16"/>
                <w:lang w:val="en-US"/>
              </w:rPr>
            </w:pPr>
            <w:r w:rsidRPr="00C97908">
              <w:rPr>
                <w:sz w:val="16"/>
                <w:szCs w:val="16"/>
                <w:lang w:val="en-US"/>
              </w:rPr>
              <w:t>0,0340</w:t>
            </w:r>
          </w:p>
        </w:tc>
      </w:tr>
      <w:tr w:rsidR="00330592" w:rsidRPr="00B40365" w14:paraId="23C8B3E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EC192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8DF577"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690E9937"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7018BBA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FE3EC5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0,0610</w:t>
            </w:r>
          </w:p>
        </w:tc>
        <w:tc>
          <w:tcPr>
            <w:tcW w:w="1518" w:type="dxa"/>
            <w:tcBorders>
              <w:top w:val="nil"/>
              <w:bottom w:val="single" w:sz="2" w:space="0" w:color="auto"/>
            </w:tcBorders>
            <w:vAlign w:val="center"/>
          </w:tcPr>
          <w:p w14:paraId="65EF2E1B" w14:textId="77777777" w:rsidR="00330592" w:rsidRPr="00C97908" w:rsidRDefault="00330592" w:rsidP="00646E7C">
            <w:pPr>
              <w:jc w:val="center"/>
              <w:rPr>
                <w:sz w:val="16"/>
                <w:szCs w:val="16"/>
                <w:lang w:val="en-US"/>
              </w:rPr>
            </w:pPr>
            <w:r w:rsidRPr="00C97908">
              <w:rPr>
                <w:sz w:val="16"/>
                <w:szCs w:val="16"/>
                <w:lang w:val="en-US"/>
              </w:rPr>
              <w:t>0,0610</w:t>
            </w:r>
          </w:p>
        </w:tc>
      </w:tr>
      <w:tr w:rsidR="00330592" w:rsidRPr="00B40365" w14:paraId="1BFBD35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AB571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3854C8"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0119778B"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490BBEC7"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62A2A35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0,1300</w:t>
            </w:r>
          </w:p>
        </w:tc>
        <w:tc>
          <w:tcPr>
            <w:tcW w:w="1518" w:type="dxa"/>
            <w:tcBorders>
              <w:top w:val="nil"/>
              <w:bottom w:val="single" w:sz="2" w:space="0" w:color="auto"/>
            </w:tcBorders>
            <w:vAlign w:val="center"/>
          </w:tcPr>
          <w:p w14:paraId="146258F8" w14:textId="77777777" w:rsidR="00330592" w:rsidRPr="00C97908" w:rsidRDefault="00330592" w:rsidP="00646E7C">
            <w:pPr>
              <w:jc w:val="center"/>
              <w:rPr>
                <w:sz w:val="16"/>
                <w:szCs w:val="16"/>
                <w:lang w:val="en-US"/>
              </w:rPr>
            </w:pPr>
            <w:r w:rsidRPr="00C97908">
              <w:rPr>
                <w:sz w:val="16"/>
                <w:szCs w:val="16"/>
                <w:lang w:val="en-US"/>
              </w:rPr>
              <w:t>0,1300</w:t>
            </w:r>
          </w:p>
        </w:tc>
      </w:tr>
      <w:tr w:rsidR="00330592" w:rsidRPr="00B40365" w14:paraId="5AE2FB0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E6D79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E99DCA"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1D57115F"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30422BD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59819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67163B04"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3D16CB2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C4BE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C318AE"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2596A1FB"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1ED0DAB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D62C79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18EC48A"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730078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7D96E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11F02F"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023808A1"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3AAFBBE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2C7E4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99729E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3E1827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9D606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88C04F" w14:textId="77777777" w:rsidR="00330592" w:rsidRPr="00B40365" w:rsidRDefault="00330592" w:rsidP="00646E7C">
            <w:pPr>
              <w:jc w:val="center"/>
              <w:rPr>
                <w:sz w:val="16"/>
                <w:szCs w:val="16"/>
                <w:lang w:val="en-US"/>
              </w:rPr>
            </w:pPr>
            <w:r w:rsidRPr="00B40365">
              <w:rPr>
                <w:sz w:val="16"/>
                <w:szCs w:val="16"/>
                <w:lang w:val="en-US"/>
              </w:rPr>
              <w:t>25231567138101</w:t>
            </w:r>
          </w:p>
        </w:tc>
        <w:tc>
          <w:tcPr>
            <w:tcW w:w="4238" w:type="dxa"/>
            <w:gridSpan w:val="2"/>
            <w:tcBorders>
              <w:top w:val="nil"/>
              <w:bottom w:val="single" w:sz="2" w:space="0" w:color="auto"/>
            </w:tcBorders>
            <w:vAlign w:val="center"/>
          </w:tcPr>
          <w:p w14:paraId="614695ED" w14:textId="77777777" w:rsidR="00330592" w:rsidRPr="00C97908" w:rsidRDefault="00330592" w:rsidP="00646E7C">
            <w:pPr>
              <w:rPr>
                <w:sz w:val="16"/>
                <w:szCs w:val="16"/>
                <w:lang w:val="en-US"/>
              </w:rPr>
            </w:pPr>
            <w:r w:rsidRPr="00C97908">
              <w:rPr>
                <w:sz w:val="16"/>
                <w:szCs w:val="16"/>
                <w:lang w:val="en-US"/>
              </w:rPr>
              <w:t>Fiting 3/4"</w:t>
            </w:r>
          </w:p>
        </w:tc>
        <w:tc>
          <w:tcPr>
            <w:tcW w:w="998" w:type="dxa"/>
            <w:gridSpan w:val="2"/>
            <w:tcBorders>
              <w:top w:val="nil"/>
              <w:bottom w:val="single" w:sz="2" w:space="0" w:color="auto"/>
            </w:tcBorders>
            <w:vAlign w:val="center"/>
          </w:tcPr>
          <w:p w14:paraId="6BF28F4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36F32A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BF79379"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6A815AF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D57E73A" w14:textId="77777777" w:rsidR="00330592" w:rsidRPr="005E2CA0" w:rsidRDefault="00330592" w:rsidP="00646E7C">
            <w:pPr>
              <w:jc w:val="center"/>
              <w:rPr>
                <w:b/>
                <w:bCs/>
                <w:sz w:val="22"/>
                <w:szCs w:val="22"/>
                <w:lang w:val="en-US"/>
              </w:rPr>
            </w:pPr>
            <w:r w:rsidRPr="005E2CA0">
              <w:rPr>
                <w:b/>
                <w:bCs/>
                <w:sz w:val="22"/>
                <w:szCs w:val="22"/>
                <w:lang w:val="en-US"/>
              </w:rPr>
              <w:t>118</w:t>
            </w:r>
          </w:p>
        </w:tc>
        <w:tc>
          <w:tcPr>
            <w:tcW w:w="1366" w:type="dxa"/>
            <w:gridSpan w:val="2"/>
            <w:tcBorders>
              <w:top w:val="single" w:sz="4" w:space="0" w:color="auto"/>
              <w:bottom w:val="single" w:sz="4" w:space="0" w:color="auto"/>
            </w:tcBorders>
            <w:vAlign w:val="center"/>
          </w:tcPr>
          <w:p w14:paraId="404E728A" w14:textId="77777777" w:rsidR="00330592" w:rsidRPr="005E2CA0" w:rsidRDefault="00330592" w:rsidP="00646E7C">
            <w:pPr>
              <w:jc w:val="center"/>
              <w:rPr>
                <w:b/>
                <w:bCs/>
                <w:sz w:val="22"/>
                <w:szCs w:val="22"/>
                <w:lang w:val="en-US"/>
              </w:rPr>
            </w:pPr>
            <w:r w:rsidRPr="005E2CA0">
              <w:rPr>
                <w:b/>
                <w:bCs/>
                <w:sz w:val="22"/>
                <w:szCs w:val="22"/>
                <w:lang w:val="en-US"/>
              </w:rPr>
              <w:t>RpSA40C</w:t>
            </w:r>
          </w:p>
        </w:tc>
        <w:tc>
          <w:tcPr>
            <w:tcW w:w="4254" w:type="dxa"/>
            <w:gridSpan w:val="3"/>
            <w:tcBorders>
              <w:top w:val="single" w:sz="4" w:space="0" w:color="auto"/>
              <w:bottom w:val="single" w:sz="4" w:space="0" w:color="auto"/>
            </w:tcBorders>
          </w:tcPr>
          <w:p w14:paraId="1C8CE323" w14:textId="77777777" w:rsidR="00330592" w:rsidRPr="0030129E" w:rsidRDefault="00330592" w:rsidP="00646E7C">
            <w:pPr>
              <w:rPr>
                <w:b/>
                <w:bCs/>
                <w:sz w:val="2"/>
                <w:szCs w:val="2"/>
                <w:lang w:val="it-IT"/>
              </w:rPr>
            </w:pPr>
            <w:r w:rsidRPr="0030129E">
              <w:rPr>
                <w:b/>
                <w:bCs/>
                <w:sz w:val="22"/>
                <w:szCs w:val="22"/>
                <w:lang w:val="it-IT"/>
              </w:rPr>
              <w:t>Montarea (intercalarea) unui fiting pe conducta existenta din teava de otel sudata longitudinal, pentru instalatii, zincata, avind diametrul de 1"</w:t>
            </w:r>
          </w:p>
          <w:p w14:paraId="63F288BC"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A74780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12D755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7FA76ED" w14:textId="77777777" w:rsidR="00330592" w:rsidRPr="005E2CA0" w:rsidRDefault="00330592" w:rsidP="00646E7C">
            <w:pPr>
              <w:jc w:val="center"/>
              <w:rPr>
                <w:b/>
                <w:bCs/>
                <w:sz w:val="22"/>
                <w:szCs w:val="22"/>
                <w:lang w:val="en-US"/>
              </w:rPr>
            </w:pPr>
            <w:r w:rsidRPr="005E2CA0">
              <w:rPr>
                <w:b/>
                <w:bCs/>
                <w:sz w:val="22"/>
                <w:szCs w:val="22"/>
                <w:lang w:val="en-US"/>
              </w:rPr>
              <w:t>1,0000</w:t>
            </w:r>
          </w:p>
          <w:p w14:paraId="7EB1150C" w14:textId="77777777" w:rsidR="00330592" w:rsidRPr="009B70F2" w:rsidRDefault="00330592" w:rsidP="00646E7C">
            <w:pPr>
              <w:jc w:val="center"/>
              <w:rPr>
                <w:sz w:val="2"/>
                <w:szCs w:val="2"/>
                <w:lang w:val="en-US"/>
              </w:rPr>
            </w:pPr>
          </w:p>
        </w:tc>
      </w:tr>
      <w:tr w:rsidR="00330592" w:rsidRPr="00B40365" w14:paraId="3084842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8C1F2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932DEC"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5255972B"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8951DB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A0FDA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1,9000</w:t>
            </w:r>
          </w:p>
        </w:tc>
        <w:tc>
          <w:tcPr>
            <w:tcW w:w="1518" w:type="dxa"/>
            <w:tcBorders>
              <w:top w:val="nil"/>
              <w:bottom w:val="single" w:sz="2" w:space="0" w:color="auto"/>
            </w:tcBorders>
            <w:vAlign w:val="center"/>
          </w:tcPr>
          <w:p w14:paraId="7A307850" w14:textId="77777777" w:rsidR="00330592" w:rsidRPr="00C97908" w:rsidRDefault="00330592" w:rsidP="00646E7C">
            <w:pPr>
              <w:jc w:val="center"/>
              <w:rPr>
                <w:sz w:val="16"/>
                <w:szCs w:val="16"/>
                <w:lang w:val="en-US"/>
              </w:rPr>
            </w:pPr>
            <w:r w:rsidRPr="00C97908">
              <w:rPr>
                <w:sz w:val="16"/>
                <w:szCs w:val="16"/>
                <w:lang w:val="en-US"/>
              </w:rPr>
              <w:t>2,8500</w:t>
            </w:r>
          </w:p>
        </w:tc>
      </w:tr>
      <w:tr w:rsidR="00330592" w:rsidRPr="00B40365" w14:paraId="65FF25A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CFC0E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298410"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2BC4197"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B2D074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7D55A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0,0420</w:t>
            </w:r>
          </w:p>
        </w:tc>
        <w:tc>
          <w:tcPr>
            <w:tcW w:w="1518" w:type="dxa"/>
            <w:tcBorders>
              <w:top w:val="nil"/>
              <w:bottom w:val="single" w:sz="2" w:space="0" w:color="auto"/>
            </w:tcBorders>
            <w:vAlign w:val="center"/>
          </w:tcPr>
          <w:p w14:paraId="084BFB95" w14:textId="77777777" w:rsidR="00330592" w:rsidRPr="00C97908" w:rsidRDefault="00330592" w:rsidP="00646E7C">
            <w:pPr>
              <w:jc w:val="center"/>
              <w:rPr>
                <w:sz w:val="16"/>
                <w:szCs w:val="16"/>
                <w:lang w:val="en-US"/>
              </w:rPr>
            </w:pPr>
            <w:r w:rsidRPr="00C97908">
              <w:rPr>
                <w:sz w:val="16"/>
                <w:szCs w:val="16"/>
                <w:lang w:val="en-US"/>
              </w:rPr>
              <w:t>0,0420</w:t>
            </w:r>
          </w:p>
        </w:tc>
      </w:tr>
      <w:tr w:rsidR="00330592" w:rsidRPr="00B40365" w14:paraId="5662D48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55073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1026049"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133496CE"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638A1ED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4CE45A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0,0810</w:t>
            </w:r>
          </w:p>
        </w:tc>
        <w:tc>
          <w:tcPr>
            <w:tcW w:w="1518" w:type="dxa"/>
            <w:tcBorders>
              <w:top w:val="nil"/>
              <w:bottom w:val="single" w:sz="2" w:space="0" w:color="auto"/>
            </w:tcBorders>
            <w:vAlign w:val="center"/>
          </w:tcPr>
          <w:p w14:paraId="3852AA7A" w14:textId="77777777" w:rsidR="00330592" w:rsidRPr="00C97908" w:rsidRDefault="00330592" w:rsidP="00646E7C">
            <w:pPr>
              <w:jc w:val="center"/>
              <w:rPr>
                <w:sz w:val="16"/>
                <w:szCs w:val="16"/>
                <w:lang w:val="en-US"/>
              </w:rPr>
            </w:pPr>
            <w:r w:rsidRPr="00C97908">
              <w:rPr>
                <w:sz w:val="16"/>
                <w:szCs w:val="16"/>
                <w:lang w:val="en-US"/>
              </w:rPr>
              <w:t>0,0810</w:t>
            </w:r>
          </w:p>
        </w:tc>
      </w:tr>
      <w:tr w:rsidR="00330592" w:rsidRPr="00B40365" w14:paraId="522C3E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7F059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C0682EB"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10D93E07"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792D3F0C"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57D8AB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0,1550</w:t>
            </w:r>
          </w:p>
        </w:tc>
        <w:tc>
          <w:tcPr>
            <w:tcW w:w="1518" w:type="dxa"/>
            <w:tcBorders>
              <w:top w:val="nil"/>
              <w:bottom w:val="single" w:sz="2" w:space="0" w:color="auto"/>
            </w:tcBorders>
            <w:vAlign w:val="center"/>
          </w:tcPr>
          <w:p w14:paraId="2E38C00B" w14:textId="77777777" w:rsidR="00330592" w:rsidRPr="00C97908" w:rsidRDefault="00330592" w:rsidP="00646E7C">
            <w:pPr>
              <w:jc w:val="center"/>
              <w:rPr>
                <w:sz w:val="16"/>
                <w:szCs w:val="16"/>
                <w:lang w:val="en-US"/>
              </w:rPr>
            </w:pPr>
            <w:r w:rsidRPr="00C97908">
              <w:rPr>
                <w:sz w:val="16"/>
                <w:szCs w:val="16"/>
                <w:lang w:val="en-US"/>
              </w:rPr>
              <w:t>0,1550</w:t>
            </w:r>
          </w:p>
        </w:tc>
      </w:tr>
      <w:tr w:rsidR="00330592" w:rsidRPr="00B40365" w14:paraId="0A59521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6EA85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3D7589"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76D2F7BC"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1676E7E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AAA4A8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21F9E1D4"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29277B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B0030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71950A"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266F6485"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1A700B8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776D8E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56C5C8F"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7091B6E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B49F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E5560CF"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1C6FA5DD"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023ADFC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7A6F27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AB082A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536757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21D0F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95B98D6" w14:textId="77777777" w:rsidR="00330592" w:rsidRPr="00B40365" w:rsidRDefault="00330592" w:rsidP="00646E7C">
            <w:pPr>
              <w:jc w:val="center"/>
              <w:rPr>
                <w:sz w:val="16"/>
                <w:szCs w:val="16"/>
                <w:lang w:val="en-US"/>
              </w:rPr>
            </w:pPr>
            <w:r w:rsidRPr="00B40365">
              <w:rPr>
                <w:sz w:val="16"/>
                <w:szCs w:val="16"/>
                <w:lang w:val="en-US"/>
              </w:rPr>
              <w:t>25231567138102</w:t>
            </w:r>
          </w:p>
        </w:tc>
        <w:tc>
          <w:tcPr>
            <w:tcW w:w="4238" w:type="dxa"/>
            <w:gridSpan w:val="2"/>
            <w:tcBorders>
              <w:top w:val="nil"/>
              <w:bottom w:val="single" w:sz="2" w:space="0" w:color="auto"/>
            </w:tcBorders>
            <w:vAlign w:val="center"/>
          </w:tcPr>
          <w:p w14:paraId="3A03072F" w14:textId="77777777" w:rsidR="00330592" w:rsidRPr="00C97908" w:rsidRDefault="00330592" w:rsidP="00646E7C">
            <w:pPr>
              <w:rPr>
                <w:sz w:val="16"/>
                <w:szCs w:val="16"/>
                <w:lang w:val="en-US"/>
              </w:rPr>
            </w:pPr>
            <w:r w:rsidRPr="00C97908">
              <w:rPr>
                <w:sz w:val="16"/>
                <w:szCs w:val="16"/>
                <w:lang w:val="en-US"/>
              </w:rPr>
              <w:t>Fiting 1"</w:t>
            </w:r>
          </w:p>
        </w:tc>
        <w:tc>
          <w:tcPr>
            <w:tcW w:w="998" w:type="dxa"/>
            <w:gridSpan w:val="2"/>
            <w:tcBorders>
              <w:top w:val="nil"/>
              <w:bottom w:val="single" w:sz="2" w:space="0" w:color="auto"/>
            </w:tcBorders>
            <w:vAlign w:val="center"/>
          </w:tcPr>
          <w:p w14:paraId="21376DD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67CB94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9DD98A9"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2DADB62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5464468" w14:textId="77777777" w:rsidR="00330592" w:rsidRPr="005E2CA0" w:rsidRDefault="00330592" w:rsidP="00646E7C">
            <w:pPr>
              <w:jc w:val="center"/>
              <w:rPr>
                <w:b/>
                <w:bCs/>
                <w:sz w:val="22"/>
                <w:szCs w:val="22"/>
                <w:lang w:val="en-US"/>
              </w:rPr>
            </w:pPr>
            <w:r w:rsidRPr="005E2CA0">
              <w:rPr>
                <w:b/>
                <w:bCs/>
                <w:sz w:val="22"/>
                <w:szCs w:val="22"/>
                <w:lang w:val="en-US"/>
              </w:rPr>
              <w:t>119</w:t>
            </w:r>
          </w:p>
        </w:tc>
        <w:tc>
          <w:tcPr>
            <w:tcW w:w="1366" w:type="dxa"/>
            <w:gridSpan w:val="2"/>
            <w:tcBorders>
              <w:top w:val="single" w:sz="4" w:space="0" w:color="auto"/>
              <w:bottom w:val="single" w:sz="4" w:space="0" w:color="auto"/>
            </w:tcBorders>
            <w:vAlign w:val="center"/>
          </w:tcPr>
          <w:p w14:paraId="63BB1741" w14:textId="77777777" w:rsidR="00330592" w:rsidRPr="005E2CA0" w:rsidRDefault="00330592" w:rsidP="00646E7C">
            <w:pPr>
              <w:jc w:val="center"/>
              <w:rPr>
                <w:b/>
                <w:bCs/>
                <w:sz w:val="22"/>
                <w:szCs w:val="22"/>
                <w:lang w:val="en-US"/>
              </w:rPr>
            </w:pPr>
            <w:r w:rsidRPr="005E2CA0">
              <w:rPr>
                <w:b/>
                <w:bCs/>
                <w:sz w:val="22"/>
                <w:szCs w:val="22"/>
                <w:lang w:val="en-US"/>
              </w:rPr>
              <w:t>RpSA40D</w:t>
            </w:r>
          </w:p>
        </w:tc>
        <w:tc>
          <w:tcPr>
            <w:tcW w:w="4254" w:type="dxa"/>
            <w:gridSpan w:val="3"/>
            <w:tcBorders>
              <w:top w:val="single" w:sz="4" w:space="0" w:color="auto"/>
              <w:bottom w:val="single" w:sz="4" w:space="0" w:color="auto"/>
            </w:tcBorders>
          </w:tcPr>
          <w:p w14:paraId="1B7811C6" w14:textId="77777777" w:rsidR="00330592" w:rsidRPr="0030129E" w:rsidRDefault="00330592" w:rsidP="00646E7C">
            <w:pPr>
              <w:rPr>
                <w:b/>
                <w:bCs/>
                <w:sz w:val="2"/>
                <w:szCs w:val="2"/>
                <w:lang w:val="it-IT"/>
              </w:rPr>
            </w:pPr>
            <w:r w:rsidRPr="0030129E">
              <w:rPr>
                <w:b/>
                <w:bCs/>
                <w:sz w:val="22"/>
                <w:szCs w:val="22"/>
                <w:lang w:val="it-IT"/>
              </w:rPr>
              <w:t>Montarea (intercalarea) unui fiting pe conducta existenta din teava de otel sudata longitudinal, pentru instalatii, zincata, avind diametrul de 1 1/4"</w:t>
            </w:r>
          </w:p>
          <w:p w14:paraId="684EA7C1"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C867440"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D268C9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AED93A5" w14:textId="77777777" w:rsidR="00330592" w:rsidRPr="005E2CA0" w:rsidRDefault="00330592" w:rsidP="00646E7C">
            <w:pPr>
              <w:jc w:val="center"/>
              <w:rPr>
                <w:b/>
                <w:bCs/>
                <w:sz w:val="22"/>
                <w:szCs w:val="22"/>
                <w:lang w:val="en-US"/>
              </w:rPr>
            </w:pPr>
            <w:r w:rsidRPr="005E2CA0">
              <w:rPr>
                <w:b/>
                <w:bCs/>
                <w:sz w:val="22"/>
                <w:szCs w:val="22"/>
                <w:lang w:val="en-US"/>
              </w:rPr>
              <w:t>1,0000</w:t>
            </w:r>
          </w:p>
          <w:p w14:paraId="5745D949" w14:textId="77777777" w:rsidR="00330592" w:rsidRPr="009B70F2" w:rsidRDefault="00330592" w:rsidP="00646E7C">
            <w:pPr>
              <w:jc w:val="center"/>
              <w:rPr>
                <w:sz w:val="2"/>
                <w:szCs w:val="2"/>
                <w:lang w:val="en-US"/>
              </w:rPr>
            </w:pPr>
          </w:p>
        </w:tc>
      </w:tr>
      <w:tr w:rsidR="00330592" w:rsidRPr="00B40365" w14:paraId="4099D3F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3136C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70F56E0"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284761C"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EB40CD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C5DEAA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2,3000</w:t>
            </w:r>
          </w:p>
        </w:tc>
        <w:tc>
          <w:tcPr>
            <w:tcW w:w="1518" w:type="dxa"/>
            <w:tcBorders>
              <w:top w:val="nil"/>
              <w:bottom w:val="single" w:sz="2" w:space="0" w:color="auto"/>
            </w:tcBorders>
            <w:vAlign w:val="center"/>
          </w:tcPr>
          <w:p w14:paraId="79FED762" w14:textId="77777777" w:rsidR="00330592" w:rsidRPr="00C97908" w:rsidRDefault="00330592" w:rsidP="00646E7C">
            <w:pPr>
              <w:jc w:val="center"/>
              <w:rPr>
                <w:sz w:val="16"/>
                <w:szCs w:val="16"/>
                <w:lang w:val="en-US"/>
              </w:rPr>
            </w:pPr>
            <w:r w:rsidRPr="00C97908">
              <w:rPr>
                <w:sz w:val="16"/>
                <w:szCs w:val="16"/>
                <w:lang w:val="en-US"/>
              </w:rPr>
              <w:t>3,4500</w:t>
            </w:r>
          </w:p>
        </w:tc>
      </w:tr>
      <w:tr w:rsidR="00330592" w:rsidRPr="00B40365" w14:paraId="45029B0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64C2C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923525"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00DC441"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B2EB62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A0F97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0,0530</w:t>
            </w:r>
          </w:p>
        </w:tc>
        <w:tc>
          <w:tcPr>
            <w:tcW w:w="1518" w:type="dxa"/>
            <w:tcBorders>
              <w:top w:val="nil"/>
              <w:bottom w:val="single" w:sz="2" w:space="0" w:color="auto"/>
            </w:tcBorders>
            <w:vAlign w:val="center"/>
          </w:tcPr>
          <w:p w14:paraId="53357627" w14:textId="77777777" w:rsidR="00330592" w:rsidRPr="00C97908" w:rsidRDefault="00330592" w:rsidP="00646E7C">
            <w:pPr>
              <w:jc w:val="center"/>
              <w:rPr>
                <w:sz w:val="16"/>
                <w:szCs w:val="16"/>
                <w:lang w:val="en-US"/>
              </w:rPr>
            </w:pPr>
            <w:r w:rsidRPr="00C97908">
              <w:rPr>
                <w:sz w:val="16"/>
                <w:szCs w:val="16"/>
                <w:lang w:val="en-US"/>
              </w:rPr>
              <w:t>0,0530</w:t>
            </w:r>
          </w:p>
        </w:tc>
      </w:tr>
      <w:tr w:rsidR="00330592" w:rsidRPr="00B40365" w14:paraId="3A99C72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01FB6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15E65F"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5E33A972"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7EF8599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912A1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0,1090</w:t>
            </w:r>
          </w:p>
        </w:tc>
        <w:tc>
          <w:tcPr>
            <w:tcW w:w="1518" w:type="dxa"/>
            <w:tcBorders>
              <w:top w:val="nil"/>
              <w:bottom w:val="single" w:sz="2" w:space="0" w:color="auto"/>
            </w:tcBorders>
            <w:vAlign w:val="center"/>
          </w:tcPr>
          <w:p w14:paraId="14090F39" w14:textId="77777777" w:rsidR="00330592" w:rsidRPr="00C97908" w:rsidRDefault="00330592" w:rsidP="00646E7C">
            <w:pPr>
              <w:jc w:val="center"/>
              <w:rPr>
                <w:sz w:val="16"/>
                <w:szCs w:val="16"/>
                <w:lang w:val="en-US"/>
              </w:rPr>
            </w:pPr>
            <w:r w:rsidRPr="00C97908">
              <w:rPr>
                <w:sz w:val="16"/>
                <w:szCs w:val="16"/>
                <w:lang w:val="en-US"/>
              </w:rPr>
              <w:t>0,1090</w:t>
            </w:r>
          </w:p>
        </w:tc>
      </w:tr>
      <w:tr w:rsidR="00330592" w:rsidRPr="00B40365" w14:paraId="1DAA21B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7963D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F88FBE"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11AF34EF"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098E5E30"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35C0151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14:paraId="24F67318" w14:textId="77777777" w:rsidR="00330592" w:rsidRPr="00C97908" w:rsidRDefault="00330592" w:rsidP="00646E7C">
            <w:pPr>
              <w:jc w:val="center"/>
              <w:rPr>
                <w:sz w:val="16"/>
                <w:szCs w:val="16"/>
                <w:lang w:val="en-US"/>
              </w:rPr>
            </w:pPr>
            <w:r w:rsidRPr="00C97908">
              <w:rPr>
                <w:sz w:val="16"/>
                <w:szCs w:val="16"/>
                <w:lang w:val="en-US"/>
              </w:rPr>
              <w:t>0,1800</w:t>
            </w:r>
          </w:p>
        </w:tc>
      </w:tr>
      <w:tr w:rsidR="00330592" w:rsidRPr="00B40365" w14:paraId="2FFA835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DCDDC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33C7EC"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738972E9"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7B0A4E1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563263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0,0070</w:t>
            </w:r>
          </w:p>
        </w:tc>
        <w:tc>
          <w:tcPr>
            <w:tcW w:w="1518" w:type="dxa"/>
            <w:tcBorders>
              <w:top w:val="nil"/>
              <w:bottom w:val="single" w:sz="2" w:space="0" w:color="auto"/>
            </w:tcBorders>
            <w:vAlign w:val="center"/>
          </w:tcPr>
          <w:p w14:paraId="57BE060A" w14:textId="77777777" w:rsidR="00330592" w:rsidRPr="00C97908" w:rsidRDefault="00330592" w:rsidP="00646E7C">
            <w:pPr>
              <w:jc w:val="center"/>
              <w:rPr>
                <w:sz w:val="16"/>
                <w:szCs w:val="16"/>
                <w:lang w:val="en-US"/>
              </w:rPr>
            </w:pPr>
            <w:r w:rsidRPr="00C97908">
              <w:rPr>
                <w:sz w:val="16"/>
                <w:szCs w:val="16"/>
                <w:lang w:val="en-US"/>
              </w:rPr>
              <w:t>0,0070</w:t>
            </w:r>
          </w:p>
        </w:tc>
      </w:tr>
      <w:tr w:rsidR="00330592" w:rsidRPr="00B40365" w14:paraId="166D7A9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8DE5B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6B37FE4"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1F3E2DD0"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2F70523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30DDC2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5C44A91"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07F2129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03C7A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0EDCE9"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1A3D9391"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4752D42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FA13C9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79E1E01"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34B4BD3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BEDE1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5A6ED8" w14:textId="77777777" w:rsidR="00330592" w:rsidRPr="00B40365" w:rsidRDefault="00330592" w:rsidP="00646E7C">
            <w:pPr>
              <w:jc w:val="center"/>
              <w:rPr>
                <w:sz w:val="16"/>
                <w:szCs w:val="16"/>
                <w:lang w:val="en-US"/>
              </w:rPr>
            </w:pPr>
            <w:r w:rsidRPr="00B40365">
              <w:rPr>
                <w:sz w:val="16"/>
                <w:szCs w:val="16"/>
                <w:lang w:val="en-US"/>
              </w:rPr>
              <w:t>25231567138103</w:t>
            </w:r>
          </w:p>
        </w:tc>
        <w:tc>
          <w:tcPr>
            <w:tcW w:w="4238" w:type="dxa"/>
            <w:gridSpan w:val="2"/>
            <w:tcBorders>
              <w:top w:val="nil"/>
              <w:bottom w:val="single" w:sz="2" w:space="0" w:color="auto"/>
            </w:tcBorders>
            <w:vAlign w:val="center"/>
          </w:tcPr>
          <w:p w14:paraId="355B3CB2" w14:textId="77777777" w:rsidR="00330592" w:rsidRPr="00C97908" w:rsidRDefault="00330592" w:rsidP="00646E7C">
            <w:pPr>
              <w:rPr>
                <w:sz w:val="16"/>
                <w:szCs w:val="16"/>
                <w:lang w:val="en-US"/>
              </w:rPr>
            </w:pPr>
            <w:r w:rsidRPr="00C97908">
              <w:rPr>
                <w:sz w:val="16"/>
                <w:szCs w:val="16"/>
                <w:lang w:val="en-US"/>
              </w:rPr>
              <w:t>Fiting  1 1/4"</w:t>
            </w:r>
          </w:p>
        </w:tc>
        <w:tc>
          <w:tcPr>
            <w:tcW w:w="998" w:type="dxa"/>
            <w:gridSpan w:val="2"/>
            <w:tcBorders>
              <w:top w:val="nil"/>
              <w:bottom w:val="single" w:sz="2" w:space="0" w:color="auto"/>
            </w:tcBorders>
            <w:vAlign w:val="center"/>
          </w:tcPr>
          <w:p w14:paraId="0834459F"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85F86C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3C26BF7"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06D5483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4CCDD8D" w14:textId="77777777" w:rsidR="00330592" w:rsidRPr="005E2CA0" w:rsidRDefault="00330592" w:rsidP="00646E7C">
            <w:pPr>
              <w:jc w:val="center"/>
              <w:rPr>
                <w:b/>
                <w:bCs/>
                <w:sz w:val="22"/>
                <w:szCs w:val="22"/>
                <w:lang w:val="en-US"/>
              </w:rPr>
            </w:pPr>
            <w:r w:rsidRPr="005E2CA0">
              <w:rPr>
                <w:b/>
                <w:bCs/>
                <w:sz w:val="22"/>
                <w:szCs w:val="22"/>
                <w:lang w:val="en-US"/>
              </w:rPr>
              <w:t>120</w:t>
            </w:r>
          </w:p>
        </w:tc>
        <w:tc>
          <w:tcPr>
            <w:tcW w:w="1366" w:type="dxa"/>
            <w:gridSpan w:val="2"/>
            <w:tcBorders>
              <w:top w:val="single" w:sz="4" w:space="0" w:color="auto"/>
              <w:bottom w:val="single" w:sz="4" w:space="0" w:color="auto"/>
            </w:tcBorders>
            <w:vAlign w:val="center"/>
          </w:tcPr>
          <w:p w14:paraId="125C1E87" w14:textId="77777777" w:rsidR="00330592" w:rsidRPr="005E2CA0" w:rsidRDefault="00330592" w:rsidP="00646E7C">
            <w:pPr>
              <w:jc w:val="center"/>
              <w:rPr>
                <w:b/>
                <w:bCs/>
                <w:sz w:val="22"/>
                <w:szCs w:val="22"/>
                <w:lang w:val="en-US"/>
              </w:rPr>
            </w:pPr>
            <w:r w:rsidRPr="005E2CA0">
              <w:rPr>
                <w:b/>
                <w:bCs/>
                <w:sz w:val="22"/>
                <w:szCs w:val="22"/>
                <w:lang w:val="en-US"/>
              </w:rPr>
              <w:t>RpSA40E</w:t>
            </w:r>
          </w:p>
        </w:tc>
        <w:tc>
          <w:tcPr>
            <w:tcW w:w="4254" w:type="dxa"/>
            <w:gridSpan w:val="3"/>
            <w:tcBorders>
              <w:top w:val="single" w:sz="4" w:space="0" w:color="auto"/>
              <w:bottom w:val="single" w:sz="4" w:space="0" w:color="auto"/>
            </w:tcBorders>
          </w:tcPr>
          <w:p w14:paraId="730BCC46" w14:textId="77777777" w:rsidR="00330592" w:rsidRPr="0030129E" w:rsidRDefault="00330592" w:rsidP="00646E7C">
            <w:pPr>
              <w:rPr>
                <w:b/>
                <w:bCs/>
                <w:sz w:val="2"/>
                <w:szCs w:val="2"/>
                <w:lang w:val="it-IT"/>
              </w:rPr>
            </w:pPr>
            <w:r w:rsidRPr="0030129E">
              <w:rPr>
                <w:b/>
                <w:bCs/>
                <w:sz w:val="22"/>
                <w:szCs w:val="22"/>
                <w:lang w:val="it-IT"/>
              </w:rPr>
              <w:t>Montarea (intercalarea) unui fiting pe conducta existenta din teava de otel sudata longitudinal, pentru instalatii, zincata, avind diametrul de 1 1/2"</w:t>
            </w:r>
          </w:p>
          <w:p w14:paraId="26A89237"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BFE1A5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E44D3E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181C7B1" w14:textId="77777777" w:rsidR="00330592" w:rsidRPr="005E2CA0" w:rsidRDefault="00330592" w:rsidP="00646E7C">
            <w:pPr>
              <w:jc w:val="center"/>
              <w:rPr>
                <w:b/>
                <w:bCs/>
                <w:sz w:val="22"/>
                <w:szCs w:val="22"/>
                <w:lang w:val="en-US"/>
              </w:rPr>
            </w:pPr>
            <w:r w:rsidRPr="005E2CA0">
              <w:rPr>
                <w:b/>
                <w:bCs/>
                <w:sz w:val="22"/>
                <w:szCs w:val="22"/>
                <w:lang w:val="en-US"/>
              </w:rPr>
              <w:t>1,0000</w:t>
            </w:r>
          </w:p>
          <w:p w14:paraId="2AD6A06D" w14:textId="77777777" w:rsidR="00330592" w:rsidRPr="009B70F2" w:rsidRDefault="00330592" w:rsidP="00646E7C">
            <w:pPr>
              <w:jc w:val="center"/>
              <w:rPr>
                <w:sz w:val="2"/>
                <w:szCs w:val="2"/>
                <w:lang w:val="en-US"/>
              </w:rPr>
            </w:pPr>
          </w:p>
        </w:tc>
      </w:tr>
      <w:tr w:rsidR="00330592" w:rsidRPr="00B40365" w14:paraId="3F1268F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4159C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1DE64F"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B193553"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11F75B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EF3A8A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2,7000</w:t>
            </w:r>
          </w:p>
        </w:tc>
        <w:tc>
          <w:tcPr>
            <w:tcW w:w="1518" w:type="dxa"/>
            <w:tcBorders>
              <w:top w:val="nil"/>
              <w:bottom w:val="single" w:sz="2" w:space="0" w:color="auto"/>
            </w:tcBorders>
            <w:vAlign w:val="center"/>
          </w:tcPr>
          <w:p w14:paraId="049ABB5C" w14:textId="77777777" w:rsidR="00330592" w:rsidRPr="00C97908" w:rsidRDefault="00330592" w:rsidP="00646E7C">
            <w:pPr>
              <w:jc w:val="center"/>
              <w:rPr>
                <w:sz w:val="16"/>
                <w:szCs w:val="16"/>
                <w:lang w:val="en-US"/>
              </w:rPr>
            </w:pPr>
            <w:r w:rsidRPr="00C97908">
              <w:rPr>
                <w:sz w:val="16"/>
                <w:szCs w:val="16"/>
                <w:lang w:val="en-US"/>
              </w:rPr>
              <w:t>4,0500</w:t>
            </w:r>
          </w:p>
        </w:tc>
      </w:tr>
      <w:tr w:rsidR="00330592" w:rsidRPr="00B40365" w14:paraId="0F5BA96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520D4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D3F0BA"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BC6CF30"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0507201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D668F9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0,0610</w:t>
            </w:r>
          </w:p>
        </w:tc>
        <w:tc>
          <w:tcPr>
            <w:tcW w:w="1518" w:type="dxa"/>
            <w:tcBorders>
              <w:top w:val="nil"/>
              <w:bottom w:val="single" w:sz="2" w:space="0" w:color="auto"/>
            </w:tcBorders>
            <w:vAlign w:val="center"/>
          </w:tcPr>
          <w:p w14:paraId="629F2BAE" w14:textId="77777777" w:rsidR="00330592" w:rsidRPr="00C97908" w:rsidRDefault="00330592" w:rsidP="00646E7C">
            <w:pPr>
              <w:jc w:val="center"/>
              <w:rPr>
                <w:sz w:val="16"/>
                <w:szCs w:val="16"/>
                <w:lang w:val="en-US"/>
              </w:rPr>
            </w:pPr>
            <w:r w:rsidRPr="00C97908">
              <w:rPr>
                <w:sz w:val="16"/>
                <w:szCs w:val="16"/>
                <w:lang w:val="en-US"/>
              </w:rPr>
              <w:t>0,0610</w:t>
            </w:r>
          </w:p>
        </w:tc>
      </w:tr>
      <w:tr w:rsidR="00330592" w:rsidRPr="00B40365" w14:paraId="682B775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7F6DB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A04139"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3FF2EF57"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65D4A8F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A629C5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0,1210</w:t>
            </w:r>
          </w:p>
        </w:tc>
        <w:tc>
          <w:tcPr>
            <w:tcW w:w="1518" w:type="dxa"/>
            <w:tcBorders>
              <w:top w:val="nil"/>
              <w:bottom w:val="single" w:sz="2" w:space="0" w:color="auto"/>
            </w:tcBorders>
            <w:vAlign w:val="center"/>
          </w:tcPr>
          <w:p w14:paraId="24158210" w14:textId="77777777" w:rsidR="00330592" w:rsidRPr="00C97908" w:rsidRDefault="00330592" w:rsidP="00646E7C">
            <w:pPr>
              <w:jc w:val="center"/>
              <w:rPr>
                <w:sz w:val="16"/>
                <w:szCs w:val="16"/>
                <w:lang w:val="en-US"/>
              </w:rPr>
            </w:pPr>
            <w:r w:rsidRPr="00C97908">
              <w:rPr>
                <w:sz w:val="16"/>
                <w:szCs w:val="16"/>
                <w:lang w:val="en-US"/>
              </w:rPr>
              <w:t>0,1210</w:t>
            </w:r>
          </w:p>
        </w:tc>
      </w:tr>
      <w:tr w:rsidR="00330592" w:rsidRPr="00B40365" w14:paraId="4BA5C07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8DB15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D98962"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08785D94"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0CAABC9A"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0D121E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0,2050</w:t>
            </w:r>
          </w:p>
        </w:tc>
        <w:tc>
          <w:tcPr>
            <w:tcW w:w="1518" w:type="dxa"/>
            <w:tcBorders>
              <w:top w:val="nil"/>
              <w:bottom w:val="single" w:sz="2" w:space="0" w:color="auto"/>
            </w:tcBorders>
            <w:vAlign w:val="center"/>
          </w:tcPr>
          <w:p w14:paraId="0B2954C5" w14:textId="77777777" w:rsidR="00330592" w:rsidRPr="00C97908" w:rsidRDefault="00330592" w:rsidP="00646E7C">
            <w:pPr>
              <w:jc w:val="center"/>
              <w:rPr>
                <w:sz w:val="16"/>
                <w:szCs w:val="16"/>
                <w:lang w:val="en-US"/>
              </w:rPr>
            </w:pPr>
            <w:r w:rsidRPr="00C97908">
              <w:rPr>
                <w:sz w:val="16"/>
                <w:szCs w:val="16"/>
                <w:lang w:val="en-US"/>
              </w:rPr>
              <w:t>0,2050</w:t>
            </w:r>
          </w:p>
        </w:tc>
      </w:tr>
      <w:tr w:rsidR="00330592" w:rsidRPr="00B40365" w14:paraId="793026C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D65AB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A63207C"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37E1EE25"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7179C4A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77A11E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0,0070</w:t>
            </w:r>
          </w:p>
        </w:tc>
        <w:tc>
          <w:tcPr>
            <w:tcW w:w="1518" w:type="dxa"/>
            <w:tcBorders>
              <w:top w:val="nil"/>
              <w:bottom w:val="single" w:sz="2" w:space="0" w:color="auto"/>
            </w:tcBorders>
            <w:vAlign w:val="center"/>
          </w:tcPr>
          <w:p w14:paraId="510CF56D" w14:textId="77777777" w:rsidR="00330592" w:rsidRPr="00C97908" w:rsidRDefault="00330592" w:rsidP="00646E7C">
            <w:pPr>
              <w:jc w:val="center"/>
              <w:rPr>
                <w:sz w:val="16"/>
                <w:szCs w:val="16"/>
                <w:lang w:val="en-US"/>
              </w:rPr>
            </w:pPr>
            <w:r w:rsidRPr="00C97908">
              <w:rPr>
                <w:sz w:val="16"/>
                <w:szCs w:val="16"/>
                <w:lang w:val="en-US"/>
              </w:rPr>
              <w:t>0,0070</w:t>
            </w:r>
          </w:p>
        </w:tc>
      </w:tr>
      <w:tr w:rsidR="00330592" w:rsidRPr="00B40365" w14:paraId="4756D6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4C3B0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81E8FD"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5CD42380"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5162CD6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66FA5F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43EC6A1"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020B7A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6CAF1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861EF6"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795E84C7"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3A18B61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10E442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B589388"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853B1A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3337A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1EA9FF1" w14:textId="77777777" w:rsidR="00330592" w:rsidRPr="00B40365" w:rsidRDefault="00330592" w:rsidP="00646E7C">
            <w:pPr>
              <w:jc w:val="center"/>
              <w:rPr>
                <w:sz w:val="16"/>
                <w:szCs w:val="16"/>
                <w:lang w:val="en-US"/>
              </w:rPr>
            </w:pPr>
            <w:r w:rsidRPr="00B40365">
              <w:rPr>
                <w:sz w:val="16"/>
                <w:szCs w:val="16"/>
                <w:lang w:val="en-US"/>
              </w:rPr>
              <w:t>25231567138104</w:t>
            </w:r>
          </w:p>
        </w:tc>
        <w:tc>
          <w:tcPr>
            <w:tcW w:w="4238" w:type="dxa"/>
            <w:gridSpan w:val="2"/>
            <w:tcBorders>
              <w:top w:val="nil"/>
              <w:bottom w:val="single" w:sz="2" w:space="0" w:color="auto"/>
            </w:tcBorders>
            <w:vAlign w:val="center"/>
          </w:tcPr>
          <w:p w14:paraId="7106A2B6" w14:textId="77777777" w:rsidR="00330592" w:rsidRPr="00C97908" w:rsidRDefault="00330592" w:rsidP="00646E7C">
            <w:pPr>
              <w:rPr>
                <w:sz w:val="16"/>
                <w:szCs w:val="16"/>
                <w:lang w:val="en-US"/>
              </w:rPr>
            </w:pPr>
            <w:r w:rsidRPr="00C97908">
              <w:rPr>
                <w:sz w:val="16"/>
                <w:szCs w:val="16"/>
                <w:lang w:val="en-US"/>
              </w:rPr>
              <w:t>Fiting  1 1/2"</w:t>
            </w:r>
          </w:p>
        </w:tc>
        <w:tc>
          <w:tcPr>
            <w:tcW w:w="998" w:type="dxa"/>
            <w:gridSpan w:val="2"/>
            <w:tcBorders>
              <w:top w:val="nil"/>
              <w:bottom w:val="single" w:sz="2" w:space="0" w:color="auto"/>
            </w:tcBorders>
            <w:vAlign w:val="center"/>
          </w:tcPr>
          <w:p w14:paraId="269D08D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16A041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B2BBF39"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1ED0A93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DD3BD4C" w14:textId="77777777" w:rsidR="00330592" w:rsidRPr="005E2CA0" w:rsidRDefault="00330592" w:rsidP="00646E7C">
            <w:pPr>
              <w:jc w:val="center"/>
              <w:rPr>
                <w:b/>
                <w:bCs/>
                <w:sz w:val="22"/>
                <w:szCs w:val="22"/>
                <w:lang w:val="en-US"/>
              </w:rPr>
            </w:pPr>
            <w:r w:rsidRPr="005E2CA0">
              <w:rPr>
                <w:b/>
                <w:bCs/>
                <w:sz w:val="22"/>
                <w:szCs w:val="22"/>
                <w:lang w:val="en-US"/>
              </w:rPr>
              <w:t>121</w:t>
            </w:r>
          </w:p>
        </w:tc>
        <w:tc>
          <w:tcPr>
            <w:tcW w:w="1366" w:type="dxa"/>
            <w:gridSpan w:val="2"/>
            <w:tcBorders>
              <w:top w:val="single" w:sz="4" w:space="0" w:color="auto"/>
              <w:bottom w:val="single" w:sz="4" w:space="0" w:color="auto"/>
            </w:tcBorders>
            <w:vAlign w:val="center"/>
          </w:tcPr>
          <w:p w14:paraId="2F11CDB9" w14:textId="77777777" w:rsidR="00330592" w:rsidRPr="005E2CA0" w:rsidRDefault="00330592" w:rsidP="00646E7C">
            <w:pPr>
              <w:jc w:val="center"/>
              <w:rPr>
                <w:b/>
                <w:bCs/>
                <w:sz w:val="22"/>
                <w:szCs w:val="22"/>
                <w:lang w:val="en-US"/>
              </w:rPr>
            </w:pPr>
            <w:r w:rsidRPr="005E2CA0">
              <w:rPr>
                <w:b/>
                <w:bCs/>
                <w:sz w:val="22"/>
                <w:szCs w:val="22"/>
                <w:lang w:val="en-US"/>
              </w:rPr>
              <w:t>RpSA40F</w:t>
            </w:r>
          </w:p>
        </w:tc>
        <w:tc>
          <w:tcPr>
            <w:tcW w:w="4254" w:type="dxa"/>
            <w:gridSpan w:val="3"/>
            <w:tcBorders>
              <w:top w:val="single" w:sz="4" w:space="0" w:color="auto"/>
              <w:bottom w:val="single" w:sz="4" w:space="0" w:color="auto"/>
            </w:tcBorders>
          </w:tcPr>
          <w:p w14:paraId="590E0620" w14:textId="77777777" w:rsidR="00330592" w:rsidRPr="0030129E" w:rsidRDefault="00330592" w:rsidP="00646E7C">
            <w:pPr>
              <w:rPr>
                <w:b/>
                <w:bCs/>
                <w:sz w:val="2"/>
                <w:szCs w:val="2"/>
                <w:lang w:val="it-IT"/>
              </w:rPr>
            </w:pPr>
            <w:r w:rsidRPr="0030129E">
              <w:rPr>
                <w:b/>
                <w:bCs/>
                <w:sz w:val="22"/>
                <w:szCs w:val="22"/>
                <w:lang w:val="it-IT"/>
              </w:rPr>
              <w:t>Montarea (intercalarea) unui fiting pe conducta existenta din teava de otel sudata longitudinal, pentru instalatii, zincata, avind diametrul de 2"</w:t>
            </w:r>
          </w:p>
          <w:p w14:paraId="0A0DE440"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1FA30E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63417D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7828259" w14:textId="77777777" w:rsidR="00330592" w:rsidRPr="005E2CA0" w:rsidRDefault="00330592" w:rsidP="00646E7C">
            <w:pPr>
              <w:jc w:val="center"/>
              <w:rPr>
                <w:b/>
                <w:bCs/>
                <w:sz w:val="22"/>
                <w:szCs w:val="22"/>
                <w:lang w:val="en-US"/>
              </w:rPr>
            </w:pPr>
            <w:r w:rsidRPr="005E2CA0">
              <w:rPr>
                <w:b/>
                <w:bCs/>
                <w:sz w:val="22"/>
                <w:szCs w:val="22"/>
                <w:lang w:val="en-US"/>
              </w:rPr>
              <w:t>1,0000</w:t>
            </w:r>
          </w:p>
          <w:p w14:paraId="04CF4682" w14:textId="77777777" w:rsidR="00330592" w:rsidRPr="009B70F2" w:rsidRDefault="00330592" w:rsidP="00646E7C">
            <w:pPr>
              <w:jc w:val="center"/>
              <w:rPr>
                <w:sz w:val="2"/>
                <w:szCs w:val="2"/>
                <w:lang w:val="en-US"/>
              </w:rPr>
            </w:pPr>
          </w:p>
        </w:tc>
      </w:tr>
      <w:tr w:rsidR="00330592" w:rsidRPr="00B40365" w14:paraId="66A2625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F881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98B8DF1"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9D13CFB"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B1D284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89EDD0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3,6000</w:t>
            </w:r>
          </w:p>
        </w:tc>
        <w:tc>
          <w:tcPr>
            <w:tcW w:w="1518" w:type="dxa"/>
            <w:tcBorders>
              <w:top w:val="nil"/>
              <w:bottom w:val="single" w:sz="2" w:space="0" w:color="auto"/>
            </w:tcBorders>
            <w:vAlign w:val="center"/>
          </w:tcPr>
          <w:p w14:paraId="5191EF9E" w14:textId="77777777" w:rsidR="00330592" w:rsidRPr="00C97908" w:rsidRDefault="00330592" w:rsidP="00646E7C">
            <w:pPr>
              <w:jc w:val="center"/>
              <w:rPr>
                <w:sz w:val="16"/>
                <w:szCs w:val="16"/>
                <w:lang w:val="en-US"/>
              </w:rPr>
            </w:pPr>
            <w:r w:rsidRPr="00C97908">
              <w:rPr>
                <w:sz w:val="16"/>
                <w:szCs w:val="16"/>
                <w:lang w:val="en-US"/>
              </w:rPr>
              <w:t>5,4000</w:t>
            </w:r>
          </w:p>
        </w:tc>
      </w:tr>
      <w:tr w:rsidR="00330592" w:rsidRPr="00B40365" w14:paraId="73D8327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A319D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241BF6"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4E517CC4"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272C413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7CEEF4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0,0770</w:t>
            </w:r>
          </w:p>
        </w:tc>
        <w:tc>
          <w:tcPr>
            <w:tcW w:w="1518" w:type="dxa"/>
            <w:tcBorders>
              <w:top w:val="nil"/>
              <w:bottom w:val="single" w:sz="2" w:space="0" w:color="auto"/>
            </w:tcBorders>
            <w:vAlign w:val="center"/>
          </w:tcPr>
          <w:p w14:paraId="08BDC917" w14:textId="77777777" w:rsidR="00330592" w:rsidRPr="00C97908" w:rsidRDefault="00330592" w:rsidP="00646E7C">
            <w:pPr>
              <w:jc w:val="center"/>
              <w:rPr>
                <w:sz w:val="16"/>
                <w:szCs w:val="16"/>
                <w:lang w:val="en-US"/>
              </w:rPr>
            </w:pPr>
            <w:r w:rsidRPr="00C97908">
              <w:rPr>
                <w:sz w:val="16"/>
                <w:szCs w:val="16"/>
                <w:lang w:val="en-US"/>
              </w:rPr>
              <w:t>0,0770</w:t>
            </w:r>
          </w:p>
        </w:tc>
      </w:tr>
      <w:tr w:rsidR="00330592" w:rsidRPr="00B40365" w14:paraId="063AF27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1531D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269FF5"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14D36E72"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0E40C96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67A706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0,1610</w:t>
            </w:r>
          </w:p>
        </w:tc>
        <w:tc>
          <w:tcPr>
            <w:tcW w:w="1518" w:type="dxa"/>
            <w:tcBorders>
              <w:top w:val="nil"/>
              <w:bottom w:val="single" w:sz="2" w:space="0" w:color="auto"/>
            </w:tcBorders>
            <w:vAlign w:val="center"/>
          </w:tcPr>
          <w:p w14:paraId="0236AA96" w14:textId="77777777" w:rsidR="00330592" w:rsidRPr="00C97908" w:rsidRDefault="00330592" w:rsidP="00646E7C">
            <w:pPr>
              <w:jc w:val="center"/>
              <w:rPr>
                <w:sz w:val="16"/>
                <w:szCs w:val="16"/>
                <w:lang w:val="en-US"/>
              </w:rPr>
            </w:pPr>
            <w:r w:rsidRPr="00C97908">
              <w:rPr>
                <w:sz w:val="16"/>
                <w:szCs w:val="16"/>
                <w:lang w:val="en-US"/>
              </w:rPr>
              <w:t>0,1610</w:t>
            </w:r>
          </w:p>
        </w:tc>
      </w:tr>
      <w:tr w:rsidR="00330592" w:rsidRPr="00B40365" w14:paraId="39E8662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73AA8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60CBFA"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5A7E1E75"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33634E90"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03C9BEE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tcBorders>
            <w:vAlign w:val="center"/>
          </w:tcPr>
          <w:p w14:paraId="6DADA6E4" w14:textId="77777777" w:rsidR="00330592" w:rsidRPr="00C97908" w:rsidRDefault="00330592" w:rsidP="00646E7C">
            <w:pPr>
              <w:jc w:val="center"/>
              <w:rPr>
                <w:sz w:val="16"/>
                <w:szCs w:val="16"/>
                <w:lang w:val="en-US"/>
              </w:rPr>
            </w:pPr>
            <w:r w:rsidRPr="00C97908">
              <w:rPr>
                <w:sz w:val="16"/>
                <w:szCs w:val="16"/>
                <w:lang w:val="en-US"/>
              </w:rPr>
              <w:t>0,2300</w:t>
            </w:r>
          </w:p>
        </w:tc>
      </w:tr>
      <w:tr w:rsidR="00330592" w:rsidRPr="00B40365" w14:paraId="3B021A9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A39A3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611F94"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67054F8C"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51C9A57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FDCDC5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0,0070</w:t>
            </w:r>
          </w:p>
        </w:tc>
        <w:tc>
          <w:tcPr>
            <w:tcW w:w="1518" w:type="dxa"/>
            <w:tcBorders>
              <w:top w:val="nil"/>
              <w:bottom w:val="single" w:sz="2" w:space="0" w:color="auto"/>
            </w:tcBorders>
            <w:vAlign w:val="center"/>
          </w:tcPr>
          <w:p w14:paraId="16FE7603" w14:textId="77777777" w:rsidR="00330592" w:rsidRPr="00C97908" w:rsidRDefault="00330592" w:rsidP="00646E7C">
            <w:pPr>
              <w:jc w:val="center"/>
              <w:rPr>
                <w:sz w:val="16"/>
                <w:szCs w:val="16"/>
                <w:lang w:val="en-US"/>
              </w:rPr>
            </w:pPr>
            <w:r w:rsidRPr="00C97908">
              <w:rPr>
                <w:sz w:val="16"/>
                <w:szCs w:val="16"/>
                <w:lang w:val="en-US"/>
              </w:rPr>
              <w:t>0,0070</w:t>
            </w:r>
          </w:p>
        </w:tc>
      </w:tr>
      <w:tr w:rsidR="00330592" w:rsidRPr="00B40365" w14:paraId="0603E3B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C31A5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D5CB95"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69EFB60B"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2C27B69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A9381B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7E4F7D1"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CF5E5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42E42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7387B3F"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5CDD051D"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261A129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147D14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B350B0E"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653A618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7777F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42A2E3" w14:textId="77777777" w:rsidR="00330592" w:rsidRPr="00B40365" w:rsidRDefault="00330592" w:rsidP="00646E7C">
            <w:pPr>
              <w:jc w:val="center"/>
              <w:rPr>
                <w:sz w:val="16"/>
                <w:szCs w:val="16"/>
                <w:lang w:val="en-US"/>
              </w:rPr>
            </w:pPr>
            <w:r w:rsidRPr="00B40365">
              <w:rPr>
                <w:sz w:val="16"/>
                <w:szCs w:val="16"/>
                <w:lang w:val="en-US"/>
              </w:rPr>
              <w:t>25231567138105</w:t>
            </w:r>
          </w:p>
        </w:tc>
        <w:tc>
          <w:tcPr>
            <w:tcW w:w="4238" w:type="dxa"/>
            <w:gridSpan w:val="2"/>
            <w:tcBorders>
              <w:top w:val="nil"/>
              <w:bottom w:val="single" w:sz="2" w:space="0" w:color="auto"/>
            </w:tcBorders>
            <w:vAlign w:val="center"/>
          </w:tcPr>
          <w:p w14:paraId="616FBBF9" w14:textId="77777777" w:rsidR="00330592" w:rsidRPr="00C97908" w:rsidRDefault="00330592" w:rsidP="00646E7C">
            <w:pPr>
              <w:rPr>
                <w:sz w:val="16"/>
                <w:szCs w:val="16"/>
                <w:lang w:val="en-US"/>
              </w:rPr>
            </w:pPr>
            <w:r w:rsidRPr="00C97908">
              <w:rPr>
                <w:sz w:val="16"/>
                <w:szCs w:val="16"/>
                <w:lang w:val="en-US"/>
              </w:rPr>
              <w:t>Fiting  2"</w:t>
            </w:r>
          </w:p>
        </w:tc>
        <w:tc>
          <w:tcPr>
            <w:tcW w:w="998" w:type="dxa"/>
            <w:gridSpan w:val="2"/>
            <w:tcBorders>
              <w:top w:val="nil"/>
              <w:bottom w:val="single" w:sz="2" w:space="0" w:color="auto"/>
            </w:tcBorders>
            <w:vAlign w:val="center"/>
          </w:tcPr>
          <w:p w14:paraId="168B33AC"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54A1CC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73E1F0F"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39313E1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BBC8B81" w14:textId="77777777" w:rsidR="00330592" w:rsidRPr="005E2CA0" w:rsidRDefault="00330592" w:rsidP="00646E7C">
            <w:pPr>
              <w:jc w:val="center"/>
              <w:rPr>
                <w:b/>
                <w:bCs/>
                <w:sz w:val="22"/>
                <w:szCs w:val="22"/>
                <w:lang w:val="en-US"/>
              </w:rPr>
            </w:pPr>
            <w:r w:rsidRPr="005E2CA0">
              <w:rPr>
                <w:b/>
                <w:bCs/>
                <w:sz w:val="22"/>
                <w:szCs w:val="22"/>
                <w:lang w:val="en-US"/>
              </w:rPr>
              <w:t>122</w:t>
            </w:r>
          </w:p>
        </w:tc>
        <w:tc>
          <w:tcPr>
            <w:tcW w:w="1366" w:type="dxa"/>
            <w:gridSpan w:val="2"/>
            <w:tcBorders>
              <w:top w:val="single" w:sz="4" w:space="0" w:color="auto"/>
              <w:bottom w:val="single" w:sz="4" w:space="0" w:color="auto"/>
            </w:tcBorders>
            <w:vAlign w:val="center"/>
          </w:tcPr>
          <w:p w14:paraId="5B409952" w14:textId="77777777" w:rsidR="00330592" w:rsidRPr="005E2CA0" w:rsidRDefault="00330592" w:rsidP="00646E7C">
            <w:pPr>
              <w:jc w:val="center"/>
              <w:rPr>
                <w:b/>
                <w:bCs/>
                <w:sz w:val="22"/>
                <w:szCs w:val="22"/>
                <w:lang w:val="en-US"/>
              </w:rPr>
            </w:pPr>
            <w:r w:rsidRPr="005E2CA0">
              <w:rPr>
                <w:b/>
                <w:bCs/>
                <w:sz w:val="22"/>
                <w:szCs w:val="22"/>
                <w:lang w:val="en-US"/>
              </w:rPr>
              <w:t>RpSA40G</w:t>
            </w:r>
          </w:p>
        </w:tc>
        <w:tc>
          <w:tcPr>
            <w:tcW w:w="4254" w:type="dxa"/>
            <w:gridSpan w:val="3"/>
            <w:tcBorders>
              <w:top w:val="single" w:sz="4" w:space="0" w:color="auto"/>
              <w:bottom w:val="single" w:sz="4" w:space="0" w:color="auto"/>
            </w:tcBorders>
          </w:tcPr>
          <w:p w14:paraId="5846C73D" w14:textId="77777777" w:rsidR="00330592" w:rsidRPr="0030129E" w:rsidRDefault="00330592" w:rsidP="00646E7C">
            <w:pPr>
              <w:rPr>
                <w:b/>
                <w:bCs/>
                <w:sz w:val="2"/>
                <w:szCs w:val="2"/>
                <w:lang w:val="it-IT"/>
              </w:rPr>
            </w:pPr>
            <w:r w:rsidRPr="0030129E">
              <w:rPr>
                <w:b/>
                <w:bCs/>
                <w:sz w:val="22"/>
                <w:szCs w:val="22"/>
                <w:lang w:val="it-IT"/>
              </w:rPr>
              <w:t>Montarea (intercalarea) unui fiting pe conducta existenta din teava de otel sudata longitudinal, pentru instalatii, zincata, avind diametrul de 2 1/2"</w:t>
            </w:r>
          </w:p>
          <w:p w14:paraId="2E5650F1"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06C08F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BA0B64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F7DDE18" w14:textId="77777777" w:rsidR="00330592" w:rsidRPr="005E2CA0" w:rsidRDefault="00330592" w:rsidP="00646E7C">
            <w:pPr>
              <w:jc w:val="center"/>
              <w:rPr>
                <w:b/>
                <w:bCs/>
                <w:sz w:val="22"/>
                <w:szCs w:val="22"/>
                <w:lang w:val="en-US"/>
              </w:rPr>
            </w:pPr>
            <w:r w:rsidRPr="005E2CA0">
              <w:rPr>
                <w:b/>
                <w:bCs/>
                <w:sz w:val="22"/>
                <w:szCs w:val="22"/>
                <w:lang w:val="en-US"/>
              </w:rPr>
              <w:t>1,0000</w:t>
            </w:r>
          </w:p>
          <w:p w14:paraId="0ABE14D1" w14:textId="77777777" w:rsidR="00330592" w:rsidRPr="009B70F2" w:rsidRDefault="00330592" w:rsidP="00646E7C">
            <w:pPr>
              <w:jc w:val="center"/>
              <w:rPr>
                <w:sz w:val="2"/>
                <w:szCs w:val="2"/>
                <w:lang w:val="en-US"/>
              </w:rPr>
            </w:pPr>
          </w:p>
        </w:tc>
      </w:tr>
      <w:tr w:rsidR="00330592" w:rsidRPr="00B40365" w14:paraId="2CE2FC7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27B99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08C441"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575DD3FE"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59AA41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895167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4,3500</w:t>
            </w:r>
          </w:p>
        </w:tc>
        <w:tc>
          <w:tcPr>
            <w:tcW w:w="1518" w:type="dxa"/>
            <w:tcBorders>
              <w:top w:val="nil"/>
              <w:bottom w:val="single" w:sz="2" w:space="0" w:color="auto"/>
            </w:tcBorders>
            <w:vAlign w:val="center"/>
          </w:tcPr>
          <w:p w14:paraId="6A8C8BFB" w14:textId="77777777" w:rsidR="00330592" w:rsidRPr="00C97908" w:rsidRDefault="00330592" w:rsidP="00646E7C">
            <w:pPr>
              <w:jc w:val="center"/>
              <w:rPr>
                <w:sz w:val="16"/>
                <w:szCs w:val="16"/>
                <w:lang w:val="en-US"/>
              </w:rPr>
            </w:pPr>
            <w:r w:rsidRPr="00C97908">
              <w:rPr>
                <w:sz w:val="16"/>
                <w:szCs w:val="16"/>
                <w:lang w:val="en-US"/>
              </w:rPr>
              <w:t>6,5250</w:t>
            </w:r>
          </w:p>
        </w:tc>
      </w:tr>
      <w:tr w:rsidR="00330592" w:rsidRPr="00B40365" w14:paraId="42BE4D4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FC4AB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CBB82E"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3165AB28"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2463ED5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8949A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0,1010</w:t>
            </w:r>
          </w:p>
        </w:tc>
        <w:tc>
          <w:tcPr>
            <w:tcW w:w="1518" w:type="dxa"/>
            <w:tcBorders>
              <w:top w:val="nil"/>
              <w:bottom w:val="single" w:sz="2" w:space="0" w:color="auto"/>
            </w:tcBorders>
            <w:vAlign w:val="center"/>
          </w:tcPr>
          <w:p w14:paraId="67F87C1D" w14:textId="77777777" w:rsidR="00330592" w:rsidRPr="00C97908" w:rsidRDefault="00330592" w:rsidP="00646E7C">
            <w:pPr>
              <w:jc w:val="center"/>
              <w:rPr>
                <w:sz w:val="16"/>
                <w:szCs w:val="16"/>
                <w:lang w:val="en-US"/>
              </w:rPr>
            </w:pPr>
            <w:r w:rsidRPr="00C97908">
              <w:rPr>
                <w:sz w:val="16"/>
                <w:szCs w:val="16"/>
                <w:lang w:val="en-US"/>
              </w:rPr>
              <w:t>0,1010</w:t>
            </w:r>
          </w:p>
        </w:tc>
      </w:tr>
      <w:tr w:rsidR="00330592" w:rsidRPr="00B40365" w14:paraId="71FA56F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A7C0D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9CB67D"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3E11CBD3"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4BC5458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A08364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0,2290</w:t>
            </w:r>
          </w:p>
        </w:tc>
        <w:tc>
          <w:tcPr>
            <w:tcW w:w="1518" w:type="dxa"/>
            <w:tcBorders>
              <w:top w:val="nil"/>
              <w:bottom w:val="single" w:sz="2" w:space="0" w:color="auto"/>
            </w:tcBorders>
            <w:vAlign w:val="center"/>
          </w:tcPr>
          <w:p w14:paraId="58167E5B" w14:textId="77777777" w:rsidR="00330592" w:rsidRPr="00C97908" w:rsidRDefault="00330592" w:rsidP="00646E7C">
            <w:pPr>
              <w:jc w:val="center"/>
              <w:rPr>
                <w:sz w:val="16"/>
                <w:szCs w:val="16"/>
                <w:lang w:val="en-US"/>
              </w:rPr>
            </w:pPr>
            <w:r w:rsidRPr="00C97908">
              <w:rPr>
                <w:sz w:val="16"/>
                <w:szCs w:val="16"/>
                <w:lang w:val="en-US"/>
              </w:rPr>
              <w:t>0,2290</w:t>
            </w:r>
          </w:p>
        </w:tc>
      </w:tr>
      <w:tr w:rsidR="00330592" w:rsidRPr="00B40365" w14:paraId="51313BC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E7A0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07BC4E"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73CFF02C"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0B3DC14C"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5B2D371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0,2600</w:t>
            </w:r>
          </w:p>
        </w:tc>
        <w:tc>
          <w:tcPr>
            <w:tcW w:w="1518" w:type="dxa"/>
            <w:tcBorders>
              <w:top w:val="nil"/>
              <w:bottom w:val="single" w:sz="2" w:space="0" w:color="auto"/>
            </w:tcBorders>
            <w:vAlign w:val="center"/>
          </w:tcPr>
          <w:p w14:paraId="70A6FC7D" w14:textId="77777777" w:rsidR="00330592" w:rsidRPr="00C97908" w:rsidRDefault="00330592" w:rsidP="00646E7C">
            <w:pPr>
              <w:jc w:val="center"/>
              <w:rPr>
                <w:sz w:val="16"/>
                <w:szCs w:val="16"/>
                <w:lang w:val="en-US"/>
              </w:rPr>
            </w:pPr>
            <w:r w:rsidRPr="00C97908">
              <w:rPr>
                <w:sz w:val="16"/>
                <w:szCs w:val="16"/>
                <w:lang w:val="en-US"/>
              </w:rPr>
              <w:t>0,2600</w:t>
            </w:r>
          </w:p>
        </w:tc>
      </w:tr>
      <w:tr w:rsidR="00330592" w:rsidRPr="00B40365" w14:paraId="52FC869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CEF83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15354A"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33AA3385"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238754C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9CC198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45FB4114"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73168D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C41F0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AE73705"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23368EBD"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7F0EACE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10C9F6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C4CA304"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6B226DE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40029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AFCAE6"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380798F2"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1683490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594F4C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E7F0CFE"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AF652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DEF3B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376666" w14:textId="77777777" w:rsidR="00330592" w:rsidRPr="00B40365" w:rsidRDefault="00330592" w:rsidP="00646E7C">
            <w:pPr>
              <w:jc w:val="center"/>
              <w:rPr>
                <w:sz w:val="16"/>
                <w:szCs w:val="16"/>
                <w:lang w:val="en-US"/>
              </w:rPr>
            </w:pPr>
            <w:r w:rsidRPr="00B40365">
              <w:rPr>
                <w:sz w:val="16"/>
                <w:szCs w:val="16"/>
                <w:lang w:val="en-US"/>
              </w:rPr>
              <w:t>25231567138106</w:t>
            </w:r>
          </w:p>
        </w:tc>
        <w:tc>
          <w:tcPr>
            <w:tcW w:w="4238" w:type="dxa"/>
            <w:gridSpan w:val="2"/>
            <w:tcBorders>
              <w:top w:val="nil"/>
              <w:bottom w:val="single" w:sz="2" w:space="0" w:color="auto"/>
            </w:tcBorders>
            <w:vAlign w:val="center"/>
          </w:tcPr>
          <w:p w14:paraId="0E60517E" w14:textId="77777777" w:rsidR="00330592" w:rsidRPr="00C97908" w:rsidRDefault="00330592" w:rsidP="00646E7C">
            <w:pPr>
              <w:rPr>
                <w:sz w:val="16"/>
                <w:szCs w:val="16"/>
                <w:lang w:val="en-US"/>
              </w:rPr>
            </w:pPr>
            <w:r w:rsidRPr="00C97908">
              <w:rPr>
                <w:sz w:val="16"/>
                <w:szCs w:val="16"/>
                <w:lang w:val="en-US"/>
              </w:rPr>
              <w:t>Fiting  2 1/2"</w:t>
            </w:r>
          </w:p>
        </w:tc>
        <w:tc>
          <w:tcPr>
            <w:tcW w:w="998" w:type="dxa"/>
            <w:gridSpan w:val="2"/>
            <w:tcBorders>
              <w:top w:val="nil"/>
              <w:bottom w:val="single" w:sz="2" w:space="0" w:color="auto"/>
            </w:tcBorders>
            <w:vAlign w:val="center"/>
          </w:tcPr>
          <w:p w14:paraId="2022FA9C"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8F4F01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7AC6046"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66F6D48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6BDF52F" w14:textId="77777777" w:rsidR="00330592" w:rsidRPr="005E2CA0" w:rsidRDefault="00330592" w:rsidP="00646E7C">
            <w:pPr>
              <w:jc w:val="center"/>
              <w:rPr>
                <w:b/>
                <w:bCs/>
                <w:sz w:val="22"/>
                <w:szCs w:val="22"/>
                <w:lang w:val="en-US"/>
              </w:rPr>
            </w:pPr>
            <w:r w:rsidRPr="005E2CA0">
              <w:rPr>
                <w:b/>
                <w:bCs/>
                <w:sz w:val="22"/>
                <w:szCs w:val="22"/>
                <w:lang w:val="en-US"/>
              </w:rPr>
              <w:t>123</w:t>
            </w:r>
          </w:p>
        </w:tc>
        <w:tc>
          <w:tcPr>
            <w:tcW w:w="1366" w:type="dxa"/>
            <w:gridSpan w:val="2"/>
            <w:tcBorders>
              <w:top w:val="single" w:sz="4" w:space="0" w:color="auto"/>
              <w:bottom w:val="single" w:sz="4" w:space="0" w:color="auto"/>
            </w:tcBorders>
            <w:vAlign w:val="center"/>
          </w:tcPr>
          <w:p w14:paraId="3073CBB1" w14:textId="77777777" w:rsidR="00330592" w:rsidRPr="005E2CA0" w:rsidRDefault="00330592" w:rsidP="00646E7C">
            <w:pPr>
              <w:jc w:val="center"/>
              <w:rPr>
                <w:b/>
                <w:bCs/>
                <w:sz w:val="22"/>
                <w:szCs w:val="22"/>
                <w:lang w:val="en-US"/>
              </w:rPr>
            </w:pPr>
            <w:r w:rsidRPr="005E2CA0">
              <w:rPr>
                <w:b/>
                <w:bCs/>
                <w:sz w:val="22"/>
                <w:szCs w:val="22"/>
                <w:lang w:val="en-US"/>
              </w:rPr>
              <w:t>RpSA40H</w:t>
            </w:r>
          </w:p>
        </w:tc>
        <w:tc>
          <w:tcPr>
            <w:tcW w:w="4254" w:type="dxa"/>
            <w:gridSpan w:val="3"/>
            <w:tcBorders>
              <w:top w:val="single" w:sz="4" w:space="0" w:color="auto"/>
              <w:bottom w:val="single" w:sz="4" w:space="0" w:color="auto"/>
            </w:tcBorders>
          </w:tcPr>
          <w:p w14:paraId="655A00F1" w14:textId="77777777" w:rsidR="00330592" w:rsidRPr="0030129E" w:rsidRDefault="00330592" w:rsidP="00646E7C">
            <w:pPr>
              <w:rPr>
                <w:b/>
                <w:bCs/>
                <w:sz w:val="2"/>
                <w:szCs w:val="2"/>
                <w:lang w:val="it-IT"/>
              </w:rPr>
            </w:pPr>
            <w:r w:rsidRPr="0030129E">
              <w:rPr>
                <w:b/>
                <w:bCs/>
                <w:sz w:val="22"/>
                <w:szCs w:val="22"/>
                <w:lang w:val="it-IT"/>
              </w:rPr>
              <w:t>Montarea (intercalarea) unui fiting pe conducta existenta din teava de otel sudata longitudinal, pentru instalatii, zincata, avind diametrul de 3"</w:t>
            </w:r>
          </w:p>
          <w:p w14:paraId="48E30DDE"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997E23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2CDB59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8BC2D63" w14:textId="77777777" w:rsidR="00330592" w:rsidRPr="005E2CA0" w:rsidRDefault="00330592" w:rsidP="00646E7C">
            <w:pPr>
              <w:jc w:val="center"/>
              <w:rPr>
                <w:b/>
                <w:bCs/>
                <w:sz w:val="22"/>
                <w:szCs w:val="22"/>
                <w:lang w:val="en-US"/>
              </w:rPr>
            </w:pPr>
            <w:r w:rsidRPr="005E2CA0">
              <w:rPr>
                <w:b/>
                <w:bCs/>
                <w:sz w:val="22"/>
                <w:szCs w:val="22"/>
                <w:lang w:val="en-US"/>
              </w:rPr>
              <w:t>1,0000</w:t>
            </w:r>
          </w:p>
          <w:p w14:paraId="3625E60A" w14:textId="77777777" w:rsidR="00330592" w:rsidRPr="009B70F2" w:rsidRDefault="00330592" w:rsidP="00646E7C">
            <w:pPr>
              <w:jc w:val="center"/>
              <w:rPr>
                <w:sz w:val="2"/>
                <w:szCs w:val="2"/>
                <w:lang w:val="en-US"/>
              </w:rPr>
            </w:pPr>
          </w:p>
        </w:tc>
      </w:tr>
      <w:tr w:rsidR="00330592" w:rsidRPr="00B40365" w14:paraId="49314F7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439F5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44F98B"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02605A9"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DB41F2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21AFCD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5,3000</w:t>
            </w:r>
          </w:p>
        </w:tc>
        <w:tc>
          <w:tcPr>
            <w:tcW w:w="1518" w:type="dxa"/>
            <w:tcBorders>
              <w:top w:val="nil"/>
              <w:bottom w:val="single" w:sz="2" w:space="0" w:color="auto"/>
            </w:tcBorders>
            <w:vAlign w:val="center"/>
          </w:tcPr>
          <w:p w14:paraId="6062CBCD" w14:textId="77777777" w:rsidR="00330592" w:rsidRPr="00C97908" w:rsidRDefault="00330592" w:rsidP="00646E7C">
            <w:pPr>
              <w:jc w:val="center"/>
              <w:rPr>
                <w:sz w:val="16"/>
                <w:szCs w:val="16"/>
                <w:lang w:val="en-US"/>
              </w:rPr>
            </w:pPr>
            <w:r w:rsidRPr="00C97908">
              <w:rPr>
                <w:sz w:val="16"/>
                <w:szCs w:val="16"/>
                <w:lang w:val="en-US"/>
              </w:rPr>
              <w:t>7,9500</w:t>
            </w:r>
          </w:p>
        </w:tc>
      </w:tr>
      <w:tr w:rsidR="00330592" w:rsidRPr="00B40365" w14:paraId="3EB47F3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C175F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D795B8"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7C977986"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A1E070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D00B9C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0,1210</w:t>
            </w:r>
          </w:p>
        </w:tc>
        <w:tc>
          <w:tcPr>
            <w:tcW w:w="1518" w:type="dxa"/>
            <w:tcBorders>
              <w:top w:val="nil"/>
              <w:bottom w:val="single" w:sz="2" w:space="0" w:color="auto"/>
            </w:tcBorders>
            <w:vAlign w:val="center"/>
          </w:tcPr>
          <w:p w14:paraId="2FE35159" w14:textId="77777777" w:rsidR="00330592" w:rsidRPr="00C97908" w:rsidRDefault="00330592" w:rsidP="00646E7C">
            <w:pPr>
              <w:jc w:val="center"/>
              <w:rPr>
                <w:sz w:val="16"/>
                <w:szCs w:val="16"/>
                <w:lang w:val="en-US"/>
              </w:rPr>
            </w:pPr>
            <w:r w:rsidRPr="00C97908">
              <w:rPr>
                <w:sz w:val="16"/>
                <w:szCs w:val="16"/>
                <w:lang w:val="en-US"/>
              </w:rPr>
              <w:t>0,1210</w:t>
            </w:r>
          </w:p>
        </w:tc>
      </w:tr>
      <w:tr w:rsidR="00330592" w:rsidRPr="00B40365" w14:paraId="14C9349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80A66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7BFC28"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1E855C5B"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7D34D00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E1D3C2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0,2620</w:t>
            </w:r>
          </w:p>
        </w:tc>
        <w:tc>
          <w:tcPr>
            <w:tcW w:w="1518" w:type="dxa"/>
            <w:tcBorders>
              <w:top w:val="nil"/>
              <w:bottom w:val="single" w:sz="2" w:space="0" w:color="auto"/>
            </w:tcBorders>
            <w:vAlign w:val="center"/>
          </w:tcPr>
          <w:p w14:paraId="7299E3E8" w14:textId="77777777" w:rsidR="00330592" w:rsidRPr="00C97908" w:rsidRDefault="00330592" w:rsidP="00646E7C">
            <w:pPr>
              <w:jc w:val="center"/>
              <w:rPr>
                <w:sz w:val="16"/>
                <w:szCs w:val="16"/>
                <w:lang w:val="en-US"/>
              </w:rPr>
            </w:pPr>
            <w:r w:rsidRPr="00C97908">
              <w:rPr>
                <w:sz w:val="16"/>
                <w:szCs w:val="16"/>
                <w:lang w:val="en-US"/>
              </w:rPr>
              <w:t>0,2620</w:t>
            </w:r>
          </w:p>
        </w:tc>
      </w:tr>
      <w:tr w:rsidR="00330592" w:rsidRPr="00B40365" w14:paraId="4342CDA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F361B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F79F29"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0AA1DC43"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7E8BAD2F"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F7FE2C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0,3010</w:t>
            </w:r>
          </w:p>
        </w:tc>
        <w:tc>
          <w:tcPr>
            <w:tcW w:w="1518" w:type="dxa"/>
            <w:tcBorders>
              <w:top w:val="nil"/>
              <w:bottom w:val="single" w:sz="2" w:space="0" w:color="auto"/>
            </w:tcBorders>
            <w:vAlign w:val="center"/>
          </w:tcPr>
          <w:p w14:paraId="782BCC20" w14:textId="77777777" w:rsidR="00330592" w:rsidRPr="00C97908" w:rsidRDefault="00330592" w:rsidP="00646E7C">
            <w:pPr>
              <w:jc w:val="center"/>
              <w:rPr>
                <w:sz w:val="16"/>
                <w:szCs w:val="16"/>
                <w:lang w:val="en-US"/>
              </w:rPr>
            </w:pPr>
            <w:r w:rsidRPr="00C97908">
              <w:rPr>
                <w:sz w:val="16"/>
                <w:szCs w:val="16"/>
                <w:lang w:val="en-US"/>
              </w:rPr>
              <w:t>0,3010</w:t>
            </w:r>
          </w:p>
        </w:tc>
      </w:tr>
      <w:tr w:rsidR="00330592" w:rsidRPr="00B40365" w14:paraId="11040EA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D94EF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FB77A3A"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4CD8DFE8"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3712A32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109907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46F71C43"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180A30B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B408F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C8F12E"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13D93872"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0F5732E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F477D7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4A4F9A7"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F1BA5F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FBCD6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C0391A1"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1FF6A395"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53EE59A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9F2434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E0C761A"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39DC24B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BB3C3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00EB81" w14:textId="77777777" w:rsidR="00330592" w:rsidRPr="00B40365" w:rsidRDefault="00330592" w:rsidP="00646E7C">
            <w:pPr>
              <w:jc w:val="center"/>
              <w:rPr>
                <w:sz w:val="16"/>
                <w:szCs w:val="16"/>
                <w:lang w:val="en-US"/>
              </w:rPr>
            </w:pPr>
            <w:r w:rsidRPr="00B40365">
              <w:rPr>
                <w:sz w:val="16"/>
                <w:szCs w:val="16"/>
                <w:lang w:val="en-US"/>
              </w:rPr>
              <w:t>25231567138107</w:t>
            </w:r>
          </w:p>
        </w:tc>
        <w:tc>
          <w:tcPr>
            <w:tcW w:w="4238" w:type="dxa"/>
            <w:gridSpan w:val="2"/>
            <w:tcBorders>
              <w:top w:val="nil"/>
              <w:bottom w:val="single" w:sz="2" w:space="0" w:color="auto"/>
            </w:tcBorders>
            <w:vAlign w:val="center"/>
          </w:tcPr>
          <w:p w14:paraId="1257AD8D" w14:textId="77777777" w:rsidR="00330592" w:rsidRPr="00C97908" w:rsidRDefault="00330592" w:rsidP="00646E7C">
            <w:pPr>
              <w:rPr>
                <w:sz w:val="16"/>
                <w:szCs w:val="16"/>
                <w:lang w:val="en-US"/>
              </w:rPr>
            </w:pPr>
            <w:r w:rsidRPr="00C97908">
              <w:rPr>
                <w:sz w:val="16"/>
                <w:szCs w:val="16"/>
                <w:lang w:val="en-US"/>
              </w:rPr>
              <w:t>Fiting  3"</w:t>
            </w:r>
          </w:p>
        </w:tc>
        <w:tc>
          <w:tcPr>
            <w:tcW w:w="998" w:type="dxa"/>
            <w:gridSpan w:val="2"/>
            <w:tcBorders>
              <w:top w:val="nil"/>
              <w:bottom w:val="single" w:sz="2" w:space="0" w:color="auto"/>
            </w:tcBorders>
            <w:vAlign w:val="center"/>
          </w:tcPr>
          <w:p w14:paraId="48A9C41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3D4F70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C15C2B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5E2439C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D79AE2A" w14:textId="77777777" w:rsidR="00330592" w:rsidRPr="005E2CA0" w:rsidRDefault="00330592" w:rsidP="00646E7C">
            <w:pPr>
              <w:jc w:val="center"/>
              <w:rPr>
                <w:b/>
                <w:bCs/>
                <w:sz w:val="22"/>
                <w:szCs w:val="22"/>
                <w:lang w:val="en-US"/>
              </w:rPr>
            </w:pPr>
            <w:r w:rsidRPr="005E2CA0">
              <w:rPr>
                <w:b/>
                <w:bCs/>
                <w:sz w:val="22"/>
                <w:szCs w:val="22"/>
                <w:lang w:val="en-US"/>
              </w:rPr>
              <w:t>124</w:t>
            </w:r>
          </w:p>
        </w:tc>
        <w:tc>
          <w:tcPr>
            <w:tcW w:w="1366" w:type="dxa"/>
            <w:gridSpan w:val="2"/>
            <w:tcBorders>
              <w:top w:val="single" w:sz="4" w:space="0" w:color="auto"/>
              <w:bottom w:val="single" w:sz="4" w:space="0" w:color="auto"/>
            </w:tcBorders>
            <w:vAlign w:val="center"/>
          </w:tcPr>
          <w:p w14:paraId="501B5CBF" w14:textId="77777777" w:rsidR="00330592" w:rsidRPr="005E2CA0" w:rsidRDefault="00330592" w:rsidP="00646E7C">
            <w:pPr>
              <w:jc w:val="center"/>
              <w:rPr>
                <w:b/>
                <w:bCs/>
                <w:sz w:val="22"/>
                <w:szCs w:val="22"/>
                <w:lang w:val="en-US"/>
              </w:rPr>
            </w:pPr>
            <w:r w:rsidRPr="005E2CA0">
              <w:rPr>
                <w:b/>
                <w:bCs/>
                <w:sz w:val="22"/>
                <w:szCs w:val="22"/>
                <w:lang w:val="en-US"/>
              </w:rPr>
              <w:t>RpSA40I</w:t>
            </w:r>
          </w:p>
        </w:tc>
        <w:tc>
          <w:tcPr>
            <w:tcW w:w="4254" w:type="dxa"/>
            <w:gridSpan w:val="3"/>
            <w:tcBorders>
              <w:top w:val="single" w:sz="4" w:space="0" w:color="auto"/>
              <w:bottom w:val="single" w:sz="4" w:space="0" w:color="auto"/>
            </w:tcBorders>
          </w:tcPr>
          <w:p w14:paraId="44C1DCE9" w14:textId="77777777" w:rsidR="00330592" w:rsidRPr="0030129E" w:rsidRDefault="00330592" w:rsidP="00646E7C">
            <w:pPr>
              <w:rPr>
                <w:b/>
                <w:bCs/>
                <w:sz w:val="2"/>
                <w:szCs w:val="2"/>
                <w:lang w:val="it-IT"/>
              </w:rPr>
            </w:pPr>
            <w:r w:rsidRPr="0030129E">
              <w:rPr>
                <w:b/>
                <w:bCs/>
                <w:sz w:val="22"/>
                <w:szCs w:val="22"/>
                <w:lang w:val="it-IT"/>
              </w:rPr>
              <w:t>Montarea (intercalarea) unui fiting pe conducta existenta din teava de otel sudata longitudinal, pentru instalatii, zincata, avind diametrul de 4"</w:t>
            </w:r>
          </w:p>
          <w:p w14:paraId="5C44A219"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00B6F8C"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1C33F3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A5D6718" w14:textId="77777777" w:rsidR="00330592" w:rsidRPr="005E2CA0" w:rsidRDefault="00330592" w:rsidP="00646E7C">
            <w:pPr>
              <w:jc w:val="center"/>
              <w:rPr>
                <w:b/>
                <w:bCs/>
                <w:sz w:val="22"/>
                <w:szCs w:val="22"/>
                <w:lang w:val="en-US"/>
              </w:rPr>
            </w:pPr>
            <w:r w:rsidRPr="005E2CA0">
              <w:rPr>
                <w:b/>
                <w:bCs/>
                <w:sz w:val="22"/>
                <w:szCs w:val="22"/>
                <w:lang w:val="en-US"/>
              </w:rPr>
              <w:t>1,0000</w:t>
            </w:r>
          </w:p>
          <w:p w14:paraId="0C48C117" w14:textId="77777777" w:rsidR="00330592" w:rsidRPr="009B70F2" w:rsidRDefault="00330592" w:rsidP="00646E7C">
            <w:pPr>
              <w:jc w:val="center"/>
              <w:rPr>
                <w:sz w:val="2"/>
                <w:szCs w:val="2"/>
                <w:lang w:val="en-US"/>
              </w:rPr>
            </w:pPr>
          </w:p>
        </w:tc>
      </w:tr>
      <w:tr w:rsidR="00330592" w:rsidRPr="00B40365" w14:paraId="53ECF87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C8E6B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C473A57"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396093B"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DECC60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F75806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7,3500</w:t>
            </w:r>
          </w:p>
        </w:tc>
        <w:tc>
          <w:tcPr>
            <w:tcW w:w="1518" w:type="dxa"/>
            <w:tcBorders>
              <w:top w:val="nil"/>
              <w:bottom w:val="single" w:sz="2" w:space="0" w:color="auto"/>
            </w:tcBorders>
            <w:vAlign w:val="center"/>
          </w:tcPr>
          <w:p w14:paraId="09CB3640" w14:textId="77777777" w:rsidR="00330592" w:rsidRPr="00C97908" w:rsidRDefault="00330592" w:rsidP="00646E7C">
            <w:pPr>
              <w:jc w:val="center"/>
              <w:rPr>
                <w:sz w:val="16"/>
                <w:szCs w:val="16"/>
                <w:lang w:val="en-US"/>
              </w:rPr>
            </w:pPr>
            <w:r w:rsidRPr="00C97908">
              <w:rPr>
                <w:sz w:val="16"/>
                <w:szCs w:val="16"/>
                <w:lang w:val="en-US"/>
              </w:rPr>
              <w:t>11,0250</w:t>
            </w:r>
          </w:p>
        </w:tc>
      </w:tr>
      <w:tr w:rsidR="00330592" w:rsidRPr="00B40365" w14:paraId="120C848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049E1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D3175F3"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4D86E1D0"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A91D00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6E6E38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0,1460</w:t>
            </w:r>
          </w:p>
        </w:tc>
        <w:tc>
          <w:tcPr>
            <w:tcW w:w="1518" w:type="dxa"/>
            <w:tcBorders>
              <w:top w:val="nil"/>
              <w:bottom w:val="single" w:sz="2" w:space="0" w:color="auto"/>
            </w:tcBorders>
            <w:vAlign w:val="center"/>
          </w:tcPr>
          <w:p w14:paraId="72B482D8" w14:textId="77777777" w:rsidR="00330592" w:rsidRPr="00C97908" w:rsidRDefault="00330592" w:rsidP="00646E7C">
            <w:pPr>
              <w:jc w:val="center"/>
              <w:rPr>
                <w:sz w:val="16"/>
                <w:szCs w:val="16"/>
                <w:lang w:val="en-US"/>
              </w:rPr>
            </w:pPr>
            <w:r w:rsidRPr="00C97908">
              <w:rPr>
                <w:sz w:val="16"/>
                <w:szCs w:val="16"/>
                <w:lang w:val="en-US"/>
              </w:rPr>
              <w:t>0,1460</w:t>
            </w:r>
          </w:p>
        </w:tc>
      </w:tr>
      <w:tr w:rsidR="00330592" w:rsidRPr="00B40365" w14:paraId="30C6938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44931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CBE313"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52D32432"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0920794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DD8FD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0,3020</w:t>
            </w:r>
          </w:p>
        </w:tc>
        <w:tc>
          <w:tcPr>
            <w:tcW w:w="1518" w:type="dxa"/>
            <w:tcBorders>
              <w:top w:val="nil"/>
              <w:bottom w:val="single" w:sz="2" w:space="0" w:color="auto"/>
            </w:tcBorders>
            <w:vAlign w:val="center"/>
          </w:tcPr>
          <w:p w14:paraId="48744D4E" w14:textId="77777777" w:rsidR="00330592" w:rsidRPr="00C97908" w:rsidRDefault="00330592" w:rsidP="00646E7C">
            <w:pPr>
              <w:jc w:val="center"/>
              <w:rPr>
                <w:sz w:val="16"/>
                <w:szCs w:val="16"/>
                <w:lang w:val="en-US"/>
              </w:rPr>
            </w:pPr>
            <w:r w:rsidRPr="00C97908">
              <w:rPr>
                <w:sz w:val="16"/>
                <w:szCs w:val="16"/>
                <w:lang w:val="en-US"/>
              </w:rPr>
              <w:t>0,3020</w:t>
            </w:r>
          </w:p>
        </w:tc>
      </w:tr>
      <w:tr w:rsidR="00330592" w:rsidRPr="00B40365" w14:paraId="538D145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15CAD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12F05F"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699C3FAE"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2A43E7E1"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0A236B4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0,3550</w:t>
            </w:r>
          </w:p>
        </w:tc>
        <w:tc>
          <w:tcPr>
            <w:tcW w:w="1518" w:type="dxa"/>
            <w:tcBorders>
              <w:top w:val="nil"/>
              <w:bottom w:val="single" w:sz="2" w:space="0" w:color="auto"/>
            </w:tcBorders>
            <w:vAlign w:val="center"/>
          </w:tcPr>
          <w:p w14:paraId="0BD70951" w14:textId="77777777" w:rsidR="00330592" w:rsidRPr="00C97908" w:rsidRDefault="00330592" w:rsidP="00646E7C">
            <w:pPr>
              <w:jc w:val="center"/>
              <w:rPr>
                <w:sz w:val="16"/>
                <w:szCs w:val="16"/>
                <w:lang w:val="en-US"/>
              </w:rPr>
            </w:pPr>
            <w:r w:rsidRPr="00C97908">
              <w:rPr>
                <w:sz w:val="16"/>
                <w:szCs w:val="16"/>
                <w:lang w:val="en-US"/>
              </w:rPr>
              <w:t>0,3550</w:t>
            </w:r>
          </w:p>
        </w:tc>
      </w:tr>
      <w:tr w:rsidR="00330592" w:rsidRPr="00B40365" w14:paraId="18BCD75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51EBA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FCA3949"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3C049AA2"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17AD0F1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528E82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6D600C18"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2521985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9D66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471B35B"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48FAA41E"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5276E8B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6C9A75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124A02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6EAE855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DE323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398EC6"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5A270224"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258A127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CF354F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E0E891A"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7B56D3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3DF46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D519A9" w14:textId="77777777" w:rsidR="00330592" w:rsidRPr="00B40365" w:rsidRDefault="00330592" w:rsidP="00646E7C">
            <w:pPr>
              <w:jc w:val="center"/>
              <w:rPr>
                <w:sz w:val="16"/>
                <w:szCs w:val="16"/>
                <w:lang w:val="en-US"/>
              </w:rPr>
            </w:pPr>
            <w:r w:rsidRPr="00B40365">
              <w:rPr>
                <w:sz w:val="16"/>
                <w:szCs w:val="16"/>
                <w:lang w:val="en-US"/>
              </w:rPr>
              <w:t>25231567138108</w:t>
            </w:r>
          </w:p>
        </w:tc>
        <w:tc>
          <w:tcPr>
            <w:tcW w:w="4238" w:type="dxa"/>
            <w:gridSpan w:val="2"/>
            <w:tcBorders>
              <w:top w:val="nil"/>
              <w:bottom w:val="single" w:sz="2" w:space="0" w:color="auto"/>
            </w:tcBorders>
            <w:vAlign w:val="center"/>
          </w:tcPr>
          <w:p w14:paraId="79463BDD" w14:textId="77777777" w:rsidR="00330592" w:rsidRPr="00C97908" w:rsidRDefault="00330592" w:rsidP="00646E7C">
            <w:pPr>
              <w:rPr>
                <w:sz w:val="16"/>
                <w:szCs w:val="16"/>
                <w:lang w:val="en-US"/>
              </w:rPr>
            </w:pPr>
            <w:r w:rsidRPr="00C97908">
              <w:rPr>
                <w:sz w:val="16"/>
                <w:szCs w:val="16"/>
                <w:lang w:val="en-US"/>
              </w:rPr>
              <w:t>Fiting  4"</w:t>
            </w:r>
          </w:p>
        </w:tc>
        <w:tc>
          <w:tcPr>
            <w:tcW w:w="998" w:type="dxa"/>
            <w:gridSpan w:val="2"/>
            <w:tcBorders>
              <w:top w:val="nil"/>
              <w:bottom w:val="single" w:sz="2" w:space="0" w:color="auto"/>
            </w:tcBorders>
            <w:vAlign w:val="center"/>
          </w:tcPr>
          <w:p w14:paraId="1673747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647B15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76BA568"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57FDAF2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62B6FB4" w14:textId="77777777" w:rsidR="00330592" w:rsidRPr="005E2CA0" w:rsidRDefault="00330592" w:rsidP="00646E7C">
            <w:pPr>
              <w:jc w:val="center"/>
              <w:rPr>
                <w:b/>
                <w:bCs/>
                <w:sz w:val="22"/>
                <w:szCs w:val="22"/>
                <w:lang w:val="en-US"/>
              </w:rPr>
            </w:pPr>
            <w:r w:rsidRPr="005E2CA0">
              <w:rPr>
                <w:b/>
                <w:bCs/>
                <w:sz w:val="22"/>
                <w:szCs w:val="22"/>
                <w:lang w:val="en-US"/>
              </w:rPr>
              <w:t>125</w:t>
            </w:r>
          </w:p>
        </w:tc>
        <w:tc>
          <w:tcPr>
            <w:tcW w:w="1366" w:type="dxa"/>
            <w:gridSpan w:val="2"/>
            <w:tcBorders>
              <w:top w:val="single" w:sz="4" w:space="0" w:color="auto"/>
              <w:bottom w:val="single" w:sz="4" w:space="0" w:color="auto"/>
            </w:tcBorders>
            <w:vAlign w:val="center"/>
          </w:tcPr>
          <w:p w14:paraId="7B694A57" w14:textId="77777777" w:rsidR="00330592" w:rsidRPr="005E2CA0" w:rsidRDefault="00330592" w:rsidP="00646E7C">
            <w:pPr>
              <w:jc w:val="center"/>
              <w:rPr>
                <w:b/>
                <w:bCs/>
                <w:sz w:val="22"/>
                <w:szCs w:val="22"/>
                <w:lang w:val="en-US"/>
              </w:rPr>
            </w:pPr>
            <w:r w:rsidRPr="005E2CA0">
              <w:rPr>
                <w:b/>
                <w:bCs/>
                <w:sz w:val="22"/>
                <w:szCs w:val="22"/>
                <w:lang w:val="en-US"/>
              </w:rPr>
              <w:t>RpSA37A</w:t>
            </w:r>
          </w:p>
        </w:tc>
        <w:tc>
          <w:tcPr>
            <w:tcW w:w="4254" w:type="dxa"/>
            <w:gridSpan w:val="3"/>
            <w:tcBorders>
              <w:top w:val="single" w:sz="4" w:space="0" w:color="auto"/>
              <w:bottom w:val="single" w:sz="4" w:space="0" w:color="auto"/>
            </w:tcBorders>
          </w:tcPr>
          <w:p w14:paraId="1155F8D9" w14:textId="77777777" w:rsidR="00330592" w:rsidRPr="0030129E" w:rsidRDefault="00330592" w:rsidP="00646E7C">
            <w:pPr>
              <w:rPr>
                <w:b/>
                <w:bCs/>
                <w:sz w:val="2"/>
                <w:szCs w:val="2"/>
                <w:lang w:val="it-IT"/>
              </w:rPr>
            </w:pPr>
            <w:r w:rsidRPr="0030129E">
              <w:rPr>
                <w:b/>
                <w:bCs/>
                <w:sz w:val="22"/>
                <w:szCs w:val="22"/>
                <w:lang w:val="it-IT"/>
              </w:rPr>
              <w:t>Montarea unui compensator de dilatatie tip U sau lira, din teava din policlorura de vinil, tip greu, avind diametrul de 20 mm</w:t>
            </w:r>
          </w:p>
          <w:p w14:paraId="2A385F72" w14:textId="77777777" w:rsidR="00330592" w:rsidRPr="009B70F2" w:rsidRDefault="00330592" w:rsidP="00646E7C">
            <w:pPr>
              <w:rPr>
                <w:sz w:val="16"/>
                <w:szCs w:val="16"/>
                <w:lang w:val="en-US"/>
              </w:rPr>
            </w:pPr>
            <w:r w:rsidRPr="009B70F2">
              <w:rPr>
                <w:sz w:val="16"/>
                <w:szCs w:val="16"/>
                <w:lang w:val="en-US"/>
              </w:rPr>
              <w:t>Material marunt ( codez 100, dicloretan, etc)=1,0500</w:t>
            </w:r>
          </w:p>
          <w:p w14:paraId="4FB25E3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8D67BD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758CE1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4E798BC" w14:textId="77777777" w:rsidR="00330592" w:rsidRPr="005E2CA0" w:rsidRDefault="00330592" w:rsidP="00646E7C">
            <w:pPr>
              <w:jc w:val="center"/>
              <w:rPr>
                <w:b/>
                <w:bCs/>
                <w:sz w:val="22"/>
                <w:szCs w:val="22"/>
                <w:lang w:val="en-US"/>
              </w:rPr>
            </w:pPr>
            <w:r w:rsidRPr="005E2CA0">
              <w:rPr>
                <w:b/>
                <w:bCs/>
                <w:sz w:val="22"/>
                <w:szCs w:val="22"/>
                <w:lang w:val="en-US"/>
              </w:rPr>
              <w:t>1,0000</w:t>
            </w:r>
          </w:p>
          <w:p w14:paraId="13DB1D3F" w14:textId="77777777" w:rsidR="00330592" w:rsidRPr="009B70F2" w:rsidRDefault="00330592" w:rsidP="00646E7C">
            <w:pPr>
              <w:jc w:val="center"/>
              <w:rPr>
                <w:sz w:val="2"/>
                <w:szCs w:val="2"/>
                <w:lang w:val="en-US"/>
              </w:rPr>
            </w:pPr>
          </w:p>
        </w:tc>
      </w:tr>
      <w:tr w:rsidR="00330592" w:rsidRPr="00B40365" w14:paraId="77374F3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35975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4FC4145"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4C60CB4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863737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A5205D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1,3500</w:t>
            </w:r>
          </w:p>
        </w:tc>
        <w:tc>
          <w:tcPr>
            <w:tcW w:w="1518" w:type="dxa"/>
            <w:tcBorders>
              <w:top w:val="nil"/>
              <w:bottom w:val="single" w:sz="2" w:space="0" w:color="auto"/>
            </w:tcBorders>
            <w:vAlign w:val="center"/>
          </w:tcPr>
          <w:p w14:paraId="17B78A0A" w14:textId="77777777" w:rsidR="00330592" w:rsidRPr="00C97908" w:rsidRDefault="00330592" w:rsidP="00646E7C">
            <w:pPr>
              <w:jc w:val="center"/>
              <w:rPr>
                <w:sz w:val="16"/>
                <w:szCs w:val="16"/>
                <w:lang w:val="en-US"/>
              </w:rPr>
            </w:pPr>
            <w:r w:rsidRPr="00C97908">
              <w:rPr>
                <w:sz w:val="16"/>
                <w:szCs w:val="16"/>
                <w:lang w:val="en-US"/>
              </w:rPr>
              <w:t>2,0250</w:t>
            </w:r>
          </w:p>
        </w:tc>
      </w:tr>
      <w:tr w:rsidR="00330592" w:rsidRPr="00B40365" w14:paraId="5D4DB2C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E5CF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E455E92" w14:textId="77777777" w:rsidR="00330592" w:rsidRPr="00B40365" w:rsidRDefault="00330592" w:rsidP="00646E7C">
            <w:pPr>
              <w:jc w:val="center"/>
              <w:rPr>
                <w:sz w:val="16"/>
                <w:szCs w:val="16"/>
                <w:lang w:val="en-US"/>
              </w:rPr>
            </w:pPr>
            <w:r w:rsidRPr="00B40365">
              <w:rPr>
                <w:sz w:val="16"/>
                <w:szCs w:val="16"/>
                <w:lang w:val="en-US"/>
              </w:rPr>
              <w:t>25212167005401</w:t>
            </w:r>
          </w:p>
        </w:tc>
        <w:tc>
          <w:tcPr>
            <w:tcW w:w="4238" w:type="dxa"/>
            <w:gridSpan w:val="2"/>
            <w:tcBorders>
              <w:top w:val="nil"/>
              <w:bottom w:val="single" w:sz="2" w:space="0" w:color="auto"/>
            </w:tcBorders>
            <w:vAlign w:val="center"/>
          </w:tcPr>
          <w:p w14:paraId="5649E500" w14:textId="77777777" w:rsidR="00330592" w:rsidRPr="0030129E" w:rsidRDefault="00330592" w:rsidP="00646E7C">
            <w:pPr>
              <w:rPr>
                <w:sz w:val="16"/>
                <w:szCs w:val="16"/>
                <w:lang w:val="it-IT"/>
              </w:rPr>
            </w:pPr>
            <w:r w:rsidRPr="0030129E">
              <w:rPr>
                <w:sz w:val="16"/>
                <w:szCs w:val="16"/>
                <w:lang w:val="it-IT"/>
              </w:rPr>
              <w:t>Teava din PVC neplastifiata, tip greu (G)  20 mm</w:t>
            </w:r>
          </w:p>
        </w:tc>
        <w:tc>
          <w:tcPr>
            <w:tcW w:w="998" w:type="dxa"/>
            <w:gridSpan w:val="2"/>
            <w:tcBorders>
              <w:top w:val="nil"/>
              <w:bottom w:val="single" w:sz="2" w:space="0" w:color="auto"/>
            </w:tcBorders>
            <w:vAlign w:val="center"/>
          </w:tcPr>
          <w:p w14:paraId="6BE3024B"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7EDBFA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0,7500</w:t>
            </w:r>
          </w:p>
        </w:tc>
        <w:tc>
          <w:tcPr>
            <w:tcW w:w="1518" w:type="dxa"/>
            <w:tcBorders>
              <w:top w:val="nil"/>
              <w:bottom w:val="single" w:sz="2" w:space="0" w:color="auto"/>
            </w:tcBorders>
            <w:vAlign w:val="center"/>
          </w:tcPr>
          <w:p w14:paraId="5826A325" w14:textId="77777777" w:rsidR="00330592" w:rsidRPr="00C97908" w:rsidRDefault="00330592" w:rsidP="00646E7C">
            <w:pPr>
              <w:jc w:val="center"/>
              <w:rPr>
                <w:sz w:val="16"/>
                <w:szCs w:val="16"/>
                <w:lang w:val="en-US"/>
              </w:rPr>
            </w:pPr>
            <w:r w:rsidRPr="00C97908">
              <w:rPr>
                <w:sz w:val="16"/>
                <w:szCs w:val="16"/>
                <w:lang w:val="en-US"/>
              </w:rPr>
              <w:t>0,7875</w:t>
            </w:r>
          </w:p>
        </w:tc>
      </w:tr>
      <w:tr w:rsidR="00330592" w:rsidRPr="00B40365" w14:paraId="16E6DC3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CFA10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61809B" w14:textId="77777777" w:rsidR="00330592" w:rsidRPr="00B40365" w:rsidRDefault="00330592" w:rsidP="00646E7C">
            <w:pPr>
              <w:jc w:val="center"/>
              <w:rPr>
                <w:sz w:val="16"/>
                <w:szCs w:val="16"/>
                <w:lang w:val="en-US"/>
              </w:rPr>
            </w:pPr>
            <w:r w:rsidRPr="00B40365">
              <w:rPr>
                <w:sz w:val="16"/>
                <w:szCs w:val="16"/>
                <w:lang w:val="en-US"/>
              </w:rPr>
              <w:t>2523156713500</w:t>
            </w:r>
          </w:p>
        </w:tc>
        <w:tc>
          <w:tcPr>
            <w:tcW w:w="4238" w:type="dxa"/>
            <w:gridSpan w:val="2"/>
            <w:tcBorders>
              <w:top w:val="nil"/>
              <w:bottom w:val="single" w:sz="2" w:space="0" w:color="auto"/>
            </w:tcBorders>
            <w:vAlign w:val="center"/>
          </w:tcPr>
          <w:p w14:paraId="578F85D6" w14:textId="77777777" w:rsidR="00330592" w:rsidRPr="00C97908" w:rsidRDefault="00330592" w:rsidP="00646E7C">
            <w:pPr>
              <w:rPr>
                <w:sz w:val="16"/>
                <w:szCs w:val="16"/>
                <w:lang w:val="en-US"/>
              </w:rPr>
            </w:pPr>
            <w:r w:rsidRPr="00C97908">
              <w:rPr>
                <w:sz w:val="16"/>
                <w:szCs w:val="16"/>
                <w:lang w:val="en-US"/>
              </w:rPr>
              <w:t xml:space="preserve">Mufa din PVC rigid, tip G, </w:t>
            </w:r>
          </w:p>
        </w:tc>
        <w:tc>
          <w:tcPr>
            <w:tcW w:w="998" w:type="dxa"/>
            <w:gridSpan w:val="2"/>
            <w:tcBorders>
              <w:top w:val="nil"/>
              <w:bottom w:val="single" w:sz="2" w:space="0" w:color="auto"/>
            </w:tcBorders>
            <w:vAlign w:val="center"/>
          </w:tcPr>
          <w:p w14:paraId="380E402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5C0EB9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51AF99E" w14:textId="77777777" w:rsidR="00330592" w:rsidRPr="00C97908" w:rsidRDefault="00330592" w:rsidP="00646E7C">
            <w:pPr>
              <w:jc w:val="center"/>
              <w:rPr>
                <w:sz w:val="16"/>
                <w:szCs w:val="16"/>
                <w:lang w:val="en-US"/>
              </w:rPr>
            </w:pPr>
            <w:r w:rsidRPr="00C97908">
              <w:rPr>
                <w:sz w:val="16"/>
                <w:szCs w:val="16"/>
                <w:lang w:val="en-US"/>
              </w:rPr>
              <w:t>1,0500</w:t>
            </w:r>
          </w:p>
        </w:tc>
      </w:tr>
      <w:tr w:rsidR="00330592" w:rsidRPr="009B70F2" w14:paraId="6DA79B1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19C190E" w14:textId="77777777" w:rsidR="00330592" w:rsidRPr="005E2CA0" w:rsidRDefault="00330592" w:rsidP="00646E7C">
            <w:pPr>
              <w:jc w:val="center"/>
              <w:rPr>
                <w:b/>
                <w:bCs/>
                <w:sz w:val="22"/>
                <w:szCs w:val="22"/>
                <w:lang w:val="en-US"/>
              </w:rPr>
            </w:pPr>
            <w:r w:rsidRPr="005E2CA0">
              <w:rPr>
                <w:b/>
                <w:bCs/>
                <w:sz w:val="22"/>
                <w:szCs w:val="22"/>
                <w:lang w:val="en-US"/>
              </w:rPr>
              <w:t>126</w:t>
            </w:r>
          </w:p>
        </w:tc>
        <w:tc>
          <w:tcPr>
            <w:tcW w:w="1366" w:type="dxa"/>
            <w:gridSpan w:val="2"/>
            <w:tcBorders>
              <w:top w:val="single" w:sz="4" w:space="0" w:color="auto"/>
              <w:bottom w:val="single" w:sz="4" w:space="0" w:color="auto"/>
            </w:tcBorders>
            <w:vAlign w:val="center"/>
          </w:tcPr>
          <w:p w14:paraId="4C7A0274" w14:textId="77777777" w:rsidR="00330592" w:rsidRPr="005E2CA0" w:rsidRDefault="00330592" w:rsidP="00646E7C">
            <w:pPr>
              <w:jc w:val="center"/>
              <w:rPr>
                <w:b/>
                <w:bCs/>
                <w:sz w:val="22"/>
                <w:szCs w:val="22"/>
                <w:lang w:val="en-US"/>
              </w:rPr>
            </w:pPr>
            <w:r w:rsidRPr="005E2CA0">
              <w:rPr>
                <w:b/>
                <w:bCs/>
                <w:sz w:val="22"/>
                <w:szCs w:val="22"/>
                <w:lang w:val="en-US"/>
              </w:rPr>
              <w:t>RpSA37B</w:t>
            </w:r>
          </w:p>
        </w:tc>
        <w:tc>
          <w:tcPr>
            <w:tcW w:w="4254" w:type="dxa"/>
            <w:gridSpan w:val="3"/>
            <w:tcBorders>
              <w:top w:val="single" w:sz="4" w:space="0" w:color="auto"/>
              <w:bottom w:val="single" w:sz="4" w:space="0" w:color="auto"/>
            </w:tcBorders>
          </w:tcPr>
          <w:p w14:paraId="7FBD0A35" w14:textId="77777777" w:rsidR="00330592" w:rsidRPr="0030129E" w:rsidRDefault="00330592" w:rsidP="00646E7C">
            <w:pPr>
              <w:rPr>
                <w:b/>
                <w:bCs/>
                <w:sz w:val="2"/>
                <w:szCs w:val="2"/>
                <w:lang w:val="it-IT"/>
              </w:rPr>
            </w:pPr>
            <w:r w:rsidRPr="0030129E">
              <w:rPr>
                <w:b/>
                <w:bCs/>
                <w:sz w:val="22"/>
                <w:szCs w:val="22"/>
                <w:lang w:val="it-IT"/>
              </w:rPr>
              <w:t>Montarea unui compensator de dilatatie tip U sau lira, din teava din policlorura de vinil, tip greu, avind diametrul de 25 mm</w:t>
            </w:r>
          </w:p>
          <w:p w14:paraId="123D8CF1" w14:textId="77777777" w:rsidR="00330592" w:rsidRPr="009B70F2" w:rsidRDefault="00330592" w:rsidP="00646E7C">
            <w:pPr>
              <w:rPr>
                <w:sz w:val="16"/>
                <w:szCs w:val="16"/>
                <w:lang w:val="en-US"/>
              </w:rPr>
            </w:pPr>
            <w:r w:rsidRPr="009B70F2">
              <w:rPr>
                <w:sz w:val="16"/>
                <w:szCs w:val="16"/>
                <w:lang w:val="en-US"/>
              </w:rPr>
              <w:t>Material marunt ( codez 100, dicloretan, etc)=1,0500</w:t>
            </w:r>
          </w:p>
          <w:p w14:paraId="5E54AC6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167B83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314433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B649331" w14:textId="77777777" w:rsidR="00330592" w:rsidRPr="005E2CA0" w:rsidRDefault="00330592" w:rsidP="00646E7C">
            <w:pPr>
              <w:jc w:val="center"/>
              <w:rPr>
                <w:b/>
                <w:bCs/>
                <w:sz w:val="22"/>
                <w:szCs w:val="22"/>
                <w:lang w:val="en-US"/>
              </w:rPr>
            </w:pPr>
            <w:r w:rsidRPr="005E2CA0">
              <w:rPr>
                <w:b/>
                <w:bCs/>
                <w:sz w:val="22"/>
                <w:szCs w:val="22"/>
                <w:lang w:val="en-US"/>
              </w:rPr>
              <w:t>1,0000</w:t>
            </w:r>
          </w:p>
          <w:p w14:paraId="4C6F8755" w14:textId="77777777" w:rsidR="00330592" w:rsidRPr="009B70F2" w:rsidRDefault="00330592" w:rsidP="00646E7C">
            <w:pPr>
              <w:jc w:val="center"/>
              <w:rPr>
                <w:sz w:val="2"/>
                <w:szCs w:val="2"/>
                <w:lang w:val="en-US"/>
              </w:rPr>
            </w:pPr>
          </w:p>
        </w:tc>
      </w:tr>
      <w:tr w:rsidR="00330592" w:rsidRPr="00B40365" w14:paraId="2B01598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F6ECE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8EAF81E"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93D521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083293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2D16CF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1,5000</w:t>
            </w:r>
          </w:p>
        </w:tc>
        <w:tc>
          <w:tcPr>
            <w:tcW w:w="1518" w:type="dxa"/>
            <w:tcBorders>
              <w:top w:val="nil"/>
              <w:bottom w:val="single" w:sz="2" w:space="0" w:color="auto"/>
            </w:tcBorders>
            <w:vAlign w:val="center"/>
          </w:tcPr>
          <w:p w14:paraId="774EF45C" w14:textId="77777777" w:rsidR="00330592" w:rsidRPr="00C97908" w:rsidRDefault="00330592" w:rsidP="00646E7C">
            <w:pPr>
              <w:jc w:val="center"/>
              <w:rPr>
                <w:sz w:val="16"/>
                <w:szCs w:val="16"/>
                <w:lang w:val="en-US"/>
              </w:rPr>
            </w:pPr>
            <w:r w:rsidRPr="00C97908">
              <w:rPr>
                <w:sz w:val="16"/>
                <w:szCs w:val="16"/>
                <w:lang w:val="en-US"/>
              </w:rPr>
              <w:t>2,2500</w:t>
            </w:r>
          </w:p>
        </w:tc>
      </w:tr>
      <w:tr w:rsidR="00330592" w:rsidRPr="00B40365" w14:paraId="35CFF30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D5078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8EC4AD" w14:textId="77777777" w:rsidR="00330592" w:rsidRPr="00B40365" w:rsidRDefault="00330592" w:rsidP="00646E7C">
            <w:pPr>
              <w:jc w:val="center"/>
              <w:rPr>
                <w:sz w:val="16"/>
                <w:szCs w:val="16"/>
                <w:lang w:val="en-US"/>
              </w:rPr>
            </w:pPr>
            <w:r w:rsidRPr="00B40365">
              <w:rPr>
                <w:sz w:val="16"/>
                <w:szCs w:val="16"/>
                <w:lang w:val="en-US"/>
              </w:rPr>
              <w:t>25212167005402</w:t>
            </w:r>
          </w:p>
        </w:tc>
        <w:tc>
          <w:tcPr>
            <w:tcW w:w="4238" w:type="dxa"/>
            <w:gridSpan w:val="2"/>
            <w:tcBorders>
              <w:top w:val="nil"/>
              <w:bottom w:val="single" w:sz="2" w:space="0" w:color="auto"/>
            </w:tcBorders>
            <w:vAlign w:val="center"/>
          </w:tcPr>
          <w:p w14:paraId="201BD36D" w14:textId="77777777" w:rsidR="00330592" w:rsidRPr="0030129E" w:rsidRDefault="00330592" w:rsidP="00646E7C">
            <w:pPr>
              <w:rPr>
                <w:sz w:val="16"/>
                <w:szCs w:val="16"/>
                <w:lang w:val="it-IT"/>
              </w:rPr>
            </w:pPr>
            <w:r w:rsidRPr="0030129E">
              <w:rPr>
                <w:sz w:val="16"/>
                <w:szCs w:val="16"/>
                <w:lang w:val="it-IT"/>
              </w:rPr>
              <w:t>Teava din PVC neplastifiata, tip greu (G)  25 mm</w:t>
            </w:r>
          </w:p>
        </w:tc>
        <w:tc>
          <w:tcPr>
            <w:tcW w:w="998" w:type="dxa"/>
            <w:gridSpan w:val="2"/>
            <w:tcBorders>
              <w:top w:val="nil"/>
              <w:bottom w:val="single" w:sz="2" w:space="0" w:color="auto"/>
            </w:tcBorders>
            <w:vAlign w:val="center"/>
          </w:tcPr>
          <w:p w14:paraId="668AC760"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750F925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0,9500</w:t>
            </w:r>
          </w:p>
        </w:tc>
        <w:tc>
          <w:tcPr>
            <w:tcW w:w="1518" w:type="dxa"/>
            <w:tcBorders>
              <w:top w:val="nil"/>
              <w:bottom w:val="single" w:sz="2" w:space="0" w:color="auto"/>
            </w:tcBorders>
            <w:vAlign w:val="center"/>
          </w:tcPr>
          <w:p w14:paraId="716E76C9" w14:textId="77777777" w:rsidR="00330592" w:rsidRPr="00C97908" w:rsidRDefault="00330592" w:rsidP="00646E7C">
            <w:pPr>
              <w:jc w:val="center"/>
              <w:rPr>
                <w:sz w:val="16"/>
                <w:szCs w:val="16"/>
                <w:lang w:val="en-US"/>
              </w:rPr>
            </w:pPr>
            <w:r w:rsidRPr="00C97908">
              <w:rPr>
                <w:sz w:val="16"/>
                <w:szCs w:val="16"/>
                <w:lang w:val="en-US"/>
              </w:rPr>
              <w:t>0,9975</w:t>
            </w:r>
          </w:p>
        </w:tc>
      </w:tr>
      <w:tr w:rsidR="00330592" w:rsidRPr="00B40365" w14:paraId="4B656CB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AB570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937125F" w14:textId="77777777" w:rsidR="00330592" w:rsidRPr="00B40365" w:rsidRDefault="00330592" w:rsidP="00646E7C">
            <w:pPr>
              <w:jc w:val="center"/>
              <w:rPr>
                <w:sz w:val="16"/>
                <w:szCs w:val="16"/>
                <w:lang w:val="en-US"/>
              </w:rPr>
            </w:pPr>
            <w:r w:rsidRPr="00B40365">
              <w:rPr>
                <w:sz w:val="16"/>
                <w:szCs w:val="16"/>
                <w:lang w:val="en-US"/>
              </w:rPr>
              <w:t>2523156713500</w:t>
            </w:r>
          </w:p>
        </w:tc>
        <w:tc>
          <w:tcPr>
            <w:tcW w:w="4238" w:type="dxa"/>
            <w:gridSpan w:val="2"/>
            <w:tcBorders>
              <w:top w:val="nil"/>
              <w:bottom w:val="single" w:sz="2" w:space="0" w:color="auto"/>
            </w:tcBorders>
            <w:vAlign w:val="center"/>
          </w:tcPr>
          <w:p w14:paraId="70C88406" w14:textId="77777777" w:rsidR="00330592" w:rsidRPr="00C97908" w:rsidRDefault="00330592" w:rsidP="00646E7C">
            <w:pPr>
              <w:rPr>
                <w:sz w:val="16"/>
                <w:szCs w:val="16"/>
                <w:lang w:val="en-US"/>
              </w:rPr>
            </w:pPr>
            <w:r w:rsidRPr="00C97908">
              <w:rPr>
                <w:sz w:val="16"/>
                <w:szCs w:val="16"/>
                <w:lang w:val="en-US"/>
              </w:rPr>
              <w:t xml:space="preserve">Mufa din PVC rigid, tip G, </w:t>
            </w:r>
          </w:p>
        </w:tc>
        <w:tc>
          <w:tcPr>
            <w:tcW w:w="998" w:type="dxa"/>
            <w:gridSpan w:val="2"/>
            <w:tcBorders>
              <w:top w:val="nil"/>
              <w:bottom w:val="single" w:sz="2" w:space="0" w:color="auto"/>
            </w:tcBorders>
            <w:vAlign w:val="center"/>
          </w:tcPr>
          <w:p w14:paraId="577DDF4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2EA8AD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ADE40B6" w14:textId="77777777" w:rsidR="00330592" w:rsidRPr="00C97908" w:rsidRDefault="00330592" w:rsidP="00646E7C">
            <w:pPr>
              <w:jc w:val="center"/>
              <w:rPr>
                <w:sz w:val="16"/>
                <w:szCs w:val="16"/>
                <w:lang w:val="en-US"/>
              </w:rPr>
            </w:pPr>
            <w:r w:rsidRPr="00C97908">
              <w:rPr>
                <w:sz w:val="16"/>
                <w:szCs w:val="16"/>
                <w:lang w:val="en-US"/>
              </w:rPr>
              <w:t>1,0500</w:t>
            </w:r>
          </w:p>
        </w:tc>
      </w:tr>
      <w:tr w:rsidR="00330592" w:rsidRPr="009B70F2" w14:paraId="1E07D0A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D07B5B2" w14:textId="77777777" w:rsidR="00330592" w:rsidRPr="005E2CA0" w:rsidRDefault="00330592" w:rsidP="00646E7C">
            <w:pPr>
              <w:jc w:val="center"/>
              <w:rPr>
                <w:b/>
                <w:bCs/>
                <w:sz w:val="22"/>
                <w:szCs w:val="22"/>
                <w:lang w:val="en-US"/>
              </w:rPr>
            </w:pPr>
            <w:r w:rsidRPr="005E2CA0">
              <w:rPr>
                <w:b/>
                <w:bCs/>
                <w:sz w:val="22"/>
                <w:szCs w:val="22"/>
                <w:lang w:val="en-US"/>
              </w:rPr>
              <w:t>127</w:t>
            </w:r>
          </w:p>
        </w:tc>
        <w:tc>
          <w:tcPr>
            <w:tcW w:w="1366" w:type="dxa"/>
            <w:gridSpan w:val="2"/>
            <w:tcBorders>
              <w:top w:val="single" w:sz="4" w:space="0" w:color="auto"/>
              <w:bottom w:val="single" w:sz="4" w:space="0" w:color="auto"/>
            </w:tcBorders>
            <w:vAlign w:val="center"/>
          </w:tcPr>
          <w:p w14:paraId="7BD216A6" w14:textId="77777777" w:rsidR="00330592" w:rsidRPr="005E2CA0" w:rsidRDefault="00330592" w:rsidP="00646E7C">
            <w:pPr>
              <w:jc w:val="center"/>
              <w:rPr>
                <w:b/>
                <w:bCs/>
                <w:sz w:val="22"/>
                <w:szCs w:val="22"/>
                <w:lang w:val="en-US"/>
              </w:rPr>
            </w:pPr>
            <w:r w:rsidRPr="005E2CA0">
              <w:rPr>
                <w:b/>
                <w:bCs/>
                <w:sz w:val="22"/>
                <w:szCs w:val="22"/>
                <w:lang w:val="en-US"/>
              </w:rPr>
              <w:t>RpSA37C</w:t>
            </w:r>
          </w:p>
        </w:tc>
        <w:tc>
          <w:tcPr>
            <w:tcW w:w="4254" w:type="dxa"/>
            <w:gridSpan w:val="3"/>
            <w:tcBorders>
              <w:top w:val="single" w:sz="4" w:space="0" w:color="auto"/>
              <w:bottom w:val="single" w:sz="4" w:space="0" w:color="auto"/>
            </w:tcBorders>
          </w:tcPr>
          <w:p w14:paraId="45BBC5DB" w14:textId="77777777" w:rsidR="00330592" w:rsidRPr="0030129E" w:rsidRDefault="00330592" w:rsidP="00646E7C">
            <w:pPr>
              <w:rPr>
                <w:b/>
                <w:bCs/>
                <w:sz w:val="2"/>
                <w:szCs w:val="2"/>
                <w:lang w:val="it-IT"/>
              </w:rPr>
            </w:pPr>
            <w:r w:rsidRPr="0030129E">
              <w:rPr>
                <w:b/>
                <w:bCs/>
                <w:sz w:val="22"/>
                <w:szCs w:val="22"/>
                <w:lang w:val="it-IT"/>
              </w:rPr>
              <w:t>Montarea unui compensator de dilatatie tip U sau lira, din teava din policlorura de vinil, tip greu, avind diametrul de 32 mm</w:t>
            </w:r>
          </w:p>
          <w:p w14:paraId="4FA23D99" w14:textId="77777777" w:rsidR="00330592" w:rsidRPr="009B70F2" w:rsidRDefault="00330592" w:rsidP="00646E7C">
            <w:pPr>
              <w:rPr>
                <w:sz w:val="16"/>
                <w:szCs w:val="16"/>
                <w:lang w:val="en-US"/>
              </w:rPr>
            </w:pPr>
            <w:r w:rsidRPr="009B70F2">
              <w:rPr>
                <w:sz w:val="16"/>
                <w:szCs w:val="16"/>
                <w:lang w:val="en-US"/>
              </w:rPr>
              <w:t>Material marunt ( codez 100, dicloretan, etc)=1,0450</w:t>
            </w:r>
          </w:p>
          <w:p w14:paraId="1E21E4A9"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54DE53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85F1CD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3E21DE1" w14:textId="77777777" w:rsidR="00330592" w:rsidRPr="005E2CA0" w:rsidRDefault="00330592" w:rsidP="00646E7C">
            <w:pPr>
              <w:jc w:val="center"/>
              <w:rPr>
                <w:b/>
                <w:bCs/>
                <w:sz w:val="22"/>
                <w:szCs w:val="22"/>
                <w:lang w:val="en-US"/>
              </w:rPr>
            </w:pPr>
            <w:r w:rsidRPr="005E2CA0">
              <w:rPr>
                <w:b/>
                <w:bCs/>
                <w:sz w:val="22"/>
                <w:szCs w:val="22"/>
                <w:lang w:val="en-US"/>
              </w:rPr>
              <w:t>1,0000</w:t>
            </w:r>
          </w:p>
          <w:p w14:paraId="34A0F5F0" w14:textId="77777777" w:rsidR="00330592" w:rsidRPr="009B70F2" w:rsidRDefault="00330592" w:rsidP="00646E7C">
            <w:pPr>
              <w:jc w:val="center"/>
              <w:rPr>
                <w:sz w:val="2"/>
                <w:szCs w:val="2"/>
                <w:lang w:val="en-US"/>
              </w:rPr>
            </w:pPr>
          </w:p>
        </w:tc>
      </w:tr>
      <w:tr w:rsidR="00330592" w:rsidRPr="00B40365" w14:paraId="15CA68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DD6A8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54D2D57"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CD12A16"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F4872C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967D52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1,8000</w:t>
            </w:r>
          </w:p>
        </w:tc>
        <w:tc>
          <w:tcPr>
            <w:tcW w:w="1518" w:type="dxa"/>
            <w:tcBorders>
              <w:top w:val="nil"/>
              <w:bottom w:val="single" w:sz="2" w:space="0" w:color="auto"/>
            </w:tcBorders>
            <w:vAlign w:val="center"/>
          </w:tcPr>
          <w:p w14:paraId="7F69B825" w14:textId="77777777" w:rsidR="00330592" w:rsidRPr="00C97908" w:rsidRDefault="00330592" w:rsidP="00646E7C">
            <w:pPr>
              <w:jc w:val="center"/>
              <w:rPr>
                <w:sz w:val="16"/>
                <w:szCs w:val="16"/>
                <w:lang w:val="en-US"/>
              </w:rPr>
            </w:pPr>
            <w:r w:rsidRPr="00C97908">
              <w:rPr>
                <w:sz w:val="16"/>
                <w:szCs w:val="16"/>
                <w:lang w:val="en-US"/>
              </w:rPr>
              <w:t>2,7000</w:t>
            </w:r>
          </w:p>
        </w:tc>
      </w:tr>
      <w:tr w:rsidR="00330592" w:rsidRPr="00B40365" w14:paraId="46CF536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129A9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1C26948" w14:textId="77777777" w:rsidR="00330592" w:rsidRPr="00B40365" w:rsidRDefault="00330592" w:rsidP="00646E7C">
            <w:pPr>
              <w:jc w:val="center"/>
              <w:rPr>
                <w:sz w:val="16"/>
                <w:szCs w:val="16"/>
                <w:lang w:val="en-US"/>
              </w:rPr>
            </w:pPr>
            <w:r w:rsidRPr="00B40365">
              <w:rPr>
                <w:sz w:val="16"/>
                <w:szCs w:val="16"/>
                <w:lang w:val="en-US"/>
              </w:rPr>
              <w:t>25212167005403</w:t>
            </w:r>
          </w:p>
        </w:tc>
        <w:tc>
          <w:tcPr>
            <w:tcW w:w="4238" w:type="dxa"/>
            <w:gridSpan w:val="2"/>
            <w:tcBorders>
              <w:top w:val="nil"/>
              <w:bottom w:val="single" w:sz="2" w:space="0" w:color="auto"/>
            </w:tcBorders>
            <w:vAlign w:val="center"/>
          </w:tcPr>
          <w:p w14:paraId="6A4DA660" w14:textId="77777777" w:rsidR="00330592" w:rsidRPr="0030129E" w:rsidRDefault="00330592" w:rsidP="00646E7C">
            <w:pPr>
              <w:rPr>
                <w:sz w:val="16"/>
                <w:szCs w:val="16"/>
                <w:lang w:val="it-IT"/>
              </w:rPr>
            </w:pPr>
            <w:r w:rsidRPr="0030129E">
              <w:rPr>
                <w:sz w:val="16"/>
                <w:szCs w:val="16"/>
                <w:lang w:val="it-IT"/>
              </w:rPr>
              <w:t>Teava din PVC neplastifiata, tip greu (G)  32 mm</w:t>
            </w:r>
          </w:p>
        </w:tc>
        <w:tc>
          <w:tcPr>
            <w:tcW w:w="998" w:type="dxa"/>
            <w:gridSpan w:val="2"/>
            <w:tcBorders>
              <w:top w:val="nil"/>
              <w:bottom w:val="single" w:sz="2" w:space="0" w:color="auto"/>
            </w:tcBorders>
            <w:vAlign w:val="center"/>
          </w:tcPr>
          <w:p w14:paraId="3FF4AC0F"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2879869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1,3000</w:t>
            </w:r>
          </w:p>
        </w:tc>
        <w:tc>
          <w:tcPr>
            <w:tcW w:w="1518" w:type="dxa"/>
            <w:tcBorders>
              <w:top w:val="nil"/>
              <w:bottom w:val="single" w:sz="2" w:space="0" w:color="auto"/>
            </w:tcBorders>
            <w:vAlign w:val="center"/>
          </w:tcPr>
          <w:p w14:paraId="592DA2E7" w14:textId="77777777" w:rsidR="00330592" w:rsidRPr="00C97908" w:rsidRDefault="00330592" w:rsidP="00646E7C">
            <w:pPr>
              <w:jc w:val="center"/>
              <w:rPr>
                <w:sz w:val="16"/>
                <w:szCs w:val="16"/>
                <w:lang w:val="en-US"/>
              </w:rPr>
            </w:pPr>
            <w:r w:rsidRPr="00C97908">
              <w:rPr>
                <w:sz w:val="16"/>
                <w:szCs w:val="16"/>
                <w:lang w:val="en-US"/>
              </w:rPr>
              <w:t>1,3585</w:t>
            </w:r>
          </w:p>
        </w:tc>
      </w:tr>
      <w:tr w:rsidR="00330592" w:rsidRPr="00B40365" w14:paraId="77CC06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BF8E4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1C311CA" w14:textId="77777777" w:rsidR="00330592" w:rsidRPr="00B40365" w:rsidRDefault="00330592" w:rsidP="00646E7C">
            <w:pPr>
              <w:jc w:val="center"/>
              <w:rPr>
                <w:sz w:val="16"/>
                <w:szCs w:val="16"/>
                <w:lang w:val="en-US"/>
              </w:rPr>
            </w:pPr>
            <w:r w:rsidRPr="00B40365">
              <w:rPr>
                <w:sz w:val="16"/>
                <w:szCs w:val="16"/>
                <w:lang w:val="en-US"/>
              </w:rPr>
              <w:t>2523156713500</w:t>
            </w:r>
          </w:p>
        </w:tc>
        <w:tc>
          <w:tcPr>
            <w:tcW w:w="4238" w:type="dxa"/>
            <w:gridSpan w:val="2"/>
            <w:tcBorders>
              <w:top w:val="nil"/>
              <w:bottom w:val="single" w:sz="2" w:space="0" w:color="auto"/>
            </w:tcBorders>
            <w:vAlign w:val="center"/>
          </w:tcPr>
          <w:p w14:paraId="738E48D9" w14:textId="77777777" w:rsidR="00330592" w:rsidRPr="00C97908" w:rsidRDefault="00330592" w:rsidP="00646E7C">
            <w:pPr>
              <w:rPr>
                <w:sz w:val="16"/>
                <w:szCs w:val="16"/>
                <w:lang w:val="en-US"/>
              </w:rPr>
            </w:pPr>
            <w:r w:rsidRPr="00C97908">
              <w:rPr>
                <w:sz w:val="16"/>
                <w:szCs w:val="16"/>
                <w:lang w:val="en-US"/>
              </w:rPr>
              <w:t xml:space="preserve">Mufa din PVC rigid, tip G, </w:t>
            </w:r>
          </w:p>
        </w:tc>
        <w:tc>
          <w:tcPr>
            <w:tcW w:w="998" w:type="dxa"/>
            <w:gridSpan w:val="2"/>
            <w:tcBorders>
              <w:top w:val="nil"/>
              <w:bottom w:val="single" w:sz="2" w:space="0" w:color="auto"/>
            </w:tcBorders>
            <w:vAlign w:val="center"/>
          </w:tcPr>
          <w:p w14:paraId="348D9E3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7FADDA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E150776" w14:textId="77777777" w:rsidR="00330592" w:rsidRPr="00C97908" w:rsidRDefault="00330592" w:rsidP="00646E7C">
            <w:pPr>
              <w:jc w:val="center"/>
              <w:rPr>
                <w:sz w:val="16"/>
                <w:szCs w:val="16"/>
                <w:lang w:val="en-US"/>
              </w:rPr>
            </w:pPr>
            <w:r w:rsidRPr="00C97908">
              <w:rPr>
                <w:sz w:val="16"/>
                <w:szCs w:val="16"/>
                <w:lang w:val="en-US"/>
              </w:rPr>
              <w:t>1,0450</w:t>
            </w:r>
          </w:p>
        </w:tc>
      </w:tr>
      <w:tr w:rsidR="00330592" w:rsidRPr="009B70F2" w14:paraId="001D29D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922EF2F" w14:textId="77777777" w:rsidR="00330592" w:rsidRPr="005E2CA0" w:rsidRDefault="00330592" w:rsidP="00646E7C">
            <w:pPr>
              <w:jc w:val="center"/>
              <w:rPr>
                <w:b/>
                <w:bCs/>
                <w:sz w:val="22"/>
                <w:szCs w:val="22"/>
                <w:lang w:val="en-US"/>
              </w:rPr>
            </w:pPr>
            <w:r w:rsidRPr="005E2CA0">
              <w:rPr>
                <w:b/>
                <w:bCs/>
                <w:sz w:val="22"/>
                <w:szCs w:val="22"/>
                <w:lang w:val="en-US"/>
              </w:rPr>
              <w:t>128</w:t>
            </w:r>
          </w:p>
        </w:tc>
        <w:tc>
          <w:tcPr>
            <w:tcW w:w="1366" w:type="dxa"/>
            <w:gridSpan w:val="2"/>
            <w:tcBorders>
              <w:top w:val="single" w:sz="4" w:space="0" w:color="auto"/>
              <w:bottom w:val="single" w:sz="4" w:space="0" w:color="auto"/>
            </w:tcBorders>
            <w:vAlign w:val="center"/>
          </w:tcPr>
          <w:p w14:paraId="7C3EDA60" w14:textId="77777777" w:rsidR="00330592" w:rsidRPr="005E2CA0" w:rsidRDefault="00330592" w:rsidP="00646E7C">
            <w:pPr>
              <w:jc w:val="center"/>
              <w:rPr>
                <w:b/>
                <w:bCs/>
                <w:sz w:val="22"/>
                <w:szCs w:val="22"/>
                <w:lang w:val="en-US"/>
              </w:rPr>
            </w:pPr>
            <w:r w:rsidRPr="005E2CA0">
              <w:rPr>
                <w:b/>
                <w:bCs/>
                <w:sz w:val="22"/>
                <w:szCs w:val="22"/>
                <w:lang w:val="en-US"/>
              </w:rPr>
              <w:t>RpSA37D</w:t>
            </w:r>
          </w:p>
        </w:tc>
        <w:tc>
          <w:tcPr>
            <w:tcW w:w="4254" w:type="dxa"/>
            <w:gridSpan w:val="3"/>
            <w:tcBorders>
              <w:top w:val="single" w:sz="4" w:space="0" w:color="auto"/>
              <w:bottom w:val="single" w:sz="4" w:space="0" w:color="auto"/>
            </w:tcBorders>
          </w:tcPr>
          <w:p w14:paraId="124CA231" w14:textId="77777777" w:rsidR="00330592" w:rsidRPr="0030129E" w:rsidRDefault="00330592" w:rsidP="00646E7C">
            <w:pPr>
              <w:rPr>
                <w:b/>
                <w:bCs/>
                <w:sz w:val="2"/>
                <w:szCs w:val="2"/>
                <w:lang w:val="it-IT"/>
              </w:rPr>
            </w:pPr>
            <w:r w:rsidRPr="0030129E">
              <w:rPr>
                <w:b/>
                <w:bCs/>
                <w:sz w:val="22"/>
                <w:szCs w:val="22"/>
                <w:lang w:val="it-IT"/>
              </w:rPr>
              <w:t>Montarea unui compensator de dilatatie tip U sau lira, din teava din policlorura de vinil, tip greu, avind diametrul de 40 mm</w:t>
            </w:r>
          </w:p>
          <w:p w14:paraId="20F6FB75" w14:textId="77777777" w:rsidR="00330592" w:rsidRPr="009B70F2" w:rsidRDefault="00330592" w:rsidP="00646E7C">
            <w:pPr>
              <w:rPr>
                <w:sz w:val="16"/>
                <w:szCs w:val="16"/>
                <w:lang w:val="en-US"/>
              </w:rPr>
            </w:pPr>
            <w:r w:rsidRPr="009B70F2">
              <w:rPr>
                <w:sz w:val="16"/>
                <w:szCs w:val="16"/>
                <w:lang w:val="en-US"/>
              </w:rPr>
              <w:t>Material marunt ( codez 100, dicloretan, etc)=1,0450</w:t>
            </w:r>
          </w:p>
          <w:p w14:paraId="3E19802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3576C4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BE0EA0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E7E13E2" w14:textId="77777777" w:rsidR="00330592" w:rsidRPr="005E2CA0" w:rsidRDefault="00330592" w:rsidP="00646E7C">
            <w:pPr>
              <w:jc w:val="center"/>
              <w:rPr>
                <w:b/>
                <w:bCs/>
                <w:sz w:val="22"/>
                <w:szCs w:val="22"/>
                <w:lang w:val="en-US"/>
              </w:rPr>
            </w:pPr>
            <w:r w:rsidRPr="005E2CA0">
              <w:rPr>
                <w:b/>
                <w:bCs/>
                <w:sz w:val="22"/>
                <w:szCs w:val="22"/>
                <w:lang w:val="en-US"/>
              </w:rPr>
              <w:t>1,0000</w:t>
            </w:r>
          </w:p>
          <w:p w14:paraId="45CDB81E" w14:textId="77777777" w:rsidR="00330592" w:rsidRPr="009B70F2" w:rsidRDefault="00330592" w:rsidP="00646E7C">
            <w:pPr>
              <w:jc w:val="center"/>
              <w:rPr>
                <w:sz w:val="2"/>
                <w:szCs w:val="2"/>
                <w:lang w:val="en-US"/>
              </w:rPr>
            </w:pPr>
          </w:p>
        </w:tc>
      </w:tr>
      <w:tr w:rsidR="00330592" w:rsidRPr="00B40365" w14:paraId="077FB93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DB203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6704C54"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D2D131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542851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3F8A97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2,0500</w:t>
            </w:r>
          </w:p>
        </w:tc>
        <w:tc>
          <w:tcPr>
            <w:tcW w:w="1518" w:type="dxa"/>
            <w:tcBorders>
              <w:top w:val="nil"/>
              <w:bottom w:val="single" w:sz="2" w:space="0" w:color="auto"/>
            </w:tcBorders>
            <w:vAlign w:val="center"/>
          </w:tcPr>
          <w:p w14:paraId="158AC3A1" w14:textId="77777777" w:rsidR="00330592" w:rsidRPr="00C97908" w:rsidRDefault="00330592" w:rsidP="00646E7C">
            <w:pPr>
              <w:jc w:val="center"/>
              <w:rPr>
                <w:sz w:val="16"/>
                <w:szCs w:val="16"/>
                <w:lang w:val="en-US"/>
              </w:rPr>
            </w:pPr>
            <w:r w:rsidRPr="00C97908">
              <w:rPr>
                <w:sz w:val="16"/>
                <w:szCs w:val="16"/>
                <w:lang w:val="en-US"/>
              </w:rPr>
              <w:t>3,0750</w:t>
            </w:r>
          </w:p>
        </w:tc>
      </w:tr>
      <w:tr w:rsidR="00330592" w:rsidRPr="00B40365" w14:paraId="1D4DC40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F0BED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3D5BB09" w14:textId="77777777" w:rsidR="00330592" w:rsidRPr="00B40365" w:rsidRDefault="00330592" w:rsidP="00646E7C">
            <w:pPr>
              <w:jc w:val="center"/>
              <w:rPr>
                <w:sz w:val="16"/>
                <w:szCs w:val="16"/>
                <w:lang w:val="en-US"/>
              </w:rPr>
            </w:pPr>
            <w:r w:rsidRPr="00B40365">
              <w:rPr>
                <w:sz w:val="16"/>
                <w:szCs w:val="16"/>
                <w:lang w:val="en-US"/>
              </w:rPr>
              <w:t>25212167005404</w:t>
            </w:r>
          </w:p>
        </w:tc>
        <w:tc>
          <w:tcPr>
            <w:tcW w:w="4238" w:type="dxa"/>
            <w:gridSpan w:val="2"/>
            <w:tcBorders>
              <w:top w:val="nil"/>
              <w:bottom w:val="single" w:sz="2" w:space="0" w:color="auto"/>
            </w:tcBorders>
            <w:vAlign w:val="center"/>
          </w:tcPr>
          <w:p w14:paraId="297510F4" w14:textId="77777777" w:rsidR="00330592" w:rsidRPr="0030129E" w:rsidRDefault="00330592" w:rsidP="00646E7C">
            <w:pPr>
              <w:rPr>
                <w:sz w:val="16"/>
                <w:szCs w:val="16"/>
                <w:lang w:val="it-IT"/>
              </w:rPr>
            </w:pPr>
            <w:r w:rsidRPr="0030129E">
              <w:rPr>
                <w:sz w:val="16"/>
                <w:szCs w:val="16"/>
                <w:lang w:val="it-IT"/>
              </w:rPr>
              <w:t>Teava din PVC neplastifiata, tip greu (G) 40 mm</w:t>
            </w:r>
          </w:p>
        </w:tc>
        <w:tc>
          <w:tcPr>
            <w:tcW w:w="998" w:type="dxa"/>
            <w:gridSpan w:val="2"/>
            <w:tcBorders>
              <w:top w:val="nil"/>
              <w:bottom w:val="single" w:sz="2" w:space="0" w:color="auto"/>
            </w:tcBorders>
            <w:vAlign w:val="center"/>
          </w:tcPr>
          <w:p w14:paraId="0B181B77"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36E247E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1,5000</w:t>
            </w:r>
          </w:p>
        </w:tc>
        <w:tc>
          <w:tcPr>
            <w:tcW w:w="1518" w:type="dxa"/>
            <w:tcBorders>
              <w:top w:val="nil"/>
              <w:bottom w:val="single" w:sz="2" w:space="0" w:color="auto"/>
            </w:tcBorders>
            <w:vAlign w:val="center"/>
          </w:tcPr>
          <w:p w14:paraId="21ED07B7" w14:textId="77777777" w:rsidR="00330592" w:rsidRPr="00C97908" w:rsidRDefault="00330592" w:rsidP="00646E7C">
            <w:pPr>
              <w:jc w:val="center"/>
              <w:rPr>
                <w:sz w:val="16"/>
                <w:szCs w:val="16"/>
                <w:lang w:val="en-US"/>
              </w:rPr>
            </w:pPr>
            <w:r w:rsidRPr="00C97908">
              <w:rPr>
                <w:sz w:val="16"/>
                <w:szCs w:val="16"/>
                <w:lang w:val="en-US"/>
              </w:rPr>
              <w:t>1,5675</w:t>
            </w:r>
          </w:p>
        </w:tc>
      </w:tr>
      <w:tr w:rsidR="00330592" w:rsidRPr="00B40365" w14:paraId="2A1417B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673F5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F6399C" w14:textId="77777777" w:rsidR="00330592" w:rsidRPr="00B40365" w:rsidRDefault="00330592" w:rsidP="00646E7C">
            <w:pPr>
              <w:jc w:val="center"/>
              <w:rPr>
                <w:sz w:val="16"/>
                <w:szCs w:val="16"/>
                <w:lang w:val="en-US"/>
              </w:rPr>
            </w:pPr>
            <w:r w:rsidRPr="00B40365">
              <w:rPr>
                <w:sz w:val="16"/>
                <w:szCs w:val="16"/>
                <w:lang w:val="en-US"/>
              </w:rPr>
              <w:t>2523156713500</w:t>
            </w:r>
          </w:p>
        </w:tc>
        <w:tc>
          <w:tcPr>
            <w:tcW w:w="4238" w:type="dxa"/>
            <w:gridSpan w:val="2"/>
            <w:tcBorders>
              <w:top w:val="nil"/>
              <w:bottom w:val="single" w:sz="2" w:space="0" w:color="auto"/>
            </w:tcBorders>
            <w:vAlign w:val="center"/>
          </w:tcPr>
          <w:p w14:paraId="4B0CEE50" w14:textId="77777777" w:rsidR="00330592" w:rsidRPr="00C97908" w:rsidRDefault="00330592" w:rsidP="00646E7C">
            <w:pPr>
              <w:rPr>
                <w:sz w:val="16"/>
                <w:szCs w:val="16"/>
                <w:lang w:val="en-US"/>
              </w:rPr>
            </w:pPr>
            <w:r w:rsidRPr="00C97908">
              <w:rPr>
                <w:sz w:val="16"/>
                <w:szCs w:val="16"/>
                <w:lang w:val="en-US"/>
              </w:rPr>
              <w:t xml:space="preserve">Mufa din PVC rigid, tip G, </w:t>
            </w:r>
          </w:p>
        </w:tc>
        <w:tc>
          <w:tcPr>
            <w:tcW w:w="998" w:type="dxa"/>
            <w:gridSpan w:val="2"/>
            <w:tcBorders>
              <w:top w:val="nil"/>
              <w:bottom w:val="single" w:sz="2" w:space="0" w:color="auto"/>
            </w:tcBorders>
            <w:vAlign w:val="center"/>
          </w:tcPr>
          <w:p w14:paraId="4A1F485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D26B37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0C03DEA" w14:textId="77777777" w:rsidR="00330592" w:rsidRPr="00C97908" w:rsidRDefault="00330592" w:rsidP="00646E7C">
            <w:pPr>
              <w:jc w:val="center"/>
              <w:rPr>
                <w:sz w:val="16"/>
                <w:szCs w:val="16"/>
                <w:lang w:val="en-US"/>
              </w:rPr>
            </w:pPr>
            <w:r w:rsidRPr="00C97908">
              <w:rPr>
                <w:sz w:val="16"/>
                <w:szCs w:val="16"/>
                <w:lang w:val="en-US"/>
              </w:rPr>
              <w:t>1,0450</w:t>
            </w:r>
          </w:p>
        </w:tc>
      </w:tr>
      <w:tr w:rsidR="00330592" w:rsidRPr="009B70F2" w14:paraId="7C6D666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FDFB6C7" w14:textId="77777777" w:rsidR="00330592" w:rsidRPr="005E2CA0" w:rsidRDefault="00330592" w:rsidP="00646E7C">
            <w:pPr>
              <w:jc w:val="center"/>
              <w:rPr>
                <w:b/>
                <w:bCs/>
                <w:sz w:val="22"/>
                <w:szCs w:val="22"/>
                <w:lang w:val="en-US"/>
              </w:rPr>
            </w:pPr>
            <w:r w:rsidRPr="005E2CA0">
              <w:rPr>
                <w:b/>
                <w:bCs/>
                <w:sz w:val="22"/>
                <w:szCs w:val="22"/>
                <w:lang w:val="en-US"/>
              </w:rPr>
              <w:t>129</w:t>
            </w:r>
          </w:p>
        </w:tc>
        <w:tc>
          <w:tcPr>
            <w:tcW w:w="1366" w:type="dxa"/>
            <w:gridSpan w:val="2"/>
            <w:tcBorders>
              <w:top w:val="single" w:sz="4" w:space="0" w:color="auto"/>
              <w:bottom w:val="single" w:sz="4" w:space="0" w:color="auto"/>
            </w:tcBorders>
            <w:vAlign w:val="center"/>
          </w:tcPr>
          <w:p w14:paraId="2473D992" w14:textId="77777777" w:rsidR="00330592" w:rsidRPr="005E2CA0" w:rsidRDefault="00330592" w:rsidP="00646E7C">
            <w:pPr>
              <w:jc w:val="center"/>
              <w:rPr>
                <w:b/>
                <w:bCs/>
                <w:sz w:val="22"/>
                <w:szCs w:val="22"/>
                <w:lang w:val="en-US"/>
              </w:rPr>
            </w:pPr>
            <w:r w:rsidRPr="005E2CA0">
              <w:rPr>
                <w:b/>
                <w:bCs/>
                <w:sz w:val="22"/>
                <w:szCs w:val="22"/>
                <w:lang w:val="en-US"/>
              </w:rPr>
              <w:t>RpSA39A</w:t>
            </w:r>
          </w:p>
        </w:tc>
        <w:tc>
          <w:tcPr>
            <w:tcW w:w="4254" w:type="dxa"/>
            <w:gridSpan w:val="3"/>
            <w:tcBorders>
              <w:top w:val="single" w:sz="4" w:space="0" w:color="auto"/>
              <w:bottom w:val="single" w:sz="4" w:space="0" w:color="auto"/>
            </w:tcBorders>
          </w:tcPr>
          <w:p w14:paraId="0B6E7163" w14:textId="77777777" w:rsidR="00330592" w:rsidRPr="0030129E" w:rsidRDefault="00330592" w:rsidP="00646E7C">
            <w:pPr>
              <w:rPr>
                <w:b/>
                <w:bCs/>
                <w:sz w:val="2"/>
                <w:szCs w:val="2"/>
                <w:lang w:val="it-IT"/>
              </w:rPr>
            </w:pPr>
            <w:r w:rsidRPr="0030129E">
              <w:rPr>
                <w:b/>
                <w:bCs/>
                <w:sz w:val="22"/>
                <w:szCs w:val="22"/>
                <w:lang w:val="it-IT"/>
              </w:rPr>
              <w:t>Executarea unei lipituri mansonate sau simple la tevi  din plumb de presiune, avind diametrul exterior si grosimea peretelui de 18x4 mm - 21x4 mm</w:t>
            </w:r>
          </w:p>
          <w:p w14:paraId="2700910C"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BC9480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3DD507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C64E535" w14:textId="77777777" w:rsidR="00330592" w:rsidRPr="005E2CA0" w:rsidRDefault="00330592" w:rsidP="00646E7C">
            <w:pPr>
              <w:jc w:val="center"/>
              <w:rPr>
                <w:b/>
                <w:bCs/>
                <w:sz w:val="22"/>
                <w:szCs w:val="22"/>
                <w:lang w:val="en-US"/>
              </w:rPr>
            </w:pPr>
            <w:r w:rsidRPr="005E2CA0">
              <w:rPr>
                <w:b/>
                <w:bCs/>
                <w:sz w:val="22"/>
                <w:szCs w:val="22"/>
                <w:lang w:val="en-US"/>
              </w:rPr>
              <w:t>1,0000</w:t>
            </w:r>
          </w:p>
          <w:p w14:paraId="75BA0562" w14:textId="77777777" w:rsidR="00330592" w:rsidRPr="009B70F2" w:rsidRDefault="00330592" w:rsidP="00646E7C">
            <w:pPr>
              <w:jc w:val="center"/>
              <w:rPr>
                <w:sz w:val="2"/>
                <w:szCs w:val="2"/>
                <w:lang w:val="en-US"/>
              </w:rPr>
            </w:pPr>
          </w:p>
        </w:tc>
      </w:tr>
      <w:tr w:rsidR="00330592" w:rsidRPr="00B40365" w14:paraId="4C988E6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FF5E1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CA0B0C"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816B204"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9B7F11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0A8A43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tcBorders>
            <w:vAlign w:val="center"/>
          </w:tcPr>
          <w:p w14:paraId="70B0E044" w14:textId="77777777" w:rsidR="00330592" w:rsidRPr="00C97908" w:rsidRDefault="00330592" w:rsidP="00646E7C">
            <w:pPr>
              <w:jc w:val="center"/>
              <w:rPr>
                <w:sz w:val="16"/>
                <w:szCs w:val="16"/>
                <w:lang w:val="en-US"/>
              </w:rPr>
            </w:pPr>
            <w:r w:rsidRPr="00C97908">
              <w:rPr>
                <w:sz w:val="16"/>
                <w:szCs w:val="16"/>
                <w:lang w:val="en-US"/>
              </w:rPr>
              <w:t>0,6300</w:t>
            </w:r>
          </w:p>
        </w:tc>
      </w:tr>
      <w:tr w:rsidR="00330592" w:rsidRPr="00B40365" w14:paraId="1C4FDE7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9D0A6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AA3B462" w14:textId="77777777" w:rsidR="00330592" w:rsidRPr="00B40365" w:rsidRDefault="00330592" w:rsidP="00646E7C">
            <w:pPr>
              <w:jc w:val="center"/>
              <w:rPr>
                <w:sz w:val="16"/>
                <w:szCs w:val="16"/>
                <w:lang w:val="en-US"/>
              </w:rPr>
            </w:pPr>
            <w:r w:rsidRPr="00B40365">
              <w:rPr>
                <w:sz w:val="16"/>
                <w:szCs w:val="16"/>
                <w:lang w:val="en-US"/>
              </w:rPr>
              <w:t>2744125904770</w:t>
            </w:r>
          </w:p>
        </w:tc>
        <w:tc>
          <w:tcPr>
            <w:tcW w:w="4238" w:type="dxa"/>
            <w:gridSpan w:val="2"/>
            <w:tcBorders>
              <w:top w:val="nil"/>
              <w:bottom w:val="single" w:sz="2" w:space="0" w:color="auto"/>
            </w:tcBorders>
            <w:vAlign w:val="center"/>
          </w:tcPr>
          <w:p w14:paraId="454BCD39" w14:textId="77777777" w:rsidR="00330592" w:rsidRPr="00C97908" w:rsidRDefault="00330592" w:rsidP="00646E7C">
            <w:pPr>
              <w:rPr>
                <w:sz w:val="16"/>
                <w:szCs w:val="16"/>
                <w:lang w:val="en-US"/>
              </w:rPr>
            </w:pPr>
            <w:r w:rsidRPr="00C97908">
              <w:rPr>
                <w:sz w:val="16"/>
                <w:szCs w:val="16"/>
                <w:lang w:val="en-US"/>
              </w:rPr>
              <w:t>Aliaj de lipit staniu-plumb LP-30 % G</w:t>
            </w:r>
          </w:p>
        </w:tc>
        <w:tc>
          <w:tcPr>
            <w:tcW w:w="998" w:type="dxa"/>
            <w:gridSpan w:val="2"/>
            <w:tcBorders>
              <w:top w:val="nil"/>
              <w:bottom w:val="single" w:sz="2" w:space="0" w:color="auto"/>
            </w:tcBorders>
            <w:vAlign w:val="center"/>
          </w:tcPr>
          <w:p w14:paraId="080CD15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EC78A9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0,0290</w:t>
            </w:r>
          </w:p>
        </w:tc>
        <w:tc>
          <w:tcPr>
            <w:tcW w:w="1518" w:type="dxa"/>
            <w:tcBorders>
              <w:top w:val="nil"/>
              <w:bottom w:val="single" w:sz="2" w:space="0" w:color="auto"/>
            </w:tcBorders>
            <w:vAlign w:val="center"/>
          </w:tcPr>
          <w:p w14:paraId="781D6F9D" w14:textId="77777777" w:rsidR="00330592" w:rsidRPr="00C97908" w:rsidRDefault="00330592" w:rsidP="00646E7C">
            <w:pPr>
              <w:jc w:val="center"/>
              <w:rPr>
                <w:sz w:val="16"/>
                <w:szCs w:val="16"/>
                <w:lang w:val="en-US"/>
              </w:rPr>
            </w:pPr>
            <w:r w:rsidRPr="00C97908">
              <w:rPr>
                <w:sz w:val="16"/>
                <w:szCs w:val="16"/>
                <w:lang w:val="en-US"/>
              </w:rPr>
              <w:t>0,0290</w:t>
            </w:r>
          </w:p>
        </w:tc>
      </w:tr>
      <w:tr w:rsidR="00330592" w:rsidRPr="00B40365" w14:paraId="1ADB5B2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1520A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92F985" w14:textId="77777777" w:rsidR="00330592" w:rsidRPr="00B40365" w:rsidRDefault="00330592" w:rsidP="00646E7C">
            <w:pPr>
              <w:jc w:val="center"/>
              <w:rPr>
                <w:sz w:val="16"/>
                <w:szCs w:val="16"/>
                <w:lang w:val="en-US"/>
              </w:rPr>
            </w:pPr>
            <w:r w:rsidRPr="00B40365">
              <w:rPr>
                <w:sz w:val="16"/>
                <w:szCs w:val="16"/>
                <w:lang w:val="en-US"/>
              </w:rPr>
              <w:t>2414317346207</w:t>
            </w:r>
          </w:p>
        </w:tc>
        <w:tc>
          <w:tcPr>
            <w:tcW w:w="4238" w:type="dxa"/>
            <w:gridSpan w:val="2"/>
            <w:tcBorders>
              <w:top w:val="nil"/>
              <w:bottom w:val="single" w:sz="2" w:space="0" w:color="auto"/>
            </w:tcBorders>
            <w:vAlign w:val="center"/>
          </w:tcPr>
          <w:p w14:paraId="297B1C0A" w14:textId="77777777" w:rsidR="00330592" w:rsidRPr="00C97908" w:rsidRDefault="00330592" w:rsidP="00646E7C">
            <w:pPr>
              <w:rPr>
                <w:sz w:val="16"/>
                <w:szCs w:val="16"/>
                <w:lang w:val="en-US"/>
              </w:rPr>
            </w:pPr>
            <w:r w:rsidRPr="00C97908">
              <w:rPr>
                <w:sz w:val="16"/>
                <w:szCs w:val="16"/>
                <w:lang w:val="en-US"/>
              </w:rPr>
              <w:t>Stearina</w:t>
            </w:r>
          </w:p>
        </w:tc>
        <w:tc>
          <w:tcPr>
            <w:tcW w:w="998" w:type="dxa"/>
            <w:gridSpan w:val="2"/>
            <w:tcBorders>
              <w:top w:val="nil"/>
              <w:bottom w:val="single" w:sz="2" w:space="0" w:color="auto"/>
            </w:tcBorders>
            <w:vAlign w:val="center"/>
          </w:tcPr>
          <w:p w14:paraId="72EF725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703459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039233D6"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66131E2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43D84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1CD0D17"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327BD10C"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530F7AD9"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13E8BE3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tcBorders>
            <w:vAlign w:val="center"/>
          </w:tcPr>
          <w:p w14:paraId="62D6D0BF" w14:textId="77777777" w:rsidR="00330592" w:rsidRPr="00C97908" w:rsidRDefault="00330592" w:rsidP="00646E7C">
            <w:pPr>
              <w:jc w:val="center"/>
              <w:rPr>
                <w:sz w:val="16"/>
                <w:szCs w:val="16"/>
                <w:lang w:val="en-US"/>
              </w:rPr>
            </w:pPr>
            <w:r w:rsidRPr="00C97908">
              <w:rPr>
                <w:sz w:val="16"/>
                <w:szCs w:val="16"/>
                <w:lang w:val="en-US"/>
              </w:rPr>
              <w:t>0,0700</w:t>
            </w:r>
          </w:p>
        </w:tc>
      </w:tr>
      <w:tr w:rsidR="00330592" w:rsidRPr="009B70F2" w14:paraId="759A226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677C3AA" w14:textId="77777777" w:rsidR="00330592" w:rsidRPr="005E2CA0" w:rsidRDefault="00330592" w:rsidP="00646E7C">
            <w:pPr>
              <w:jc w:val="center"/>
              <w:rPr>
                <w:b/>
                <w:bCs/>
                <w:sz w:val="22"/>
                <w:szCs w:val="22"/>
                <w:lang w:val="en-US"/>
              </w:rPr>
            </w:pPr>
            <w:r w:rsidRPr="005E2CA0">
              <w:rPr>
                <w:b/>
                <w:bCs/>
                <w:sz w:val="22"/>
                <w:szCs w:val="22"/>
                <w:lang w:val="en-US"/>
              </w:rPr>
              <w:t>130</w:t>
            </w:r>
          </w:p>
        </w:tc>
        <w:tc>
          <w:tcPr>
            <w:tcW w:w="1366" w:type="dxa"/>
            <w:gridSpan w:val="2"/>
            <w:tcBorders>
              <w:top w:val="single" w:sz="4" w:space="0" w:color="auto"/>
              <w:bottom w:val="single" w:sz="4" w:space="0" w:color="auto"/>
            </w:tcBorders>
            <w:vAlign w:val="center"/>
          </w:tcPr>
          <w:p w14:paraId="3B9A04E9" w14:textId="77777777" w:rsidR="00330592" w:rsidRPr="005E2CA0" w:rsidRDefault="00330592" w:rsidP="00646E7C">
            <w:pPr>
              <w:jc w:val="center"/>
              <w:rPr>
                <w:b/>
                <w:bCs/>
                <w:sz w:val="22"/>
                <w:szCs w:val="22"/>
                <w:lang w:val="en-US"/>
              </w:rPr>
            </w:pPr>
            <w:r w:rsidRPr="005E2CA0">
              <w:rPr>
                <w:b/>
                <w:bCs/>
                <w:sz w:val="22"/>
                <w:szCs w:val="22"/>
                <w:lang w:val="en-US"/>
              </w:rPr>
              <w:t>RpAcH17A</w:t>
            </w:r>
          </w:p>
        </w:tc>
        <w:tc>
          <w:tcPr>
            <w:tcW w:w="4254" w:type="dxa"/>
            <w:gridSpan w:val="3"/>
            <w:tcBorders>
              <w:top w:val="single" w:sz="4" w:space="0" w:color="auto"/>
              <w:bottom w:val="single" w:sz="4" w:space="0" w:color="auto"/>
            </w:tcBorders>
          </w:tcPr>
          <w:p w14:paraId="1EBB224F" w14:textId="77777777" w:rsidR="00330592" w:rsidRPr="0030129E" w:rsidRDefault="00330592" w:rsidP="00646E7C">
            <w:pPr>
              <w:rPr>
                <w:b/>
                <w:bCs/>
                <w:sz w:val="2"/>
                <w:szCs w:val="2"/>
                <w:lang w:val="it-IT"/>
              </w:rPr>
            </w:pPr>
            <w:r w:rsidRPr="0030129E">
              <w:rPr>
                <w:b/>
                <w:bCs/>
                <w:sz w:val="22"/>
                <w:szCs w:val="22"/>
                <w:lang w:val="it-IT"/>
              </w:rPr>
              <w:t>Curatirea manuala a canalelor publice vizitabile, avind diametrul de 120/80 pina la 190/135 cm</w:t>
            </w:r>
          </w:p>
          <w:p w14:paraId="0C1FE501" w14:textId="77777777" w:rsidR="00330592" w:rsidRPr="0030129E" w:rsidRDefault="00330592" w:rsidP="00646E7C">
            <w:pPr>
              <w:rPr>
                <w:sz w:val="16"/>
                <w:szCs w:val="16"/>
                <w:lang w:val="it-IT"/>
              </w:rPr>
            </w:pPr>
            <w:r w:rsidRPr="0030129E">
              <w:rPr>
                <w:sz w:val="16"/>
                <w:szCs w:val="16"/>
                <w:lang w:val="it-IT"/>
              </w:rPr>
              <w:t>Mat. marunte (sirma, petrol, cirpe)=1,0400</w:t>
            </w:r>
          </w:p>
          <w:p w14:paraId="3EA10299"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1ED7A01"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E6E4AB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834F37E" w14:textId="77777777" w:rsidR="00330592" w:rsidRPr="005E2CA0" w:rsidRDefault="00330592" w:rsidP="00646E7C">
            <w:pPr>
              <w:jc w:val="center"/>
              <w:rPr>
                <w:b/>
                <w:bCs/>
                <w:sz w:val="22"/>
                <w:szCs w:val="22"/>
                <w:lang w:val="en-US"/>
              </w:rPr>
            </w:pPr>
            <w:r w:rsidRPr="005E2CA0">
              <w:rPr>
                <w:b/>
                <w:bCs/>
                <w:sz w:val="22"/>
                <w:szCs w:val="22"/>
                <w:lang w:val="en-US"/>
              </w:rPr>
              <w:t>1,0000</w:t>
            </w:r>
          </w:p>
          <w:p w14:paraId="226E1EA3" w14:textId="77777777" w:rsidR="00330592" w:rsidRPr="009B70F2" w:rsidRDefault="00330592" w:rsidP="00646E7C">
            <w:pPr>
              <w:jc w:val="center"/>
              <w:rPr>
                <w:sz w:val="2"/>
                <w:szCs w:val="2"/>
                <w:lang w:val="en-US"/>
              </w:rPr>
            </w:pPr>
          </w:p>
        </w:tc>
      </w:tr>
      <w:tr w:rsidR="00330592" w:rsidRPr="00B40365" w14:paraId="35CB468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27161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888665" w14:textId="77777777" w:rsidR="00330592" w:rsidRPr="00B40365" w:rsidRDefault="00330592" w:rsidP="00646E7C">
            <w:pPr>
              <w:jc w:val="center"/>
              <w:rPr>
                <w:sz w:val="16"/>
                <w:szCs w:val="16"/>
                <w:lang w:val="en-US"/>
              </w:rPr>
            </w:pPr>
            <w:r w:rsidRPr="00B40365">
              <w:rPr>
                <w:sz w:val="16"/>
                <w:szCs w:val="16"/>
                <w:lang w:val="en-US"/>
              </w:rPr>
              <w:t>7141020014300</w:t>
            </w:r>
          </w:p>
        </w:tc>
        <w:tc>
          <w:tcPr>
            <w:tcW w:w="4238" w:type="dxa"/>
            <w:gridSpan w:val="2"/>
            <w:tcBorders>
              <w:top w:val="nil"/>
              <w:bottom w:val="single" w:sz="2" w:space="0" w:color="auto"/>
            </w:tcBorders>
            <w:vAlign w:val="center"/>
          </w:tcPr>
          <w:p w14:paraId="0B989016" w14:textId="77777777" w:rsidR="00330592" w:rsidRPr="00C97908" w:rsidRDefault="00330592" w:rsidP="00646E7C">
            <w:pPr>
              <w:rPr>
                <w:sz w:val="16"/>
                <w:szCs w:val="16"/>
                <w:lang w:val="en-US"/>
              </w:rPr>
            </w:pPr>
            <w:r w:rsidRPr="00C97908">
              <w:rPr>
                <w:sz w:val="16"/>
                <w:szCs w:val="16"/>
                <w:lang w:val="en-US"/>
              </w:rPr>
              <w:t>Verificator canale</w:t>
            </w:r>
          </w:p>
        </w:tc>
        <w:tc>
          <w:tcPr>
            <w:tcW w:w="998" w:type="dxa"/>
            <w:gridSpan w:val="2"/>
            <w:tcBorders>
              <w:top w:val="nil"/>
              <w:bottom w:val="single" w:sz="2" w:space="0" w:color="auto"/>
            </w:tcBorders>
            <w:vAlign w:val="center"/>
          </w:tcPr>
          <w:p w14:paraId="76DC42B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AF8D63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3,0000</w:t>
            </w:r>
          </w:p>
        </w:tc>
        <w:tc>
          <w:tcPr>
            <w:tcW w:w="1518" w:type="dxa"/>
            <w:tcBorders>
              <w:top w:val="nil"/>
              <w:bottom w:val="single" w:sz="2" w:space="0" w:color="auto"/>
            </w:tcBorders>
            <w:vAlign w:val="center"/>
          </w:tcPr>
          <w:p w14:paraId="374038AE" w14:textId="77777777" w:rsidR="00330592" w:rsidRPr="00C97908" w:rsidRDefault="00330592" w:rsidP="00646E7C">
            <w:pPr>
              <w:jc w:val="center"/>
              <w:rPr>
                <w:sz w:val="16"/>
                <w:szCs w:val="16"/>
                <w:lang w:val="en-US"/>
              </w:rPr>
            </w:pPr>
            <w:r w:rsidRPr="00C97908">
              <w:rPr>
                <w:sz w:val="16"/>
                <w:szCs w:val="16"/>
                <w:lang w:val="en-US"/>
              </w:rPr>
              <w:t>4,5000</w:t>
            </w:r>
          </w:p>
        </w:tc>
      </w:tr>
      <w:tr w:rsidR="00330592" w:rsidRPr="00B40365" w14:paraId="64EBC6D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5E52C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79BA2E6" w14:textId="77777777" w:rsidR="00330592" w:rsidRPr="00B40365" w:rsidRDefault="00330592" w:rsidP="00646E7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78C500E8" w14:textId="77777777" w:rsidR="00330592" w:rsidRPr="00C97908" w:rsidRDefault="00330592" w:rsidP="00646E7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38C0BCB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513A83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9,5000</w:t>
            </w:r>
          </w:p>
        </w:tc>
        <w:tc>
          <w:tcPr>
            <w:tcW w:w="1518" w:type="dxa"/>
            <w:tcBorders>
              <w:top w:val="nil"/>
              <w:bottom w:val="single" w:sz="2" w:space="0" w:color="auto"/>
            </w:tcBorders>
            <w:vAlign w:val="center"/>
          </w:tcPr>
          <w:p w14:paraId="6E2A3979" w14:textId="77777777" w:rsidR="00330592" w:rsidRPr="00C97908" w:rsidRDefault="00330592" w:rsidP="00646E7C">
            <w:pPr>
              <w:jc w:val="center"/>
              <w:rPr>
                <w:sz w:val="16"/>
                <w:szCs w:val="16"/>
                <w:lang w:val="en-US"/>
              </w:rPr>
            </w:pPr>
            <w:r w:rsidRPr="00C97908">
              <w:rPr>
                <w:sz w:val="16"/>
                <w:szCs w:val="16"/>
                <w:lang w:val="en-US"/>
              </w:rPr>
              <w:t>14,2500</w:t>
            </w:r>
          </w:p>
        </w:tc>
      </w:tr>
      <w:tr w:rsidR="00330592" w:rsidRPr="00B40365" w14:paraId="7A76CD7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376D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D7D74C6"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70F59516"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18655FE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41E1FE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12B9BC3B" w14:textId="77777777" w:rsidR="00330592" w:rsidRPr="00C97908" w:rsidRDefault="00330592" w:rsidP="00646E7C">
            <w:pPr>
              <w:jc w:val="center"/>
              <w:rPr>
                <w:sz w:val="16"/>
                <w:szCs w:val="16"/>
                <w:lang w:val="en-US"/>
              </w:rPr>
            </w:pPr>
            <w:r w:rsidRPr="00C97908">
              <w:rPr>
                <w:sz w:val="16"/>
                <w:szCs w:val="16"/>
                <w:lang w:val="en-US"/>
              </w:rPr>
              <w:t>0,0312</w:t>
            </w:r>
          </w:p>
        </w:tc>
      </w:tr>
      <w:tr w:rsidR="00330592" w:rsidRPr="00B40365" w14:paraId="678265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B54A9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7FC3097" w14:textId="77777777" w:rsidR="00330592" w:rsidRPr="00B40365" w:rsidRDefault="00330592" w:rsidP="00646E7C">
            <w:pPr>
              <w:jc w:val="center"/>
              <w:rPr>
                <w:sz w:val="16"/>
                <w:szCs w:val="16"/>
                <w:lang w:val="en-US"/>
              </w:rPr>
            </w:pPr>
            <w:r w:rsidRPr="00B40365">
              <w:rPr>
                <w:sz w:val="16"/>
                <w:szCs w:val="16"/>
                <w:lang w:val="en-US"/>
              </w:rPr>
              <w:t>2010102901118</w:t>
            </w:r>
          </w:p>
        </w:tc>
        <w:tc>
          <w:tcPr>
            <w:tcW w:w="4238" w:type="dxa"/>
            <w:gridSpan w:val="2"/>
            <w:tcBorders>
              <w:top w:val="nil"/>
              <w:bottom w:val="single" w:sz="2" w:space="0" w:color="auto"/>
            </w:tcBorders>
            <w:vAlign w:val="center"/>
          </w:tcPr>
          <w:p w14:paraId="00E0FC9B" w14:textId="77777777" w:rsidR="00330592" w:rsidRPr="0030129E" w:rsidRDefault="00330592" w:rsidP="00646E7C">
            <w:pPr>
              <w:rPr>
                <w:sz w:val="16"/>
                <w:szCs w:val="16"/>
                <w:lang w:val="it-IT"/>
              </w:rPr>
            </w:pPr>
            <w:r w:rsidRPr="0030129E">
              <w:rPr>
                <w:sz w:val="16"/>
                <w:szCs w:val="16"/>
                <w:lang w:val="it-IT"/>
              </w:rPr>
              <w:t>Bile, manele D=12-15 cm L-1,5 m</w:t>
            </w:r>
          </w:p>
        </w:tc>
        <w:tc>
          <w:tcPr>
            <w:tcW w:w="998" w:type="dxa"/>
            <w:gridSpan w:val="2"/>
            <w:tcBorders>
              <w:top w:val="nil"/>
              <w:bottom w:val="single" w:sz="2" w:space="0" w:color="auto"/>
            </w:tcBorders>
            <w:vAlign w:val="center"/>
          </w:tcPr>
          <w:p w14:paraId="5247816D"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C3D188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6EE1CD00"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B40365" w14:paraId="1BF8771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79B3C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7F2C770" w14:textId="77777777" w:rsidR="00330592" w:rsidRPr="00B40365" w:rsidRDefault="00330592" w:rsidP="00646E7C">
            <w:pPr>
              <w:jc w:val="center"/>
              <w:rPr>
                <w:sz w:val="16"/>
                <w:szCs w:val="16"/>
                <w:lang w:val="en-US"/>
              </w:rPr>
            </w:pPr>
            <w:r w:rsidRPr="00B40365">
              <w:rPr>
                <w:sz w:val="16"/>
                <w:szCs w:val="16"/>
                <w:lang w:val="en-US"/>
              </w:rPr>
              <w:t>2952270007602</w:t>
            </w:r>
          </w:p>
        </w:tc>
        <w:tc>
          <w:tcPr>
            <w:tcW w:w="4238" w:type="dxa"/>
            <w:gridSpan w:val="2"/>
            <w:tcBorders>
              <w:top w:val="nil"/>
              <w:bottom w:val="single" w:sz="2" w:space="0" w:color="auto"/>
            </w:tcBorders>
            <w:vAlign w:val="center"/>
          </w:tcPr>
          <w:p w14:paraId="27D9EDFA" w14:textId="77777777" w:rsidR="00330592" w:rsidRPr="00C97908" w:rsidRDefault="00330592" w:rsidP="00646E7C">
            <w:pPr>
              <w:rPr>
                <w:sz w:val="16"/>
                <w:szCs w:val="16"/>
                <w:lang w:val="en-US"/>
              </w:rPr>
            </w:pPr>
            <w:r w:rsidRPr="00C97908">
              <w:rPr>
                <w:sz w:val="16"/>
                <w:szCs w:val="16"/>
                <w:lang w:val="en-US"/>
              </w:rPr>
              <w:t>Tirfor 1,5 tf</w:t>
            </w:r>
          </w:p>
        </w:tc>
        <w:tc>
          <w:tcPr>
            <w:tcW w:w="998" w:type="dxa"/>
            <w:gridSpan w:val="2"/>
            <w:tcBorders>
              <w:top w:val="nil"/>
              <w:bottom w:val="single" w:sz="2" w:space="0" w:color="auto"/>
            </w:tcBorders>
            <w:vAlign w:val="center"/>
          </w:tcPr>
          <w:p w14:paraId="6E8B64F0"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4AC323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4,2000</w:t>
            </w:r>
          </w:p>
        </w:tc>
        <w:tc>
          <w:tcPr>
            <w:tcW w:w="1518" w:type="dxa"/>
            <w:tcBorders>
              <w:top w:val="nil"/>
              <w:bottom w:val="single" w:sz="2" w:space="0" w:color="auto"/>
              <w:right w:val="single" w:sz="4" w:space="0" w:color="auto"/>
            </w:tcBorders>
            <w:vAlign w:val="center"/>
          </w:tcPr>
          <w:p w14:paraId="0D0F3888" w14:textId="77777777" w:rsidR="00330592" w:rsidRPr="00C97908" w:rsidRDefault="00330592" w:rsidP="00646E7C">
            <w:pPr>
              <w:jc w:val="center"/>
              <w:rPr>
                <w:sz w:val="16"/>
                <w:szCs w:val="16"/>
                <w:lang w:val="en-US"/>
              </w:rPr>
            </w:pPr>
            <w:r w:rsidRPr="00C97908">
              <w:rPr>
                <w:sz w:val="16"/>
                <w:szCs w:val="16"/>
                <w:lang w:val="en-US"/>
              </w:rPr>
              <w:t>4,2000</w:t>
            </w:r>
          </w:p>
        </w:tc>
      </w:tr>
      <w:tr w:rsidR="00330592" w:rsidRPr="009B70F2" w14:paraId="0D0C4FB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5FCDA30" w14:textId="77777777" w:rsidR="00330592" w:rsidRPr="005E2CA0" w:rsidRDefault="00330592" w:rsidP="00646E7C">
            <w:pPr>
              <w:jc w:val="center"/>
              <w:rPr>
                <w:b/>
                <w:bCs/>
                <w:sz w:val="22"/>
                <w:szCs w:val="22"/>
                <w:lang w:val="en-US"/>
              </w:rPr>
            </w:pPr>
            <w:r w:rsidRPr="005E2CA0">
              <w:rPr>
                <w:b/>
                <w:bCs/>
                <w:sz w:val="22"/>
                <w:szCs w:val="22"/>
                <w:lang w:val="en-US"/>
              </w:rPr>
              <w:t>131</w:t>
            </w:r>
          </w:p>
        </w:tc>
        <w:tc>
          <w:tcPr>
            <w:tcW w:w="1366" w:type="dxa"/>
            <w:gridSpan w:val="2"/>
            <w:tcBorders>
              <w:top w:val="single" w:sz="4" w:space="0" w:color="auto"/>
              <w:bottom w:val="single" w:sz="4" w:space="0" w:color="auto"/>
            </w:tcBorders>
            <w:vAlign w:val="center"/>
          </w:tcPr>
          <w:p w14:paraId="704B2572" w14:textId="77777777" w:rsidR="00330592" w:rsidRPr="005E2CA0" w:rsidRDefault="00330592" w:rsidP="00646E7C">
            <w:pPr>
              <w:jc w:val="center"/>
              <w:rPr>
                <w:b/>
                <w:bCs/>
                <w:sz w:val="22"/>
                <w:szCs w:val="22"/>
                <w:lang w:val="en-US"/>
              </w:rPr>
            </w:pPr>
            <w:r w:rsidRPr="005E2CA0">
              <w:rPr>
                <w:b/>
                <w:bCs/>
                <w:sz w:val="22"/>
                <w:szCs w:val="22"/>
                <w:lang w:val="en-US"/>
              </w:rPr>
              <w:t>RpCU07B</w:t>
            </w:r>
          </w:p>
        </w:tc>
        <w:tc>
          <w:tcPr>
            <w:tcW w:w="4254" w:type="dxa"/>
            <w:gridSpan w:val="3"/>
            <w:tcBorders>
              <w:top w:val="single" w:sz="4" w:space="0" w:color="auto"/>
              <w:bottom w:val="single" w:sz="4" w:space="0" w:color="auto"/>
            </w:tcBorders>
          </w:tcPr>
          <w:p w14:paraId="0DE88798" w14:textId="77777777" w:rsidR="00330592" w:rsidRPr="0030129E" w:rsidRDefault="00330592" w:rsidP="00646E7C">
            <w:pPr>
              <w:rPr>
                <w:b/>
                <w:bCs/>
                <w:sz w:val="2"/>
                <w:szCs w:val="2"/>
                <w:lang w:val="it-IT"/>
              </w:rPr>
            </w:pPr>
            <w:r w:rsidRPr="0030129E">
              <w:rPr>
                <w:b/>
                <w:bCs/>
                <w:sz w:val="22"/>
                <w:szCs w:val="22"/>
                <w:lang w:val="it-IT"/>
              </w:rPr>
              <w:t>Matarea golurilor in pereti, cu mortar de ciment-var, dupa instalatii sau consolidari</w:t>
            </w:r>
          </w:p>
          <w:p w14:paraId="2CA68B64"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C3E4583"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BFD5F5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23EB77C" w14:textId="77777777" w:rsidR="00330592" w:rsidRPr="005E2CA0" w:rsidRDefault="00330592" w:rsidP="00646E7C">
            <w:pPr>
              <w:jc w:val="center"/>
              <w:rPr>
                <w:b/>
                <w:bCs/>
                <w:sz w:val="22"/>
                <w:szCs w:val="22"/>
                <w:lang w:val="en-US"/>
              </w:rPr>
            </w:pPr>
            <w:r w:rsidRPr="005E2CA0">
              <w:rPr>
                <w:b/>
                <w:bCs/>
                <w:sz w:val="22"/>
                <w:szCs w:val="22"/>
                <w:lang w:val="en-US"/>
              </w:rPr>
              <w:t>1,0000</w:t>
            </w:r>
          </w:p>
          <w:p w14:paraId="4B120310" w14:textId="77777777" w:rsidR="00330592" w:rsidRPr="009B70F2" w:rsidRDefault="00330592" w:rsidP="00646E7C">
            <w:pPr>
              <w:jc w:val="center"/>
              <w:rPr>
                <w:sz w:val="2"/>
                <w:szCs w:val="2"/>
                <w:lang w:val="en-US"/>
              </w:rPr>
            </w:pPr>
          </w:p>
        </w:tc>
      </w:tr>
      <w:tr w:rsidR="00330592" w:rsidRPr="00B40365" w14:paraId="087F004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59C25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A82692B" w14:textId="77777777" w:rsidR="00330592" w:rsidRPr="00B40365" w:rsidRDefault="00330592" w:rsidP="00646E7C">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48094201" w14:textId="77777777" w:rsidR="00330592" w:rsidRPr="00C97908" w:rsidRDefault="00330592" w:rsidP="00646E7C">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263600B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0C6835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14:paraId="5AA86030" w14:textId="77777777" w:rsidR="00330592" w:rsidRPr="00C97908" w:rsidRDefault="00330592" w:rsidP="00646E7C">
            <w:pPr>
              <w:jc w:val="center"/>
              <w:rPr>
                <w:sz w:val="16"/>
                <w:szCs w:val="16"/>
                <w:lang w:val="en-US"/>
              </w:rPr>
            </w:pPr>
            <w:r w:rsidRPr="00C97908">
              <w:rPr>
                <w:sz w:val="16"/>
                <w:szCs w:val="16"/>
                <w:lang w:val="en-US"/>
              </w:rPr>
              <w:t>0,4950</w:t>
            </w:r>
          </w:p>
        </w:tc>
      </w:tr>
      <w:tr w:rsidR="00330592" w:rsidRPr="00B40365" w14:paraId="62005D5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39BBB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0E35038" w14:textId="77777777" w:rsidR="00330592" w:rsidRPr="00B40365" w:rsidRDefault="00330592" w:rsidP="00646E7C">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6B894E08" w14:textId="77777777" w:rsidR="00330592" w:rsidRPr="00C97908" w:rsidRDefault="00330592" w:rsidP="00646E7C">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D83730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DFCF0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5314DA1D"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B40365" w14:paraId="03308A8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0954B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035A86" w14:textId="77777777" w:rsidR="00330592" w:rsidRPr="00B40365" w:rsidRDefault="00330592" w:rsidP="00646E7C">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13B4BE6B" w14:textId="77777777" w:rsidR="00330592" w:rsidRPr="00C97908" w:rsidRDefault="00330592" w:rsidP="00646E7C">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17F9CC6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522D0A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14:paraId="03AC471B" w14:textId="77777777" w:rsidR="00330592" w:rsidRPr="00C97908" w:rsidRDefault="00330592" w:rsidP="00646E7C">
            <w:pPr>
              <w:jc w:val="center"/>
              <w:rPr>
                <w:sz w:val="16"/>
                <w:szCs w:val="16"/>
                <w:lang w:val="en-US"/>
              </w:rPr>
            </w:pPr>
            <w:r w:rsidRPr="00C97908">
              <w:rPr>
                <w:sz w:val="16"/>
                <w:szCs w:val="16"/>
                <w:lang w:val="en-US"/>
              </w:rPr>
              <w:t>0,3300</w:t>
            </w:r>
          </w:p>
        </w:tc>
      </w:tr>
      <w:tr w:rsidR="00330592" w:rsidRPr="00B40365" w14:paraId="47CA30D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3E83C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15342DE" w14:textId="77777777" w:rsidR="00330592" w:rsidRPr="00B40365" w:rsidRDefault="00330592" w:rsidP="00646E7C">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4238FEB6" w14:textId="77777777" w:rsidR="00330592" w:rsidRPr="0030129E" w:rsidRDefault="00330592" w:rsidP="00646E7C">
            <w:pPr>
              <w:rPr>
                <w:sz w:val="16"/>
                <w:szCs w:val="16"/>
                <w:lang w:val="it-IT"/>
              </w:rPr>
            </w:pPr>
            <w:r w:rsidRPr="0030129E">
              <w:rPr>
                <w:sz w:val="16"/>
                <w:szCs w:val="16"/>
                <w:lang w:val="it-IT"/>
              </w:rPr>
              <w:t>Nisip sortat nespalat de riu si lacuri 0,0-3,0 mm</w:t>
            </w:r>
          </w:p>
        </w:tc>
        <w:tc>
          <w:tcPr>
            <w:tcW w:w="998" w:type="dxa"/>
            <w:gridSpan w:val="2"/>
            <w:tcBorders>
              <w:top w:val="nil"/>
              <w:bottom w:val="single" w:sz="2" w:space="0" w:color="auto"/>
            </w:tcBorders>
            <w:vAlign w:val="center"/>
          </w:tcPr>
          <w:p w14:paraId="1F907193"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361C5A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58E7984A"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B40365" w14:paraId="48338F5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BF84E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85AC751" w14:textId="77777777" w:rsidR="00330592" w:rsidRPr="00B40365" w:rsidRDefault="00330592" w:rsidP="00646E7C">
            <w:pPr>
              <w:jc w:val="center"/>
              <w:rPr>
                <w:sz w:val="16"/>
                <w:szCs w:val="16"/>
                <w:lang w:val="en-US"/>
              </w:rPr>
            </w:pPr>
            <w:r w:rsidRPr="00B40365">
              <w:rPr>
                <w:sz w:val="16"/>
                <w:szCs w:val="16"/>
                <w:lang w:val="en-US"/>
              </w:rPr>
              <w:t>2652102100713</w:t>
            </w:r>
          </w:p>
        </w:tc>
        <w:tc>
          <w:tcPr>
            <w:tcW w:w="4238" w:type="dxa"/>
            <w:gridSpan w:val="2"/>
            <w:tcBorders>
              <w:top w:val="nil"/>
              <w:bottom w:val="single" w:sz="2" w:space="0" w:color="auto"/>
            </w:tcBorders>
            <w:vAlign w:val="center"/>
          </w:tcPr>
          <w:p w14:paraId="4D9D651D" w14:textId="77777777" w:rsidR="00330592" w:rsidRPr="00C97908" w:rsidRDefault="00330592" w:rsidP="00646E7C">
            <w:pPr>
              <w:rPr>
                <w:sz w:val="16"/>
                <w:szCs w:val="16"/>
                <w:lang w:val="en-US"/>
              </w:rPr>
            </w:pPr>
            <w:r w:rsidRPr="00C97908">
              <w:rPr>
                <w:sz w:val="16"/>
                <w:szCs w:val="16"/>
                <w:lang w:val="en-US"/>
              </w:rPr>
              <w:t>Var pasta</w:t>
            </w:r>
          </w:p>
        </w:tc>
        <w:tc>
          <w:tcPr>
            <w:tcW w:w="998" w:type="dxa"/>
            <w:gridSpan w:val="2"/>
            <w:tcBorders>
              <w:top w:val="nil"/>
              <w:bottom w:val="single" w:sz="2" w:space="0" w:color="auto"/>
            </w:tcBorders>
            <w:vAlign w:val="center"/>
          </w:tcPr>
          <w:p w14:paraId="2A3CD896"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B4DBE2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0,0001</w:t>
            </w:r>
          </w:p>
        </w:tc>
        <w:tc>
          <w:tcPr>
            <w:tcW w:w="1518" w:type="dxa"/>
            <w:tcBorders>
              <w:top w:val="nil"/>
              <w:bottom w:val="single" w:sz="2" w:space="0" w:color="auto"/>
            </w:tcBorders>
            <w:vAlign w:val="center"/>
          </w:tcPr>
          <w:p w14:paraId="708562FE" w14:textId="77777777" w:rsidR="00330592" w:rsidRPr="00C97908" w:rsidRDefault="00330592" w:rsidP="00646E7C">
            <w:pPr>
              <w:jc w:val="center"/>
              <w:rPr>
                <w:sz w:val="16"/>
                <w:szCs w:val="16"/>
                <w:lang w:val="en-US"/>
              </w:rPr>
            </w:pPr>
            <w:r w:rsidRPr="00C97908">
              <w:rPr>
                <w:sz w:val="16"/>
                <w:szCs w:val="16"/>
                <w:lang w:val="en-US"/>
              </w:rPr>
              <w:t>0,0001</w:t>
            </w:r>
          </w:p>
        </w:tc>
      </w:tr>
      <w:tr w:rsidR="00330592" w:rsidRPr="00B40365" w14:paraId="55B5E94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0F4AE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EB89C1D" w14:textId="77777777" w:rsidR="00330592" w:rsidRPr="00B40365" w:rsidRDefault="00330592" w:rsidP="00646E7C">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B49E07A" w14:textId="77777777" w:rsidR="00330592" w:rsidRPr="0030129E" w:rsidRDefault="00330592" w:rsidP="00646E7C">
            <w:pPr>
              <w:rPr>
                <w:sz w:val="16"/>
                <w:szCs w:val="16"/>
                <w:lang w:val="it-IT"/>
              </w:rPr>
            </w:pPr>
            <w:r w:rsidRPr="0030129E">
              <w:rPr>
                <w:sz w:val="16"/>
                <w:szCs w:val="16"/>
                <w:lang w:val="it-IT"/>
              </w:rPr>
              <w:t xml:space="preserve">Apa pentru mortare si betoane </w:t>
            </w:r>
          </w:p>
        </w:tc>
        <w:tc>
          <w:tcPr>
            <w:tcW w:w="998" w:type="dxa"/>
            <w:gridSpan w:val="2"/>
            <w:tcBorders>
              <w:top w:val="nil"/>
              <w:bottom w:val="single" w:sz="2" w:space="0" w:color="auto"/>
            </w:tcBorders>
            <w:vAlign w:val="center"/>
          </w:tcPr>
          <w:p w14:paraId="7C3556EC"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5549B3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39D2593A"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6E1BE20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C30F2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291426" w14:textId="77777777" w:rsidR="00330592" w:rsidRPr="00B40365" w:rsidRDefault="00330592" w:rsidP="00646E7C">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2EF6CC80" w14:textId="77777777" w:rsidR="00330592" w:rsidRPr="00C97908" w:rsidRDefault="00330592" w:rsidP="00646E7C">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4D10040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A78070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14:paraId="69B2094E"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36E1CD8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BC226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81ACCD" w14:textId="77777777" w:rsidR="00330592" w:rsidRPr="00B40365" w:rsidRDefault="00330592" w:rsidP="00646E7C">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53CF2251" w14:textId="77777777" w:rsidR="00330592" w:rsidRPr="0030129E" w:rsidRDefault="00330592" w:rsidP="00646E7C">
            <w:pPr>
              <w:rPr>
                <w:sz w:val="16"/>
                <w:szCs w:val="16"/>
                <w:lang w:val="it-IT"/>
              </w:rPr>
            </w:pPr>
            <w:r w:rsidRPr="0030129E">
              <w:rPr>
                <w:sz w:val="16"/>
                <w:szCs w:val="16"/>
                <w:lang w:val="it-IT"/>
              </w:rPr>
              <w:t>Macara fereastra de 0,0015 MN (0,15 tf)</w:t>
            </w:r>
          </w:p>
        </w:tc>
        <w:tc>
          <w:tcPr>
            <w:tcW w:w="998" w:type="dxa"/>
            <w:gridSpan w:val="2"/>
            <w:tcBorders>
              <w:top w:val="nil"/>
              <w:bottom w:val="single" w:sz="2" w:space="0" w:color="auto"/>
            </w:tcBorders>
            <w:vAlign w:val="center"/>
          </w:tcPr>
          <w:p w14:paraId="4C646234"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2184A7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right w:val="single" w:sz="4" w:space="0" w:color="auto"/>
            </w:tcBorders>
            <w:vAlign w:val="center"/>
          </w:tcPr>
          <w:p w14:paraId="38EEA94D"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9B70F2" w14:paraId="69A0343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F96BD17" w14:textId="77777777" w:rsidR="00330592" w:rsidRPr="005E2CA0" w:rsidRDefault="00330592" w:rsidP="00646E7C">
            <w:pPr>
              <w:jc w:val="center"/>
              <w:rPr>
                <w:b/>
                <w:bCs/>
                <w:sz w:val="22"/>
                <w:szCs w:val="22"/>
                <w:lang w:val="en-US"/>
              </w:rPr>
            </w:pPr>
            <w:r w:rsidRPr="005E2CA0">
              <w:rPr>
                <w:b/>
                <w:bCs/>
                <w:sz w:val="22"/>
                <w:szCs w:val="22"/>
                <w:lang w:val="en-US"/>
              </w:rPr>
              <w:t>132</w:t>
            </w:r>
          </w:p>
        </w:tc>
        <w:tc>
          <w:tcPr>
            <w:tcW w:w="1366" w:type="dxa"/>
            <w:gridSpan w:val="2"/>
            <w:tcBorders>
              <w:top w:val="single" w:sz="4" w:space="0" w:color="auto"/>
              <w:bottom w:val="single" w:sz="4" w:space="0" w:color="auto"/>
            </w:tcBorders>
            <w:vAlign w:val="center"/>
          </w:tcPr>
          <w:p w14:paraId="24E0D74D" w14:textId="77777777" w:rsidR="00330592" w:rsidRPr="005E2CA0" w:rsidRDefault="00330592" w:rsidP="00646E7C">
            <w:pPr>
              <w:jc w:val="center"/>
              <w:rPr>
                <w:b/>
                <w:bCs/>
                <w:sz w:val="22"/>
                <w:szCs w:val="22"/>
                <w:lang w:val="en-US"/>
              </w:rPr>
            </w:pPr>
            <w:r w:rsidRPr="005E2CA0">
              <w:rPr>
                <w:b/>
                <w:bCs/>
                <w:sz w:val="22"/>
                <w:szCs w:val="22"/>
                <w:lang w:val="en-US"/>
              </w:rPr>
              <w:t>RpSA34B1</w:t>
            </w:r>
          </w:p>
        </w:tc>
        <w:tc>
          <w:tcPr>
            <w:tcW w:w="4254" w:type="dxa"/>
            <w:gridSpan w:val="3"/>
            <w:tcBorders>
              <w:top w:val="single" w:sz="4" w:space="0" w:color="auto"/>
              <w:bottom w:val="single" w:sz="4" w:space="0" w:color="auto"/>
            </w:tcBorders>
          </w:tcPr>
          <w:p w14:paraId="60B0646F" w14:textId="77777777" w:rsidR="00330592" w:rsidRPr="0030129E" w:rsidRDefault="00330592" w:rsidP="00646E7C">
            <w:pPr>
              <w:rPr>
                <w:b/>
                <w:bCs/>
                <w:sz w:val="2"/>
                <w:szCs w:val="2"/>
                <w:lang w:val="it-IT"/>
              </w:rPr>
            </w:pPr>
            <w:r w:rsidRPr="0030129E">
              <w:rPr>
                <w:b/>
                <w:bCs/>
                <w:sz w:val="22"/>
                <w:szCs w:val="22"/>
                <w:lang w:val="it-IT"/>
              </w:rPr>
              <w:t>Inlocuirea unui teu din PVC tip greu montat prin imbinare mixta pe conducta existenta - din PVC tip greu, cu diametrul de 20 mm</w:t>
            </w:r>
          </w:p>
          <w:p w14:paraId="6A09F0C1"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A6614A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933EE4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84964A0" w14:textId="77777777" w:rsidR="00330592" w:rsidRPr="005E2CA0" w:rsidRDefault="00330592" w:rsidP="00646E7C">
            <w:pPr>
              <w:jc w:val="center"/>
              <w:rPr>
                <w:b/>
                <w:bCs/>
                <w:sz w:val="22"/>
                <w:szCs w:val="22"/>
                <w:lang w:val="en-US"/>
              </w:rPr>
            </w:pPr>
            <w:r w:rsidRPr="005E2CA0">
              <w:rPr>
                <w:b/>
                <w:bCs/>
                <w:sz w:val="22"/>
                <w:szCs w:val="22"/>
                <w:lang w:val="en-US"/>
              </w:rPr>
              <w:t>1,0000</w:t>
            </w:r>
          </w:p>
          <w:p w14:paraId="72A61C7F" w14:textId="77777777" w:rsidR="00330592" w:rsidRPr="009B70F2" w:rsidRDefault="00330592" w:rsidP="00646E7C">
            <w:pPr>
              <w:jc w:val="center"/>
              <w:rPr>
                <w:sz w:val="2"/>
                <w:szCs w:val="2"/>
                <w:lang w:val="en-US"/>
              </w:rPr>
            </w:pPr>
          </w:p>
        </w:tc>
      </w:tr>
      <w:tr w:rsidR="00330592" w:rsidRPr="00B40365" w14:paraId="76FD082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FEFF9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EA0EC45"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E9502C9"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598AC4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D157EF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1,0800</w:t>
            </w:r>
          </w:p>
        </w:tc>
        <w:tc>
          <w:tcPr>
            <w:tcW w:w="1518" w:type="dxa"/>
            <w:tcBorders>
              <w:top w:val="nil"/>
              <w:bottom w:val="single" w:sz="2" w:space="0" w:color="auto"/>
            </w:tcBorders>
            <w:vAlign w:val="center"/>
          </w:tcPr>
          <w:p w14:paraId="6CB5013A" w14:textId="77777777" w:rsidR="00330592" w:rsidRPr="00C97908" w:rsidRDefault="00330592" w:rsidP="00646E7C">
            <w:pPr>
              <w:jc w:val="center"/>
              <w:rPr>
                <w:sz w:val="16"/>
                <w:szCs w:val="16"/>
                <w:lang w:val="en-US"/>
              </w:rPr>
            </w:pPr>
            <w:r w:rsidRPr="00C97908">
              <w:rPr>
                <w:sz w:val="16"/>
                <w:szCs w:val="16"/>
                <w:lang w:val="en-US"/>
              </w:rPr>
              <w:t>1,6200</w:t>
            </w:r>
          </w:p>
        </w:tc>
      </w:tr>
      <w:tr w:rsidR="00330592" w:rsidRPr="00B40365" w14:paraId="458F92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2DAFC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7BD64BF" w14:textId="77777777" w:rsidR="00330592" w:rsidRPr="00B40365" w:rsidRDefault="00330592" w:rsidP="00646E7C">
            <w:pPr>
              <w:jc w:val="center"/>
              <w:rPr>
                <w:sz w:val="16"/>
                <w:szCs w:val="16"/>
                <w:lang w:val="en-US"/>
              </w:rPr>
            </w:pPr>
            <w:r w:rsidRPr="00B40365">
              <w:rPr>
                <w:sz w:val="16"/>
                <w:szCs w:val="16"/>
                <w:lang w:val="en-US"/>
              </w:rPr>
              <w:t>252315671481020</w:t>
            </w:r>
          </w:p>
        </w:tc>
        <w:tc>
          <w:tcPr>
            <w:tcW w:w="4238" w:type="dxa"/>
            <w:gridSpan w:val="2"/>
            <w:tcBorders>
              <w:top w:val="nil"/>
              <w:bottom w:val="single" w:sz="2" w:space="0" w:color="auto"/>
            </w:tcBorders>
            <w:vAlign w:val="center"/>
          </w:tcPr>
          <w:p w14:paraId="47CECC1A" w14:textId="77777777" w:rsidR="00330592" w:rsidRPr="0030129E" w:rsidRDefault="00330592" w:rsidP="00646E7C">
            <w:pPr>
              <w:rPr>
                <w:sz w:val="16"/>
                <w:szCs w:val="16"/>
                <w:lang w:val="it-IT"/>
              </w:rPr>
            </w:pPr>
            <w:r w:rsidRPr="0030129E">
              <w:rPr>
                <w:sz w:val="16"/>
                <w:szCs w:val="16"/>
                <w:lang w:val="it-IT"/>
              </w:rPr>
              <w:t>Teu din PVC rigid, tip greu (G) cu imbinere mixta   20 mm</w:t>
            </w:r>
          </w:p>
        </w:tc>
        <w:tc>
          <w:tcPr>
            <w:tcW w:w="998" w:type="dxa"/>
            <w:gridSpan w:val="2"/>
            <w:tcBorders>
              <w:top w:val="nil"/>
              <w:bottom w:val="single" w:sz="2" w:space="0" w:color="auto"/>
            </w:tcBorders>
            <w:vAlign w:val="center"/>
          </w:tcPr>
          <w:p w14:paraId="6378DDA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EDD4D0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AE1DAB0"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A1EA6F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F4A01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AEF097" w14:textId="77777777" w:rsidR="00330592" w:rsidRPr="00B40365" w:rsidRDefault="00330592" w:rsidP="00646E7C">
            <w:pPr>
              <w:jc w:val="center"/>
              <w:rPr>
                <w:sz w:val="16"/>
                <w:szCs w:val="16"/>
                <w:lang w:val="en-US"/>
              </w:rPr>
            </w:pPr>
            <w:r w:rsidRPr="00B40365">
              <w:rPr>
                <w:sz w:val="16"/>
                <w:szCs w:val="16"/>
                <w:lang w:val="en-US"/>
              </w:rPr>
              <w:t>2881116001496</w:t>
            </w:r>
          </w:p>
        </w:tc>
        <w:tc>
          <w:tcPr>
            <w:tcW w:w="4238" w:type="dxa"/>
            <w:gridSpan w:val="2"/>
            <w:tcBorders>
              <w:top w:val="nil"/>
              <w:bottom w:val="single" w:sz="2" w:space="0" w:color="auto"/>
            </w:tcBorders>
            <w:vAlign w:val="center"/>
          </w:tcPr>
          <w:p w14:paraId="1050C752" w14:textId="77777777" w:rsidR="00330592" w:rsidRPr="00C97908" w:rsidRDefault="00330592" w:rsidP="00646E7C">
            <w:pPr>
              <w:rPr>
                <w:sz w:val="16"/>
                <w:szCs w:val="16"/>
                <w:lang w:val="en-US"/>
              </w:rPr>
            </w:pPr>
            <w:r w:rsidRPr="00C97908">
              <w:rPr>
                <w:sz w:val="16"/>
                <w:szCs w:val="16"/>
                <w:lang w:val="en-US"/>
              </w:rPr>
              <w:t>Hirtie slef.usc.cu en foi 23 x 30 gr 10 S 1581</w:t>
            </w:r>
          </w:p>
        </w:tc>
        <w:tc>
          <w:tcPr>
            <w:tcW w:w="998" w:type="dxa"/>
            <w:gridSpan w:val="2"/>
            <w:tcBorders>
              <w:top w:val="nil"/>
              <w:bottom w:val="single" w:sz="2" w:space="0" w:color="auto"/>
            </w:tcBorders>
            <w:vAlign w:val="center"/>
          </w:tcPr>
          <w:p w14:paraId="05FB4EF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50FFED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21B14E89" w14:textId="77777777" w:rsidR="00330592" w:rsidRPr="00C97908" w:rsidRDefault="00330592" w:rsidP="00646E7C">
            <w:pPr>
              <w:jc w:val="center"/>
              <w:rPr>
                <w:sz w:val="16"/>
                <w:szCs w:val="16"/>
                <w:lang w:val="en-US"/>
              </w:rPr>
            </w:pPr>
            <w:r w:rsidRPr="00C97908">
              <w:rPr>
                <w:sz w:val="16"/>
                <w:szCs w:val="16"/>
                <w:lang w:val="en-US"/>
              </w:rPr>
              <w:t>0,4000</w:t>
            </w:r>
          </w:p>
        </w:tc>
      </w:tr>
      <w:tr w:rsidR="00330592" w:rsidRPr="00B40365" w14:paraId="73BA094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F88A0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DD50EA1"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719F24B5"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0150151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845C50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tcBorders>
            <w:vAlign w:val="center"/>
          </w:tcPr>
          <w:p w14:paraId="27A4AE28" w14:textId="77777777" w:rsidR="00330592" w:rsidRPr="00C97908" w:rsidRDefault="00330592" w:rsidP="00646E7C">
            <w:pPr>
              <w:jc w:val="center"/>
              <w:rPr>
                <w:sz w:val="16"/>
                <w:szCs w:val="16"/>
                <w:lang w:val="en-US"/>
              </w:rPr>
            </w:pPr>
            <w:r w:rsidRPr="00C97908">
              <w:rPr>
                <w:sz w:val="16"/>
                <w:szCs w:val="16"/>
                <w:lang w:val="en-US"/>
              </w:rPr>
              <w:t>0,0160</w:t>
            </w:r>
          </w:p>
        </w:tc>
      </w:tr>
      <w:tr w:rsidR="00330592" w:rsidRPr="00B40365" w14:paraId="49C543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02ACF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B2D80C"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60172D68" w14:textId="77777777" w:rsidR="00330592" w:rsidRPr="0030129E" w:rsidRDefault="00330592" w:rsidP="00646E7C">
            <w:pPr>
              <w:rPr>
                <w:sz w:val="16"/>
                <w:szCs w:val="16"/>
                <w:lang w:val="it-IT"/>
              </w:rPr>
            </w:pPr>
            <w:r w:rsidRPr="0030129E">
              <w:rPr>
                <w:sz w:val="16"/>
                <w:szCs w:val="16"/>
                <w:lang w:val="it-IT"/>
              </w:rPr>
              <w:t>Codez 100 adeziv pentru lipit PVC</w:t>
            </w:r>
          </w:p>
        </w:tc>
        <w:tc>
          <w:tcPr>
            <w:tcW w:w="998" w:type="dxa"/>
            <w:gridSpan w:val="2"/>
            <w:tcBorders>
              <w:top w:val="nil"/>
              <w:bottom w:val="single" w:sz="2" w:space="0" w:color="auto"/>
            </w:tcBorders>
            <w:vAlign w:val="center"/>
          </w:tcPr>
          <w:p w14:paraId="7435E1F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229E1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0,0180</w:t>
            </w:r>
          </w:p>
        </w:tc>
        <w:tc>
          <w:tcPr>
            <w:tcW w:w="1518" w:type="dxa"/>
            <w:tcBorders>
              <w:top w:val="nil"/>
              <w:bottom w:val="single" w:sz="2" w:space="0" w:color="auto"/>
            </w:tcBorders>
            <w:vAlign w:val="center"/>
          </w:tcPr>
          <w:p w14:paraId="2BC543C2" w14:textId="77777777" w:rsidR="00330592" w:rsidRPr="00C97908" w:rsidRDefault="00330592" w:rsidP="00646E7C">
            <w:pPr>
              <w:jc w:val="center"/>
              <w:rPr>
                <w:sz w:val="16"/>
                <w:szCs w:val="16"/>
                <w:lang w:val="en-US"/>
              </w:rPr>
            </w:pPr>
            <w:r w:rsidRPr="00C97908">
              <w:rPr>
                <w:sz w:val="16"/>
                <w:szCs w:val="16"/>
                <w:lang w:val="en-US"/>
              </w:rPr>
              <w:t>0,0180</w:t>
            </w:r>
          </w:p>
        </w:tc>
      </w:tr>
      <w:tr w:rsidR="00330592" w:rsidRPr="00B40365" w14:paraId="1D55052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B16C3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491CA95"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281583FB"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5C75037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01280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30C8AB01"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6B3DB7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B28C9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9C77EC1"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1556710E"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303BEFB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66914B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084C1E94"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2DF863A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B2E27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A77BB3"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A4154E7"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762D15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061C5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567A5414"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9B70F2" w14:paraId="1EC7503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D12BB3B" w14:textId="77777777" w:rsidR="00330592" w:rsidRPr="005E2CA0" w:rsidRDefault="00330592" w:rsidP="00646E7C">
            <w:pPr>
              <w:jc w:val="center"/>
              <w:rPr>
                <w:b/>
                <w:bCs/>
                <w:sz w:val="22"/>
                <w:szCs w:val="22"/>
                <w:lang w:val="en-US"/>
              </w:rPr>
            </w:pPr>
            <w:r w:rsidRPr="005E2CA0">
              <w:rPr>
                <w:b/>
                <w:bCs/>
                <w:sz w:val="22"/>
                <w:szCs w:val="22"/>
                <w:lang w:val="en-US"/>
              </w:rPr>
              <w:t>133</w:t>
            </w:r>
          </w:p>
        </w:tc>
        <w:tc>
          <w:tcPr>
            <w:tcW w:w="1366" w:type="dxa"/>
            <w:gridSpan w:val="2"/>
            <w:tcBorders>
              <w:top w:val="single" w:sz="4" w:space="0" w:color="auto"/>
              <w:bottom w:val="single" w:sz="4" w:space="0" w:color="auto"/>
            </w:tcBorders>
            <w:vAlign w:val="center"/>
          </w:tcPr>
          <w:p w14:paraId="42A59290" w14:textId="77777777" w:rsidR="00330592" w:rsidRPr="005E2CA0" w:rsidRDefault="00330592" w:rsidP="00646E7C">
            <w:pPr>
              <w:jc w:val="center"/>
              <w:rPr>
                <w:b/>
                <w:bCs/>
                <w:sz w:val="22"/>
                <w:szCs w:val="22"/>
                <w:lang w:val="en-US"/>
              </w:rPr>
            </w:pPr>
            <w:r w:rsidRPr="005E2CA0">
              <w:rPr>
                <w:b/>
                <w:bCs/>
                <w:sz w:val="22"/>
                <w:szCs w:val="22"/>
                <w:lang w:val="en-US"/>
              </w:rPr>
              <w:t>RpSA34C1</w:t>
            </w:r>
          </w:p>
        </w:tc>
        <w:tc>
          <w:tcPr>
            <w:tcW w:w="4254" w:type="dxa"/>
            <w:gridSpan w:val="3"/>
            <w:tcBorders>
              <w:top w:val="single" w:sz="4" w:space="0" w:color="auto"/>
              <w:bottom w:val="single" w:sz="4" w:space="0" w:color="auto"/>
            </w:tcBorders>
          </w:tcPr>
          <w:p w14:paraId="64F466C4" w14:textId="77777777" w:rsidR="00330592" w:rsidRPr="0030129E" w:rsidRDefault="00330592" w:rsidP="00646E7C">
            <w:pPr>
              <w:rPr>
                <w:b/>
                <w:bCs/>
                <w:sz w:val="2"/>
                <w:szCs w:val="2"/>
                <w:lang w:val="it-IT"/>
              </w:rPr>
            </w:pPr>
            <w:r w:rsidRPr="0030129E">
              <w:rPr>
                <w:b/>
                <w:bCs/>
                <w:sz w:val="22"/>
                <w:szCs w:val="22"/>
                <w:lang w:val="it-IT"/>
              </w:rPr>
              <w:t>Inlocuirea unui teu din PVC tip greu montat prin imbinare mixta pe conducta existenta - din PVC tip greu, cu diametrul de 25 mm</w:t>
            </w:r>
          </w:p>
          <w:p w14:paraId="0F175FD9"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EC4B7D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BCE5D5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6DEE9EF" w14:textId="77777777" w:rsidR="00330592" w:rsidRPr="005E2CA0" w:rsidRDefault="00330592" w:rsidP="00646E7C">
            <w:pPr>
              <w:jc w:val="center"/>
              <w:rPr>
                <w:b/>
                <w:bCs/>
                <w:sz w:val="22"/>
                <w:szCs w:val="22"/>
                <w:lang w:val="en-US"/>
              </w:rPr>
            </w:pPr>
            <w:r w:rsidRPr="005E2CA0">
              <w:rPr>
                <w:b/>
                <w:bCs/>
                <w:sz w:val="22"/>
                <w:szCs w:val="22"/>
                <w:lang w:val="en-US"/>
              </w:rPr>
              <w:t>1,0000</w:t>
            </w:r>
          </w:p>
          <w:p w14:paraId="50C132D1" w14:textId="77777777" w:rsidR="00330592" w:rsidRPr="009B70F2" w:rsidRDefault="00330592" w:rsidP="00646E7C">
            <w:pPr>
              <w:jc w:val="center"/>
              <w:rPr>
                <w:sz w:val="2"/>
                <w:szCs w:val="2"/>
                <w:lang w:val="en-US"/>
              </w:rPr>
            </w:pPr>
          </w:p>
        </w:tc>
      </w:tr>
      <w:tr w:rsidR="00330592" w:rsidRPr="00B40365" w14:paraId="7739B62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5D5B7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89FBDC"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78FD96D"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494EE6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08AF46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1,1700</w:t>
            </w:r>
          </w:p>
        </w:tc>
        <w:tc>
          <w:tcPr>
            <w:tcW w:w="1518" w:type="dxa"/>
            <w:tcBorders>
              <w:top w:val="nil"/>
              <w:bottom w:val="single" w:sz="2" w:space="0" w:color="auto"/>
            </w:tcBorders>
            <w:vAlign w:val="center"/>
          </w:tcPr>
          <w:p w14:paraId="4DCE1CF5" w14:textId="77777777" w:rsidR="00330592" w:rsidRPr="00C97908" w:rsidRDefault="00330592" w:rsidP="00646E7C">
            <w:pPr>
              <w:jc w:val="center"/>
              <w:rPr>
                <w:sz w:val="16"/>
                <w:szCs w:val="16"/>
                <w:lang w:val="en-US"/>
              </w:rPr>
            </w:pPr>
            <w:r w:rsidRPr="00C97908">
              <w:rPr>
                <w:sz w:val="16"/>
                <w:szCs w:val="16"/>
                <w:lang w:val="en-US"/>
              </w:rPr>
              <w:t>1,7550</w:t>
            </w:r>
          </w:p>
        </w:tc>
      </w:tr>
      <w:tr w:rsidR="00330592" w:rsidRPr="00B40365" w14:paraId="2D874F3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0EA7A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9427A46" w14:textId="77777777" w:rsidR="00330592" w:rsidRPr="00B40365" w:rsidRDefault="00330592" w:rsidP="00646E7C">
            <w:pPr>
              <w:jc w:val="center"/>
              <w:rPr>
                <w:sz w:val="16"/>
                <w:szCs w:val="16"/>
                <w:lang w:val="en-US"/>
              </w:rPr>
            </w:pPr>
            <w:r w:rsidRPr="00B40365">
              <w:rPr>
                <w:sz w:val="16"/>
                <w:szCs w:val="16"/>
                <w:lang w:val="en-US"/>
              </w:rPr>
              <w:t>25231567148102</w:t>
            </w:r>
          </w:p>
        </w:tc>
        <w:tc>
          <w:tcPr>
            <w:tcW w:w="4238" w:type="dxa"/>
            <w:gridSpan w:val="2"/>
            <w:tcBorders>
              <w:top w:val="nil"/>
              <w:bottom w:val="single" w:sz="2" w:space="0" w:color="auto"/>
            </w:tcBorders>
            <w:vAlign w:val="center"/>
          </w:tcPr>
          <w:p w14:paraId="6659A9B7" w14:textId="77777777" w:rsidR="00330592" w:rsidRPr="0030129E" w:rsidRDefault="00330592" w:rsidP="00646E7C">
            <w:pPr>
              <w:rPr>
                <w:sz w:val="16"/>
                <w:szCs w:val="16"/>
                <w:lang w:val="it-IT"/>
              </w:rPr>
            </w:pPr>
            <w:r w:rsidRPr="0030129E">
              <w:rPr>
                <w:sz w:val="16"/>
                <w:szCs w:val="16"/>
                <w:lang w:val="it-IT"/>
              </w:rPr>
              <w:t>Teu din PVC rigid, tip greu (G) cu imbinere mixta   25 mm</w:t>
            </w:r>
          </w:p>
        </w:tc>
        <w:tc>
          <w:tcPr>
            <w:tcW w:w="998" w:type="dxa"/>
            <w:gridSpan w:val="2"/>
            <w:tcBorders>
              <w:top w:val="nil"/>
              <w:bottom w:val="single" w:sz="2" w:space="0" w:color="auto"/>
            </w:tcBorders>
            <w:vAlign w:val="center"/>
          </w:tcPr>
          <w:p w14:paraId="18D0CCF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D53E06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5D4532A"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3497813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F7E75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7220E9" w14:textId="77777777" w:rsidR="00330592" w:rsidRPr="00B40365" w:rsidRDefault="00330592" w:rsidP="00646E7C">
            <w:pPr>
              <w:jc w:val="center"/>
              <w:rPr>
                <w:sz w:val="16"/>
                <w:szCs w:val="16"/>
                <w:lang w:val="en-US"/>
              </w:rPr>
            </w:pPr>
            <w:r w:rsidRPr="00B40365">
              <w:rPr>
                <w:sz w:val="16"/>
                <w:szCs w:val="16"/>
                <w:lang w:val="en-US"/>
              </w:rPr>
              <w:t>2881116001496</w:t>
            </w:r>
          </w:p>
        </w:tc>
        <w:tc>
          <w:tcPr>
            <w:tcW w:w="4238" w:type="dxa"/>
            <w:gridSpan w:val="2"/>
            <w:tcBorders>
              <w:top w:val="nil"/>
              <w:bottom w:val="single" w:sz="2" w:space="0" w:color="auto"/>
            </w:tcBorders>
            <w:vAlign w:val="center"/>
          </w:tcPr>
          <w:p w14:paraId="5C65689A" w14:textId="77777777" w:rsidR="00330592" w:rsidRPr="00C97908" w:rsidRDefault="00330592" w:rsidP="00646E7C">
            <w:pPr>
              <w:rPr>
                <w:sz w:val="16"/>
                <w:szCs w:val="16"/>
                <w:lang w:val="en-US"/>
              </w:rPr>
            </w:pPr>
            <w:r w:rsidRPr="00C97908">
              <w:rPr>
                <w:sz w:val="16"/>
                <w:szCs w:val="16"/>
                <w:lang w:val="en-US"/>
              </w:rPr>
              <w:t>Hirtie slef.usc.cu en foi 23 x 30 gr 10 S 1581</w:t>
            </w:r>
          </w:p>
        </w:tc>
        <w:tc>
          <w:tcPr>
            <w:tcW w:w="998" w:type="dxa"/>
            <w:gridSpan w:val="2"/>
            <w:tcBorders>
              <w:top w:val="nil"/>
              <w:bottom w:val="single" w:sz="2" w:space="0" w:color="auto"/>
            </w:tcBorders>
            <w:vAlign w:val="center"/>
          </w:tcPr>
          <w:p w14:paraId="396AD39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244BE3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32424D2D" w14:textId="77777777" w:rsidR="00330592" w:rsidRPr="00C97908" w:rsidRDefault="00330592" w:rsidP="00646E7C">
            <w:pPr>
              <w:jc w:val="center"/>
              <w:rPr>
                <w:sz w:val="16"/>
                <w:szCs w:val="16"/>
                <w:lang w:val="en-US"/>
              </w:rPr>
            </w:pPr>
            <w:r w:rsidRPr="00C97908">
              <w:rPr>
                <w:sz w:val="16"/>
                <w:szCs w:val="16"/>
                <w:lang w:val="en-US"/>
              </w:rPr>
              <w:t>0,4000</w:t>
            </w:r>
          </w:p>
        </w:tc>
      </w:tr>
      <w:tr w:rsidR="00330592" w:rsidRPr="00B40365" w14:paraId="20AED9A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456BA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3FE0DB"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72A1D658"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45A8F54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DD6F3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tcBorders>
            <w:vAlign w:val="center"/>
          </w:tcPr>
          <w:p w14:paraId="3A4914C7" w14:textId="77777777" w:rsidR="00330592" w:rsidRPr="00C97908" w:rsidRDefault="00330592" w:rsidP="00646E7C">
            <w:pPr>
              <w:jc w:val="center"/>
              <w:rPr>
                <w:sz w:val="16"/>
                <w:szCs w:val="16"/>
                <w:lang w:val="en-US"/>
              </w:rPr>
            </w:pPr>
            <w:r w:rsidRPr="00C97908">
              <w:rPr>
                <w:sz w:val="16"/>
                <w:szCs w:val="16"/>
                <w:lang w:val="en-US"/>
              </w:rPr>
              <w:t>0,0160</w:t>
            </w:r>
          </w:p>
        </w:tc>
      </w:tr>
      <w:tr w:rsidR="00330592" w:rsidRPr="00B40365" w14:paraId="17A690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E0C0D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F521A5F"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4BCA7F82" w14:textId="77777777" w:rsidR="00330592" w:rsidRPr="0030129E" w:rsidRDefault="00330592" w:rsidP="00646E7C">
            <w:pPr>
              <w:rPr>
                <w:sz w:val="16"/>
                <w:szCs w:val="16"/>
                <w:lang w:val="it-IT"/>
              </w:rPr>
            </w:pPr>
            <w:r w:rsidRPr="0030129E">
              <w:rPr>
                <w:sz w:val="16"/>
                <w:szCs w:val="16"/>
                <w:lang w:val="it-IT"/>
              </w:rPr>
              <w:t>Codez 100 adeziv pentru lipit PVC</w:t>
            </w:r>
          </w:p>
        </w:tc>
        <w:tc>
          <w:tcPr>
            <w:tcW w:w="998" w:type="dxa"/>
            <w:gridSpan w:val="2"/>
            <w:tcBorders>
              <w:top w:val="nil"/>
              <w:bottom w:val="single" w:sz="2" w:space="0" w:color="auto"/>
            </w:tcBorders>
            <w:vAlign w:val="center"/>
          </w:tcPr>
          <w:p w14:paraId="328A85A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353E7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20A93D6F"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B40365" w14:paraId="39B9C27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07715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494E6CE"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0F676DF1"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0DF168D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14F624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5D7A591E"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4DA5B4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6744F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2CDDF32"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0EF859BC"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6897293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A15B58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0,0370</w:t>
            </w:r>
          </w:p>
        </w:tc>
        <w:tc>
          <w:tcPr>
            <w:tcW w:w="1518" w:type="dxa"/>
            <w:tcBorders>
              <w:top w:val="nil"/>
              <w:bottom w:val="single" w:sz="2" w:space="0" w:color="auto"/>
            </w:tcBorders>
            <w:vAlign w:val="center"/>
          </w:tcPr>
          <w:p w14:paraId="7DE1772B" w14:textId="77777777" w:rsidR="00330592" w:rsidRPr="00C97908" w:rsidRDefault="00330592" w:rsidP="00646E7C">
            <w:pPr>
              <w:jc w:val="center"/>
              <w:rPr>
                <w:sz w:val="16"/>
                <w:szCs w:val="16"/>
                <w:lang w:val="en-US"/>
              </w:rPr>
            </w:pPr>
            <w:r w:rsidRPr="00C97908">
              <w:rPr>
                <w:sz w:val="16"/>
                <w:szCs w:val="16"/>
                <w:lang w:val="en-US"/>
              </w:rPr>
              <w:t>0,0370</w:t>
            </w:r>
          </w:p>
        </w:tc>
      </w:tr>
      <w:tr w:rsidR="00330592" w:rsidRPr="00B40365" w14:paraId="0A95D7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007FA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2EB875"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42674B94"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0FCB35E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1DF76D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74DE2DF4"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9B70F2" w14:paraId="012FAE1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175CBF5" w14:textId="77777777" w:rsidR="00330592" w:rsidRPr="005E2CA0" w:rsidRDefault="00330592" w:rsidP="00646E7C">
            <w:pPr>
              <w:jc w:val="center"/>
              <w:rPr>
                <w:b/>
                <w:bCs/>
                <w:sz w:val="22"/>
                <w:szCs w:val="22"/>
                <w:lang w:val="en-US"/>
              </w:rPr>
            </w:pPr>
            <w:r w:rsidRPr="005E2CA0">
              <w:rPr>
                <w:b/>
                <w:bCs/>
                <w:sz w:val="22"/>
                <w:szCs w:val="22"/>
                <w:lang w:val="en-US"/>
              </w:rPr>
              <w:t>134</w:t>
            </w:r>
          </w:p>
        </w:tc>
        <w:tc>
          <w:tcPr>
            <w:tcW w:w="1366" w:type="dxa"/>
            <w:gridSpan w:val="2"/>
            <w:tcBorders>
              <w:top w:val="single" w:sz="4" w:space="0" w:color="auto"/>
              <w:bottom w:val="single" w:sz="4" w:space="0" w:color="auto"/>
            </w:tcBorders>
            <w:vAlign w:val="center"/>
          </w:tcPr>
          <w:p w14:paraId="0F1E56AA" w14:textId="77777777" w:rsidR="00330592" w:rsidRPr="005E2CA0" w:rsidRDefault="00330592" w:rsidP="00646E7C">
            <w:pPr>
              <w:jc w:val="center"/>
              <w:rPr>
                <w:b/>
                <w:bCs/>
                <w:sz w:val="22"/>
                <w:szCs w:val="22"/>
                <w:lang w:val="en-US"/>
              </w:rPr>
            </w:pPr>
            <w:r w:rsidRPr="005E2CA0">
              <w:rPr>
                <w:b/>
                <w:bCs/>
                <w:sz w:val="22"/>
                <w:szCs w:val="22"/>
                <w:lang w:val="en-US"/>
              </w:rPr>
              <w:t>RpSA34E1</w:t>
            </w:r>
          </w:p>
        </w:tc>
        <w:tc>
          <w:tcPr>
            <w:tcW w:w="4254" w:type="dxa"/>
            <w:gridSpan w:val="3"/>
            <w:tcBorders>
              <w:top w:val="single" w:sz="4" w:space="0" w:color="auto"/>
              <w:bottom w:val="single" w:sz="4" w:space="0" w:color="auto"/>
            </w:tcBorders>
          </w:tcPr>
          <w:p w14:paraId="19EF7760" w14:textId="77777777" w:rsidR="00330592" w:rsidRPr="0030129E" w:rsidRDefault="00330592" w:rsidP="00646E7C">
            <w:pPr>
              <w:rPr>
                <w:b/>
                <w:bCs/>
                <w:sz w:val="2"/>
                <w:szCs w:val="2"/>
                <w:lang w:val="it-IT"/>
              </w:rPr>
            </w:pPr>
            <w:r w:rsidRPr="0030129E">
              <w:rPr>
                <w:b/>
                <w:bCs/>
                <w:sz w:val="22"/>
                <w:szCs w:val="22"/>
                <w:lang w:val="it-IT"/>
              </w:rPr>
              <w:t>Inlocuirea unui teu din PVC tip greu montat prin imbinare mixta pe conducta existenta - din PVC tip greu, cu diametrul de 40 mm</w:t>
            </w:r>
          </w:p>
          <w:p w14:paraId="12C35985"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B4E0D45"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C5FF49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838489B" w14:textId="77777777" w:rsidR="00330592" w:rsidRPr="005E2CA0" w:rsidRDefault="00330592" w:rsidP="00646E7C">
            <w:pPr>
              <w:jc w:val="center"/>
              <w:rPr>
                <w:b/>
                <w:bCs/>
                <w:sz w:val="22"/>
                <w:szCs w:val="22"/>
                <w:lang w:val="en-US"/>
              </w:rPr>
            </w:pPr>
            <w:r w:rsidRPr="005E2CA0">
              <w:rPr>
                <w:b/>
                <w:bCs/>
                <w:sz w:val="22"/>
                <w:szCs w:val="22"/>
                <w:lang w:val="en-US"/>
              </w:rPr>
              <w:t>1,0000</w:t>
            </w:r>
          </w:p>
          <w:p w14:paraId="22466223" w14:textId="77777777" w:rsidR="00330592" w:rsidRPr="009B70F2" w:rsidRDefault="00330592" w:rsidP="00646E7C">
            <w:pPr>
              <w:jc w:val="center"/>
              <w:rPr>
                <w:sz w:val="2"/>
                <w:szCs w:val="2"/>
                <w:lang w:val="en-US"/>
              </w:rPr>
            </w:pPr>
          </w:p>
        </w:tc>
      </w:tr>
      <w:tr w:rsidR="00330592" w:rsidRPr="00B40365" w14:paraId="11B840D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354B0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8BC2EE"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CC1E7B6"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5E2F8A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F695A4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1,3500</w:t>
            </w:r>
          </w:p>
        </w:tc>
        <w:tc>
          <w:tcPr>
            <w:tcW w:w="1518" w:type="dxa"/>
            <w:tcBorders>
              <w:top w:val="nil"/>
              <w:bottom w:val="single" w:sz="2" w:space="0" w:color="auto"/>
            </w:tcBorders>
            <w:vAlign w:val="center"/>
          </w:tcPr>
          <w:p w14:paraId="57B9E5F8" w14:textId="77777777" w:rsidR="00330592" w:rsidRPr="00C97908" w:rsidRDefault="00330592" w:rsidP="00646E7C">
            <w:pPr>
              <w:jc w:val="center"/>
              <w:rPr>
                <w:sz w:val="16"/>
                <w:szCs w:val="16"/>
                <w:lang w:val="en-US"/>
              </w:rPr>
            </w:pPr>
            <w:r w:rsidRPr="00C97908">
              <w:rPr>
                <w:sz w:val="16"/>
                <w:szCs w:val="16"/>
                <w:lang w:val="en-US"/>
              </w:rPr>
              <w:t>2,0250</w:t>
            </w:r>
          </w:p>
        </w:tc>
      </w:tr>
      <w:tr w:rsidR="00330592" w:rsidRPr="00B40365" w14:paraId="6245B26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9B21F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E72AF43" w14:textId="77777777" w:rsidR="00330592" w:rsidRPr="00B40365" w:rsidRDefault="00330592" w:rsidP="00646E7C">
            <w:pPr>
              <w:jc w:val="center"/>
              <w:rPr>
                <w:sz w:val="16"/>
                <w:szCs w:val="16"/>
                <w:lang w:val="en-US"/>
              </w:rPr>
            </w:pPr>
            <w:r w:rsidRPr="00B40365">
              <w:rPr>
                <w:sz w:val="16"/>
                <w:szCs w:val="16"/>
                <w:lang w:val="en-US"/>
              </w:rPr>
              <w:t>252315671481040</w:t>
            </w:r>
          </w:p>
        </w:tc>
        <w:tc>
          <w:tcPr>
            <w:tcW w:w="4238" w:type="dxa"/>
            <w:gridSpan w:val="2"/>
            <w:tcBorders>
              <w:top w:val="nil"/>
              <w:bottom w:val="single" w:sz="2" w:space="0" w:color="auto"/>
            </w:tcBorders>
            <w:vAlign w:val="center"/>
          </w:tcPr>
          <w:p w14:paraId="00BA6F77" w14:textId="77777777" w:rsidR="00330592" w:rsidRPr="0030129E" w:rsidRDefault="00330592" w:rsidP="00646E7C">
            <w:pPr>
              <w:rPr>
                <w:sz w:val="16"/>
                <w:szCs w:val="16"/>
                <w:lang w:val="it-IT"/>
              </w:rPr>
            </w:pPr>
            <w:r w:rsidRPr="0030129E">
              <w:rPr>
                <w:sz w:val="16"/>
                <w:szCs w:val="16"/>
                <w:lang w:val="it-IT"/>
              </w:rPr>
              <w:t>Teu din PVC rigid, tip greu (G) cu imbinere mixta  40 mm</w:t>
            </w:r>
          </w:p>
        </w:tc>
        <w:tc>
          <w:tcPr>
            <w:tcW w:w="998" w:type="dxa"/>
            <w:gridSpan w:val="2"/>
            <w:tcBorders>
              <w:top w:val="nil"/>
              <w:bottom w:val="single" w:sz="2" w:space="0" w:color="auto"/>
            </w:tcBorders>
            <w:vAlign w:val="center"/>
          </w:tcPr>
          <w:p w14:paraId="0B52DEB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5367B4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623461E"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E910AB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D9A57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6ACD2FF" w14:textId="77777777" w:rsidR="00330592" w:rsidRPr="00B40365" w:rsidRDefault="00330592" w:rsidP="00646E7C">
            <w:pPr>
              <w:jc w:val="center"/>
              <w:rPr>
                <w:sz w:val="16"/>
                <w:szCs w:val="16"/>
                <w:lang w:val="en-US"/>
              </w:rPr>
            </w:pPr>
            <w:r w:rsidRPr="00B40365">
              <w:rPr>
                <w:sz w:val="16"/>
                <w:szCs w:val="16"/>
                <w:lang w:val="en-US"/>
              </w:rPr>
              <w:t>2881116001496</w:t>
            </w:r>
          </w:p>
        </w:tc>
        <w:tc>
          <w:tcPr>
            <w:tcW w:w="4238" w:type="dxa"/>
            <w:gridSpan w:val="2"/>
            <w:tcBorders>
              <w:top w:val="nil"/>
              <w:bottom w:val="single" w:sz="2" w:space="0" w:color="auto"/>
            </w:tcBorders>
            <w:vAlign w:val="center"/>
          </w:tcPr>
          <w:p w14:paraId="2F27262D" w14:textId="77777777" w:rsidR="00330592" w:rsidRPr="00C97908" w:rsidRDefault="00330592" w:rsidP="00646E7C">
            <w:pPr>
              <w:rPr>
                <w:sz w:val="16"/>
                <w:szCs w:val="16"/>
                <w:lang w:val="en-US"/>
              </w:rPr>
            </w:pPr>
            <w:r w:rsidRPr="00C97908">
              <w:rPr>
                <w:sz w:val="16"/>
                <w:szCs w:val="16"/>
                <w:lang w:val="en-US"/>
              </w:rPr>
              <w:t>Hirtie slef.usc.cu en foi 23 x 30 gr 10 S 1581</w:t>
            </w:r>
          </w:p>
        </w:tc>
        <w:tc>
          <w:tcPr>
            <w:tcW w:w="998" w:type="dxa"/>
            <w:gridSpan w:val="2"/>
            <w:tcBorders>
              <w:top w:val="nil"/>
              <w:bottom w:val="single" w:sz="2" w:space="0" w:color="auto"/>
            </w:tcBorders>
            <w:vAlign w:val="center"/>
          </w:tcPr>
          <w:p w14:paraId="0BF0664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08FF0F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4D1CA274" w14:textId="77777777" w:rsidR="00330592" w:rsidRPr="00C97908" w:rsidRDefault="00330592" w:rsidP="00646E7C">
            <w:pPr>
              <w:jc w:val="center"/>
              <w:rPr>
                <w:sz w:val="16"/>
                <w:szCs w:val="16"/>
                <w:lang w:val="en-US"/>
              </w:rPr>
            </w:pPr>
            <w:r w:rsidRPr="00C97908">
              <w:rPr>
                <w:sz w:val="16"/>
                <w:szCs w:val="16"/>
                <w:lang w:val="en-US"/>
              </w:rPr>
              <w:t>0,4000</w:t>
            </w:r>
          </w:p>
        </w:tc>
      </w:tr>
      <w:tr w:rsidR="00330592" w:rsidRPr="00B40365" w14:paraId="7A1DC8A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55E34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2FC1259"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7B58C329"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1743EC2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3C6D87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0,0320</w:t>
            </w:r>
          </w:p>
        </w:tc>
        <w:tc>
          <w:tcPr>
            <w:tcW w:w="1518" w:type="dxa"/>
            <w:tcBorders>
              <w:top w:val="nil"/>
              <w:bottom w:val="single" w:sz="2" w:space="0" w:color="auto"/>
            </w:tcBorders>
            <w:vAlign w:val="center"/>
          </w:tcPr>
          <w:p w14:paraId="1E6A9689" w14:textId="77777777" w:rsidR="00330592" w:rsidRPr="00C97908" w:rsidRDefault="00330592" w:rsidP="00646E7C">
            <w:pPr>
              <w:jc w:val="center"/>
              <w:rPr>
                <w:sz w:val="16"/>
                <w:szCs w:val="16"/>
                <w:lang w:val="en-US"/>
              </w:rPr>
            </w:pPr>
            <w:r w:rsidRPr="00C97908">
              <w:rPr>
                <w:sz w:val="16"/>
                <w:szCs w:val="16"/>
                <w:lang w:val="en-US"/>
              </w:rPr>
              <w:t>0,0320</w:t>
            </w:r>
          </w:p>
        </w:tc>
      </w:tr>
      <w:tr w:rsidR="00330592" w:rsidRPr="00B40365" w14:paraId="27A7F6B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A89CE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98B7D0"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3BD09B9A" w14:textId="77777777" w:rsidR="00330592" w:rsidRPr="0030129E" w:rsidRDefault="00330592" w:rsidP="00646E7C">
            <w:pPr>
              <w:rPr>
                <w:sz w:val="16"/>
                <w:szCs w:val="16"/>
                <w:lang w:val="it-IT"/>
              </w:rPr>
            </w:pPr>
            <w:r w:rsidRPr="0030129E">
              <w:rPr>
                <w:sz w:val="16"/>
                <w:szCs w:val="16"/>
                <w:lang w:val="it-IT"/>
              </w:rPr>
              <w:t>Codez 100 adeziv pentru lipit PVC</w:t>
            </w:r>
          </w:p>
        </w:tc>
        <w:tc>
          <w:tcPr>
            <w:tcW w:w="998" w:type="dxa"/>
            <w:gridSpan w:val="2"/>
            <w:tcBorders>
              <w:top w:val="nil"/>
              <w:bottom w:val="single" w:sz="2" w:space="0" w:color="auto"/>
            </w:tcBorders>
            <w:vAlign w:val="center"/>
          </w:tcPr>
          <w:p w14:paraId="4CEE322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068F0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3BAAEF37"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15E9A5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B1576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72BA5F"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3B64B1F1"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210B45D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8821F8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4300EF50"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1C5CDEF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7B5C5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92ACCD"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67FC38F2"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52217B2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7E35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0,0450</w:t>
            </w:r>
          </w:p>
        </w:tc>
        <w:tc>
          <w:tcPr>
            <w:tcW w:w="1518" w:type="dxa"/>
            <w:tcBorders>
              <w:top w:val="nil"/>
              <w:bottom w:val="single" w:sz="2" w:space="0" w:color="auto"/>
            </w:tcBorders>
            <w:vAlign w:val="center"/>
          </w:tcPr>
          <w:p w14:paraId="29D6468A" w14:textId="77777777" w:rsidR="00330592" w:rsidRPr="00C97908" w:rsidRDefault="00330592" w:rsidP="00646E7C">
            <w:pPr>
              <w:jc w:val="center"/>
              <w:rPr>
                <w:sz w:val="16"/>
                <w:szCs w:val="16"/>
                <w:lang w:val="en-US"/>
              </w:rPr>
            </w:pPr>
            <w:r w:rsidRPr="00C97908">
              <w:rPr>
                <w:sz w:val="16"/>
                <w:szCs w:val="16"/>
                <w:lang w:val="en-US"/>
              </w:rPr>
              <w:t>0,0450</w:t>
            </w:r>
          </w:p>
        </w:tc>
      </w:tr>
      <w:tr w:rsidR="00330592" w:rsidRPr="00B40365" w14:paraId="372BD29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E2AAD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FC085F1"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77DF6336"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FEE07B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9AA4C3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0,0320</w:t>
            </w:r>
          </w:p>
        </w:tc>
        <w:tc>
          <w:tcPr>
            <w:tcW w:w="1518" w:type="dxa"/>
            <w:tcBorders>
              <w:top w:val="nil"/>
              <w:bottom w:val="single" w:sz="2" w:space="0" w:color="auto"/>
            </w:tcBorders>
            <w:vAlign w:val="center"/>
          </w:tcPr>
          <w:p w14:paraId="153BEE26" w14:textId="77777777" w:rsidR="00330592" w:rsidRPr="00C97908" w:rsidRDefault="00330592" w:rsidP="00646E7C">
            <w:pPr>
              <w:jc w:val="center"/>
              <w:rPr>
                <w:sz w:val="16"/>
                <w:szCs w:val="16"/>
                <w:lang w:val="en-US"/>
              </w:rPr>
            </w:pPr>
            <w:r w:rsidRPr="00C97908">
              <w:rPr>
                <w:sz w:val="16"/>
                <w:szCs w:val="16"/>
                <w:lang w:val="en-US"/>
              </w:rPr>
              <w:t>0,0320</w:t>
            </w:r>
          </w:p>
        </w:tc>
      </w:tr>
      <w:tr w:rsidR="00330592" w:rsidRPr="009B70F2" w14:paraId="533A7FA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73AB9D5" w14:textId="77777777" w:rsidR="00330592" w:rsidRPr="005E2CA0" w:rsidRDefault="00330592" w:rsidP="00646E7C">
            <w:pPr>
              <w:jc w:val="center"/>
              <w:rPr>
                <w:b/>
                <w:bCs/>
                <w:sz w:val="22"/>
                <w:szCs w:val="22"/>
                <w:lang w:val="en-US"/>
              </w:rPr>
            </w:pPr>
            <w:r w:rsidRPr="005E2CA0">
              <w:rPr>
                <w:b/>
                <w:bCs/>
                <w:sz w:val="22"/>
                <w:szCs w:val="22"/>
                <w:lang w:val="en-US"/>
              </w:rPr>
              <w:t>135</w:t>
            </w:r>
          </w:p>
        </w:tc>
        <w:tc>
          <w:tcPr>
            <w:tcW w:w="1366" w:type="dxa"/>
            <w:gridSpan w:val="2"/>
            <w:tcBorders>
              <w:top w:val="single" w:sz="4" w:space="0" w:color="auto"/>
              <w:bottom w:val="single" w:sz="4" w:space="0" w:color="auto"/>
            </w:tcBorders>
            <w:vAlign w:val="center"/>
          </w:tcPr>
          <w:p w14:paraId="12F7E517" w14:textId="77777777" w:rsidR="00330592" w:rsidRPr="005E2CA0" w:rsidRDefault="00330592" w:rsidP="00646E7C">
            <w:pPr>
              <w:jc w:val="center"/>
              <w:rPr>
                <w:b/>
                <w:bCs/>
                <w:sz w:val="22"/>
                <w:szCs w:val="22"/>
                <w:lang w:val="en-US"/>
              </w:rPr>
            </w:pPr>
            <w:r w:rsidRPr="005E2CA0">
              <w:rPr>
                <w:b/>
                <w:bCs/>
                <w:sz w:val="22"/>
                <w:szCs w:val="22"/>
                <w:lang w:val="en-US"/>
              </w:rPr>
              <w:t>RpSA34F1</w:t>
            </w:r>
          </w:p>
        </w:tc>
        <w:tc>
          <w:tcPr>
            <w:tcW w:w="4254" w:type="dxa"/>
            <w:gridSpan w:val="3"/>
            <w:tcBorders>
              <w:top w:val="single" w:sz="4" w:space="0" w:color="auto"/>
              <w:bottom w:val="single" w:sz="4" w:space="0" w:color="auto"/>
            </w:tcBorders>
          </w:tcPr>
          <w:p w14:paraId="4B1C6C7C" w14:textId="77777777" w:rsidR="00330592" w:rsidRPr="0030129E" w:rsidRDefault="00330592" w:rsidP="00646E7C">
            <w:pPr>
              <w:rPr>
                <w:b/>
                <w:bCs/>
                <w:sz w:val="2"/>
                <w:szCs w:val="2"/>
                <w:lang w:val="it-IT"/>
              </w:rPr>
            </w:pPr>
            <w:r w:rsidRPr="0030129E">
              <w:rPr>
                <w:b/>
                <w:bCs/>
                <w:sz w:val="22"/>
                <w:szCs w:val="22"/>
                <w:lang w:val="it-IT"/>
              </w:rPr>
              <w:t>Inlocuirea unui teu din PVC tip greu montat prin imbinare mixta pe conducta existenta - din PVC tip greu, cu diametrul de 50 mm</w:t>
            </w:r>
          </w:p>
          <w:p w14:paraId="1C7AB5AE"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A98858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846E05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21A073C" w14:textId="77777777" w:rsidR="00330592" w:rsidRPr="005E2CA0" w:rsidRDefault="00330592" w:rsidP="00646E7C">
            <w:pPr>
              <w:jc w:val="center"/>
              <w:rPr>
                <w:b/>
                <w:bCs/>
                <w:sz w:val="22"/>
                <w:szCs w:val="22"/>
                <w:lang w:val="en-US"/>
              </w:rPr>
            </w:pPr>
            <w:r w:rsidRPr="005E2CA0">
              <w:rPr>
                <w:b/>
                <w:bCs/>
                <w:sz w:val="22"/>
                <w:szCs w:val="22"/>
                <w:lang w:val="en-US"/>
              </w:rPr>
              <w:t>1,0000</w:t>
            </w:r>
          </w:p>
          <w:p w14:paraId="0B944C29" w14:textId="77777777" w:rsidR="00330592" w:rsidRPr="009B70F2" w:rsidRDefault="00330592" w:rsidP="00646E7C">
            <w:pPr>
              <w:jc w:val="center"/>
              <w:rPr>
                <w:sz w:val="2"/>
                <w:szCs w:val="2"/>
                <w:lang w:val="en-US"/>
              </w:rPr>
            </w:pPr>
          </w:p>
        </w:tc>
      </w:tr>
      <w:tr w:rsidR="00330592" w:rsidRPr="00B40365" w14:paraId="40F0DD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413EA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0D83F5"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18C0812"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41E91F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3D2EBF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1,4400</w:t>
            </w:r>
          </w:p>
        </w:tc>
        <w:tc>
          <w:tcPr>
            <w:tcW w:w="1518" w:type="dxa"/>
            <w:tcBorders>
              <w:top w:val="nil"/>
              <w:bottom w:val="single" w:sz="2" w:space="0" w:color="auto"/>
            </w:tcBorders>
            <w:vAlign w:val="center"/>
          </w:tcPr>
          <w:p w14:paraId="0DB3AC97" w14:textId="77777777" w:rsidR="00330592" w:rsidRPr="00C97908" w:rsidRDefault="00330592" w:rsidP="00646E7C">
            <w:pPr>
              <w:jc w:val="center"/>
              <w:rPr>
                <w:sz w:val="16"/>
                <w:szCs w:val="16"/>
                <w:lang w:val="en-US"/>
              </w:rPr>
            </w:pPr>
            <w:r w:rsidRPr="00C97908">
              <w:rPr>
                <w:sz w:val="16"/>
                <w:szCs w:val="16"/>
                <w:lang w:val="en-US"/>
              </w:rPr>
              <w:t>2,1600</w:t>
            </w:r>
          </w:p>
        </w:tc>
      </w:tr>
      <w:tr w:rsidR="00330592" w:rsidRPr="00B40365" w14:paraId="50C3DF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69480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FDD997" w14:textId="77777777" w:rsidR="00330592" w:rsidRPr="00B40365" w:rsidRDefault="00330592" w:rsidP="00646E7C">
            <w:pPr>
              <w:jc w:val="center"/>
              <w:rPr>
                <w:sz w:val="16"/>
                <w:szCs w:val="16"/>
                <w:lang w:val="en-US"/>
              </w:rPr>
            </w:pPr>
            <w:r w:rsidRPr="00B40365">
              <w:rPr>
                <w:sz w:val="16"/>
                <w:szCs w:val="16"/>
                <w:lang w:val="en-US"/>
              </w:rPr>
              <w:t>252315671481050</w:t>
            </w:r>
          </w:p>
        </w:tc>
        <w:tc>
          <w:tcPr>
            <w:tcW w:w="4238" w:type="dxa"/>
            <w:gridSpan w:val="2"/>
            <w:tcBorders>
              <w:top w:val="nil"/>
              <w:bottom w:val="single" w:sz="2" w:space="0" w:color="auto"/>
            </w:tcBorders>
            <w:vAlign w:val="center"/>
          </w:tcPr>
          <w:p w14:paraId="2D91389E" w14:textId="77777777" w:rsidR="00330592" w:rsidRPr="0030129E" w:rsidRDefault="00330592" w:rsidP="00646E7C">
            <w:pPr>
              <w:rPr>
                <w:sz w:val="16"/>
                <w:szCs w:val="16"/>
                <w:lang w:val="it-IT"/>
              </w:rPr>
            </w:pPr>
            <w:r w:rsidRPr="0030129E">
              <w:rPr>
                <w:sz w:val="16"/>
                <w:szCs w:val="16"/>
                <w:lang w:val="it-IT"/>
              </w:rPr>
              <w:t>Teu din PVC rigid, tip greu (G) cu imbinere mixta  50 mm</w:t>
            </w:r>
          </w:p>
        </w:tc>
        <w:tc>
          <w:tcPr>
            <w:tcW w:w="998" w:type="dxa"/>
            <w:gridSpan w:val="2"/>
            <w:tcBorders>
              <w:top w:val="nil"/>
              <w:bottom w:val="single" w:sz="2" w:space="0" w:color="auto"/>
            </w:tcBorders>
            <w:vAlign w:val="center"/>
          </w:tcPr>
          <w:p w14:paraId="3735D92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7D9234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02C5BA0"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2E2024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5CF59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A47410E" w14:textId="77777777" w:rsidR="00330592" w:rsidRPr="00B40365" w:rsidRDefault="00330592" w:rsidP="00646E7C">
            <w:pPr>
              <w:jc w:val="center"/>
              <w:rPr>
                <w:sz w:val="16"/>
                <w:szCs w:val="16"/>
                <w:lang w:val="en-US"/>
              </w:rPr>
            </w:pPr>
            <w:r w:rsidRPr="00B40365">
              <w:rPr>
                <w:sz w:val="16"/>
                <w:szCs w:val="16"/>
                <w:lang w:val="en-US"/>
              </w:rPr>
              <w:t>2881116001496</w:t>
            </w:r>
          </w:p>
        </w:tc>
        <w:tc>
          <w:tcPr>
            <w:tcW w:w="4238" w:type="dxa"/>
            <w:gridSpan w:val="2"/>
            <w:tcBorders>
              <w:top w:val="nil"/>
              <w:bottom w:val="single" w:sz="2" w:space="0" w:color="auto"/>
            </w:tcBorders>
            <w:vAlign w:val="center"/>
          </w:tcPr>
          <w:p w14:paraId="7A9798B0" w14:textId="77777777" w:rsidR="00330592" w:rsidRPr="00C97908" w:rsidRDefault="00330592" w:rsidP="00646E7C">
            <w:pPr>
              <w:rPr>
                <w:sz w:val="16"/>
                <w:szCs w:val="16"/>
                <w:lang w:val="en-US"/>
              </w:rPr>
            </w:pPr>
            <w:r w:rsidRPr="00C97908">
              <w:rPr>
                <w:sz w:val="16"/>
                <w:szCs w:val="16"/>
                <w:lang w:val="en-US"/>
              </w:rPr>
              <w:t>Hirtie slef.usc.cu en foi 23 x 30 gr 10 S 1581</w:t>
            </w:r>
          </w:p>
        </w:tc>
        <w:tc>
          <w:tcPr>
            <w:tcW w:w="998" w:type="dxa"/>
            <w:gridSpan w:val="2"/>
            <w:tcBorders>
              <w:top w:val="nil"/>
              <w:bottom w:val="single" w:sz="2" w:space="0" w:color="auto"/>
            </w:tcBorders>
            <w:vAlign w:val="center"/>
          </w:tcPr>
          <w:p w14:paraId="24C999A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517EC3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61CEBAD2" w14:textId="77777777" w:rsidR="00330592" w:rsidRPr="00C97908" w:rsidRDefault="00330592" w:rsidP="00646E7C">
            <w:pPr>
              <w:jc w:val="center"/>
              <w:rPr>
                <w:sz w:val="16"/>
                <w:szCs w:val="16"/>
                <w:lang w:val="en-US"/>
              </w:rPr>
            </w:pPr>
            <w:r w:rsidRPr="00C97908">
              <w:rPr>
                <w:sz w:val="16"/>
                <w:szCs w:val="16"/>
                <w:lang w:val="en-US"/>
              </w:rPr>
              <w:t>0,4000</w:t>
            </w:r>
          </w:p>
        </w:tc>
      </w:tr>
      <w:tr w:rsidR="00330592" w:rsidRPr="00B40365" w14:paraId="13FB9E3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7D23A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CE4FD5"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2FD969C2"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42BB06F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C0773F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0,0440</w:t>
            </w:r>
          </w:p>
        </w:tc>
        <w:tc>
          <w:tcPr>
            <w:tcW w:w="1518" w:type="dxa"/>
            <w:tcBorders>
              <w:top w:val="nil"/>
              <w:bottom w:val="single" w:sz="2" w:space="0" w:color="auto"/>
            </w:tcBorders>
            <w:vAlign w:val="center"/>
          </w:tcPr>
          <w:p w14:paraId="64F7DD8F" w14:textId="77777777" w:rsidR="00330592" w:rsidRPr="00C97908" w:rsidRDefault="00330592" w:rsidP="00646E7C">
            <w:pPr>
              <w:jc w:val="center"/>
              <w:rPr>
                <w:sz w:val="16"/>
                <w:szCs w:val="16"/>
                <w:lang w:val="en-US"/>
              </w:rPr>
            </w:pPr>
            <w:r w:rsidRPr="00C97908">
              <w:rPr>
                <w:sz w:val="16"/>
                <w:szCs w:val="16"/>
                <w:lang w:val="en-US"/>
              </w:rPr>
              <w:t>0,0440</w:t>
            </w:r>
          </w:p>
        </w:tc>
      </w:tr>
      <w:tr w:rsidR="00330592" w:rsidRPr="00B40365" w14:paraId="5A374D3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F0EFE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43067E7"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600EF3D7" w14:textId="77777777" w:rsidR="00330592" w:rsidRPr="0030129E" w:rsidRDefault="00330592" w:rsidP="00646E7C">
            <w:pPr>
              <w:rPr>
                <w:sz w:val="16"/>
                <w:szCs w:val="16"/>
                <w:lang w:val="it-IT"/>
              </w:rPr>
            </w:pPr>
            <w:r w:rsidRPr="0030129E">
              <w:rPr>
                <w:sz w:val="16"/>
                <w:szCs w:val="16"/>
                <w:lang w:val="it-IT"/>
              </w:rPr>
              <w:t>Codez 100 adeziv pentru lipit PVC</w:t>
            </w:r>
          </w:p>
        </w:tc>
        <w:tc>
          <w:tcPr>
            <w:tcW w:w="998" w:type="dxa"/>
            <w:gridSpan w:val="2"/>
            <w:tcBorders>
              <w:top w:val="nil"/>
              <w:bottom w:val="single" w:sz="2" w:space="0" w:color="auto"/>
            </w:tcBorders>
            <w:vAlign w:val="center"/>
          </w:tcPr>
          <w:p w14:paraId="38AD60A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E62204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0,0520</w:t>
            </w:r>
          </w:p>
        </w:tc>
        <w:tc>
          <w:tcPr>
            <w:tcW w:w="1518" w:type="dxa"/>
            <w:tcBorders>
              <w:top w:val="nil"/>
              <w:bottom w:val="single" w:sz="2" w:space="0" w:color="auto"/>
            </w:tcBorders>
            <w:vAlign w:val="center"/>
          </w:tcPr>
          <w:p w14:paraId="457CA79F" w14:textId="77777777" w:rsidR="00330592" w:rsidRPr="00C97908" w:rsidRDefault="00330592" w:rsidP="00646E7C">
            <w:pPr>
              <w:jc w:val="center"/>
              <w:rPr>
                <w:sz w:val="16"/>
                <w:szCs w:val="16"/>
                <w:lang w:val="en-US"/>
              </w:rPr>
            </w:pPr>
            <w:r w:rsidRPr="00C97908">
              <w:rPr>
                <w:sz w:val="16"/>
                <w:szCs w:val="16"/>
                <w:lang w:val="en-US"/>
              </w:rPr>
              <w:t>0,0520</w:t>
            </w:r>
          </w:p>
        </w:tc>
      </w:tr>
      <w:tr w:rsidR="00330592" w:rsidRPr="00B40365" w14:paraId="3A890B7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99F14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AC9F069"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2018A7CA"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6CE9BA5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D9E59C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1EE7B7F6"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7E876D8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89CFC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FF54003"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5EA5A5CE"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13D6AD3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DBF3D7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1CA4EF92"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B40365" w14:paraId="7648975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80FA4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B0E5EEA"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15C3125"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68D60EE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70702D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0,0370</w:t>
            </w:r>
          </w:p>
        </w:tc>
        <w:tc>
          <w:tcPr>
            <w:tcW w:w="1518" w:type="dxa"/>
            <w:tcBorders>
              <w:top w:val="nil"/>
              <w:bottom w:val="single" w:sz="2" w:space="0" w:color="auto"/>
            </w:tcBorders>
            <w:vAlign w:val="center"/>
          </w:tcPr>
          <w:p w14:paraId="6305F303" w14:textId="77777777" w:rsidR="00330592" w:rsidRPr="00C97908" w:rsidRDefault="00330592" w:rsidP="00646E7C">
            <w:pPr>
              <w:jc w:val="center"/>
              <w:rPr>
                <w:sz w:val="16"/>
                <w:szCs w:val="16"/>
                <w:lang w:val="en-US"/>
              </w:rPr>
            </w:pPr>
            <w:r w:rsidRPr="00C97908">
              <w:rPr>
                <w:sz w:val="16"/>
                <w:szCs w:val="16"/>
                <w:lang w:val="en-US"/>
              </w:rPr>
              <w:t>0,0370</w:t>
            </w:r>
          </w:p>
        </w:tc>
      </w:tr>
      <w:tr w:rsidR="00330592" w:rsidRPr="009B70F2" w14:paraId="449C9DC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9E41D2F" w14:textId="77777777" w:rsidR="00330592" w:rsidRPr="005E2CA0" w:rsidRDefault="00330592" w:rsidP="00646E7C">
            <w:pPr>
              <w:jc w:val="center"/>
              <w:rPr>
                <w:b/>
                <w:bCs/>
                <w:sz w:val="22"/>
                <w:szCs w:val="22"/>
                <w:lang w:val="en-US"/>
              </w:rPr>
            </w:pPr>
            <w:r w:rsidRPr="005E2CA0">
              <w:rPr>
                <w:b/>
                <w:bCs/>
                <w:sz w:val="22"/>
                <w:szCs w:val="22"/>
                <w:lang w:val="en-US"/>
              </w:rPr>
              <w:t>136</w:t>
            </w:r>
          </w:p>
        </w:tc>
        <w:tc>
          <w:tcPr>
            <w:tcW w:w="1366" w:type="dxa"/>
            <w:gridSpan w:val="2"/>
            <w:tcBorders>
              <w:top w:val="single" w:sz="4" w:space="0" w:color="auto"/>
              <w:bottom w:val="single" w:sz="4" w:space="0" w:color="auto"/>
            </w:tcBorders>
            <w:vAlign w:val="center"/>
          </w:tcPr>
          <w:p w14:paraId="1F406FB7" w14:textId="77777777" w:rsidR="00330592" w:rsidRPr="005E2CA0" w:rsidRDefault="00330592" w:rsidP="00646E7C">
            <w:pPr>
              <w:jc w:val="center"/>
              <w:rPr>
                <w:b/>
                <w:bCs/>
                <w:sz w:val="22"/>
                <w:szCs w:val="22"/>
                <w:lang w:val="en-US"/>
              </w:rPr>
            </w:pPr>
            <w:r w:rsidRPr="005E2CA0">
              <w:rPr>
                <w:b/>
                <w:bCs/>
                <w:sz w:val="22"/>
                <w:szCs w:val="22"/>
                <w:lang w:val="en-US"/>
              </w:rPr>
              <w:t>RpIF12A</w:t>
            </w:r>
          </w:p>
        </w:tc>
        <w:tc>
          <w:tcPr>
            <w:tcW w:w="4254" w:type="dxa"/>
            <w:gridSpan w:val="3"/>
            <w:tcBorders>
              <w:top w:val="single" w:sz="4" w:space="0" w:color="auto"/>
              <w:bottom w:val="single" w:sz="4" w:space="0" w:color="auto"/>
            </w:tcBorders>
          </w:tcPr>
          <w:p w14:paraId="060A7894" w14:textId="77777777" w:rsidR="00330592" w:rsidRPr="0030129E" w:rsidRDefault="00330592" w:rsidP="00646E7C">
            <w:pPr>
              <w:rPr>
                <w:b/>
                <w:bCs/>
                <w:sz w:val="2"/>
                <w:szCs w:val="2"/>
                <w:lang w:val="it-IT"/>
              </w:rPr>
            </w:pPr>
            <w:r w:rsidRPr="0030129E">
              <w:rPr>
                <w:b/>
                <w:bCs/>
                <w:sz w:val="22"/>
                <w:szCs w:val="22"/>
                <w:lang w:val="it-IT"/>
              </w:rPr>
              <w:t>Grunduirea si vopsirea conductelor de instalatii cu diametru exterior pina la 60 mm, in 2 straturi, cu vopsele pe baza de ulei</w:t>
            </w:r>
          </w:p>
          <w:p w14:paraId="5AC088FA"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753B60A"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17B619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55BD465" w14:textId="77777777" w:rsidR="00330592" w:rsidRPr="005E2CA0" w:rsidRDefault="00330592" w:rsidP="00646E7C">
            <w:pPr>
              <w:jc w:val="center"/>
              <w:rPr>
                <w:b/>
                <w:bCs/>
                <w:sz w:val="22"/>
                <w:szCs w:val="22"/>
                <w:lang w:val="en-US"/>
              </w:rPr>
            </w:pPr>
            <w:r w:rsidRPr="005E2CA0">
              <w:rPr>
                <w:b/>
                <w:bCs/>
                <w:sz w:val="22"/>
                <w:szCs w:val="22"/>
                <w:lang w:val="en-US"/>
              </w:rPr>
              <w:t>1,0000</w:t>
            </w:r>
          </w:p>
          <w:p w14:paraId="2EEFE7CE" w14:textId="77777777" w:rsidR="00330592" w:rsidRPr="009B70F2" w:rsidRDefault="00330592" w:rsidP="00646E7C">
            <w:pPr>
              <w:jc w:val="center"/>
              <w:rPr>
                <w:sz w:val="2"/>
                <w:szCs w:val="2"/>
                <w:lang w:val="en-US"/>
              </w:rPr>
            </w:pPr>
          </w:p>
        </w:tc>
      </w:tr>
      <w:tr w:rsidR="00330592" w:rsidRPr="00B40365" w14:paraId="32F5A0A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5CDFB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1001B58"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C25D5F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28E13C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F99E28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0D9547F1" w14:textId="77777777" w:rsidR="00330592" w:rsidRPr="00C97908" w:rsidRDefault="00330592" w:rsidP="00646E7C">
            <w:pPr>
              <w:jc w:val="center"/>
              <w:rPr>
                <w:sz w:val="16"/>
                <w:szCs w:val="16"/>
                <w:lang w:val="en-US"/>
              </w:rPr>
            </w:pPr>
            <w:r w:rsidRPr="00C97908">
              <w:rPr>
                <w:sz w:val="16"/>
                <w:szCs w:val="16"/>
                <w:lang w:val="en-US"/>
              </w:rPr>
              <w:t>0,2250</w:t>
            </w:r>
          </w:p>
        </w:tc>
      </w:tr>
      <w:tr w:rsidR="00330592" w:rsidRPr="00B40365" w14:paraId="18670E8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21C23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E23DE97" w14:textId="77777777" w:rsidR="00330592" w:rsidRPr="00B40365" w:rsidRDefault="00330592" w:rsidP="00646E7C">
            <w:pPr>
              <w:jc w:val="center"/>
              <w:rPr>
                <w:sz w:val="16"/>
                <w:szCs w:val="16"/>
                <w:lang w:val="en-US"/>
              </w:rPr>
            </w:pPr>
            <w:r w:rsidRPr="00B40365">
              <w:rPr>
                <w:sz w:val="16"/>
                <w:szCs w:val="16"/>
                <w:lang w:val="en-US"/>
              </w:rPr>
              <w:t>2430226101260</w:t>
            </w:r>
          </w:p>
        </w:tc>
        <w:tc>
          <w:tcPr>
            <w:tcW w:w="4238" w:type="dxa"/>
            <w:gridSpan w:val="2"/>
            <w:tcBorders>
              <w:top w:val="nil"/>
              <w:bottom w:val="single" w:sz="2" w:space="0" w:color="auto"/>
            </w:tcBorders>
            <w:vAlign w:val="center"/>
          </w:tcPr>
          <w:p w14:paraId="711F2C4E" w14:textId="77777777" w:rsidR="00330592" w:rsidRPr="00C97908" w:rsidRDefault="00330592" w:rsidP="00646E7C">
            <w:pPr>
              <w:rPr>
                <w:sz w:val="16"/>
                <w:szCs w:val="16"/>
                <w:lang w:val="en-US"/>
              </w:rPr>
            </w:pPr>
            <w:r w:rsidRPr="00C97908">
              <w:rPr>
                <w:sz w:val="16"/>
                <w:szCs w:val="16"/>
                <w:lang w:val="en-US"/>
              </w:rPr>
              <w:t>Grund minium</w:t>
            </w:r>
          </w:p>
        </w:tc>
        <w:tc>
          <w:tcPr>
            <w:tcW w:w="998" w:type="dxa"/>
            <w:gridSpan w:val="2"/>
            <w:tcBorders>
              <w:top w:val="nil"/>
              <w:bottom w:val="single" w:sz="2" w:space="0" w:color="auto"/>
            </w:tcBorders>
            <w:vAlign w:val="center"/>
          </w:tcPr>
          <w:p w14:paraId="53F3AA7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5DE7F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03CE3229"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B40365" w14:paraId="1122BE2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A473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E58EC0" w14:textId="77777777" w:rsidR="00330592" w:rsidRPr="00B40365" w:rsidRDefault="00330592" w:rsidP="00646E7C">
            <w:pPr>
              <w:jc w:val="center"/>
              <w:rPr>
                <w:sz w:val="16"/>
                <w:szCs w:val="16"/>
                <w:lang w:val="en-US"/>
              </w:rPr>
            </w:pPr>
            <w:r w:rsidRPr="00B40365">
              <w:rPr>
                <w:sz w:val="16"/>
                <w:szCs w:val="16"/>
                <w:lang w:val="en-US"/>
              </w:rPr>
              <w:t>2430116103218</w:t>
            </w:r>
          </w:p>
        </w:tc>
        <w:tc>
          <w:tcPr>
            <w:tcW w:w="4238" w:type="dxa"/>
            <w:gridSpan w:val="2"/>
            <w:tcBorders>
              <w:top w:val="nil"/>
              <w:bottom w:val="single" w:sz="2" w:space="0" w:color="auto"/>
            </w:tcBorders>
            <w:vAlign w:val="center"/>
          </w:tcPr>
          <w:p w14:paraId="48A2404E" w14:textId="77777777" w:rsidR="00330592" w:rsidRPr="00C97908" w:rsidRDefault="00330592" w:rsidP="00646E7C">
            <w:pPr>
              <w:rPr>
                <w:sz w:val="16"/>
                <w:szCs w:val="16"/>
                <w:lang w:val="en-US"/>
              </w:rPr>
            </w:pPr>
            <w:r w:rsidRPr="00C97908">
              <w:rPr>
                <w:sz w:val="16"/>
                <w:szCs w:val="16"/>
                <w:lang w:val="en-US"/>
              </w:rPr>
              <w:t>Vopsea de ulei</w:t>
            </w:r>
          </w:p>
        </w:tc>
        <w:tc>
          <w:tcPr>
            <w:tcW w:w="998" w:type="dxa"/>
            <w:gridSpan w:val="2"/>
            <w:tcBorders>
              <w:top w:val="nil"/>
              <w:bottom w:val="single" w:sz="2" w:space="0" w:color="auto"/>
            </w:tcBorders>
            <w:vAlign w:val="center"/>
          </w:tcPr>
          <w:p w14:paraId="1389C13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6C501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6ED8E053"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0DF7E44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E5842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0BCFE5"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3C334441"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15CE5712"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27EEFEC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16B08C02"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1B7714B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FDFA9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F8381E5" w14:textId="77777777" w:rsidR="00330592" w:rsidRPr="00B40365" w:rsidRDefault="00330592" w:rsidP="00646E7C">
            <w:pPr>
              <w:jc w:val="center"/>
              <w:rPr>
                <w:sz w:val="16"/>
                <w:szCs w:val="16"/>
                <w:lang w:val="en-US"/>
              </w:rPr>
            </w:pPr>
            <w:r w:rsidRPr="00B40365">
              <w:rPr>
                <w:sz w:val="16"/>
                <w:szCs w:val="16"/>
                <w:lang w:val="en-US"/>
              </w:rPr>
              <w:t>2430117326844</w:t>
            </w:r>
          </w:p>
        </w:tc>
        <w:tc>
          <w:tcPr>
            <w:tcW w:w="4238" w:type="dxa"/>
            <w:gridSpan w:val="2"/>
            <w:tcBorders>
              <w:top w:val="nil"/>
              <w:bottom w:val="single" w:sz="2" w:space="0" w:color="auto"/>
            </w:tcBorders>
            <w:vAlign w:val="center"/>
          </w:tcPr>
          <w:p w14:paraId="131AFE98" w14:textId="77777777" w:rsidR="00330592" w:rsidRPr="00C97908" w:rsidRDefault="00330592" w:rsidP="00646E7C">
            <w:pPr>
              <w:rPr>
                <w:sz w:val="16"/>
                <w:szCs w:val="16"/>
                <w:lang w:val="en-US"/>
              </w:rPr>
            </w:pPr>
            <w:r w:rsidRPr="00C97908">
              <w:rPr>
                <w:sz w:val="16"/>
                <w:szCs w:val="16"/>
                <w:lang w:val="en-US"/>
              </w:rPr>
              <w:t>Lac rezistent la temperatura</w:t>
            </w:r>
          </w:p>
        </w:tc>
        <w:tc>
          <w:tcPr>
            <w:tcW w:w="998" w:type="dxa"/>
            <w:gridSpan w:val="2"/>
            <w:tcBorders>
              <w:top w:val="nil"/>
              <w:bottom w:val="single" w:sz="2" w:space="0" w:color="auto"/>
            </w:tcBorders>
            <w:vAlign w:val="center"/>
          </w:tcPr>
          <w:p w14:paraId="0DA5BCE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A4BA4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33032A35"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B40365" w14:paraId="2A962EF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63563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EEBD90"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1CEB31C1"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05E0771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F451C6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69603320"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B40365" w14:paraId="277FD6A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937EA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6DF7B3"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24C4689E"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1DEE400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81B231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241DD4F7"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B40365" w14:paraId="70B9F4F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59C29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8B0E79" w14:textId="77777777" w:rsidR="00330592" w:rsidRPr="00B40365" w:rsidRDefault="00330592" w:rsidP="00646E7C">
            <w:pPr>
              <w:jc w:val="center"/>
              <w:rPr>
                <w:sz w:val="16"/>
                <w:szCs w:val="16"/>
                <w:lang w:val="en-US"/>
              </w:rPr>
            </w:pPr>
            <w:r w:rsidRPr="00B40365">
              <w:rPr>
                <w:sz w:val="16"/>
                <w:szCs w:val="16"/>
                <w:lang w:val="en-US"/>
              </w:rPr>
              <w:t>2881116001666</w:t>
            </w:r>
          </w:p>
        </w:tc>
        <w:tc>
          <w:tcPr>
            <w:tcW w:w="4238" w:type="dxa"/>
            <w:gridSpan w:val="2"/>
            <w:tcBorders>
              <w:top w:val="nil"/>
              <w:bottom w:val="single" w:sz="2" w:space="0" w:color="auto"/>
            </w:tcBorders>
            <w:vAlign w:val="center"/>
          </w:tcPr>
          <w:p w14:paraId="65B6F5EC" w14:textId="77777777" w:rsidR="00330592" w:rsidRPr="00C97908" w:rsidRDefault="00330592" w:rsidP="00646E7C">
            <w:pPr>
              <w:rPr>
                <w:sz w:val="16"/>
                <w:szCs w:val="16"/>
                <w:lang w:val="en-US"/>
              </w:rPr>
            </w:pPr>
            <w:r w:rsidRPr="00C97908">
              <w:rPr>
                <w:sz w:val="16"/>
                <w:szCs w:val="16"/>
                <w:lang w:val="en-US"/>
              </w:rPr>
              <w:t>Hirtie slef.usc.sticla foi 23 x 30 gr 25 S 1581</w:t>
            </w:r>
          </w:p>
        </w:tc>
        <w:tc>
          <w:tcPr>
            <w:tcW w:w="998" w:type="dxa"/>
            <w:gridSpan w:val="2"/>
            <w:tcBorders>
              <w:top w:val="nil"/>
              <w:bottom w:val="single" w:sz="2" w:space="0" w:color="auto"/>
            </w:tcBorders>
            <w:vAlign w:val="center"/>
          </w:tcPr>
          <w:p w14:paraId="370540E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F9742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48E76928"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B40365" w14:paraId="1ED325B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F805A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DFE4BDC" w14:textId="77777777" w:rsidR="00330592" w:rsidRPr="00B40365" w:rsidRDefault="00330592" w:rsidP="00646E7C">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2FB10F7D" w14:textId="77777777" w:rsidR="00330592" w:rsidRPr="0030129E" w:rsidRDefault="00330592" w:rsidP="00646E7C">
            <w:pPr>
              <w:rPr>
                <w:sz w:val="16"/>
                <w:szCs w:val="16"/>
                <w:lang w:val="it-IT"/>
              </w:rPr>
            </w:pPr>
            <w:r w:rsidRPr="0030129E">
              <w:rPr>
                <w:sz w:val="16"/>
                <w:szCs w:val="16"/>
                <w:lang w:val="it-IT"/>
              </w:rPr>
              <w:t>Macara fereastra de 0,0015 MN (0,15 tf)</w:t>
            </w:r>
          </w:p>
        </w:tc>
        <w:tc>
          <w:tcPr>
            <w:tcW w:w="998" w:type="dxa"/>
            <w:gridSpan w:val="2"/>
            <w:tcBorders>
              <w:top w:val="nil"/>
              <w:bottom w:val="single" w:sz="2" w:space="0" w:color="auto"/>
            </w:tcBorders>
            <w:vAlign w:val="center"/>
          </w:tcPr>
          <w:p w14:paraId="36ABFCB6"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F0AA4D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right w:val="single" w:sz="4" w:space="0" w:color="auto"/>
            </w:tcBorders>
            <w:vAlign w:val="center"/>
          </w:tcPr>
          <w:p w14:paraId="566293F6"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9B70F2" w14:paraId="58066C2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55A1BFF" w14:textId="77777777" w:rsidR="00330592" w:rsidRPr="005E2CA0" w:rsidRDefault="00330592" w:rsidP="00646E7C">
            <w:pPr>
              <w:jc w:val="center"/>
              <w:rPr>
                <w:b/>
                <w:bCs/>
                <w:sz w:val="22"/>
                <w:szCs w:val="22"/>
                <w:lang w:val="en-US"/>
              </w:rPr>
            </w:pPr>
            <w:r w:rsidRPr="005E2CA0">
              <w:rPr>
                <w:b/>
                <w:bCs/>
                <w:sz w:val="22"/>
                <w:szCs w:val="22"/>
                <w:lang w:val="en-US"/>
              </w:rPr>
              <w:t>137</w:t>
            </w:r>
          </w:p>
        </w:tc>
        <w:tc>
          <w:tcPr>
            <w:tcW w:w="1366" w:type="dxa"/>
            <w:gridSpan w:val="2"/>
            <w:tcBorders>
              <w:top w:val="single" w:sz="4" w:space="0" w:color="auto"/>
              <w:bottom w:val="single" w:sz="4" w:space="0" w:color="auto"/>
            </w:tcBorders>
            <w:vAlign w:val="center"/>
          </w:tcPr>
          <w:p w14:paraId="0CF0C28F" w14:textId="77777777" w:rsidR="00330592" w:rsidRPr="005E2CA0" w:rsidRDefault="00330592" w:rsidP="00646E7C">
            <w:pPr>
              <w:jc w:val="center"/>
              <w:rPr>
                <w:b/>
                <w:bCs/>
                <w:sz w:val="22"/>
                <w:szCs w:val="22"/>
                <w:lang w:val="en-US"/>
              </w:rPr>
            </w:pPr>
            <w:r w:rsidRPr="005E2CA0">
              <w:rPr>
                <w:b/>
                <w:bCs/>
                <w:sz w:val="22"/>
                <w:szCs w:val="22"/>
                <w:lang w:val="en-US"/>
              </w:rPr>
              <w:t>RpIF12C</w:t>
            </w:r>
          </w:p>
        </w:tc>
        <w:tc>
          <w:tcPr>
            <w:tcW w:w="4254" w:type="dxa"/>
            <w:gridSpan w:val="3"/>
            <w:tcBorders>
              <w:top w:val="single" w:sz="4" w:space="0" w:color="auto"/>
              <w:bottom w:val="single" w:sz="4" w:space="0" w:color="auto"/>
            </w:tcBorders>
          </w:tcPr>
          <w:p w14:paraId="0B648EEA" w14:textId="77777777" w:rsidR="00330592" w:rsidRPr="0030129E" w:rsidRDefault="00330592" w:rsidP="00646E7C">
            <w:pPr>
              <w:rPr>
                <w:b/>
                <w:bCs/>
                <w:sz w:val="2"/>
                <w:szCs w:val="2"/>
                <w:lang w:val="it-IT"/>
              </w:rPr>
            </w:pPr>
            <w:r w:rsidRPr="0030129E">
              <w:rPr>
                <w:b/>
                <w:bCs/>
                <w:sz w:val="22"/>
                <w:szCs w:val="22"/>
                <w:lang w:val="it-IT"/>
              </w:rPr>
              <w:t>Grunduirea si vopsirea aparatelor metalice de instalatii  in 2 straturi, cu vopsele pe baza de ulei</w:t>
            </w:r>
          </w:p>
          <w:p w14:paraId="2BCB6BDE"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5F5FAB7"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8A01AD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1338F10" w14:textId="77777777" w:rsidR="00330592" w:rsidRPr="005E2CA0" w:rsidRDefault="00330592" w:rsidP="00646E7C">
            <w:pPr>
              <w:jc w:val="center"/>
              <w:rPr>
                <w:b/>
                <w:bCs/>
                <w:sz w:val="22"/>
                <w:szCs w:val="22"/>
                <w:lang w:val="en-US"/>
              </w:rPr>
            </w:pPr>
            <w:r w:rsidRPr="005E2CA0">
              <w:rPr>
                <w:b/>
                <w:bCs/>
                <w:sz w:val="22"/>
                <w:szCs w:val="22"/>
                <w:lang w:val="en-US"/>
              </w:rPr>
              <w:t>1,0000</w:t>
            </w:r>
          </w:p>
          <w:p w14:paraId="62043F8A" w14:textId="77777777" w:rsidR="00330592" w:rsidRPr="009B70F2" w:rsidRDefault="00330592" w:rsidP="00646E7C">
            <w:pPr>
              <w:jc w:val="center"/>
              <w:rPr>
                <w:sz w:val="2"/>
                <w:szCs w:val="2"/>
                <w:lang w:val="en-US"/>
              </w:rPr>
            </w:pPr>
          </w:p>
        </w:tc>
      </w:tr>
      <w:tr w:rsidR="00330592" w:rsidRPr="00B40365" w14:paraId="1BF4999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70A2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105FDA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DDFDDB6"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04948E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7E080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1,2000</w:t>
            </w:r>
          </w:p>
        </w:tc>
        <w:tc>
          <w:tcPr>
            <w:tcW w:w="1518" w:type="dxa"/>
            <w:tcBorders>
              <w:top w:val="nil"/>
              <w:bottom w:val="single" w:sz="2" w:space="0" w:color="auto"/>
            </w:tcBorders>
            <w:vAlign w:val="center"/>
          </w:tcPr>
          <w:p w14:paraId="2C06CD09" w14:textId="77777777" w:rsidR="00330592" w:rsidRPr="00C97908" w:rsidRDefault="00330592" w:rsidP="00646E7C">
            <w:pPr>
              <w:jc w:val="center"/>
              <w:rPr>
                <w:sz w:val="16"/>
                <w:szCs w:val="16"/>
                <w:lang w:val="en-US"/>
              </w:rPr>
            </w:pPr>
            <w:r w:rsidRPr="00C97908">
              <w:rPr>
                <w:sz w:val="16"/>
                <w:szCs w:val="16"/>
                <w:lang w:val="en-US"/>
              </w:rPr>
              <w:t>1,8000</w:t>
            </w:r>
          </w:p>
        </w:tc>
      </w:tr>
      <w:tr w:rsidR="00330592" w:rsidRPr="00B40365" w14:paraId="474B67E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B57FC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F42FDC" w14:textId="77777777" w:rsidR="00330592" w:rsidRPr="00B40365" w:rsidRDefault="00330592" w:rsidP="00646E7C">
            <w:pPr>
              <w:jc w:val="center"/>
              <w:rPr>
                <w:sz w:val="16"/>
                <w:szCs w:val="16"/>
                <w:lang w:val="en-US"/>
              </w:rPr>
            </w:pPr>
            <w:r w:rsidRPr="00B40365">
              <w:rPr>
                <w:sz w:val="16"/>
                <w:szCs w:val="16"/>
                <w:lang w:val="en-US"/>
              </w:rPr>
              <w:t>2430226101260</w:t>
            </w:r>
          </w:p>
        </w:tc>
        <w:tc>
          <w:tcPr>
            <w:tcW w:w="4238" w:type="dxa"/>
            <w:gridSpan w:val="2"/>
            <w:tcBorders>
              <w:top w:val="nil"/>
              <w:bottom w:val="single" w:sz="2" w:space="0" w:color="auto"/>
            </w:tcBorders>
            <w:vAlign w:val="center"/>
          </w:tcPr>
          <w:p w14:paraId="04DD1611" w14:textId="77777777" w:rsidR="00330592" w:rsidRPr="00C97908" w:rsidRDefault="00330592" w:rsidP="00646E7C">
            <w:pPr>
              <w:rPr>
                <w:sz w:val="16"/>
                <w:szCs w:val="16"/>
                <w:lang w:val="en-US"/>
              </w:rPr>
            </w:pPr>
            <w:r w:rsidRPr="00C97908">
              <w:rPr>
                <w:sz w:val="16"/>
                <w:szCs w:val="16"/>
                <w:lang w:val="en-US"/>
              </w:rPr>
              <w:t>Grund minium</w:t>
            </w:r>
          </w:p>
        </w:tc>
        <w:tc>
          <w:tcPr>
            <w:tcW w:w="998" w:type="dxa"/>
            <w:gridSpan w:val="2"/>
            <w:tcBorders>
              <w:top w:val="nil"/>
              <w:bottom w:val="single" w:sz="2" w:space="0" w:color="auto"/>
            </w:tcBorders>
            <w:vAlign w:val="center"/>
          </w:tcPr>
          <w:p w14:paraId="30A4497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9A42CE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0,1700</w:t>
            </w:r>
          </w:p>
        </w:tc>
        <w:tc>
          <w:tcPr>
            <w:tcW w:w="1518" w:type="dxa"/>
            <w:tcBorders>
              <w:top w:val="nil"/>
              <w:bottom w:val="single" w:sz="2" w:space="0" w:color="auto"/>
            </w:tcBorders>
            <w:vAlign w:val="center"/>
          </w:tcPr>
          <w:p w14:paraId="1A5B9AB9" w14:textId="77777777" w:rsidR="00330592" w:rsidRPr="00C97908" w:rsidRDefault="00330592" w:rsidP="00646E7C">
            <w:pPr>
              <w:jc w:val="center"/>
              <w:rPr>
                <w:sz w:val="16"/>
                <w:szCs w:val="16"/>
                <w:lang w:val="en-US"/>
              </w:rPr>
            </w:pPr>
            <w:r w:rsidRPr="00C97908">
              <w:rPr>
                <w:sz w:val="16"/>
                <w:szCs w:val="16"/>
                <w:lang w:val="en-US"/>
              </w:rPr>
              <w:t>0,1700</w:t>
            </w:r>
          </w:p>
        </w:tc>
      </w:tr>
      <w:tr w:rsidR="00330592" w:rsidRPr="00B40365" w14:paraId="1931532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DDC15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4EF7D5" w14:textId="77777777" w:rsidR="00330592" w:rsidRPr="00B40365" w:rsidRDefault="00330592" w:rsidP="00646E7C">
            <w:pPr>
              <w:jc w:val="center"/>
              <w:rPr>
                <w:sz w:val="16"/>
                <w:szCs w:val="16"/>
                <w:lang w:val="en-US"/>
              </w:rPr>
            </w:pPr>
            <w:r w:rsidRPr="00B40365">
              <w:rPr>
                <w:sz w:val="16"/>
                <w:szCs w:val="16"/>
                <w:lang w:val="en-US"/>
              </w:rPr>
              <w:t>2430116103218</w:t>
            </w:r>
          </w:p>
        </w:tc>
        <w:tc>
          <w:tcPr>
            <w:tcW w:w="4238" w:type="dxa"/>
            <w:gridSpan w:val="2"/>
            <w:tcBorders>
              <w:top w:val="nil"/>
              <w:bottom w:val="single" w:sz="2" w:space="0" w:color="auto"/>
            </w:tcBorders>
            <w:vAlign w:val="center"/>
          </w:tcPr>
          <w:p w14:paraId="708655F5" w14:textId="77777777" w:rsidR="00330592" w:rsidRPr="00C97908" w:rsidRDefault="00330592" w:rsidP="00646E7C">
            <w:pPr>
              <w:rPr>
                <w:sz w:val="16"/>
                <w:szCs w:val="16"/>
                <w:lang w:val="en-US"/>
              </w:rPr>
            </w:pPr>
            <w:r w:rsidRPr="00C97908">
              <w:rPr>
                <w:sz w:val="16"/>
                <w:szCs w:val="16"/>
                <w:lang w:val="en-US"/>
              </w:rPr>
              <w:t>Vopsea de ulei</w:t>
            </w:r>
          </w:p>
        </w:tc>
        <w:tc>
          <w:tcPr>
            <w:tcW w:w="998" w:type="dxa"/>
            <w:gridSpan w:val="2"/>
            <w:tcBorders>
              <w:top w:val="nil"/>
              <w:bottom w:val="single" w:sz="2" w:space="0" w:color="auto"/>
            </w:tcBorders>
            <w:vAlign w:val="center"/>
          </w:tcPr>
          <w:p w14:paraId="6C9C7EF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ABF54E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0,1700</w:t>
            </w:r>
          </w:p>
        </w:tc>
        <w:tc>
          <w:tcPr>
            <w:tcW w:w="1518" w:type="dxa"/>
            <w:tcBorders>
              <w:top w:val="nil"/>
              <w:bottom w:val="single" w:sz="2" w:space="0" w:color="auto"/>
            </w:tcBorders>
            <w:vAlign w:val="center"/>
          </w:tcPr>
          <w:p w14:paraId="2928B194" w14:textId="77777777" w:rsidR="00330592" w:rsidRPr="00C97908" w:rsidRDefault="00330592" w:rsidP="00646E7C">
            <w:pPr>
              <w:jc w:val="center"/>
              <w:rPr>
                <w:sz w:val="16"/>
                <w:szCs w:val="16"/>
                <w:lang w:val="en-US"/>
              </w:rPr>
            </w:pPr>
            <w:r w:rsidRPr="00C97908">
              <w:rPr>
                <w:sz w:val="16"/>
                <w:szCs w:val="16"/>
                <w:lang w:val="en-US"/>
              </w:rPr>
              <w:t>0,1700</w:t>
            </w:r>
          </w:p>
        </w:tc>
      </w:tr>
      <w:tr w:rsidR="00330592" w:rsidRPr="00B40365" w14:paraId="51AAEB9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50F27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718DA8"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1F5406C7"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7594C23A"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66EC30C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14:paraId="0E1834B6" w14:textId="77777777" w:rsidR="00330592" w:rsidRPr="00C97908" w:rsidRDefault="00330592" w:rsidP="00646E7C">
            <w:pPr>
              <w:jc w:val="center"/>
              <w:rPr>
                <w:sz w:val="16"/>
                <w:szCs w:val="16"/>
                <w:lang w:val="en-US"/>
              </w:rPr>
            </w:pPr>
            <w:r w:rsidRPr="00C97908">
              <w:rPr>
                <w:sz w:val="16"/>
                <w:szCs w:val="16"/>
                <w:lang w:val="en-US"/>
              </w:rPr>
              <w:t>0,2000</w:t>
            </w:r>
          </w:p>
        </w:tc>
      </w:tr>
      <w:tr w:rsidR="00330592" w:rsidRPr="00B40365" w14:paraId="4315E3B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1D69B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46D1AC5" w14:textId="77777777" w:rsidR="00330592" w:rsidRPr="00B40365" w:rsidRDefault="00330592" w:rsidP="00646E7C">
            <w:pPr>
              <w:jc w:val="center"/>
              <w:rPr>
                <w:sz w:val="16"/>
                <w:szCs w:val="16"/>
                <w:lang w:val="en-US"/>
              </w:rPr>
            </w:pPr>
            <w:r w:rsidRPr="00B40365">
              <w:rPr>
                <w:sz w:val="16"/>
                <w:szCs w:val="16"/>
                <w:lang w:val="en-US"/>
              </w:rPr>
              <w:t>2430117326844</w:t>
            </w:r>
          </w:p>
        </w:tc>
        <w:tc>
          <w:tcPr>
            <w:tcW w:w="4238" w:type="dxa"/>
            <w:gridSpan w:val="2"/>
            <w:tcBorders>
              <w:top w:val="nil"/>
              <w:bottom w:val="single" w:sz="2" w:space="0" w:color="auto"/>
            </w:tcBorders>
            <w:vAlign w:val="center"/>
          </w:tcPr>
          <w:p w14:paraId="18A8E57D" w14:textId="77777777" w:rsidR="00330592" w:rsidRPr="00C97908" w:rsidRDefault="00330592" w:rsidP="00646E7C">
            <w:pPr>
              <w:rPr>
                <w:sz w:val="16"/>
                <w:szCs w:val="16"/>
                <w:lang w:val="en-US"/>
              </w:rPr>
            </w:pPr>
            <w:r w:rsidRPr="00C97908">
              <w:rPr>
                <w:sz w:val="16"/>
                <w:szCs w:val="16"/>
                <w:lang w:val="en-US"/>
              </w:rPr>
              <w:t>Lac rezistent la temperatura</w:t>
            </w:r>
          </w:p>
        </w:tc>
        <w:tc>
          <w:tcPr>
            <w:tcW w:w="998" w:type="dxa"/>
            <w:gridSpan w:val="2"/>
            <w:tcBorders>
              <w:top w:val="nil"/>
              <w:bottom w:val="single" w:sz="2" w:space="0" w:color="auto"/>
            </w:tcBorders>
            <w:vAlign w:val="center"/>
          </w:tcPr>
          <w:p w14:paraId="2278B1D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4C7A1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0FF4F2DE"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73CCC96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CD149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9B67B5"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63E63A7B"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125E759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CD149A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0,1700</w:t>
            </w:r>
          </w:p>
        </w:tc>
        <w:tc>
          <w:tcPr>
            <w:tcW w:w="1518" w:type="dxa"/>
            <w:tcBorders>
              <w:top w:val="nil"/>
              <w:bottom w:val="single" w:sz="2" w:space="0" w:color="auto"/>
            </w:tcBorders>
            <w:vAlign w:val="center"/>
          </w:tcPr>
          <w:p w14:paraId="1403E09E" w14:textId="77777777" w:rsidR="00330592" w:rsidRPr="00C97908" w:rsidRDefault="00330592" w:rsidP="00646E7C">
            <w:pPr>
              <w:jc w:val="center"/>
              <w:rPr>
                <w:sz w:val="16"/>
                <w:szCs w:val="16"/>
                <w:lang w:val="en-US"/>
              </w:rPr>
            </w:pPr>
            <w:r w:rsidRPr="00C97908">
              <w:rPr>
                <w:sz w:val="16"/>
                <w:szCs w:val="16"/>
                <w:lang w:val="en-US"/>
              </w:rPr>
              <w:t>0,1700</w:t>
            </w:r>
          </w:p>
        </w:tc>
      </w:tr>
      <w:tr w:rsidR="00330592" w:rsidRPr="00B40365" w14:paraId="47F55D2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57D44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E788449"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0077B718"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0BB7CDA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558CF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5B257B3B"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2A31D04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03E4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F5F3770" w14:textId="77777777" w:rsidR="00330592" w:rsidRPr="00B40365" w:rsidRDefault="00330592" w:rsidP="00646E7C">
            <w:pPr>
              <w:jc w:val="center"/>
              <w:rPr>
                <w:sz w:val="16"/>
                <w:szCs w:val="16"/>
                <w:lang w:val="en-US"/>
              </w:rPr>
            </w:pPr>
            <w:r w:rsidRPr="00B40365">
              <w:rPr>
                <w:sz w:val="16"/>
                <w:szCs w:val="16"/>
                <w:lang w:val="en-US"/>
              </w:rPr>
              <w:t>2881116001666</w:t>
            </w:r>
          </w:p>
        </w:tc>
        <w:tc>
          <w:tcPr>
            <w:tcW w:w="4238" w:type="dxa"/>
            <w:gridSpan w:val="2"/>
            <w:tcBorders>
              <w:top w:val="nil"/>
              <w:bottom w:val="single" w:sz="2" w:space="0" w:color="auto"/>
            </w:tcBorders>
            <w:vAlign w:val="center"/>
          </w:tcPr>
          <w:p w14:paraId="12DE979C" w14:textId="77777777" w:rsidR="00330592" w:rsidRPr="00C97908" w:rsidRDefault="00330592" w:rsidP="00646E7C">
            <w:pPr>
              <w:rPr>
                <w:sz w:val="16"/>
                <w:szCs w:val="16"/>
                <w:lang w:val="en-US"/>
              </w:rPr>
            </w:pPr>
            <w:r w:rsidRPr="00C97908">
              <w:rPr>
                <w:sz w:val="16"/>
                <w:szCs w:val="16"/>
                <w:lang w:val="en-US"/>
              </w:rPr>
              <w:t>Hirtie slef.usc.sticla foi 23 x 30 gr 25 S 1581</w:t>
            </w:r>
          </w:p>
        </w:tc>
        <w:tc>
          <w:tcPr>
            <w:tcW w:w="998" w:type="dxa"/>
            <w:gridSpan w:val="2"/>
            <w:tcBorders>
              <w:top w:val="nil"/>
              <w:bottom w:val="single" w:sz="2" w:space="0" w:color="auto"/>
            </w:tcBorders>
            <w:vAlign w:val="center"/>
          </w:tcPr>
          <w:p w14:paraId="006AFFF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3E9398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45500738"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B40365" w14:paraId="035FE42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0F857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80DC81" w14:textId="77777777" w:rsidR="00330592" w:rsidRPr="00B40365" w:rsidRDefault="00330592" w:rsidP="00646E7C">
            <w:pPr>
              <w:jc w:val="center"/>
              <w:rPr>
                <w:sz w:val="16"/>
                <w:szCs w:val="16"/>
                <w:lang w:val="en-US"/>
              </w:rPr>
            </w:pPr>
            <w:r w:rsidRPr="00B40365">
              <w:rPr>
                <w:sz w:val="16"/>
                <w:szCs w:val="16"/>
                <w:lang w:val="en-US"/>
              </w:rPr>
              <w:t>2430226101337</w:t>
            </w:r>
          </w:p>
        </w:tc>
        <w:tc>
          <w:tcPr>
            <w:tcW w:w="4238" w:type="dxa"/>
            <w:gridSpan w:val="2"/>
            <w:tcBorders>
              <w:top w:val="nil"/>
              <w:bottom w:val="single" w:sz="2" w:space="0" w:color="auto"/>
            </w:tcBorders>
            <w:vAlign w:val="center"/>
          </w:tcPr>
          <w:p w14:paraId="549847BC" w14:textId="77777777" w:rsidR="00330592" w:rsidRPr="00C97908" w:rsidRDefault="00330592" w:rsidP="00646E7C">
            <w:pPr>
              <w:rPr>
                <w:sz w:val="16"/>
                <w:szCs w:val="16"/>
                <w:lang w:val="en-US"/>
              </w:rPr>
            </w:pPr>
            <w:r w:rsidRPr="00C97908">
              <w:rPr>
                <w:sz w:val="16"/>
                <w:szCs w:val="16"/>
                <w:lang w:val="en-US"/>
              </w:rPr>
              <w:t xml:space="preserve">Chit de cutit </w:t>
            </w:r>
          </w:p>
        </w:tc>
        <w:tc>
          <w:tcPr>
            <w:tcW w:w="998" w:type="dxa"/>
            <w:gridSpan w:val="2"/>
            <w:tcBorders>
              <w:top w:val="nil"/>
              <w:bottom w:val="single" w:sz="2" w:space="0" w:color="auto"/>
            </w:tcBorders>
            <w:vAlign w:val="center"/>
          </w:tcPr>
          <w:p w14:paraId="7104CF5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93007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0286AB22"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4BE283F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C0C43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E33B80D" w14:textId="77777777" w:rsidR="00330592" w:rsidRPr="00B40365" w:rsidRDefault="00330592" w:rsidP="00646E7C">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3128AC05" w14:textId="77777777" w:rsidR="00330592" w:rsidRPr="0030129E" w:rsidRDefault="00330592" w:rsidP="00646E7C">
            <w:pPr>
              <w:rPr>
                <w:sz w:val="16"/>
                <w:szCs w:val="16"/>
                <w:lang w:val="it-IT"/>
              </w:rPr>
            </w:pPr>
            <w:r w:rsidRPr="0030129E">
              <w:rPr>
                <w:sz w:val="16"/>
                <w:szCs w:val="16"/>
                <w:lang w:val="it-IT"/>
              </w:rPr>
              <w:t>Macara fereastra de 0,0015 MN (0,15 tf)</w:t>
            </w:r>
          </w:p>
        </w:tc>
        <w:tc>
          <w:tcPr>
            <w:tcW w:w="998" w:type="dxa"/>
            <w:gridSpan w:val="2"/>
            <w:tcBorders>
              <w:top w:val="nil"/>
              <w:bottom w:val="single" w:sz="2" w:space="0" w:color="auto"/>
            </w:tcBorders>
            <w:vAlign w:val="center"/>
          </w:tcPr>
          <w:p w14:paraId="005BFD28"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40BA9F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right w:val="single" w:sz="4" w:space="0" w:color="auto"/>
            </w:tcBorders>
            <w:vAlign w:val="center"/>
          </w:tcPr>
          <w:p w14:paraId="2E855389" w14:textId="77777777" w:rsidR="00330592" w:rsidRPr="00C97908" w:rsidRDefault="00330592" w:rsidP="00646E7C">
            <w:pPr>
              <w:jc w:val="center"/>
              <w:rPr>
                <w:sz w:val="16"/>
                <w:szCs w:val="16"/>
                <w:lang w:val="en-US"/>
              </w:rPr>
            </w:pPr>
            <w:r w:rsidRPr="00C97908">
              <w:rPr>
                <w:sz w:val="16"/>
                <w:szCs w:val="16"/>
                <w:lang w:val="en-US"/>
              </w:rPr>
              <w:t>0,0120</w:t>
            </w:r>
          </w:p>
        </w:tc>
      </w:tr>
      <w:tr w:rsidR="00330592" w:rsidRPr="009B70F2" w14:paraId="2E1CA93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BED625D" w14:textId="77777777" w:rsidR="00330592" w:rsidRPr="005E2CA0" w:rsidRDefault="00330592" w:rsidP="00646E7C">
            <w:pPr>
              <w:jc w:val="center"/>
              <w:rPr>
                <w:b/>
                <w:bCs/>
                <w:sz w:val="22"/>
                <w:szCs w:val="22"/>
                <w:lang w:val="en-US"/>
              </w:rPr>
            </w:pPr>
            <w:r w:rsidRPr="005E2CA0">
              <w:rPr>
                <w:b/>
                <w:bCs/>
                <w:sz w:val="22"/>
                <w:szCs w:val="22"/>
                <w:lang w:val="en-US"/>
              </w:rPr>
              <w:t>138</w:t>
            </w:r>
          </w:p>
        </w:tc>
        <w:tc>
          <w:tcPr>
            <w:tcW w:w="1366" w:type="dxa"/>
            <w:gridSpan w:val="2"/>
            <w:tcBorders>
              <w:top w:val="single" w:sz="4" w:space="0" w:color="auto"/>
              <w:bottom w:val="single" w:sz="4" w:space="0" w:color="auto"/>
            </w:tcBorders>
            <w:vAlign w:val="center"/>
          </w:tcPr>
          <w:p w14:paraId="6CE35622" w14:textId="77777777" w:rsidR="00330592" w:rsidRPr="005E2CA0" w:rsidRDefault="00330592" w:rsidP="00646E7C">
            <w:pPr>
              <w:jc w:val="center"/>
              <w:rPr>
                <w:b/>
                <w:bCs/>
                <w:sz w:val="22"/>
                <w:szCs w:val="22"/>
                <w:lang w:val="en-US"/>
              </w:rPr>
            </w:pPr>
            <w:r w:rsidRPr="005E2CA0">
              <w:rPr>
                <w:b/>
                <w:bCs/>
                <w:sz w:val="22"/>
                <w:szCs w:val="22"/>
                <w:lang w:val="en-US"/>
              </w:rPr>
              <w:t>RpIF10A</w:t>
            </w:r>
          </w:p>
        </w:tc>
        <w:tc>
          <w:tcPr>
            <w:tcW w:w="4254" w:type="dxa"/>
            <w:gridSpan w:val="3"/>
            <w:tcBorders>
              <w:top w:val="single" w:sz="4" w:space="0" w:color="auto"/>
              <w:bottom w:val="single" w:sz="4" w:space="0" w:color="auto"/>
            </w:tcBorders>
          </w:tcPr>
          <w:p w14:paraId="686C5A13" w14:textId="77777777" w:rsidR="00330592" w:rsidRPr="0030129E" w:rsidRDefault="00330592" w:rsidP="00646E7C">
            <w:pPr>
              <w:rPr>
                <w:b/>
                <w:bCs/>
                <w:sz w:val="2"/>
                <w:szCs w:val="2"/>
                <w:lang w:val="it-IT"/>
              </w:rPr>
            </w:pPr>
            <w:r w:rsidRPr="0030129E">
              <w:rPr>
                <w:b/>
                <w:bCs/>
                <w:sz w:val="22"/>
                <w:szCs w:val="22"/>
                <w:lang w:val="it-IT"/>
              </w:rPr>
              <w:t>Izolarea conductelor cu saltele din vata minerala de sticla, vata minerala tip 1 sau vata minerala tip P pe carton ondulat sau plasa de rabit, confectionata pe santier, avind grosimea de 20, 30, 40, 50 mm, executate la conducte cu circumferinta sub 35 cm</w:t>
            </w:r>
          </w:p>
          <w:p w14:paraId="1FC87155"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7B088F7"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A8369A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E7A4561" w14:textId="77777777" w:rsidR="00330592" w:rsidRPr="005E2CA0" w:rsidRDefault="00330592" w:rsidP="00646E7C">
            <w:pPr>
              <w:jc w:val="center"/>
              <w:rPr>
                <w:b/>
                <w:bCs/>
                <w:sz w:val="22"/>
                <w:szCs w:val="22"/>
                <w:lang w:val="en-US"/>
              </w:rPr>
            </w:pPr>
            <w:r w:rsidRPr="005E2CA0">
              <w:rPr>
                <w:b/>
                <w:bCs/>
                <w:sz w:val="22"/>
                <w:szCs w:val="22"/>
                <w:lang w:val="en-US"/>
              </w:rPr>
              <w:t>1,0000</w:t>
            </w:r>
          </w:p>
          <w:p w14:paraId="53C455CE" w14:textId="77777777" w:rsidR="00330592" w:rsidRPr="009B70F2" w:rsidRDefault="00330592" w:rsidP="00646E7C">
            <w:pPr>
              <w:jc w:val="center"/>
              <w:rPr>
                <w:sz w:val="2"/>
                <w:szCs w:val="2"/>
                <w:lang w:val="en-US"/>
              </w:rPr>
            </w:pPr>
          </w:p>
        </w:tc>
      </w:tr>
      <w:tr w:rsidR="00330592" w:rsidRPr="00B40365" w14:paraId="32E1FEA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9358C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C08E12"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5173DF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7B0855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9F75FC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1,2200</w:t>
            </w:r>
          </w:p>
        </w:tc>
        <w:tc>
          <w:tcPr>
            <w:tcW w:w="1518" w:type="dxa"/>
            <w:tcBorders>
              <w:top w:val="nil"/>
              <w:bottom w:val="single" w:sz="2" w:space="0" w:color="auto"/>
            </w:tcBorders>
            <w:vAlign w:val="center"/>
          </w:tcPr>
          <w:p w14:paraId="2222FA1D" w14:textId="77777777" w:rsidR="00330592" w:rsidRPr="00C97908" w:rsidRDefault="00330592" w:rsidP="00646E7C">
            <w:pPr>
              <w:jc w:val="center"/>
              <w:rPr>
                <w:sz w:val="16"/>
                <w:szCs w:val="16"/>
                <w:lang w:val="en-US"/>
              </w:rPr>
            </w:pPr>
            <w:r w:rsidRPr="00C97908">
              <w:rPr>
                <w:sz w:val="16"/>
                <w:szCs w:val="16"/>
                <w:lang w:val="en-US"/>
              </w:rPr>
              <w:t>1,8300</w:t>
            </w:r>
          </w:p>
        </w:tc>
      </w:tr>
      <w:tr w:rsidR="00330592" w:rsidRPr="00B40365" w14:paraId="0D2CD32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F4326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3D6C90" w14:textId="77777777" w:rsidR="00330592" w:rsidRPr="00B40365" w:rsidRDefault="00330592" w:rsidP="00646E7C">
            <w:pPr>
              <w:jc w:val="center"/>
              <w:rPr>
                <w:sz w:val="16"/>
                <w:szCs w:val="16"/>
                <w:lang w:val="en-US"/>
              </w:rPr>
            </w:pPr>
            <w:r w:rsidRPr="00B40365">
              <w:rPr>
                <w:sz w:val="16"/>
                <w:szCs w:val="16"/>
                <w:lang w:val="en-US"/>
              </w:rPr>
              <w:t>2682162605829</w:t>
            </w:r>
          </w:p>
        </w:tc>
        <w:tc>
          <w:tcPr>
            <w:tcW w:w="4238" w:type="dxa"/>
            <w:gridSpan w:val="2"/>
            <w:tcBorders>
              <w:top w:val="nil"/>
              <w:bottom w:val="single" w:sz="2" w:space="0" w:color="auto"/>
            </w:tcBorders>
            <w:vAlign w:val="center"/>
          </w:tcPr>
          <w:p w14:paraId="087A8212" w14:textId="77777777" w:rsidR="00330592" w:rsidRPr="00C97908" w:rsidRDefault="00330592" w:rsidP="00646E7C">
            <w:pPr>
              <w:rPr>
                <w:sz w:val="16"/>
                <w:szCs w:val="16"/>
                <w:lang w:val="en-US"/>
              </w:rPr>
            </w:pPr>
            <w:r w:rsidRPr="00C97908">
              <w:rPr>
                <w:sz w:val="16"/>
                <w:szCs w:val="16"/>
                <w:lang w:val="en-US"/>
              </w:rPr>
              <w:t>Vata minerala</w:t>
            </w:r>
          </w:p>
        </w:tc>
        <w:tc>
          <w:tcPr>
            <w:tcW w:w="998" w:type="dxa"/>
            <w:gridSpan w:val="2"/>
            <w:tcBorders>
              <w:top w:val="nil"/>
              <w:bottom w:val="single" w:sz="2" w:space="0" w:color="auto"/>
            </w:tcBorders>
            <w:vAlign w:val="center"/>
          </w:tcPr>
          <w:p w14:paraId="5EDC9107" w14:textId="77777777" w:rsidR="00330592" w:rsidRPr="00C97908" w:rsidRDefault="00330592" w:rsidP="00646E7C">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4EB4A4F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032A69E3"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6C927D7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AC4C2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BF2DA69" w14:textId="77777777" w:rsidR="00330592" w:rsidRPr="00B40365" w:rsidRDefault="00330592" w:rsidP="00646E7C">
            <w:pPr>
              <w:jc w:val="center"/>
              <w:rPr>
                <w:sz w:val="16"/>
                <w:szCs w:val="16"/>
                <w:lang w:val="en-US"/>
              </w:rPr>
            </w:pPr>
            <w:r w:rsidRPr="00B40365">
              <w:rPr>
                <w:sz w:val="16"/>
                <w:szCs w:val="16"/>
                <w:lang w:val="en-US"/>
              </w:rPr>
              <w:t>2734113805578</w:t>
            </w:r>
          </w:p>
        </w:tc>
        <w:tc>
          <w:tcPr>
            <w:tcW w:w="4238" w:type="dxa"/>
            <w:gridSpan w:val="2"/>
            <w:tcBorders>
              <w:top w:val="nil"/>
              <w:bottom w:val="single" w:sz="2" w:space="0" w:color="auto"/>
            </w:tcBorders>
            <w:vAlign w:val="center"/>
          </w:tcPr>
          <w:p w14:paraId="5EB1E60E" w14:textId="77777777" w:rsidR="00330592" w:rsidRPr="00C97908" w:rsidRDefault="00330592" w:rsidP="00646E7C">
            <w:pPr>
              <w:rPr>
                <w:sz w:val="16"/>
                <w:szCs w:val="16"/>
                <w:lang w:val="en-US"/>
              </w:rPr>
            </w:pPr>
            <w:r w:rsidRPr="00C97908">
              <w:rPr>
                <w:sz w:val="16"/>
                <w:szCs w:val="16"/>
                <w:lang w:val="en-US"/>
              </w:rPr>
              <w:t xml:space="preserve">Sirma moale zincata D=1,25 </w:t>
            </w:r>
          </w:p>
        </w:tc>
        <w:tc>
          <w:tcPr>
            <w:tcW w:w="998" w:type="dxa"/>
            <w:gridSpan w:val="2"/>
            <w:tcBorders>
              <w:top w:val="nil"/>
              <w:bottom w:val="single" w:sz="2" w:space="0" w:color="auto"/>
            </w:tcBorders>
            <w:vAlign w:val="center"/>
          </w:tcPr>
          <w:p w14:paraId="69D3A06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6BD1F7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0,0430</w:t>
            </w:r>
          </w:p>
        </w:tc>
        <w:tc>
          <w:tcPr>
            <w:tcW w:w="1518" w:type="dxa"/>
            <w:tcBorders>
              <w:top w:val="nil"/>
              <w:bottom w:val="single" w:sz="2" w:space="0" w:color="auto"/>
            </w:tcBorders>
            <w:vAlign w:val="center"/>
          </w:tcPr>
          <w:p w14:paraId="506C7A09" w14:textId="77777777" w:rsidR="00330592" w:rsidRPr="00C97908" w:rsidRDefault="00330592" w:rsidP="00646E7C">
            <w:pPr>
              <w:jc w:val="center"/>
              <w:rPr>
                <w:sz w:val="16"/>
                <w:szCs w:val="16"/>
                <w:lang w:val="en-US"/>
              </w:rPr>
            </w:pPr>
            <w:r w:rsidRPr="00C97908">
              <w:rPr>
                <w:sz w:val="16"/>
                <w:szCs w:val="16"/>
                <w:lang w:val="en-US"/>
              </w:rPr>
              <w:t>0,0430</w:t>
            </w:r>
          </w:p>
        </w:tc>
      </w:tr>
      <w:tr w:rsidR="00330592" w:rsidRPr="00B40365" w14:paraId="1AC9D68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E4220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CFA8B03" w14:textId="77777777" w:rsidR="00330592" w:rsidRPr="00B40365" w:rsidRDefault="00330592" w:rsidP="00646E7C">
            <w:pPr>
              <w:jc w:val="center"/>
              <w:rPr>
                <w:sz w:val="16"/>
                <w:szCs w:val="16"/>
                <w:lang w:val="en-US"/>
              </w:rPr>
            </w:pPr>
            <w:r w:rsidRPr="00B40365">
              <w:rPr>
                <w:sz w:val="16"/>
                <w:szCs w:val="16"/>
                <w:lang w:val="en-US"/>
              </w:rPr>
              <w:t>2710503805372</w:t>
            </w:r>
          </w:p>
        </w:tc>
        <w:tc>
          <w:tcPr>
            <w:tcW w:w="4238" w:type="dxa"/>
            <w:gridSpan w:val="2"/>
            <w:tcBorders>
              <w:top w:val="nil"/>
              <w:bottom w:val="single" w:sz="2" w:space="0" w:color="auto"/>
            </w:tcBorders>
            <w:vAlign w:val="center"/>
          </w:tcPr>
          <w:p w14:paraId="22B3C078" w14:textId="77777777" w:rsidR="00330592" w:rsidRPr="0030129E" w:rsidRDefault="00330592" w:rsidP="00646E7C">
            <w:pPr>
              <w:rPr>
                <w:sz w:val="16"/>
                <w:szCs w:val="16"/>
                <w:lang w:val="it-IT"/>
              </w:rPr>
            </w:pPr>
            <w:r w:rsidRPr="0030129E">
              <w:rPr>
                <w:sz w:val="16"/>
                <w:szCs w:val="16"/>
                <w:lang w:val="it-IT"/>
              </w:rPr>
              <w:t>Sirma moale zincata D=2 mm</w:t>
            </w:r>
          </w:p>
        </w:tc>
        <w:tc>
          <w:tcPr>
            <w:tcW w:w="998" w:type="dxa"/>
            <w:gridSpan w:val="2"/>
            <w:tcBorders>
              <w:top w:val="nil"/>
              <w:bottom w:val="single" w:sz="2" w:space="0" w:color="auto"/>
            </w:tcBorders>
            <w:vAlign w:val="center"/>
          </w:tcPr>
          <w:p w14:paraId="64EB6EE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70B177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0,0370</w:t>
            </w:r>
          </w:p>
        </w:tc>
        <w:tc>
          <w:tcPr>
            <w:tcW w:w="1518" w:type="dxa"/>
            <w:tcBorders>
              <w:top w:val="nil"/>
              <w:bottom w:val="single" w:sz="2" w:space="0" w:color="auto"/>
            </w:tcBorders>
            <w:vAlign w:val="center"/>
          </w:tcPr>
          <w:p w14:paraId="3F90383A" w14:textId="77777777" w:rsidR="00330592" w:rsidRPr="00C97908" w:rsidRDefault="00330592" w:rsidP="00646E7C">
            <w:pPr>
              <w:jc w:val="center"/>
              <w:rPr>
                <w:sz w:val="16"/>
                <w:szCs w:val="16"/>
                <w:lang w:val="en-US"/>
              </w:rPr>
            </w:pPr>
            <w:r w:rsidRPr="00C97908">
              <w:rPr>
                <w:sz w:val="16"/>
                <w:szCs w:val="16"/>
                <w:lang w:val="en-US"/>
              </w:rPr>
              <w:t>0,0370</w:t>
            </w:r>
          </w:p>
        </w:tc>
      </w:tr>
      <w:tr w:rsidR="00330592" w:rsidRPr="00B40365" w14:paraId="3DEB3D3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388BA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0527ADB" w14:textId="77777777" w:rsidR="00330592" w:rsidRPr="00B40365" w:rsidRDefault="00330592" w:rsidP="00646E7C">
            <w:pPr>
              <w:jc w:val="center"/>
              <w:rPr>
                <w:sz w:val="16"/>
                <w:szCs w:val="16"/>
                <w:lang w:val="en-US"/>
              </w:rPr>
            </w:pPr>
            <w:r w:rsidRPr="00B40365">
              <w:rPr>
                <w:sz w:val="16"/>
                <w:szCs w:val="16"/>
                <w:lang w:val="en-US"/>
              </w:rPr>
              <w:t>2121117308309</w:t>
            </w:r>
          </w:p>
        </w:tc>
        <w:tc>
          <w:tcPr>
            <w:tcW w:w="4238" w:type="dxa"/>
            <w:gridSpan w:val="2"/>
            <w:tcBorders>
              <w:top w:val="nil"/>
              <w:bottom w:val="single" w:sz="2" w:space="0" w:color="auto"/>
            </w:tcBorders>
            <w:vAlign w:val="center"/>
          </w:tcPr>
          <w:p w14:paraId="674000B1" w14:textId="77777777" w:rsidR="00330592" w:rsidRPr="00C97908" w:rsidRDefault="00330592" w:rsidP="00646E7C">
            <w:pPr>
              <w:rPr>
                <w:sz w:val="16"/>
                <w:szCs w:val="16"/>
                <w:lang w:val="en-US"/>
              </w:rPr>
            </w:pPr>
            <w:r w:rsidRPr="00C97908">
              <w:rPr>
                <w:sz w:val="16"/>
                <w:szCs w:val="16"/>
                <w:lang w:val="en-US"/>
              </w:rPr>
              <w:t>Carton ondulat, tip 2</w:t>
            </w:r>
          </w:p>
        </w:tc>
        <w:tc>
          <w:tcPr>
            <w:tcW w:w="998" w:type="dxa"/>
            <w:gridSpan w:val="2"/>
            <w:tcBorders>
              <w:top w:val="nil"/>
              <w:bottom w:val="single" w:sz="2" w:space="0" w:color="auto"/>
            </w:tcBorders>
            <w:vAlign w:val="center"/>
          </w:tcPr>
          <w:p w14:paraId="1D677E0A" w14:textId="77777777" w:rsidR="00330592" w:rsidRPr="00C97908" w:rsidRDefault="00330592" w:rsidP="00646E7C">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265B032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0C94A784"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10E6783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497F452" w14:textId="77777777" w:rsidR="00330592" w:rsidRPr="005E2CA0" w:rsidRDefault="00330592" w:rsidP="00646E7C">
            <w:pPr>
              <w:jc w:val="center"/>
              <w:rPr>
                <w:b/>
                <w:bCs/>
                <w:sz w:val="22"/>
                <w:szCs w:val="22"/>
                <w:lang w:val="en-US"/>
              </w:rPr>
            </w:pPr>
            <w:r w:rsidRPr="005E2CA0">
              <w:rPr>
                <w:b/>
                <w:bCs/>
                <w:sz w:val="22"/>
                <w:szCs w:val="22"/>
                <w:lang w:val="en-US"/>
              </w:rPr>
              <w:t>139</w:t>
            </w:r>
          </w:p>
        </w:tc>
        <w:tc>
          <w:tcPr>
            <w:tcW w:w="1366" w:type="dxa"/>
            <w:gridSpan w:val="2"/>
            <w:tcBorders>
              <w:top w:val="single" w:sz="4" w:space="0" w:color="auto"/>
              <w:bottom w:val="single" w:sz="4" w:space="0" w:color="auto"/>
            </w:tcBorders>
            <w:vAlign w:val="center"/>
          </w:tcPr>
          <w:p w14:paraId="5484AE00" w14:textId="77777777" w:rsidR="00330592" w:rsidRPr="005E2CA0" w:rsidRDefault="00330592" w:rsidP="00646E7C">
            <w:pPr>
              <w:jc w:val="center"/>
              <w:rPr>
                <w:b/>
                <w:bCs/>
                <w:sz w:val="22"/>
                <w:szCs w:val="22"/>
                <w:lang w:val="en-US"/>
              </w:rPr>
            </w:pPr>
            <w:r w:rsidRPr="005E2CA0">
              <w:rPr>
                <w:b/>
                <w:bCs/>
                <w:sz w:val="22"/>
                <w:szCs w:val="22"/>
                <w:lang w:val="en-US"/>
              </w:rPr>
              <w:t>RpIF10D</w:t>
            </w:r>
          </w:p>
        </w:tc>
        <w:tc>
          <w:tcPr>
            <w:tcW w:w="4254" w:type="dxa"/>
            <w:gridSpan w:val="3"/>
            <w:tcBorders>
              <w:top w:val="single" w:sz="4" w:space="0" w:color="auto"/>
              <w:bottom w:val="single" w:sz="4" w:space="0" w:color="auto"/>
            </w:tcBorders>
          </w:tcPr>
          <w:p w14:paraId="01142965" w14:textId="77777777" w:rsidR="00330592" w:rsidRPr="0030129E" w:rsidRDefault="00330592" w:rsidP="00646E7C">
            <w:pPr>
              <w:rPr>
                <w:b/>
                <w:bCs/>
                <w:sz w:val="2"/>
                <w:szCs w:val="2"/>
                <w:lang w:val="it-IT"/>
              </w:rPr>
            </w:pPr>
            <w:r w:rsidRPr="0030129E">
              <w:rPr>
                <w:b/>
                <w:bCs/>
                <w:sz w:val="22"/>
                <w:szCs w:val="22"/>
                <w:lang w:val="it-IT"/>
              </w:rPr>
              <w:t>Izolarea conductelor cu saltele din vata minerala de sticla, vata minerala tip 1 sau vata minerala tip P pe carton ondulat sau plasa de rabit, confectionata pe santier, avind grosimea de 20, 30, 40, 50 mm, executate la aparate cu volum de format complicat cu grosimea termoizolatiei de 6-7-8-9-10-11-12 cm</w:t>
            </w:r>
          </w:p>
          <w:p w14:paraId="7D84B0AC"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67AC466"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ECD637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86E4B22" w14:textId="77777777" w:rsidR="00330592" w:rsidRPr="005E2CA0" w:rsidRDefault="00330592" w:rsidP="00646E7C">
            <w:pPr>
              <w:jc w:val="center"/>
              <w:rPr>
                <w:b/>
                <w:bCs/>
                <w:sz w:val="22"/>
                <w:szCs w:val="22"/>
                <w:lang w:val="en-US"/>
              </w:rPr>
            </w:pPr>
            <w:r w:rsidRPr="005E2CA0">
              <w:rPr>
                <w:b/>
                <w:bCs/>
                <w:sz w:val="22"/>
                <w:szCs w:val="22"/>
                <w:lang w:val="en-US"/>
              </w:rPr>
              <w:t>1,0000</w:t>
            </w:r>
          </w:p>
          <w:p w14:paraId="3A45554F" w14:textId="77777777" w:rsidR="00330592" w:rsidRPr="009B70F2" w:rsidRDefault="00330592" w:rsidP="00646E7C">
            <w:pPr>
              <w:jc w:val="center"/>
              <w:rPr>
                <w:sz w:val="2"/>
                <w:szCs w:val="2"/>
                <w:lang w:val="en-US"/>
              </w:rPr>
            </w:pPr>
          </w:p>
        </w:tc>
      </w:tr>
      <w:tr w:rsidR="00330592" w:rsidRPr="00B40365" w14:paraId="6D2337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9E988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34DE52F"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E5DFED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7062B8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2C0344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1,3000</w:t>
            </w:r>
          </w:p>
        </w:tc>
        <w:tc>
          <w:tcPr>
            <w:tcW w:w="1518" w:type="dxa"/>
            <w:tcBorders>
              <w:top w:val="nil"/>
              <w:bottom w:val="single" w:sz="2" w:space="0" w:color="auto"/>
            </w:tcBorders>
            <w:vAlign w:val="center"/>
          </w:tcPr>
          <w:p w14:paraId="42A27304" w14:textId="77777777" w:rsidR="00330592" w:rsidRPr="00C97908" w:rsidRDefault="00330592" w:rsidP="00646E7C">
            <w:pPr>
              <w:jc w:val="center"/>
              <w:rPr>
                <w:sz w:val="16"/>
                <w:szCs w:val="16"/>
                <w:lang w:val="en-US"/>
              </w:rPr>
            </w:pPr>
            <w:r w:rsidRPr="00C97908">
              <w:rPr>
                <w:sz w:val="16"/>
                <w:szCs w:val="16"/>
                <w:lang w:val="en-US"/>
              </w:rPr>
              <w:t>1,9500</w:t>
            </w:r>
          </w:p>
        </w:tc>
      </w:tr>
      <w:tr w:rsidR="00330592" w:rsidRPr="00B40365" w14:paraId="4B1436A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15C5B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4E62E2" w14:textId="77777777" w:rsidR="00330592" w:rsidRPr="00B40365" w:rsidRDefault="00330592" w:rsidP="00646E7C">
            <w:pPr>
              <w:jc w:val="center"/>
              <w:rPr>
                <w:sz w:val="16"/>
                <w:szCs w:val="16"/>
                <w:lang w:val="en-US"/>
              </w:rPr>
            </w:pPr>
            <w:r w:rsidRPr="00B40365">
              <w:rPr>
                <w:sz w:val="16"/>
                <w:szCs w:val="16"/>
                <w:lang w:val="en-US"/>
              </w:rPr>
              <w:t>2682162605829</w:t>
            </w:r>
          </w:p>
        </w:tc>
        <w:tc>
          <w:tcPr>
            <w:tcW w:w="4238" w:type="dxa"/>
            <w:gridSpan w:val="2"/>
            <w:tcBorders>
              <w:top w:val="nil"/>
              <w:bottom w:val="single" w:sz="2" w:space="0" w:color="auto"/>
            </w:tcBorders>
            <w:vAlign w:val="center"/>
          </w:tcPr>
          <w:p w14:paraId="13343F83" w14:textId="77777777" w:rsidR="00330592" w:rsidRPr="00C97908" w:rsidRDefault="00330592" w:rsidP="00646E7C">
            <w:pPr>
              <w:rPr>
                <w:sz w:val="16"/>
                <w:szCs w:val="16"/>
                <w:lang w:val="en-US"/>
              </w:rPr>
            </w:pPr>
            <w:r w:rsidRPr="00C97908">
              <w:rPr>
                <w:sz w:val="16"/>
                <w:szCs w:val="16"/>
                <w:lang w:val="en-US"/>
              </w:rPr>
              <w:t>Vata minerala</w:t>
            </w:r>
          </w:p>
        </w:tc>
        <w:tc>
          <w:tcPr>
            <w:tcW w:w="998" w:type="dxa"/>
            <w:gridSpan w:val="2"/>
            <w:tcBorders>
              <w:top w:val="nil"/>
              <w:bottom w:val="single" w:sz="2" w:space="0" w:color="auto"/>
            </w:tcBorders>
            <w:vAlign w:val="center"/>
          </w:tcPr>
          <w:p w14:paraId="56753C09" w14:textId="77777777" w:rsidR="00330592" w:rsidRPr="00C97908" w:rsidRDefault="00330592" w:rsidP="00646E7C">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6A8D0EF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1,0250</w:t>
            </w:r>
          </w:p>
        </w:tc>
        <w:tc>
          <w:tcPr>
            <w:tcW w:w="1518" w:type="dxa"/>
            <w:tcBorders>
              <w:top w:val="nil"/>
              <w:bottom w:val="single" w:sz="2" w:space="0" w:color="auto"/>
            </w:tcBorders>
            <w:vAlign w:val="center"/>
          </w:tcPr>
          <w:p w14:paraId="40850B6D"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B40365" w14:paraId="291B526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82822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6C732C8" w14:textId="77777777" w:rsidR="00330592" w:rsidRPr="00B40365" w:rsidRDefault="00330592" w:rsidP="00646E7C">
            <w:pPr>
              <w:jc w:val="center"/>
              <w:rPr>
                <w:sz w:val="16"/>
                <w:szCs w:val="16"/>
                <w:lang w:val="en-US"/>
              </w:rPr>
            </w:pPr>
            <w:r w:rsidRPr="00B40365">
              <w:rPr>
                <w:sz w:val="16"/>
                <w:szCs w:val="16"/>
                <w:lang w:val="en-US"/>
              </w:rPr>
              <w:t>2873132004842</w:t>
            </w:r>
          </w:p>
        </w:tc>
        <w:tc>
          <w:tcPr>
            <w:tcW w:w="4238" w:type="dxa"/>
            <w:gridSpan w:val="2"/>
            <w:tcBorders>
              <w:top w:val="nil"/>
              <w:bottom w:val="single" w:sz="2" w:space="0" w:color="auto"/>
            </w:tcBorders>
            <w:vAlign w:val="center"/>
          </w:tcPr>
          <w:p w14:paraId="02F41A19" w14:textId="77777777" w:rsidR="00330592" w:rsidRPr="0030129E" w:rsidRDefault="00330592" w:rsidP="00646E7C">
            <w:pPr>
              <w:rPr>
                <w:sz w:val="16"/>
                <w:szCs w:val="16"/>
                <w:lang w:val="it-IT"/>
              </w:rPr>
            </w:pPr>
            <w:r w:rsidRPr="0030129E">
              <w:rPr>
                <w:sz w:val="16"/>
                <w:szCs w:val="16"/>
                <w:lang w:val="it-IT"/>
              </w:rPr>
              <w:t>Plasa sirma zincata ochi patrat 10,0 x 2,0 x 1500</w:t>
            </w:r>
          </w:p>
        </w:tc>
        <w:tc>
          <w:tcPr>
            <w:tcW w:w="998" w:type="dxa"/>
            <w:gridSpan w:val="2"/>
            <w:tcBorders>
              <w:top w:val="nil"/>
              <w:bottom w:val="single" w:sz="2" w:space="0" w:color="auto"/>
            </w:tcBorders>
            <w:vAlign w:val="center"/>
          </w:tcPr>
          <w:p w14:paraId="6999D2B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D35F26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0,7580</w:t>
            </w:r>
          </w:p>
        </w:tc>
        <w:tc>
          <w:tcPr>
            <w:tcW w:w="1518" w:type="dxa"/>
            <w:tcBorders>
              <w:top w:val="nil"/>
              <w:bottom w:val="single" w:sz="2" w:space="0" w:color="auto"/>
            </w:tcBorders>
            <w:vAlign w:val="center"/>
          </w:tcPr>
          <w:p w14:paraId="29A1392E" w14:textId="77777777" w:rsidR="00330592" w:rsidRPr="00C97908" w:rsidRDefault="00330592" w:rsidP="00646E7C">
            <w:pPr>
              <w:jc w:val="center"/>
              <w:rPr>
                <w:sz w:val="16"/>
                <w:szCs w:val="16"/>
                <w:lang w:val="en-US"/>
              </w:rPr>
            </w:pPr>
            <w:r w:rsidRPr="00C97908">
              <w:rPr>
                <w:sz w:val="16"/>
                <w:szCs w:val="16"/>
                <w:lang w:val="en-US"/>
              </w:rPr>
              <w:t>0,7580</w:t>
            </w:r>
          </w:p>
        </w:tc>
      </w:tr>
      <w:tr w:rsidR="00330592" w:rsidRPr="00B40365" w14:paraId="7AE13B7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36330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518BE8" w14:textId="77777777" w:rsidR="00330592" w:rsidRPr="00B40365" w:rsidRDefault="00330592" w:rsidP="00646E7C">
            <w:pPr>
              <w:jc w:val="center"/>
              <w:rPr>
                <w:sz w:val="16"/>
                <w:szCs w:val="16"/>
                <w:lang w:val="en-US"/>
              </w:rPr>
            </w:pPr>
            <w:r w:rsidRPr="00B40365">
              <w:rPr>
                <w:sz w:val="16"/>
                <w:szCs w:val="16"/>
                <w:lang w:val="en-US"/>
              </w:rPr>
              <w:t>2734113805578</w:t>
            </w:r>
          </w:p>
        </w:tc>
        <w:tc>
          <w:tcPr>
            <w:tcW w:w="4238" w:type="dxa"/>
            <w:gridSpan w:val="2"/>
            <w:tcBorders>
              <w:top w:val="nil"/>
              <w:bottom w:val="single" w:sz="2" w:space="0" w:color="auto"/>
            </w:tcBorders>
            <w:vAlign w:val="center"/>
          </w:tcPr>
          <w:p w14:paraId="3D712BBB" w14:textId="77777777" w:rsidR="00330592" w:rsidRPr="00C97908" w:rsidRDefault="00330592" w:rsidP="00646E7C">
            <w:pPr>
              <w:rPr>
                <w:sz w:val="16"/>
                <w:szCs w:val="16"/>
                <w:lang w:val="en-US"/>
              </w:rPr>
            </w:pPr>
            <w:r w:rsidRPr="00C97908">
              <w:rPr>
                <w:sz w:val="16"/>
                <w:szCs w:val="16"/>
                <w:lang w:val="en-US"/>
              </w:rPr>
              <w:t xml:space="preserve">Sirma moale zincata D=1,25 </w:t>
            </w:r>
          </w:p>
        </w:tc>
        <w:tc>
          <w:tcPr>
            <w:tcW w:w="998" w:type="dxa"/>
            <w:gridSpan w:val="2"/>
            <w:tcBorders>
              <w:top w:val="nil"/>
              <w:bottom w:val="single" w:sz="2" w:space="0" w:color="auto"/>
            </w:tcBorders>
            <w:vAlign w:val="center"/>
          </w:tcPr>
          <w:p w14:paraId="39A786D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AEDB5A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0,0560</w:t>
            </w:r>
          </w:p>
        </w:tc>
        <w:tc>
          <w:tcPr>
            <w:tcW w:w="1518" w:type="dxa"/>
            <w:tcBorders>
              <w:top w:val="nil"/>
              <w:bottom w:val="single" w:sz="2" w:space="0" w:color="auto"/>
            </w:tcBorders>
            <w:vAlign w:val="center"/>
          </w:tcPr>
          <w:p w14:paraId="3C5DF087" w14:textId="77777777" w:rsidR="00330592" w:rsidRPr="00C97908" w:rsidRDefault="00330592" w:rsidP="00646E7C">
            <w:pPr>
              <w:jc w:val="center"/>
              <w:rPr>
                <w:sz w:val="16"/>
                <w:szCs w:val="16"/>
                <w:lang w:val="en-US"/>
              </w:rPr>
            </w:pPr>
            <w:r w:rsidRPr="00C97908">
              <w:rPr>
                <w:sz w:val="16"/>
                <w:szCs w:val="16"/>
                <w:lang w:val="en-US"/>
              </w:rPr>
              <w:t>0,0560</w:t>
            </w:r>
          </w:p>
        </w:tc>
      </w:tr>
      <w:tr w:rsidR="00330592" w:rsidRPr="00B40365" w14:paraId="123BDF8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B2341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845E19" w14:textId="77777777" w:rsidR="00330592" w:rsidRPr="00B40365" w:rsidRDefault="00330592" w:rsidP="00646E7C">
            <w:pPr>
              <w:jc w:val="center"/>
              <w:rPr>
                <w:sz w:val="16"/>
                <w:szCs w:val="16"/>
                <w:lang w:val="en-US"/>
              </w:rPr>
            </w:pPr>
            <w:r w:rsidRPr="00B40365">
              <w:rPr>
                <w:sz w:val="16"/>
                <w:szCs w:val="16"/>
                <w:lang w:val="en-US"/>
              </w:rPr>
              <w:t>2710503805372</w:t>
            </w:r>
          </w:p>
        </w:tc>
        <w:tc>
          <w:tcPr>
            <w:tcW w:w="4238" w:type="dxa"/>
            <w:gridSpan w:val="2"/>
            <w:tcBorders>
              <w:top w:val="nil"/>
              <w:bottom w:val="single" w:sz="2" w:space="0" w:color="auto"/>
            </w:tcBorders>
            <w:vAlign w:val="center"/>
          </w:tcPr>
          <w:p w14:paraId="791AAA76" w14:textId="77777777" w:rsidR="00330592" w:rsidRPr="0030129E" w:rsidRDefault="00330592" w:rsidP="00646E7C">
            <w:pPr>
              <w:rPr>
                <w:sz w:val="16"/>
                <w:szCs w:val="16"/>
                <w:lang w:val="it-IT"/>
              </w:rPr>
            </w:pPr>
            <w:r w:rsidRPr="0030129E">
              <w:rPr>
                <w:sz w:val="16"/>
                <w:szCs w:val="16"/>
                <w:lang w:val="it-IT"/>
              </w:rPr>
              <w:t>Sirma moale zincata D=2 mm</w:t>
            </w:r>
          </w:p>
        </w:tc>
        <w:tc>
          <w:tcPr>
            <w:tcW w:w="998" w:type="dxa"/>
            <w:gridSpan w:val="2"/>
            <w:tcBorders>
              <w:top w:val="nil"/>
              <w:bottom w:val="single" w:sz="2" w:space="0" w:color="auto"/>
            </w:tcBorders>
            <w:vAlign w:val="center"/>
          </w:tcPr>
          <w:p w14:paraId="0F0A78B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FC5C41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0,1140</w:t>
            </w:r>
          </w:p>
        </w:tc>
        <w:tc>
          <w:tcPr>
            <w:tcW w:w="1518" w:type="dxa"/>
            <w:tcBorders>
              <w:top w:val="nil"/>
              <w:bottom w:val="single" w:sz="2" w:space="0" w:color="auto"/>
            </w:tcBorders>
            <w:vAlign w:val="center"/>
          </w:tcPr>
          <w:p w14:paraId="0100AEBB" w14:textId="77777777" w:rsidR="00330592" w:rsidRPr="00C97908" w:rsidRDefault="00330592" w:rsidP="00646E7C">
            <w:pPr>
              <w:jc w:val="center"/>
              <w:rPr>
                <w:sz w:val="16"/>
                <w:szCs w:val="16"/>
                <w:lang w:val="en-US"/>
              </w:rPr>
            </w:pPr>
            <w:r w:rsidRPr="00C97908">
              <w:rPr>
                <w:sz w:val="16"/>
                <w:szCs w:val="16"/>
                <w:lang w:val="en-US"/>
              </w:rPr>
              <w:t>0,1140</w:t>
            </w:r>
          </w:p>
        </w:tc>
      </w:tr>
      <w:tr w:rsidR="00330592" w:rsidRPr="009B70F2" w14:paraId="50794C6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DFAFC3D" w14:textId="77777777" w:rsidR="00330592" w:rsidRPr="005E2CA0" w:rsidRDefault="00330592" w:rsidP="00646E7C">
            <w:pPr>
              <w:jc w:val="center"/>
              <w:rPr>
                <w:b/>
                <w:bCs/>
                <w:sz w:val="22"/>
                <w:szCs w:val="22"/>
                <w:lang w:val="en-US"/>
              </w:rPr>
            </w:pPr>
            <w:r w:rsidRPr="005E2CA0">
              <w:rPr>
                <w:b/>
                <w:bCs/>
                <w:sz w:val="22"/>
                <w:szCs w:val="22"/>
                <w:lang w:val="en-US"/>
              </w:rPr>
              <w:t>140</w:t>
            </w:r>
          </w:p>
        </w:tc>
        <w:tc>
          <w:tcPr>
            <w:tcW w:w="1366" w:type="dxa"/>
            <w:gridSpan w:val="2"/>
            <w:tcBorders>
              <w:top w:val="single" w:sz="4" w:space="0" w:color="auto"/>
              <w:bottom w:val="single" w:sz="4" w:space="0" w:color="auto"/>
            </w:tcBorders>
            <w:vAlign w:val="center"/>
          </w:tcPr>
          <w:p w14:paraId="40AB65FF" w14:textId="77777777" w:rsidR="00330592" w:rsidRPr="005E2CA0" w:rsidRDefault="00330592" w:rsidP="00646E7C">
            <w:pPr>
              <w:jc w:val="center"/>
              <w:rPr>
                <w:b/>
                <w:bCs/>
                <w:sz w:val="22"/>
                <w:szCs w:val="22"/>
                <w:lang w:val="en-US"/>
              </w:rPr>
            </w:pPr>
            <w:r w:rsidRPr="005E2CA0">
              <w:rPr>
                <w:b/>
                <w:bCs/>
                <w:sz w:val="22"/>
                <w:szCs w:val="22"/>
                <w:lang w:val="en-US"/>
              </w:rPr>
              <w:t>RpCA01A</w:t>
            </w:r>
          </w:p>
        </w:tc>
        <w:tc>
          <w:tcPr>
            <w:tcW w:w="4254" w:type="dxa"/>
            <w:gridSpan w:val="3"/>
            <w:tcBorders>
              <w:top w:val="single" w:sz="4" w:space="0" w:color="auto"/>
              <w:bottom w:val="single" w:sz="4" w:space="0" w:color="auto"/>
            </w:tcBorders>
          </w:tcPr>
          <w:p w14:paraId="0A74C1D1" w14:textId="77777777" w:rsidR="00330592" w:rsidRPr="0030129E" w:rsidRDefault="00330592" w:rsidP="00646E7C">
            <w:pPr>
              <w:rPr>
                <w:b/>
                <w:bCs/>
                <w:sz w:val="2"/>
                <w:szCs w:val="2"/>
                <w:lang w:val="it-IT"/>
              </w:rPr>
            </w:pPr>
            <w:r w:rsidRPr="0030129E">
              <w:rPr>
                <w:b/>
                <w:bCs/>
                <w:sz w:val="22"/>
                <w:szCs w:val="22"/>
                <w:lang w:val="it-IT"/>
              </w:rPr>
              <w:t>Sapaturi manuale de pamint in spatii limitate, avind sub 1,00 m latime si maximum 1,5 m adincime, cu taluz vertical, pentru gropi poligonale de fundatii, santuri, canale etc., executate in cantitati de pina la 20 mc cu maluri nesprijinite</w:t>
            </w:r>
          </w:p>
          <w:p w14:paraId="3C3C2660"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A98F43C"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08DE86F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BEBFA5B" w14:textId="77777777" w:rsidR="00330592" w:rsidRPr="005E2CA0" w:rsidRDefault="00330592" w:rsidP="00646E7C">
            <w:pPr>
              <w:jc w:val="center"/>
              <w:rPr>
                <w:b/>
                <w:bCs/>
                <w:sz w:val="22"/>
                <w:szCs w:val="22"/>
                <w:lang w:val="en-US"/>
              </w:rPr>
            </w:pPr>
            <w:r w:rsidRPr="005E2CA0">
              <w:rPr>
                <w:b/>
                <w:bCs/>
                <w:sz w:val="22"/>
                <w:szCs w:val="22"/>
                <w:lang w:val="en-US"/>
              </w:rPr>
              <w:t>1,0000</w:t>
            </w:r>
          </w:p>
          <w:p w14:paraId="06F06C59" w14:textId="77777777" w:rsidR="00330592" w:rsidRPr="009B70F2" w:rsidRDefault="00330592" w:rsidP="00646E7C">
            <w:pPr>
              <w:jc w:val="center"/>
              <w:rPr>
                <w:sz w:val="2"/>
                <w:szCs w:val="2"/>
                <w:lang w:val="en-US"/>
              </w:rPr>
            </w:pPr>
          </w:p>
        </w:tc>
      </w:tr>
      <w:tr w:rsidR="00330592" w:rsidRPr="00B40365" w14:paraId="3C56F95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74DC7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3B95C8" w14:textId="77777777" w:rsidR="00330592" w:rsidRPr="00B40365" w:rsidRDefault="00330592" w:rsidP="00646E7C">
            <w:pPr>
              <w:jc w:val="center"/>
              <w:rPr>
                <w:sz w:val="16"/>
                <w:szCs w:val="16"/>
                <w:lang w:val="en-US"/>
              </w:rPr>
            </w:pPr>
            <w:r w:rsidRPr="00B40365">
              <w:rPr>
                <w:sz w:val="16"/>
                <w:szCs w:val="16"/>
                <w:lang w:val="en-US"/>
              </w:rPr>
              <w:t>9312040019600</w:t>
            </w:r>
          </w:p>
        </w:tc>
        <w:tc>
          <w:tcPr>
            <w:tcW w:w="4238" w:type="dxa"/>
            <w:gridSpan w:val="2"/>
            <w:tcBorders>
              <w:top w:val="nil"/>
              <w:bottom w:val="single" w:sz="2" w:space="0" w:color="auto"/>
            </w:tcBorders>
            <w:vAlign w:val="center"/>
          </w:tcPr>
          <w:p w14:paraId="06EDE27E" w14:textId="77777777" w:rsidR="00330592" w:rsidRPr="00C97908" w:rsidRDefault="00330592" w:rsidP="00646E7C">
            <w:pPr>
              <w:rPr>
                <w:sz w:val="16"/>
                <w:szCs w:val="16"/>
                <w:lang w:val="en-US"/>
              </w:rPr>
            </w:pPr>
            <w:r w:rsidRPr="00C97908">
              <w:rPr>
                <w:sz w:val="16"/>
                <w:szCs w:val="16"/>
                <w:lang w:val="en-US"/>
              </w:rPr>
              <w:t>Sapator</w:t>
            </w:r>
          </w:p>
        </w:tc>
        <w:tc>
          <w:tcPr>
            <w:tcW w:w="998" w:type="dxa"/>
            <w:gridSpan w:val="2"/>
            <w:tcBorders>
              <w:top w:val="nil"/>
              <w:bottom w:val="single" w:sz="2" w:space="0" w:color="auto"/>
            </w:tcBorders>
            <w:vAlign w:val="center"/>
          </w:tcPr>
          <w:p w14:paraId="6F169E2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1BE996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14:paraId="18101735" w14:textId="77777777" w:rsidR="00330592" w:rsidRPr="00C97908" w:rsidRDefault="00330592" w:rsidP="00646E7C">
            <w:pPr>
              <w:jc w:val="center"/>
              <w:rPr>
                <w:sz w:val="16"/>
                <w:szCs w:val="16"/>
                <w:lang w:val="en-US"/>
              </w:rPr>
            </w:pPr>
            <w:r w:rsidRPr="00C97908">
              <w:rPr>
                <w:sz w:val="16"/>
                <w:szCs w:val="16"/>
                <w:lang w:val="en-US"/>
              </w:rPr>
              <w:t>4,6500</w:t>
            </w:r>
          </w:p>
        </w:tc>
      </w:tr>
      <w:tr w:rsidR="00330592" w:rsidRPr="009B70F2" w14:paraId="5E00055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FA92598" w14:textId="77777777" w:rsidR="00330592" w:rsidRPr="005E2CA0" w:rsidRDefault="00330592" w:rsidP="00646E7C">
            <w:pPr>
              <w:jc w:val="center"/>
              <w:rPr>
                <w:b/>
                <w:bCs/>
                <w:sz w:val="22"/>
                <w:szCs w:val="22"/>
                <w:lang w:val="en-US"/>
              </w:rPr>
            </w:pPr>
            <w:r w:rsidRPr="005E2CA0">
              <w:rPr>
                <w:b/>
                <w:bCs/>
                <w:sz w:val="22"/>
                <w:szCs w:val="22"/>
                <w:lang w:val="en-US"/>
              </w:rPr>
              <w:t>141</w:t>
            </w:r>
          </w:p>
        </w:tc>
        <w:tc>
          <w:tcPr>
            <w:tcW w:w="1366" w:type="dxa"/>
            <w:gridSpan w:val="2"/>
            <w:tcBorders>
              <w:top w:val="single" w:sz="4" w:space="0" w:color="auto"/>
              <w:bottom w:val="single" w:sz="4" w:space="0" w:color="auto"/>
            </w:tcBorders>
            <w:vAlign w:val="center"/>
          </w:tcPr>
          <w:p w14:paraId="47143CFE" w14:textId="77777777" w:rsidR="00330592" w:rsidRPr="005E2CA0" w:rsidRDefault="00330592" w:rsidP="00646E7C">
            <w:pPr>
              <w:jc w:val="center"/>
              <w:rPr>
                <w:b/>
                <w:bCs/>
                <w:sz w:val="22"/>
                <w:szCs w:val="22"/>
                <w:lang w:val="en-US"/>
              </w:rPr>
            </w:pPr>
            <w:r w:rsidRPr="005E2CA0">
              <w:rPr>
                <w:b/>
                <w:bCs/>
                <w:sz w:val="22"/>
                <w:szCs w:val="22"/>
                <w:lang w:val="en-US"/>
              </w:rPr>
              <w:t>RpCA01B</w:t>
            </w:r>
          </w:p>
        </w:tc>
        <w:tc>
          <w:tcPr>
            <w:tcW w:w="4254" w:type="dxa"/>
            <w:gridSpan w:val="3"/>
            <w:tcBorders>
              <w:top w:val="single" w:sz="4" w:space="0" w:color="auto"/>
              <w:bottom w:val="single" w:sz="4" w:space="0" w:color="auto"/>
            </w:tcBorders>
          </w:tcPr>
          <w:p w14:paraId="6E74B104" w14:textId="77777777" w:rsidR="00330592" w:rsidRPr="0030129E" w:rsidRDefault="00330592" w:rsidP="00646E7C">
            <w:pPr>
              <w:rPr>
                <w:b/>
                <w:bCs/>
                <w:sz w:val="2"/>
                <w:szCs w:val="2"/>
                <w:lang w:val="it-IT"/>
              </w:rPr>
            </w:pPr>
            <w:r w:rsidRPr="0030129E">
              <w:rPr>
                <w:b/>
                <w:bCs/>
                <w:sz w:val="22"/>
                <w:szCs w:val="22"/>
                <w:lang w:val="it-IT"/>
              </w:rPr>
              <w:t>Sapaturi manuale de pamint in spatii limitate, avind sub 1,00 m latime si maximum 1,5 m adincime, cu taluz vertical, pentru gropi poligonale de fundatii, santuri, canale etc., executate in cantitati de pina la 20 mc cu maluri sprijinite cu sprijiniri usoare</w:t>
            </w:r>
          </w:p>
          <w:p w14:paraId="0DB7D101"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FD9D23A"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262E41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6D64610" w14:textId="77777777" w:rsidR="00330592" w:rsidRPr="005E2CA0" w:rsidRDefault="00330592" w:rsidP="00646E7C">
            <w:pPr>
              <w:jc w:val="center"/>
              <w:rPr>
                <w:b/>
                <w:bCs/>
                <w:sz w:val="22"/>
                <w:szCs w:val="22"/>
                <w:lang w:val="en-US"/>
              </w:rPr>
            </w:pPr>
            <w:r w:rsidRPr="005E2CA0">
              <w:rPr>
                <w:b/>
                <w:bCs/>
                <w:sz w:val="22"/>
                <w:szCs w:val="22"/>
                <w:lang w:val="en-US"/>
              </w:rPr>
              <w:t>1,0000</w:t>
            </w:r>
          </w:p>
          <w:p w14:paraId="454AB49F" w14:textId="77777777" w:rsidR="00330592" w:rsidRPr="009B70F2" w:rsidRDefault="00330592" w:rsidP="00646E7C">
            <w:pPr>
              <w:jc w:val="center"/>
              <w:rPr>
                <w:sz w:val="2"/>
                <w:szCs w:val="2"/>
                <w:lang w:val="en-US"/>
              </w:rPr>
            </w:pPr>
          </w:p>
        </w:tc>
      </w:tr>
      <w:tr w:rsidR="00330592" w:rsidRPr="00B40365" w14:paraId="76555DA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D8A7D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AB3AB8" w14:textId="77777777" w:rsidR="00330592" w:rsidRPr="00B40365" w:rsidRDefault="00330592" w:rsidP="00646E7C">
            <w:pPr>
              <w:jc w:val="center"/>
              <w:rPr>
                <w:sz w:val="16"/>
                <w:szCs w:val="16"/>
                <w:lang w:val="en-US"/>
              </w:rPr>
            </w:pPr>
            <w:r w:rsidRPr="00B40365">
              <w:rPr>
                <w:sz w:val="16"/>
                <w:szCs w:val="16"/>
                <w:lang w:val="en-US"/>
              </w:rPr>
              <w:t>9312040019600</w:t>
            </w:r>
          </w:p>
        </w:tc>
        <w:tc>
          <w:tcPr>
            <w:tcW w:w="4238" w:type="dxa"/>
            <w:gridSpan w:val="2"/>
            <w:tcBorders>
              <w:top w:val="nil"/>
              <w:bottom w:val="single" w:sz="2" w:space="0" w:color="auto"/>
            </w:tcBorders>
            <w:vAlign w:val="center"/>
          </w:tcPr>
          <w:p w14:paraId="56F8825A" w14:textId="77777777" w:rsidR="00330592" w:rsidRPr="00C97908" w:rsidRDefault="00330592" w:rsidP="00646E7C">
            <w:pPr>
              <w:rPr>
                <w:sz w:val="16"/>
                <w:szCs w:val="16"/>
                <w:lang w:val="en-US"/>
              </w:rPr>
            </w:pPr>
            <w:r w:rsidRPr="00C97908">
              <w:rPr>
                <w:sz w:val="16"/>
                <w:szCs w:val="16"/>
                <w:lang w:val="en-US"/>
              </w:rPr>
              <w:t>Sapator</w:t>
            </w:r>
          </w:p>
        </w:tc>
        <w:tc>
          <w:tcPr>
            <w:tcW w:w="998" w:type="dxa"/>
            <w:gridSpan w:val="2"/>
            <w:tcBorders>
              <w:top w:val="nil"/>
              <w:bottom w:val="single" w:sz="2" w:space="0" w:color="auto"/>
            </w:tcBorders>
            <w:vAlign w:val="center"/>
          </w:tcPr>
          <w:p w14:paraId="16ADAAE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F827BE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3,4000</w:t>
            </w:r>
          </w:p>
        </w:tc>
        <w:tc>
          <w:tcPr>
            <w:tcW w:w="1518" w:type="dxa"/>
            <w:tcBorders>
              <w:top w:val="nil"/>
              <w:bottom w:val="single" w:sz="2" w:space="0" w:color="auto"/>
            </w:tcBorders>
            <w:vAlign w:val="center"/>
          </w:tcPr>
          <w:p w14:paraId="6BD8C6F4" w14:textId="77777777" w:rsidR="00330592" w:rsidRPr="00C97908" w:rsidRDefault="00330592" w:rsidP="00646E7C">
            <w:pPr>
              <w:jc w:val="center"/>
              <w:rPr>
                <w:sz w:val="16"/>
                <w:szCs w:val="16"/>
                <w:lang w:val="en-US"/>
              </w:rPr>
            </w:pPr>
            <w:r w:rsidRPr="00C97908">
              <w:rPr>
                <w:sz w:val="16"/>
                <w:szCs w:val="16"/>
                <w:lang w:val="en-US"/>
              </w:rPr>
              <w:t>5,1000</w:t>
            </w:r>
          </w:p>
        </w:tc>
      </w:tr>
      <w:tr w:rsidR="00330592" w:rsidRPr="00B40365" w14:paraId="595E432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F68F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E95EFA" w14:textId="77777777" w:rsidR="00330592" w:rsidRPr="00B40365" w:rsidRDefault="00330592" w:rsidP="00646E7C">
            <w:pPr>
              <w:jc w:val="center"/>
              <w:rPr>
                <w:sz w:val="16"/>
                <w:szCs w:val="16"/>
                <w:lang w:val="en-US"/>
              </w:rPr>
            </w:pPr>
            <w:r w:rsidRPr="00B40365">
              <w:rPr>
                <w:sz w:val="16"/>
                <w:szCs w:val="16"/>
                <w:lang w:val="en-US"/>
              </w:rPr>
              <w:t>7124010010700</w:t>
            </w:r>
          </w:p>
        </w:tc>
        <w:tc>
          <w:tcPr>
            <w:tcW w:w="4238" w:type="dxa"/>
            <w:gridSpan w:val="2"/>
            <w:tcBorders>
              <w:top w:val="nil"/>
              <w:bottom w:val="single" w:sz="2" w:space="0" w:color="auto"/>
            </w:tcBorders>
            <w:vAlign w:val="center"/>
          </w:tcPr>
          <w:p w14:paraId="67ED8BDD" w14:textId="77777777" w:rsidR="00330592" w:rsidRPr="00C97908" w:rsidRDefault="00330592" w:rsidP="00646E7C">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1F1B7E7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CCF8B9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14:paraId="412C3E49" w14:textId="77777777" w:rsidR="00330592" w:rsidRPr="00C97908" w:rsidRDefault="00330592" w:rsidP="00646E7C">
            <w:pPr>
              <w:jc w:val="center"/>
              <w:rPr>
                <w:sz w:val="16"/>
                <w:szCs w:val="16"/>
                <w:lang w:val="en-US"/>
              </w:rPr>
            </w:pPr>
            <w:r w:rsidRPr="00C97908">
              <w:rPr>
                <w:sz w:val="16"/>
                <w:szCs w:val="16"/>
                <w:lang w:val="en-US"/>
              </w:rPr>
              <w:t>0,7500</w:t>
            </w:r>
          </w:p>
        </w:tc>
      </w:tr>
      <w:tr w:rsidR="00330592" w:rsidRPr="00B40365" w14:paraId="18B2467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43C1D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70C45B" w14:textId="77777777" w:rsidR="00330592" w:rsidRPr="00B40365" w:rsidRDefault="00330592" w:rsidP="00646E7C">
            <w:pPr>
              <w:jc w:val="center"/>
              <w:rPr>
                <w:sz w:val="16"/>
                <w:szCs w:val="16"/>
                <w:lang w:val="en-US"/>
              </w:rPr>
            </w:pPr>
            <w:r w:rsidRPr="00B40365">
              <w:rPr>
                <w:sz w:val="16"/>
                <w:szCs w:val="16"/>
                <w:lang w:val="en-US"/>
              </w:rPr>
              <w:t>2010102904418</w:t>
            </w:r>
          </w:p>
        </w:tc>
        <w:tc>
          <w:tcPr>
            <w:tcW w:w="4238" w:type="dxa"/>
            <w:gridSpan w:val="2"/>
            <w:tcBorders>
              <w:top w:val="nil"/>
              <w:bottom w:val="single" w:sz="2" w:space="0" w:color="auto"/>
            </w:tcBorders>
            <w:vAlign w:val="center"/>
          </w:tcPr>
          <w:p w14:paraId="0B2989B7" w14:textId="77777777" w:rsidR="00330592" w:rsidRPr="00C97908" w:rsidRDefault="00330592" w:rsidP="00646E7C">
            <w:pPr>
              <w:rPr>
                <w:sz w:val="16"/>
                <w:szCs w:val="16"/>
                <w:lang w:val="en-US"/>
              </w:rPr>
            </w:pPr>
            <w:r w:rsidRPr="00C97908">
              <w:rPr>
                <w:sz w:val="16"/>
                <w:szCs w:val="16"/>
                <w:lang w:val="en-US"/>
              </w:rPr>
              <w:t>Dulap rasinos tivit cls.A, Gr=48mm, Lung=4,00m, S 942</w:t>
            </w:r>
          </w:p>
        </w:tc>
        <w:tc>
          <w:tcPr>
            <w:tcW w:w="998" w:type="dxa"/>
            <w:gridSpan w:val="2"/>
            <w:tcBorders>
              <w:top w:val="nil"/>
              <w:bottom w:val="single" w:sz="2" w:space="0" w:color="auto"/>
            </w:tcBorders>
            <w:vAlign w:val="center"/>
          </w:tcPr>
          <w:p w14:paraId="5394DCDD"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0E9EAA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0,0014</w:t>
            </w:r>
          </w:p>
        </w:tc>
        <w:tc>
          <w:tcPr>
            <w:tcW w:w="1518" w:type="dxa"/>
            <w:tcBorders>
              <w:top w:val="nil"/>
              <w:bottom w:val="single" w:sz="2" w:space="0" w:color="auto"/>
            </w:tcBorders>
            <w:vAlign w:val="center"/>
          </w:tcPr>
          <w:p w14:paraId="78DB860B" w14:textId="77777777" w:rsidR="00330592" w:rsidRPr="00C97908" w:rsidRDefault="00330592" w:rsidP="00646E7C">
            <w:pPr>
              <w:jc w:val="center"/>
              <w:rPr>
                <w:sz w:val="16"/>
                <w:szCs w:val="16"/>
                <w:lang w:val="en-US"/>
              </w:rPr>
            </w:pPr>
            <w:r w:rsidRPr="00C97908">
              <w:rPr>
                <w:sz w:val="16"/>
                <w:szCs w:val="16"/>
                <w:lang w:val="en-US"/>
              </w:rPr>
              <w:t>0,0014</w:t>
            </w:r>
          </w:p>
        </w:tc>
      </w:tr>
      <w:tr w:rsidR="00330592" w:rsidRPr="00B40365" w14:paraId="04D835A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46F1D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B99DED" w14:textId="77777777" w:rsidR="00330592" w:rsidRPr="00B40365" w:rsidRDefault="00330592" w:rsidP="00646E7C">
            <w:pPr>
              <w:jc w:val="center"/>
              <w:rPr>
                <w:sz w:val="16"/>
                <w:szCs w:val="16"/>
                <w:lang w:val="en-US"/>
              </w:rPr>
            </w:pPr>
            <w:r w:rsidRPr="00B40365">
              <w:rPr>
                <w:sz w:val="16"/>
                <w:szCs w:val="16"/>
                <w:lang w:val="en-US"/>
              </w:rPr>
              <w:t>2010102901170</w:t>
            </w:r>
          </w:p>
        </w:tc>
        <w:tc>
          <w:tcPr>
            <w:tcW w:w="4238" w:type="dxa"/>
            <w:gridSpan w:val="2"/>
            <w:tcBorders>
              <w:top w:val="nil"/>
              <w:bottom w:val="single" w:sz="2" w:space="0" w:color="auto"/>
            </w:tcBorders>
            <w:vAlign w:val="center"/>
          </w:tcPr>
          <w:p w14:paraId="11EC637E" w14:textId="77777777" w:rsidR="00330592" w:rsidRPr="00C97908" w:rsidRDefault="00330592" w:rsidP="00646E7C">
            <w:pPr>
              <w:rPr>
                <w:sz w:val="16"/>
                <w:szCs w:val="16"/>
                <w:lang w:val="en-US"/>
              </w:rPr>
            </w:pPr>
            <w:r w:rsidRPr="00C97908">
              <w:rPr>
                <w:sz w:val="16"/>
                <w:szCs w:val="16"/>
                <w:lang w:val="en-US"/>
              </w:rPr>
              <w:t>Bile, manele D=15-18 cm</w:t>
            </w:r>
          </w:p>
        </w:tc>
        <w:tc>
          <w:tcPr>
            <w:tcW w:w="998" w:type="dxa"/>
            <w:gridSpan w:val="2"/>
            <w:tcBorders>
              <w:top w:val="nil"/>
              <w:bottom w:val="single" w:sz="2" w:space="0" w:color="auto"/>
            </w:tcBorders>
            <w:vAlign w:val="center"/>
          </w:tcPr>
          <w:p w14:paraId="34B19CC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CD9885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0,0007</w:t>
            </w:r>
          </w:p>
        </w:tc>
        <w:tc>
          <w:tcPr>
            <w:tcW w:w="1518" w:type="dxa"/>
            <w:tcBorders>
              <w:top w:val="nil"/>
              <w:bottom w:val="single" w:sz="2" w:space="0" w:color="auto"/>
            </w:tcBorders>
            <w:vAlign w:val="center"/>
          </w:tcPr>
          <w:p w14:paraId="605054F5" w14:textId="77777777" w:rsidR="00330592" w:rsidRPr="00C97908" w:rsidRDefault="00330592" w:rsidP="00646E7C">
            <w:pPr>
              <w:jc w:val="center"/>
              <w:rPr>
                <w:sz w:val="16"/>
                <w:szCs w:val="16"/>
                <w:lang w:val="en-US"/>
              </w:rPr>
            </w:pPr>
            <w:r w:rsidRPr="00C97908">
              <w:rPr>
                <w:sz w:val="16"/>
                <w:szCs w:val="16"/>
                <w:lang w:val="en-US"/>
              </w:rPr>
              <w:t>0,0007</w:t>
            </w:r>
          </w:p>
        </w:tc>
      </w:tr>
      <w:tr w:rsidR="00330592" w:rsidRPr="00B40365" w14:paraId="658B3ED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8F7B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818E95" w14:textId="77777777" w:rsidR="00330592" w:rsidRPr="00B40365" w:rsidRDefault="00330592" w:rsidP="00646E7C">
            <w:pPr>
              <w:jc w:val="center"/>
              <w:rPr>
                <w:sz w:val="16"/>
                <w:szCs w:val="16"/>
                <w:lang w:val="en-US"/>
              </w:rPr>
            </w:pPr>
            <w:r w:rsidRPr="00B40365">
              <w:rPr>
                <w:sz w:val="16"/>
                <w:szCs w:val="16"/>
                <w:lang w:val="en-US"/>
              </w:rPr>
              <w:t>2873145886801</w:t>
            </w:r>
          </w:p>
        </w:tc>
        <w:tc>
          <w:tcPr>
            <w:tcW w:w="4238" w:type="dxa"/>
            <w:gridSpan w:val="2"/>
            <w:tcBorders>
              <w:top w:val="nil"/>
              <w:bottom w:val="single" w:sz="2" w:space="0" w:color="auto"/>
            </w:tcBorders>
            <w:vAlign w:val="center"/>
          </w:tcPr>
          <w:p w14:paraId="31479CB5" w14:textId="77777777" w:rsidR="00330592" w:rsidRPr="00C97908" w:rsidRDefault="00330592" w:rsidP="00646E7C">
            <w:pPr>
              <w:rPr>
                <w:sz w:val="16"/>
                <w:szCs w:val="16"/>
                <w:lang w:val="en-US"/>
              </w:rPr>
            </w:pPr>
            <w:r w:rsidRPr="00C97908">
              <w:rPr>
                <w:sz w:val="16"/>
                <w:szCs w:val="16"/>
                <w:lang w:val="en-US"/>
              </w:rPr>
              <w:t>Cuie cu cap con. Tip A  2,24 x 50 OL34 S2111</w:t>
            </w:r>
          </w:p>
        </w:tc>
        <w:tc>
          <w:tcPr>
            <w:tcW w:w="998" w:type="dxa"/>
            <w:gridSpan w:val="2"/>
            <w:tcBorders>
              <w:top w:val="nil"/>
              <w:bottom w:val="single" w:sz="2" w:space="0" w:color="auto"/>
            </w:tcBorders>
            <w:vAlign w:val="center"/>
          </w:tcPr>
          <w:p w14:paraId="2353968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8C2C3E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0,0179</w:t>
            </w:r>
          </w:p>
        </w:tc>
        <w:tc>
          <w:tcPr>
            <w:tcW w:w="1518" w:type="dxa"/>
            <w:tcBorders>
              <w:top w:val="nil"/>
              <w:bottom w:val="single" w:sz="2" w:space="0" w:color="auto"/>
            </w:tcBorders>
            <w:vAlign w:val="center"/>
          </w:tcPr>
          <w:p w14:paraId="42E1A532" w14:textId="77777777" w:rsidR="00330592" w:rsidRPr="00C97908" w:rsidRDefault="00330592" w:rsidP="00646E7C">
            <w:pPr>
              <w:jc w:val="center"/>
              <w:rPr>
                <w:sz w:val="16"/>
                <w:szCs w:val="16"/>
                <w:lang w:val="en-US"/>
              </w:rPr>
            </w:pPr>
            <w:r w:rsidRPr="00C97908">
              <w:rPr>
                <w:sz w:val="16"/>
                <w:szCs w:val="16"/>
                <w:lang w:val="en-US"/>
              </w:rPr>
              <w:t>0,0179</w:t>
            </w:r>
          </w:p>
        </w:tc>
      </w:tr>
      <w:tr w:rsidR="00330592" w:rsidRPr="00B40365" w14:paraId="73109BF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F58EA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C6D5A87" w14:textId="77777777" w:rsidR="00330592" w:rsidRPr="00B40365" w:rsidRDefault="00330592" w:rsidP="00646E7C">
            <w:pPr>
              <w:jc w:val="center"/>
              <w:rPr>
                <w:sz w:val="16"/>
                <w:szCs w:val="16"/>
                <w:lang w:val="en-US"/>
              </w:rPr>
            </w:pPr>
            <w:r w:rsidRPr="00B40365">
              <w:rPr>
                <w:sz w:val="16"/>
                <w:szCs w:val="16"/>
                <w:lang w:val="en-US"/>
              </w:rPr>
              <w:t>2955270002608</w:t>
            </w:r>
          </w:p>
        </w:tc>
        <w:tc>
          <w:tcPr>
            <w:tcW w:w="4238" w:type="dxa"/>
            <w:gridSpan w:val="2"/>
            <w:tcBorders>
              <w:top w:val="nil"/>
              <w:bottom w:val="single" w:sz="2" w:space="0" w:color="auto"/>
            </w:tcBorders>
            <w:vAlign w:val="center"/>
          </w:tcPr>
          <w:p w14:paraId="1A36D50C" w14:textId="77777777" w:rsidR="00330592" w:rsidRPr="00C97908" w:rsidRDefault="00330592" w:rsidP="00646E7C">
            <w:pPr>
              <w:rPr>
                <w:sz w:val="16"/>
                <w:szCs w:val="16"/>
                <w:lang w:val="en-US"/>
              </w:rPr>
            </w:pPr>
            <w:r w:rsidRPr="00C97908">
              <w:rPr>
                <w:sz w:val="16"/>
                <w:szCs w:val="16"/>
                <w:lang w:val="en-US"/>
              </w:rPr>
              <w:t>Fierastrau mecanic cu lant de 2,2 kw, 3 cp (Drujba)</w:t>
            </w:r>
          </w:p>
        </w:tc>
        <w:tc>
          <w:tcPr>
            <w:tcW w:w="998" w:type="dxa"/>
            <w:gridSpan w:val="2"/>
            <w:tcBorders>
              <w:top w:val="nil"/>
              <w:bottom w:val="single" w:sz="2" w:space="0" w:color="auto"/>
            </w:tcBorders>
            <w:vAlign w:val="center"/>
          </w:tcPr>
          <w:p w14:paraId="4497E555"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245BBA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right w:val="single" w:sz="4" w:space="0" w:color="auto"/>
            </w:tcBorders>
            <w:vAlign w:val="center"/>
          </w:tcPr>
          <w:p w14:paraId="183CE457"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9B70F2" w14:paraId="0D2FF92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F3B718C" w14:textId="77777777" w:rsidR="00330592" w:rsidRPr="005E2CA0" w:rsidRDefault="00330592" w:rsidP="00646E7C">
            <w:pPr>
              <w:jc w:val="center"/>
              <w:rPr>
                <w:b/>
                <w:bCs/>
                <w:sz w:val="22"/>
                <w:szCs w:val="22"/>
                <w:lang w:val="en-US"/>
              </w:rPr>
            </w:pPr>
            <w:r w:rsidRPr="005E2CA0">
              <w:rPr>
                <w:b/>
                <w:bCs/>
                <w:sz w:val="22"/>
                <w:szCs w:val="22"/>
                <w:lang w:val="en-US"/>
              </w:rPr>
              <w:t>142</w:t>
            </w:r>
          </w:p>
        </w:tc>
        <w:tc>
          <w:tcPr>
            <w:tcW w:w="1366" w:type="dxa"/>
            <w:gridSpan w:val="2"/>
            <w:tcBorders>
              <w:top w:val="single" w:sz="4" w:space="0" w:color="auto"/>
              <w:bottom w:val="single" w:sz="4" w:space="0" w:color="auto"/>
            </w:tcBorders>
            <w:vAlign w:val="center"/>
          </w:tcPr>
          <w:p w14:paraId="067FF196" w14:textId="77777777" w:rsidR="00330592" w:rsidRPr="005E2CA0" w:rsidRDefault="00330592" w:rsidP="00646E7C">
            <w:pPr>
              <w:jc w:val="center"/>
              <w:rPr>
                <w:b/>
                <w:bCs/>
                <w:sz w:val="22"/>
                <w:szCs w:val="22"/>
                <w:lang w:val="en-US"/>
              </w:rPr>
            </w:pPr>
            <w:r w:rsidRPr="005E2CA0">
              <w:rPr>
                <w:b/>
                <w:bCs/>
                <w:sz w:val="22"/>
                <w:szCs w:val="22"/>
                <w:lang w:val="en-US"/>
              </w:rPr>
              <w:t>RpCA03A</w:t>
            </w:r>
          </w:p>
        </w:tc>
        <w:tc>
          <w:tcPr>
            <w:tcW w:w="4254" w:type="dxa"/>
            <w:gridSpan w:val="3"/>
            <w:tcBorders>
              <w:top w:val="single" w:sz="4" w:space="0" w:color="auto"/>
              <w:bottom w:val="single" w:sz="4" w:space="0" w:color="auto"/>
            </w:tcBorders>
          </w:tcPr>
          <w:p w14:paraId="7563C647" w14:textId="77777777" w:rsidR="00330592" w:rsidRPr="0030129E" w:rsidRDefault="00330592" w:rsidP="00646E7C">
            <w:pPr>
              <w:rPr>
                <w:b/>
                <w:bCs/>
                <w:sz w:val="2"/>
                <w:szCs w:val="2"/>
                <w:lang w:val="it-IT"/>
              </w:rPr>
            </w:pPr>
            <w:r w:rsidRPr="0030129E">
              <w:rPr>
                <w:b/>
                <w:bCs/>
                <w:sz w:val="22"/>
                <w:szCs w:val="22"/>
                <w:lang w:val="it-IT"/>
              </w:rPr>
              <w:t xml:space="preserve">Sapaturi de pamint in spatii limitate, avind peste 1,00 m latime, cu taluz </w:t>
            </w:r>
            <w:r w:rsidRPr="0030129E">
              <w:rPr>
                <w:b/>
                <w:bCs/>
                <w:sz w:val="22"/>
                <w:szCs w:val="22"/>
                <w:lang w:val="it-IT"/>
              </w:rPr>
              <w:lastRenderedPageBreak/>
              <w:t>vertical, pentru pivnite, decontoare etc., executate in cantitati de pina la 20 mc cu maluri nesprijinite, max 2 m adincime</w:t>
            </w:r>
          </w:p>
          <w:p w14:paraId="0FBA9A3E"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4BBE729" w14:textId="77777777" w:rsidR="00330592" w:rsidRPr="005E2CA0" w:rsidRDefault="00330592" w:rsidP="00646E7C">
            <w:pPr>
              <w:jc w:val="center"/>
              <w:rPr>
                <w:b/>
                <w:bCs/>
                <w:sz w:val="22"/>
                <w:szCs w:val="22"/>
                <w:lang w:val="en-US"/>
              </w:rPr>
            </w:pPr>
            <w:r w:rsidRPr="005E2CA0">
              <w:rPr>
                <w:b/>
                <w:bCs/>
                <w:sz w:val="22"/>
                <w:szCs w:val="22"/>
                <w:lang w:val="en-US"/>
              </w:rPr>
              <w:lastRenderedPageBreak/>
              <w:t>m3</w:t>
            </w:r>
          </w:p>
        </w:tc>
        <w:tc>
          <w:tcPr>
            <w:tcW w:w="1106" w:type="dxa"/>
            <w:gridSpan w:val="2"/>
            <w:tcBorders>
              <w:top w:val="single" w:sz="4" w:space="0" w:color="auto"/>
              <w:bottom w:val="single" w:sz="4" w:space="0" w:color="auto"/>
            </w:tcBorders>
            <w:vAlign w:val="center"/>
          </w:tcPr>
          <w:p w14:paraId="379FD0E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91F2DC7" w14:textId="77777777" w:rsidR="00330592" w:rsidRPr="005E2CA0" w:rsidRDefault="00330592" w:rsidP="00646E7C">
            <w:pPr>
              <w:jc w:val="center"/>
              <w:rPr>
                <w:b/>
                <w:bCs/>
                <w:sz w:val="22"/>
                <w:szCs w:val="22"/>
                <w:lang w:val="en-US"/>
              </w:rPr>
            </w:pPr>
            <w:r w:rsidRPr="005E2CA0">
              <w:rPr>
                <w:b/>
                <w:bCs/>
                <w:sz w:val="22"/>
                <w:szCs w:val="22"/>
                <w:lang w:val="en-US"/>
              </w:rPr>
              <w:t>1,0000</w:t>
            </w:r>
          </w:p>
          <w:p w14:paraId="0C2BF3AD" w14:textId="77777777" w:rsidR="00330592" w:rsidRPr="009B70F2" w:rsidRDefault="00330592" w:rsidP="00646E7C">
            <w:pPr>
              <w:jc w:val="center"/>
              <w:rPr>
                <w:sz w:val="2"/>
                <w:szCs w:val="2"/>
                <w:lang w:val="en-US"/>
              </w:rPr>
            </w:pPr>
          </w:p>
        </w:tc>
      </w:tr>
      <w:tr w:rsidR="00330592" w:rsidRPr="00B40365" w14:paraId="745387E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764E0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9CE605" w14:textId="77777777" w:rsidR="00330592" w:rsidRPr="00B40365" w:rsidRDefault="00330592" w:rsidP="00646E7C">
            <w:pPr>
              <w:jc w:val="center"/>
              <w:rPr>
                <w:sz w:val="16"/>
                <w:szCs w:val="16"/>
                <w:lang w:val="en-US"/>
              </w:rPr>
            </w:pPr>
            <w:r w:rsidRPr="00B40365">
              <w:rPr>
                <w:sz w:val="16"/>
                <w:szCs w:val="16"/>
                <w:lang w:val="en-US"/>
              </w:rPr>
              <w:t>9312040019600</w:t>
            </w:r>
          </w:p>
        </w:tc>
        <w:tc>
          <w:tcPr>
            <w:tcW w:w="4238" w:type="dxa"/>
            <w:gridSpan w:val="2"/>
            <w:tcBorders>
              <w:top w:val="nil"/>
              <w:bottom w:val="single" w:sz="2" w:space="0" w:color="auto"/>
            </w:tcBorders>
            <w:vAlign w:val="center"/>
          </w:tcPr>
          <w:p w14:paraId="2331287B" w14:textId="77777777" w:rsidR="00330592" w:rsidRPr="00C97908" w:rsidRDefault="00330592" w:rsidP="00646E7C">
            <w:pPr>
              <w:rPr>
                <w:sz w:val="16"/>
                <w:szCs w:val="16"/>
                <w:lang w:val="en-US"/>
              </w:rPr>
            </w:pPr>
            <w:r w:rsidRPr="00C97908">
              <w:rPr>
                <w:sz w:val="16"/>
                <w:szCs w:val="16"/>
                <w:lang w:val="en-US"/>
              </w:rPr>
              <w:t>Sapator</w:t>
            </w:r>
          </w:p>
        </w:tc>
        <w:tc>
          <w:tcPr>
            <w:tcW w:w="998" w:type="dxa"/>
            <w:gridSpan w:val="2"/>
            <w:tcBorders>
              <w:top w:val="nil"/>
              <w:bottom w:val="single" w:sz="2" w:space="0" w:color="auto"/>
            </w:tcBorders>
            <w:vAlign w:val="center"/>
          </w:tcPr>
          <w:p w14:paraId="2FEAC84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12449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3,9000</w:t>
            </w:r>
          </w:p>
        </w:tc>
        <w:tc>
          <w:tcPr>
            <w:tcW w:w="1518" w:type="dxa"/>
            <w:tcBorders>
              <w:top w:val="nil"/>
              <w:bottom w:val="single" w:sz="2" w:space="0" w:color="auto"/>
            </w:tcBorders>
            <w:vAlign w:val="center"/>
          </w:tcPr>
          <w:p w14:paraId="20DDB41D" w14:textId="77777777" w:rsidR="00330592" w:rsidRPr="00C97908" w:rsidRDefault="00330592" w:rsidP="00646E7C">
            <w:pPr>
              <w:jc w:val="center"/>
              <w:rPr>
                <w:sz w:val="16"/>
                <w:szCs w:val="16"/>
                <w:lang w:val="en-US"/>
              </w:rPr>
            </w:pPr>
            <w:r w:rsidRPr="00C97908">
              <w:rPr>
                <w:sz w:val="16"/>
                <w:szCs w:val="16"/>
                <w:lang w:val="en-US"/>
              </w:rPr>
              <w:t>5,8500</w:t>
            </w:r>
          </w:p>
        </w:tc>
      </w:tr>
      <w:tr w:rsidR="00330592" w:rsidRPr="009B70F2" w14:paraId="6AF8B09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391EB82" w14:textId="77777777" w:rsidR="00330592" w:rsidRPr="005E2CA0" w:rsidRDefault="00330592" w:rsidP="00646E7C">
            <w:pPr>
              <w:jc w:val="center"/>
              <w:rPr>
                <w:b/>
                <w:bCs/>
                <w:sz w:val="22"/>
                <w:szCs w:val="22"/>
                <w:lang w:val="en-US"/>
              </w:rPr>
            </w:pPr>
            <w:r w:rsidRPr="005E2CA0">
              <w:rPr>
                <w:b/>
                <w:bCs/>
                <w:sz w:val="22"/>
                <w:szCs w:val="22"/>
                <w:lang w:val="en-US"/>
              </w:rPr>
              <w:t>143</w:t>
            </w:r>
          </w:p>
        </w:tc>
        <w:tc>
          <w:tcPr>
            <w:tcW w:w="1366" w:type="dxa"/>
            <w:gridSpan w:val="2"/>
            <w:tcBorders>
              <w:top w:val="single" w:sz="4" w:space="0" w:color="auto"/>
              <w:bottom w:val="single" w:sz="4" w:space="0" w:color="auto"/>
            </w:tcBorders>
            <w:vAlign w:val="center"/>
          </w:tcPr>
          <w:p w14:paraId="5004A96D" w14:textId="77777777" w:rsidR="00330592" w:rsidRPr="005E2CA0" w:rsidRDefault="00330592" w:rsidP="00646E7C">
            <w:pPr>
              <w:jc w:val="center"/>
              <w:rPr>
                <w:b/>
                <w:bCs/>
                <w:sz w:val="22"/>
                <w:szCs w:val="22"/>
                <w:lang w:val="en-US"/>
              </w:rPr>
            </w:pPr>
            <w:r w:rsidRPr="005E2CA0">
              <w:rPr>
                <w:b/>
                <w:bCs/>
                <w:sz w:val="22"/>
                <w:szCs w:val="22"/>
                <w:lang w:val="en-US"/>
              </w:rPr>
              <w:t>RpCA03C</w:t>
            </w:r>
          </w:p>
        </w:tc>
        <w:tc>
          <w:tcPr>
            <w:tcW w:w="4254" w:type="dxa"/>
            <w:gridSpan w:val="3"/>
            <w:tcBorders>
              <w:top w:val="single" w:sz="4" w:space="0" w:color="auto"/>
              <w:bottom w:val="single" w:sz="4" w:space="0" w:color="auto"/>
            </w:tcBorders>
          </w:tcPr>
          <w:p w14:paraId="5DE49436" w14:textId="77777777" w:rsidR="00330592" w:rsidRPr="0030129E" w:rsidRDefault="00330592" w:rsidP="00646E7C">
            <w:pPr>
              <w:rPr>
                <w:b/>
                <w:bCs/>
                <w:sz w:val="2"/>
                <w:szCs w:val="2"/>
                <w:lang w:val="it-IT"/>
              </w:rPr>
            </w:pPr>
            <w:r w:rsidRPr="0030129E">
              <w:rPr>
                <w:b/>
                <w:bCs/>
                <w:sz w:val="22"/>
                <w:szCs w:val="22"/>
                <w:lang w:val="it-IT"/>
              </w:rPr>
              <w:t>Sapaturi de pamint in spatii limitate, avind peste 1,00 m latime, cu taluz vertical, pentru pivnite, decontoare etc., executate in cantitati de pina la 20 mc cu maluri sprijinite, intre 2 - 4 m adincime</w:t>
            </w:r>
          </w:p>
          <w:p w14:paraId="2516BEC0"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4A08B23"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E06B12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1C8081A" w14:textId="77777777" w:rsidR="00330592" w:rsidRPr="005E2CA0" w:rsidRDefault="00330592" w:rsidP="00646E7C">
            <w:pPr>
              <w:jc w:val="center"/>
              <w:rPr>
                <w:b/>
                <w:bCs/>
                <w:sz w:val="22"/>
                <w:szCs w:val="22"/>
                <w:lang w:val="en-US"/>
              </w:rPr>
            </w:pPr>
            <w:r w:rsidRPr="005E2CA0">
              <w:rPr>
                <w:b/>
                <w:bCs/>
                <w:sz w:val="22"/>
                <w:szCs w:val="22"/>
                <w:lang w:val="en-US"/>
              </w:rPr>
              <w:t>1,0000</w:t>
            </w:r>
          </w:p>
          <w:p w14:paraId="21EBB7D8" w14:textId="77777777" w:rsidR="00330592" w:rsidRPr="009B70F2" w:rsidRDefault="00330592" w:rsidP="00646E7C">
            <w:pPr>
              <w:jc w:val="center"/>
              <w:rPr>
                <w:sz w:val="2"/>
                <w:szCs w:val="2"/>
                <w:lang w:val="en-US"/>
              </w:rPr>
            </w:pPr>
          </w:p>
        </w:tc>
      </w:tr>
      <w:tr w:rsidR="00330592" w:rsidRPr="00B40365" w14:paraId="30C4787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9C340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084C4FD" w14:textId="77777777" w:rsidR="00330592" w:rsidRPr="00B40365" w:rsidRDefault="00330592" w:rsidP="00646E7C">
            <w:pPr>
              <w:jc w:val="center"/>
              <w:rPr>
                <w:sz w:val="16"/>
                <w:szCs w:val="16"/>
                <w:lang w:val="en-US"/>
              </w:rPr>
            </w:pPr>
            <w:r w:rsidRPr="00B40365">
              <w:rPr>
                <w:sz w:val="16"/>
                <w:szCs w:val="16"/>
                <w:lang w:val="en-US"/>
              </w:rPr>
              <w:t>7124010010700</w:t>
            </w:r>
          </w:p>
        </w:tc>
        <w:tc>
          <w:tcPr>
            <w:tcW w:w="4238" w:type="dxa"/>
            <w:gridSpan w:val="2"/>
            <w:tcBorders>
              <w:top w:val="nil"/>
              <w:bottom w:val="single" w:sz="2" w:space="0" w:color="auto"/>
            </w:tcBorders>
            <w:vAlign w:val="center"/>
          </w:tcPr>
          <w:p w14:paraId="4085EC96" w14:textId="77777777" w:rsidR="00330592" w:rsidRPr="00C97908" w:rsidRDefault="00330592" w:rsidP="00646E7C">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6CD205B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03130E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0,5100</w:t>
            </w:r>
          </w:p>
        </w:tc>
        <w:tc>
          <w:tcPr>
            <w:tcW w:w="1518" w:type="dxa"/>
            <w:tcBorders>
              <w:top w:val="nil"/>
              <w:bottom w:val="single" w:sz="2" w:space="0" w:color="auto"/>
            </w:tcBorders>
            <w:vAlign w:val="center"/>
          </w:tcPr>
          <w:p w14:paraId="0A2E6424" w14:textId="77777777" w:rsidR="00330592" w:rsidRPr="00C97908" w:rsidRDefault="00330592" w:rsidP="00646E7C">
            <w:pPr>
              <w:jc w:val="center"/>
              <w:rPr>
                <w:sz w:val="16"/>
                <w:szCs w:val="16"/>
                <w:lang w:val="en-US"/>
              </w:rPr>
            </w:pPr>
            <w:r w:rsidRPr="00C97908">
              <w:rPr>
                <w:sz w:val="16"/>
                <w:szCs w:val="16"/>
                <w:lang w:val="en-US"/>
              </w:rPr>
              <w:t>0,7650</w:t>
            </w:r>
          </w:p>
        </w:tc>
      </w:tr>
      <w:tr w:rsidR="00330592" w:rsidRPr="00B40365" w14:paraId="77D6219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4E60B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5E062FB" w14:textId="77777777" w:rsidR="00330592" w:rsidRPr="00B40365" w:rsidRDefault="00330592" w:rsidP="00646E7C">
            <w:pPr>
              <w:jc w:val="center"/>
              <w:rPr>
                <w:sz w:val="16"/>
                <w:szCs w:val="16"/>
                <w:lang w:val="en-US"/>
              </w:rPr>
            </w:pPr>
            <w:r w:rsidRPr="00B40365">
              <w:rPr>
                <w:sz w:val="16"/>
                <w:szCs w:val="16"/>
                <w:lang w:val="en-US"/>
              </w:rPr>
              <w:t>9312040019600</w:t>
            </w:r>
          </w:p>
        </w:tc>
        <w:tc>
          <w:tcPr>
            <w:tcW w:w="4238" w:type="dxa"/>
            <w:gridSpan w:val="2"/>
            <w:tcBorders>
              <w:top w:val="nil"/>
              <w:bottom w:val="single" w:sz="2" w:space="0" w:color="auto"/>
            </w:tcBorders>
            <w:vAlign w:val="center"/>
          </w:tcPr>
          <w:p w14:paraId="6C421A9C" w14:textId="77777777" w:rsidR="00330592" w:rsidRPr="00C97908" w:rsidRDefault="00330592" w:rsidP="00646E7C">
            <w:pPr>
              <w:rPr>
                <w:sz w:val="16"/>
                <w:szCs w:val="16"/>
                <w:lang w:val="en-US"/>
              </w:rPr>
            </w:pPr>
            <w:r w:rsidRPr="00C97908">
              <w:rPr>
                <w:sz w:val="16"/>
                <w:szCs w:val="16"/>
                <w:lang w:val="en-US"/>
              </w:rPr>
              <w:t>Sapator</w:t>
            </w:r>
          </w:p>
        </w:tc>
        <w:tc>
          <w:tcPr>
            <w:tcW w:w="998" w:type="dxa"/>
            <w:gridSpan w:val="2"/>
            <w:tcBorders>
              <w:top w:val="nil"/>
              <w:bottom w:val="single" w:sz="2" w:space="0" w:color="auto"/>
            </w:tcBorders>
            <w:vAlign w:val="center"/>
          </w:tcPr>
          <w:p w14:paraId="3F03D44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0F44AB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6,2000</w:t>
            </w:r>
          </w:p>
        </w:tc>
        <w:tc>
          <w:tcPr>
            <w:tcW w:w="1518" w:type="dxa"/>
            <w:tcBorders>
              <w:top w:val="nil"/>
              <w:bottom w:val="single" w:sz="2" w:space="0" w:color="auto"/>
            </w:tcBorders>
            <w:vAlign w:val="center"/>
          </w:tcPr>
          <w:p w14:paraId="06E41A6B" w14:textId="77777777" w:rsidR="00330592" w:rsidRPr="00C97908" w:rsidRDefault="00330592" w:rsidP="00646E7C">
            <w:pPr>
              <w:jc w:val="center"/>
              <w:rPr>
                <w:sz w:val="16"/>
                <w:szCs w:val="16"/>
                <w:lang w:val="en-US"/>
              </w:rPr>
            </w:pPr>
            <w:r w:rsidRPr="00C97908">
              <w:rPr>
                <w:sz w:val="16"/>
                <w:szCs w:val="16"/>
                <w:lang w:val="en-US"/>
              </w:rPr>
              <w:t>9,3000</w:t>
            </w:r>
          </w:p>
        </w:tc>
      </w:tr>
      <w:tr w:rsidR="00330592" w:rsidRPr="00B40365" w14:paraId="6287742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D433F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DB5458" w14:textId="77777777" w:rsidR="00330592" w:rsidRPr="00B40365" w:rsidRDefault="00330592" w:rsidP="00646E7C">
            <w:pPr>
              <w:jc w:val="center"/>
              <w:rPr>
                <w:sz w:val="16"/>
                <w:szCs w:val="16"/>
                <w:lang w:val="en-US"/>
              </w:rPr>
            </w:pPr>
            <w:r w:rsidRPr="00B40365">
              <w:rPr>
                <w:sz w:val="16"/>
                <w:szCs w:val="16"/>
                <w:lang w:val="en-US"/>
              </w:rPr>
              <w:t>2010102904418</w:t>
            </w:r>
          </w:p>
        </w:tc>
        <w:tc>
          <w:tcPr>
            <w:tcW w:w="4238" w:type="dxa"/>
            <w:gridSpan w:val="2"/>
            <w:tcBorders>
              <w:top w:val="nil"/>
              <w:bottom w:val="single" w:sz="2" w:space="0" w:color="auto"/>
            </w:tcBorders>
            <w:vAlign w:val="center"/>
          </w:tcPr>
          <w:p w14:paraId="303F68F2" w14:textId="77777777" w:rsidR="00330592" w:rsidRPr="00C97908" w:rsidRDefault="00330592" w:rsidP="00646E7C">
            <w:pPr>
              <w:rPr>
                <w:sz w:val="16"/>
                <w:szCs w:val="16"/>
                <w:lang w:val="en-US"/>
              </w:rPr>
            </w:pPr>
            <w:r w:rsidRPr="00C97908">
              <w:rPr>
                <w:sz w:val="16"/>
                <w:szCs w:val="16"/>
                <w:lang w:val="en-US"/>
              </w:rPr>
              <w:t>Dulap rasinos tivit cls.A, Gr=48mm, Lung=4,00m, S 942</w:t>
            </w:r>
          </w:p>
        </w:tc>
        <w:tc>
          <w:tcPr>
            <w:tcW w:w="998" w:type="dxa"/>
            <w:gridSpan w:val="2"/>
            <w:tcBorders>
              <w:top w:val="nil"/>
              <w:bottom w:val="single" w:sz="2" w:space="0" w:color="auto"/>
            </w:tcBorders>
            <w:vAlign w:val="center"/>
          </w:tcPr>
          <w:p w14:paraId="0BA9CF8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8A353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0,0047</w:t>
            </w:r>
          </w:p>
        </w:tc>
        <w:tc>
          <w:tcPr>
            <w:tcW w:w="1518" w:type="dxa"/>
            <w:tcBorders>
              <w:top w:val="nil"/>
              <w:bottom w:val="single" w:sz="2" w:space="0" w:color="auto"/>
            </w:tcBorders>
            <w:vAlign w:val="center"/>
          </w:tcPr>
          <w:p w14:paraId="2D2794E2" w14:textId="77777777" w:rsidR="00330592" w:rsidRPr="00C97908" w:rsidRDefault="00330592" w:rsidP="00646E7C">
            <w:pPr>
              <w:jc w:val="center"/>
              <w:rPr>
                <w:sz w:val="16"/>
                <w:szCs w:val="16"/>
                <w:lang w:val="en-US"/>
              </w:rPr>
            </w:pPr>
            <w:r w:rsidRPr="00C97908">
              <w:rPr>
                <w:sz w:val="16"/>
                <w:szCs w:val="16"/>
                <w:lang w:val="en-US"/>
              </w:rPr>
              <w:t>0,0047</w:t>
            </w:r>
          </w:p>
        </w:tc>
      </w:tr>
      <w:tr w:rsidR="00330592" w:rsidRPr="00B40365" w14:paraId="42D982F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7FABA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9E9C578" w14:textId="77777777" w:rsidR="00330592" w:rsidRPr="00B40365" w:rsidRDefault="00330592" w:rsidP="00646E7C">
            <w:pPr>
              <w:jc w:val="center"/>
              <w:rPr>
                <w:sz w:val="16"/>
                <w:szCs w:val="16"/>
                <w:lang w:val="en-US"/>
              </w:rPr>
            </w:pPr>
            <w:r w:rsidRPr="00B40365">
              <w:rPr>
                <w:sz w:val="16"/>
                <w:szCs w:val="16"/>
                <w:lang w:val="en-US"/>
              </w:rPr>
              <w:t>2010102901170</w:t>
            </w:r>
          </w:p>
        </w:tc>
        <w:tc>
          <w:tcPr>
            <w:tcW w:w="4238" w:type="dxa"/>
            <w:gridSpan w:val="2"/>
            <w:tcBorders>
              <w:top w:val="nil"/>
              <w:bottom w:val="single" w:sz="2" w:space="0" w:color="auto"/>
            </w:tcBorders>
            <w:vAlign w:val="center"/>
          </w:tcPr>
          <w:p w14:paraId="38495A39" w14:textId="77777777" w:rsidR="00330592" w:rsidRPr="00C97908" w:rsidRDefault="00330592" w:rsidP="00646E7C">
            <w:pPr>
              <w:rPr>
                <w:sz w:val="16"/>
                <w:szCs w:val="16"/>
                <w:lang w:val="en-US"/>
              </w:rPr>
            </w:pPr>
            <w:r w:rsidRPr="00C97908">
              <w:rPr>
                <w:sz w:val="16"/>
                <w:szCs w:val="16"/>
                <w:lang w:val="en-US"/>
              </w:rPr>
              <w:t>Bile, manele D=15-18 cm</w:t>
            </w:r>
          </w:p>
        </w:tc>
        <w:tc>
          <w:tcPr>
            <w:tcW w:w="998" w:type="dxa"/>
            <w:gridSpan w:val="2"/>
            <w:tcBorders>
              <w:top w:val="nil"/>
              <w:bottom w:val="single" w:sz="2" w:space="0" w:color="auto"/>
            </w:tcBorders>
            <w:vAlign w:val="center"/>
          </w:tcPr>
          <w:p w14:paraId="71170293"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ACABD0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0,0026</w:t>
            </w:r>
          </w:p>
        </w:tc>
        <w:tc>
          <w:tcPr>
            <w:tcW w:w="1518" w:type="dxa"/>
            <w:tcBorders>
              <w:top w:val="nil"/>
              <w:bottom w:val="single" w:sz="2" w:space="0" w:color="auto"/>
            </w:tcBorders>
            <w:vAlign w:val="center"/>
          </w:tcPr>
          <w:p w14:paraId="6EC2D104" w14:textId="77777777" w:rsidR="00330592" w:rsidRPr="00C97908" w:rsidRDefault="00330592" w:rsidP="00646E7C">
            <w:pPr>
              <w:jc w:val="center"/>
              <w:rPr>
                <w:sz w:val="16"/>
                <w:szCs w:val="16"/>
                <w:lang w:val="en-US"/>
              </w:rPr>
            </w:pPr>
            <w:r w:rsidRPr="00C97908">
              <w:rPr>
                <w:sz w:val="16"/>
                <w:szCs w:val="16"/>
                <w:lang w:val="en-US"/>
              </w:rPr>
              <w:t>0,0026</w:t>
            </w:r>
          </w:p>
        </w:tc>
      </w:tr>
      <w:tr w:rsidR="00330592" w:rsidRPr="00B40365" w14:paraId="4A7F784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82D33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ECC9E2" w14:textId="77777777" w:rsidR="00330592" w:rsidRPr="00B40365" w:rsidRDefault="00330592" w:rsidP="00646E7C">
            <w:pPr>
              <w:jc w:val="center"/>
              <w:rPr>
                <w:sz w:val="16"/>
                <w:szCs w:val="16"/>
                <w:lang w:val="en-US"/>
              </w:rPr>
            </w:pPr>
            <w:r w:rsidRPr="00B40365">
              <w:rPr>
                <w:sz w:val="16"/>
                <w:szCs w:val="16"/>
                <w:lang w:val="en-US"/>
              </w:rPr>
              <w:t>2873145886801</w:t>
            </w:r>
          </w:p>
        </w:tc>
        <w:tc>
          <w:tcPr>
            <w:tcW w:w="4238" w:type="dxa"/>
            <w:gridSpan w:val="2"/>
            <w:tcBorders>
              <w:top w:val="nil"/>
              <w:bottom w:val="single" w:sz="2" w:space="0" w:color="auto"/>
            </w:tcBorders>
            <w:vAlign w:val="center"/>
          </w:tcPr>
          <w:p w14:paraId="2D0996BB" w14:textId="77777777" w:rsidR="00330592" w:rsidRPr="00C97908" w:rsidRDefault="00330592" w:rsidP="00646E7C">
            <w:pPr>
              <w:rPr>
                <w:sz w:val="16"/>
                <w:szCs w:val="16"/>
                <w:lang w:val="en-US"/>
              </w:rPr>
            </w:pPr>
            <w:r w:rsidRPr="00C97908">
              <w:rPr>
                <w:sz w:val="16"/>
                <w:szCs w:val="16"/>
                <w:lang w:val="en-US"/>
              </w:rPr>
              <w:t>Cuie cu cap con. Tip A  2,24 x 50 OL34 S2111</w:t>
            </w:r>
          </w:p>
        </w:tc>
        <w:tc>
          <w:tcPr>
            <w:tcW w:w="998" w:type="dxa"/>
            <w:gridSpan w:val="2"/>
            <w:tcBorders>
              <w:top w:val="nil"/>
              <w:bottom w:val="single" w:sz="2" w:space="0" w:color="auto"/>
            </w:tcBorders>
            <w:vAlign w:val="center"/>
          </w:tcPr>
          <w:p w14:paraId="63E83D2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F7FDED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0,0297</w:t>
            </w:r>
          </w:p>
        </w:tc>
        <w:tc>
          <w:tcPr>
            <w:tcW w:w="1518" w:type="dxa"/>
            <w:tcBorders>
              <w:top w:val="nil"/>
              <w:bottom w:val="single" w:sz="2" w:space="0" w:color="auto"/>
            </w:tcBorders>
            <w:vAlign w:val="center"/>
          </w:tcPr>
          <w:p w14:paraId="47956CE5" w14:textId="77777777" w:rsidR="00330592" w:rsidRPr="00C97908" w:rsidRDefault="00330592" w:rsidP="00646E7C">
            <w:pPr>
              <w:jc w:val="center"/>
              <w:rPr>
                <w:sz w:val="16"/>
                <w:szCs w:val="16"/>
                <w:lang w:val="en-US"/>
              </w:rPr>
            </w:pPr>
            <w:r w:rsidRPr="00C97908">
              <w:rPr>
                <w:sz w:val="16"/>
                <w:szCs w:val="16"/>
                <w:lang w:val="en-US"/>
              </w:rPr>
              <w:t>0,0297</w:t>
            </w:r>
          </w:p>
        </w:tc>
      </w:tr>
      <w:tr w:rsidR="00330592" w:rsidRPr="00B40365" w14:paraId="09DD15C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3591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D287D01" w14:textId="77777777" w:rsidR="00330592" w:rsidRPr="00B40365" w:rsidRDefault="00330592" w:rsidP="00646E7C">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5508D65" w14:textId="77777777" w:rsidR="00330592" w:rsidRPr="0030129E" w:rsidRDefault="00330592" w:rsidP="00646E7C">
            <w:pPr>
              <w:rPr>
                <w:sz w:val="16"/>
                <w:szCs w:val="16"/>
                <w:lang w:val="it-IT"/>
              </w:rPr>
            </w:pPr>
            <w:r w:rsidRPr="0030129E">
              <w:rPr>
                <w:sz w:val="16"/>
                <w:szCs w:val="16"/>
                <w:lang w:val="it-IT"/>
              </w:rPr>
              <w:t xml:space="preserve">Apa pentru mortare si betoane </w:t>
            </w:r>
          </w:p>
        </w:tc>
        <w:tc>
          <w:tcPr>
            <w:tcW w:w="998" w:type="dxa"/>
            <w:gridSpan w:val="2"/>
            <w:tcBorders>
              <w:top w:val="nil"/>
              <w:bottom w:val="single" w:sz="2" w:space="0" w:color="auto"/>
            </w:tcBorders>
            <w:vAlign w:val="center"/>
          </w:tcPr>
          <w:p w14:paraId="4E4D233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04E13A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4E540F55"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B40365" w14:paraId="36B22F3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99831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4685E8" w14:textId="77777777" w:rsidR="00330592" w:rsidRPr="00B40365" w:rsidRDefault="00330592" w:rsidP="00646E7C">
            <w:pPr>
              <w:jc w:val="center"/>
              <w:rPr>
                <w:sz w:val="16"/>
                <w:szCs w:val="16"/>
                <w:lang w:val="en-US"/>
              </w:rPr>
            </w:pPr>
            <w:r w:rsidRPr="00B40365">
              <w:rPr>
                <w:sz w:val="16"/>
                <w:szCs w:val="16"/>
                <w:lang w:val="en-US"/>
              </w:rPr>
              <w:t>2955270002608</w:t>
            </w:r>
          </w:p>
        </w:tc>
        <w:tc>
          <w:tcPr>
            <w:tcW w:w="4238" w:type="dxa"/>
            <w:gridSpan w:val="2"/>
            <w:tcBorders>
              <w:top w:val="nil"/>
              <w:bottom w:val="single" w:sz="2" w:space="0" w:color="auto"/>
            </w:tcBorders>
            <w:vAlign w:val="center"/>
          </w:tcPr>
          <w:p w14:paraId="218C07DA" w14:textId="77777777" w:rsidR="00330592" w:rsidRPr="00C97908" w:rsidRDefault="00330592" w:rsidP="00646E7C">
            <w:pPr>
              <w:rPr>
                <w:sz w:val="16"/>
                <w:szCs w:val="16"/>
                <w:lang w:val="en-US"/>
              </w:rPr>
            </w:pPr>
            <w:r w:rsidRPr="00C97908">
              <w:rPr>
                <w:sz w:val="16"/>
                <w:szCs w:val="16"/>
                <w:lang w:val="en-US"/>
              </w:rPr>
              <w:t>Fierastrau mecanic cu lant de 2,2 kw, 3 cp (Drujba)</w:t>
            </w:r>
          </w:p>
        </w:tc>
        <w:tc>
          <w:tcPr>
            <w:tcW w:w="998" w:type="dxa"/>
            <w:gridSpan w:val="2"/>
            <w:tcBorders>
              <w:top w:val="nil"/>
              <w:bottom w:val="single" w:sz="2" w:space="0" w:color="auto"/>
            </w:tcBorders>
            <w:vAlign w:val="center"/>
          </w:tcPr>
          <w:p w14:paraId="1415EADF"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7E03B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right w:val="single" w:sz="4" w:space="0" w:color="auto"/>
            </w:tcBorders>
            <w:vAlign w:val="center"/>
          </w:tcPr>
          <w:p w14:paraId="60479F2B"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9B70F2" w14:paraId="07BCE78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CC9BE05" w14:textId="77777777" w:rsidR="00330592" w:rsidRPr="005E2CA0" w:rsidRDefault="00330592" w:rsidP="00646E7C">
            <w:pPr>
              <w:jc w:val="center"/>
              <w:rPr>
                <w:b/>
                <w:bCs/>
                <w:sz w:val="22"/>
                <w:szCs w:val="22"/>
                <w:lang w:val="en-US"/>
              </w:rPr>
            </w:pPr>
            <w:r w:rsidRPr="005E2CA0">
              <w:rPr>
                <w:b/>
                <w:bCs/>
                <w:sz w:val="22"/>
                <w:szCs w:val="22"/>
                <w:lang w:val="en-US"/>
              </w:rPr>
              <w:t>144</w:t>
            </w:r>
          </w:p>
        </w:tc>
        <w:tc>
          <w:tcPr>
            <w:tcW w:w="1366" w:type="dxa"/>
            <w:gridSpan w:val="2"/>
            <w:tcBorders>
              <w:top w:val="single" w:sz="4" w:space="0" w:color="auto"/>
              <w:bottom w:val="single" w:sz="4" w:space="0" w:color="auto"/>
            </w:tcBorders>
            <w:vAlign w:val="center"/>
          </w:tcPr>
          <w:p w14:paraId="128BC7BF" w14:textId="77777777" w:rsidR="00330592" w:rsidRPr="005E2CA0" w:rsidRDefault="00330592" w:rsidP="00646E7C">
            <w:pPr>
              <w:jc w:val="center"/>
              <w:rPr>
                <w:b/>
                <w:bCs/>
                <w:sz w:val="22"/>
                <w:szCs w:val="22"/>
                <w:lang w:val="en-US"/>
              </w:rPr>
            </w:pPr>
            <w:r w:rsidRPr="005E2CA0">
              <w:rPr>
                <w:b/>
                <w:bCs/>
                <w:sz w:val="22"/>
                <w:szCs w:val="22"/>
                <w:lang w:val="en-US"/>
              </w:rPr>
              <w:t>RpCA06A</w:t>
            </w:r>
          </w:p>
        </w:tc>
        <w:tc>
          <w:tcPr>
            <w:tcW w:w="4254" w:type="dxa"/>
            <w:gridSpan w:val="3"/>
            <w:tcBorders>
              <w:top w:val="single" w:sz="4" w:space="0" w:color="auto"/>
              <w:bottom w:val="single" w:sz="4" w:space="0" w:color="auto"/>
            </w:tcBorders>
          </w:tcPr>
          <w:p w14:paraId="177A9CAB" w14:textId="77777777" w:rsidR="00330592" w:rsidRPr="0030129E" w:rsidRDefault="00330592" w:rsidP="00646E7C">
            <w:pPr>
              <w:rPr>
                <w:b/>
                <w:bCs/>
                <w:sz w:val="2"/>
                <w:szCs w:val="2"/>
                <w:lang w:val="it-IT"/>
              </w:rPr>
            </w:pPr>
            <w:r w:rsidRPr="0030129E">
              <w:rPr>
                <w:b/>
                <w:bCs/>
                <w:sz w:val="22"/>
                <w:szCs w:val="22"/>
                <w:lang w:val="it-IT"/>
              </w:rPr>
              <w:t>Umplutura de pamint, executata in straturi orizontale de 20-30 cm grosime, udata si batuta bine cu maiul de mina si in cantitati de pina la 20 mc, la un punct de lucru, inclusiv imprastierea pamintului in straturi</w:t>
            </w:r>
          </w:p>
          <w:p w14:paraId="55D8FB06"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0230A26"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5B48F5A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905A539" w14:textId="77777777" w:rsidR="00330592" w:rsidRPr="005E2CA0" w:rsidRDefault="00330592" w:rsidP="00646E7C">
            <w:pPr>
              <w:jc w:val="center"/>
              <w:rPr>
                <w:b/>
                <w:bCs/>
                <w:sz w:val="22"/>
                <w:szCs w:val="22"/>
                <w:lang w:val="en-US"/>
              </w:rPr>
            </w:pPr>
            <w:r w:rsidRPr="005E2CA0">
              <w:rPr>
                <w:b/>
                <w:bCs/>
                <w:sz w:val="22"/>
                <w:szCs w:val="22"/>
                <w:lang w:val="en-US"/>
              </w:rPr>
              <w:t>1,0000</w:t>
            </w:r>
          </w:p>
          <w:p w14:paraId="08A0467D" w14:textId="77777777" w:rsidR="00330592" w:rsidRPr="009B70F2" w:rsidRDefault="00330592" w:rsidP="00646E7C">
            <w:pPr>
              <w:jc w:val="center"/>
              <w:rPr>
                <w:sz w:val="2"/>
                <w:szCs w:val="2"/>
                <w:lang w:val="en-US"/>
              </w:rPr>
            </w:pPr>
          </w:p>
        </w:tc>
      </w:tr>
      <w:tr w:rsidR="00330592" w:rsidRPr="00B40365" w14:paraId="3A6DFB5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0AEFC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F9D4E94" w14:textId="77777777" w:rsidR="00330592" w:rsidRPr="00B40365" w:rsidRDefault="00330592" w:rsidP="00646E7C">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10DC60E8" w14:textId="77777777" w:rsidR="00330592" w:rsidRPr="00C97908" w:rsidRDefault="00330592" w:rsidP="00646E7C">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717E4F4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5B4ADC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0,8600</w:t>
            </w:r>
          </w:p>
        </w:tc>
        <w:tc>
          <w:tcPr>
            <w:tcW w:w="1518" w:type="dxa"/>
            <w:tcBorders>
              <w:top w:val="nil"/>
              <w:bottom w:val="single" w:sz="2" w:space="0" w:color="auto"/>
            </w:tcBorders>
            <w:vAlign w:val="center"/>
          </w:tcPr>
          <w:p w14:paraId="4F7AF0A0" w14:textId="77777777" w:rsidR="00330592" w:rsidRPr="00C97908" w:rsidRDefault="00330592" w:rsidP="00646E7C">
            <w:pPr>
              <w:jc w:val="center"/>
              <w:rPr>
                <w:sz w:val="16"/>
                <w:szCs w:val="16"/>
                <w:lang w:val="en-US"/>
              </w:rPr>
            </w:pPr>
            <w:r w:rsidRPr="00C97908">
              <w:rPr>
                <w:sz w:val="16"/>
                <w:szCs w:val="16"/>
                <w:lang w:val="en-US"/>
              </w:rPr>
              <w:t>1,2900</w:t>
            </w:r>
          </w:p>
        </w:tc>
      </w:tr>
      <w:tr w:rsidR="00330592" w:rsidRPr="00B40365" w14:paraId="6AA50B8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505B4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DCA7362" w14:textId="77777777" w:rsidR="00330592" w:rsidRPr="00B40365" w:rsidRDefault="00330592" w:rsidP="00646E7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4AB9401B" w14:textId="77777777" w:rsidR="00330592" w:rsidRPr="00C97908" w:rsidRDefault="00330592" w:rsidP="00646E7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3FDD2CEA"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310F66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5CCAC99A"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9B70F2" w14:paraId="3088CDB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8B77003" w14:textId="77777777" w:rsidR="00330592" w:rsidRPr="005E2CA0" w:rsidRDefault="00330592" w:rsidP="00646E7C">
            <w:pPr>
              <w:jc w:val="center"/>
              <w:rPr>
                <w:b/>
                <w:bCs/>
                <w:sz w:val="22"/>
                <w:szCs w:val="22"/>
                <w:lang w:val="en-US"/>
              </w:rPr>
            </w:pPr>
            <w:r w:rsidRPr="005E2CA0">
              <w:rPr>
                <w:b/>
                <w:bCs/>
                <w:sz w:val="22"/>
                <w:szCs w:val="22"/>
                <w:lang w:val="en-US"/>
              </w:rPr>
              <w:t>145</w:t>
            </w:r>
          </w:p>
        </w:tc>
        <w:tc>
          <w:tcPr>
            <w:tcW w:w="1366" w:type="dxa"/>
            <w:gridSpan w:val="2"/>
            <w:tcBorders>
              <w:top w:val="single" w:sz="4" w:space="0" w:color="auto"/>
              <w:bottom w:val="single" w:sz="4" w:space="0" w:color="auto"/>
            </w:tcBorders>
            <w:vAlign w:val="center"/>
          </w:tcPr>
          <w:p w14:paraId="1051119D" w14:textId="77777777" w:rsidR="00330592" w:rsidRPr="005E2CA0" w:rsidRDefault="00330592" w:rsidP="00646E7C">
            <w:pPr>
              <w:jc w:val="center"/>
              <w:rPr>
                <w:b/>
                <w:bCs/>
                <w:sz w:val="22"/>
                <w:szCs w:val="22"/>
                <w:lang w:val="en-US"/>
              </w:rPr>
            </w:pPr>
            <w:r w:rsidRPr="005E2CA0">
              <w:rPr>
                <w:b/>
                <w:bCs/>
                <w:sz w:val="22"/>
                <w:szCs w:val="22"/>
                <w:lang w:val="en-US"/>
              </w:rPr>
              <w:t>RpAcA49A</w:t>
            </w:r>
          </w:p>
        </w:tc>
        <w:tc>
          <w:tcPr>
            <w:tcW w:w="4254" w:type="dxa"/>
            <w:gridSpan w:val="3"/>
            <w:tcBorders>
              <w:top w:val="single" w:sz="4" w:space="0" w:color="auto"/>
              <w:bottom w:val="single" w:sz="4" w:space="0" w:color="auto"/>
            </w:tcBorders>
          </w:tcPr>
          <w:p w14:paraId="111D6471" w14:textId="77777777" w:rsidR="00330592" w:rsidRPr="005E2CA0" w:rsidRDefault="00330592" w:rsidP="00646E7C">
            <w:pPr>
              <w:rPr>
                <w:b/>
                <w:bCs/>
                <w:sz w:val="2"/>
                <w:szCs w:val="2"/>
                <w:lang w:val="en-US"/>
              </w:rPr>
            </w:pPr>
            <w:r w:rsidRPr="005E2CA0">
              <w:rPr>
                <w:b/>
                <w:bCs/>
                <w:sz w:val="22"/>
                <w:szCs w:val="22"/>
                <w:lang w:val="en-US"/>
              </w:rPr>
              <w:t>Demontarea conductelor din otel, asamblate prin sudura, avind diametrul de 50 mm</w:t>
            </w:r>
          </w:p>
          <w:p w14:paraId="2FA3039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BCC9437"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25EC0D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8190784" w14:textId="77777777" w:rsidR="00330592" w:rsidRPr="005E2CA0" w:rsidRDefault="00330592" w:rsidP="00646E7C">
            <w:pPr>
              <w:jc w:val="center"/>
              <w:rPr>
                <w:b/>
                <w:bCs/>
                <w:sz w:val="22"/>
                <w:szCs w:val="22"/>
                <w:lang w:val="en-US"/>
              </w:rPr>
            </w:pPr>
            <w:r w:rsidRPr="005E2CA0">
              <w:rPr>
                <w:b/>
                <w:bCs/>
                <w:sz w:val="22"/>
                <w:szCs w:val="22"/>
                <w:lang w:val="en-US"/>
              </w:rPr>
              <w:t>1,0000</w:t>
            </w:r>
          </w:p>
          <w:p w14:paraId="5342461E" w14:textId="77777777" w:rsidR="00330592" w:rsidRPr="009B70F2" w:rsidRDefault="00330592" w:rsidP="00646E7C">
            <w:pPr>
              <w:jc w:val="center"/>
              <w:rPr>
                <w:sz w:val="2"/>
                <w:szCs w:val="2"/>
                <w:lang w:val="en-US"/>
              </w:rPr>
            </w:pPr>
          </w:p>
        </w:tc>
      </w:tr>
      <w:tr w:rsidR="00330592" w:rsidRPr="00B40365" w14:paraId="77B42C1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48664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899819"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009CE827"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1E82D76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C8DEC2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0BA94476" w14:textId="77777777" w:rsidR="00330592" w:rsidRPr="00C97908" w:rsidRDefault="00330592" w:rsidP="00646E7C">
            <w:pPr>
              <w:jc w:val="center"/>
              <w:rPr>
                <w:sz w:val="16"/>
                <w:szCs w:val="16"/>
                <w:lang w:val="en-US"/>
              </w:rPr>
            </w:pPr>
            <w:r w:rsidRPr="00C97908">
              <w:rPr>
                <w:sz w:val="16"/>
                <w:szCs w:val="16"/>
                <w:lang w:val="en-US"/>
              </w:rPr>
              <w:t>0,4650</w:t>
            </w:r>
          </w:p>
        </w:tc>
      </w:tr>
      <w:tr w:rsidR="00330592" w:rsidRPr="00B40365" w14:paraId="5C7E492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0D0A1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D483951"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66CBBE07"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3145F812"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44AA91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1F4606C4"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4DBA80E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C8F64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F9C8922"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3345D610"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1931EF4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BB4DA2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542294FD"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3B8F182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F10E3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BA3E92" w14:textId="77777777" w:rsidR="00330592" w:rsidRPr="00B40365" w:rsidRDefault="00330592" w:rsidP="00646E7C">
            <w:pPr>
              <w:jc w:val="center"/>
              <w:rPr>
                <w:sz w:val="16"/>
                <w:szCs w:val="16"/>
                <w:lang w:val="en-US"/>
              </w:rPr>
            </w:pPr>
            <w:r w:rsidRPr="00B40365">
              <w:rPr>
                <w:sz w:val="16"/>
                <w:szCs w:val="16"/>
                <w:lang w:val="en-US"/>
              </w:rPr>
              <w:t>2710602000107</w:t>
            </w:r>
          </w:p>
        </w:tc>
        <w:tc>
          <w:tcPr>
            <w:tcW w:w="4238" w:type="dxa"/>
            <w:gridSpan w:val="2"/>
            <w:tcBorders>
              <w:top w:val="nil"/>
              <w:bottom w:val="single" w:sz="2" w:space="0" w:color="auto"/>
            </w:tcBorders>
            <w:vAlign w:val="center"/>
          </w:tcPr>
          <w:p w14:paraId="4BFF5FE6" w14:textId="77777777" w:rsidR="00330592" w:rsidRPr="00C97908" w:rsidRDefault="00330592" w:rsidP="00646E7C">
            <w:pPr>
              <w:rPr>
                <w:sz w:val="16"/>
                <w:szCs w:val="16"/>
                <w:lang w:val="en-US"/>
              </w:rPr>
            </w:pPr>
            <w:r w:rsidRPr="00C97908">
              <w:rPr>
                <w:sz w:val="16"/>
                <w:szCs w:val="16"/>
                <w:lang w:val="en-US"/>
              </w:rPr>
              <w:t>Otel beton profil neted OB 30 STAS 438 D = 10 mm</w:t>
            </w:r>
          </w:p>
        </w:tc>
        <w:tc>
          <w:tcPr>
            <w:tcW w:w="998" w:type="dxa"/>
            <w:gridSpan w:val="2"/>
            <w:tcBorders>
              <w:top w:val="nil"/>
              <w:bottom w:val="single" w:sz="2" w:space="0" w:color="auto"/>
            </w:tcBorders>
            <w:vAlign w:val="center"/>
          </w:tcPr>
          <w:p w14:paraId="1F0ED3D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6E2D94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17B5FBF1"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7085AF9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9E74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8EAEE2B" w14:textId="77777777" w:rsidR="00330592" w:rsidRPr="00B40365" w:rsidRDefault="00330592" w:rsidP="00646E7C">
            <w:pPr>
              <w:jc w:val="center"/>
              <w:rPr>
                <w:sz w:val="16"/>
                <w:szCs w:val="16"/>
                <w:lang w:val="en-US"/>
              </w:rPr>
            </w:pPr>
            <w:r w:rsidRPr="00B40365">
              <w:rPr>
                <w:sz w:val="16"/>
                <w:szCs w:val="16"/>
                <w:lang w:val="en-US"/>
              </w:rPr>
              <w:t>2952270003015</w:t>
            </w:r>
          </w:p>
        </w:tc>
        <w:tc>
          <w:tcPr>
            <w:tcW w:w="4238" w:type="dxa"/>
            <w:gridSpan w:val="2"/>
            <w:tcBorders>
              <w:top w:val="nil"/>
              <w:bottom w:val="single" w:sz="2" w:space="0" w:color="auto"/>
            </w:tcBorders>
            <w:vAlign w:val="center"/>
          </w:tcPr>
          <w:p w14:paraId="37BF951A" w14:textId="77777777" w:rsidR="00330592" w:rsidRPr="00C97908" w:rsidRDefault="00330592" w:rsidP="00646E7C">
            <w:pPr>
              <w:rPr>
                <w:sz w:val="16"/>
                <w:szCs w:val="16"/>
                <w:lang w:val="en-US"/>
              </w:rPr>
            </w:pPr>
            <w:r w:rsidRPr="00C97908">
              <w:rPr>
                <w:sz w:val="16"/>
                <w:szCs w:val="16"/>
                <w:lang w:val="en-US"/>
              </w:rPr>
              <w:t>Aparat de sudura autogen</w:t>
            </w:r>
          </w:p>
        </w:tc>
        <w:tc>
          <w:tcPr>
            <w:tcW w:w="998" w:type="dxa"/>
            <w:gridSpan w:val="2"/>
            <w:tcBorders>
              <w:top w:val="nil"/>
              <w:bottom w:val="single" w:sz="2" w:space="0" w:color="auto"/>
            </w:tcBorders>
            <w:vAlign w:val="center"/>
          </w:tcPr>
          <w:p w14:paraId="4BC7EA19"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F6CB14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14:paraId="17D8BADF"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30207DD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3ADFEA2" w14:textId="77777777" w:rsidR="00330592" w:rsidRPr="005E2CA0" w:rsidRDefault="00330592" w:rsidP="00646E7C">
            <w:pPr>
              <w:jc w:val="center"/>
              <w:rPr>
                <w:b/>
                <w:bCs/>
                <w:sz w:val="22"/>
                <w:szCs w:val="22"/>
                <w:lang w:val="en-US"/>
              </w:rPr>
            </w:pPr>
            <w:r w:rsidRPr="005E2CA0">
              <w:rPr>
                <w:b/>
                <w:bCs/>
                <w:sz w:val="22"/>
                <w:szCs w:val="22"/>
                <w:lang w:val="en-US"/>
              </w:rPr>
              <w:t>146</w:t>
            </w:r>
          </w:p>
        </w:tc>
        <w:tc>
          <w:tcPr>
            <w:tcW w:w="1366" w:type="dxa"/>
            <w:gridSpan w:val="2"/>
            <w:tcBorders>
              <w:top w:val="single" w:sz="4" w:space="0" w:color="auto"/>
              <w:bottom w:val="single" w:sz="4" w:space="0" w:color="auto"/>
            </w:tcBorders>
            <w:vAlign w:val="center"/>
          </w:tcPr>
          <w:p w14:paraId="550E717B" w14:textId="77777777" w:rsidR="00330592" w:rsidRPr="005E2CA0" w:rsidRDefault="00330592" w:rsidP="00646E7C">
            <w:pPr>
              <w:jc w:val="center"/>
              <w:rPr>
                <w:b/>
                <w:bCs/>
                <w:sz w:val="22"/>
                <w:szCs w:val="22"/>
                <w:lang w:val="en-US"/>
              </w:rPr>
            </w:pPr>
            <w:r w:rsidRPr="005E2CA0">
              <w:rPr>
                <w:b/>
                <w:bCs/>
                <w:sz w:val="22"/>
                <w:szCs w:val="22"/>
                <w:lang w:val="en-US"/>
              </w:rPr>
              <w:t>RpAcA49A</w:t>
            </w:r>
          </w:p>
        </w:tc>
        <w:tc>
          <w:tcPr>
            <w:tcW w:w="4254" w:type="dxa"/>
            <w:gridSpan w:val="3"/>
            <w:tcBorders>
              <w:top w:val="single" w:sz="4" w:space="0" w:color="auto"/>
              <w:bottom w:val="single" w:sz="4" w:space="0" w:color="auto"/>
            </w:tcBorders>
          </w:tcPr>
          <w:p w14:paraId="2624535A" w14:textId="77777777" w:rsidR="00330592" w:rsidRPr="005E2CA0" w:rsidRDefault="00330592" w:rsidP="00646E7C">
            <w:pPr>
              <w:rPr>
                <w:b/>
                <w:bCs/>
                <w:sz w:val="2"/>
                <w:szCs w:val="2"/>
                <w:lang w:val="en-US"/>
              </w:rPr>
            </w:pPr>
            <w:r w:rsidRPr="005E2CA0">
              <w:rPr>
                <w:b/>
                <w:bCs/>
                <w:sz w:val="22"/>
                <w:szCs w:val="22"/>
                <w:lang w:val="en-US"/>
              </w:rPr>
              <w:t>Demontarea conductelor din otel, asamblate prin sudura, avind diametrul de 76 mm</w:t>
            </w:r>
          </w:p>
          <w:p w14:paraId="5A9E6B1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A7FA242"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D80815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5EEA566" w14:textId="77777777" w:rsidR="00330592" w:rsidRPr="005E2CA0" w:rsidRDefault="00330592" w:rsidP="00646E7C">
            <w:pPr>
              <w:jc w:val="center"/>
              <w:rPr>
                <w:b/>
                <w:bCs/>
                <w:sz w:val="22"/>
                <w:szCs w:val="22"/>
                <w:lang w:val="en-US"/>
              </w:rPr>
            </w:pPr>
            <w:r w:rsidRPr="005E2CA0">
              <w:rPr>
                <w:b/>
                <w:bCs/>
                <w:sz w:val="22"/>
                <w:szCs w:val="22"/>
                <w:lang w:val="en-US"/>
              </w:rPr>
              <w:t>1,0000</w:t>
            </w:r>
          </w:p>
          <w:p w14:paraId="4F4BF5C6" w14:textId="77777777" w:rsidR="00330592" w:rsidRPr="009B70F2" w:rsidRDefault="00330592" w:rsidP="00646E7C">
            <w:pPr>
              <w:jc w:val="center"/>
              <w:rPr>
                <w:sz w:val="2"/>
                <w:szCs w:val="2"/>
                <w:lang w:val="en-US"/>
              </w:rPr>
            </w:pPr>
          </w:p>
        </w:tc>
      </w:tr>
      <w:tr w:rsidR="00330592" w:rsidRPr="00B40365" w14:paraId="6168A4B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88F4A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1D9590"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77FF7D51"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1F777B9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5CE4B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1633EF1B" w14:textId="77777777" w:rsidR="00330592" w:rsidRPr="00C97908" w:rsidRDefault="00330592" w:rsidP="00646E7C">
            <w:pPr>
              <w:jc w:val="center"/>
              <w:rPr>
                <w:sz w:val="16"/>
                <w:szCs w:val="16"/>
                <w:lang w:val="en-US"/>
              </w:rPr>
            </w:pPr>
            <w:r w:rsidRPr="00C97908">
              <w:rPr>
                <w:sz w:val="16"/>
                <w:szCs w:val="16"/>
                <w:lang w:val="en-US"/>
              </w:rPr>
              <w:t>0,4650</w:t>
            </w:r>
          </w:p>
        </w:tc>
      </w:tr>
      <w:tr w:rsidR="00330592" w:rsidRPr="00B40365" w14:paraId="1338DF7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83EC6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100E4C"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190130E9"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DBE101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F7B499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17C24760"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3D9D8C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E22E9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229746"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49121D4A"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56FA76F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1B224A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0A35662D"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255BB53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2BFD1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98D5BD" w14:textId="77777777" w:rsidR="00330592" w:rsidRPr="00B40365" w:rsidRDefault="00330592" w:rsidP="00646E7C">
            <w:pPr>
              <w:jc w:val="center"/>
              <w:rPr>
                <w:sz w:val="16"/>
                <w:szCs w:val="16"/>
                <w:lang w:val="en-US"/>
              </w:rPr>
            </w:pPr>
            <w:r w:rsidRPr="00B40365">
              <w:rPr>
                <w:sz w:val="16"/>
                <w:szCs w:val="16"/>
                <w:lang w:val="en-US"/>
              </w:rPr>
              <w:t>2710602000107</w:t>
            </w:r>
          </w:p>
        </w:tc>
        <w:tc>
          <w:tcPr>
            <w:tcW w:w="4238" w:type="dxa"/>
            <w:gridSpan w:val="2"/>
            <w:tcBorders>
              <w:top w:val="nil"/>
              <w:bottom w:val="single" w:sz="2" w:space="0" w:color="auto"/>
            </w:tcBorders>
            <w:vAlign w:val="center"/>
          </w:tcPr>
          <w:p w14:paraId="0C4C759A" w14:textId="77777777" w:rsidR="00330592" w:rsidRPr="00C97908" w:rsidRDefault="00330592" w:rsidP="00646E7C">
            <w:pPr>
              <w:rPr>
                <w:sz w:val="16"/>
                <w:szCs w:val="16"/>
                <w:lang w:val="en-US"/>
              </w:rPr>
            </w:pPr>
            <w:r w:rsidRPr="00C97908">
              <w:rPr>
                <w:sz w:val="16"/>
                <w:szCs w:val="16"/>
                <w:lang w:val="en-US"/>
              </w:rPr>
              <w:t>Otel beton profil neted OB 30 STAS 438 D = 10 mm</w:t>
            </w:r>
          </w:p>
        </w:tc>
        <w:tc>
          <w:tcPr>
            <w:tcW w:w="998" w:type="dxa"/>
            <w:gridSpan w:val="2"/>
            <w:tcBorders>
              <w:top w:val="nil"/>
              <w:bottom w:val="single" w:sz="2" w:space="0" w:color="auto"/>
            </w:tcBorders>
            <w:vAlign w:val="center"/>
          </w:tcPr>
          <w:p w14:paraId="6C48426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B29334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66A00E91"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07D57E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44692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8208E1" w14:textId="77777777" w:rsidR="00330592" w:rsidRPr="00B40365" w:rsidRDefault="00330592" w:rsidP="00646E7C">
            <w:pPr>
              <w:jc w:val="center"/>
              <w:rPr>
                <w:sz w:val="16"/>
                <w:szCs w:val="16"/>
                <w:lang w:val="en-US"/>
              </w:rPr>
            </w:pPr>
            <w:r w:rsidRPr="00B40365">
              <w:rPr>
                <w:sz w:val="16"/>
                <w:szCs w:val="16"/>
                <w:lang w:val="en-US"/>
              </w:rPr>
              <w:t>2952270003015</w:t>
            </w:r>
          </w:p>
        </w:tc>
        <w:tc>
          <w:tcPr>
            <w:tcW w:w="4238" w:type="dxa"/>
            <w:gridSpan w:val="2"/>
            <w:tcBorders>
              <w:top w:val="nil"/>
              <w:bottom w:val="single" w:sz="2" w:space="0" w:color="auto"/>
            </w:tcBorders>
            <w:vAlign w:val="center"/>
          </w:tcPr>
          <w:p w14:paraId="409B7D2D" w14:textId="77777777" w:rsidR="00330592" w:rsidRPr="00C97908" w:rsidRDefault="00330592" w:rsidP="00646E7C">
            <w:pPr>
              <w:rPr>
                <w:sz w:val="16"/>
                <w:szCs w:val="16"/>
                <w:lang w:val="en-US"/>
              </w:rPr>
            </w:pPr>
            <w:r w:rsidRPr="00C97908">
              <w:rPr>
                <w:sz w:val="16"/>
                <w:szCs w:val="16"/>
                <w:lang w:val="en-US"/>
              </w:rPr>
              <w:t>Aparat de sudura autogen</w:t>
            </w:r>
          </w:p>
        </w:tc>
        <w:tc>
          <w:tcPr>
            <w:tcW w:w="998" w:type="dxa"/>
            <w:gridSpan w:val="2"/>
            <w:tcBorders>
              <w:top w:val="nil"/>
              <w:bottom w:val="single" w:sz="2" w:space="0" w:color="auto"/>
            </w:tcBorders>
            <w:vAlign w:val="center"/>
          </w:tcPr>
          <w:p w14:paraId="281DEE3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F4920D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14:paraId="537D4539"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158FEC3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458BE88" w14:textId="77777777" w:rsidR="00330592" w:rsidRPr="005E2CA0" w:rsidRDefault="00330592" w:rsidP="00646E7C">
            <w:pPr>
              <w:jc w:val="center"/>
              <w:rPr>
                <w:b/>
                <w:bCs/>
                <w:sz w:val="22"/>
                <w:szCs w:val="22"/>
                <w:lang w:val="en-US"/>
              </w:rPr>
            </w:pPr>
            <w:r w:rsidRPr="005E2CA0">
              <w:rPr>
                <w:b/>
                <w:bCs/>
                <w:sz w:val="22"/>
                <w:szCs w:val="22"/>
                <w:lang w:val="en-US"/>
              </w:rPr>
              <w:t>147</w:t>
            </w:r>
          </w:p>
        </w:tc>
        <w:tc>
          <w:tcPr>
            <w:tcW w:w="1366" w:type="dxa"/>
            <w:gridSpan w:val="2"/>
            <w:tcBorders>
              <w:top w:val="single" w:sz="4" w:space="0" w:color="auto"/>
              <w:bottom w:val="single" w:sz="4" w:space="0" w:color="auto"/>
            </w:tcBorders>
            <w:vAlign w:val="center"/>
          </w:tcPr>
          <w:p w14:paraId="7B922F1C" w14:textId="77777777" w:rsidR="00330592" w:rsidRPr="005E2CA0" w:rsidRDefault="00330592" w:rsidP="00646E7C">
            <w:pPr>
              <w:jc w:val="center"/>
              <w:rPr>
                <w:b/>
                <w:bCs/>
                <w:sz w:val="22"/>
                <w:szCs w:val="22"/>
                <w:lang w:val="en-US"/>
              </w:rPr>
            </w:pPr>
            <w:r w:rsidRPr="005E2CA0">
              <w:rPr>
                <w:b/>
                <w:bCs/>
                <w:sz w:val="22"/>
                <w:szCs w:val="22"/>
                <w:lang w:val="en-US"/>
              </w:rPr>
              <w:t>RpAcA49A</w:t>
            </w:r>
          </w:p>
        </w:tc>
        <w:tc>
          <w:tcPr>
            <w:tcW w:w="4254" w:type="dxa"/>
            <w:gridSpan w:val="3"/>
            <w:tcBorders>
              <w:top w:val="single" w:sz="4" w:space="0" w:color="auto"/>
              <w:bottom w:val="single" w:sz="4" w:space="0" w:color="auto"/>
            </w:tcBorders>
          </w:tcPr>
          <w:p w14:paraId="32263EDB" w14:textId="77777777" w:rsidR="00330592" w:rsidRPr="005E2CA0" w:rsidRDefault="00330592" w:rsidP="00646E7C">
            <w:pPr>
              <w:rPr>
                <w:b/>
                <w:bCs/>
                <w:sz w:val="2"/>
                <w:szCs w:val="2"/>
                <w:lang w:val="en-US"/>
              </w:rPr>
            </w:pPr>
            <w:r w:rsidRPr="005E2CA0">
              <w:rPr>
                <w:b/>
                <w:bCs/>
                <w:sz w:val="22"/>
                <w:szCs w:val="22"/>
                <w:lang w:val="en-US"/>
              </w:rPr>
              <w:t>Demontarea conductelor din otel, asamblate prin sudura, avind diametrul de 110 mm</w:t>
            </w:r>
          </w:p>
          <w:p w14:paraId="004630C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FCAE8C3"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65054D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2D36F5C" w14:textId="77777777" w:rsidR="00330592" w:rsidRPr="005E2CA0" w:rsidRDefault="00330592" w:rsidP="00646E7C">
            <w:pPr>
              <w:jc w:val="center"/>
              <w:rPr>
                <w:b/>
                <w:bCs/>
                <w:sz w:val="22"/>
                <w:szCs w:val="22"/>
                <w:lang w:val="en-US"/>
              </w:rPr>
            </w:pPr>
            <w:r w:rsidRPr="005E2CA0">
              <w:rPr>
                <w:b/>
                <w:bCs/>
                <w:sz w:val="22"/>
                <w:szCs w:val="22"/>
                <w:lang w:val="en-US"/>
              </w:rPr>
              <w:t>1,0000</w:t>
            </w:r>
          </w:p>
          <w:p w14:paraId="5463D930" w14:textId="77777777" w:rsidR="00330592" w:rsidRPr="009B70F2" w:rsidRDefault="00330592" w:rsidP="00646E7C">
            <w:pPr>
              <w:jc w:val="center"/>
              <w:rPr>
                <w:sz w:val="2"/>
                <w:szCs w:val="2"/>
                <w:lang w:val="en-US"/>
              </w:rPr>
            </w:pPr>
          </w:p>
        </w:tc>
      </w:tr>
      <w:tr w:rsidR="00330592" w:rsidRPr="00B40365" w14:paraId="262FE30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64E0E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14D43D"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641EE53A"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104CBD5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B0848D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37DFF7BD" w14:textId="77777777" w:rsidR="00330592" w:rsidRPr="00C97908" w:rsidRDefault="00330592" w:rsidP="00646E7C">
            <w:pPr>
              <w:jc w:val="center"/>
              <w:rPr>
                <w:sz w:val="16"/>
                <w:szCs w:val="16"/>
                <w:lang w:val="en-US"/>
              </w:rPr>
            </w:pPr>
            <w:r w:rsidRPr="00C97908">
              <w:rPr>
                <w:sz w:val="16"/>
                <w:szCs w:val="16"/>
                <w:lang w:val="en-US"/>
              </w:rPr>
              <w:t>0,4650</w:t>
            </w:r>
          </w:p>
        </w:tc>
      </w:tr>
      <w:tr w:rsidR="00330592" w:rsidRPr="00B40365" w14:paraId="6CA223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2472E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F59FEF0"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0A95F4F0"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35E2540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6BF981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3F3B9A7A"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5780D85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39800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FF271B9"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4301C1D7" w14:textId="77777777" w:rsidR="00330592" w:rsidRPr="0030129E" w:rsidRDefault="00330592" w:rsidP="00646E7C">
            <w:pPr>
              <w:rPr>
                <w:sz w:val="16"/>
                <w:szCs w:val="16"/>
                <w:lang w:val="it-IT"/>
              </w:rPr>
            </w:pPr>
            <w:r w:rsidRPr="0030129E">
              <w:rPr>
                <w:sz w:val="16"/>
                <w:szCs w:val="16"/>
                <w:lang w:val="it-IT"/>
              </w:rPr>
              <w:t>Carbura de calciu tehnica (carbid) S102</w:t>
            </w:r>
          </w:p>
        </w:tc>
        <w:tc>
          <w:tcPr>
            <w:tcW w:w="998" w:type="dxa"/>
            <w:gridSpan w:val="2"/>
            <w:tcBorders>
              <w:top w:val="nil"/>
              <w:bottom w:val="single" w:sz="2" w:space="0" w:color="auto"/>
            </w:tcBorders>
            <w:vAlign w:val="center"/>
          </w:tcPr>
          <w:p w14:paraId="357623D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04A5EB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1020DB11"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2CACCD3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F77DA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59C74E4" w14:textId="77777777" w:rsidR="00330592" w:rsidRPr="00B40365" w:rsidRDefault="00330592" w:rsidP="00646E7C">
            <w:pPr>
              <w:jc w:val="center"/>
              <w:rPr>
                <w:sz w:val="16"/>
                <w:szCs w:val="16"/>
                <w:lang w:val="en-US"/>
              </w:rPr>
            </w:pPr>
            <w:r w:rsidRPr="00B40365">
              <w:rPr>
                <w:sz w:val="16"/>
                <w:szCs w:val="16"/>
                <w:lang w:val="en-US"/>
              </w:rPr>
              <w:t>2710602000107</w:t>
            </w:r>
          </w:p>
        </w:tc>
        <w:tc>
          <w:tcPr>
            <w:tcW w:w="4238" w:type="dxa"/>
            <w:gridSpan w:val="2"/>
            <w:tcBorders>
              <w:top w:val="nil"/>
              <w:bottom w:val="single" w:sz="2" w:space="0" w:color="auto"/>
            </w:tcBorders>
            <w:vAlign w:val="center"/>
          </w:tcPr>
          <w:p w14:paraId="7E3D2704" w14:textId="77777777" w:rsidR="00330592" w:rsidRPr="00C97908" w:rsidRDefault="00330592" w:rsidP="00646E7C">
            <w:pPr>
              <w:rPr>
                <w:sz w:val="16"/>
                <w:szCs w:val="16"/>
                <w:lang w:val="en-US"/>
              </w:rPr>
            </w:pPr>
            <w:r w:rsidRPr="00C97908">
              <w:rPr>
                <w:sz w:val="16"/>
                <w:szCs w:val="16"/>
                <w:lang w:val="en-US"/>
              </w:rPr>
              <w:t>Otel beton profil neted OB 30 STAS 438 D = 10 mm</w:t>
            </w:r>
          </w:p>
        </w:tc>
        <w:tc>
          <w:tcPr>
            <w:tcW w:w="998" w:type="dxa"/>
            <w:gridSpan w:val="2"/>
            <w:tcBorders>
              <w:top w:val="nil"/>
              <w:bottom w:val="single" w:sz="2" w:space="0" w:color="auto"/>
            </w:tcBorders>
            <w:vAlign w:val="center"/>
          </w:tcPr>
          <w:p w14:paraId="0B0EBCA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F67A0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5586BA7A"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28B90BE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486F5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1E56D8D" w14:textId="77777777" w:rsidR="00330592" w:rsidRPr="00B40365" w:rsidRDefault="00330592" w:rsidP="00646E7C">
            <w:pPr>
              <w:jc w:val="center"/>
              <w:rPr>
                <w:sz w:val="16"/>
                <w:szCs w:val="16"/>
                <w:lang w:val="en-US"/>
              </w:rPr>
            </w:pPr>
            <w:r w:rsidRPr="00B40365">
              <w:rPr>
                <w:sz w:val="16"/>
                <w:szCs w:val="16"/>
                <w:lang w:val="en-US"/>
              </w:rPr>
              <w:t>2952270003015</w:t>
            </w:r>
          </w:p>
        </w:tc>
        <w:tc>
          <w:tcPr>
            <w:tcW w:w="4238" w:type="dxa"/>
            <w:gridSpan w:val="2"/>
            <w:tcBorders>
              <w:top w:val="nil"/>
              <w:bottom w:val="single" w:sz="2" w:space="0" w:color="auto"/>
            </w:tcBorders>
            <w:vAlign w:val="center"/>
          </w:tcPr>
          <w:p w14:paraId="59A86C33" w14:textId="77777777" w:rsidR="00330592" w:rsidRPr="00C97908" w:rsidRDefault="00330592" w:rsidP="00646E7C">
            <w:pPr>
              <w:rPr>
                <w:sz w:val="16"/>
                <w:szCs w:val="16"/>
                <w:lang w:val="en-US"/>
              </w:rPr>
            </w:pPr>
            <w:r w:rsidRPr="00C97908">
              <w:rPr>
                <w:sz w:val="16"/>
                <w:szCs w:val="16"/>
                <w:lang w:val="en-US"/>
              </w:rPr>
              <w:t>Aparat de sudura autogen</w:t>
            </w:r>
          </w:p>
        </w:tc>
        <w:tc>
          <w:tcPr>
            <w:tcW w:w="998" w:type="dxa"/>
            <w:gridSpan w:val="2"/>
            <w:tcBorders>
              <w:top w:val="nil"/>
              <w:bottom w:val="single" w:sz="2" w:space="0" w:color="auto"/>
            </w:tcBorders>
            <w:vAlign w:val="center"/>
          </w:tcPr>
          <w:p w14:paraId="2D4BC04A"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E1CA69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14:paraId="3C306C57"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40C9377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E09EBD7" w14:textId="77777777" w:rsidR="00330592" w:rsidRPr="005E2CA0" w:rsidRDefault="00330592" w:rsidP="00646E7C">
            <w:pPr>
              <w:jc w:val="center"/>
              <w:rPr>
                <w:b/>
                <w:bCs/>
                <w:sz w:val="22"/>
                <w:szCs w:val="22"/>
                <w:lang w:val="en-US"/>
              </w:rPr>
            </w:pPr>
            <w:r w:rsidRPr="005E2CA0">
              <w:rPr>
                <w:b/>
                <w:bCs/>
                <w:sz w:val="22"/>
                <w:szCs w:val="22"/>
                <w:lang w:val="en-US"/>
              </w:rPr>
              <w:t>148</w:t>
            </w:r>
          </w:p>
        </w:tc>
        <w:tc>
          <w:tcPr>
            <w:tcW w:w="1366" w:type="dxa"/>
            <w:gridSpan w:val="2"/>
            <w:tcBorders>
              <w:top w:val="single" w:sz="4" w:space="0" w:color="auto"/>
              <w:bottom w:val="single" w:sz="4" w:space="0" w:color="auto"/>
            </w:tcBorders>
            <w:vAlign w:val="center"/>
          </w:tcPr>
          <w:p w14:paraId="3DA971EB" w14:textId="77777777" w:rsidR="00330592" w:rsidRPr="005E2CA0" w:rsidRDefault="00330592" w:rsidP="00646E7C">
            <w:pPr>
              <w:jc w:val="center"/>
              <w:rPr>
                <w:b/>
                <w:bCs/>
                <w:sz w:val="22"/>
                <w:szCs w:val="22"/>
                <w:lang w:val="en-US"/>
              </w:rPr>
            </w:pPr>
            <w:r w:rsidRPr="005E2CA0">
              <w:rPr>
                <w:b/>
                <w:bCs/>
                <w:sz w:val="22"/>
                <w:szCs w:val="22"/>
                <w:lang w:val="en-US"/>
              </w:rPr>
              <w:t>IC36E</w:t>
            </w:r>
          </w:p>
        </w:tc>
        <w:tc>
          <w:tcPr>
            <w:tcW w:w="4254" w:type="dxa"/>
            <w:gridSpan w:val="3"/>
            <w:tcBorders>
              <w:top w:val="single" w:sz="4" w:space="0" w:color="auto"/>
              <w:bottom w:val="single" w:sz="4" w:space="0" w:color="auto"/>
            </w:tcBorders>
          </w:tcPr>
          <w:p w14:paraId="288423E8" w14:textId="77777777" w:rsidR="00330592" w:rsidRPr="0030129E" w:rsidRDefault="00330592" w:rsidP="00646E7C">
            <w:pPr>
              <w:rPr>
                <w:b/>
                <w:bCs/>
                <w:sz w:val="2"/>
                <w:szCs w:val="2"/>
                <w:lang w:val="it-IT"/>
              </w:rPr>
            </w:pPr>
            <w:r w:rsidRPr="0030129E">
              <w:rPr>
                <w:b/>
                <w:bCs/>
                <w:sz w:val="22"/>
                <w:szCs w:val="22"/>
                <w:lang w:val="it-IT"/>
              </w:rPr>
              <w:t>Teava din polietilena armata de inalta densitate sau polipropilena armata sau nearmata, montata in coloane la  instalatii de incalzire centrala, avind diametrul exterior de 50,0 mm.</w:t>
            </w:r>
          </w:p>
          <w:p w14:paraId="70624575"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50F92F7"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185D22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5DB82B3" w14:textId="77777777" w:rsidR="00330592" w:rsidRPr="005E2CA0" w:rsidRDefault="00330592" w:rsidP="00646E7C">
            <w:pPr>
              <w:jc w:val="center"/>
              <w:rPr>
                <w:b/>
                <w:bCs/>
                <w:sz w:val="22"/>
                <w:szCs w:val="22"/>
                <w:lang w:val="en-US"/>
              </w:rPr>
            </w:pPr>
            <w:r w:rsidRPr="005E2CA0">
              <w:rPr>
                <w:b/>
                <w:bCs/>
                <w:sz w:val="22"/>
                <w:szCs w:val="22"/>
                <w:lang w:val="en-US"/>
              </w:rPr>
              <w:t>1,0000</w:t>
            </w:r>
          </w:p>
          <w:p w14:paraId="1131DBC8" w14:textId="77777777" w:rsidR="00330592" w:rsidRPr="009B70F2" w:rsidRDefault="00330592" w:rsidP="00646E7C">
            <w:pPr>
              <w:jc w:val="center"/>
              <w:rPr>
                <w:sz w:val="2"/>
                <w:szCs w:val="2"/>
                <w:lang w:val="en-US"/>
              </w:rPr>
            </w:pPr>
          </w:p>
        </w:tc>
      </w:tr>
      <w:tr w:rsidR="00330592" w:rsidRPr="00B40365" w14:paraId="5D359A3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617F5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5FCFED"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03B89956"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5BDF216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10555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14:paraId="7FA7A36D" w14:textId="77777777" w:rsidR="00330592" w:rsidRPr="00C97908" w:rsidRDefault="00330592" w:rsidP="00646E7C">
            <w:pPr>
              <w:jc w:val="center"/>
              <w:rPr>
                <w:sz w:val="16"/>
                <w:szCs w:val="16"/>
                <w:lang w:val="en-US"/>
              </w:rPr>
            </w:pPr>
            <w:r w:rsidRPr="00C97908">
              <w:rPr>
                <w:sz w:val="16"/>
                <w:szCs w:val="16"/>
                <w:lang w:val="en-US"/>
              </w:rPr>
              <w:t>0,7500</w:t>
            </w:r>
          </w:p>
        </w:tc>
      </w:tr>
      <w:tr w:rsidR="00330592" w:rsidRPr="00B40365" w14:paraId="40A9158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69EF2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083D00" w14:textId="77777777" w:rsidR="00330592" w:rsidRPr="00B40365" w:rsidRDefault="00330592" w:rsidP="00646E7C">
            <w:pPr>
              <w:jc w:val="center"/>
              <w:rPr>
                <w:sz w:val="16"/>
                <w:szCs w:val="16"/>
                <w:lang w:val="en-US"/>
              </w:rPr>
            </w:pPr>
            <w:r w:rsidRPr="00B40365">
              <w:rPr>
                <w:sz w:val="16"/>
                <w:szCs w:val="16"/>
                <w:lang w:val="en-US"/>
              </w:rPr>
              <w:t>252121671000050</w:t>
            </w:r>
          </w:p>
        </w:tc>
        <w:tc>
          <w:tcPr>
            <w:tcW w:w="4238" w:type="dxa"/>
            <w:gridSpan w:val="2"/>
            <w:tcBorders>
              <w:top w:val="nil"/>
              <w:bottom w:val="single" w:sz="2" w:space="0" w:color="auto"/>
            </w:tcBorders>
            <w:vAlign w:val="center"/>
          </w:tcPr>
          <w:p w14:paraId="52190BD4" w14:textId="77777777" w:rsidR="00330592" w:rsidRPr="00C97908" w:rsidRDefault="00330592" w:rsidP="00646E7C">
            <w:pPr>
              <w:rPr>
                <w:sz w:val="16"/>
                <w:szCs w:val="16"/>
                <w:lang w:val="en-US"/>
              </w:rPr>
            </w:pPr>
            <w:r w:rsidRPr="00C97908">
              <w:rPr>
                <w:sz w:val="16"/>
                <w:szCs w:val="16"/>
                <w:lang w:val="en-US"/>
              </w:rPr>
              <w:t>Teava din polipropilena 50 mm</w:t>
            </w:r>
          </w:p>
        </w:tc>
        <w:tc>
          <w:tcPr>
            <w:tcW w:w="998" w:type="dxa"/>
            <w:gridSpan w:val="2"/>
            <w:tcBorders>
              <w:top w:val="nil"/>
              <w:bottom w:val="single" w:sz="2" w:space="0" w:color="auto"/>
            </w:tcBorders>
            <w:vAlign w:val="center"/>
          </w:tcPr>
          <w:p w14:paraId="25E7B443"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44FB259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71DCDA21"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6103B78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1AAD6E6" w14:textId="77777777" w:rsidR="00330592" w:rsidRPr="005E2CA0" w:rsidRDefault="00330592" w:rsidP="00646E7C">
            <w:pPr>
              <w:jc w:val="center"/>
              <w:rPr>
                <w:b/>
                <w:bCs/>
                <w:sz w:val="22"/>
                <w:szCs w:val="22"/>
                <w:lang w:val="en-US"/>
              </w:rPr>
            </w:pPr>
            <w:r w:rsidRPr="005E2CA0">
              <w:rPr>
                <w:b/>
                <w:bCs/>
                <w:sz w:val="22"/>
                <w:szCs w:val="22"/>
                <w:lang w:val="en-US"/>
              </w:rPr>
              <w:t>149</w:t>
            </w:r>
          </w:p>
        </w:tc>
        <w:tc>
          <w:tcPr>
            <w:tcW w:w="1366" w:type="dxa"/>
            <w:gridSpan w:val="2"/>
            <w:tcBorders>
              <w:top w:val="single" w:sz="4" w:space="0" w:color="auto"/>
              <w:bottom w:val="single" w:sz="4" w:space="0" w:color="auto"/>
            </w:tcBorders>
            <w:vAlign w:val="center"/>
          </w:tcPr>
          <w:p w14:paraId="0202F1A7" w14:textId="77777777" w:rsidR="00330592" w:rsidRPr="005E2CA0" w:rsidRDefault="00330592" w:rsidP="00646E7C">
            <w:pPr>
              <w:jc w:val="center"/>
              <w:rPr>
                <w:b/>
                <w:bCs/>
                <w:sz w:val="22"/>
                <w:szCs w:val="22"/>
                <w:lang w:val="en-US"/>
              </w:rPr>
            </w:pPr>
            <w:r w:rsidRPr="005E2CA0">
              <w:rPr>
                <w:b/>
                <w:bCs/>
                <w:sz w:val="22"/>
                <w:szCs w:val="22"/>
                <w:lang w:val="en-US"/>
              </w:rPr>
              <w:t>IC36F</w:t>
            </w:r>
          </w:p>
        </w:tc>
        <w:tc>
          <w:tcPr>
            <w:tcW w:w="4254" w:type="dxa"/>
            <w:gridSpan w:val="3"/>
            <w:tcBorders>
              <w:top w:val="single" w:sz="4" w:space="0" w:color="auto"/>
              <w:bottom w:val="single" w:sz="4" w:space="0" w:color="auto"/>
            </w:tcBorders>
          </w:tcPr>
          <w:p w14:paraId="45FD3AB5" w14:textId="77777777" w:rsidR="00330592" w:rsidRPr="0030129E" w:rsidRDefault="00330592" w:rsidP="00646E7C">
            <w:pPr>
              <w:rPr>
                <w:b/>
                <w:bCs/>
                <w:sz w:val="2"/>
                <w:szCs w:val="2"/>
                <w:lang w:val="it-IT"/>
              </w:rPr>
            </w:pPr>
            <w:r w:rsidRPr="0030129E">
              <w:rPr>
                <w:b/>
                <w:bCs/>
                <w:sz w:val="22"/>
                <w:szCs w:val="22"/>
                <w:lang w:val="it-IT"/>
              </w:rPr>
              <w:t>Teava din polietilena armata de inalta densitate sau polipropilena armata sau nearmata, montata in coloane la  instalatii de incalzire centrala, avind diametrul exterior de 63,0 mm.</w:t>
            </w:r>
          </w:p>
          <w:p w14:paraId="1EC1FD96"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32A2715"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329FDF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D009C17" w14:textId="77777777" w:rsidR="00330592" w:rsidRPr="005E2CA0" w:rsidRDefault="00330592" w:rsidP="00646E7C">
            <w:pPr>
              <w:jc w:val="center"/>
              <w:rPr>
                <w:b/>
                <w:bCs/>
                <w:sz w:val="22"/>
                <w:szCs w:val="22"/>
                <w:lang w:val="en-US"/>
              </w:rPr>
            </w:pPr>
            <w:r w:rsidRPr="005E2CA0">
              <w:rPr>
                <w:b/>
                <w:bCs/>
                <w:sz w:val="22"/>
                <w:szCs w:val="22"/>
                <w:lang w:val="en-US"/>
              </w:rPr>
              <w:t>1,0000</w:t>
            </w:r>
          </w:p>
          <w:p w14:paraId="6B70CA09" w14:textId="77777777" w:rsidR="00330592" w:rsidRPr="009B70F2" w:rsidRDefault="00330592" w:rsidP="00646E7C">
            <w:pPr>
              <w:jc w:val="center"/>
              <w:rPr>
                <w:sz w:val="2"/>
                <w:szCs w:val="2"/>
                <w:lang w:val="en-US"/>
              </w:rPr>
            </w:pPr>
          </w:p>
        </w:tc>
      </w:tr>
      <w:tr w:rsidR="00330592" w:rsidRPr="00B40365" w14:paraId="7F86789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A389A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AE3E76A"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0431A601"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7FBA155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0D134B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0,5500</w:t>
            </w:r>
          </w:p>
        </w:tc>
        <w:tc>
          <w:tcPr>
            <w:tcW w:w="1518" w:type="dxa"/>
            <w:tcBorders>
              <w:top w:val="nil"/>
              <w:bottom w:val="single" w:sz="2" w:space="0" w:color="auto"/>
            </w:tcBorders>
            <w:vAlign w:val="center"/>
          </w:tcPr>
          <w:p w14:paraId="14E064C4" w14:textId="77777777" w:rsidR="00330592" w:rsidRPr="00C97908" w:rsidRDefault="00330592" w:rsidP="00646E7C">
            <w:pPr>
              <w:jc w:val="center"/>
              <w:rPr>
                <w:sz w:val="16"/>
                <w:szCs w:val="16"/>
                <w:lang w:val="en-US"/>
              </w:rPr>
            </w:pPr>
            <w:r w:rsidRPr="00C97908">
              <w:rPr>
                <w:sz w:val="16"/>
                <w:szCs w:val="16"/>
                <w:lang w:val="en-US"/>
              </w:rPr>
              <w:t>0,8250</w:t>
            </w:r>
          </w:p>
        </w:tc>
      </w:tr>
      <w:tr w:rsidR="00330592" w:rsidRPr="00B40365" w14:paraId="5AB4BEF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CCF3F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5B87D70" w14:textId="77777777" w:rsidR="00330592" w:rsidRPr="00B40365" w:rsidRDefault="00330592" w:rsidP="00646E7C">
            <w:pPr>
              <w:jc w:val="center"/>
              <w:rPr>
                <w:sz w:val="16"/>
                <w:szCs w:val="16"/>
                <w:lang w:val="en-US"/>
              </w:rPr>
            </w:pPr>
            <w:r w:rsidRPr="00B40365">
              <w:rPr>
                <w:sz w:val="16"/>
                <w:szCs w:val="16"/>
                <w:lang w:val="en-US"/>
              </w:rPr>
              <w:t>252121671000063</w:t>
            </w:r>
          </w:p>
        </w:tc>
        <w:tc>
          <w:tcPr>
            <w:tcW w:w="4238" w:type="dxa"/>
            <w:gridSpan w:val="2"/>
            <w:tcBorders>
              <w:top w:val="nil"/>
              <w:bottom w:val="single" w:sz="2" w:space="0" w:color="auto"/>
            </w:tcBorders>
            <w:vAlign w:val="center"/>
          </w:tcPr>
          <w:p w14:paraId="31B0ED55" w14:textId="77777777" w:rsidR="00330592" w:rsidRPr="0030129E" w:rsidRDefault="00330592" w:rsidP="00646E7C">
            <w:pPr>
              <w:rPr>
                <w:sz w:val="16"/>
                <w:szCs w:val="16"/>
                <w:lang w:val="it-IT"/>
              </w:rPr>
            </w:pPr>
            <w:r w:rsidRPr="0030129E">
              <w:rPr>
                <w:sz w:val="16"/>
                <w:szCs w:val="16"/>
                <w:lang w:val="it-IT"/>
              </w:rPr>
              <w:t>Teava din polipropilena d 63 mm</w:t>
            </w:r>
          </w:p>
        </w:tc>
        <w:tc>
          <w:tcPr>
            <w:tcW w:w="998" w:type="dxa"/>
            <w:gridSpan w:val="2"/>
            <w:tcBorders>
              <w:top w:val="nil"/>
              <w:bottom w:val="single" w:sz="2" w:space="0" w:color="auto"/>
            </w:tcBorders>
            <w:vAlign w:val="center"/>
          </w:tcPr>
          <w:p w14:paraId="6B8D9FD5"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333992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42C6ABAC"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487F09D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30E4578" w14:textId="77777777" w:rsidR="00330592" w:rsidRPr="005E2CA0" w:rsidRDefault="00330592" w:rsidP="00646E7C">
            <w:pPr>
              <w:jc w:val="center"/>
              <w:rPr>
                <w:b/>
                <w:bCs/>
                <w:sz w:val="22"/>
                <w:szCs w:val="22"/>
                <w:lang w:val="en-US"/>
              </w:rPr>
            </w:pPr>
            <w:r w:rsidRPr="005E2CA0">
              <w:rPr>
                <w:b/>
                <w:bCs/>
                <w:sz w:val="22"/>
                <w:szCs w:val="22"/>
                <w:lang w:val="en-US"/>
              </w:rPr>
              <w:t>150</w:t>
            </w:r>
          </w:p>
        </w:tc>
        <w:tc>
          <w:tcPr>
            <w:tcW w:w="1366" w:type="dxa"/>
            <w:gridSpan w:val="2"/>
            <w:tcBorders>
              <w:top w:val="single" w:sz="4" w:space="0" w:color="auto"/>
              <w:bottom w:val="single" w:sz="4" w:space="0" w:color="auto"/>
            </w:tcBorders>
            <w:vAlign w:val="center"/>
          </w:tcPr>
          <w:p w14:paraId="358BFA97" w14:textId="77777777" w:rsidR="00330592" w:rsidRPr="005E2CA0" w:rsidRDefault="00330592" w:rsidP="00646E7C">
            <w:pPr>
              <w:jc w:val="center"/>
              <w:rPr>
                <w:b/>
                <w:bCs/>
                <w:sz w:val="22"/>
                <w:szCs w:val="22"/>
                <w:lang w:val="en-US"/>
              </w:rPr>
            </w:pPr>
            <w:r w:rsidRPr="005E2CA0">
              <w:rPr>
                <w:b/>
                <w:bCs/>
                <w:sz w:val="22"/>
                <w:szCs w:val="22"/>
                <w:lang w:val="en-US"/>
              </w:rPr>
              <w:t>IC38E</w:t>
            </w:r>
          </w:p>
        </w:tc>
        <w:tc>
          <w:tcPr>
            <w:tcW w:w="4254" w:type="dxa"/>
            <w:gridSpan w:val="3"/>
            <w:tcBorders>
              <w:top w:val="single" w:sz="4" w:space="0" w:color="auto"/>
              <w:bottom w:val="single" w:sz="4" w:space="0" w:color="auto"/>
            </w:tcBorders>
          </w:tcPr>
          <w:p w14:paraId="56193F35" w14:textId="77777777" w:rsidR="00330592" w:rsidRPr="0030129E" w:rsidRDefault="00330592" w:rsidP="00646E7C">
            <w:pPr>
              <w:rPr>
                <w:b/>
                <w:bCs/>
                <w:sz w:val="2"/>
                <w:szCs w:val="2"/>
                <w:lang w:val="it-IT"/>
              </w:rPr>
            </w:pPr>
            <w:r w:rsidRPr="0030129E">
              <w:rPr>
                <w:b/>
                <w:bCs/>
                <w:sz w:val="22"/>
                <w:szCs w:val="22"/>
                <w:lang w:val="it-IT"/>
              </w:rPr>
              <w:t xml:space="preserve">Piesa de racordare (fiting - cot), cu 2 imbinari, din polipropilena imbinate prin polifusiune cu teava din polipropilena </w:t>
            </w:r>
            <w:r w:rsidRPr="0030129E">
              <w:rPr>
                <w:b/>
                <w:bCs/>
                <w:sz w:val="22"/>
                <w:szCs w:val="22"/>
                <w:lang w:val="it-IT"/>
              </w:rPr>
              <w:lastRenderedPageBreak/>
              <w:t>armata, avind diametrul exterior de 50,0 mm</w:t>
            </w:r>
          </w:p>
          <w:p w14:paraId="219AB19E"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69CBA50" w14:textId="77777777" w:rsidR="00330592" w:rsidRPr="005E2CA0" w:rsidRDefault="00330592" w:rsidP="00646E7C">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05A4669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F001B9A" w14:textId="77777777" w:rsidR="00330592" w:rsidRPr="005E2CA0" w:rsidRDefault="00330592" w:rsidP="00646E7C">
            <w:pPr>
              <w:jc w:val="center"/>
              <w:rPr>
                <w:b/>
                <w:bCs/>
                <w:sz w:val="22"/>
                <w:szCs w:val="22"/>
                <w:lang w:val="en-US"/>
              </w:rPr>
            </w:pPr>
            <w:r w:rsidRPr="005E2CA0">
              <w:rPr>
                <w:b/>
                <w:bCs/>
                <w:sz w:val="22"/>
                <w:szCs w:val="22"/>
                <w:lang w:val="en-US"/>
              </w:rPr>
              <w:t>1,0000</w:t>
            </w:r>
          </w:p>
          <w:p w14:paraId="122FA2A3" w14:textId="77777777" w:rsidR="00330592" w:rsidRPr="009B70F2" w:rsidRDefault="00330592" w:rsidP="00646E7C">
            <w:pPr>
              <w:jc w:val="center"/>
              <w:rPr>
                <w:sz w:val="2"/>
                <w:szCs w:val="2"/>
                <w:lang w:val="en-US"/>
              </w:rPr>
            </w:pPr>
          </w:p>
        </w:tc>
      </w:tr>
      <w:tr w:rsidR="00330592" w:rsidRPr="00B40365" w14:paraId="2606CBD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A8CFD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33A9CC4"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7A9CB203"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686620B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102E8F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0,2700</w:t>
            </w:r>
          </w:p>
        </w:tc>
        <w:tc>
          <w:tcPr>
            <w:tcW w:w="1518" w:type="dxa"/>
            <w:tcBorders>
              <w:top w:val="nil"/>
              <w:bottom w:val="single" w:sz="2" w:space="0" w:color="auto"/>
            </w:tcBorders>
            <w:vAlign w:val="center"/>
          </w:tcPr>
          <w:p w14:paraId="57B06B07" w14:textId="77777777" w:rsidR="00330592" w:rsidRPr="00C97908" w:rsidRDefault="00330592" w:rsidP="00646E7C">
            <w:pPr>
              <w:jc w:val="center"/>
              <w:rPr>
                <w:sz w:val="16"/>
                <w:szCs w:val="16"/>
                <w:lang w:val="en-US"/>
              </w:rPr>
            </w:pPr>
            <w:r w:rsidRPr="00C97908">
              <w:rPr>
                <w:sz w:val="16"/>
                <w:szCs w:val="16"/>
                <w:lang w:val="en-US"/>
              </w:rPr>
              <w:t>0,4050</w:t>
            </w:r>
          </w:p>
        </w:tc>
      </w:tr>
      <w:tr w:rsidR="00330592" w:rsidRPr="00B40365" w14:paraId="304C8B3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C6472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AA4736A" w14:textId="77777777" w:rsidR="00330592" w:rsidRPr="00B40365" w:rsidRDefault="00330592" w:rsidP="00646E7C">
            <w:pPr>
              <w:jc w:val="center"/>
              <w:rPr>
                <w:sz w:val="16"/>
                <w:szCs w:val="16"/>
                <w:lang w:val="en-US"/>
              </w:rPr>
            </w:pPr>
            <w:r w:rsidRPr="00B40365">
              <w:rPr>
                <w:sz w:val="16"/>
                <w:szCs w:val="16"/>
                <w:lang w:val="en-US"/>
              </w:rPr>
              <w:t>287527411010212</w:t>
            </w:r>
          </w:p>
        </w:tc>
        <w:tc>
          <w:tcPr>
            <w:tcW w:w="4238" w:type="dxa"/>
            <w:gridSpan w:val="2"/>
            <w:tcBorders>
              <w:top w:val="nil"/>
              <w:bottom w:val="single" w:sz="2" w:space="0" w:color="auto"/>
            </w:tcBorders>
            <w:vAlign w:val="center"/>
          </w:tcPr>
          <w:p w14:paraId="41EC9807" w14:textId="77777777" w:rsidR="00330592" w:rsidRPr="0030129E" w:rsidRDefault="00330592" w:rsidP="00646E7C">
            <w:pPr>
              <w:rPr>
                <w:sz w:val="16"/>
                <w:szCs w:val="16"/>
                <w:lang w:val="it-IT"/>
              </w:rPr>
            </w:pPr>
            <w:r w:rsidRPr="0030129E">
              <w:rPr>
                <w:sz w:val="16"/>
                <w:szCs w:val="16"/>
                <w:lang w:val="it-IT"/>
              </w:rPr>
              <w:t>Piesa de racordare (fiting) cot PPR 50 mm</w:t>
            </w:r>
          </w:p>
        </w:tc>
        <w:tc>
          <w:tcPr>
            <w:tcW w:w="998" w:type="dxa"/>
            <w:gridSpan w:val="2"/>
            <w:tcBorders>
              <w:top w:val="nil"/>
              <w:bottom w:val="single" w:sz="2" w:space="0" w:color="auto"/>
            </w:tcBorders>
            <w:vAlign w:val="center"/>
          </w:tcPr>
          <w:p w14:paraId="2C911B5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5D18C9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30ACC4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34F685D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850C9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405692" w14:textId="77777777" w:rsidR="00330592" w:rsidRPr="00B40365" w:rsidRDefault="00330592" w:rsidP="00646E7C">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14:paraId="1945D97C" w14:textId="77777777" w:rsidR="00330592" w:rsidRPr="00C97908" w:rsidRDefault="00330592" w:rsidP="00646E7C">
            <w:pPr>
              <w:rPr>
                <w:sz w:val="16"/>
                <w:szCs w:val="16"/>
                <w:lang w:val="en-US"/>
              </w:rPr>
            </w:pPr>
            <w:r w:rsidRPr="00C97908">
              <w:rPr>
                <w:sz w:val="16"/>
                <w:szCs w:val="16"/>
                <w:lang w:val="en-US"/>
              </w:rPr>
              <w:t>Hirtie absorbanta</w:t>
            </w:r>
          </w:p>
        </w:tc>
        <w:tc>
          <w:tcPr>
            <w:tcW w:w="998" w:type="dxa"/>
            <w:gridSpan w:val="2"/>
            <w:tcBorders>
              <w:top w:val="nil"/>
              <w:bottom w:val="single" w:sz="2" w:space="0" w:color="auto"/>
            </w:tcBorders>
            <w:vAlign w:val="center"/>
          </w:tcPr>
          <w:p w14:paraId="27B5379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E22C25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46869B09"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7E001B3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79F76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140F65" w14:textId="77777777" w:rsidR="00330592" w:rsidRPr="00B40365" w:rsidRDefault="00330592" w:rsidP="00646E7C">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14:paraId="269F505D" w14:textId="77777777" w:rsidR="00330592" w:rsidRPr="00C97908" w:rsidRDefault="00330592" w:rsidP="00646E7C">
            <w:pPr>
              <w:rPr>
                <w:sz w:val="16"/>
                <w:szCs w:val="16"/>
                <w:lang w:val="en-US"/>
              </w:rPr>
            </w:pPr>
            <w:r w:rsidRPr="00C97908">
              <w:rPr>
                <w:sz w:val="16"/>
                <w:szCs w:val="16"/>
                <w:lang w:val="en-US"/>
              </w:rPr>
              <w:t>Decapant</w:t>
            </w:r>
          </w:p>
        </w:tc>
        <w:tc>
          <w:tcPr>
            <w:tcW w:w="998" w:type="dxa"/>
            <w:gridSpan w:val="2"/>
            <w:tcBorders>
              <w:top w:val="nil"/>
              <w:bottom w:val="single" w:sz="2" w:space="0" w:color="auto"/>
            </w:tcBorders>
            <w:vAlign w:val="center"/>
          </w:tcPr>
          <w:p w14:paraId="48DABBE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A6674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178254E9"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5824EBD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215CD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F32C6C" w14:textId="77777777" w:rsidR="00330592" w:rsidRPr="00B40365" w:rsidRDefault="00330592" w:rsidP="00646E7C">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14:paraId="4AFC0B4B" w14:textId="77777777" w:rsidR="00330592" w:rsidRPr="0030129E" w:rsidRDefault="00330592" w:rsidP="00646E7C">
            <w:pPr>
              <w:rPr>
                <w:sz w:val="16"/>
                <w:szCs w:val="16"/>
                <w:lang w:val="it-IT"/>
              </w:rPr>
            </w:pPr>
            <w:r w:rsidRPr="0030129E">
              <w:rPr>
                <w:sz w:val="16"/>
                <w:szCs w:val="16"/>
                <w:lang w:val="it-IT"/>
              </w:rPr>
              <w:t>Aparat de sudura pentru polifisiune</w:t>
            </w:r>
          </w:p>
        </w:tc>
        <w:tc>
          <w:tcPr>
            <w:tcW w:w="998" w:type="dxa"/>
            <w:gridSpan w:val="2"/>
            <w:tcBorders>
              <w:top w:val="nil"/>
              <w:bottom w:val="single" w:sz="2" w:space="0" w:color="auto"/>
            </w:tcBorders>
            <w:vAlign w:val="center"/>
          </w:tcPr>
          <w:p w14:paraId="424A10D7"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E74E4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0,0270</w:t>
            </w:r>
          </w:p>
        </w:tc>
        <w:tc>
          <w:tcPr>
            <w:tcW w:w="1518" w:type="dxa"/>
            <w:tcBorders>
              <w:top w:val="nil"/>
              <w:bottom w:val="single" w:sz="2" w:space="0" w:color="auto"/>
              <w:right w:val="single" w:sz="4" w:space="0" w:color="auto"/>
            </w:tcBorders>
            <w:vAlign w:val="center"/>
          </w:tcPr>
          <w:p w14:paraId="55772DCD" w14:textId="77777777" w:rsidR="00330592" w:rsidRPr="00C97908" w:rsidRDefault="00330592" w:rsidP="00646E7C">
            <w:pPr>
              <w:jc w:val="center"/>
              <w:rPr>
                <w:sz w:val="16"/>
                <w:szCs w:val="16"/>
                <w:lang w:val="en-US"/>
              </w:rPr>
            </w:pPr>
            <w:r w:rsidRPr="00C97908">
              <w:rPr>
                <w:sz w:val="16"/>
                <w:szCs w:val="16"/>
                <w:lang w:val="en-US"/>
              </w:rPr>
              <w:t>0,0270</w:t>
            </w:r>
          </w:p>
        </w:tc>
      </w:tr>
      <w:tr w:rsidR="00330592" w:rsidRPr="009B70F2" w14:paraId="4FB594F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B784CD5" w14:textId="77777777" w:rsidR="00330592" w:rsidRPr="005E2CA0" w:rsidRDefault="00330592" w:rsidP="00646E7C">
            <w:pPr>
              <w:jc w:val="center"/>
              <w:rPr>
                <w:b/>
                <w:bCs/>
                <w:sz w:val="22"/>
                <w:szCs w:val="22"/>
                <w:lang w:val="en-US"/>
              </w:rPr>
            </w:pPr>
            <w:r w:rsidRPr="005E2CA0">
              <w:rPr>
                <w:b/>
                <w:bCs/>
                <w:sz w:val="22"/>
                <w:szCs w:val="22"/>
                <w:lang w:val="en-US"/>
              </w:rPr>
              <w:t>151</w:t>
            </w:r>
          </w:p>
        </w:tc>
        <w:tc>
          <w:tcPr>
            <w:tcW w:w="1366" w:type="dxa"/>
            <w:gridSpan w:val="2"/>
            <w:tcBorders>
              <w:top w:val="single" w:sz="4" w:space="0" w:color="auto"/>
              <w:bottom w:val="single" w:sz="4" w:space="0" w:color="auto"/>
            </w:tcBorders>
            <w:vAlign w:val="center"/>
          </w:tcPr>
          <w:p w14:paraId="712843EB" w14:textId="77777777" w:rsidR="00330592" w:rsidRPr="005E2CA0" w:rsidRDefault="00330592" w:rsidP="00646E7C">
            <w:pPr>
              <w:jc w:val="center"/>
              <w:rPr>
                <w:b/>
                <w:bCs/>
                <w:sz w:val="22"/>
                <w:szCs w:val="22"/>
                <w:lang w:val="en-US"/>
              </w:rPr>
            </w:pPr>
            <w:r w:rsidRPr="005E2CA0">
              <w:rPr>
                <w:b/>
                <w:bCs/>
                <w:sz w:val="22"/>
                <w:szCs w:val="22"/>
                <w:lang w:val="en-US"/>
              </w:rPr>
              <w:t>IC38K</w:t>
            </w:r>
          </w:p>
        </w:tc>
        <w:tc>
          <w:tcPr>
            <w:tcW w:w="4254" w:type="dxa"/>
            <w:gridSpan w:val="3"/>
            <w:tcBorders>
              <w:top w:val="single" w:sz="4" w:space="0" w:color="auto"/>
              <w:bottom w:val="single" w:sz="4" w:space="0" w:color="auto"/>
            </w:tcBorders>
          </w:tcPr>
          <w:p w14:paraId="30C28595" w14:textId="77777777" w:rsidR="00330592" w:rsidRPr="0030129E" w:rsidRDefault="00330592" w:rsidP="00646E7C">
            <w:pPr>
              <w:rPr>
                <w:b/>
                <w:bCs/>
                <w:sz w:val="2"/>
                <w:szCs w:val="2"/>
                <w:lang w:val="it-IT"/>
              </w:rPr>
            </w:pPr>
            <w:r w:rsidRPr="0030129E">
              <w:rPr>
                <w:b/>
                <w:bCs/>
                <w:sz w:val="22"/>
                <w:szCs w:val="22"/>
                <w:lang w:val="it-IT"/>
              </w:rPr>
              <w:t>Piesa de racordare (fiting - teu ), cu 3 imbinari, din polipropilena imbinate prin polifusiune cu teava din polipropilena armata, avind diametrul exterior de 50,0 mm</w:t>
            </w:r>
          </w:p>
          <w:p w14:paraId="318B7EAB"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F87424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306AE0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24F35A3" w14:textId="77777777" w:rsidR="00330592" w:rsidRPr="005E2CA0" w:rsidRDefault="00330592" w:rsidP="00646E7C">
            <w:pPr>
              <w:jc w:val="center"/>
              <w:rPr>
                <w:b/>
                <w:bCs/>
                <w:sz w:val="22"/>
                <w:szCs w:val="22"/>
                <w:lang w:val="en-US"/>
              </w:rPr>
            </w:pPr>
            <w:r w:rsidRPr="005E2CA0">
              <w:rPr>
                <w:b/>
                <w:bCs/>
                <w:sz w:val="22"/>
                <w:szCs w:val="22"/>
                <w:lang w:val="en-US"/>
              </w:rPr>
              <w:t>1,0000</w:t>
            </w:r>
          </w:p>
          <w:p w14:paraId="33C961B1" w14:textId="77777777" w:rsidR="00330592" w:rsidRPr="009B70F2" w:rsidRDefault="00330592" w:rsidP="00646E7C">
            <w:pPr>
              <w:jc w:val="center"/>
              <w:rPr>
                <w:sz w:val="2"/>
                <w:szCs w:val="2"/>
                <w:lang w:val="en-US"/>
              </w:rPr>
            </w:pPr>
          </w:p>
        </w:tc>
      </w:tr>
      <w:tr w:rsidR="00330592" w:rsidRPr="00B40365" w14:paraId="27FDD87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2104D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1C3E45C"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531C43A2"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7E5B901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9B4BFD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0,3800</w:t>
            </w:r>
          </w:p>
        </w:tc>
        <w:tc>
          <w:tcPr>
            <w:tcW w:w="1518" w:type="dxa"/>
            <w:tcBorders>
              <w:top w:val="nil"/>
              <w:bottom w:val="single" w:sz="2" w:space="0" w:color="auto"/>
            </w:tcBorders>
            <w:vAlign w:val="center"/>
          </w:tcPr>
          <w:p w14:paraId="462F8493" w14:textId="77777777" w:rsidR="00330592" w:rsidRPr="00C97908" w:rsidRDefault="00330592" w:rsidP="00646E7C">
            <w:pPr>
              <w:jc w:val="center"/>
              <w:rPr>
                <w:sz w:val="16"/>
                <w:szCs w:val="16"/>
                <w:lang w:val="en-US"/>
              </w:rPr>
            </w:pPr>
            <w:r w:rsidRPr="00C97908">
              <w:rPr>
                <w:sz w:val="16"/>
                <w:szCs w:val="16"/>
                <w:lang w:val="en-US"/>
              </w:rPr>
              <w:t>0,5700</w:t>
            </w:r>
          </w:p>
        </w:tc>
      </w:tr>
      <w:tr w:rsidR="00330592" w:rsidRPr="00B40365" w14:paraId="227F296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6617A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A589D9" w14:textId="77777777" w:rsidR="00330592" w:rsidRPr="00B40365" w:rsidRDefault="00330592" w:rsidP="00646E7C">
            <w:pPr>
              <w:jc w:val="center"/>
              <w:rPr>
                <w:sz w:val="16"/>
                <w:szCs w:val="16"/>
                <w:lang w:val="en-US"/>
              </w:rPr>
            </w:pPr>
            <w:r w:rsidRPr="00B40365">
              <w:rPr>
                <w:sz w:val="16"/>
                <w:szCs w:val="16"/>
                <w:lang w:val="en-US"/>
              </w:rPr>
              <w:t>2875274110102122</w:t>
            </w:r>
          </w:p>
        </w:tc>
        <w:tc>
          <w:tcPr>
            <w:tcW w:w="4238" w:type="dxa"/>
            <w:gridSpan w:val="2"/>
            <w:tcBorders>
              <w:top w:val="nil"/>
              <w:bottom w:val="single" w:sz="2" w:space="0" w:color="auto"/>
            </w:tcBorders>
            <w:vAlign w:val="center"/>
          </w:tcPr>
          <w:p w14:paraId="24A64E88" w14:textId="77777777" w:rsidR="00330592" w:rsidRPr="0030129E" w:rsidRDefault="00330592" w:rsidP="00646E7C">
            <w:pPr>
              <w:rPr>
                <w:sz w:val="16"/>
                <w:szCs w:val="16"/>
                <w:lang w:val="it-IT"/>
              </w:rPr>
            </w:pPr>
            <w:r w:rsidRPr="0030129E">
              <w:rPr>
                <w:sz w:val="16"/>
                <w:szCs w:val="16"/>
                <w:lang w:val="it-IT"/>
              </w:rPr>
              <w:t>Piesa de racordare (fiting) teu PPR 50 mm</w:t>
            </w:r>
          </w:p>
        </w:tc>
        <w:tc>
          <w:tcPr>
            <w:tcW w:w="998" w:type="dxa"/>
            <w:gridSpan w:val="2"/>
            <w:tcBorders>
              <w:top w:val="nil"/>
              <w:bottom w:val="single" w:sz="2" w:space="0" w:color="auto"/>
            </w:tcBorders>
            <w:vAlign w:val="center"/>
          </w:tcPr>
          <w:p w14:paraId="1B1F854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348044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CD7EBD6"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39C509B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63A11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27DF4D" w14:textId="77777777" w:rsidR="00330592" w:rsidRPr="00B40365" w:rsidRDefault="00330592" w:rsidP="00646E7C">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14:paraId="34AE4EB0" w14:textId="77777777" w:rsidR="00330592" w:rsidRPr="00C97908" w:rsidRDefault="00330592" w:rsidP="00646E7C">
            <w:pPr>
              <w:rPr>
                <w:sz w:val="16"/>
                <w:szCs w:val="16"/>
                <w:lang w:val="en-US"/>
              </w:rPr>
            </w:pPr>
            <w:r w:rsidRPr="00C97908">
              <w:rPr>
                <w:sz w:val="16"/>
                <w:szCs w:val="16"/>
                <w:lang w:val="en-US"/>
              </w:rPr>
              <w:t>Hirtie absorbanta</w:t>
            </w:r>
          </w:p>
        </w:tc>
        <w:tc>
          <w:tcPr>
            <w:tcW w:w="998" w:type="dxa"/>
            <w:gridSpan w:val="2"/>
            <w:tcBorders>
              <w:top w:val="nil"/>
              <w:bottom w:val="single" w:sz="2" w:space="0" w:color="auto"/>
            </w:tcBorders>
            <w:vAlign w:val="center"/>
          </w:tcPr>
          <w:p w14:paraId="1E0D74E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49A56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755ADC5E"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30E82E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11BB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5D40B1" w14:textId="77777777" w:rsidR="00330592" w:rsidRPr="00B40365" w:rsidRDefault="00330592" w:rsidP="00646E7C">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14:paraId="3A87B51F" w14:textId="77777777" w:rsidR="00330592" w:rsidRPr="00C97908" w:rsidRDefault="00330592" w:rsidP="00646E7C">
            <w:pPr>
              <w:rPr>
                <w:sz w:val="16"/>
                <w:szCs w:val="16"/>
                <w:lang w:val="en-US"/>
              </w:rPr>
            </w:pPr>
            <w:r w:rsidRPr="00C97908">
              <w:rPr>
                <w:sz w:val="16"/>
                <w:szCs w:val="16"/>
                <w:lang w:val="en-US"/>
              </w:rPr>
              <w:t>Decapant</w:t>
            </w:r>
          </w:p>
        </w:tc>
        <w:tc>
          <w:tcPr>
            <w:tcW w:w="998" w:type="dxa"/>
            <w:gridSpan w:val="2"/>
            <w:tcBorders>
              <w:top w:val="nil"/>
              <w:bottom w:val="single" w:sz="2" w:space="0" w:color="auto"/>
            </w:tcBorders>
            <w:vAlign w:val="center"/>
          </w:tcPr>
          <w:p w14:paraId="033C328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76BAE8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39133515"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5320B4C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494C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5061371" w14:textId="77777777" w:rsidR="00330592" w:rsidRPr="00B40365" w:rsidRDefault="00330592" w:rsidP="00646E7C">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14:paraId="6524BD13" w14:textId="77777777" w:rsidR="00330592" w:rsidRPr="0030129E" w:rsidRDefault="00330592" w:rsidP="00646E7C">
            <w:pPr>
              <w:rPr>
                <w:sz w:val="16"/>
                <w:szCs w:val="16"/>
                <w:lang w:val="it-IT"/>
              </w:rPr>
            </w:pPr>
            <w:r w:rsidRPr="0030129E">
              <w:rPr>
                <w:sz w:val="16"/>
                <w:szCs w:val="16"/>
                <w:lang w:val="it-IT"/>
              </w:rPr>
              <w:t>Aparat de sudura pentru polifisiune</w:t>
            </w:r>
          </w:p>
        </w:tc>
        <w:tc>
          <w:tcPr>
            <w:tcW w:w="998" w:type="dxa"/>
            <w:gridSpan w:val="2"/>
            <w:tcBorders>
              <w:top w:val="nil"/>
              <w:bottom w:val="single" w:sz="2" w:space="0" w:color="auto"/>
            </w:tcBorders>
            <w:vAlign w:val="center"/>
          </w:tcPr>
          <w:p w14:paraId="4D7678BD"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502C7A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0,0380</w:t>
            </w:r>
          </w:p>
        </w:tc>
        <w:tc>
          <w:tcPr>
            <w:tcW w:w="1518" w:type="dxa"/>
            <w:tcBorders>
              <w:top w:val="nil"/>
              <w:bottom w:val="single" w:sz="2" w:space="0" w:color="auto"/>
              <w:right w:val="single" w:sz="4" w:space="0" w:color="auto"/>
            </w:tcBorders>
            <w:vAlign w:val="center"/>
          </w:tcPr>
          <w:p w14:paraId="66B1EEBD" w14:textId="77777777" w:rsidR="00330592" w:rsidRPr="00C97908" w:rsidRDefault="00330592" w:rsidP="00646E7C">
            <w:pPr>
              <w:jc w:val="center"/>
              <w:rPr>
                <w:sz w:val="16"/>
                <w:szCs w:val="16"/>
                <w:lang w:val="en-US"/>
              </w:rPr>
            </w:pPr>
            <w:r w:rsidRPr="00C97908">
              <w:rPr>
                <w:sz w:val="16"/>
                <w:szCs w:val="16"/>
                <w:lang w:val="en-US"/>
              </w:rPr>
              <w:t>0,0380</w:t>
            </w:r>
          </w:p>
        </w:tc>
      </w:tr>
      <w:tr w:rsidR="00330592" w:rsidRPr="009B70F2" w14:paraId="169DDA7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8C43A9E" w14:textId="77777777" w:rsidR="00330592" w:rsidRPr="005E2CA0" w:rsidRDefault="00330592" w:rsidP="00646E7C">
            <w:pPr>
              <w:jc w:val="center"/>
              <w:rPr>
                <w:b/>
                <w:bCs/>
                <w:sz w:val="22"/>
                <w:szCs w:val="22"/>
                <w:lang w:val="en-US"/>
              </w:rPr>
            </w:pPr>
            <w:r w:rsidRPr="005E2CA0">
              <w:rPr>
                <w:b/>
                <w:bCs/>
                <w:sz w:val="22"/>
                <w:szCs w:val="22"/>
                <w:lang w:val="en-US"/>
              </w:rPr>
              <w:t>152</w:t>
            </w:r>
          </w:p>
        </w:tc>
        <w:tc>
          <w:tcPr>
            <w:tcW w:w="1366" w:type="dxa"/>
            <w:gridSpan w:val="2"/>
            <w:tcBorders>
              <w:top w:val="single" w:sz="4" w:space="0" w:color="auto"/>
              <w:bottom w:val="single" w:sz="4" w:space="0" w:color="auto"/>
            </w:tcBorders>
            <w:vAlign w:val="center"/>
          </w:tcPr>
          <w:p w14:paraId="0B0990B3" w14:textId="77777777" w:rsidR="00330592" w:rsidRPr="005E2CA0" w:rsidRDefault="00330592" w:rsidP="00646E7C">
            <w:pPr>
              <w:jc w:val="center"/>
              <w:rPr>
                <w:b/>
                <w:bCs/>
                <w:sz w:val="22"/>
                <w:szCs w:val="22"/>
                <w:lang w:val="en-US"/>
              </w:rPr>
            </w:pPr>
            <w:r w:rsidRPr="005E2CA0">
              <w:rPr>
                <w:b/>
                <w:bCs/>
                <w:sz w:val="22"/>
                <w:szCs w:val="22"/>
                <w:lang w:val="en-US"/>
              </w:rPr>
              <w:t>IC38F</w:t>
            </w:r>
          </w:p>
        </w:tc>
        <w:tc>
          <w:tcPr>
            <w:tcW w:w="4254" w:type="dxa"/>
            <w:gridSpan w:val="3"/>
            <w:tcBorders>
              <w:top w:val="single" w:sz="4" w:space="0" w:color="auto"/>
              <w:bottom w:val="single" w:sz="4" w:space="0" w:color="auto"/>
            </w:tcBorders>
          </w:tcPr>
          <w:p w14:paraId="0900D994" w14:textId="77777777" w:rsidR="00330592" w:rsidRPr="0030129E" w:rsidRDefault="00330592" w:rsidP="00646E7C">
            <w:pPr>
              <w:rPr>
                <w:b/>
                <w:bCs/>
                <w:sz w:val="2"/>
                <w:szCs w:val="2"/>
                <w:lang w:val="it-IT"/>
              </w:rPr>
            </w:pPr>
            <w:r w:rsidRPr="0030129E">
              <w:rPr>
                <w:b/>
                <w:bCs/>
                <w:sz w:val="22"/>
                <w:szCs w:val="22"/>
                <w:lang w:val="it-IT"/>
              </w:rPr>
              <w:t>Piesa de racordare (fiting - cot), cu 2 imbinari, din polipropilena imbinate prin polifusiune cu teava din polipropilena armata, avind diametrul exterior de 63,0 mm</w:t>
            </w:r>
          </w:p>
          <w:p w14:paraId="00A7BF3D"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E602AA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A520C7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8B3DE9C" w14:textId="77777777" w:rsidR="00330592" w:rsidRPr="005E2CA0" w:rsidRDefault="00330592" w:rsidP="00646E7C">
            <w:pPr>
              <w:jc w:val="center"/>
              <w:rPr>
                <w:b/>
                <w:bCs/>
                <w:sz w:val="22"/>
                <w:szCs w:val="22"/>
                <w:lang w:val="en-US"/>
              </w:rPr>
            </w:pPr>
            <w:r w:rsidRPr="005E2CA0">
              <w:rPr>
                <w:b/>
                <w:bCs/>
                <w:sz w:val="22"/>
                <w:szCs w:val="22"/>
                <w:lang w:val="en-US"/>
              </w:rPr>
              <w:t>1,0000</w:t>
            </w:r>
          </w:p>
          <w:p w14:paraId="776FC9CE" w14:textId="77777777" w:rsidR="00330592" w:rsidRPr="009B70F2" w:rsidRDefault="00330592" w:rsidP="00646E7C">
            <w:pPr>
              <w:jc w:val="center"/>
              <w:rPr>
                <w:sz w:val="2"/>
                <w:szCs w:val="2"/>
                <w:lang w:val="en-US"/>
              </w:rPr>
            </w:pPr>
          </w:p>
        </w:tc>
      </w:tr>
      <w:tr w:rsidR="00330592" w:rsidRPr="00B40365" w14:paraId="0081423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D235E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6BE897"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55C6CFBB"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471C21D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D4ACD9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14:paraId="59BE9C5B" w14:textId="77777777" w:rsidR="00330592" w:rsidRPr="00C97908" w:rsidRDefault="00330592" w:rsidP="00646E7C">
            <w:pPr>
              <w:jc w:val="center"/>
              <w:rPr>
                <w:sz w:val="16"/>
                <w:szCs w:val="16"/>
                <w:lang w:val="en-US"/>
              </w:rPr>
            </w:pPr>
            <w:r w:rsidRPr="00C97908">
              <w:rPr>
                <w:sz w:val="16"/>
                <w:szCs w:val="16"/>
                <w:lang w:val="en-US"/>
              </w:rPr>
              <w:t>0,4500</w:t>
            </w:r>
          </w:p>
        </w:tc>
      </w:tr>
      <w:tr w:rsidR="00330592" w:rsidRPr="00B40365" w14:paraId="273C387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D6658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1014682" w14:textId="77777777" w:rsidR="00330592" w:rsidRPr="00B40365" w:rsidRDefault="00330592" w:rsidP="00646E7C">
            <w:pPr>
              <w:jc w:val="center"/>
              <w:rPr>
                <w:sz w:val="16"/>
                <w:szCs w:val="16"/>
                <w:lang w:val="en-US"/>
              </w:rPr>
            </w:pPr>
            <w:r w:rsidRPr="00B40365">
              <w:rPr>
                <w:sz w:val="16"/>
                <w:szCs w:val="16"/>
                <w:lang w:val="en-US"/>
              </w:rPr>
              <w:t>2875274110102133</w:t>
            </w:r>
          </w:p>
        </w:tc>
        <w:tc>
          <w:tcPr>
            <w:tcW w:w="4238" w:type="dxa"/>
            <w:gridSpan w:val="2"/>
            <w:tcBorders>
              <w:top w:val="nil"/>
              <w:bottom w:val="single" w:sz="2" w:space="0" w:color="auto"/>
            </w:tcBorders>
            <w:vAlign w:val="center"/>
          </w:tcPr>
          <w:p w14:paraId="18FAA83E" w14:textId="77777777" w:rsidR="00330592" w:rsidRPr="0030129E" w:rsidRDefault="00330592" w:rsidP="00646E7C">
            <w:pPr>
              <w:rPr>
                <w:sz w:val="16"/>
                <w:szCs w:val="16"/>
                <w:lang w:val="it-IT"/>
              </w:rPr>
            </w:pPr>
            <w:r w:rsidRPr="0030129E">
              <w:rPr>
                <w:sz w:val="16"/>
                <w:szCs w:val="16"/>
                <w:lang w:val="it-IT"/>
              </w:rPr>
              <w:t>Piesa de racordare (fiting)  cot PPR 63 mm</w:t>
            </w:r>
          </w:p>
        </w:tc>
        <w:tc>
          <w:tcPr>
            <w:tcW w:w="998" w:type="dxa"/>
            <w:gridSpan w:val="2"/>
            <w:tcBorders>
              <w:top w:val="nil"/>
              <w:bottom w:val="single" w:sz="2" w:space="0" w:color="auto"/>
            </w:tcBorders>
            <w:vAlign w:val="center"/>
          </w:tcPr>
          <w:p w14:paraId="6315232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CF22D5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1C32A58"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5FB003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4F77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F9E2D9D" w14:textId="77777777" w:rsidR="00330592" w:rsidRPr="00B40365" w:rsidRDefault="00330592" w:rsidP="00646E7C">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14:paraId="12489A55" w14:textId="77777777" w:rsidR="00330592" w:rsidRPr="00C97908" w:rsidRDefault="00330592" w:rsidP="00646E7C">
            <w:pPr>
              <w:rPr>
                <w:sz w:val="16"/>
                <w:szCs w:val="16"/>
                <w:lang w:val="en-US"/>
              </w:rPr>
            </w:pPr>
            <w:r w:rsidRPr="00C97908">
              <w:rPr>
                <w:sz w:val="16"/>
                <w:szCs w:val="16"/>
                <w:lang w:val="en-US"/>
              </w:rPr>
              <w:t>Hirtie absorbanta</w:t>
            </w:r>
          </w:p>
        </w:tc>
        <w:tc>
          <w:tcPr>
            <w:tcW w:w="998" w:type="dxa"/>
            <w:gridSpan w:val="2"/>
            <w:tcBorders>
              <w:top w:val="nil"/>
              <w:bottom w:val="single" w:sz="2" w:space="0" w:color="auto"/>
            </w:tcBorders>
            <w:vAlign w:val="center"/>
          </w:tcPr>
          <w:p w14:paraId="06556E7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67CB9C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49EFF79C"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438E360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4481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4332E18" w14:textId="77777777" w:rsidR="00330592" w:rsidRPr="00B40365" w:rsidRDefault="00330592" w:rsidP="00646E7C">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14:paraId="2A7C2C28" w14:textId="77777777" w:rsidR="00330592" w:rsidRPr="00C97908" w:rsidRDefault="00330592" w:rsidP="00646E7C">
            <w:pPr>
              <w:rPr>
                <w:sz w:val="16"/>
                <w:szCs w:val="16"/>
                <w:lang w:val="en-US"/>
              </w:rPr>
            </w:pPr>
            <w:r w:rsidRPr="00C97908">
              <w:rPr>
                <w:sz w:val="16"/>
                <w:szCs w:val="16"/>
                <w:lang w:val="en-US"/>
              </w:rPr>
              <w:t>Decapant</w:t>
            </w:r>
          </w:p>
        </w:tc>
        <w:tc>
          <w:tcPr>
            <w:tcW w:w="998" w:type="dxa"/>
            <w:gridSpan w:val="2"/>
            <w:tcBorders>
              <w:top w:val="nil"/>
              <w:bottom w:val="single" w:sz="2" w:space="0" w:color="auto"/>
            </w:tcBorders>
            <w:vAlign w:val="center"/>
          </w:tcPr>
          <w:p w14:paraId="78B6C16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626D2E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0,0110</w:t>
            </w:r>
          </w:p>
        </w:tc>
        <w:tc>
          <w:tcPr>
            <w:tcW w:w="1518" w:type="dxa"/>
            <w:tcBorders>
              <w:top w:val="nil"/>
              <w:bottom w:val="single" w:sz="2" w:space="0" w:color="auto"/>
            </w:tcBorders>
            <w:vAlign w:val="center"/>
          </w:tcPr>
          <w:p w14:paraId="6A75C833" w14:textId="77777777" w:rsidR="00330592" w:rsidRPr="00C97908" w:rsidRDefault="00330592" w:rsidP="00646E7C">
            <w:pPr>
              <w:jc w:val="center"/>
              <w:rPr>
                <w:sz w:val="16"/>
                <w:szCs w:val="16"/>
                <w:lang w:val="en-US"/>
              </w:rPr>
            </w:pPr>
            <w:r w:rsidRPr="00C97908">
              <w:rPr>
                <w:sz w:val="16"/>
                <w:szCs w:val="16"/>
                <w:lang w:val="en-US"/>
              </w:rPr>
              <w:t>0,0110</w:t>
            </w:r>
          </w:p>
        </w:tc>
      </w:tr>
      <w:tr w:rsidR="00330592" w:rsidRPr="00B40365" w14:paraId="473C820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BB7AC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06285D4" w14:textId="77777777" w:rsidR="00330592" w:rsidRPr="00B40365" w:rsidRDefault="00330592" w:rsidP="00646E7C">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14:paraId="6EB4E5D0" w14:textId="77777777" w:rsidR="00330592" w:rsidRPr="0030129E" w:rsidRDefault="00330592" w:rsidP="00646E7C">
            <w:pPr>
              <w:rPr>
                <w:sz w:val="16"/>
                <w:szCs w:val="16"/>
                <w:lang w:val="it-IT"/>
              </w:rPr>
            </w:pPr>
            <w:r w:rsidRPr="0030129E">
              <w:rPr>
                <w:sz w:val="16"/>
                <w:szCs w:val="16"/>
                <w:lang w:val="it-IT"/>
              </w:rPr>
              <w:t>Aparat de sudura pentru polifisiune</w:t>
            </w:r>
          </w:p>
        </w:tc>
        <w:tc>
          <w:tcPr>
            <w:tcW w:w="998" w:type="dxa"/>
            <w:gridSpan w:val="2"/>
            <w:tcBorders>
              <w:top w:val="nil"/>
              <w:bottom w:val="single" w:sz="2" w:space="0" w:color="auto"/>
            </w:tcBorders>
            <w:vAlign w:val="center"/>
          </w:tcPr>
          <w:p w14:paraId="2CE14790"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98321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right w:val="single" w:sz="4" w:space="0" w:color="auto"/>
            </w:tcBorders>
            <w:vAlign w:val="center"/>
          </w:tcPr>
          <w:p w14:paraId="16A807B6"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9B70F2" w14:paraId="2715799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755D149" w14:textId="77777777" w:rsidR="00330592" w:rsidRPr="005E2CA0" w:rsidRDefault="00330592" w:rsidP="00646E7C">
            <w:pPr>
              <w:jc w:val="center"/>
              <w:rPr>
                <w:b/>
                <w:bCs/>
                <w:sz w:val="22"/>
                <w:szCs w:val="22"/>
                <w:lang w:val="en-US"/>
              </w:rPr>
            </w:pPr>
            <w:r w:rsidRPr="005E2CA0">
              <w:rPr>
                <w:b/>
                <w:bCs/>
                <w:sz w:val="22"/>
                <w:szCs w:val="22"/>
                <w:lang w:val="en-US"/>
              </w:rPr>
              <w:t>153</w:t>
            </w:r>
          </w:p>
        </w:tc>
        <w:tc>
          <w:tcPr>
            <w:tcW w:w="1366" w:type="dxa"/>
            <w:gridSpan w:val="2"/>
            <w:tcBorders>
              <w:top w:val="single" w:sz="4" w:space="0" w:color="auto"/>
              <w:bottom w:val="single" w:sz="4" w:space="0" w:color="auto"/>
            </w:tcBorders>
            <w:vAlign w:val="center"/>
          </w:tcPr>
          <w:p w14:paraId="324ACFF0" w14:textId="77777777" w:rsidR="00330592" w:rsidRPr="005E2CA0" w:rsidRDefault="00330592" w:rsidP="00646E7C">
            <w:pPr>
              <w:jc w:val="center"/>
              <w:rPr>
                <w:b/>
                <w:bCs/>
                <w:sz w:val="22"/>
                <w:szCs w:val="22"/>
                <w:lang w:val="en-US"/>
              </w:rPr>
            </w:pPr>
            <w:r w:rsidRPr="005E2CA0">
              <w:rPr>
                <w:b/>
                <w:bCs/>
                <w:sz w:val="22"/>
                <w:szCs w:val="22"/>
                <w:lang w:val="en-US"/>
              </w:rPr>
              <w:t>IC38L</w:t>
            </w:r>
          </w:p>
        </w:tc>
        <w:tc>
          <w:tcPr>
            <w:tcW w:w="4254" w:type="dxa"/>
            <w:gridSpan w:val="3"/>
            <w:tcBorders>
              <w:top w:val="single" w:sz="4" w:space="0" w:color="auto"/>
              <w:bottom w:val="single" w:sz="4" w:space="0" w:color="auto"/>
            </w:tcBorders>
          </w:tcPr>
          <w:p w14:paraId="7B17EBBF" w14:textId="77777777" w:rsidR="00330592" w:rsidRPr="0030129E" w:rsidRDefault="00330592" w:rsidP="00646E7C">
            <w:pPr>
              <w:rPr>
                <w:b/>
                <w:bCs/>
                <w:sz w:val="2"/>
                <w:szCs w:val="2"/>
                <w:lang w:val="it-IT"/>
              </w:rPr>
            </w:pPr>
            <w:r w:rsidRPr="0030129E">
              <w:rPr>
                <w:b/>
                <w:bCs/>
                <w:sz w:val="22"/>
                <w:szCs w:val="22"/>
                <w:lang w:val="it-IT"/>
              </w:rPr>
              <w:t>Piesa de racordare (fiting - teu), cu 3 imbinari, din polipropilena imbinate prin polifusiune cu teava din polipropilena armata, avind diametrul exterior de 63,0 mm</w:t>
            </w:r>
          </w:p>
          <w:p w14:paraId="5FBBFC1D"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49C3DCF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A0005C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DEAA9A3" w14:textId="77777777" w:rsidR="00330592" w:rsidRPr="005E2CA0" w:rsidRDefault="00330592" w:rsidP="00646E7C">
            <w:pPr>
              <w:jc w:val="center"/>
              <w:rPr>
                <w:b/>
                <w:bCs/>
                <w:sz w:val="22"/>
                <w:szCs w:val="22"/>
                <w:lang w:val="en-US"/>
              </w:rPr>
            </w:pPr>
            <w:r w:rsidRPr="005E2CA0">
              <w:rPr>
                <w:b/>
                <w:bCs/>
                <w:sz w:val="22"/>
                <w:szCs w:val="22"/>
                <w:lang w:val="en-US"/>
              </w:rPr>
              <w:t>1,0000</w:t>
            </w:r>
          </w:p>
          <w:p w14:paraId="5E7AC647" w14:textId="77777777" w:rsidR="00330592" w:rsidRPr="009B70F2" w:rsidRDefault="00330592" w:rsidP="00646E7C">
            <w:pPr>
              <w:jc w:val="center"/>
              <w:rPr>
                <w:sz w:val="2"/>
                <w:szCs w:val="2"/>
                <w:lang w:val="en-US"/>
              </w:rPr>
            </w:pPr>
          </w:p>
        </w:tc>
      </w:tr>
      <w:tr w:rsidR="00330592" w:rsidRPr="00B40365" w14:paraId="013F8A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E59F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2398BB"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09A72B8F"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6D3EB68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9ED785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tcBorders>
            <w:vAlign w:val="center"/>
          </w:tcPr>
          <w:p w14:paraId="462E820A" w14:textId="77777777" w:rsidR="00330592" w:rsidRPr="00C97908" w:rsidRDefault="00330592" w:rsidP="00646E7C">
            <w:pPr>
              <w:jc w:val="center"/>
              <w:rPr>
                <w:sz w:val="16"/>
                <w:szCs w:val="16"/>
                <w:lang w:val="en-US"/>
              </w:rPr>
            </w:pPr>
            <w:r w:rsidRPr="00C97908">
              <w:rPr>
                <w:sz w:val="16"/>
                <w:szCs w:val="16"/>
                <w:lang w:val="en-US"/>
              </w:rPr>
              <w:t>0,6300</w:t>
            </w:r>
          </w:p>
        </w:tc>
      </w:tr>
      <w:tr w:rsidR="00330592" w:rsidRPr="00B40365" w14:paraId="5EC1242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B909C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B846AC" w14:textId="77777777" w:rsidR="00330592" w:rsidRPr="00B40365" w:rsidRDefault="00330592" w:rsidP="00646E7C">
            <w:pPr>
              <w:jc w:val="center"/>
              <w:rPr>
                <w:sz w:val="16"/>
                <w:szCs w:val="16"/>
                <w:lang w:val="en-US"/>
              </w:rPr>
            </w:pPr>
            <w:r w:rsidRPr="00B40365">
              <w:rPr>
                <w:sz w:val="16"/>
                <w:szCs w:val="16"/>
                <w:lang w:val="en-US"/>
              </w:rPr>
              <w:t>2875274110102124</w:t>
            </w:r>
          </w:p>
        </w:tc>
        <w:tc>
          <w:tcPr>
            <w:tcW w:w="4238" w:type="dxa"/>
            <w:gridSpan w:val="2"/>
            <w:tcBorders>
              <w:top w:val="nil"/>
              <w:bottom w:val="single" w:sz="2" w:space="0" w:color="auto"/>
            </w:tcBorders>
            <w:vAlign w:val="center"/>
          </w:tcPr>
          <w:p w14:paraId="3E7C08C7" w14:textId="77777777" w:rsidR="00330592" w:rsidRPr="0030129E" w:rsidRDefault="00330592" w:rsidP="00646E7C">
            <w:pPr>
              <w:rPr>
                <w:sz w:val="16"/>
                <w:szCs w:val="16"/>
                <w:lang w:val="it-IT"/>
              </w:rPr>
            </w:pPr>
            <w:r w:rsidRPr="0030129E">
              <w:rPr>
                <w:sz w:val="16"/>
                <w:szCs w:val="16"/>
                <w:lang w:val="it-IT"/>
              </w:rPr>
              <w:t>Piesa de racordare (fiting)  teu PPR 63 mm</w:t>
            </w:r>
          </w:p>
        </w:tc>
        <w:tc>
          <w:tcPr>
            <w:tcW w:w="998" w:type="dxa"/>
            <w:gridSpan w:val="2"/>
            <w:tcBorders>
              <w:top w:val="nil"/>
              <w:bottom w:val="single" w:sz="2" w:space="0" w:color="auto"/>
            </w:tcBorders>
            <w:vAlign w:val="center"/>
          </w:tcPr>
          <w:p w14:paraId="3769A16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A61772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8242C38"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B3DDCD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94D4C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B352ED" w14:textId="77777777" w:rsidR="00330592" w:rsidRPr="00B40365" w:rsidRDefault="00330592" w:rsidP="00646E7C">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14:paraId="0480FAE9" w14:textId="77777777" w:rsidR="00330592" w:rsidRPr="00C97908" w:rsidRDefault="00330592" w:rsidP="00646E7C">
            <w:pPr>
              <w:rPr>
                <w:sz w:val="16"/>
                <w:szCs w:val="16"/>
                <w:lang w:val="en-US"/>
              </w:rPr>
            </w:pPr>
            <w:r w:rsidRPr="00C97908">
              <w:rPr>
                <w:sz w:val="16"/>
                <w:szCs w:val="16"/>
                <w:lang w:val="en-US"/>
              </w:rPr>
              <w:t>Hirtie absorbanta</w:t>
            </w:r>
          </w:p>
        </w:tc>
        <w:tc>
          <w:tcPr>
            <w:tcW w:w="998" w:type="dxa"/>
            <w:gridSpan w:val="2"/>
            <w:tcBorders>
              <w:top w:val="nil"/>
              <w:bottom w:val="single" w:sz="2" w:space="0" w:color="auto"/>
            </w:tcBorders>
            <w:vAlign w:val="center"/>
          </w:tcPr>
          <w:p w14:paraId="6326619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27A800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408E396D"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0A56214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4F1B6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8DBD1DB" w14:textId="77777777" w:rsidR="00330592" w:rsidRPr="00B40365" w:rsidRDefault="00330592" w:rsidP="00646E7C">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14:paraId="440E8D4F" w14:textId="77777777" w:rsidR="00330592" w:rsidRPr="00C97908" w:rsidRDefault="00330592" w:rsidP="00646E7C">
            <w:pPr>
              <w:rPr>
                <w:sz w:val="16"/>
                <w:szCs w:val="16"/>
                <w:lang w:val="en-US"/>
              </w:rPr>
            </w:pPr>
            <w:r w:rsidRPr="00C97908">
              <w:rPr>
                <w:sz w:val="16"/>
                <w:szCs w:val="16"/>
                <w:lang w:val="en-US"/>
              </w:rPr>
              <w:t>Decapant</w:t>
            </w:r>
          </w:p>
        </w:tc>
        <w:tc>
          <w:tcPr>
            <w:tcW w:w="998" w:type="dxa"/>
            <w:gridSpan w:val="2"/>
            <w:tcBorders>
              <w:top w:val="nil"/>
              <w:bottom w:val="single" w:sz="2" w:space="0" w:color="auto"/>
            </w:tcBorders>
            <w:vAlign w:val="center"/>
          </w:tcPr>
          <w:p w14:paraId="7D4FE5D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D324B2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0,0110</w:t>
            </w:r>
          </w:p>
        </w:tc>
        <w:tc>
          <w:tcPr>
            <w:tcW w:w="1518" w:type="dxa"/>
            <w:tcBorders>
              <w:top w:val="nil"/>
              <w:bottom w:val="single" w:sz="2" w:space="0" w:color="auto"/>
            </w:tcBorders>
            <w:vAlign w:val="center"/>
          </w:tcPr>
          <w:p w14:paraId="0D7987A9" w14:textId="77777777" w:rsidR="00330592" w:rsidRPr="00C97908" w:rsidRDefault="00330592" w:rsidP="00646E7C">
            <w:pPr>
              <w:jc w:val="center"/>
              <w:rPr>
                <w:sz w:val="16"/>
                <w:szCs w:val="16"/>
                <w:lang w:val="en-US"/>
              </w:rPr>
            </w:pPr>
            <w:r w:rsidRPr="00C97908">
              <w:rPr>
                <w:sz w:val="16"/>
                <w:szCs w:val="16"/>
                <w:lang w:val="en-US"/>
              </w:rPr>
              <w:t>0,0110</w:t>
            </w:r>
          </w:p>
        </w:tc>
      </w:tr>
      <w:tr w:rsidR="00330592" w:rsidRPr="00B40365" w14:paraId="56393C4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488F0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BA46D70" w14:textId="77777777" w:rsidR="00330592" w:rsidRPr="00B40365" w:rsidRDefault="00330592" w:rsidP="00646E7C">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14:paraId="1E0756BA" w14:textId="77777777" w:rsidR="00330592" w:rsidRPr="0030129E" w:rsidRDefault="00330592" w:rsidP="00646E7C">
            <w:pPr>
              <w:rPr>
                <w:sz w:val="16"/>
                <w:szCs w:val="16"/>
                <w:lang w:val="it-IT"/>
              </w:rPr>
            </w:pPr>
            <w:r w:rsidRPr="0030129E">
              <w:rPr>
                <w:sz w:val="16"/>
                <w:szCs w:val="16"/>
                <w:lang w:val="it-IT"/>
              </w:rPr>
              <w:t>Aparat de sudura pentru polifisiune</w:t>
            </w:r>
          </w:p>
        </w:tc>
        <w:tc>
          <w:tcPr>
            <w:tcW w:w="998" w:type="dxa"/>
            <w:gridSpan w:val="2"/>
            <w:tcBorders>
              <w:top w:val="nil"/>
              <w:bottom w:val="single" w:sz="2" w:space="0" w:color="auto"/>
            </w:tcBorders>
            <w:vAlign w:val="center"/>
          </w:tcPr>
          <w:p w14:paraId="1A96ECEC"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B0BDAE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0,0420</w:t>
            </w:r>
          </w:p>
        </w:tc>
        <w:tc>
          <w:tcPr>
            <w:tcW w:w="1518" w:type="dxa"/>
            <w:tcBorders>
              <w:top w:val="nil"/>
              <w:bottom w:val="single" w:sz="2" w:space="0" w:color="auto"/>
              <w:right w:val="single" w:sz="4" w:space="0" w:color="auto"/>
            </w:tcBorders>
            <w:vAlign w:val="center"/>
          </w:tcPr>
          <w:p w14:paraId="00DA6AA0" w14:textId="77777777" w:rsidR="00330592" w:rsidRPr="00C97908" w:rsidRDefault="00330592" w:rsidP="00646E7C">
            <w:pPr>
              <w:jc w:val="center"/>
              <w:rPr>
                <w:sz w:val="16"/>
                <w:szCs w:val="16"/>
                <w:lang w:val="en-US"/>
              </w:rPr>
            </w:pPr>
            <w:r w:rsidRPr="00C97908">
              <w:rPr>
                <w:sz w:val="16"/>
                <w:szCs w:val="16"/>
                <w:lang w:val="en-US"/>
              </w:rPr>
              <w:t>0,0420</w:t>
            </w:r>
          </w:p>
        </w:tc>
      </w:tr>
      <w:tr w:rsidR="00330592" w:rsidRPr="009B70F2" w14:paraId="4C4568C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CC9C2C3" w14:textId="77777777" w:rsidR="00330592" w:rsidRPr="005E2CA0" w:rsidRDefault="00330592" w:rsidP="00646E7C">
            <w:pPr>
              <w:jc w:val="center"/>
              <w:rPr>
                <w:b/>
                <w:bCs/>
                <w:sz w:val="22"/>
                <w:szCs w:val="22"/>
                <w:lang w:val="en-US"/>
              </w:rPr>
            </w:pPr>
            <w:r w:rsidRPr="005E2CA0">
              <w:rPr>
                <w:b/>
                <w:bCs/>
                <w:sz w:val="22"/>
                <w:szCs w:val="22"/>
                <w:lang w:val="en-US"/>
              </w:rPr>
              <w:t>154</w:t>
            </w:r>
          </w:p>
        </w:tc>
        <w:tc>
          <w:tcPr>
            <w:tcW w:w="1366" w:type="dxa"/>
            <w:gridSpan w:val="2"/>
            <w:tcBorders>
              <w:top w:val="single" w:sz="4" w:space="0" w:color="auto"/>
              <w:bottom w:val="single" w:sz="4" w:space="0" w:color="auto"/>
            </w:tcBorders>
            <w:vAlign w:val="center"/>
          </w:tcPr>
          <w:p w14:paraId="134191C7" w14:textId="77777777" w:rsidR="00330592" w:rsidRPr="005E2CA0" w:rsidRDefault="00330592" w:rsidP="00646E7C">
            <w:pPr>
              <w:jc w:val="center"/>
              <w:rPr>
                <w:b/>
                <w:bCs/>
                <w:sz w:val="22"/>
                <w:szCs w:val="22"/>
                <w:lang w:val="en-US"/>
              </w:rPr>
            </w:pPr>
            <w:r w:rsidRPr="005E2CA0">
              <w:rPr>
                <w:b/>
                <w:bCs/>
                <w:sz w:val="22"/>
                <w:szCs w:val="22"/>
                <w:lang w:val="en-US"/>
              </w:rPr>
              <w:t>IC36D</w:t>
            </w:r>
          </w:p>
        </w:tc>
        <w:tc>
          <w:tcPr>
            <w:tcW w:w="4254" w:type="dxa"/>
            <w:gridSpan w:val="3"/>
            <w:tcBorders>
              <w:top w:val="single" w:sz="4" w:space="0" w:color="auto"/>
              <w:bottom w:val="single" w:sz="4" w:space="0" w:color="auto"/>
            </w:tcBorders>
          </w:tcPr>
          <w:p w14:paraId="5582382A" w14:textId="77777777" w:rsidR="00330592" w:rsidRPr="0030129E" w:rsidRDefault="00330592" w:rsidP="00646E7C">
            <w:pPr>
              <w:rPr>
                <w:b/>
                <w:bCs/>
                <w:sz w:val="2"/>
                <w:szCs w:val="2"/>
                <w:lang w:val="it-IT"/>
              </w:rPr>
            </w:pPr>
            <w:r w:rsidRPr="0030129E">
              <w:rPr>
                <w:b/>
                <w:bCs/>
                <w:sz w:val="22"/>
                <w:szCs w:val="22"/>
                <w:lang w:val="it-IT"/>
              </w:rPr>
              <w:t>Teava din polietilena armata de inalta densitate sau polipropilena armata sau nearmata, montata in coloane la  instalatii de incalzire centrala, avind diametrul exterior de 40,0 mm.</w:t>
            </w:r>
          </w:p>
          <w:p w14:paraId="7FB177EC"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652A2AD"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B37B01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26C76F7" w14:textId="77777777" w:rsidR="00330592" w:rsidRPr="005E2CA0" w:rsidRDefault="00330592" w:rsidP="00646E7C">
            <w:pPr>
              <w:jc w:val="center"/>
              <w:rPr>
                <w:b/>
                <w:bCs/>
                <w:sz w:val="22"/>
                <w:szCs w:val="22"/>
                <w:lang w:val="en-US"/>
              </w:rPr>
            </w:pPr>
            <w:r w:rsidRPr="005E2CA0">
              <w:rPr>
                <w:b/>
                <w:bCs/>
                <w:sz w:val="22"/>
                <w:szCs w:val="22"/>
                <w:lang w:val="en-US"/>
              </w:rPr>
              <w:t>1,0000</w:t>
            </w:r>
          </w:p>
          <w:p w14:paraId="761CDC89" w14:textId="77777777" w:rsidR="00330592" w:rsidRPr="009B70F2" w:rsidRDefault="00330592" w:rsidP="00646E7C">
            <w:pPr>
              <w:jc w:val="center"/>
              <w:rPr>
                <w:sz w:val="2"/>
                <w:szCs w:val="2"/>
                <w:lang w:val="en-US"/>
              </w:rPr>
            </w:pPr>
          </w:p>
        </w:tc>
      </w:tr>
      <w:tr w:rsidR="00330592" w:rsidRPr="00B40365" w14:paraId="2DF662C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D29C8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3CC8E69"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49802D08"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554C726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0CDEC3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14:paraId="26EB5A5D" w14:textId="77777777" w:rsidR="00330592" w:rsidRPr="00C97908" w:rsidRDefault="00330592" w:rsidP="00646E7C">
            <w:pPr>
              <w:jc w:val="center"/>
              <w:rPr>
                <w:sz w:val="16"/>
                <w:szCs w:val="16"/>
                <w:lang w:val="en-US"/>
              </w:rPr>
            </w:pPr>
            <w:r w:rsidRPr="00C97908">
              <w:rPr>
                <w:sz w:val="16"/>
                <w:szCs w:val="16"/>
                <w:lang w:val="en-US"/>
              </w:rPr>
              <w:t>0,6750</w:t>
            </w:r>
          </w:p>
        </w:tc>
      </w:tr>
      <w:tr w:rsidR="00330592" w:rsidRPr="00B40365" w14:paraId="47002EC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3725B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AF69CD" w14:textId="77777777" w:rsidR="00330592" w:rsidRPr="00B40365" w:rsidRDefault="00330592" w:rsidP="00646E7C">
            <w:pPr>
              <w:jc w:val="center"/>
              <w:rPr>
                <w:sz w:val="16"/>
                <w:szCs w:val="16"/>
                <w:lang w:val="en-US"/>
              </w:rPr>
            </w:pPr>
            <w:r w:rsidRPr="00B40365">
              <w:rPr>
                <w:sz w:val="16"/>
                <w:szCs w:val="16"/>
                <w:lang w:val="en-US"/>
              </w:rPr>
              <w:t>252121671000040</w:t>
            </w:r>
          </w:p>
        </w:tc>
        <w:tc>
          <w:tcPr>
            <w:tcW w:w="4238" w:type="dxa"/>
            <w:gridSpan w:val="2"/>
            <w:tcBorders>
              <w:top w:val="nil"/>
              <w:bottom w:val="single" w:sz="2" w:space="0" w:color="auto"/>
            </w:tcBorders>
            <w:vAlign w:val="center"/>
          </w:tcPr>
          <w:p w14:paraId="6A7AA268" w14:textId="77777777" w:rsidR="00330592" w:rsidRPr="0030129E" w:rsidRDefault="00330592" w:rsidP="00646E7C">
            <w:pPr>
              <w:rPr>
                <w:sz w:val="16"/>
                <w:szCs w:val="16"/>
                <w:lang w:val="it-IT"/>
              </w:rPr>
            </w:pPr>
            <w:r w:rsidRPr="0030129E">
              <w:rPr>
                <w:sz w:val="16"/>
                <w:szCs w:val="16"/>
                <w:lang w:val="it-IT"/>
              </w:rPr>
              <w:t>Teava din polipropilena d 40 mm</w:t>
            </w:r>
          </w:p>
        </w:tc>
        <w:tc>
          <w:tcPr>
            <w:tcW w:w="998" w:type="dxa"/>
            <w:gridSpan w:val="2"/>
            <w:tcBorders>
              <w:top w:val="nil"/>
              <w:bottom w:val="single" w:sz="2" w:space="0" w:color="auto"/>
            </w:tcBorders>
            <w:vAlign w:val="center"/>
          </w:tcPr>
          <w:p w14:paraId="7DB54DD0"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2F77233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088DE7BF"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19A3360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D1052F3" w14:textId="77777777" w:rsidR="00330592" w:rsidRPr="005E2CA0" w:rsidRDefault="00330592" w:rsidP="00646E7C">
            <w:pPr>
              <w:jc w:val="center"/>
              <w:rPr>
                <w:b/>
                <w:bCs/>
                <w:sz w:val="22"/>
                <w:szCs w:val="22"/>
                <w:lang w:val="en-US"/>
              </w:rPr>
            </w:pPr>
            <w:r w:rsidRPr="005E2CA0">
              <w:rPr>
                <w:b/>
                <w:bCs/>
                <w:sz w:val="22"/>
                <w:szCs w:val="22"/>
                <w:lang w:val="en-US"/>
              </w:rPr>
              <w:t>155</w:t>
            </w:r>
          </w:p>
        </w:tc>
        <w:tc>
          <w:tcPr>
            <w:tcW w:w="1366" w:type="dxa"/>
            <w:gridSpan w:val="2"/>
            <w:tcBorders>
              <w:top w:val="single" w:sz="4" w:space="0" w:color="auto"/>
              <w:bottom w:val="single" w:sz="4" w:space="0" w:color="auto"/>
            </w:tcBorders>
            <w:vAlign w:val="center"/>
          </w:tcPr>
          <w:p w14:paraId="264B245F" w14:textId="77777777" w:rsidR="00330592" w:rsidRPr="005E2CA0" w:rsidRDefault="00330592" w:rsidP="00646E7C">
            <w:pPr>
              <w:jc w:val="center"/>
              <w:rPr>
                <w:b/>
                <w:bCs/>
                <w:sz w:val="22"/>
                <w:szCs w:val="22"/>
                <w:lang w:val="en-US"/>
              </w:rPr>
            </w:pPr>
            <w:r w:rsidRPr="005E2CA0">
              <w:rPr>
                <w:b/>
                <w:bCs/>
                <w:sz w:val="22"/>
                <w:szCs w:val="22"/>
                <w:lang w:val="en-US"/>
              </w:rPr>
              <w:t>IC38D</w:t>
            </w:r>
          </w:p>
        </w:tc>
        <w:tc>
          <w:tcPr>
            <w:tcW w:w="4254" w:type="dxa"/>
            <w:gridSpan w:val="3"/>
            <w:tcBorders>
              <w:top w:val="single" w:sz="4" w:space="0" w:color="auto"/>
              <w:bottom w:val="single" w:sz="4" w:space="0" w:color="auto"/>
            </w:tcBorders>
          </w:tcPr>
          <w:p w14:paraId="2BBF2029" w14:textId="77777777" w:rsidR="00330592" w:rsidRPr="0030129E" w:rsidRDefault="00330592" w:rsidP="00646E7C">
            <w:pPr>
              <w:rPr>
                <w:b/>
                <w:bCs/>
                <w:sz w:val="2"/>
                <w:szCs w:val="2"/>
                <w:lang w:val="it-IT"/>
              </w:rPr>
            </w:pPr>
            <w:r w:rsidRPr="0030129E">
              <w:rPr>
                <w:b/>
                <w:bCs/>
                <w:sz w:val="22"/>
                <w:szCs w:val="22"/>
                <w:lang w:val="it-IT"/>
              </w:rPr>
              <w:t>Piesa de racordare (fiting - cot), cu 2 imbinari, din polipropilena imbinate prin polifusiune cu teava din polipropilena armata, avind diametrul exterior de 40,0 mm</w:t>
            </w:r>
          </w:p>
          <w:p w14:paraId="5E41A1F4"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6EEFE6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9A2C3C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43DADFE" w14:textId="77777777" w:rsidR="00330592" w:rsidRPr="005E2CA0" w:rsidRDefault="00330592" w:rsidP="00646E7C">
            <w:pPr>
              <w:jc w:val="center"/>
              <w:rPr>
                <w:b/>
                <w:bCs/>
                <w:sz w:val="22"/>
                <w:szCs w:val="22"/>
                <w:lang w:val="en-US"/>
              </w:rPr>
            </w:pPr>
            <w:r w:rsidRPr="005E2CA0">
              <w:rPr>
                <w:b/>
                <w:bCs/>
                <w:sz w:val="22"/>
                <w:szCs w:val="22"/>
                <w:lang w:val="en-US"/>
              </w:rPr>
              <w:t>1,0000</w:t>
            </w:r>
          </w:p>
          <w:p w14:paraId="6D48B70C" w14:textId="77777777" w:rsidR="00330592" w:rsidRPr="009B70F2" w:rsidRDefault="00330592" w:rsidP="00646E7C">
            <w:pPr>
              <w:jc w:val="center"/>
              <w:rPr>
                <w:sz w:val="2"/>
                <w:szCs w:val="2"/>
                <w:lang w:val="en-US"/>
              </w:rPr>
            </w:pPr>
          </w:p>
        </w:tc>
      </w:tr>
      <w:tr w:rsidR="00330592" w:rsidRPr="00B40365" w14:paraId="117D3C5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5C8F5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AF32264"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0C7B3BDC"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6EB41F3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F1D847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0,2400</w:t>
            </w:r>
          </w:p>
        </w:tc>
        <w:tc>
          <w:tcPr>
            <w:tcW w:w="1518" w:type="dxa"/>
            <w:tcBorders>
              <w:top w:val="nil"/>
              <w:bottom w:val="single" w:sz="2" w:space="0" w:color="auto"/>
            </w:tcBorders>
            <w:vAlign w:val="center"/>
          </w:tcPr>
          <w:p w14:paraId="7A6F0E1C" w14:textId="77777777" w:rsidR="00330592" w:rsidRPr="00C97908" w:rsidRDefault="00330592" w:rsidP="00646E7C">
            <w:pPr>
              <w:jc w:val="center"/>
              <w:rPr>
                <w:sz w:val="16"/>
                <w:szCs w:val="16"/>
                <w:lang w:val="en-US"/>
              </w:rPr>
            </w:pPr>
            <w:r w:rsidRPr="00C97908">
              <w:rPr>
                <w:sz w:val="16"/>
                <w:szCs w:val="16"/>
                <w:lang w:val="en-US"/>
              </w:rPr>
              <w:t>0,3600</w:t>
            </w:r>
          </w:p>
        </w:tc>
      </w:tr>
      <w:tr w:rsidR="00330592" w:rsidRPr="00B40365" w14:paraId="43DA7CF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7F918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FE6799" w14:textId="77777777" w:rsidR="00330592" w:rsidRPr="00B40365" w:rsidRDefault="00330592" w:rsidP="00646E7C">
            <w:pPr>
              <w:jc w:val="center"/>
              <w:rPr>
                <w:sz w:val="16"/>
                <w:szCs w:val="16"/>
                <w:lang w:val="en-US"/>
              </w:rPr>
            </w:pPr>
            <w:r w:rsidRPr="00B40365">
              <w:rPr>
                <w:sz w:val="16"/>
                <w:szCs w:val="16"/>
                <w:lang w:val="en-US"/>
              </w:rPr>
              <w:t>2875274110102141</w:t>
            </w:r>
          </w:p>
        </w:tc>
        <w:tc>
          <w:tcPr>
            <w:tcW w:w="4238" w:type="dxa"/>
            <w:gridSpan w:val="2"/>
            <w:tcBorders>
              <w:top w:val="nil"/>
              <w:bottom w:val="single" w:sz="2" w:space="0" w:color="auto"/>
            </w:tcBorders>
            <w:vAlign w:val="center"/>
          </w:tcPr>
          <w:p w14:paraId="7ED9089C" w14:textId="77777777" w:rsidR="00330592" w:rsidRPr="0030129E" w:rsidRDefault="00330592" w:rsidP="00646E7C">
            <w:pPr>
              <w:rPr>
                <w:sz w:val="16"/>
                <w:szCs w:val="16"/>
                <w:lang w:val="it-IT"/>
              </w:rPr>
            </w:pPr>
            <w:r w:rsidRPr="0030129E">
              <w:rPr>
                <w:sz w:val="16"/>
                <w:szCs w:val="16"/>
                <w:lang w:val="it-IT"/>
              </w:rPr>
              <w:t>Piesa de racordare (fiting)  cot PPR 40 mm</w:t>
            </w:r>
          </w:p>
        </w:tc>
        <w:tc>
          <w:tcPr>
            <w:tcW w:w="998" w:type="dxa"/>
            <w:gridSpan w:val="2"/>
            <w:tcBorders>
              <w:top w:val="nil"/>
              <w:bottom w:val="single" w:sz="2" w:space="0" w:color="auto"/>
            </w:tcBorders>
            <w:vAlign w:val="center"/>
          </w:tcPr>
          <w:p w14:paraId="672C331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5B010A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E7CC690"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6215E9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F91D4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2E4BE7B" w14:textId="77777777" w:rsidR="00330592" w:rsidRPr="00B40365" w:rsidRDefault="00330592" w:rsidP="00646E7C">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14:paraId="1C6C2311" w14:textId="77777777" w:rsidR="00330592" w:rsidRPr="00C97908" w:rsidRDefault="00330592" w:rsidP="00646E7C">
            <w:pPr>
              <w:rPr>
                <w:sz w:val="16"/>
                <w:szCs w:val="16"/>
                <w:lang w:val="en-US"/>
              </w:rPr>
            </w:pPr>
            <w:r w:rsidRPr="00C97908">
              <w:rPr>
                <w:sz w:val="16"/>
                <w:szCs w:val="16"/>
                <w:lang w:val="en-US"/>
              </w:rPr>
              <w:t>Hirtie absorbanta</w:t>
            </w:r>
          </w:p>
        </w:tc>
        <w:tc>
          <w:tcPr>
            <w:tcW w:w="998" w:type="dxa"/>
            <w:gridSpan w:val="2"/>
            <w:tcBorders>
              <w:top w:val="nil"/>
              <w:bottom w:val="single" w:sz="2" w:space="0" w:color="auto"/>
            </w:tcBorders>
            <w:vAlign w:val="center"/>
          </w:tcPr>
          <w:p w14:paraId="7B8A075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94950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0CA236EA"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42E2659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36877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F6E9EC" w14:textId="77777777" w:rsidR="00330592" w:rsidRPr="00B40365" w:rsidRDefault="00330592" w:rsidP="00646E7C">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14:paraId="1A78BD7B" w14:textId="77777777" w:rsidR="00330592" w:rsidRPr="00C97908" w:rsidRDefault="00330592" w:rsidP="00646E7C">
            <w:pPr>
              <w:rPr>
                <w:sz w:val="16"/>
                <w:szCs w:val="16"/>
                <w:lang w:val="en-US"/>
              </w:rPr>
            </w:pPr>
            <w:r w:rsidRPr="00C97908">
              <w:rPr>
                <w:sz w:val="16"/>
                <w:szCs w:val="16"/>
                <w:lang w:val="en-US"/>
              </w:rPr>
              <w:t>Decapant</w:t>
            </w:r>
          </w:p>
        </w:tc>
        <w:tc>
          <w:tcPr>
            <w:tcW w:w="998" w:type="dxa"/>
            <w:gridSpan w:val="2"/>
            <w:tcBorders>
              <w:top w:val="nil"/>
              <w:bottom w:val="single" w:sz="2" w:space="0" w:color="auto"/>
            </w:tcBorders>
            <w:vAlign w:val="center"/>
          </w:tcPr>
          <w:p w14:paraId="2509DAB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6199AA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0,0090</w:t>
            </w:r>
          </w:p>
        </w:tc>
        <w:tc>
          <w:tcPr>
            <w:tcW w:w="1518" w:type="dxa"/>
            <w:tcBorders>
              <w:top w:val="nil"/>
              <w:bottom w:val="single" w:sz="2" w:space="0" w:color="auto"/>
            </w:tcBorders>
            <w:vAlign w:val="center"/>
          </w:tcPr>
          <w:p w14:paraId="1F4F5E53" w14:textId="77777777" w:rsidR="00330592" w:rsidRPr="00C97908" w:rsidRDefault="00330592" w:rsidP="00646E7C">
            <w:pPr>
              <w:jc w:val="center"/>
              <w:rPr>
                <w:sz w:val="16"/>
                <w:szCs w:val="16"/>
                <w:lang w:val="en-US"/>
              </w:rPr>
            </w:pPr>
            <w:r w:rsidRPr="00C97908">
              <w:rPr>
                <w:sz w:val="16"/>
                <w:szCs w:val="16"/>
                <w:lang w:val="en-US"/>
              </w:rPr>
              <w:t>0,0090</w:t>
            </w:r>
          </w:p>
        </w:tc>
      </w:tr>
      <w:tr w:rsidR="00330592" w:rsidRPr="00B40365" w14:paraId="055A731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5FA6E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A938281" w14:textId="77777777" w:rsidR="00330592" w:rsidRPr="00B40365" w:rsidRDefault="00330592" w:rsidP="00646E7C">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14:paraId="78024F60" w14:textId="77777777" w:rsidR="00330592" w:rsidRPr="0030129E" w:rsidRDefault="00330592" w:rsidP="00646E7C">
            <w:pPr>
              <w:rPr>
                <w:sz w:val="16"/>
                <w:szCs w:val="16"/>
                <w:lang w:val="it-IT"/>
              </w:rPr>
            </w:pPr>
            <w:r w:rsidRPr="0030129E">
              <w:rPr>
                <w:sz w:val="16"/>
                <w:szCs w:val="16"/>
                <w:lang w:val="it-IT"/>
              </w:rPr>
              <w:t>Aparat de sudura pentru polifisiune</w:t>
            </w:r>
          </w:p>
        </w:tc>
        <w:tc>
          <w:tcPr>
            <w:tcW w:w="998" w:type="dxa"/>
            <w:gridSpan w:val="2"/>
            <w:tcBorders>
              <w:top w:val="nil"/>
              <w:bottom w:val="single" w:sz="2" w:space="0" w:color="auto"/>
            </w:tcBorders>
            <w:vAlign w:val="center"/>
          </w:tcPr>
          <w:p w14:paraId="0BAC15C8"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3CC4F8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0,0240</w:t>
            </w:r>
          </w:p>
        </w:tc>
        <w:tc>
          <w:tcPr>
            <w:tcW w:w="1518" w:type="dxa"/>
            <w:tcBorders>
              <w:top w:val="nil"/>
              <w:bottom w:val="single" w:sz="2" w:space="0" w:color="auto"/>
              <w:right w:val="single" w:sz="4" w:space="0" w:color="auto"/>
            </w:tcBorders>
            <w:vAlign w:val="center"/>
          </w:tcPr>
          <w:p w14:paraId="3013DEE3" w14:textId="77777777" w:rsidR="00330592" w:rsidRPr="00C97908" w:rsidRDefault="00330592" w:rsidP="00646E7C">
            <w:pPr>
              <w:jc w:val="center"/>
              <w:rPr>
                <w:sz w:val="16"/>
                <w:szCs w:val="16"/>
                <w:lang w:val="en-US"/>
              </w:rPr>
            </w:pPr>
            <w:r w:rsidRPr="00C97908">
              <w:rPr>
                <w:sz w:val="16"/>
                <w:szCs w:val="16"/>
                <w:lang w:val="en-US"/>
              </w:rPr>
              <w:t>0,0240</w:t>
            </w:r>
          </w:p>
        </w:tc>
      </w:tr>
      <w:tr w:rsidR="00330592" w:rsidRPr="009B70F2" w14:paraId="18A099D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9FD53C0" w14:textId="77777777" w:rsidR="00330592" w:rsidRPr="005E2CA0" w:rsidRDefault="00330592" w:rsidP="00646E7C">
            <w:pPr>
              <w:jc w:val="center"/>
              <w:rPr>
                <w:b/>
                <w:bCs/>
                <w:sz w:val="22"/>
                <w:szCs w:val="22"/>
                <w:lang w:val="en-US"/>
              </w:rPr>
            </w:pPr>
            <w:r w:rsidRPr="005E2CA0">
              <w:rPr>
                <w:b/>
                <w:bCs/>
                <w:sz w:val="22"/>
                <w:szCs w:val="22"/>
                <w:lang w:val="en-US"/>
              </w:rPr>
              <w:t>156</w:t>
            </w:r>
          </w:p>
        </w:tc>
        <w:tc>
          <w:tcPr>
            <w:tcW w:w="1366" w:type="dxa"/>
            <w:gridSpan w:val="2"/>
            <w:tcBorders>
              <w:top w:val="single" w:sz="4" w:space="0" w:color="auto"/>
              <w:bottom w:val="single" w:sz="4" w:space="0" w:color="auto"/>
            </w:tcBorders>
            <w:vAlign w:val="center"/>
          </w:tcPr>
          <w:p w14:paraId="0682E144" w14:textId="77777777" w:rsidR="00330592" w:rsidRPr="005E2CA0" w:rsidRDefault="00330592" w:rsidP="00646E7C">
            <w:pPr>
              <w:jc w:val="center"/>
              <w:rPr>
                <w:b/>
                <w:bCs/>
                <w:sz w:val="22"/>
                <w:szCs w:val="22"/>
                <w:lang w:val="en-US"/>
              </w:rPr>
            </w:pPr>
            <w:r w:rsidRPr="005E2CA0">
              <w:rPr>
                <w:b/>
                <w:bCs/>
                <w:sz w:val="22"/>
                <w:szCs w:val="22"/>
                <w:lang w:val="en-US"/>
              </w:rPr>
              <w:t>IC38J</w:t>
            </w:r>
          </w:p>
        </w:tc>
        <w:tc>
          <w:tcPr>
            <w:tcW w:w="4254" w:type="dxa"/>
            <w:gridSpan w:val="3"/>
            <w:tcBorders>
              <w:top w:val="single" w:sz="4" w:space="0" w:color="auto"/>
              <w:bottom w:val="single" w:sz="4" w:space="0" w:color="auto"/>
            </w:tcBorders>
          </w:tcPr>
          <w:p w14:paraId="6608B28F" w14:textId="77777777" w:rsidR="00330592" w:rsidRPr="0030129E" w:rsidRDefault="00330592" w:rsidP="00646E7C">
            <w:pPr>
              <w:rPr>
                <w:b/>
                <w:bCs/>
                <w:sz w:val="2"/>
                <w:szCs w:val="2"/>
                <w:lang w:val="it-IT"/>
              </w:rPr>
            </w:pPr>
            <w:r w:rsidRPr="0030129E">
              <w:rPr>
                <w:b/>
                <w:bCs/>
                <w:sz w:val="22"/>
                <w:szCs w:val="22"/>
                <w:lang w:val="it-IT"/>
              </w:rPr>
              <w:t>Piesa de racordare (fiting - teu), cu 3 imbinari, din polipropilena imbinate prin polifusiune cu teava din polipropilena armata, avind diametrul exterior de 40,0 mm</w:t>
            </w:r>
          </w:p>
          <w:p w14:paraId="76B71560"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8BC069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057009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4BF74BA" w14:textId="77777777" w:rsidR="00330592" w:rsidRPr="005E2CA0" w:rsidRDefault="00330592" w:rsidP="00646E7C">
            <w:pPr>
              <w:jc w:val="center"/>
              <w:rPr>
                <w:b/>
                <w:bCs/>
                <w:sz w:val="22"/>
                <w:szCs w:val="22"/>
                <w:lang w:val="en-US"/>
              </w:rPr>
            </w:pPr>
            <w:r w:rsidRPr="005E2CA0">
              <w:rPr>
                <w:b/>
                <w:bCs/>
                <w:sz w:val="22"/>
                <w:szCs w:val="22"/>
                <w:lang w:val="en-US"/>
              </w:rPr>
              <w:t>1,0000</w:t>
            </w:r>
          </w:p>
          <w:p w14:paraId="6FEE00C6" w14:textId="77777777" w:rsidR="00330592" w:rsidRPr="009B70F2" w:rsidRDefault="00330592" w:rsidP="00646E7C">
            <w:pPr>
              <w:jc w:val="center"/>
              <w:rPr>
                <w:sz w:val="2"/>
                <w:szCs w:val="2"/>
                <w:lang w:val="en-US"/>
              </w:rPr>
            </w:pPr>
          </w:p>
        </w:tc>
      </w:tr>
      <w:tr w:rsidR="00330592" w:rsidRPr="00B40365" w14:paraId="6760B91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3B05A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754C01E"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195B20AF"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58018E9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EC95AA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0,3400</w:t>
            </w:r>
          </w:p>
        </w:tc>
        <w:tc>
          <w:tcPr>
            <w:tcW w:w="1518" w:type="dxa"/>
            <w:tcBorders>
              <w:top w:val="nil"/>
              <w:bottom w:val="single" w:sz="2" w:space="0" w:color="auto"/>
            </w:tcBorders>
            <w:vAlign w:val="center"/>
          </w:tcPr>
          <w:p w14:paraId="1DA894CA" w14:textId="77777777" w:rsidR="00330592" w:rsidRPr="00C97908" w:rsidRDefault="00330592" w:rsidP="00646E7C">
            <w:pPr>
              <w:jc w:val="center"/>
              <w:rPr>
                <w:sz w:val="16"/>
                <w:szCs w:val="16"/>
                <w:lang w:val="en-US"/>
              </w:rPr>
            </w:pPr>
            <w:r w:rsidRPr="00C97908">
              <w:rPr>
                <w:sz w:val="16"/>
                <w:szCs w:val="16"/>
                <w:lang w:val="en-US"/>
              </w:rPr>
              <w:t>0,5100</w:t>
            </w:r>
          </w:p>
        </w:tc>
      </w:tr>
      <w:tr w:rsidR="00330592" w:rsidRPr="00B40365" w14:paraId="3017C94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AA5C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9A9314" w14:textId="77777777" w:rsidR="00330592" w:rsidRPr="00B40365" w:rsidRDefault="00330592" w:rsidP="00646E7C">
            <w:pPr>
              <w:jc w:val="center"/>
              <w:rPr>
                <w:sz w:val="16"/>
                <w:szCs w:val="16"/>
                <w:lang w:val="en-US"/>
              </w:rPr>
            </w:pPr>
            <w:r w:rsidRPr="00B40365">
              <w:rPr>
                <w:sz w:val="16"/>
                <w:szCs w:val="16"/>
                <w:lang w:val="en-US"/>
              </w:rPr>
              <w:t>2875274110102145</w:t>
            </w:r>
          </w:p>
        </w:tc>
        <w:tc>
          <w:tcPr>
            <w:tcW w:w="4238" w:type="dxa"/>
            <w:gridSpan w:val="2"/>
            <w:tcBorders>
              <w:top w:val="nil"/>
              <w:bottom w:val="single" w:sz="2" w:space="0" w:color="auto"/>
            </w:tcBorders>
            <w:vAlign w:val="center"/>
          </w:tcPr>
          <w:p w14:paraId="430921C2" w14:textId="77777777" w:rsidR="00330592" w:rsidRPr="0030129E" w:rsidRDefault="00330592" w:rsidP="00646E7C">
            <w:pPr>
              <w:rPr>
                <w:sz w:val="16"/>
                <w:szCs w:val="16"/>
                <w:lang w:val="it-IT"/>
              </w:rPr>
            </w:pPr>
            <w:r w:rsidRPr="0030129E">
              <w:rPr>
                <w:sz w:val="16"/>
                <w:szCs w:val="16"/>
                <w:lang w:val="it-IT"/>
              </w:rPr>
              <w:t>Piesa de racordare (fiting)  teu PPR 40 mm</w:t>
            </w:r>
          </w:p>
        </w:tc>
        <w:tc>
          <w:tcPr>
            <w:tcW w:w="998" w:type="dxa"/>
            <w:gridSpan w:val="2"/>
            <w:tcBorders>
              <w:top w:val="nil"/>
              <w:bottom w:val="single" w:sz="2" w:space="0" w:color="auto"/>
            </w:tcBorders>
            <w:vAlign w:val="center"/>
          </w:tcPr>
          <w:p w14:paraId="5060F1D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22B4B5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1F6B202"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35D082C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9248E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033C53" w14:textId="77777777" w:rsidR="00330592" w:rsidRPr="00B40365" w:rsidRDefault="00330592" w:rsidP="00646E7C">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14:paraId="552E32C3" w14:textId="77777777" w:rsidR="00330592" w:rsidRPr="00C97908" w:rsidRDefault="00330592" w:rsidP="00646E7C">
            <w:pPr>
              <w:rPr>
                <w:sz w:val="16"/>
                <w:szCs w:val="16"/>
                <w:lang w:val="en-US"/>
              </w:rPr>
            </w:pPr>
            <w:r w:rsidRPr="00C97908">
              <w:rPr>
                <w:sz w:val="16"/>
                <w:szCs w:val="16"/>
                <w:lang w:val="en-US"/>
              </w:rPr>
              <w:t>Hirtie absorbanta</w:t>
            </w:r>
          </w:p>
        </w:tc>
        <w:tc>
          <w:tcPr>
            <w:tcW w:w="998" w:type="dxa"/>
            <w:gridSpan w:val="2"/>
            <w:tcBorders>
              <w:top w:val="nil"/>
              <w:bottom w:val="single" w:sz="2" w:space="0" w:color="auto"/>
            </w:tcBorders>
            <w:vAlign w:val="center"/>
          </w:tcPr>
          <w:p w14:paraId="685E514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612D5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7C14676C"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1F70B53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35354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34AA93B" w14:textId="77777777" w:rsidR="00330592" w:rsidRPr="00B40365" w:rsidRDefault="00330592" w:rsidP="00646E7C">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14:paraId="424B299B" w14:textId="77777777" w:rsidR="00330592" w:rsidRPr="00C97908" w:rsidRDefault="00330592" w:rsidP="00646E7C">
            <w:pPr>
              <w:rPr>
                <w:sz w:val="16"/>
                <w:szCs w:val="16"/>
                <w:lang w:val="en-US"/>
              </w:rPr>
            </w:pPr>
            <w:r w:rsidRPr="00C97908">
              <w:rPr>
                <w:sz w:val="16"/>
                <w:szCs w:val="16"/>
                <w:lang w:val="en-US"/>
              </w:rPr>
              <w:t>Decapant</w:t>
            </w:r>
          </w:p>
        </w:tc>
        <w:tc>
          <w:tcPr>
            <w:tcW w:w="998" w:type="dxa"/>
            <w:gridSpan w:val="2"/>
            <w:tcBorders>
              <w:top w:val="nil"/>
              <w:bottom w:val="single" w:sz="2" w:space="0" w:color="auto"/>
            </w:tcBorders>
            <w:vAlign w:val="center"/>
          </w:tcPr>
          <w:p w14:paraId="5887EBB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16B6FA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0,0090</w:t>
            </w:r>
          </w:p>
        </w:tc>
        <w:tc>
          <w:tcPr>
            <w:tcW w:w="1518" w:type="dxa"/>
            <w:tcBorders>
              <w:top w:val="nil"/>
              <w:bottom w:val="single" w:sz="2" w:space="0" w:color="auto"/>
            </w:tcBorders>
            <w:vAlign w:val="center"/>
          </w:tcPr>
          <w:p w14:paraId="41A62F48" w14:textId="77777777" w:rsidR="00330592" w:rsidRPr="00C97908" w:rsidRDefault="00330592" w:rsidP="00646E7C">
            <w:pPr>
              <w:jc w:val="center"/>
              <w:rPr>
                <w:sz w:val="16"/>
                <w:szCs w:val="16"/>
                <w:lang w:val="en-US"/>
              </w:rPr>
            </w:pPr>
            <w:r w:rsidRPr="00C97908">
              <w:rPr>
                <w:sz w:val="16"/>
                <w:szCs w:val="16"/>
                <w:lang w:val="en-US"/>
              </w:rPr>
              <w:t>0,0090</w:t>
            </w:r>
          </w:p>
        </w:tc>
      </w:tr>
      <w:tr w:rsidR="00330592" w:rsidRPr="00B40365" w14:paraId="71F6150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E4296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91590B6" w14:textId="77777777" w:rsidR="00330592" w:rsidRPr="00B40365" w:rsidRDefault="00330592" w:rsidP="00646E7C">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14:paraId="7B5D81B6" w14:textId="77777777" w:rsidR="00330592" w:rsidRPr="0030129E" w:rsidRDefault="00330592" w:rsidP="00646E7C">
            <w:pPr>
              <w:rPr>
                <w:sz w:val="16"/>
                <w:szCs w:val="16"/>
                <w:lang w:val="it-IT"/>
              </w:rPr>
            </w:pPr>
            <w:r w:rsidRPr="0030129E">
              <w:rPr>
                <w:sz w:val="16"/>
                <w:szCs w:val="16"/>
                <w:lang w:val="it-IT"/>
              </w:rPr>
              <w:t>Aparat de sudura pentru polifisiune</w:t>
            </w:r>
          </w:p>
        </w:tc>
        <w:tc>
          <w:tcPr>
            <w:tcW w:w="998" w:type="dxa"/>
            <w:gridSpan w:val="2"/>
            <w:tcBorders>
              <w:top w:val="nil"/>
              <w:bottom w:val="single" w:sz="2" w:space="0" w:color="auto"/>
            </w:tcBorders>
            <w:vAlign w:val="center"/>
          </w:tcPr>
          <w:p w14:paraId="4D461D06"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5D45D6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0,0340</w:t>
            </w:r>
          </w:p>
        </w:tc>
        <w:tc>
          <w:tcPr>
            <w:tcW w:w="1518" w:type="dxa"/>
            <w:tcBorders>
              <w:top w:val="nil"/>
              <w:bottom w:val="single" w:sz="2" w:space="0" w:color="auto"/>
              <w:right w:val="single" w:sz="4" w:space="0" w:color="auto"/>
            </w:tcBorders>
            <w:vAlign w:val="center"/>
          </w:tcPr>
          <w:p w14:paraId="0F0FF351" w14:textId="77777777" w:rsidR="00330592" w:rsidRPr="00C97908" w:rsidRDefault="00330592" w:rsidP="00646E7C">
            <w:pPr>
              <w:jc w:val="center"/>
              <w:rPr>
                <w:sz w:val="16"/>
                <w:szCs w:val="16"/>
                <w:lang w:val="en-US"/>
              </w:rPr>
            </w:pPr>
            <w:r w:rsidRPr="00C97908">
              <w:rPr>
                <w:sz w:val="16"/>
                <w:szCs w:val="16"/>
                <w:lang w:val="en-US"/>
              </w:rPr>
              <w:t>0,0340</w:t>
            </w:r>
          </w:p>
        </w:tc>
      </w:tr>
      <w:tr w:rsidR="00330592" w:rsidRPr="009B70F2" w14:paraId="09176CD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892C7DB" w14:textId="77777777" w:rsidR="00330592" w:rsidRPr="005E2CA0" w:rsidRDefault="00330592" w:rsidP="00646E7C">
            <w:pPr>
              <w:jc w:val="center"/>
              <w:rPr>
                <w:b/>
                <w:bCs/>
                <w:sz w:val="22"/>
                <w:szCs w:val="22"/>
                <w:lang w:val="en-US"/>
              </w:rPr>
            </w:pPr>
            <w:r w:rsidRPr="005E2CA0">
              <w:rPr>
                <w:b/>
                <w:bCs/>
                <w:sz w:val="22"/>
                <w:szCs w:val="22"/>
                <w:lang w:val="en-US"/>
              </w:rPr>
              <w:t>157</w:t>
            </w:r>
          </w:p>
        </w:tc>
        <w:tc>
          <w:tcPr>
            <w:tcW w:w="1366" w:type="dxa"/>
            <w:gridSpan w:val="2"/>
            <w:tcBorders>
              <w:top w:val="single" w:sz="4" w:space="0" w:color="auto"/>
              <w:bottom w:val="single" w:sz="4" w:space="0" w:color="auto"/>
            </w:tcBorders>
            <w:vAlign w:val="center"/>
          </w:tcPr>
          <w:p w14:paraId="0209C327" w14:textId="77777777" w:rsidR="00330592" w:rsidRPr="005E2CA0" w:rsidRDefault="00330592" w:rsidP="00646E7C">
            <w:pPr>
              <w:jc w:val="center"/>
              <w:rPr>
                <w:b/>
                <w:bCs/>
                <w:sz w:val="22"/>
                <w:szCs w:val="22"/>
                <w:lang w:val="en-US"/>
              </w:rPr>
            </w:pPr>
            <w:r w:rsidRPr="005E2CA0">
              <w:rPr>
                <w:b/>
                <w:bCs/>
                <w:sz w:val="22"/>
                <w:szCs w:val="22"/>
                <w:lang w:val="en-US"/>
              </w:rPr>
              <w:t>RpID21C</w:t>
            </w:r>
          </w:p>
        </w:tc>
        <w:tc>
          <w:tcPr>
            <w:tcW w:w="4254" w:type="dxa"/>
            <w:gridSpan w:val="3"/>
            <w:tcBorders>
              <w:top w:val="single" w:sz="4" w:space="0" w:color="auto"/>
              <w:bottom w:val="single" w:sz="4" w:space="0" w:color="auto"/>
            </w:tcBorders>
          </w:tcPr>
          <w:p w14:paraId="4B90512F" w14:textId="77777777" w:rsidR="00330592" w:rsidRPr="0030129E" w:rsidRDefault="00330592" w:rsidP="00646E7C">
            <w:pPr>
              <w:rPr>
                <w:b/>
                <w:bCs/>
                <w:sz w:val="2"/>
                <w:szCs w:val="2"/>
                <w:lang w:val="it-IT"/>
              </w:rPr>
            </w:pPr>
            <w:r w:rsidRPr="0030129E">
              <w:rPr>
                <w:b/>
                <w:bCs/>
                <w:sz w:val="22"/>
                <w:szCs w:val="22"/>
                <w:lang w:val="it-IT"/>
              </w:rPr>
              <w:t>Demontarea robinetilor cu ventil cu dublu reglaj, a robinetului de trecere cu scaun inclinat, a robinetului de trecere pe conducta de aerisire, a robinetului cu ventil de aerisire cu diametrul 40 mm</w:t>
            </w:r>
          </w:p>
          <w:p w14:paraId="7A8763BF"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70A87E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A0C89F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E1511BC" w14:textId="77777777" w:rsidR="00330592" w:rsidRPr="005E2CA0" w:rsidRDefault="00330592" w:rsidP="00646E7C">
            <w:pPr>
              <w:jc w:val="center"/>
              <w:rPr>
                <w:b/>
                <w:bCs/>
                <w:sz w:val="22"/>
                <w:szCs w:val="22"/>
                <w:lang w:val="en-US"/>
              </w:rPr>
            </w:pPr>
            <w:r w:rsidRPr="005E2CA0">
              <w:rPr>
                <w:b/>
                <w:bCs/>
                <w:sz w:val="22"/>
                <w:szCs w:val="22"/>
                <w:lang w:val="en-US"/>
              </w:rPr>
              <w:t>1,0000</w:t>
            </w:r>
          </w:p>
          <w:p w14:paraId="495626B3" w14:textId="77777777" w:rsidR="00330592" w:rsidRPr="009B70F2" w:rsidRDefault="00330592" w:rsidP="00646E7C">
            <w:pPr>
              <w:jc w:val="center"/>
              <w:rPr>
                <w:sz w:val="2"/>
                <w:szCs w:val="2"/>
                <w:lang w:val="en-US"/>
              </w:rPr>
            </w:pPr>
          </w:p>
        </w:tc>
      </w:tr>
      <w:tr w:rsidR="00330592" w:rsidRPr="00B40365" w14:paraId="0054730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B7E08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2C91A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FDB7C0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42319DF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484DD0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0,1600</w:t>
            </w:r>
          </w:p>
        </w:tc>
        <w:tc>
          <w:tcPr>
            <w:tcW w:w="1518" w:type="dxa"/>
            <w:tcBorders>
              <w:top w:val="nil"/>
              <w:bottom w:val="single" w:sz="2" w:space="0" w:color="auto"/>
            </w:tcBorders>
            <w:vAlign w:val="center"/>
          </w:tcPr>
          <w:p w14:paraId="78200B0A" w14:textId="77777777" w:rsidR="00330592" w:rsidRPr="00C97908" w:rsidRDefault="00330592" w:rsidP="00646E7C">
            <w:pPr>
              <w:jc w:val="center"/>
              <w:rPr>
                <w:sz w:val="16"/>
                <w:szCs w:val="16"/>
                <w:lang w:val="en-US"/>
              </w:rPr>
            </w:pPr>
            <w:r w:rsidRPr="00C97908">
              <w:rPr>
                <w:sz w:val="16"/>
                <w:szCs w:val="16"/>
                <w:lang w:val="en-US"/>
              </w:rPr>
              <w:t>0,2400</w:t>
            </w:r>
          </w:p>
        </w:tc>
      </w:tr>
      <w:tr w:rsidR="00330592" w:rsidRPr="009B70F2" w14:paraId="02A6238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2CC7DEC" w14:textId="77777777" w:rsidR="00330592" w:rsidRPr="005E2CA0" w:rsidRDefault="00330592" w:rsidP="00646E7C">
            <w:pPr>
              <w:jc w:val="center"/>
              <w:rPr>
                <w:b/>
                <w:bCs/>
                <w:sz w:val="22"/>
                <w:szCs w:val="22"/>
                <w:lang w:val="en-US"/>
              </w:rPr>
            </w:pPr>
            <w:r w:rsidRPr="005E2CA0">
              <w:rPr>
                <w:b/>
                <w:bCs/>
                <w:sz w:val="22"/>
                <w:szCs w:val="22"/>
                <w:lang w:val="en-US"/>
              </w:rPr>
              <w:t>158</w:t>
            </w:r>
          </w:p>
        </w:tc>
        <w:tc>
          <w:tcPr>
            <w:tcW w:w="1366" w:type="dxa"/>
            <w:gridSpan w:val="2"/>
            <w:tcBorders>
              <w:top w:val="single" w:sz="4" w:space="0" w:color="auto"/>
              <w:bottom w:val="single" w:sz="4" w:space="0" w:color="auto"/>
            </w:tcBorders>
            <w:vAlign w:val="center"/>
          </w:tcPr>
          <w:p w14:paraId="3A07A60C" w14:textId="77777777" w:rsidR="00330592" w:rsidRPr="005E2CA0" w:rsidRDefault="00330592" w:rsidP="00646E7C">
            <w:pPr>
              <w:jc w:val="center"/>
              <w:rPr>
                <w:b/>
                <w:bCs/>
                <w:sz w:val="22"/>
                <w:szCs w:val="22"/>
                <w:lang w:val="en-US"/>
              </w:rPr>
            </w:pPr>
            <w:r w:rsidRPr="005E2CA0">
              <w:rPr>
                <w:b/>
                <w:bCs/>
                <w:sz w:val="22"/>
                <w:szCs w:val="22"/>
                <w:lang w:val="en-US"/>
              </w:rPr>
              <w:t>RpID24D</w:t>
            </w:r>
          </w:p>
        </w:tc>
        <w:tc>
          <w:tcPr>
            <w:tcW w:w="4254" w:type="dxa"/>
            <w:gridSpan w:val="3"/>
            <w:tcBorders>
              <w:top w:val="single" w:sz="4" w:space="0" w:color="auto"/>
              <w:bottom w:val="single" w:sz="4" w:space="0" w:color="auto"/>
            </w:tcBorders>
          </w:tcPr>
          <w:p w14:paraId="5279DE05" w14:textId="77777777" w:rsidR="00330592" w:rsidRPr="0030129E" w:rsidRDefault="00330592" w:rsidP="00646E7C">
            <w:pPr>
              <w:rPr>
                <w:b/>
                <w:bCs/>
                <w:sz w:val="2"/>
                <w:szCs w:val="2"/>
                <w:lang w:val="it-IT"/>
              </w:rPr>
            </w:pPr>
            <w:r w:rsidRPr="0030129E">
              <w:rPr>
                <w:b/>
                <w:bCs/>
                <w:sz w:val="22"/>
                <w:szCs w:val="22"/>
                <w:lang w:val="it-IT"/>
              </w:rPr>
              <w:t>Demontarea robinetilor cu ventil, din otel, turnat, cu flanse sau din fonta si alama cu diametrul 50 mm</w:t>
            </w:r>
          </w:p>
          <w:p w14:paraId="2847407B"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081804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3231C9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50C2C1D" w14:textId="77777777" w:rsidR="00330592" w:rsidRPr="005E2CA0" w:rsidRDefault="00330592" w:rsidP="00646E7C">
            <w:pPr>
              <w:jc w:val="center"/>
              <w:rPr>
                <w:b/>
                <w:bCs/>
                <w:sz w:val="22"/>
                <w:szCs w:val="22"/>
                <w:lang w:val="en-US"/>
              </w:rPr>
            </w:pPr>
            <w:r w:rsidRPr="005E2CA0">
              <w:rPr>
                <w:b/>
                <w:bCs/>
                <w:sz w:val="22"/>
                <w:szCs w:val="22"/>
                <w:lang w:val="en-US"/>
              </w:rPr>
              <w:t>1,0000</w:t>
            </w:r>
          </w:p>
          <w:p w14:paraId="7F051FE9" w14:textId="77777777" w:rsidR="00330592" w:rsidRPr="009B70F2" w:rsidRDefault="00330592" w:rsidP="00646E7C">
            <w:pPr>
              <w:jc w:val="center"/>
              <w:rPr>
                <w:sz w:val="2"/>
                <w:szCs w:val="2"/>
                <w:lang w:val="en-US"/>
              </w:rPr>
            </w:pPr>
          </w:p>
        </w:tc>
      </w:tr>
      <w:tr w:rsidR="00330592" w:rsidRPr="00B40365" w14:paraId="7EBBB64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AD016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1C8C38"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43BEDC0"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A1CBB7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B4F859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14:paraId="14C5AE48"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9B70F2" w14:paraId="0AA218C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24BBB00" w14:textId="77777777" w:rsidR="00330592" w:rsidRPr="005E2CA0" w:rsidRDefault="00330592" w:rsidP="00646E7C">
            <w:pPr>
              <w:jc w:val="center"/>
              <w:rPr>
                <w:b/>
                <w:bCs/>
                <w:sz w:val="22"/>
                <w:szCs w:val="22"/>
                <w:lang w:val="en-US"/>
              </w:rPr>
            </w:pPr>
            <w:r w:rsidRPr="005E2CA0">
              <w:rPr>
                <w:b/>
                <w:bCs/>
                <w:sz w:val="22"/>
                <w:szCs w:val="22"/>
                <w:lang w:val="en-US"/>
              </w:rPr>
              <w:t>159</w:t>
            </w:r>
          </w:p>
        </w:tc>
        <w:tc>
          <w:tcPr>
            <w:tcW w:w="1366" w:type="dxa"/>
            <w:gridSpan w:val="2"/>
            <w:tcBorders>
              <w:top w:val="single" w:sz="4" w:space="0" w:color="auto"/>
              <w:bottom w:val="single" w:sz="4" w:space="0" w:color="auto"/>
            </w:tcBorders>
            <w:vAlign w:val="center"/>
          </w:tcPr>
          <w:p w14:paraId="2E51AB52" w14:textId="77777777" w:rsidR="00330592" w:rsidRPr="005E2CA0" w:rsidRDefault="00330592" w:rsidP="00646E7C">
            <w:pPr>
              <w:jc w:val="center"/>
              <w:rPr>
                <w:b/>
                <w:bCs/>
                <w:sz w:val="22"/>
                <w:szCs w:val="22"/>
                <w:lang w:val="en-US"/>
              </w:rPr>
            </w:pPr>
            <w:r w:rsidRPr="005E2CA0">
              <w:rPr>
                <w:b/>
                <w:bCs/>
                <w:sz w:val="22"/>
                <w:szCs w:val="22"/>
                <w:lang w:val="en-US"/>
              </w:rPr>
              <w:t>RpID21E</w:t>
            </w:r>
          </w:p>
        </w:tc>
        <w:tc>
          <w:tcPr>
            <w:tcW w:w="4254" w:type="dxa"/>
            <w:gridSpan w:val="3"/>
            <w:tcBorders>
              <w:top w:val="single" w:sz="4" w:space="0" w:color="auto"/>
              <w:bottom w:val="single" w:sz="4" w:space="0" w:color="auto"/>
            </w:tcBorders>
          </w:tcPr>
          <w:p w14:paraId="0E2624BD" w14:textId="77777777" w:rsidR="00330592" w:rsidRPr="0030129E" w:rsidRDefault="00330592" w:rsidP="00646E7C">
            <w:pPr>
              <w:rPr>
                <w:b/>
                <w:bCs/>
                <w:sz w:val="2"/>
                <w:szCs w:val="2"/>
                <w:lang w:val="it-IT"/>
              </w:rPr>
            </w:pPr>
            <w:r w:rsidRPr="0030129E">
              <w:rPr>
                <w:b/>
                <w:bCs/>
                <w:sz w:val="22"/>
                <w:szCs w:val="22"/>
                <w:lang w:val="it-IT"/>
              </w:rPr>
              <w:t>Demontarea robinetilor cu ventil cu dublu reglaj, a robinetului de trecere cu scaun inclinat, a robinetului de trecere pe conducta de aerisire, a robinetului cu ventil de aerisire cu diametrul 80 mm</w:t>
            </w:r>
          </w:p>
          <w:p w14:paraId="685C16C3"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FE22835"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22D4C4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ED3FD28" w14:textId="77777777" w:rsidR="00330592" w:rsidRPr="005E2CA0" w:rsidRDefault="00330592" w:rsidP="00646E7C">
            <w:pPr>
              <w:jc w:val="center"/>
              <w:rPr>
                <w:b/>
                <w:bCs/>
                <w:sz w:val="22"/>
                <w:szCs w:val="22"/>
                <w:lang w:val="en-US"/>
              </w:rPr>
            </w:pPr>
            <w:r w:rsidRPr="005E2CA0">
              <w:rPr>
                <w:b/>
                <w:bCs/>
                <w:sz w:val="22"/>
                <w:szCs w:val="22"/>
                <w:lang w:val="en-US"/>
              </w:rPr>
              <w:t>1,0000</w:t>
            </w:r>
          </w:p>
          <w:p w14:paraId="55A3DEAB" w14:textId="77777777" w:rsidR="00330592" w:rsidRPr="009B70F2" w:rsidRDefault="00330592" w:rsidP="00646E7C">
            <w:pPr>
              <w:jc w:val="center"/>
              <w:rPr>
                <w:sz w:val="2"/>
                <w:szCs w:val="2"/>
                <w:lang w:val="en-US"/>
              </w:rPr>
            </w:pPr>
          </w:p>
        </w:tc>
      </w:tr>
      <w:tr w:rsidR="00330592" w:rsidRPr="00B40365" w14:paraId="7C38DDF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9CFE7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CDA8D8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773F7F0"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6FB9D1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DC71CB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14:paraId="6AA5F870"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9B70F2" w14:paraId="705A4AE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CA8418C" w14:textId="77777777" w:rsidR="00330592" w:rsidRPr="005E2CA0" w:rsidRDefault="00330592" w:rsidP="00646E7C">
            <w:pPr>
              <w:jc w:val="center"/>
              <w:rPr>
                <w:b/>
                <w:bCs/>
                <w:sz w:val="22"/>
                <w:szCs w:val="22"/>
                <w:lang w:val="en-US"/>
              </w:rPr>
            </w:pPr>
            <w:r w:rsidRPr="005E2CA0">
              <w:rPr>
                <w:b/>
                <w:bCs/>
                <w:sz w:val="22"/>
                <w:szCs w:val="22"/>
                <w:lang w:val="en-US"/>
              </w:rPr>
              <w:t>160</w:t>
            </w:r>
          </w:p>
        </w:tc>
        <w:tc>
          <w:tcPr>
            <w:tcW w:w="1366" w:type="dxa"/>
            <w:gridSpan w:val="2"/>
            <w:tcBorders>
              <w:top w:val="single" w:sz="4" w:space="0" w:color="auto"/>
              <w:bottom w:val="single" w:sz="4" w:space="0" w:color="auto"/>
            </w:tcBorders>
            <w:vAlign w:val="center"/>
          </w:tcPr>
          <w:p w14:paraId="4DE7523A" w14:textId="77777777" w:rsidR="00330592" w:rsidRPr="005E2CA0" w:rsidRDefault="00330592" w:rsidP="00646E7C">
            <w:pPr>
              <w:jc w:val="center"/>
              <w:rPr>
                <w:b/>
                <w:bCs/>
                <w:sz w:val="22"/>
                <w:szCs w:val="22"/>
                <w:lang w:val="en-US"/>
              </w:rPr>
            </w:pPr>
            <w:r w:rsidRPr="005E2CA0">
              <w:rPr>
                <w:b/>
                <w:bCs/>
                <w:sz w:val="22"/>
                <w:szCs w:val="22"/>
                <w:lang w:val="en-US"/>
              </w:rPr>
              <w:t>RpID03C</w:t>
            </w:r>
          </w:p>
        </w:tc>
        <w:tc>
          <w:tcPr>
            <w:tcW w:w="4254" w:type="dxa"/>
            <w:gridSpan w:val="3"/>
            <w:tcBorders>
              <w:top w:val="single" w:sz="4" w:space="0" w:color="auto"/>
              <w:bottom w:val="single" w:sz="4" w:space="0" w:color="auto"/>
            </w:tcBorders>
          </w:tcPr>
          <w:p w14:paraId="3E4A6804" w14:textId="77777777" w:rsidR="00330592" w:rsidRPr="0030129E" w:rsidRDefault="00330592" w:rsidP="00646E7C">
            <w:pPr>
              <w:rPr>
                <w:b/>
                <w:bCs/>
                <w:sz w:val="2"/>
                <w:szCs w:val="2"/>
                <w:lang w:val="it-IT"/>
              </w:rPr>
            </w:pPr>
            <w:r w:rsidRPr="0030129E">
              <w:rPr>
                <w:b/>
                <w:bCs/>
                <w:sz w:val="22"/>
                <w:szCs w:val="22"/>
                <w:lang w:val="it-IT"/>
              </w:rPr>
              <w:t>Montarea robinetului cu ventil pentru abur sau a robinetului de retinere, cu ventil, cu diametrul de 40 mm</w:t>
            </w:r>
          </w:p>
          <w:p w14:paraId="47853F57" w14:textId="77777777" w:rsidR="00330592" w:rsidRPr="0030129E" w:rsidRDefault="00330592" w:rsidP="00646E7C">
            <w:pPr>
              <w:rPr>
                <w:sz w:val="16"/>
                <w:szCs w:val="16"/>
                <w:lang w:val="it-IT"/>
              </w:rPr>
            </w:pPr>
            <w:r w:rsidRPr="0030129E">
              <w:rPr>
                <w:sz w:val="16"/>
                <w:szCs w:val="16"/>
                <w:lang w:val="it-IT"/>
              </w:rPr>
              <w:t>Materiale marunte (vopsea minium, cinepa, ulei, etc)=1,0300</w:t>
            </w:r>
          </w:p>
          <w:p w14:paraId="5DDBB6EF"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105CFD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703E70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BC251DB" w14:textId="77777777" w:rsidR="00330592" w:rsidRPr="005E2CA0" w:rsidRDefault="00330592" w:rsidP="00646E7C">
            <w:pPr>
              <w:jc w:val="center"/>
              <w:rPr>
                <w:b/>
                <w:bCs/>
                <w:sz w:val="22"/>
                <w:szCs w:val="22"/>
                <w:lang w:val="en-US"/>
              </w:rPr>
            </w:pPr>
            <w:r w:rsidRPr="005E2CA0">
              <w:rPr>
                <w:b/>
                <w:bCs/>
                <w:sz w:val="22"/>
                <w:szCs w:val="22"/>
                <w:lang w:val="en-US"/>
              </w:rPr>
              <w:t>1,0000</w:t>
            </w:r>
          </w:p>
          <w:p w14:paraId="08CB0A64" w14:textId="77777777" w:rsidR="00330592" w:rsidRPr="009B70F2" w:rsidRDefault="00330592" w:rsidP="00646E7C">
            <w:pPr>
              <w:jc w:val="center"/>
              <w:rPr>
                <w:sz w:val="2"/>
                <w:szCs w:val="2"/>
                <w:lang w:val="en-US"/>
              </w:rPr>
            </w:pPr>
          </w:p>
        </w:tc>
      </w:tr>
      <w:tr w:rsidR="00330592" w:rsidRPr="00B40365" w14:paraId="5B08401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F8A96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87CFD4"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D3CB1B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C7A67B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EE98DC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0,5600</w:t>
            </w:r>
          </w:p>
        </w:tc>
        <w:tc>
          <w:tcPr>
            <w:tcW w:w="1518" w:type="dxa"/>
            <w:tcBorders>
              <w:top w:val="nil"/>
              <w:bottom w:val="single" w:sz="2" w:space="0" w:color="auto"/>
            </w:tcBorders>
            <w:vAlign w:val="center"/>
          </w:tcPr>
          <w:p w14:paraId="00F1E5C4" w14:textId="77777777" w:rsidR="00330592" w:rsidRPr="00C97908" w:rsidRDefault="00330592" w:rsidP="00646E7C">
            <w:pPr>
              <w:jc w:val="center"/>
              <w:rPr>
                <w:sz w:val="16"/>
                <w:szCs w:val="16"/>
                <w:lang w:val="en-US"/>
              </w:rPr>
            </w:pPr>
            <w:r w:rsidRPr="00C97908">
              <w:rPr>
                <w:sz w:val="16"/>
                <w:szCs w:val="16"/>
                <w:lang w:val="en-US"/>
              </w:rPr>
              <w:t>0,8400</w:t>
            </w:r>
          </w:p>
        </w:tc>
      </w:tr>
      <w:tr w:rsidR="00330592" w:rsidRPr="00B40365" w14:paraId="45ADFD0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8F421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E75735" w14:textId="77777777" w:rsidR="00330592" w:rsidRPr="00B40365" w:rsidRDefault="00330592" w:rsidP="00646E7C">
            <w:pPr>
              <w:jc w:val="center"/>
              <w:rPr>
                <w:sz w:val="16"/>
                <w:szCs w:val="16"/>
                <w:lang w:val="en-US"/>
              </w:rPr>
            </w:pPr>
            <w:r w:rsidRPr="00B40365">
              <w:rPr>
                <w:sz w:val="16"/>
                <w:szCs w:val="16"/>
                <w:lang w:val="en-US"/>
              </w:rPr>
              <w:t>28752742027011</w:t>
            </w:r>
          </w:p>
        </w:tc>
        <w:tc>
          <w:tcPr>
            <w:tcW w:w="4238" w:type="dxa"/>
            <w:gridSpan w:val="2"/>
            <w:tcBorders>
              <w:top w:val="nil"/>
              <w:bottom w:val="single" w:sz="2" w:space="0" w:color="auto"/>
            </w:tcBorders>
            <w:vAlign w:val="center"/>
          </w:tcPr>
          <w:p w14:paraId="6609407A" w14:textId="77777777" w:rsidR="00330592" w:rsidRPr="00C97908" w:rsidRDefault="00330592" w:rsidP="00646E7C">
            <w:pPr>
              <w:rPr>
                <w:sz w:val="16"/>
                <w:szCs w:val="16"/>
                <w:lang w:val="en-US"/>
              </w:rPr>
            </w:pPr>
            <w:r w:rsidRPr="00C97908">
              <w:rPr>
                <w:sz w:val="16"/>
                <w:szCs w:val="16"/>
                <w:lang w:val="en-US"/>
              </w:rPr>
              <w:t>robinet de retinere cu ventil PPR d 40 mm</w:t>
            </w:r>
          </w:p>
        </w:tc>
        <w:tc>
          <w:tcPr>
            <w:tcW w:w="998" w:type="dxa"/>
            <w:gridSpan w:val="2"/>
            <w:tcBorders>
              <w:top w:val="nil"/>
              <w:bottom w:val="single" w:sz="2" w:space="0" w:color="auto"/>
            </w:tcBorders>
            <w:vAlign w:val="center"/>
          </w:tcPr>
          <w:p w14:paraId="0BFB795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969C89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A41B447"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7396A90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ED1E644" w14:textId="77777777" w:rsidR="00330592" w:rsidRPr="005E2CA0" w:rsidRDefault="00330592" w:rsidP="00646E7C">
            <w:pPr>
              <w:jc w:val="center"/>
              <w:rPr>
                <w:b/>
                <w:bCs/>
                <w:sz w:val="22"/>
                <w:szCs w:val="22"/>
                <w:lang w:val="en-US"/>
              </w:rPr>
            </w:pPr>
            <w:r w:rsidRPr="005E2CA0">
              <w:rPr>
                <w:b/>
                <w:bCs/>
                <w:sz w:val="22"/>
                <w:szCs w:val="22"/>
                <w:lang w:val="en-US"/>
              </w:rPr>
              <w:t>161</w:t>
            </w:r>
          </w:p>
        </w:tc>
        <w:tc>
          <w:tcPr>
            <w:tcW w:w="1366" w:type="dxa"/>
            <w:gridSpan w:val="2"/>
            <w:tcBorders>
              <w:top w:val="single" w:sz="4" w:space="0" w:color="auto"/>
              <w:bottom w:val="single" w:sz="4" w:space="0" w:color="auto"/>
            </w:tcBorders>
            <w:vAlign w:val="center"/>
          </w:tcPr>
          <w:p w14:paraId="157B92ED" w14:textId="77777777" w:rsidR="00330592" w:rsidRPr="005E2CA0" w:rsidRDefault="00330592" w:rsidP="00646E7C">
            <w:pPr>
              <w:jc w:val="center"/>
              <w:rPr>
                <w:b/>
                <w:bCs/>
                <w:sz w:val="22"/>
                <w:szCs w:val="22"/>
                <w:lang w:val="en-US"/>
              </w:rPr>
            </w:pPr>
            <w:r w:rsidRPr="005E2CA0">
              <w:rPr>
                <w:b/>
                <w:bCs/>
                <w:sz w:val="22"/>
                <w:szCs w:val="22"/>
                <w:lang w:val="en-US"/>
              </w:rPr>
              <w:t>RpID03D</w:t>
            </w:r>
          </w:p>
        </w:tc>
        <w:tc>
          <w:tcPr>
            <w:tcW w:w="4254" w:type="dxa"/>
            <w:gridSpan w:val="3"/>
            <w:tcBorders>
              <w:top w:val="single" w:sz="4" w:space="0" w:color="auto"/>
              <w:bottom w:val="single" w:sz="4" w:space="0" w:color="auto"/>
            </w:tcBorders>
          </w:tcPr>
          <w:p w14:paraId="40C047DE" w14:textId="77777777" w:rsidR="00330592" w:rsidRPr="0030129E" w:rsidRDefault="00330592" w:rsidP="00646E7C">
            <w:pPr>
              <w:rPr>
                <w:b/>
                <w:bCs/>
                <w:sz w:val="2"/>
                <w:szCs w:val="2"/>
                <w:lang w:val="it-IT"/>
              </w:rPr>
            </w:pPr>
            <w:r w:rsidRPr="0030129E">
              <w:rPr>
                <w:b/>
                <w:bCs/>
                <w:sz w:val="22"/>
                <w:szCs w:val="22"/>
                <w:lang w:val="it-IT"/>
              </w:rPr>
              <w:t>Montarea robinetului cu ventil pentru abur sau a robinetului de retinere, cu ventil, cu diametrul de 50 mm</w:t>
            </w:r>
          </w:p>
          <w:p w14:paraId="2B91EB36" w14:textId="77777777" w:rsidR="00330592" w:rsidRPr="0030129E" w:rsidRDefault="00330592" w:rsidP="00646E7C">
            <w:pPr>
              <w:rPr>
                <w:sz w:val="16"/>
                <w:szCs w:val="16"/>
                <w:lang w:val="it-IT"/>
              </w:rPr>
            </w:pPr>
            <w:r w:rsidRPr="0030129E">
              <w:rPr>
                <w:sz w:val="16"/>
                <w:szCs w:val="16"/>
                <w:lang w:val="it-IT"/>
              </w:rPr>
              <w:t>Materiale marunte (vopsea minium, cinepa, ulei, etc)=1,0250</w:t>
            </w:r>
          </w:p>
          <w:p w14:paraId="17F94F1C"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25CAC8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852A7B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5F8923D" w14:textId="77777777" w:rsidR="00330592" w:rsidRPr="005E2CA0" w:rsidRDefault="00330592" w:rsidP="00646E7C">
            <w:pPr>
              <w:jc w:val="center"/>
              <w:rPr>
                <w:b/>
                <w:bCs/>
                <w:sz w:val="22"/>
                <w:szCs w:val="22"/>
                <w:lang w:val="en-US"/>
              </w:rPr>
            </w:pPr>
            <w:r w:rsidRPr="005E2CA0">
              <w:rPr>
                <w:b/>
                <w:bCs/>
                <w:sz w:val="22"/>
                <w:szCs w:val="22"/>
                <w:lang w:val="en-US"/>
              </w:rPr>
              <w:t>1,0000</w:t>
            </w:r>
          </w:p>
          <w:p w14:paraId="4C0EEC93" w14:textId="77777777" w:rsidR="00330592" w:rsidRPr="009B70F2" w:rsidRDefault="00330592" w:rsidP="00646E7C">
            <w:pPr>
              <w:jc w:val="center"/>
              <w:rPr>
                <w:sz w:val="2"/>
                <w:szCs w:val="2"/>
                <w:lang w:val="en-US"/>
              </w:rPr>
            </w:pPr>
          </w:p>
        </w:tc>
      </w:tr>
      <w:tr w:rsidR="00330592" w:rsidRPr="00B40365" w14:paraId="37C1ACF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DE70E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9DB976"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AE0CD9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D3BFF1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B5B1A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26E2D03" w14:textId="77777777" w:rsidR="00330592" w:rsidRPr="00C97908" w:rsidRDefault="00330592" w:rsidP="00646E7C">
            <w:pPr>
              <w:jc w:val="center"/>
              <w:rPr>
                <w:sz w:val="16"/>
                <w:szCs w:val="16"/>
                <w:lang w:val="en-US"/>
              </w:rPr>
            </w:pPr>
            <w:r w:rsidRPr="00C97908">
              <w:rPr>
                <w:sz w:val="16"/>
                <w:szCs w:val="16"/>
                <w:lang w:val="en-US"/>
              </w:rPr>
              <w:t>1,5000</w:t>
            </w:r>
          </w:p>
        </w:tc>
      </w:tr>
      <w:tr w:rsidR="00330592" w:rsidRPr="00B40365" w14:paraId="53C8D1B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15A0F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CD6C78" w14:textId="77777777" w:rsidR="00330592" w:rsidRPr="00B40365" w:rsidRDefault="00330592" w:rsidP="00646E7C">
            <w:pPr>
              <w:jc w:val="center"/>
              <w:rPr>
                <w:sz w:val="16"/>
                <w:szCs w:val="16"/>
                <w:lang w:val="en-US"/>
              </w:rPr>
            </w:pPr>
            <w:r w:rsidRPr="00B40365">
              <w:rPr>
                <w:sz w:val="16"/>
                <w:szCs w:val="16"/>
                <w:lang w:val="en-US"/>
              </w:rPr>
              <w:t>287527420270150</w:t>
            </w:r>
          </w:p>
        </w:tc>
        <w:tc>
          <w:tcPr>
            <w:tcW w:w="4238" w:type="dxa"/>
            <w:gridSpan w:val="2"/>
            <w:tcBorders>
              <w:top w:val="nil"/>
              <w:bottom w:val="single" w:sz="2" w:space="0" w:color="auto"/>
            </w:tcBorders>
            <w:vAlign w:val="center"/>
          </w:tcPr>
          <w:p w14:paraId="57C6DC4F" w14:textId="77777777" w:rsidR="00330592" w:rsidRPr="00C97908" w:rsidRDefault="00330592" w:rsidP="00646E7C">
            <w:pPr>
              <w:rPr>
                <w:sz w:val="16"/>
                <w:szCs w:val="16"/>
                <w:lang w:val="en-US"/>
              </w:rPr>
            </w:pPr>
            <w:r w:rsidRPr="00C97908">
              <w:rPr>
                <w:sz w:val="16"/>
                <w:szCs w:val="16"/>
                <w:lang w:val="en-US"/>
              </w:rPr>
              <w:t>robinet de retinere cu ventil PPR d 50 mm</w:t>
            </w:r>
          </w:p>
        </w:tc>
        <w:tc>
          <w:tcPr>
            <w:tcW w:w="998" w:type="dxa"/>
            <w:gridSpan w:val="2"/>
            <w:tcBorders>
              <w:top w:val="nil"/>
              <w:bottom w:val="single" w:sz="2" w:space="0" w:color="auto"/>
            </w:tcBorders>
            <w:vAlign w:val="center"/>
          </w:tcPr>
          <w:p w14:paraId="02FE9CB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CCDEB8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2D22B03"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9B70F2" w14:paraId="4A3C026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A21C866" w14:textId="77777777" w:rsidR="00330592" w:rsidRPr="005E2CA0" w:rsidRDefault="00330592" w:rsidP="00646E7C">
            <w:pPr>
              <w:jc w:val="center"/>
              <w:rPr>
                <w:b/>
                <w:bCs/>
                <w:sz w:val="22"/>
                <w:szCs w:val="22"/>
                <w:lang w:val="en-US"/>
              </w:rPr>
            </w:pPr>
            <w:r w:rsidRPr="005E2CA0">
              <w:rPr>
                <w:b/>
                <w:bCs/>
                <w:sz w:val="22"/>
                <w:szCs w:val="22"/>
                <w:lang w:val="en-US"/>
              </w:rPr>
              <w:t>162</w:t>
            </w:r>
          </w:p>
        </w:tc>
        <w:tc>
          <w:tcPr>
            <w:tcW w:w="1366" w:type="dxa"/>
            <w:gridSpan w:val="2"/>
            <w:tcBorders>
              <w:top w:val="single" w:sz="4" w:space="0" w:color="auto"/>
              <w:bottom w:val="single" w:sz="4" w:space="0" w:color="auto"/>
            </w:tcBorders>
            <w:vAlign w:val="center"/>
          </w:tcPr>
          <w:p w14:paraId="5D11D203" w14:textId="77777777" w:rsidR="00330592" w:rsidRPr="005E2CA0" w:rsidRDefault="00330592" w:rsidP="00646E7C">
            <w:pPr>
              <w:jc w:val="center"/>
              <w:rPr>
                <w:b/>
                <w:bCs/>
                <w:sz w:val="22"/>
                <w:szCs w:val="22"/>
                <w:lang w:val="en-US"/>
              </w:rPr>
            </w:pPr>
            <w:r w:rsidRPr="005E2CA0">
              <w:rPr>
                <w:b/>
                <w:bCs/>
                <w:sz w:val="22"/>
                <w:szCs w:val="22"/>
                <w:lang w:val="en-US"/>
              </w:rPr>
              <w:t>RpID03E</w:t>
            </w:r>
          </w:p>
        </w:tc>
        <w:tc>
          <w:tcPr>
            <w:tcW w:w="4254" w:type="dxa"/>
            <w:gridSpan w:val="3"/>
            <w:tcBorders>
              <w:top w:val="single" w:sz="4" w:space="0" w:color="auto"/>
              <w:bottom w:val="single" w:sz="4" w:space="0" w:color="auto"/>
            </w:tcBorders>
          </w:tcPr>
          <w:p w14:paraId="0FB29895" w14:textId="77777777" w:rsidR="00330592" w:rsidRPr="0030129E" w:rsidRDefault="00330592" w:rsidP="00646E7C">
            <w:pPr>
              <w:rPr>
                <w:b/>
                <w:bCs/>
                <w:sz w:val="2"/>
                <w:szCs w:val="2"/>
                <w:lang w:val="it-IT"/>
              </w:rPr>
            </w:pPr>
            <w:r w:rsidRPr="0030129E">
              <w:rPr>
                <w:b/>
                <w:bCs/>
                <w:sz w:val="22"/>
                <w:szCs w:val="22"/>
                <w:lang w:val="it-IT"/>
              </w:rPr>
              <w:t>Montarea robinetului cu ventil pentru abur sau a robinetului de retinere, cu ventil, cu diametrul de 63 mm</w:t>
            </w:r>
          </w:p>
          <w:p w14:paraId="51943749" w14:textId="77777777" w:rsidR="00330592" w:rsidRPr="0030129E" w:rsidRDefault="00330592" w:rsidP="00646E7C">
            <w:pPr>
              <w:rPr>
                <w:sz w:val="16"/>
                <w:szCs w:val="16"/>
                <w:lang w:val="it-IT"/>
              </w:rPr>
            </w:pPr>
            <w:r w:rsidRPr="0030129E">
              <w:rPr>
                <w:sz w:val="16"/>
                <w:szCs w:val="16"/>
                <w:lang w:val="it-IT"/>
              </w:rPr>
              <w:t>Materiale marunte (vopsea minium, cinepa, ulei, etc)=1,0250</w:t>
            </w:r>
          </w:p>
          <w:p w14:paraId="3E19DD56"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14D02B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26DCB2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9163749" w14:textId="77777777" w:rsidR="00330592" w:rsidRPr="005E2CA0" w:rsidRDefault="00330592" w:rsidP="00646E7C">
            <w:pPr>
              <w:jc w:val="center"/>
              <w:rPr>
                <w:b/>
                <w:bCs/>
                <w:sz w:val="22"/>
                <w:szCs w:val="22"/>
                <w:lang w:val="en-US"/>
              </w:rPr>
            </w:pPr>
            <w:r w:rsidRPr="005E2CA0">
              <w:rPr>
                <w:b/>
                <w:bCs/>
                <w:sz w:val="22"/>
                <w:szCs w:val="22"/>
                <w:lang w:val="en-US"/>
              </w:rPr>
              <w:t>1,0000</w:t>
            </w:r>
          </w:p>
          <w:p w14:paraId="7453B462" w14:textId="77777777" w:rsidR="00330592" w:rsidRPr="009B70F2" w:rsidRDefault="00330592" w:rsidP="00646E7C">
            <w:pPr>
              <w:jc w:val="center"/>
              <w:rPr>
                <w:sz w:val="2"/>
                <w:szCs w:val="2"/>
                <w:lang w:val="en-US"/>
              </w:rPr>
            </w:pPr>
          </w:p>
        </w:tc>
      </w:tr>
      <w:tr w:rsidR="00330592" w:rsidRPr="00B40365" w14:paraId="621C180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35B59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8418DA"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4BA49A0"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9A73E3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00A9B9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1,1400</w:t>
            </w:r>
          </w:p>
        </w:tc>
        <w:tc>
          <w:tcPr>
            <w:tcW w:w="1518" w:type="dxa"/>
            <w:tcBorders>
              <w:top w:val="nil"/>
              <w:bottom w:val="single" w:sz="2" w:space="0" w:color="auto"/>
            </w:tcBorders>
            <w:vAlign w:val="center"/>
          </w:tcPr>
          <w:p w14:paraId="71FF16D7" w14:textId="77777777" w:rsidR="00330592" w:rsidRPr="00C97908" w:rsidRDefault="00330592" w:rsidP="00646E7C">
            <w:pPr>
              <w:jc w:val="center"/>
              <w:rPr>
                <w:sz w:val="16"/>
                <w:szCs w:val="16"/>
                <w:lang w:val="en-US"/>
              </w:rPr>
            </w:pPr>
            <w:r w:rsidRPr="00C97908">
              <w:rPr>
                <w:sz w:val="16"/>
                <w:szCs w:val="16"/>
                <w:lang w:val="en-US"/>
              </w:rPr>
              <w:t>1,7100</w:t>
            </w:r>
          </w:p>
        </w:tc>
      </w:tr>
      <w:tr w:rsidR="00330592" w:rsidRPr="00B40365" w14:paraId="59AC407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D2FAB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E847F2" w14:textId="77777777" w:rsidR="00330592" w:rsidRPr="00B40365" w:rsidRDefault="00330592" w:rsidP="00646E7C">
            <w:pPr>
              <w:jc w:val="center"/>
              <w:rPr>
                <w:sz w:val="16"/>
                <w:szCs w:val="16"/>
                <w:lang w:val="en-US"/>
              </w:rPr>
            </w:pPr>
            <w:r w:rsidRPr="00B40365">
              <w:rPr>
                <w:sz w:val="16"/>
                <w:szCs w:val="16"/>
                <w:lang w:val="en-US"/>
              </w:rPr>
              <w:t>287527420270163</w:t>
            </w:r>
          </w:p>
        </w:tc>
        <w:tc>
          <w:tcPr>
            <w:tcW w:w="4238" w:type="dxa"/>
            <w:gridSpan w:val="2"/>
            <w:tcBorders>
              <w:top w:val="nil"/>
              <w:bottom w:val="single" w:sz="2" w:space="0" w:color="auto"/>
            </w:tcBorders>
            <w:vAlign w:val="center"/>
          </w:tcPr>
          <w:p w14:paraId="7C1CDB43" w14:textId="77777777" w:rsidR="00330592" w:rsidRPr="00C97908" w:rsidRDefault="00330592" w:rsidP="00646E7C">
            <w:pPr>
              <w:rPr>
                <w:sz w:val="16"/>
                <w:szCs w:val="16"/>
                <w:lang w:val="en-US"/>
              </w:rPr>
            </w:pPr>
            <w:r w:rsidRPr="00C97908">
              <w:rPr>
                <w:sz w:val="16"/>
                <w:szCs w:val="16"/>
                <w:lang w:val="en-US"/>
              </w:rPr>
              <w:t>robinet de retinere cu ventil PPR d 63 mm</w:t>
            </w:r>
          </w:p>
        </w:tc>
        <w:tc>
          <w:tcPr>
            <w:tcW w:w="998" w:type="dxa"/>
            <w:gridSpan w:val="2"/>
            <w:tcBorders>
              <w:top w:val="nil"/>
              <w:bottom w:val="single" w:sz="2" w:space="0" w:color="auto"/>
            </w:tcBorders>
            <w:vAlign w:val="center"/>
          </w:tcPr>
          <w:p w14:paraId="7A149D1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3DA553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A04EAB0"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9B70F2" w14:paraId="4399FEC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332AD1" w14:textId="77777777" w:rsidR="00330592" w:rsidRPr="005E2CA0" w:rsidRDefault="00330592" w:rsidP="00646E7C">
            <w:pPr>
              <w:jc w:val="center"/>
              <w:rPr>
                <w:b/>
                <w:bCs/>
                <w:sz w:val="22"/>
                <w:szCs w:val="22"/>
                <w:lang w:val="en-US"/>
              </w:rPr>
            </w:pPr>
            <w:r w:rsidRPr="005E2CA0">
              <w:rPr>
                <w:b/>
                <w:bCs/>
                <w:sz w:val="22"/>
                <w:szCs w:val="22"/>
                <w:lang w:val="en-US"/>
              </w:rPr>
              <w:t>163</w:t>
            </w:r>
          </w:p>
        </w:tc>
        <w:tc>
          <w:tcPr>
            <w:tcW w:w="1366" w:type="dxa"/>
            <w:gridSpan w:val="2"/>
            <w:tcBorders>
              <w:top w:val="single" w:sz="4" w:space="0" w:color="auto"/>
              <w:bottom w:val="single" w:sz="4" w:space="0" w:color="auto"/>
            </w:tcBorders>
            <w:vAlign w:val="center"/>
          </w:tcPr>
          <w:p w14:paraId="05FE763C"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0E0A9B44"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(americanca), cu diametrul  63 mm</w:t>
            </w:r>
          </w:p>
          <w:p w14:paraId="47F32D69"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721E75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AB4D86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6DF0BE3" w14:textId="77777777" w:rsidR="00330592" w:rsidRPr="005E2CA0" w:rsidRDefault="00330592" w:rsidP="00646E7C">
            <w:pPr>
              <w:jc w:val="center"/>
              <w:rPr>
                <w:b/>
                <w:bCs/>
                <w:sz w:val="22"/>
                <w:szCs w:val="22"/>
                <w:lang w:val="en-US"/>
              </w:rPr>
            </w:pPr>
            <w:r w:rsidRPr="005E2CA0">
              <w:rPr>
                <w:b/>
                <w:bCs/>
                <w:sz w:val="22"/>
                <w:szCs w:val="22"/>
                <w:lang w:val="en-US"/>
              </w:rPr>
              <w:t>1,0000</w:t>
            </w:r>
          </w:p>
          <w:p w14:paraId="05D7D1D8" w14:textId="77777777" w:rsidR="00330592" w:rsidRPr="009B70F2" w:rsidRDefault="00330592" w:rsidP="00646E7C">
            <w:pPr>
              <w:jc w:val="center"/>
              <w:rPr>
                <w:sz w:val="2"/>
                <w:szCs w:val="2"/>
                <w:lang w:val="en-US"/>
              </w:rPr>
            </w:pPr>
          </w:p>
        </w:tc>
      </w:tr>
      <w:tr w:rsidR="00330592" w:rsidRPr="00B40365" w14:paraId="101F6B6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D09BD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EF78F1A"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A39A5EB"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409F218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3D62D3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3A920D92"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38DBC98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687F0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3DDE7E3" w14:textId="77777777" w:rsidR="00330592" w:rsidRPr="00B40365" w:rsidRDefault="00330592" w:rsidP="00646E7C">
            <w:pPr>
              <w:jc w:val="center"/>
              <w:rPr>
                <w:sz w:val="16"/>
                <w:szCs w:val="16"/>
                <w:lang w:val="en-US"/>
              </w:rPr>
            </w:pPr>
            <w:r w:rsidRPr="00B40365">
              <w:rPr>
                <w:sz w:val="16"/>
                <w:szCs w:val="16"/>
                <w:lang w:val="en-US"/>
              </w:rPr>
              <w:t>2523156713800a63</w:t>
            </w:r>
          </w:p>
        </w:tc>
        <w:tc>
          <w:tcPr>
            <w:tcW w:w="4238" w:type="dxa"/>
            <w:gridSpan w:val="2"/>
            <w:tcBorders>
              <w:top w:val="nil"/>
              <w:bottom w:val="single" w:sz="2" w:space="0" w:color="auto"/>
            </w:tcBorders>
            <w:vAlign w:val="center"/>
          </w:tcPr>
          <w:p w14:paraId="5315E015" w14:textId="77777777" w:rsidR="00330592" w:rsidRPr="00C97908" w:rsidRDefault="00330592" w:rsidP="00646E7C">
            <w:pPr>
              <w:rPr>
                <w:sz w:val="16"/>
                <w:szCs w:val="16"/>
                <w:lang w:val="en-US"/>
              </w:rPr>
            </w:pPr>
            <w:r w:rsidRPr="00C97908">
              <w:rPr>
                <w:sz w:val="16"/>
                <w:szCs w:val="16"/>
                <w:lang w:val="en-US"/>
              </w:rPr>
              <w:t>Americanca d 63 mm PPR</w:t>
            </w:r>
          </w:p>
        </w:tc>
        <w:tc>
          <w:tcPr>
            <w:tcW w:w="998" w:type="dxa"/>
            <w:gridSpan w:val="2"/>
            <w:tcBorders>
              <w:top w:val="nil"/>
              <w:bottom w:val="single" w:sz="2" w:space="0" w:color="auto"/>
            </w:tcBorders>
            <w:vAlign w:val="center"/>
          </w:tcPr>
          <w:p w14:paraId="09425FB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25DEFE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8C857C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16D061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D00DD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2B01FB0"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9BC8552"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053613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9C597A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3C57DAAD"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6C94CD1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8FD27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89C97E"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5703AB55"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42D0BD7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D00383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6C78AD14"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571F4DF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8C590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A3F1BA8"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4214E0E3"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36042AAC"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58E5E9E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074AAEC4"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2ABD862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70023B3" w14:textId="77777777" w:rsidR="00330592" w:rsidRPr="005E2CA0" w:rsidRDefault="00330592" w:rsidP="00646E7C">
            <w:pPr>
              <w:jc w:val="center"/>
              <w:rPr>
                <w:b/>
                <w:bCs/>
                <w:sz w:val="22"/>
                <w:szCs w:val="22"/>
                <w:lang w:val="en-US"/>
              </w:rPr>
            </w:pPr>
            <w:r w:rsidRPr="005E2CA0">
              <w:rPr>
                <w:b/>
                <w:bCs/>
                <w:sz w:val="22"/>
                <w:szCs w:val="22"/>
                <w:lang w:val="en-US"/>
              </w:rPr>
              <w:t>164</w:t>
            </w:r>
          </w:p>
        </w:tc>
        <w:tc>
          <w:tcPr>
            <w:tcW w:w="1366" w:type="dxa"/>
            <w:gridSpan w:val="2"/>
            <w:tcBorders>
              <w:top w:val="single" w:sz="4" w:space="0" w:color="auto"/>
              <w:bottom w:val="single" w:sz="4" w:space="0" w:color="auto"/>
            </w:tcBorders>
            <w:vAlign w:val="center"/>
          </w:tcPr>
          <w:p w14:paraId="0B6671BB"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7425D564"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racord olandez - americanca), cu diametrul  50 mm</w:t>
            </w:r>
          </w:p>
          <w:p w14:paraId="6A7861F3"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752949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61B8BF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9D49F01" w14:textId="77777777" w:rsidR="00330592" w:rsidRPr="005E2CA0" w:rsidRDefault="00330592" w:rsidP="00646E7C">
            <w:pPr>
              <w:jc w:val="center"/>
              <w:rPr>
                <w:b/>
                <w:bCs/>
                <w:sz w:val="22"/>
                <w:szCs w:val="22"/>
                <w:lang w:val="en-US"/>
              </w:rPr>
            </w:pPr>
            <w:r w:rsidRPr="005E2CA0">
              <w:rPr>
                <w:b/>
                <w:bCs/>
                <w:sz w:val="22"/>
                <w:szCs w:val="22"/>
                <w:lang w:val="en-US"/>
              </w:rPr>
              <w:t>1,0000</w:t>
            </w:r>
          </w:p>
          <w:p w14:paraId="3CE4A5E8" w14:textId="77777777" w:rsidR="00330592" w:rsidRPr="009B70F2" w:rsidRDefault="00330592" w:rsidP="00646E7C">
            <w:pPr>
              <w:jc w:val="center"/>
              <w:rPr>
                <w:sz w:val="2"/>
                <w:szCs w:val="2"/>
                <w:lang w:val="en-US"/>
              </w:rPr>
            </w:pPr>
          </w:p>
        </w:tc>
      </w:tr>
      <w:tr w:rsidR="00330592" w:rsidRPr="00B40365" w14:paraId="31CE6D2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CF797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732C56"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278A6E0"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9A6ABB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A16DBE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3A001FBD"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4D61E24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3F372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34C5C4" w14:textId="77777777" w:rsidR="00330592" w:rsidRPr="00B40365" w:rsidRDefault="00330592" w:rsidP="00646E7C">
            <w:pPr>
              <w:jc w:val="center"/>
              <w:rPr>
                <w:sz w:val="16"/>
                <w:szCs w:val="16"/>
                <w:lang w:val="en-US"/>
              </w:rPr>
            </w:pPr>
            <w:r w:rsidRPr="00B40365">
              <w:rPr>
                <w:sz w:val="16"/>
                <w:szCs w:val="16"/>
                <w:lang w:val="en-US"/>
              </w:rPr>
              <w:t>2523156713800a51</w:t>
            </w:r>
          </w:p>
        </w:tc>
        <w:tc>
          <w:tcPr>
            <w:tcW w:w="4238" w:type="dxa"/>
            <w:gridSpan w:val="2"/>
            <w:tcBorders>
              <w:top w:val="nil"/>
              <w:bottom w:val="single" w:sz="2" w:space="0" w:color="auto"/>
            </w:tcBorders>
            <w:vAlign w:val="center"/>
          </w:tcPr>
          <w:p w14:paraId="1693B2D1" w14:textId="77777777" w:rsidR="00330592" w:rsidRPr="00C97908" w:rsidRDefault="00330592" w:rsidP="00646E7C">
            <w:pPr>
              <w:rPr>
                <w:sz w:val="16"/>
                <w:szCs w:val="16"/>
                <w:lang w:val="en-US"/>
              </w:rPr>
            </w:pPr>
            <w:r w:rsidRPr="00C97908">
              <w:rPr>
                <w:sz w:val="16"/>
                <w:szCs w:val="16"/>
                <w:lang w:val="en-US"/>
              </w:rPr>
              <w:t>americanca d 50 mm PPR</w:t>
            </w:r>
          </w:p>
        </w:tc>
        <w:tc>
          <w:tcPr>
            <w:tcW w:w="998" w:type="dxa"/>
            <w:gridSpan w:val="2"/>
            <w:tcBorders>
              <w:top w:val="nil"/>
              <w:bottom w:val="single" w:sz="2" w:space="0" w:color="auto"/>
            </w:tcBorders>
            <w:vAlign w:val="center"/>
          </w:tcPr>
          <w:p w14:paraId="3B3FC1C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7F9146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990A6F5"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678D2F9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33103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5010371"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32EDBF26"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65CAD80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1CDE8A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4363D272"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23CACBA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6774F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1FF2203"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43C8B7B7"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063CAD2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CBFB3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0C729BAC"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4CCAE4D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F3D26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5DAD816"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17A09FB5"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081BA2D2"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2742116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2CA18DD5"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4685F0D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EB907DC" w14:textId="77777777" w:rsidR="00330592" w:rsidRPr="005E2CA0" w:rsidRDefault="00330592" w:rsidP="00646E7C">
            <w:pPr>
              <w:jc w:val="center"/>
              <w:rPr>
                <w:b/>
                <w:bCs/>
                <w:sz w:val="22"/>
                <w:szCs w:val="22"/>
                <w:lang w:val="en-US"/>
              </w:rPr>
            </w:pPr>
            <w:r w:rsidRPr="005E2CA0">
              <w:rPr>
                <w:b/>
                <w:bCs/>
                <w:sz w:val="22"/>
                <w:szCs w:val="22"/>
                <w:lang w:val="en-US"/>
              </w:rPr>
              <w:t>165</w:t>
            </w:r>
          </w:p>
        </w:tc>
        <w:tc>
          <w:tcPr>
            <w:tcW w:w="1366" w:type="dxa"/>
            <w:gridSpan w:val="2"/>
            <w:tcBorders>
              <w:top w:val="single" w:sz="4" w:space="0" w:color="auto"/>
              <w:bottom w:val="single" w:sz="4" w:space="0" w:color="auto"/>
            </w:tcBorders>
            <w:vAlign w:val="center"/>
          </w:tcPr>
          <w:p w14:paraId="3B6F45E9"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36D9BDF5"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racord olandez - americanca), cu diametrul  40 mm</w:t>
            </w:r>
          </w:p>
          <w:p w14:paraId="5A593053"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A9FD59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0D0E75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9485310" w14:textId="77777777" w:rsidR="00330592" w:rsidRPr="005E2CA0" w:rsidRDefault="00330592" w:rsidP="00646E7C">
            <w:pPr>
              <w:jc w:val="center"/>
              <w:rPr>
                <w:b/>
                <w:bCs/>
                <w:sz w:val="22"/>
                <w:szCs w:val="22"/>
                <w:lang w:val="en-US"/>
              </w:rPr>
            </w:pPr>
            <w:r w:rsidRPr="005E2CA0">
              <w:rPr>
                <w:b/>
                <w:bCs/>
                <w:sz w:val="22"/>
                <w:szCs w:val="22"/>
                <w:lang w:val="en-US"/>
              </w:rPr>
              <w:t>1,0000</w:t>
            </w:r>
          </w:p>
          <w:p w14:paraId="66A7982D" w14:textId="77777777" w:rsidR="00330592" w:rsidRPr="009B70F2" w:rsidRDefault="00330592" w:rsidP="00646E7C">
            <w:pPr>
              <w:jc w:val="center"/>
              <w:rPr>
                <w:sz w:val="2"/>
                <w:szCs w:val="2"/>
                <w:lang w:val="en-US"/>
              </w:rPr>
            </w:pPr>
          </w:p>
        </w:tc>
      </w:tr>
      <w:tr w:rsidR="00330592" w:rsidRPr="00B40365" w14:paraId="0CE153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75DAB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354CAE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36F864F2"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724562C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AEAE4A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5052A06D"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035D154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52461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58C5B0" w14:textId="77777777" w:rsidR="00330592" w:rsidRPr="00B40365" w:rsidRDefault="00330592" w:rsidP="00646E7C">
            <w:pPr>
              <w:jc w:val="center"/>
              <w:rPr>
                <w:sz w:val="16"/>
                <w:szCs w:val="16"/>
                <w:lang w:val="en-US"/>
              </w:rPr>
            </w:pPr>
            <w:r w:rsidRPr="00B40365">
              <w:rPr>
                <w:sz w:val="16"/>
                <w:szCs w:val="16"/>
                <w:lang w:val="en-US"/>
              </w:rPr>
              <w:t>2523156713800a40</w:t>
            </w:r>
          </w:p>
        </w:tc>
        <w:tc>
          <w:tcPr>
            <w:tcW w:w="4238" w:type="dxa"/>
            <w:gridSpan w:val="2"/>
            <w:tcBorders>
              <w:top w:val="nil"/>
              <w:bottom w:val="single" w:sz="2" w:space="0" w:color="auto"/>
            </w:tcBorders>
            <w:vAlign w:val="center"/>
          </w:tcPr>
          <w:p w14:paraId="0EA4D425" w14:textId="77777777" w:rsidR="00330592" w:rsidRPr="00C97908" w:rsidRDefault="00330592" w:rsidP="00646E7C">
            <w:pPr>
              <w:rPr>
                <w:sz w:val="16"/>
                <w:szCs w:val="16"/>
                <w:lang w:val="en-US"/>
              </w:rPr>
            </w:pPr>
            <w:r w:rsidRPr="00C97908">
              <w:rPr>
                <w:sz w:val="16"/>
                <w:szCs w:val="16"/>
                <w:lang w:val="en-US"/>
              </w:rPr>
              <w:t>americanca d 40 mm PPR</w:t>
            </w:r>
          </w:p>
        </w:tc>
        <w:tc>
          <w:tcPr>
            <w:tcW w:w="998" w:type="dxa"/>
            <w:gridSpan w:val="2"/>
            <w:tcBorders>
              <w:top w:val="nil"/>
              <w:bottom w:val="single" w:sz="2" w:space="0" w:color="auto"/>
            </w:tcBorders>
            <w:vAlign w:val="center"/>
          </w:tcPr>
          <w:p w14:paraId="646B55CC"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4C7627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018D2D4"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C3A6BC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067E8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53158FD"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12FA81E"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2C51684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A1B574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15EFD13A"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51EA1D6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454C4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8BB586"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0BBFDA4E"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5A26A94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397C9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706E48C2"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6A5192B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76097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4555A3E"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6973D1B7"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1B41477A"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325FDFA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2314A6D9"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461DD20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67780E7" w14:textId="77777777" w:rsidR="00330592" w:rsidRPr="005E2CA0" w:rsidRDefault="00330592" w:rsidP="00646E7C">
            <w:pPr>
              <w:jc w:val="center"/>
              <w:rPr>
                <w:b/>
                <w:bCs/>
                <w:sz w:val="22"/>
                <w:szCs w:val="22"/>
                <w:lang w:val="en-US"/>
              </w:rPr>
            </w:pPr>
            <w:r w:rsidRPr="005E2CA0">
              <w:rPr>
                <w:b/>
                <w:bCs/>
                <w:sz w:val="22"/>
                <w:szCs w:val="22"/>
                <w:lang w:val="en-US"/>
              </w:rPr>
              <w:lastRenderedPageBreak/>
              <w:t>166</w:t>
            </w:r>
          </w:p>
        </w:tc>
        <w:tc>
          <w:tcPr>
            <w:tcW w:w="1366" w:type="dxa"/>
            <w:gridSpan w:val="2"/>
            <w:tcBorders>
              <w:top w:val="single" w:sz="4" w:space="0" w:color="auto"/>
              <w:bottom w:val="single" w:sz="4" w:space="0" w:color="auto"/>
            </w:tcBorders>
            <w:vAlign w:val="center"/>
          </w:tcPr>
          <w:p w14:paraId="4198FDC0"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254B94CE"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racord olandez - americanca), cu diametrul  32 mm</w:t>
            </w:r>
          </w:p>
          <w:p w14:paraId="5F986572"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478B29C"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568EF9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5BCB433" w14:textId="77777777" w:rsidR="00330592" w:rsidRPr="005E2CA0" w:rsidRDefault="00330592" w:rsidP="00646E7C">
            <w:pPr>
              <w:jc w:val="center"/>
              <w:rPr>
                <w:b/>
                <w:bCs/>
                <w:sz w:val="22"/>
                <w:szCs w:val="22"/>
                <w:lang w:val="en-US"/>
              </w:rPr>
            </w:pPr>
            <w:r w:rsidRPr="005E2CA0">
              <w:rPr>
                <w:b/>
                <w:bCs/>
                <w:sz w:val="22"/>
                <w:szCs w:val="22"/>
                <w:lang w:val="en-US"/>
              </w:rPr>
              <w:t>1,0000</w:t>
            </w:r>
          </w:p>
          <w:p w14:paraId="2359C66C" w14:textId="77777777" w:rsidR="00330592" w:rsidRPr="009B70F2" w:rsidRDefault="00330592" w:rsidP="00646E7C">
            <w:pPr>
              <w:jc w:val="center"/>
              <w:rPr>
                <w:sz w:val="2"/>
                <w:szCs w:val="2"/>
                <w:lang w:val="en-US"/>
              </w:rPr>
            </w:pPr>
          </w:p>
        </w:tc>
      </w:tr>
      <w:tr w:rsidR="00330592" w:rsidRPr="00B40365" w14:paraId="11CCDE2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1065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113BCD"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93022CE"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6B41D7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DB35E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32AF7FF6"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3614EA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744E1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E3EDB1" w14:textId="77777777" w:rsidR="00330592" w:rsidRPr="00B40365" w:rsidRDefault="00330592" w:rsidP="00646E7C">
            <w:pPr>
              <w:jc w:val="center"/>
              <w:rPr>
                <w:sz w:val="16"/>
                <w:szCs w:val="16"/>
                <w:lang w:val="en-US"/>
              </w:rPr>
            </w:pPr>
            <w:r w:rsidRPr="00B40365">
              <w:rPr>
                <w:sz w:val="16"/>
                <w:szCs w:val="16"/>
                <w:lang w:val="en-US"/>
              </w:rPr>
              <w:t>2523156713800a32</w:t>
            </w:r>
          </w:p>
        </w:tc>
        <w:tc>
          <w:tcPr>
            <w:tcW w:w="4238" w:type="dxa"/>
            <w:gridSpan w:val="2"/>
            <w:tcBorders>
              <w:top w:val="nil"/>
              <w:bottom w:val="single" w:sz="2" w:space="0" w:color="auto"/>
            </w:tcBorders>
            <w:vAlign w:val="center"/>
          </w:tcPr>
          <w:p w14:paraId="3E228188" w14:textId="77777777" w:rsidR="00330592" w:rsidRPr="00C97908" w:rsidRDefault="00330592" w:rsidP="00646E7C">
            <w:pPr>
              <w:rPr>
                <w:sz w:val="16"/>
                <w:szCs w:val="16"/>
                <w:lang w:val="en-US"/>
              </w:rPr>
            </w:pPr>
            <w:r w:rsidRPr="00C97908">
              <w:rPr>
                <w:sz w:val="16"/>
                <w:szCs w:val="16"/>
                <w:lang w:val="en-US"/>
              </w:rPr>
              <w:t>americanca d 32 mm PPR</w:t>
            </w:r>
          </w:p>
        </w:tc>
        <w:tc>
          <w:tcPr>
            <w:tcW w:w="998" w:type="dxa"/>
            <w:gridSpan w:val="2"/>
            <w:tcBorders>
              <w:top w:val="nil"/>
              <w:bottom w:val="single" w:sz="2" w:space="0" w:color="auto"/>
            </w:tcBorders>
            <w:vAlign w:val="center"/>
          </w:tcPr>
          <w:p w14:paraId="4CD01D4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6FF91E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58CD00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0EE153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71D0E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8690DEF"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31484AA3"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D642DA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73727D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2A015A33"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5DDB011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B1C6A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1E3041"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5C2E3409"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738F120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2B2E7A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346D3D72"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18F9808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C60F3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A43C4B3"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64DDAE37"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27714DBF"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0C063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2FA646DE"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5E2159A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6C37DC6" w14:textId="77777777" w:rsidR="00330592" w:rsidRPr="005E2CA0" w:rsidRDefault="00330592" w:rsidP="00646E7C">
            <w:pPr>
              <w:jc w:val="center"/>
              <w:rPr>
                <w:b/>
                <w:bCs/>
                <w:sz w:val="22"/>
                <w:szCs w:val="22"/>
                <w:lang w:val="en-US"/>
              </w:rPr>
            </w:pPr>
            <w:r w:rsidRPr="005E2CA0">
              <w:rPr>
                <w:b/>
                <w:bCs/>
                <w:sz w:val="22"/>
                <w:szCs w:val="22"/>
                <w:lang w:val="en-US"/>
              </w:rPr>
              <w:t>167</w:t>
            </w:r>
          </w:p>
        </w:tc>
        <w:tc>
          <w:tcPr>
            <w:tcW w:w="1366" w:type="dxa"/>
            <w:gridSpan w:val="2"/>
            <w:tcBorders>
              <w:top w:val="single" w:sz="4" w:space="0" w:color="auto"/>
              <w:bottom w:val="single" w:sz="4" w:space="0" w:color="auto"/>
            </w:tcBorders>
            <w:vAlign w:val="center"/>
          </w:tcPr>
          <w:p w14:paraId="04BCF584"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60238199" w14:textId="77777777" w:rsidR="00330592" w:rsidRPr="0030129E" w:rsidRDefault="00330592" w:rsidP="00646E7C">
            <w:pPr>
              <w:rPr>
                <w:b/>
                <w:bCs/>
                <w:sz w:val="2"/>
                <w:szCs w:val="2"/>
                <w:lang w:val="it-IT"/>
              </w:rPr>
            </w:pPr>
            <w:r w:rsidRPr="0030129E">
              <w:rPr>
                <w:b/>
                <w:bCs/>
                <w:sz w:val="22"/>
                <w:szCs w:val="22"/>
                <w:lang w:val="it-IT"/>
              </w:rPr>
              <w:t>Montarea sau intercalarea pe conducte a fitingurilor, la conductele existente de incalzire centrala ( racord olandez - americanca), cu diametrul 25 mm</w:t>
            </w:r>
          </w:p>
          <w:p w14:paraId="4D2FB0B5"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399AFFB3"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A5037B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27732F7" w14:textId="77777777" w:rsidR="00330592" w:rsidRPr="005E2CA0" w:rsidRDefault="00330592" w:rsidP="00646E7C">
            <w:pPr>
              <w:jc w:val="center"/>
              <w:rPr>
                <w:b/>
                <w:bCs/>
                <w:sz w:val="22"/>
                <w:szCs w:val="22"/>
                <w:lang w:val="en-US"/>
              </w:rPr>
            </w:pPr>
            <w:r w:rsidRPr="005E2CA0">
              <w:rPr>
                <w:b/>
                <w:bCs/>
                <w:sz w:val="22"/>
                <w:szCs w:val="22"/>
                <w:lang w:val="en-US"/>
              </w:rPr>
              <w:t>1,0000</w:t>
            </w:r>
          </w:p>
          <w:p w14:paraId="71EAF762" w14:textId="77777777" w:rsidR="00330592" w:rsidRPr="009B70F2" w:rsidRDefault="00330592" w:rsidP="00646E7C">
            <w:pPr>
              <w:jc w:val="center"/>
              <w:rPr>
                <w:sz w:val="2"/>
                <w:szCs w:val="2"/>
                <w:lang w:val="en-US"/>
              </w:rPr>
            </w:pPr>
          </w:p>
        </w:tc>
      </w:tr>
      <w:tr w:rsidR="00330592" w:rsidRPr="00B40365" w14:paraId="1C13A3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78F04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A68564"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15856F8"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50D5BD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C89D2C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0E66E2B3"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1243CF3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7161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B5F0E4" w14:textId="77777777" w:rsidR="00330592" w:rsidRPr="00B40365" w:rsidRDefault="00330592" w:rsidP="00646E7C">
            <w:pPr>
              <w:jc w:val="center"/>
              <w:rPr>
                <w:sz w:val="16"/>
                <w:szCs w:val="16"/>
                <w:lang w:val="en-US"/>
              </w:rPr>
            </w:pPr>
            <w:r w:rsidRPr="00B40365">
              <w:rPr>
                <w:sz w:val="16"/>
                <w:szCs w:val="16"/>
                <w:lang w:val="en-US"/>
              </w:rPr>
              <w:t>2523156713800a25</w:t>
            </w:r>
          </w:p>
        </w:tc>
        <w:tc>
          <w:tcPr>
            <w:tcW w:w="4238" w:type="dxa"/>
            <w:gridSpan w:val="2"/>
            <w:tcBorders>
              <w:top w:val="nil"/>
              <w:bottom w:val="single" w:sz="2" w:space="0" w:color="auto"/>
            </w:tcBorders>
            <w:vAlign w:val="center"/>
          </w:tcPr>
          <w:p w14:paraId="0EE75E08" w14:textId="77777777" w:rsidR="00330592" w:rsidRPr="00C97908" w:rsidRDefault="00330592" w:rsidP="00646E7C">
            <w:pPr>
              <w:rPr>
                <w:sz w:val="16"/>
                <w:szCs w:val="16"/>
                <w:lang w:val="en-US"/>
              </w:rPr>
            </w:pPr>
            <w:r w:rsidRPr="00C97908">
              <w:rPr>
                <w:sz w:val="16"/>
                <w:szCs w:val="16"/>
                <w:lang w:val="en-US"/>
              </w:rPr>
              <w:t>americanca d 25 mm PPR</w:t>
            </w:r>
          </w:p>
        </w:tc>
        <w:tc>
          <w:tcPr>
            <w:tcW w:w="998" w:type="dxa"/>
            <w:gridSpan w:val="2"/>
            <w:tcBorders>
              <w:top w:val="nil"/>
              <w:bottom w:val="single" w:sz="2" w:space="0" w:color="auto"/>
            </w:tcBorders>
            <w:vAlign w:val="center"/>
          </w:tcPr>
          <w:p w14:paraId="5D0F0E7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5AB59A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99B34C2"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025E215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70670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2DB51C"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7989E223"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9B5594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D2F606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1D91EDD7"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40F6316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32682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D1FCE1"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0ADF1F61"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2CC3855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3DEF77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7BC7F45B"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67D5358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D14CD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7E0F46"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0E1CE698"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05C719DB"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237A8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6C508397"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1A9459A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972AD97" w14:textId="77777777" w:rsidR="00330592" w:rsidRPr="005E2CA0" w:rsidRDefault="00330592" w:rsidP="00646E7C">
            <w:pPr>
              <w:jc w:val="center"/>
              <w:rPr>
                <w:b/>
                <w:bCs/>
                <w:sz w:val="22"/>
                <w:szCs w:val="22"/>
                <w:lang w:val="en-US"/>
              </w:rPr>
            </w:pPr>
            <w:r w:rsidRPr="005E2CA0">
              <w:rPr>
                <w:b/>
                <w:bCs/>
                <w:sz w:val="22"/>
                <w:szCs w:val="22"/>
                <w:lang w:val="en-US"/>
              </w:rPr>
              <w:t>168</w:t>
            </w:r>
          </w:p>
        </w:tc>
        <w:tc>
          <w:tcPr>
            <w:tcW w:w="1366" w:type="dxa"/>
            <w:gridSpan w:val="2"/>
            <w:tcBorders>
              <w:top w:val="single" w:sz="4" w:space="0" w:color="auto"/>
              <w:bottom w:val="single" w:sz="4" w:space="0" w:color="auto"/>
            </w:tcBorders>
            <w:vAlign w:val="center"/>
          </w:tcPr>
          <w:p w14:paraId="3F7A733D" w14:textId="77777777" w:rsidR="00330592" w:rsidRPr="005E2CA0" w:rsidRDefault="00330592" w:rsidP="00646E7C">
            <w:pPr>
              <w:jc w:val="center"/>
              <w:rPr>
                <w:b/>
                <w:bCs/>
                <w:sz w:val="22"/>
                <w:szCs w:val="22"/>
                <w:lang w:val="en-US"/>
              </w:rPr>
            </w:pPr>
            <w:r w:rsidRPr="005E2CA0">
              <w:rPr>
                <w:b/>
                <w:bCs/>
                <w:sz w:val="22"/>
                <w:szCs w:val="22"/>
                <w:lang w:val="en-US"/>
              </w:rPr>
              <w:t>IC36C</w:t>
            </w:r>
          </w:p>
        </w:tc>
        <w:tc>
          <w:tcPr>
            <w:tcW w:w="4254" w:type="dxa"/>
            <w:gridSpan w:val="3"/>
            <w:tcBorders>
              <w:top w:val="single" w:sz="4" w:space="0" w:color="auto"/>
              <w:bottom w:val="single" w:sz="4" w:space="0" w:color="auto"/>
            </w:tcBorders>
          </w:tcPr>
          <w:p w14:paraId="57A3CEE3" w14:textId="77777777" w:rsidR="00330592" w:rsidRPr="0030129E" w:rsidRDefault="00330592" w:rsidP="00646E7C">
            <w:pPr>
              <w:rPr>
                <w:b/>
                <w:bCs/>
                <w:sz w:val="2"/>
                <w:szCs w:val="2"/>
                <w:lang w:val="it-IT"/>
              </w:rPr>
            </w:pPr>
            <w:r w:rsidRPr="0030129E">
              <w:rPr>
                <w:b/>
                <w:bCs/>
                <w:sz w:val="22"/>
                <w:szCs w:val="22"/>
                <w:lang w:val="it-IT"/>
              </w:rPr>
              <w:t>Teava din polietilena armata de inalta densitate sau polipropilena armata sau nearmata, montata in coloane la  instalatii de incalzire centrala, avind diametrul exterior de 32,0 mm.</w:t>
            </w:r>
          </w:p>
          <w:p w14:paraId="4244D19A"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529D370"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0A16F5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C3A3068" w14:textId="77777777" w:rsidR="00330592" w:rsidRPr="005E2CA0" w:rsidRDefault="00330592" w:rsidP="00646E7C">
            <w:pPr>
              <w:jc w:val="center"/>
              <w:rPr>
                <w:b/>
                <w:bCs/>
                <w:sz w:val="22"/>
                <w:szCs w:val="22"/>
                <w:lang w:val="en-US"/>
              </w:rPr>
            </w:pPr>
            <w:r w:rsidRPr="005E2CA0">
              <w:rPr>
                <w:b/>
                <w:bCs/>
                <w:sz w:val="22"/>
                <w:szCs w:val="22"/>
                <w:lang w:val="en-US"/>
              </w:rPr>
              <w:t>1,0000</w:t>
            </w:r>
          </w:p>
          <w:p w14:paraId="7F5FD5A7" w14:textId="77777777" w:rsidR="00330592" w:rsidRPr="009B70F2" w:rsidRDefault="00330592" w:rsidP="00646E7C">
            <w:pPr>
              <w:jc w:val="center"/>
              <w:rPr>
                <w:sz w:val="2"/>
                <w:szCs w:val="2"/>
                <w:lang w:val="en-US"/>
              </w:rPr>
            </w:pPr>
          </w:p>
        </w:tc>
      </w:tr>
      <w:tr w:rsidR="00330592" w:rsidRPr="00B40365" w14:paraId="401FCC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3F805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72B069C"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58A95E52"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74944CD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855119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729102A8"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3212970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F1A8D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E731FF" w14:textId="77777777" w:rsidR="00330592" w:rsidRPr="00B40365" w:rsidRDefault="00330592" w:rsidP="00646E7C">
            <w:pPr>
              <w:jc w:val="center"/>
              <w:rPr>
                <w:sz w:val="16"/>
                <w:szCs w:val="16"/>
                <w:lang w:val="en-US"/>
              </w:rPr>
            </w:pPr>
            <w:r w:rsidRPr="00B40365">
              <w:rPr>
                <w:sz w:val="16"/>
                <w:szCs w:val="16"/>
                <w:lang w:val="en-US"/>
              </w:rPr>
              <w:t>252121671000032</w:t>
            </w:r>
          </w:p>
        </w:tc>
        <w:tc>
          <w:tcPr>
            <w:tcW w:w="4238" w:type="dxa"/>
            <w:gridSpan w:val="2"/>
            <w:tcBorders>
              <w:top w:val="nil"/>
              <w:bottom w:val="single" w:sz="2" w:space="0" w:color="auto"/>
            </w:tcBorders>
            <w:vAlign w:val="center"/>
          </w:tcPr>
          <w:p w14:paraId="3B75E113" w14:textId="77777777" w:rsidR="00330592" w:rsidRPr="0030129E" w:rsidRDefault="00330592" w:rsidP="00646E7C">
            <w:pPr>
              <w:rPr>
                <w:sz w:val="16"/>
                <w:szCs w:val="16"/>
                <w:lang w:val="it-IT"/>
              </w:rPr>
            </w:pPr>
            <w:r w:rsidRPr="0030129E">
              <w:rPr>
                <w:sz w:val="16"/>
                <w:szCs w:val="16"/>
                <w:lang w:val="it-IT"/>
              </w:rPr>
              <w:t>Teava din polietilena sau polipropilena  32,0 mm</w:t>
            </w:r>
          </w:p>
        </w:tc>
        <w:tc>
          <w:tcPr>
            <w:tcW w:w="998" w:type="dxa"/>
            <w:gridSpan w:val="2"/>
            <w:tcBorders>
              <w:top w:val="nil"/>
              <w:bottom w:val="single" w:sz="2" w:space="0" w:color="auto"/>
            </w:tcBorders>
            <w:vAlign w:val="center"/>
          </w:tcPr>
          <w:p w14:paraId="34485CC9"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571C5E6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765EE8B6"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7770EB6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E38228A" w14:textId="77777777" w:rsidR="00330592" w:rsidRPr="005E2CA0" w:rsidRDefault="00330592" w:rsidP="00646E7C">
            <w:pPr>
              <w:jc w:val="center"/>
              <w:rPr>
                <w:b/>
                <w:bCs/>
                <w:sz w:val="22"/>
                <w:szCs w:val="22"/>
                <w:lang w:val="en-US"/>
              </w:rPr>
            </w:pPr>
            <w:r w:rsidRPr="005E2CA0">
              <w:rPr>
                <w:b/>
                <w:bCs/>
                <w:sz w:val="22"/>
                <w:szCs w:val="22"/>
                <w:lang w:val="en-US"/>
              </w:rPr>
              <w:t>169</w:t>
            </w:r>
          </w:p>
        </w:tc>
        <w:tc>
          <w:tcPr>
            <w:tcW w:w="1366" w:type="dxa"/>
            <w:gridSpan w:val="2"/>
            <w:tcBorders>
              <w:top w:val="single" w:sz="4" w:space="0" w:color="auto"/>
              <w:bottom w:val="single" w:sz="4" w:space="0" w:color="auto"/>
            </w:tcBorders>
            <w:vAlign w:val="center"/>
          </w:tcPr>
          <w:p w14:paraId="1A91B072" w14:textId="77777777" w:rsidR="00330592" w:rsidRPr="005E2CA0" w:rsidRDefault="00330592" w:rsidP="00646E7C">
            <w:pPr>
              <w:jc w:val="center"/>
              <w:rPr>
                <w:b/>
                <w:bCs/>
                <w:sz w:val="22"/>
                <w:szCs w:val="22"/>
                <w:lang w:val="en-US"/>
              </w:rPr>
            </w:pPr>
            <w:r w:rsidRPr="005E2CA0">
              <w:rPr>
                <w:b/>
                <w:bCs/>
                <w:sz w:val="22"/>
                <w:szCs w:val="22"/>
                <w:lang w:val="en-US"/>
              </w:rPr>
              <w:t>RpID11D</w:t>
            </w:r>
          </w:p>
        </w:tc>
        <w:tc>
          <w:tcPr>
            <w:tcW w:w="4254" w:type="dxa"/>
            <w:gridSpan w:val="3"/>
            <w:tcBorders>
              <w:top w:val="single" w:sz="4" w:space="0" w:color="auto"/>
              <w:bottom w:val="single" w:sz="4" w:space="0" w:color="auto"/>
            </w:tcBorders>
          </w:tcPr>
          <w:p w14:paraId="622AD49D" w14:textId="77777777" w:rsidR="00330592" w:rsidRPr="0030129E" w:rsidRDefault="00330592" w:rsidP="00646E7C">
            <w:pPr>
              <w:rPr>
                <w:b/>
                <w:bCs/>
                <w:sz w:val="2"/>
                <w:szCs w:val="2"/>
                <w:lang w:val="it-IT"/>
              </w:rPr>
            </w:pPr>
            <w:r w:rsidRPr="0030129E">
              <w:rPr>
                <w:b/>
                <w:bCs/>
                <w:sz w:val="22"/>
                <w:szCs w:val="22"/>
                <w:lang w:val="it-IT"/>
              </w:rPr>
              <w:t>Montarea robinetului din bronz cu diametrul de 50 mm</w:t>
            </w:r>
          </w:p>
          <w:p w14:paraId="202B64A7" w14:textId="77777777" w:rsidR="00330592" w:rsidRPr="0030129E" w:rsidRDefault="00330592" w:rsidP="00646E7C">
            <w:pPr>
              <w:rPr>
                <w:sz w:val="16"/>
                <w:szCs w:val="16"/>
                <w:lang w:val="it-IT"/>
              </w:rPr>
            </w:pPr>
            <w:r w:rsidRPr="0030129E">
              <w:rPr>
                <w:sz w:val="16"/>
                <w:szCs w:val="16"/>
                <w:lang w:val="it-IT"/>
              </w:rPr>
              <w:t>Materiale marunte si de montaj(garnituri, cinepa, ulei)=1,0250</w:t>
            </w:r>
          </w:p>
          <w:p w14:paraId="3BC1176F"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9ACE313"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890435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175438A" w14:textId="77777777" w:rsidR="00330592" w:rsidRPr="005E2CA0" w:rsidRDefault="00330592" w:rsidP="00646E7C">
            <w:pPr>
              <w:jc w:val="center"/>
              <w:rPr>
                <w:b/>
                <w:bCs/>
                <w:sz w:val="22"/>
                <w:szCs w:val="22"/>
                <w:lang w:val="en-US"/>
              </w:rPr>
            </w:pPr>
            <w:r w:rsidRPr="005E2CA0">
              <w:rPr>
                <w:b/>
                <w:bCs/>
                <w:sz w:val="22"/>
                <w:szCs w:val="22"/>
                <w:lang w:val="en-US"/>
              </w:rPr>
              <w:t>1,0000</w:t>
            </w:r>
          </w:p>
          <w:p w14:paraId="1AACEF9C" w14:textId="77777777" w:rsidR="00330592" w:rsidRPr="009B70F2" w:rsidRDefault="00330592" w:rsidP="00646E7C">
            <w:pPr>
              <w:jc w:val="center"/>
              <w:rPr>
                <w:sz w:val="2"/>
                <w:szCs w:val="2"/>
                <w:lang w:val="en-US"/>
              </w:rPr>
            </w:pPr>
          </w:p>
        </w:tc>
      </w:tr>
      <w:tr w:rsidR="00330592" w:rsidRPr="00B40365" w14:paraId="256BAF6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04471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928AB8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84A2AC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057ACA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E87110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0,9600</w:t>
            </w:r>
          </w:p>
        </w:tc>
        <w:tc>
          <w:tcPr>
            <w:tcW w:w="1518" w:type="dxa"/>
            <w:tcBorders>
              <w:top w:val="nil"/>
              <w:bottom w:val="single" w:sz="2" w:space="0" w:color="auto"/>
            </w:tcBorders>
            <w:vAlign w:val="center"/>
          </w:tcPr>
          <w:p w14:paraId="5EA61B21" w14:textId="77777777" w:rsidR="00330592" w:rsidRPr="00C97908" w:rsidRDefault="00330592" w:rsidP="00646E7C">
            <w:pPr>
              <w:jc w:val="center"/>
              <w:rPr>
                <w:sz w:val="16"/>
                <w:szCs w:val="16"/>
                <w:lang w:val="en-US"/>
              </w:rPr>
            </w:pPr>
            <w:r w:rsidRPr="00C97908">
              <w:rPr>
                <w:sz w:val="16"/>
                <w:szCs w:val="16"/>
                <w:lang w:val="en-US"/>
              </w:rPr>
              <w:t>1,4400</w:t>
            </w:r>
          </w:p>
        </w:tc>
      </w:tr>
      <w:tr w:rsidR="00330592" w:rsidRPr="00B40365" w14:paraId="20620EA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36052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6F6142" w14:textId="77777777" w:rsidR="00330592" w:rsidRPr="00B40365" w:rsidRDefault="00330592" w:rsidP="00646E7C">
            <w:pPr>
              <w:jc w:val="center"/>
              <w:rPr>
                <w:sz w:val="16"/>
                <w:szCs w:val="16"/>
                <w:lang w:val="en-US"/>
              </w:rPr>
            </w:pPr>
            <w:r w:rsidRPr="00B40365">
              <w:rPr>
                <w:sz w:val="16"/>
                <w:szCs w:val="16"/>
                <w:lang w:val="en-US"/>
              </w:rPr>
              <w:t>29131245031915</w:t>
            </w:r>
          </w:p>
        </w:tc>
        <w:tc>
          <w:tcPr>
            <w:tcW w:w="4238" w:type="dxa"/>
            <w:gridSpan w:val="2"/>
            <w:tcBorders>
              <w:top w:val="nil"/>
              <w:bottom w:val="single" w:sz="2" w:space="0" w:color="auto"/>
            </w:tcBorders>
            <w:vAlign w:val="center"/>
          </w:tcPr>
          <w:p w14:paraId="39F30981" w14:textId="77777777" w:rsidR="00330592" w:rsidRPr="00C97908" w:rsidRDefault="00330592" w:rsidP="00646E7C">
            <w:pPr>
              <w:rPr>
                <w:sz w:val="16"/>
                <w:szCs w:val="16"/>
                <w:lang w:val="en-US"/>
              </w:rPr>
            </w:pPr>
            <w:r w:rsidRPr="00C97908">
              <w:rPr>
                <w:sz w:val="16"/>
                <w:szCs w:val="16"/>
                <w:lang w:val="en-US"/>
              </w:rPr>
              <w:t>Robinet din bronz 50 mm</w:t>
            </w:r>
          </w:p>
        </w:tc>
        <w:tc>
          <w:tcPr>
            <w:tcW w:w="998" w:type="dxa"/>
            <w:gridSpan w:val="2"/>
            <w:tcBorders>
              <w:top w:val="nil"/>
              <w:bottom w:val="single" w:sz="2" w:space="0" w:color="auto"/>
            </w:tcBorders>
            <w:vAlign w:val="center"/>
          </w:tcPr>
          <w:p w14:paraId="3BC05C4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D9FDA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88FD16C"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9B70F2" w14:paraId="5686F89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CD8DE27" w14:textId="77777777" w:rsidR="00330592" w:rsidRPr="005E2CA0" w:rsidRDefault="00330592" w:rsidP="00646E7C">
            <w:pPr>
              <w:jc w:val="center"/>
              <w:rPr>
                <w:b/>
                <w:bCs/>
                <w:sz w:val="22"/>
                <w:szCs w:val="22"/>
                <w:lang w:val="en-US"/>
              </w:rPr>
            </w:pPr>
            <w:r w:rsidRPr="005E2CA0">
              <w:rPr>
                <w:b/>
                <w:bCs/>
                <w:sz w:val="22"/>
                <w:szCs w:val="22"/>
                <w:lang w:val="en-US"/>
              </w:rPr>
              <w:t>170</w:t>
            </w:r>
          </w:p>
        </w:tc>
        <w:tc>
          <w:tcPr>
            <w:tcW w:w="1366" w:type="dxa"/>
            <w:gridSpan w:val="2"/>
            <w:tcBorders>
              <w:top w:val="single" w:sz="4" w:space="0" w:color="auto"/>
              <w:bottom w:val="single" w:sz="4" w:space="0" w:color="auto"/>
            </w:tcBorders>
            <w:vAlign w:val="center"/>
          </w:tcPr>
          <w:p w14:paraId="56CF74EE" w14:textId="77777777" w:rsidR="00330592" w:rsidRPr="005E2CA0" w:rsidRDefault="00330592" w:rsidP="00646E7C">
            <w:pPr>
              <w:jc w:val="center"/>
              <w:rPr>
                <w:b/>
                <w:bCs/>
                <w:sz w:val="22"/>
                <w:szCs w:val="22"/>
                <w:lang w:val="en-US"/>
              </w:rPr>
            </w:pPr>
            <w:r w:rsidRPr="005E2CA0">
              <w:rPr>
                <w:b/>
                <w:bCs/>
                <w:sz w:val="22"/>
                <w:szCs w:val="22"/>
                <w:lang w:val="en-US"/>
              </w:rPr>
              <w:t>RpID11D</w:t>
            </w:r>
          </w:p>
        </w:tc>
        <w:tc>
          <w:tcPr>
            <w:tcW w:w="4254" w:type="dxa"/>
            <w:gridSpan w:val="3"/>
            <w:tcBorders>
              <w:top w:val="single" w:sz="4" w:space="0" w:color="auto"/>
              <w:bottom w:val="single" w:sz="4" w:space="0" w:color="auto"/>
            </w:tcBorders>
          </w:tcPr>
          <w:p w14:paraId="6FC5A48D" w14:textId="77777777" w:rsidR="00330592" w:rsidRPr="0030129E" w:rsidRDefault="00330592" w:rsidP="00646E7C">
            <w:pPr>
              <w:rPr>
                <w:b/>
                <w:bCs/>
                <w:sz w:val="2"/>
                <w:szCs w:val="2"/>
                <w:lang w:val="it-IT"/>
              </w:rPr>
            </w:pPr>
            <w:r w:rsidRPr="0030129E">
              <w:rPr>
                <w:b/>
                <w:bCs/>
                <w:sz w:val="22"/>
                <w:szCs w:val="22"/>
                <w:lang w:val="it-IT"/>
              </w:rPr>
              <w:t>Montarea robinetului din bronz cu diametrul de 40 mm</w:t>
            </w:r>
          </w:p>
          <w:p w14:paraId="0C46AA1D" w14:textId="77777777" w:rsidR="00330592" w:rsidRPr="0030129E" w:rsidRDefault="00330592" w:rsidP="00646E7C">
            <w:pPr>
              <w:rPr>
                <w:sz w:val="16"/>
                <w:szCs w:val="16"/>
                <w:lang w:val="it-IT"/>
              </w:rPr>
            </w:pPr>
            <w:r w:rsidRPr="0030129E">
              <w:rPr>
                <w:sz w:val="16"/>
                <w:szCs w:val="16"/>
                <w:lang w:val="it-IT"/>
              </w:rPr>
              <w:t>Materiale marunte si de montaj(garnituri, cinepa, ulei)=1,0250</w:t>
            </w:r>
          </w:p>
          <w:p w14:paraId="0DF8DBCD"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F1502F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41FA01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C4E3EF8" w14:textId="77777777" w:rsidR="00330592" w:rsidRPr="005E2CA0" w:rsidRDefault="00330592" w:rsidP="00646E7C">
            <w:pPr>
              <w:jc w:val="center"/>
              <w:rPr>
                <w:b/>
                <w:bCs/>
                <w:sz w:val="22"/>
                <w:szCs w:val="22"/>
                <w:lang w:val="en-US"/>
              </w:rPr>
            </w:pPr>
            <w:r w:rsidRPr="005E2CA0">
              <w:rPr>
                <w:b/>
                <w:bCs/>
                <w:sz w:val="22"/>
                <w:szCs w:val="22"/>
                <w:lang w:val="en-US"/>
              </w:rPr>
              <w:t>1,0000</w:t>
            </w:r>
          </w:p>
          <w:p w14:paraId="70D2800A" w14:textId="77777777" w:rsidR="00330592" w:rsidRPr="009B70F2" w:rsidRDefault="00330592" w:rsidP="00646E7C">
            <w:pPr>
              <w:jc w:val="center"/>
              <w:rPr>
                <w:sz w:val="2"/>
                <w:szCs w:val="2"/>
                <w:lang w:val="en-US"/>
              </w:rPr>
            </w:pPr>
          </w:p>
        </w:tc>
      </w:tr>
      <w:tr w:rsidR="00330592" w:rsidRPr="00B40365" w14:paraId="53E86AE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FAB31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6B60A3F"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0B3DAE6"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EE14C0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42E4A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0,9600</w:t>
            </w:r>
          </w:p>
        </w:tc>
        <w:tc>
          <w:tcPr>
            <w:tcW w:w="1518" w:type="dxa"/>
            <w:tcBorders>
              <w:top w:val="nil"/>
              <w:bottom w:val="single" w:sz="2" w:space="0" w:color="auto"/>
            </w:tcBorders>
            <w:vAlign w:val="center"/>
          </w:tcPr>
          <w:p w14:paraId="2EFDA67A" w14:textId="77777777" w:rsidR="00330592" w:rsidRPr="00C97908" w:rsidRDefault="00330592" w:rsidP="00646E7C">
            <w:pPr>
              <w:jc w:val="center"/>
              <w:rPr>
                <w:sz w:val="16"/>
                <w:szCs w:val="16"/>
                <w:lang w:val="en-US"/>
              </w:rPr>
            </w:pPr>
            <w:r w:rsidRPr="00C97908">
              <w:rPr>
                <w:sz w:val="16"/>
                <w:szCs w:val="16"/>
                <w:lang w:val="en-US"/>
              </w:rPr>
              <w:t>1,4400</w:t>
            </w:r>
          </w:p>
        </w:tc>
      </w:tr>
      <w:tr w:rsidR="00330592" w:rsidRPr="00B40365" w14:paraId="15D4BF2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5A6F9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78EDB8" w14:textId="77777777" w:rsidR="00330592" w:rsidRPr="00B40365" w:rsidRDefault="00330592" w:rsidP="00646E7C">
            <w:pPr>
              <w:jc w:val="center"/>
              <w:rPr>
                <w:sz w:val="16"/>
                <w:szCs w:val="16"/>
                <w:lang w:val="en-US"/>
              </w:rPr>
            </w:pPr>
            <w:r w:rsidRPr="00B40365">
              <w:rPr>
                <w:sz w:val="16"/>
                <w:szCs w:val="16"/>
                <w:lang w:val="en-US"/>
              </w:rPr>
              <w:t>29131245031914</w:t>
            </w:r>
          </w:p>
        </w:tc>
        <w:tc>
          <w:tcPr>
            <w:tcW w:w="4238" w:type="dxa"/>
            <w:gridSpan w:val="2"/>
            <w:tcBorders>
              <w:top w:val="nil"/>
              <w:bottom w:val="single" w:sz="2" w:space="0" w:color="auto"/>
            </w:tcBorders>
            <w:vAlign w:val="center"/>
          </w:tcPr>
          <w:p w14:paraId="08448636" w14:textId="77777777" w:rsidR="00330592" w:rsidRPr="00C97908" w:rsidRDefault="00330592" w:rsidP="00646E7C">
            <w:pPr>
              <w:rPr>
                <w:sz w:val="16"/>
                <w:szCs w:val="16"/>
                <w:lang w:val="en-US"/>
              </w:rPr>
            </w:pPr>
            <w:r w:rsidRPr="00C97908">
              <w:rPr>
                <w:sz w:val="16"/>
                <w:szCs w:val="16"/>
                <w:lang w:val="en-US"/>
              </w:rPr>
              <w:t>Robinet din bronz 40 mm</w:t>
            </w:r>
          </w:p>
        </w:tc>
        <w:tc>
          <w:tcPr>
            <w:tcW w:w="998" w:type="dxa"/>
            <w:gridSpan w:val="2"/>
            <w:tcBorders>
              <w:top w:val="nil"/>
              <w:bottom w:val="single" w:sz="2" w:space="0" w:color="auto"/>
            </w:tcBorders>
            <w:vAlign w:val="center"/>
          </w:tcPr>
          <w:p w14:paraId="47DD7B5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6D19B8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247C171"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9B70F2" w14:paraId="656B556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DB6105E" w14:textId="77777777" w:rsidR="00330592" w:rsidRPr="005E2CA0" w:rsidRDefault="00330592" w:rsidP="00646E7C">
            <w:pPr>
              <w:jc w:val="center"/>
              <w:rPr>
                <w:b/>
                <w:bCs/>
                <w:sz w:val="22"/>
                <w:szCs w:val="22"/>
                <w:lang w:val="en-US"/>
              </w:rPr>
            </w:pPr>
            <w:r w:rsidRPr="005E2CA0">
              <w:rPr>
                <w:b/>
                <w:bCs/>
                <w:sz w:val="22"/>
                <w:szCs w:val="22"/>
                <w:lang w:val="en-US"/>
              </w:rPr>
              <w:t>171</w:t>
            </w:r>
          </w:p>
        </w:tc>
        <w:tc>
          <w:tcPr>
            <w:tcW w:w="1366" w:type="dxa"/>
            <w:gridSpan w:val="2"/>
            <w:tcBorders>
              <w:top w:val="single" w:sz="4" w:space="0" w:color="auto"/>
              <w:bottom w:val="single" w:sz="4" w:space="0" w:color="auto"/>
            </w:tcBorders>
            <w:vAlign w:val="center"/>
          </w:tcPr>
          <w:p w14:paraId="6C9E9E6B" w14:textId="77777777" w:rsidR="00330592" w:rsidRPr="005E2CA0" w:rsidRDefault="00330592" w:rsidP="00646E7C">
            <w:pPr>
              <w:jc w:val="center"/>
              <w:rPr>
                <w:b/>
                <w:bCs/>
                <w:sz w:val="22"/>
                <w:szCs w:val="22"/>
                <w:lang w:val="en-US"/>
              </w:rPr>
            </w:pPr>
            <w:r w:rsidRPr="005E2CA0">
              <w:rPr>
                <w:b/>
                <w:bCs/>
                <w:sz w:val="22"/>
                <w:szCs w:val="22"/>
                <w:lang w:val="en-US"/>
              </w:rPr>
              <w:t>RpID11C</w:t>
            </w:r>
          </w:p>
        </w:tc>
        <w:tc>
          <w:tcPr>
            <w:tcW w:w="4254" w:type="dxa"/>
            <w:gridSpan w:val="3"/>
            <w:tcBorders>
              <w:top w:val="single" w:sz="4" w:space="0" w:color="auto"/>
              <w:bottom w:val="single" w:sz="4" w:space="0" w:color="auto"/>
            </w:tcBorders>
          </w:tcPr>
          <w:p w14:paraId="1C305886" w14:textId="77777777" w:rsidR="00330592" w:rsidRPr="0030129E" w:rsidRDefault="00330592" w:rsidP="00646E7C">
            <w:pPr>
              <w:rPr>
                <w:b/>
                <w:bCs/>
                <w:sz w:val="2"/>
                <w:szCs w:val="2"/>
                <w:lang w:val="it-IT"/>
              </w:rPr>
            </w:pPr>
            <w:r w:rsidRPr="0030129E">
              <w:rPr>
                <w:b/>
                <w:bCs/>
                <w:sz w:val="22"/>
                <w:szCs w:val="22"/>
                <w:lang w:val="it-IT"/>
              </w:rPr>
              <w:t>Montarea robinetului din bronz cu diametrul de 32 mm</w:t>
            </w:r>
          </w:p>
          <w:p w14:paraId="05C0C4A8" w14:textId="77777777" w:rsidR="00330592" w:rsidRPr="0030129E" w:rsidRDefault="00330592" w:rsidP="00646E7C">
            <w:pPr>
              <w:rPr>
                <w:sz w:val="16"/>
                <w:szCs w:val="16"/>
                <w:lang w:val="it-IT"/>
              </w:rPr>
            </w:pPr>
            <w:r w:rsidRPr="0030129E">
              <w:rPr>
                <w:sz w:val="16"/>
                <w:szCs w:val="16"/>
                <w:lang w:val="it-IT"/>
              </w:rPr>
              <w:t>Materiale marunte si de montaj(garnituri, cinepa, ulei)=1,0250</w:t>
            </w:r>
          </w:p>
          <w:p w14:paraId="4F450871"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661C5B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FEB088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6B3C17E" w14:textId="77777777" w:rsidR="00330592" w:rsidRPr="005E2CA0" w:rsidRDefault="00330592" w:rsidP="00646E7C">
            <w:pPr>
              <w:jc w:val="center"/>
              <w:rPr>
                <w:b/>
                <w:bCs/>
                <w:sz w:val="22"/>
                <w:szCs w:val="22"/>
                <w:lang w:val="en-US"/>
              </w:rPr>
            </w:pPr>
            <w:r w:rsidRPr="005E2CA0">
              <w:rPr>
                <w:b/>
                <w:bCs/>
                <w:sz w:val="22"/>
                <w:szCs w:val="22"/>
                <w:lang w:val="en-US"/>
              </w:rPr>
              <w:t>1,0000</w:t>
            </w:r>
          </w:p>
          <w:p w14:paraId="7912E86B" w14:textId="77777777" w:rsidR="00330592" w:rsidRPr="009B70F2" w:rsidRDefault="00330592" w:rsidP="00646E7C">
            <w:pPr>
              <w:jc w:val="center"/>
              <w:rPr>
                <w:sz w:val="2"/>
                <w:szCs w:val="2"/>
                <w:lang w:val="en-US"/>
              </w:rPr>
            </w:pPr>
          </w:p>
        </w:tc>
      </w:tr>
      <w:tr w:rsidR="00330592" w:rsidRPr="00B40365" w14:paraId="5AE49EA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B8D02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A161953"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CD63EA0"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22D3FD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CF5F78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0,4800</w:t>
            </w:r>
          </w:p>
        </w:tc>
        <w:tc>
          <w:tcPr>
            <w:tcW w:w="1518" w:type="dxa"/>
            <w:tcBorders>
              <w:top w:val="nil"/>
              <w:bottom w:val="single" w:sz="2" w:space="0" w:color="auto"/>
            </w:tcBorders>
            <w:vAlign w:val="center"/>
          </w:tcPr>
          <w:p w14:paraId="33262EF8" w14:textId="77777777" w:rsidR="00330592" w:rsidRPr="00C97908" w:rsidRDefault="00330592" w:rsidP="00646E7C">
            <w:pPr>
              <w:jc w:val="center"/>
              <w:rPr>
                <w:sz w:val="16"/>
                <w:szCs w:val="16"/>
                <w:lang w:val="en-US"/>
              </w:rPr>
            </w:pPr>
            <w:r w:rsidRPr="00C97908">
              <w:rPr>
                <w:sz w:val="16"/>
                <w:szCs w:val="16"/>
                <w:lang w:val="en-US"/>
              </w:rPr>
              <w:t>0,7200</w:t>
            </w:r>
          </w:p>
        </w:tc>
      </w:tr>
      <w:tr w:rsidR="00330592" w:rsidRPr="00B40365" w14:paraId="684A4F0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A7869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E26C54" w14:textId="77777777" w:rsidR="00330592" w:rsidRPr="00B40365" w:rsidRDefault="00330592" w:rsidP="00646E7C">
            <w:pPr>
              <w:jc w:val="center"/>
              <w:rPr>
                <w:sz w:val="16"/>
                <w:szCs w:val="16"/>
                <w:lang w:val="en-US"/>
              </w:rPr>
            </w:pPr>
            <w:r w:rsidRPr="00B40365">
              <w:rPr>
                <w:sz w:val="16"/>
                <w:szCs w:val="16"/>
                <w:lang w:val="en-US"/>
              </w:rPr>
              <w:t>29131245031913</w:t>
            </w:r>
          </w:p>
        </w:tc>
        <w:tc>
          <w:tcPr>
            <w:tcW w:w="4238" w:type="dxa"/>
            <w:gridSpan w:val="2"/>
            <w:tcBorders>
              <w:top w:val="nil"/>
              <w:bottom w:val="single" w:sz="2" w:space="0" w:color="auto"/>
            </w:tcBorders>
            <w:vAlign w:val="center"/>
          </w:tcPr>
          <w:p w14:paraId="11628B77" w14:textId="77777777" w:rsidR="00330592" w:rsidRPr="00C97908" w:rsidRDefault="00330592" w:rsidP="00646E7C">
            <w:pPr>
              <w:rPr>
                <w:sz w:val="16"/>
                <w:szCs w:val="16"/>
                <w:lang w:val="en-US"/>
              </w:rPr>
            </w:pPr>
            <w:r w:rsidRPr="00C97908">
              <w:rPr>
                <w:sz w:val="16"/>
                <w:szCs w:val="16"/>
                <w:lang w:val="en-US"/>
              </w:rPr>
              <w:t>Robinet din bronz 32 mm</w:t>
            </w:r>
          </w:p>
        </w:tc>
        <w:tc>
          <w:tcPr>
            <w:tcW w:w="998" w:type="dxa"/>
            <w:gridSpan w:val="2"/>
            <w:tcBorders>
              <w:top w:val="nil"/>
              <w:bottom w:val="single" w:sz="2" w:space="0" w:color="auto"/>
            </w:tcBorders>
            <w:vAlign w:val="center"/>
          </w:tcPr>
          <w:p w14:paraId="0C8D098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9B2795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EE5285C"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9B70F2" w14:paraId="29947A4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5C59D54" w14:textId="77777777" w:rsidR="00330592" w:rsidRPr="005E2CA0" w:rsidRDefault="00330592" w:rsidP="00646E7C">
            <w:pPr>
              <w:jc w:val="center"/>
              <w:rPr>
                <w:b/>
                <w:bCs/>
                <w:sz w:val="22"/>
                <w:szCs w:val="22"/>
                <w:lang w:val="en-US"/>
              </w:rPr>
            </w:pPr>
            <w:r w:rsidRPr="005E2CA0">
              <w:rPr>
                <w:b/>
                <w:bCs/>
                <w:sz w:val="22"/>
                <w:szCs w:val="22"/>
                <w:lang w:val="en-US"/>
              </w:rPr>
              <w:t>172</w:t>
            </w:r>
          </w:p>
        </w:tc>
        <w:tc>
          <w:tcPr>
            <w:tcW w:w="1366" w:type="dxa"/>
            <w:gridSpan w:val="2"/>
            <w:tcBorders>
              <w:top w:val="single" w:sz="4" w:space="0" w:color="auto"/>
              <w:bottom w:val="single" w:sz="4" w:space="0" w:color="auto"/>
            </w:tcBorders>
            <w:vAlign w:val="center"/>
          </w:tcPr>
          <w:p w14:paraId="09314954" w14:textId="77777777" w:rsidR="00330592" w:rsidRPr="005E2CA0" w:rsidRDefault="00330592" w:rsidP="00646E7C">
            <w:pPr>
              <w:jc w:val="center"/>
              <w:rPr>
                <w:b/>
                <w:bCs/>
                <w:sz w:val="22"/>
                <w:szCs w:val="22"/>
                <w:lang w:val="en-US"/>
              </w:rPr>
            </w:pPr>
            <w:r w:rsidRPr="005E2CA0">
              <w:rPr>
                <w:b/>
                <w:bCs/>
                <w:sz w:val="22"/>
                <w:szCs w:val="22"/>
                <w:lang w:val="en-US"/>
              </w:rPr>
              <w:t>RpID11B</w:t>
            </w:r>
          </w:p>
        </w:tc>
        <w:tc>
          <w:tcPr>
            <w:tcW w:w="4254" w:type="dxa"/>
            <w:gridSpan w:val="3"/>
            <w:tcBorders>
              <w:top w:val="single" w:sz="4" w:space="0" w:color="auto"/>
              <w:bottom w:val="single" w:sz="4" w:space="0" w:color="auto"/>
            </w:tcBorders>
          </w:tcPr>
          <w:p w14:paraId="42D6DCA1" w14:textId="77777777" w:rsidR="00330592" w:rsidRPr="0030129E" w:rsidRDefault="00330592" w:rsidP="00646E7C">
            <w:pPr>
              <w:rPr>
                <w:b/>
                <w:bCs/>
                <w:sz w:val="2"/>
                <w:szCs w:val="2"/>
                <w:lang w:val="it-IT"/>
              </w:rPr>
            </w:pPr>
            <w:r w:rsidRPr="0030129E">
              <w:rPr>
                <w:b/>
                <w:bCs/>
                <w:sz w:val="22"/>
                <w:szCs w:val="22"/>
                <w:lang w:val="it-IT"/>
              </w:rPr>
              <w:t>Montarea robinetului din bronz, cu mufa cu diametrul de 25 mm</w:t>
            </w:r>
          </w:p>
          <w:p w14:paraId="47DAE068" w14:textId="77777777" w:rsidR="00330592" w:rsidRPr="0030129E" w:rsidRDefault="00330592" w:rsidP="00646E7C">
            <w:pPr>
              <w:rPr>
                <w:sz w:val="16"/>
                <w:szCs w:val="16"/>
                <w:lang w:val="it-IT"/>
              </w:rPr>
            </w:pPr>
            <w:r w:rsidRPr="0030129E">
              <w:rPr>
                <w:sz w:val="16"/>
                <w:szCs w:val="16"/>
                <w:lang w:val="it-IT"/>
              </w:rPr>
              <w:t>Materiale marunte si de montaj(garnituri, cinepa, ulei)=1,0300</w:t>
            </w:r>
          </w:p>
          <w:p w14:paraId="32DFE068"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1B0BB7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4149B3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593AF21" w14:textId="77777777" w:rsidR="00330592" w:rsidRPr="005E2CA0" w:rsidRDefault="00330592" w:rsidP="00646E7C">
            <w:pPr>
              <w:jc w:val="center"/>
              <w:rPr>
                <w:b/>
                <w:bCs/>
                <w:sz w:val="22"/>
                <w:szCs w:val="22"/>
                <w:lang w:val="en-US"/>
              </w:rPr>
            </w:pPr>
            <w:r w:rsidRPr="005E2CA0">
              <w:rPr>
                <w:b/>
                <w:bCs/>
                <w:sz w:val="22"/>
                <w:szCs w:val="22"/>
                <w:lang w:val="en-US"/>
              </w:rPr>
              <w:t>1,0000</w:t>
            </w:r>
          </w:p>
          <w:p w14:paraId="2DB23B2A" w14:textId="77777777" w:rsidR="00330592" w:rsidRPr="009B70F2" w:rsidRDefault="00330592" w:rsidP="00646E7C">
            <w:pPr>
              <w:jc w:val="center"/>
              <w:rPr>
                <w:sz w:val="2"/>
                <w:szCs w:val="2"/>
                <w:lang w:val="en-US"/>
              </w:rPr>
            </w:pPr>
          </w:p>
        </w:tc>
      </w:tr>
      <w:tr w:rsidR="00330592" w:rsidRPr="00B40365" w14:paraId="0233FFF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22A15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95953A"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48A922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31507C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8D9416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0,3200</w:t>
            </w:r>
          </w:p>
        </w:tc>
        <w:tc>
          <w:tcPr>
            <w:tcW w:w="1518" w:type="dxa"/>
            <w:tcBorders>
              <w:top w:val="nil"/>
              <w:bottom w:val="single" w:sz="2" w:space="0" w:color="auto"/>
            </w:tcBorders>
            <w:vAlign w:val="center"/>
          </w:tcPr>
          <w:p w14:paraId="71AFD966" w14:textId="77777777" w:rsidR="00330592" w:rsidRPr="00C97908" w:rsidRDefault="00330592" w:rsidP="00646E7C">
            <w:pPr>
              <w:jc w:val="center"/>
              <w:rPr>
                <w:sz w:val="16"/>
                <w:szCs w:val="16"/>
                <w:lang w:val="en-US"/>
              </w:rPr>
            </w:pPr>
            <w:r w:rsidRPr="00C97908">
              <w:rPr>
                <w:sz w:val="16"/>
                <w:szCs w:val="16"/>
                <w:lang w:val="en-US"/>
              </w:rPr>
              <w:t>0,4800</w:t>
            </w:r>
          </w:p>
        </w:tc>
      </w:tr>
      <w:tr w:rsidR="00330592" w:rsidRPr="00B40365" w14:paraId="49C7285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F04FF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138CCBD" w14:textId="77777777" w:rsidR="00330592" w:rsidRPr="00B40365" w:rsidRDefault="00330592" w:rsidP="00646E7C">
            <w:pPr>
              <w:jc w:val="center"/>
              <w:rPr>
                <w:sz w:val="16"/>
                <w:szCs w:val="16"/>
                <w:lang w:val="en-US"/>
              </w:rPr>
            </w:pPr>
            <w:r w:rsidRPr="00B40365">
              <w:rPr>
                <w:sz w:val="16"/>
                <w:szCs w:val="16"/>
                <w:lang w:val="en-US"/>
              </w:rPr>
              <w:t>291312450319125</w:t>
            </w:r>
          </w:p>
        </w:tc>
        <w:tc>
          <w:tcPr>
            <w:tcW w:w="4238" w:type="dxa"/>
            <w:gridSpan w:val="2"/>
            <w:tcBorders>
              <w:top w:val="nil"/>
              <w:bottom w:val="single" w:sz="2" w:space="0" w:color="auto"/>
            </w:tcBorders>
            <w:vAlign w:val="center"/>
          </w:tcPr>
          <w:p w14:paraId="5B1351DD" w14:textId="77777777" w:rsidR="00330592" w:rsidRPr="00C97908" w:rsidRDefault="00330592" w:rsidP="00646E7C">
            <w:pPr>
              <w:rPr>
                <w:sz w:val="16"/>
                <w:szCs w:val="16"/>
                <w:lang w:val="en-US"/>
              </w:rPr>
            </w:pPr>
            <w:r w:rsidRPr="00C97908">
              <w:rPr>
                <w:sz w:val="16"/>
                <w:szCs w:val="16"/>
                <w:lang w:val="en-US"/>
              </w:rPr>
              <w:t>Robinet din bronz 25 mm</w:t>
            </w:r>
          </w:p>
        </w:tc>
        <w:tc>
          <w:tcPr>
            <w:tcW w:w="998" w:type="dxa"/>
            <w:gridSpan w:val="2"/>
            <w:tcBorders>
              <w:top w:val="nil"/>
              <w:bottom w:val="single" w:sz="2" w:space="0" w:color="auto"/>
            </w:tcBorders>
            <w:vAlign w:val="center"/>
          </w:tcPr>
          <w:p w14:paraId="0F38780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460ADB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BF4CF73"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189D860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862BECE" w14:textId="77777777" w:rsidR="00330592" w:rsidRPr="005E2CA0" w:rsidRDefault="00330592" w:rsidP="00646E7C">
            <w:pPr>
              <w:jc w:val="center"/>
              <w:rPr>
                <w:b/>
                <w:bCs/>
                <w:sz w:val="22"/>
                <w:szCs w:val="22"/>
                <w:lang w:val="en-US"/>
              </w:rPr>
            </w:pPr>
            <w:r w:rsidRPr="005E2CA0">
              <w:rPr>
                <w:b/>
                <w:bCs/>
                <w:sz w:val="22"/>
                <w:szCs w:val="22"/>
                <w:lang w:val="en-US"/>
              </w:rPr>
              <w:t>173</w:t>
            </w:r>
          </w:p>
        </w:tc>
        <w:tc>
          <w:tcPr>
            <w:tcW w:w="1366" w:type="dxa"/>
            <w:gridSpan w:val="2"/>
            <w:tcBorders>
              <w:top w:val="single" w:sz="4" w:space="0" w:color="auto"/>
              <w:bottom w:val="single" w:sz="4" w:space="0" w:color="auto"/>
            </w:tcBorders>
            <w:vAlign w:val="center"/>
          </w:tcPr>
          <w:p w14:paraId="7F3EF00D" w14:textId="77777777" w:rsidR="00330592" w:rsidRPr="005E2CA0" w:rsidRDefault="00330592" w:rsidP="00646E7C">
            <w:pPr>
              <w:jc w:val="center"/>
              <w:rPr>
                <w:b/>
                <w:bCs/>
                <w:sz w:val="22"/>
                <w:szCs w:val="22"/>
                <w:lang w:val="en-US"/>
              </w:rPr>
            </w:pPr>
            <w:r w:rsidRPr="005E2CA0">
              <w:rPr>
                <w:b/>
                <w:bCs/>
                <w:sz w:val="22"/>
                <w:szCs w:val="22"/>
                <w:lang w:val="en-US"/>
              </w:rPr>
              <w:t>RpSA40G</w:t>
            </w:r>
          </w:p>
        </w:tc>
        <w:tc>
          <w:tcPr>
            <w:tcW w:w="4254" w:type="dxa"/>
            <w:gridSpan w:val="3"/>
            <w:tcBorders>
              <w:top w:val="single" w:sz="4" w:space="0" w:color="auto"/>
              <w:bottom w:val="single" w:sz="4" w:space="0" w:color="auto"/>
            </w:tcBorders>
          </w:tcPr>
          <w:p w14:paraId="2C8C0F72" w14:textId="77777777" w:rsidR="00330592" w:rsidRPr="0030129E" w:rsidRDefault="00330592" w:rsidP="00646E7C">
            <w:pPr>
              <w:rPr>
                <w:b/>
                <w:bCs/>
                <w:sz w:val="2"/>
                <w:szCs w:val="2"/>
                <w:lang w:val="it-IT"/>
              </w:rPr>
            </w:pPr>
            <w:r w:rsidRPr="0030129E">
              <w:rPr>
                <w:b/>
                <w:bCs/>
                <w:sz w:val="22"/>
                <w:szCs w:val="22"/>
                <w:lang w:val="it-IT"/>
              </w:rPr>
              <w:t>Montarea (intercalarea) unui fiting pe conducta existenta din teava de otel sudata longitudinal, pentru instalatii, zincata, avind diametrul de 50 mm</w:t>
            </w:r>
          </w:p>
          <w:p w14:paraId="14395179"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5F74640"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A4F076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4DBC187" w14:textId="77777777" w:rsidR="00330592" w:rsidRPr="005E2CA0" w:rsidRDefault="00330592" w:rsidP="00646E7C">
            <w:pPr>
              <w:jc w:val="center"/>
              <w:rPr>
                <w:b/>
                <w:bCs/>
                <w:sz w:val="22"/>
                <w:szCs w:val="22"/>
                <w:lang w:val="en-US"/>
              </w:rPr>
            </w:pPr>
            <w:r w:rsidRPr="005E2CA0">
              <w:rPr>
                <w:b/>
                <w:bCs/>
                <w:sz w:val="22"/>
                <w:szCs w:val="22"/>
                <w:lang w:val="en-US"/>
              </w:rPr>
              <w:t>1,0000</w:t>
            </w:r>
          </w:p>
          <w:p w14:paraId="6D9C19FA" w14:textId="77777777" w:rsidR="00330592" w:rsidRPr="009B70F2" w:rsidRDefault="00330592" w:rsidP="00646E7C">
            <w:pPr>
              <w:jc w:val="center"/>
              <w:rPr>
                <w:sz w:val="2"/>
                <w:szCs w:val="2"/>
                <w:lang w:val="en-US"/>
              </w:rPr>
            </w:pPr>
          </w:p>
        </w:tc>
      </w:tr>
      <w:tr w:rsidR="00330592" w:rsidRPr="00B40365" w14:paraId="660FBCB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2B9E4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63B434"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E05018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118CC0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F57C15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4,3500</w:t>
            </w:r>
          </w:p>
        </w:tc>
        <w:tc>
          <w:tcPr>
            <w:tcW w:w="1518" w:type="dxa"/>
            <w:tcBorders>
              <w:top w:val="nil"/>
              <w:bottom w:val="single" w:sz="2" w:space="0" w:color="auto"/>
            </w:tcBorders>
            <w:vAlign w:val="center"/>
          </w:tcPr>
          <w:p w14:paraId="74A12B86" w14:textId="77777777" w:rsidR="00330592" w:rsidRPr="00C97908" w:rsidRDefault="00330592" w:rsidP="00646E7C">
            <w:pPr>
              <w:jc w:val="center"/>
              <w:rPr>
                <w:sz w:val="16"/>
                <w:szCs w:val="16"/>
                <w:lang w:val="en-US"/>
              </w:rPr>
            </w:pPr>
            <w:r w:rsidRPr="00C97908">
              <w:rPr>
                <w:sz w:val="16"/>
                <w:szCs w:val="16"/>
                <w:lang w:val="en-US"/>
              </w:rPr>
              <w:t>6,5250</w:t>
            </w:r>
          </w:p>
        </w:tc>
      </w:tr>
      <w:tr w:rsidR="00330592" w:rsidRPr="00B40365" w14:paraId="490E01F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C7E79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0C524B"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7BDB0D4"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335ADF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D5F238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0,1010</w:t>
            </w:r>
          </w:p>
        </w:tc>
        <w:tc>
          <w:tcPr>
            <w:tcW w:w="1518" w:type="dxa"/>
            <w:tcBorders>
              <w:top w:val="nil"/>
              <w:bottom w:val="single" w:sz="2" w:space="0" w:color="auto"/>
            </w:tcBorders>
            <w:vAlign w:val="center"/>
          </w:tcPr>
          <w:p w14:paraId="75E40E85" w14:textId="77777777" w:rsidR="00330592" w:rsidRPr="00C97908" w:rsidRDefault="00330592" w:rsidP="00646E7C">
            <w:pPr>
              <w:jc w:val="center"/>
              <w:rPr>
                <w:sz w:val="16"/>
                <w:szCs w:val="16"/>
                <w:lang w:val="en-US"/>
              </w:rPr>
            </w:pPr>
            <w:r w:rsidRPr="00C97908">
              <w:rPr>
                <w:sz w:val="16"/>
                <w:szCs w:val="16"/>
                <w:lang w:val="en-US"/>
              </w:rPr>
              <w:t>0,1010</w:t>
            </w:r>
          </w:p>
        </w:tc>
      </w:tr>
      <w:tr w:rsidR="00330592" w:rsidRPr="00B40365" w14:paraId="3DFB601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6E787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1019E3"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2ABDFD32"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55A737F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19C4B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0,2290</w:t>
            </w:r>
          </w:p>
        </w:tc>
        <w:tc>
          <w:tcPr>
            <w:tcW w:w="1518" w:type="dxa"/>
            <w:tcBorders>
              <w:top w:val="nil"/>
              <w:bottom w:val="single" w:sz="2" w:space="0" w:color="auto"/>
            </w:tcBorders>
            <w:vAlign w:val="center"/>
          </w:tcPr>
          <w:p w14:paraId="769B46E3" w14:textId="77777777" w:rsidR="00330592" w:rsidRPr="00C97908" w:rsidRDefault="00330592" w:rsidP="00646E7C">
            <w:pPr>
              <w:jc w:val="center"/>
              <w:rPr>
                <w:sz w:val="16"/>
                <w:szCs w:val="16"/>
                <w:lang w:val="en-US"/>
              </w:rPr>
            </w:pPr>
            <w:r w:rsidRPr="00C97908">
              <w:rPr>
                <w:sz w:val="16"/>
                <w:szCs w:val="16"/>
                <w:lang w:val="en-US"/>
              </w:rPr>
              <w:t>0,2290</w:t>
            </w:r>
          </w:p>
        </w:tc>
      </w:tr>
      <w:tr w:rsidR="00330592" w:rsidRPr="00B40365" w14:paraId="119A446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A1FBF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44B1F1F"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40F5C8B2"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302125BD"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02B18BA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0,2600</w:t>
            </w:r>
          </w:p>
        </w:tc>
        <w:tc>
          <w:tcPr>
            <w:tcW w:w="1518" w:type="dxa"/>
            <w:tcBorders>
              <w:top w:val="nil"/>
              <w:bottom w:val="single" w:sz="2" w:space="0" w:color="auto"/>
            </w:tcBorders>
            <w:vAlign w:val="center"/>
          </w:tcPr>
          <w:p w14:paraId="7047E7F3" w14:textId="77777777" w:rsidR="00330592" w:rsidRPr="00C97908" w:rsidRDefault="00330592" w:rsidP="00646E7C">
            <w:pPr>
              <w:jc w:val="center"/>
              <w:rPr>
                <w:sz w:val="16"/>
                <w:szCs w:val="16"/>
                <w:lang w:val="en-US"/>
              </w:rPr>
            </w:pPr>
            <w:r w:rsidRPr="00C97908">
              <w:rPr>
                <w:sz w:val="16"/>
                <w:szCs w:val="16"/>
                <w:lang w:val="en-US"/>
              </w:rPr>
              <w:t>0,2600</w:t>
            </w:r>
          </w:p>
        </w:tc>
      </w:tr>
      <w:tr w:rsidR="00330592" w:rsidRPr="00B40365" w14:paraId="1C66927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3ED5D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39EA2AD"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47D38D35"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19DCF33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C6C1B7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6A676A51"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654B864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0D044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699146"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58F70BD6"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188DEFA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8309F0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C50DD6E"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99F95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6BFA7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735295"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2D340B4D"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40A2556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EB30E6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63BA7C2"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63EB4FC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32137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E216750" w14:textId="77777777" w:rsidR="00330592" w:rsidRPr="00B40365" w:rsidRDefault="00330592" w:rsidP="00646E7C">
            <w:pPr>
              <w:jc w:val="center"/>
              <w:rPr>
                <w:sz w:val="16"/>
                <w:szCs w:val="16"/>
                <w:lang w:val="en-US"/>
              </w:rPr>
            </w:pPr>
            <w:r w:rsidRPr="00B40365">
              <w:rPr>
                <w:sz w:val="16"/>
                <w:szCs w:val="16"/>
                <w:lang w:val="en-US"/>
              </w:rPr>
              <w:t>2523156713810</w:t>
            </w:r>
          </w:p>
        </w:tc>
        <w:tc>
          <w:tcPr>
            <w:tcW w:w="4238" w:type="dxa"/>
            <w:gridSpan w:val="2"/>
            <w:tcBorders>
              <w:top w:val="nil"/>
              <w:bottom w:val="single" w:sz="2" w:space="0" w:color="auto"/>
            </w:tcBorders>
            <w:vAlign w:val="center"/>
          </w:tcPr>
          <w:p w14:paraId="728552E8" w14:textId="77777777" w:rsidR="00330592" w:rsidRPr="00C97908" w:rsidRDefault="00330592" w:rsidP="00646E7C">
            <w:pPr>
              <w:rPr>
                <w:sz w:val="16"/>
                <w:szCs w:val="16"/>
                <w:lang w:val="en-US"/>
              </w:rPr>
            </w:pPr>
            <w:r w:rsidRPr="00C97908">
              <w:rPr>
                <w:sz w:val="16"/>
                <w:szCs w:val="16"/>
                <w:lang w:val="en-US"/>
              </w:rPr>
              <w:t>Fiting 1/2"</w:t>
            </w:r>
          </w:p>
        </w:tc>
        <w:tc>
          <w:tcPr>
            <w:tcW w:w="998" w:type="dxa"/>
            <w:gridSpan w:val="2"/>
            <w:tcBorders>
              <w:top w:val="nil"/>
              <w:bottom w:val="single" w:sz="2" w:space="0" w:color="auto"/>
            </w:tcBorders>
            <w:vAlign w:val="center"/>
          </w:tcPr>
          <w:p w14:paraId="7FCA8F3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8E5BB8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056FB16"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5E52889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561A9B7" w14:textId="77777777" w:rsidR="00330592" w:rsidRPr="005E2CA0" w:rsidRDefault="00330592" w:rsidP="00646E7C">
            <w:pPr>
              <w:jc w:val="center"/>
              <w:rPr>
                <w:b/>
                <w:bCs/>
                <w:sz w:val="22"/>
                <w:szCs w:val="22"/>
                <w:lang w:val="en-US"/>
              </w:rPr>
            </w:pPr>
            <w:r w:rsidRPr="005E2CA0">
              <w:rPr>
                <w:b/>
                <w:bCs/>
                <w:sz w:val="22"/>
                <w:szCs w:val="22"/>
                <w:lang w:val="en-US"/>
              </w:rPr>
              <w:t>174</w:t>
            </w:r>
          </w:p>
        </w:tc>
        <w:tc>
          <w:tcPr>
            <w:tcW w:w="1366" w:type="dxa"/>
            <w:gridSpan w:val="2"/>
            <w:tcBorders>
              <w:top w:val="single" w:sz="4" w:space="0" w:color="auto"/>
              <w:bottom w:val="single" w:sz="4" w:space="0" w:color="auto"/>
            </w:tcBorders>
            <w:vAlign w:val="center"/>
          </w:tcPr>
          <w:p w14:paraId="1EB8B271" w14:textId="77777777" w:rsidR="00330592" w:rsidRPr="005E2CA0" w:rsidRDefault="00330592" w:rsidP="00646E7C">
            <w:pPr>
              <w:jc w:val="center"/>
              <w:rPr>
                <w:b/>
                <w:bCs/>
                <w:sz w:val="22"/>
                <w:szCs w:val="22"/>
                <w:lang w:val="en-US"/>
              </w:rPr>
            </w:pPr>
            <w:r w:rsidRPr="005E2CA0">
              <w:rPr>
                <w:b/>
                <w:bCs/>
                <w:sz w:val="22"/>
                <w:szCs w:val="22"/>
                <w:lang w:val="en-US"/>
              </w:rPr>
              <w:t>RpSA40I</w:t>
            </w:r>
          </w:p>
        </w:tc>
        <w:tc>
          <w:tcPr>
            <w:tcW w:w="4254" w:type="dxa"/>
            <w:gridSpan w:val="3"/>
            <w:tcBorders>
              <w:top w:val="single" w:sz="4" w:space="0" w:color="auto"/>
              <w:bottom w:val="single" w:sz="4" w:space="0" w:color="auto"/>
            </w:tcBorders>
          </w:tcPr>
          <w:p w14:paraId="2EA24E2D" w14:textId="77777777" w:rsidR="00330592" w:rsidRPr="0030129E" w:rsidRDefault="00330592" w:rsidP="00646E7C">
            <w:pPr>
              <w:rPr>
                <w:b/>
                <w:bCs/>
                <w:sz w:val="2"/>
                <w:szCs w:val="2"/>
                <w:lang w:val="it-IT"/>
              </w:rPr>
            </w:pPr>
            <w:r w:rsidRPr="0030129E">
              <w:rPr>
                <w:b/>
                <w:bCs/>
                <w:sz w:val="22"/>
                <w:szCs w:val="22"/>
                <w:lang w:val="it-IT"/>
              </w:rPr>
              <w:t>Montarea (intercalarea) unui fiting pe conducta existenta din teava de otel sudata longitudinal, pentru instalatii, zincata, avind diametrul de 100 mm</w:t>
            </w:r>
          </w:p>
          <w:p w14:paraId="239DE5DF"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B88677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AF616B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DD19C2F" w14:textId="77777777" w:rsidR="00330592" w:rsidRPr="005E2CA0" w:rsidRDefault="00330592" w:rsidP="00646E7C">
            <w:pPr>
              <w:jc w:val="center"/>
              <w:rPr>
                <w:b/>
                <w:bCs/>
                <w:sz w:val="22"/>
                <w:szCs w:val="22"/>
                <w:lang w:val="en-US"/>
              </w:rPr>
            </w:pPr>
            <w:r w:rsidRPr="005E2CA0">
              <w:rPr>
                <w:b/>
                <w:bCs/>
                <w:sz w:val="22"/>
                <w:szCs w:val="22"/>
                <w:lang w:val="en-US"/>
              </w:rPr>
              <w:t>1,0000</w:t>
            </w:r>
          </w:p>
          <w:p w14:paraId="3D6171AB" w14:textId="77777777" w:rsidR="00330592" w:rsidRPr="009B70F2" w:rsidRDefault="00330592" w:rsidP="00646E7C">
            <w:pPr>
              <w:jc w:val="center"/>
              <w:rPr>
                <w:sz w:val="2"/>
                <w:szCs w:val="2"/>
                <w:lang w:val="en-US"/>
              </w:rPr>
            </w:pPr>
          </w:p>
        </w:tc>
      </w:tr>
      <w:tr w:rsidR="00330592" w:rsidRPr="00B40365" w14:paraId="62B405E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4F9A3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DB3B9E"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48AF2DE"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193F9A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4DD4EB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7,3500</w:t>
            </w:r>
          </w:p>
        </w:tc>
        <w:tc>
          <w:tcPr>
            <w:tcW w:w="1518" w:type="dxa"/>
            <w:tcBorders>
              <w:top w:val="nil"/>
              <w:bottom w:val="single" w:sz="2" w:space="0" w:color="auto"/>
            </w:tcBorders>
            <w:vAlign w:val="center"/>
          </w:tcPr>
          <w:p w14:paraId="292099AB" w14:textId="77777777" w:rsidR="00330592" w:rsidRPr="00C97908" w:rsidRDefault="00330592" w:rsidP="00646E7C">
            <w:pPr>
              <w:jc w:val="center"/>
              <w:rPr>
                <w:sz w:val="16"/>
                <w:szCs w:val="16"/>
                <w:lang w:val="en-US"/>
              </w:rPr>
            </w:pPr>
            <w:r w:rsidRPr="00C97908">
              <w:rPr>
                <w:sz w:val="16"/>
                <w:szCs w:val="16"/>
                <w:lang w:val="en-US"/>
              </w:rPr>
              <w:t>11,0250</w:t>
            </w:r>
          </w:p>
        </w:tc>
      </w:tr>
      <w:tr w:rsidR="00330592" w:rsidRPr="00B40365" w14:paraId="69ED75C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52F4B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81DD41"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3D11CDDF"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6F13B3E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1E8D71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0,1460</w:t>
            </w:r>
          </w:p>
        </w:tc>
        <w:tc>
          <w:tcPr>
            <w:tcW w:w="1518" w:type="dxa"/>
            <w:tcBorders>
              <w:top w:val="nil"/>
              <w:bottom w:val="single" w:sz="2" w:space="0" w:color="auto"/>
            </w:tcBorders>
            <w:vAlign w:val="center"/>
          </w:tcPr>
          <w:p w14:paraId="3C8F8BA8" w14:textId="77777777" w:rsidR="00330592" w:rsidRPr="00C97908" w:rsidRDefault="00330592" w:rsidP="00646E7C">
            <w:pPr>
              <w:jc w:val="center"/>
              <w:rPr>
                <w:sz w:val="16"/>
                <w:szCs w:val="16"/>
                <w:lang w:val="en-US"/>
              </w:rPr>
            </w:pPr>
            <w:r w:rsidRPr="00C97908">
              <w:rPr>
                <w:sz w:val="16"/>
                <w:szCs w:val="16"/>
                <w:lang w:val="en-US"/>
              </w:rPr>
              <w:t>0,1460</w:t>
            </w:r>
          </w:p>
        </w:tc>
      </w:tr>
      <w:tr w:rsidR="00330592" w:rsidRPr="00B40365" w14:paraId="64A4795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CB897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665D78"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7E1CB55B"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2E66728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B4357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0,3020</w:t>
            </w:r>
          </w:p>
        </w:tc>
        <w:tc>
          <w:tcPr>
            <w:tcW w:w="1518" w:type="dxa"/>
            <w:tcBorders>
              <w:top w:val="nil"/>
              <w:bottom w:val="single" w:sz="2" w:space="0" w:color="auto"/>
            </w:tcBorders>
            <w:vAlign w:val="center"/>
          </w:tcPr>
          <w:p w14:paraId="51813393" w14:textId="77777777" w:rsidR="00330592" w:rsidRPr="00C97908" w:rsidRDefault="00330592" w:rsidP="00646E7C">
            <w:pPr>
              <w:jc w:val="center"/>
              <w:rPr>
                <w:sz w:val="16"/>
                <w:szCs w:val="16"/>
                <w:lang w:val="en-US"/>
              </w:rPr>
            </w:pPr>
            <w:r w:rsidRPr="00C97908">
              <w:rPr>
                <w:sz w:val="16"/>
                <w:szCs w:val="16"/>
                <w:lang w:val="en-US"/>
              </w:rPr>
              <w:t>0,3020</w:t>
            </w:r>
          </w:p>
        </w:tc>
      </w:tr>
      <w:tr w:rsidR="00330592" w:rsidRPr="00B40365" w14:paraId="4200574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CF46B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ED87A9F"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01E5230C" w14:textId="77777777" w:rsidR="00330592" w:rsidRPr="0030129E" w:rsidRDefault="00330592" w:rsidP="00646E7C">
            <w:pPr>
              <w:rPr>
                <w:sz w:val="16"/>
                <w:szCs w:val="16"/>
                <w:lang w:val="it-IT"/>
              </w:rPr>
            </w:pPr>
            <w:r w:rsidRPr="0030129E">
              <w:rPr>
                <w:sz w:val="16"/>
                <w:szCs w:val="16"/>
                <w:lang w:val="it-IT"/>
              </w:rPr>
              <w:t>Benzina auto tip CO/R 75</w:t>
            </w:r>
          </w:p>
        </w:tc>
        <w:tc>
          <w:tcPr>
            <w:tcW w:w="998" w:type="dxa"/>
            <w:gridSpan w:val="2"/>
            <w:tcBorders>
              <w:top w:val="nil"/>
              <w:bottom w:val="single" w:sz="2" w:space="0" w:color="auto"/>
            </w:tcBorders>
            <w:vAlign w:val="center"/>
          </w:tcPr>
          <w:p w14:paraId="4E7E2B72"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5955951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0,3550</w:t>
            </w:r>
          </w:p>
        </w:tc>
        <w:tc>
          <w:tcPr>
            <w:tcW w:w="1518" w:type="dxa"/>
            <w:tcBorders>
              <w:top w:val="nil"/>
              <w:bottom w:val="single" w:sz="2" w:space="0" w:color="auto"/>
            </w:tcBorders>
            <w:vAlign w:val="center"/>
          </w:tcPr>
          <w:p w14:paraId="4344D085" w14:textId="77777777" w:rsidR="00330592" w:rsidRPr="00C97908" w:rsidRDefault="00330592" w:rsidP="00646E7C">
            <w:pPr>
              <w:jc w:val="center"/>
              <w:rPr>
                <w:sz w:val="16"/>
                <w:szCs w:val="16"/>
                <w:lang w:val="en-US"/>
              </w:rPr>
            </w:pPr>
            <w:r w:rsidRPr="00C97908">
              <w:rPr>
                <w:sz w:val="16"/>
                <w:szCs w:val="16"/>
                <w:lang w:val="en-US"/>
              </w:rPr>
              <w:t>0,3550</w:t>
            </w:r>
          </w:p>
        </w:tc>
      </w:tr>
      <w:tr w:rsidR="00330592" w:rsidRPr="00B40365" w14:paraId="566FA59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2049C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BA5597"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467271F3"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2F8A46E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6CFCF2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4D4B224C"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6FE9A14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31300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0B8A81"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5BCD3F2B"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6BFD395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C8D03C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8D71FB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C43324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DBFD5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2941FB8"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4791B993"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3C890D2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0CB49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1DCBCC9"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085328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EC9DA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86974B9" w14:textId="77777777" w:rsidR="00330592" w:rsidRPr="00B40365" w:rsidRDefault="00330592" w:rsidP="00646E7C">
            <w:pPr>
              <w:jc w:val="center"/>
              <w:rPr>
                <w:sz w:val="16"/>
                <w:szCs w:val="16"/>
                <w:lang w:val="en-US"/>
              </w:rPr>
            </w:pPr>
            <w:r w:rsidRPr="00B40365">
              <w:rPr>
                <w:sz w:val="16"/>
                <w:szCs w:val="16"/>
                <w:lang w:val="en-US"/>
              </w:rPr>
              <w:t>2523156713810</w:t>
            </w:r>
          </w:p>
        </w:tc>
        <w:tc>
          <w:tcPr>
            <w:tcW w:w="4238" w:type="dxa"/>
            <w:gridSpan w:val="2"/>
            <w:tcBorders>
              <w:top w:val="nil"/>
              <w:bottom w:val="single" w:sz="2" w:space="0" w:color="auto"/>
            </w:tcBorders>
            <w:vAlign w:val="center"/>
          </w:tcPr>
          <w:p w14:paraId="40AFC19C" w14:textId="77777777" w:rsidR="00330592" w:rsidRPr="00C97908" w:rsidRDefault="00330592" w:rsidP="00646E7C">
            <w:pPr>
              <w:rPr>
                <w:sz w:val="16"/>
                <w:szCs w:val="16"/>
                <w:lang w:val="en-US"/>
              </w:rPr>
            </w:pPr>
            <w:r w:rsidRPr="00C97908">
              <w:rPr>
                <w:sz w:val="16"/>
                <w:szCs w:val="16"/>
                <w:lang w:val="en-US"/>
              </w:rPr>
              <w:t>Fiting 1/2"</w:t>
            </w:r>
          </w:p>
        </w:tc>
        <w:tc>
          <w:tcPr>
            <w:tcW w:w="998" w:type="dxa"/>
            <w:gridSpan w:val="2"/>
            <w:tcBorders>
              <w:top w:val="nil"/>
              <w:bottom w:val="single" w:sz="2" w:space="0" w:color="auto"/>
            </w:tcBorders>
            <w:vAlign w:val="center"/>
          </w:tcPr>
          <w:p w14:paraId="31A366CC"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4AB73E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0895B6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498C51C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0F014ED" w14:textId="77777777" w:rsidR="00330592" w:rsidRPr="005E2CA0" w:rsidRDefault="00330592" w:rsidP="00646E7C">
            <w:pPr>
              <w:jc w:val="center"/>
              <w:rPr>
                <w:b/>
                <w:bCs/>
                <w:sz w:val="22"/>
                <w:szCs w:val="22"/>
                <w:lang w:val="en-US"/>
              </w:rPr>
            </w:pPr>
            <w:r w:rsidRPr="005E2CA0">
              <w:rPr>
                <w:b/>
                <w:bCs/>
                <w:sz w:val="22"/>
                <w:szCs w:val="22"/>
                <w:lang w:val="en-US"/>
              </w:rPr>
              <w:t>175</w:t>
            </w:r>
          </w:p>
        </w:tc>
        <w:tc>
          <w:tcPr>
            <w:tcW w:w="1366" w:type="dxa"/>
            <w:gridSpan w:val="2"/>
            <w:tcBorders>
              <w:top w:val="single" w:sz="4" w:space="0" w:color="auto"/>
              <w:bottom w:val="single" w:sz="4" w:space="0" w:color="auto"/>
            </w:tcBorders>
            <w:vAlign w:val="center"/>
          </w:tcPr>
          <w:p w14:paraId="355F7E32" w14:textId="77777777" w:rsidR="00330592" w:rsidRPr="005E2CA0" w:rsidRDefault="00330592" w:rsidP="00646E7C">
            <w:pPr>
              <w:jc w:val="center"/>
              <w:rPr>
                <w:b/>
                <w:bCs/>
                <w:sz w:val="22"/>
                <w:szCs w:val="22"/>
                <w:lang w:val="en-US"/>
              </w:rPr>
            </w:pPr>
            <w:r w:rsidRPr="005E2CA0">
              <w:rPr>
                <w:b/>
                <w:bCs/>
                <w:sz w:val="22"/>
                <w:szCs w:val="22"/>
                <w:lang w:val="en-US"/>
              </w:rPr>
              <w:t>RpSA43I</w:t>
            </w:r>
          </w:p>
        </w:tc>
        <w:tc>
          <w:tcPr>
            <w:tcW w:w="4254" w:type="dxa"/>
            <w:gridSpan w:val="3"/>
            <w:tcBorders>
              <w:top w:val="single" w:sz="4" w:space="0" w:color="auto"/>
              <w:bottom w:val="single" w:sz="4" w:space="0" w:color="auto"/>
            </w:tcBorders>
          </w:tcPr>
          <w:p w14:paraId="2B79238D" w14:textId="77777777" w:rsidR="00330592" w:rsidRPr="0030129E" w:rsidRDefault="00330592" w:rsidP="00646E7C">
            <w:pPr>
              <w:rPr>
                <w:b/>
                <w:bCs/>
                <w:sz w:val="2"/>
                <w:szCs w:val="2"/>
                <w:lang w:val="it-IT"/>
              </w:rPr>
            </w:pPr>
            <w:r w:rsidRPr="0030129E">
              <w:rPr>
                <w:b/>
                <w:bCs/>
                <w:sz w:val="22"/>
                <w:szCs w:val="22"/>
                <w:lang w:val="it-IT"/>
              </w:rPr>
              <w:t>Bratara pentru fixarea conductelor de alimentare cu apa si gaze, din otel sau material plastic montata prin incastrare, conductele avind diametrul de 50- 110 mm</w:t>
            </w:r>
          </w:p>
          <w:p w14:paraId="61559477"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B2D749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9DDC8A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C6675D3" w14:textId="77777777" w:rsidR="00330592" w:rsidRPr="005E2CA0" w:rsidRDefault="00330592" w:rsidP="00646E7C">
            <w:pPr>
              <w:jc w:val="center"/>
              <w:rPr>
                <w:b/>
                <w:bCs/>
                <w:sz w:val="22"/>
                <w:szCs w:val="22"/>
                <w:lang w:val="en-US"/>
              </w:rPr>
            </w:pPr>
            <w:r w:rsidRPr="005E2CA0">
              <w:rPr>
                <w:b/>
                <w:bCs/>
                <w:sz w:val="22"/>
                <w:szCs w:val="22"/>
                <w:lang w:val="en-US"/>
              </w:rPr>
              <w:t>1,0000</w:t>
            </w:r>
          </w:p>
          <w:p w14:paraId="21C2CF02" w14:textId="77777777" w:rsidR="00330592" w:rsidRPr="009B70F2" w:rsidRDefault="00330592" w:rsidP="00646E7C">
            <w:pPr>
              <w:jc w:val="center"/>
              <w:rPr>
                <w:sz w:val="2"/>
                <w:szCs w:val="2"/>
                <w:lang w:val="en-US"/>
              </w:rPr>
            </w:pPr>
          </w:p>
        </w:tc>
      </w:tr>
      <w:tr w:rsidR="00330592" w:rsidRPr="00B40365" w14:paraId="3539054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29EEC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BAE819"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366AE5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53B46B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E142DF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14:paraId="77348757" w14:textId="77777777" w:rsidR="00330592" w:rsidRPr="00C97908" w:rsidRDefault="00330592" w:rsidP="00646E7C">
            <w:pPr>
              <w:jc w:val="center"/>
              <w:rPr>
                <w:sz w:val="16"/>
                <w:szCs w:val="16"/>
                <w:lang w:val="en-US"/>
              </w:rPr>
            </w:pPr>
            <w:r w:rsidRPr="00C97908">
              <w:rPr>
                <w:sz w:val="16"/>
                <w:szCs w:val="16"/>
                <w:lang w:val="en-US"/>
              </w:rPr>
              <w:t>0,9000</w:t>
            </w:r>
          </w:p>
        </w:tc>
      </w:tr>
      <w:tr w:rsidR="00330592" w:rsidRPr="00B40365" w14:paraId="31DDF04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8D15A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A841709" w14:textId="77777777" w:rsidR="00330592" w:rsidRPr="00B40365" w:rsidRDefault="00330592" w:rsidP="00646E7C">
            <w:pPr>
              <w:jc w:val="center"/>
              <w:rPr>
                <w:sz w:val="16"/>
                <w:szCs w:val="16"/>
                <w:lang w:val="en-US"/>
              </w:rPr>
            </w:pPr>
            <w:r w:rsidRPr="00B40365">
              <w:rPr>
                <w:sz w:val="16"/>
                <w:szCs w:val="16"/>
                <w:lang w:val="en-US"/>
              </w:rPr>
              <w:t>287527420404011</w:t>
            </w:r>
          </w:p>
        </w:tc>
        <w:tc>
          <w:tcPr>
            <w:tcW w:w="4238" w:type="dxa"/>
            <w:gridSpan w:val="2"/>
            <w:tcBorders>
              <w:top w:val="nil"/>
              <w:bottom w:val="single" w:sz="2" w:space="0" w:color="auto"/>
            </w:tcBorders>
            <w:vAlign w:val="center"/>
          </w:tcPr>
          <w:p w14:paraId="287481AC" w14:textId="77777777" w:rsidR="00330592" w:rsidRPr="00C97908" w:rsidRDefault="00330592" w:rsidP="00646E7C">
            <w:pPr>
              <w:rPr>
                <w:sz w:val="16"/>
                <w:szCs w:val="16"/>
                <w:lang w:val="en-US"/>
              </w:rPr>
            </w:pPr>
            <w:r w:rsidRPr="00C97908">
              <w:rPr>
                <w:sz w:val="16"/>
                <w:szCs w:val="16"/>
                <w:lang w:val="en-US"/>
              </w:rPr>
              <w:t>clipse ppr d 50-110 mm</w:t>
            </w:r>
          </w:p>
        </w:tc>
        <w:tc>
          <w:tcPr>
            <w:tcW w:w="998" w:type="dxa"/>
            <w:gridSpan w:val="2"/>
            <w:tcBorders>
              <w:top w:val="nil"/>
              <w:bottom w:val="single" w:sz="2" w:space="0" w:color="auto"/>
            </w:tcBorders>
            <w:vAlign w:val="center"/>
          </w:tcPr>
          <w:p w14:paraId="189F6F5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77E230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D11E07C"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D6B0AA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58B28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7C5EF36"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6F76C25B"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3A0B11C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5B698F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591673F3"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4BA7612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85105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D0F215"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77E401F7"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012C682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FA3762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5CF8B0E6"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3BF07E1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45EAA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4712CE"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09A94D78" w14:textId="77777777" w:rsidR="00330592" w:rsidRPr="0030129E" w:rsidRDefault="00330592" w:rsidP="00646E7C">
            <w:pPr>
              <w:rPr>
                <w:sz w:val="16"/>
                <w:szCs w:val="16"/>
                <w:lang w:val="it-IT"/>
              </w:rPr>
            </w:pPr>
            <w:r w:rsidRPr="0030129E">
              <w:rPr>
                <w:sz w:val="16"/>
                <w:szCs w:val="16"/>
                <w:lang w:val="it-IT"/>
              </w:rPr>
              <w:t>Nisip sortat nespalat de riu si lacuri 0,0-7,0 mm</w:t>
            </w:r>
          </w:p>
        </w:tc>
        <w:tc>
          <w:tcPr>
            <w:tcW w:w="998" w:type="dxa"/>
            <w:gridSpan w:val="2"/>
            <w:tcBorders>
              <w:top w:val="nil"/>
              <w:bottom w:val="single" w:sz="2" w:space="0" w:color="auto"/>
            </w:tcBorders>
            <w:vAlign w:val="center"/>
          </w:tcPr>
          <w:p w14:paraId="3F0DA5E6"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9A22FF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2E16CE2E"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67A53B1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215DB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F143161"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24B74D87"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2725EE1D"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52C9F9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4BF3EBAD"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7A40AB9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8D9BD9F" w14:textId="77777777" w:rsidR="00330592" w:rsidRPr="005E2CA0" w:rsidRDefault="00330592" w:rsidP="00646E7C">
            <w:pPr>
              <w:jc w:val="center"/>
              <w:rPr>
                <w:b/>
                <w:bCs/>
                <w:sz w:val="22"/>
                <w:szCs w:val="22"/>
                <w:lang w:val="en-US"/>
              </w:rPr>
            </w:pPr>
            <w:r w:rsidRPr="005E2CA0">
              <w:rPr>
                <w:b/>
                <w:bCs/>
                <w:sz w:val="22"/>
                <w:szCs w:val="22"/>
                <w:lang w:val="en-US"/>
              </w:rPr>
              <w:t>176</w:t>
            </w:r>
          </w:p>
        </w:tc>
        <w:tc>
          <w:tcPr>
            <w:tcW w:w="1366" w:type="dxa"/>
            <w:gridSpan w:val="2"/>
            <w:tcBorders>
              <w:top w:val="single" w:sz="4" w:space="0" w:color="auto"/>
              <w:bottom w:val="single" w:sz="4" w:space="0" w:color="auto"/>
            </w:tcBorders>
            <w:vAlign w:val="center"/>
          </w:tcPr>
          <w:p w14:paraId="644C60CA" w14:textId="77777777" w:rsidR="00330592" w:rsidRPr="005E2CA0" w:rsidRDefault="00330592" w:rsidP="00646E7C">
            <w:pPr>
              <w:jc w:val="center"/>
              <w:rPr>
                <w:b/>
                <w:bCs/>
                <w:sz w:val="22"/>
                <w:szCs w:val="22"/>
                <w:lang w:val="en-US"/>
              </w:rPr>
            </w:pPr>
            <w:r w:rsidRPr="005E2CA0">
              <w:rPr>
                <w:b/>
                <w:bCs/>
                <w:sz w:val="22"/>
                <w:szCs w:val="22"/>
                <w:lang w:val="en-US"/>
              </w:rPr>
              <w:t>RpAcB31A</w:t>
            </w:r>
          </w:p>
        </w:tc>
        <w:tc>
          <w:tcPr>
            <w:tcW w:w="4254" w:type="dxa"/>
            <w:gridSpan w:val="3"/>
            <w:tcBorders>
              <w:top w:val="single" w:sz="4" w:space="0" w:color="auto"/>
              <w:bottom w:val="single" w:sz="4" w:space="0" w:color="auto"/>
            </w:tcBorders>
          </w:tcPr>
          <w:p w14:paraId="612A1207" w14:textId="77777777" w:rsidR="00330592" w:rsidRPr="005E2CA0" w:rsidRDefault="00330592" w:rsidP="00646E7C">
            <w:pPr>
              <w:rPr>
                <w:b/>
                <w:bCs/>
                <w:sz w:val="2"/>
                <w:szCs w:val="2"/>
                <w:lang w:val="en-US"/>
              </w:rPr>
            </w:pPr>
            <w:r w:rsidRPr="005E2CA0">
              <w:rPr>
                <w:b/>
                <w:bCs/>
                <w:sz w:val="22"/>
                <w:szCs w:val="22"/>
                <w:lang w:val="en-US"/>
              </w:rPr>
              <w:t>Demontarea contoarelor de apa si a robinetelor cu holendere, din camin. avind diametrul de 15-25 mm</w:t>
            </w:r>
          </w:p>
          <w:p w14:paraId="26027EE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8CBD82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F31629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4A0C4DA" w14:textId="77777777" w:rsidR="00330592" w:rsidRPr="005E2CA0" w:rsidRDefault="00330592" w:rsidP="00646E7C">
            <w:pPr>
              <w:jc w:val="center"/>
              <w:rPr>
                <w:b/>
                <w:bCs/>
                <w:sz w:val="22"/>
                <w:szCs w:val="22"/>
                <w:lang w:val="en-US"/>
              </w:rPr>
            </w:pPr>
            <w:r w:rsidRPr="005E2CA0">
              <w:rPr>
                <w:b/>
                <w:bCs/>
                <w:sz w:val="22"/>
                <w:szCs w:val="22"/>
                <w:lang w:val="en-US"/>
              </w:rPr>
              <w:t>1,0000</w:t>
            </w:r>
          </w:p>
          <w:p w14:paraId="16ACB24B" w14:textId="77777777" w:rsidR="00330592" w:rsidRPr="009B70F2" w:rsidRDefault="00330592" w:rsidP="00646E7C">
            <w:pPr>
              <w:jc w:val="center"/>
              <w:rPr>
                <w:sz w:val="2"/>
                <w:szCs w:val="2"/>
                <w:lang w:val="en-US"/>
              </w:rPr>
            </w:pPr>
          </w:p>
        </w:tc>
      </w:tr>
      <w:tr w:rsidR="00330592" w:rsidRPr="00B40365" w14:paraId="1641D49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033FC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DB2AE99" w14:textId="77777777" w:rsidR="00330592" w:rsidRPr="00B40365" w:rsidRDefault="00330592" w:rsidP="00646E7C">
            <w:pPr>
              <w:jc w:val="center"/>
              <w:rPr>
                <w:sz w:val="16"/>
                <w:szCs w:val="16"/>
                <w:lang w:val="en-US"/>
              </w:rPr>
            </w:pPr>
            <w:r w:rsidRPr="00B40365">
              <w:rPr>
                <w:sz w:val="16"/>
                <w:szCs w:val="16"/>
                <w:lang w:val="en-US"/>
              </w:rPr>
              <w:t>7136050012000</w:t>
            </w:r>
          </w:p>
        </w:tc>
        <w:tc>
          <w:tcPr>
            <w:tcW w:w="4238" w:type="dxa"/>
            <w:gridSpan w:val="2"/>
            <w:tcBorders>
              <w:top w:val="nil"/>
              <w:bottom w:val="single" w:sz="2" w:space="0" w:color="auto"/>
            </w:tcBorders>
            <w:vAlign w:val="center"/>
          </w:tcPr>
          <w:p w14:paraId="4AE126B5" w14:textId="77777777" w:rsidR="00330592" w:rsidRPr="00C97908" w:rsidRDefault="00330592" w:rsidP="00646E7C">
            <w:pPr>
              <w:rPr>
                <w:sz w:val="16"/>
                <w:szCs w:val="16"/>
                <w:lang w:val="en-US"/>
              </w:rPr>
            </w:pPr>
            <w:r w:rsidRPr="00C97908">
              <w:rPr>
                <w:sz w:val="16"/>
                <w:szCs w:val="16"/>
                <w:lang w:val="en-US"/>
              </w:rPr>
              <w:t>Instalator alimentari apa</w:t>
            </w:r>
          </w:p>
        </w:tc>
        <w:tc>
          <w:tcPr>
            <w:tcW w:w="998" w:type="dxa"/>
            <w:gridSpan w:val="2"/>
            <w:tcBorders>
              <w:top w:val="nil"/>
              <w:bottom w:val="single" w:sz="2" w:space="0" w:color="auto"/>
            </w:tcBorders>
            <w:vAlign w:val="center"/>
          </w:tcPr>
          <w:p w14:paraId="3A96C2C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4BBEC2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0,2400</w:t>
            </w:r>
          </w:p>
        </w:tc>
        <w:tc>
          <w:tcPr>
            <w:tcW w:w="1518" w:type="dxa"/>
            <w:tcBorders>
              <w:top w:val="nil"/>
              <w:bottom w:val="single" w:sz="2" w:space="0" w:color="auto"/>
            </w:tcBorders>
            <w:vAlign w:val="center"/>
          </w:tcPr>
          <w:p w14:paraId="78600236" w14:textId="77777777" w:rsidR="00330592" w:rsidRPr="00C97908" w:rsidRDefault="00330592" w:rsidP="00646E7C">
            <w:pPr>
              <w:jc w:val="center"/>
              <w:rPr>
                <w:sz w:val="16"/>
                <w:szCs w:val="16"/>
                <w:lang w:val="en-US"/>
              </w:rPr>
            </w:pPr>
            <w:r w:rsidRPr="00C97908">
              <w:rPr>
                <w:sz w:val="16"/>
                <w:szCs w:val="16"/>
                <w:lang w:val="en-US"/>
              </w:rPr>
              <w:t>0,3600</w:t>
            </w:r>
          </w:p>
        </w:tc>
      </w:tr>
      <w:tr w:rsidR="00330592" w:rsidRPr="009B70F2" w14:paraId="1CC953F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685922C" w14:textId="77777777" w:rsidR="00330592" w:rsidRPr="005E2CA0" w:rsidRDefault="00330592" w:rsidP="00646E7C">
            <w:pPr>
              <w:jc w:val="center"/>
              <w:rPr>
                <w:b/>
                <w:bCs/>
                <w:sz w:val="22"/>
                <w:szCs w:val="22"/>
                <w:lang w:val="en-US"/>
              </w:rPr>
            </w:pPr>
            <w:r w:rsidRPr="005E2CA0">
              <w:rPr>
                <w:b/>
                <w:bCs/>
                <w:sz w:val="22"/>
                <w:szCs w:val="22"/>
                <w:lang w:val="en-US"/>
              </w:rPr>
              <w:t>177</w:t>
            </w:r>
          </w:p>
        </w:tc>
        <w:tc>
          <w:tcPr>
            <w:tcW w:w="1366" w:type="dxa"/>
            <w:gridSpan w:val="2"/>
            <w:tcBorders>
              <w:top w:val="single" w:sz="4" w:space="0" w:color="auto"/>
              <w:bottom w:val="single" w:sz="4" w:space="0" w:color="auto"/>
            </w:tcBorders>
            <w:vAlign w:val="center"/>
          </w:tcPr>
          <w:p w14:paraId="7D45A2B5" w14:textId="77777777" w:rsidR="00330592" w:rsidRPr="005E2CA0" w:rsidRDefault="00330592" w:rsidP="00646E7C">
            <w:pPr>
              <w:jc w:val="center"/>
              <w:rPr>
                <w:b/>
                <w:bCs/>
                <w:sz w:val="22"/>
                <w:szCs w:val="22"/>
                <w:lang w:val="en-US"/>
              </w:rPr>
            </w:pPr>
            <w:r w:rsidRPr="005E2CA0">
              <w:rPr>
                <w:b/>
                <w:bCs/>
                <w:sz w:val="22"/>
                <w:szCs w:val="22"/>
                <w:lang w:val="en-US"/>
              </w:rPr>
              <w:t>RpSD37C</w:t>
            </w:r>
          </w:p>
        </w:tc>
        <w:tc>
          <w:tcPr>
            <w:tcW w:w="4254" w:type="dxa"/>
            <w:gridSpan w:val="3"/>
            <w:tcBorders>
              <w:top w:val="single" w:sz="4" w:space="0" w:color="auto"/>
              <w:bottom w:val="single" w:sz="4" w:space="0" w:color="auto"/>
            </w:tcBorders>
          </w:tcPr>
          <w:p w14:paraId="737FFC5A" w14:textId="77777777" w:rsidR="00330592" w:rsidRPr="005E2CA0" w:rsidRDefault="00330592" w:rsidP="00646E7C">
            <w:pPr>
              <w:rPr>
                <w:b/>
                <w:bCs/>
                <w:sz w:val="2"/>
                <w:szCs w:val="2"/>
                <w:lang w:val="en-US"/>
              </w:rPr>
            </w:pPr>
            <w:r w:rsidRPr="005E2CA0">
              <w:rPr>
                <w:b/>
                <w:bCs/>
                <w:sz w:val="22"/>
                <w:szCs w:val="22"/>
                <w:lang w:val="en-US"/>
              </w:rPr>
              <w:t>Montarea racordului olandez sau cotului cu racord olandez, zincat, cu etansare plana, avind filet interior-exterior, cot d 50 mm metal</w:t>
            </w:r>
          </w:p>
          <w:p w14:paraId="1000F99E" w14:textId="77777777" w:rsidR="00330592" w:rsidRPr="009B70F2" w:rsidRDefault="00330592" w:rsidP="00646E7C">
            <w:pPr>
              <w:rPr>
                <w:sz w:val="16"/>
                <w:szCs w:val="16"/>
                <w:lang w:val="en-US"/>
              </w:rPr>
            </w:pPr>
            <w:r w:rsidRPr="009B70F2">
              <w:rPr>
                <w:sz w:val="16"/>
                <w:szCs w:val="16"/>
                <w:lang w:val="en-US"/>
              </w:rPr>
              <w:t>Material marunt (cinepa fuior, grund miniu de plumb etc)=1,0100</w:t>
            </w:r>
          </w:p>
          <w:p w14:paraId="1074CBB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BB6D5A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02E989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6A1CD79" w14:textId="77777777" w:rsidR="00330592" w:rsidRPr="005E2CA0" w:rsidRDefault="00330592" w:rsidP="00646E7C">
            <w:pPr>
              <w:jc w:val="center"/>
              <w:rPr>
                <w:b/>
                <w:bCs/>
                <w:sz w:val="22"/>
                <w:szCs w:val="22"/>
                <w:lang w:val="en-US"/>
              </w:rPr>
            </w:pPr>
            <w:r w:rsidRPr="005E2CA0">
              <w:rPr>
                <w:b/>
                <w:bCs/>
                <w:sz w:val="22"/>
                <w:szCs w:val="22"/>
                <w:lang w:val="en-US"/>
              </w:rPr>
              <w:t>1,0000</w:t>
            </w:r>
          </w:p>
          <w:p w14:paraId="38548043" w14:textId="77777777" w:rsidR="00330592" w:rsidRPr="009B70F2" w:rsidRDefault="00330592" w:rsidP="00646E7C">
            <w:pPr>
              <w:jc w:val="center"/>
              <w:rPr>
                <w:sz w:val="2"/>
                <w:szCs w:val="2"/>
                <w:lang w:val="en-US"/>
              </w:rPr>
            </w:pPr>
          </w:p>
        </w:tc>
      </w:tr>
      <w:tr w:rsidR="00330592" w:rsidRPr="00B40365" w14:paraId="02C9670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A8265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D2D29C"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DE674C7"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D1AC26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A171B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14:paraId="7A935FA6" w14:textId="77777777" w:rsidR="00330592" w:rsidRPr="00C97908" w:rsidRDefault="00330592" w:rsidP="00646E7C">
            <w:pPr>
              <w:jc w:val="center"/>
              <w:rPr>
                <w:sz w:val="16"/>
                <w:szCs w:val="16"/>
                <w:lang w:val="en-US"/>
              </w:rPr>
            </w:pPr>
            <w:r w:rsidRPr="00C97908">
              <w:rPr>
                <w:sz w:val="16"/>
                <w:szCs w:val="16"/>
                <w:lang w:val="en-US"/>
              </w:rPr>
              <w:t>0,5400</w:t>
            </w:r>
          </w:p>
        </w:tc>
      </w:tr>
      <w:tr w:rsidR="00330592" w:rsidRPr="00B40365" w14:paraId="2C06420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825DF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5BD88D" w14:textId="77777777" w:rsidR="00330592" w:rsidRPr="00B40365" w:rsidRDefault="00330592" w:rsidP="00646E7C">
            <w:pPr>
              <w:jc w:val="center"/>
              <w:rPr>
                <w:sz w:val="16"/>
                <w:szCs w:val="16"/>
                <w:lang w:val="en-US"/>
              </w:rPr>
            </w:pPr>
            <w:r w:rsidRPr="00B40365">
              <w:rPr>
                <w:sz w:val="16"/>
                <w:szCs w:val="16"/>
                <w:lang w:val="en-US"/>
              </w:rPr>
              <w:t>27212041223001</w:t>
            </w:r>
          </w:p>
        </w:tc>
        <w:tc>
          <w:tcPr>
            <w:tcW w:w="4238" w:type="dxa"/>
            <w:gridSpan w:val="2"/>
            <w:tcBorders>
              <w:top w:val="nil"/>
              <w:bottom w:val="single" w:sz="2" w:space="0" w:color="auto"/>
            </w:tcBorders>
            <w:vAlign w:val="center"/>
          </w:tcPr>
          <w:p w14:paraId="4D8F6172" w14:textId="77777777" w:rsidR="00330592" w:rsidRPr="00C97908" w:rsidRDefault="00330592" w:rsidP="00646E7C">
            <w:pPr>
              <w:rPr>
                <w:sz w:val="16"/>
                <w:szCs w:val="16"/>
                <w:lang w:val="en-US"/>
              </w:rPr>
            </w:pPr>
            <w:r w:rsidRPr="00C97908">
              <w:rPr>
                <w:sz w:val="16"/>
                <w:szCs w:val="16"/>
                <w:lang w:val="en-US"/>
              </w:rPr>
              <w:t>Racord olandez sau cot cu racord olandez, UA2, zincat - cot d 50 mm metal</w:t>
            </w:r>
          </w:p>
        </w:tc>
        <w:tc>
          <w:tcPr>
            <w:tcW w:w="998" w:type="dxa"/>
            <w:gridSpan w:val="2"/>
            <w:tcBorders>
              <w:top w:val="nil"/>
              <w:bottom w:val="single" w:sz="2" w:space="0" w:color="auto"/>
            </w:tcBorders>
            <w:vAlign w:val="center"/>
          </w:tcPr>
          <w:p w14:paraId="109A20D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3EB9EF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13D6988"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2D2A34D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20B6A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0CFAE8" w14:textId="77777777" w:rsidR="00330592" w:rsidRPr="00B40365" w:rsidRDefault="00330592" w:rsidP="00646E7C">
            <w:pPr>
              <w:jc w:val="center"/>
              <w:rPr>
                <w:sz w:val="16"/>
                <w:szCs w:val="16"/>
                <w:lang w:val="en-US"/>
              </w:rPr>
            </w:pPr>
            <w:r w:rsidRPr="00B40365">
              <w:rPr>
                <w:sz w:val="16"/>
                <w:szCs w:val="16"/>
                <w:lang w:val="en-US"/>
              </w:rPr>
              <w:t>2513206621870</w:t>
            </w:r>
          </w:p>
        </w:tc>
        <w:tc>
          <w:tcPr>
            <w:tcW w:w="4238" w:type="dxa"/>
            <w:gridSpan w:val="2"/>
            <w:tcBorders>
              <w:top w:val="nil"/>
              <w:bottom w:val="single" w:sz="2" w:space="0" w:color="auto"/>
            </w:tcBorders>
            <w:vAlign w:val="center"/>
          </w:tcPr>
          <w:p w14:paraId="46024F44" w14:textId="77777777" w:rsidR="00330592" w:rsidRPr="00C97908" w:rsidRDefault="00330592" w:rsidP="00646E7C">
            <w:pPr>
              <w:rPr>
                <w:sz w:val="16"/>
                <w:szCs w:val="16"/>
                <w:lang w:val="en-US"/>
              </w:rPr>
            </w:pPr>
            <w:r w:rsidRPr="00C97908">
              <w:rPr>
                <w:sz w:val="16"/>
                <w:szCs w:val="16"/>
                <w:lang w:val="en-US"/>
              </w:rPr>
              <w:t>Placa marsit 3 mm</w:t>
            </w:r>
          </w:p>
        </w:tc>
        <w:tc>
          <w:tcPr>
            <w:tcW w:w="998" w:type="dxa"/>
            <w:gridSpan w:val="2"/>
            <w:tcBorders>
              <w:top w:val="nil"/>
              <w:bottom w:val="single" w:sz="2" w:space="0" w:color="auto"/>
            </w:tcBorders>
            <w:vAlign w:val="center"/>
          </w:tcPr>
          <w:p w14:paraId="61A7AFA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90A171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1325D35C" w14:textId="77777777" w:rsidR="00330592" w:rsidRPr="00C97908" w:rsidRDefault="00330592" w:rsidP="00646E7C">
            <w:pPr>
              <w:jc w:val="center"/>
              <w:rPr>
                <w:sz w:val="16"/>
                <w:szCs w:val="16"/>
                <w:lang w:val="en-US"/>
              </w:rPr>
            </w:pPr>
            <w:r w:rsidRPr="00C97908">
              <w:rPr>
                <w:sz w:val="16"/>
                <w:szCs w:val="16"/>
                <w:lang w:val="en-US"/>
              </w:rPr>
              <w:t>0,0505</w:t>
            </w:r>
          </w:p>
        </w:tc>
      </w:tr>
      <w:tr w:rsidR="00330592" w:rsidRPr="009B70F2" w14:paraId="014A2C7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739A300" w14:textId="77777777" w:rsidR="00330592" w:rsidRPr="005E2CA0" w:rsidRDefault="00330592" w:rsidP="00646E7C">
            <w:pPr>
              <w:jc w:val="center"/>
              <w:rPr>
                <w:b/>
                <w:bCs/>
                <w:sz w:val="22"/>
                <w:szCs w:val="22"/>
                <w:lang w:val="en-US"/>
              </w:rPr>
            </w:pPr>
            <w:r w:rsidRPr="005E2CA0">
              <w:rPr>
                <w:b/>
                <w:bCs/>
                <w:sz w:val="22"/>
                <w:szCs w:val="22"/>
                <w:lang w:val="en-US"/>
              </w:rPr>
              <w:t>178</w:t>
            </w:r>
          </w:p>
        </w:tc>
        <w:tc>
          <w:tcPr>
            <w:tcW w:w="1366" w:type="dxa"/>
            <w:gridSpan w:val="2"/>
            <w:tcBorders>
              <w:top w:val="single" w:sz="4" w:space="0" w:color="auto"/>
              <w:bottom w:val="single" w:sz="4" w:space="0" w:color="auto"/>
            </w:tcBorders>
            <w:vAlign w:val="center"/>
          </w:tcPr>
          <w:p w14:paraId="092F05C1" w14:textId="77777777" w:rsidR="00330592" w:rsidRPr="005E2CA0" w:rsidRDefault="00330592" w:rsidP="00646E7C">
            <w:pPr>
              <w:jc w:val="center"/>
              <w:rPr>
                <w:b/>
                <w:bCs/>
                <w:sz w:val="22"/>
                <w:szCs w:val="22"/>
                <w:lang w:val="en-US"/>
              </w:rPr>
            </w:pPr>
            <w:r w:rsidRPr="005E2CA0">
              <w:rPr>
                <w:b/>
                <w:bCs/>
                <w:sz w:val="22"/>
                <w:szCs w:val="22"/>
                <w:lang w:val="en-US"/>
              </w:rPr>
              <w:t>RpSD37C</w:t>
            </w:r>
          </w:p>
        </w:tc>
        <w:tc>
          <w:tcPr>
            <w:tcW w:w="4254" w:type="dxa"/>
            <w:gridSpan w:val="3"/>
            <w:tcBorders>
              <w:top w:val="single" w:sz="4" w:space="0" w:color="auto"/>
              <w:bottom w:val="single" w:sz="4" w:space="0" w:color="auto"/>
            </w:tcBorders>
          </w:tcPr>
          <w:p w14:paraId="6BFC6CEA" w14:textId="77777777" w:rsidR="00330592" w:rsidRPr="005E2CA0" w:rsidRDefault="00330592" w:rsidP="00646E7C">
            <w:pPr>
              <w:rPr>
                <w:b/>
                <w:bCs/>
                <w:sz w:val="2"/>
                <w:szCs w:val="2"/>
                <w:lang w:val="en-US"/>
              </w:rPr>
            </w:pPr>
            <w:r w:rsidRPr="005E2CA0">
              <w:rPr>
                <w:b/>
                <w:bCs/>
                <w:sz w:val="22"/>
                <w:szCs w:val="22"/>
                <w:lang w:val="en-US"/>
              </w:rPr>
              <w:t>Montarea racordului olandez sau cotului cu racord olandez, zincat, cu etansare plana, avind filet interior-exterior, cot d 76 mm metal</w:t>
            </w:r>
          </w:p>
          <w:p w14:paraId="4DEB48DD" w14:textId="77777777" w:rsidR="00330592" w:rsidRPr="009B70F2" w:rsidRDefault="00330592" w:rsidP="00646E7C">
            <w:pPr>
              <w:rPr>
                <w:sz w:val="16"/>
                <w:szCs w:val="16"/>
                <w:lang w:val="en-US"/>
              </w:rPr>
            </w:pPr>
            <w:r w:rsidRPr="009B70F2">
              <w:rPr>
                <w:sz w:val="16"/>
                <w:szCs w:val="16"/>
                <w:lang w:val="en-US"/>
              </w:rPr>
              <w:t>Material marunt (cinepa fuior, grund miniu de plumb etc)=1,0100</w:t>
            </w:r>
          </w:p>
          <w:p w14:paraId="565729D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8EDEC7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A962BC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E1A9696" w14:textId="77777777" w:rsidR="00330592" w:rsidRPr="005E2CA0" w:rsidRDefault="00330592" w:rsidP="00646E7C">
            <w:pPr>
              <w:jc w:val="center"/>
              <w:rPr>
                <w:b/>
                <w:bCs/>
                <w:sz w:val="22"/>
                <w:szCs w:val="22"/>
                <w:lang w:val="en-US"/>
              </w:rPr>
            </w:pPr>
            <w:r w:rsidRPr="005E2CA0">
              <w:rPr>
                <w:b/>
                <w:bCs/>
                <w:sz w:val="22"/>
                <w:szCs w:val="22"/>
                <w:lang w:val="en-US"/>
              </w:rPr>
              <w:t>1,0000</w:t>
            </w:r>
          </w:p>
          <w:p w14:paraId="1D0FC6CB" w14:textId="77777777" w:rsidR="00330592" w:rsidRPr="009B70F2" w:rsidRDefault="00330592" w:rsidP="00646E7C">
            <w:pPr>
              <w:jc w:val="center"/>
              <w:rPr>
                <w:sz w:val="2"/>
                <w:szCs w:val="2"/>
                <w:lang w:val="en-US"/>
              </w:rPr>
            </w:pPr>
          </w:p>
        </w:tc>
      </w:tr>
      <w:tr w:rsidR="00330592" w:rsidRPr="00B40365" w14:paraId="4A931A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98BF7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FF5800A"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83DB5C5"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273164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42988F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14:paraId="7878BA61" w14:textId="77777777" w:rsidR="00330592" w:rsidRPr="00C97908" w:rsidRDefault="00330592" w:rsidP="00646E7C">
            <w:pPr>
              <w:jc w:val="center"/>
              <w:rPr>
                <w:sz w:val="16"/>
                <w:szCs w:val="16"/>
                <w:lang w:val="en-US"/>
              </w:rPr>
            </w:pPr>
            <w:r w:rsidRPr="00C97908">
              <w:rPr>
                <w:sz w:val="16"/>
                <w:szCs w:val="16"/>
                <w:lang w:val="en-US"/>
              </w:rPr>
              <w:t>0,5400</w:t>
            </w:r>
          </w:p>
        </w:tc>
      </w:tr>
      <w:tr w:rsidR="00330592" w:rsidRPr="00B40365" w14:paraId="79133E0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6291D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882C737" w14:textId="77777777" w:rsidR="00330592" w:rsidRPr="00B40365" w:rsidRDefault="00330592" w:rsidP="00646E7C">
            <w:pPr>
              <w:jc w:val="center"/>
              <w:rPr>
                <w:sz w:val="16"/>
                <w:szCs w:val="16"/>
                <w:lang w:val="en-US"/>
              </w:rPr>
            </w:pPr>
            <w:r w:rsidRPr="00B40365">
              <w:rPr>
                <w:sz w:val="16"/>
                <w:szCs w:val="16"/>
                <w:lang w:val="en-US"/>
              </w:rPr>
              <w:t>27212041223002</w:t>
            </w:r>
          </w:p>
        </w:tc>
        <w:tc>
          <w:tcPr>
            <w:tcW w:w="4238" w:type="dxa"/>
            <w:gridSpan w:val="2"/>
            <w:tcBorders>
              <w:top w:val="nil"/>
              <w:bottom w:val="single" w:sz="2" w:space="0" w:color="auto"/>
            </w:tcBorders>
            <w:vAlign w:val="center"/>
          </w:tcPr>
          <w:p w14:paraId="5C217374" w14:textId="77777777" w:rsidR="00330592" w:rsidRPr="00C97908" w:rsidRDefault="00330592" w:rsidP="00646E7C">
            <w:pPr>
              <w:rPr>
                <w:sz w:val="16"/>
                <w:szCs w:val="16"/>
                <w:lang w:val="en-US"/>
              </w:rPr>
            </w:pPr>
            <w:r w:rsidRPr="00C97908">
              <w:rPr>
                <w:sz w:val="16"/>
                <w:szCs w:val="16"/>
                <w:lang w:val="en-US"/>
              </w:rPr>
              <w:t>Racord olandez sau cot cu racord olandez, UA2, zincat - cot d 76 mm metal</w:t>
            </w:r>
          </w:p>
        </w:tc>
        <w:tc>
          <w:tcPr>
            <w:tcW w:w="998" w:type="dxa"/>
            <w:gridSpan w:val="2"/>
            <w:tcBorders>
              <w:top w:val="nil"/>
              <w:bottom w:val="single" w:sz="2" w:space="0" w:color="auto"/>
            </w:tcBorders>
            <w:vAlign w:val="center"/>
          </w:tcPr>
          <w:p w14:paraId="0A57074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7BE017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F4BC6B7"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25424D6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40AEA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678F10B" w14:textId="77777777" w:rsidR="00330592" w:rsidRPr="00B40365" w:rsidRDefault="00330592" w:rsidP="00646E7C">
            <w:pPr>
              <w:jc w:val="center"/>
              <w:rPr>
                <w:sz w:val="16"/>
                <w:szCs w:val="16"/>
                <w:lang w:val="en-US"/>
              </w:rPr>
            </w:pPr>
            <w:r w:rsidRPr="00B40365">
              <w:rPr>
                <w:sz w:val="16"/>
                <w:szCs w:val="16"/>
                <w:lang w:val="en-US"/>
              </w:rPr>
              <w:t>2513206621870</w:t>
            </w:r>
          </w:p>
        </w:tc>
        <w:tc>
          <w:tcPr>
            <w:tcW w:w="4238" w:type="dxa"/>
            <w:gridSpan w:val="2"/>
            <w:tcBorders>
              <w:top w:val="nil"/>
              <w:bottom w:val="single" w:sz="2" w:space="0" w:color="auto"/>
            </w:tcBorders>
            <w:vAlign w:val="center"/>
          </w:tcPr>
          <w:p w14:paraId="58C40BA3" w14:textId="77777777" w:rsidR="00330592" w:rsidRPr="00C97908" w:rsidRDefault="00330592" w:rsidP="00646E7C">
            <w:pPr>
              <w:rPr>
                <w:sz w:val="16"/>
                <w:szCs w:val="16"/>
                <w:lang w:val="en-US"/>
              </w:rPr>
            </w:pPr>
            <w:r w:rsidRPr="00C97908">
              <w:rPr>
                <w:sz w:val="16"/>
                <w:szCs w:val="16"/>
                <w:lang w:val="en-US"/>
              </w:rPr>
              <w:t>Placa marsit 3 mm</w:t>
            </w:r>
          </w:p>
        </w:tc>
        <w:tc>
          <w:tcPr>
            <w:tcW w:w="998" w:type="dxa"/>
            <w:gridSpan w:val="2"/>
            <w:tcBorders>
              <w:top w:val="nil"/>
              <w:bottom w:val="single" w:sz="2" w:space="0" w:color="auto"/>
            </w:tcBorders>
            <w:vAlign w:val="center"/>
          </w:tcPr>
          <w:p w14:paraId="73FF417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28000A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23A5A89D" w14:textId="77777777" w:rsidR="00330592" w:rsidRPr="00C97908" w:rsidRDefault="00330592" w:rsidP="00646E7C">
            <w:pPr>
              <w:jc w:val="center"/>
              <w:rPr>
                <w:sz w:val="16"/>
                <w:szCs w:val="16"/>
                <w:lang w:val="en-US"/>
              </w:rPr>
            </w:pPr>
            <w:r w:rsidRPr="00C97908">
              <w:rPr>
                <w:sz w:val="16"/>
                <w:szCs w:val="16"/>
                <w:lang w:val="en-US"/>
              </w:rPr>
              <w:t>0,0505</w:t>
            </w:r>
          </w:p>
        </w:tc>
      </w:tr>
      <w:tr w:rsidR="00330592" w:rsidRPr="009B70F2" w14:paraId="76EFAF4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B9F3A82" w14:textId="77777777" w:rsidR="00330592" w:rsidRPr="005E2CA0" w:rsidRDefault="00330592" w:rsidP="00646E7C">
            <w:pPr>
              <w:jc w:val="center"/>
              <w:rPr>
                <w:b/>
                <w:bCs/>
                <w:sz w:val="22"/>
                <w:szCs w:val="22"/>
                <w:lang w:val="en-US"/>
              </w:rPr>
            </w:pPr>
            <w:r w:rsidRPr="005E2CA0">
              <w:rPr>
                <w:b/>
                <w:bCs/>
                <w:sz w:val="22"/>
                <w:szCs w:val="22"/>
                <w:lang w:val="en-US"/>
              </w:rPr>
              <w:t>179</w:t>
            </w:r>
          </w:p>
        </w:tc>
        <w:tc>
          <w:tcPr>
            <w:tcW w:w="1366" w:type="dxa"/>
            <w:gridSpan w:val="2"/>
            <w:tcBorders>
              <w:top w:val="single" w:sz="4" w:space="0" w:color="auto"/>
              <w:bottom w:val="single" w:sz="4" w:space="0" w:color="auto"/>
            </w:tcBorders>
            <w:vAlign w:val="center"/>
          </w:tcPr>
          <w:p w14:paraId="269476E1" w14:textId="77777777" w:rsidR="00330592" w:rsidRPr="005E2CA0" w:rsidRDefault="00330592" w:rsidP="00646E7C">
            <w:pPr>
              <w:jc w:val="center"/>
              <w:rPr>
                <w:b/>
                <w:bCs/>
                <w:sz w:val="22"/>
                <w:szCs w:val="22"/>
                <w:lang w:val="en-US"/>
              </w:rPr>
            </w:pPr>
            <w:r w:rsidRPr="005E2CA0">
              <w:rPr>
                <w:b/>
                <w:bCs/>
                <w:sz w:val="22"/>
                <w:szCs w:val="22"/>
                <w:lang w:val="en-US"/>
              </w:rPr>
              <w:t>RpSD37C</w:t>
            </w:r>
          </w:p>
        </w:tc>
        <w:tc>
          <w:tcPr>
            <w:tcW w:w="4254" w:type="dxa"/>
            <w:gridSpan w:val="3"/>
            <w:tcBorders>
              <w:top w:val="single" w:sz="4" w:space="0" w:color="auto"/>
              <w:bottom w:val="single" w:sz="4" w:space="0" w:color="auto"/>
            </w:tcBorders>
          </w:tcPr>
          <w:p w14:paraId="28A14DB6" w14:textId="77777777" w:rsidR="00330592" w:rsidRPr="005E2CA0" w:rsidRDefault="00330592" w:rsidP="00646E7C">
            <w:pPr>
              <w:rPr>
                <w:b/>
                <w:bCs/>
                <w:sz w:val="2"/>
                <w:szCs w:val="2"/>
                <w:lang w:val="en-US"/>
              </w:rPr>
            </w:pPr>
            <w:r w:rsidRPr="005E2CA0">
              <w:rPr>
                <w:b/>
                <w:bCs/>
                <w:sz w:val="22"/>
                <w:szCs w:val="22"/>
                <w:lang w:val="en-US"/>
              </w:rPr>
              <w:t>Montarea racordului olandez sau cotului cu racord olandez, zincat, cu etansare plana, avind filet interior-exterior, trecere d 50 x 70 mm metal</w:t>
            </w:r>
          </w:p>
          <w:p w14:paraId="4F2F0CE4" w14:textId="77777777" w:rsidR="00330592" w:rsidRPr="009B70F2" w:rsidRDefault="00330592" w:rsidP="00646E7C">
            <w:pPr>
              <w:rPr>
                <w:sz w:val="16"/>
                <w:szCs w:val="16"/>
                <w:lang w:val="en-US"/>
              </w:rPr>
            </w:pPr>
            <w:r w:rsidRPr="009B70F2">
              <w:rPr>
                <w:sz w:val="16"/>
                <w:szCs w:val="16"/>
                <w:lang w:val="en-US"/>
              </w:rPr>
              <w:t>Material marunt (cinepa fuior, grund miniu de plumb etc)=1,0100</w:t>
            </w:r>
          </w:p>
          <w:p w14:paraId="5B0E757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4BE6DD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888AFB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ECACF50" w14:textId="77777777" w:rsidR="00330592" w:rsidRPr="005E2CA0" w:rsidRDefault="00330592" w:rsidP="00646E7C">
            <w:pPr>
              <w:jc w:val="center"/>
              <w:rPr>
                <w:b/>
                <w:bCs/>
                <w:sz w:val="22"/>
                <w:szCs w:val="22"/>
                <w:lang w:val="en-US"/>
              </w:rPr>
            </w:pPr>
            <w:r w:rsidRPr="005E2CA0">
              <w:rPr>
                <w:b/>
                <w:bCs/>
                <w:sz w:val="22"/>
                <w:szCs w:val="22"/>
                <w:lang w:val="en-US"/>
              </w:rPr>
              <w:t>1,0000</w:t>
            </w:r>
          </w:p>
          <w:p w14:paraId="657FE7E2" w14:textId="77777777" w:rsidR="00330592" w:rsidRPr="009B70F2" w:rsidRDefault="00330592" w:rsidP="00646E7C">
            <w:pPr>
              <w:jc w:val="center"/>
              <w:rPr>
                <w:sz w:val="2"/>
                <w:szCs w:val="2"/>
                <w:lang w:val="en-US"/>
              </w:rPr>
            </w:pPr>
          </w:p>
        </w:tc>
      </w:tr>
      <w:tr w:rsidR="00330592" w:rsidRPr="00B40365" w14:paraId="507A41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2513E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D78A921"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8FD43A3"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718866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2E7F9A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14:paraId="6860466A" w14:textId="77777777" w:rsidR="00330592" w:rsidRPr="00C97908" w:rsidRDefault="00330592" w:rsidP="00646E7C">
            <w:pPr>
              <w:jc w:val="center"/>
              <w:rPr>
                <w:sz w:val="16"/>
                <w:szCs w:val="16"/>
                <w:lang w:val="en-US"/>
              </w:rPr>
            </w:pPr>
            <w:r w:rsidRPr="00C97908">
              <w:rPr>
                <w:sz w:val="16"/>
                <w:szCs w:val="16"/>
                <w:lang w:val="en-US"/>
              </w:rPr>
              <w:t>0,5400</w:t>
            </w:r>
          </w:p>
        </w:tc>
      </w:tr>
      <w:tr w:rsidR="00330592" w:rsidRPr="00B40365" w14:paraId="44800D2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3B218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081F987" w14:textId="77777777" w:rsidR="00330592" w:rsidRPr="00B40365" w:rsidRDefault="00330592" w:rsidP="00646E7C">
            <w:pPr>
              <w:jc w:val="center"/>
              <w:rPr>
                <w:sz w:val="16"/>
                <w:szCs w:val="16"/>
                <w:lang w:val="en-US"/>
              </w:rPr>
            </w:pPr>
            <w:r w:rsidRPr="00B40365">
              <w:rPr>
                <w:sz w:val="16"/>
                <w:szCs w:val="16"/>
                <w:lang w:val="en-US"/>
              </w:rPr>
              <w:t>27212041223003</w:t>
            </w:r>
          </w:p>
        </w:tc>
        <w:tc>
          <w:tcPr>
            <w:tcW w:w="4238" w:type="dxa"/>
            <w:gridSpan w:val="2"/>
            <w:tcBorders>
              <w:top w:val="nil"/>
              <w:bottom w:val="single" w:sz="2" w:space="0" w:color="auto"/>
            </w:tcBorders>
            <w:vAlign w:val="center"/>
          </w:tcPr>
          <w:p w14:paraId="754EA6F4" w14:textId="77777777" w:rsidR="00330592" w:rsidRPr="00C97908" w:rsidRDefault="00330592" w:rsidP="00646E7C">
            <w:pPr>
              <w:rPr>
                <w:sz w:val="16"/>
                <w:szCs w:val="16"/>
                <w:lang w:val="en-US"/>
              </w:rPr>
            </w:pPr>
            <w:r w:rsidRPr="00C97908">
              <w:rPr>
                <w:sz w:val="16"/>
                <w:szCs w:val="16"/>
                <w:lang w:val="en-US"/>
              </w:rPr>
              <w:t>Racord olandez sau cot cu racord olandez, UA2, zincat - trecere d 50 x 70 mm metal</w:t>
            </w:r>
          </w:p>
        </w:tc>
        <w:tc>
          <w:tcPr>
            <w:tcW w:w="998" w:type="dxa"/>
            <w:gridSpan w:val="2"/>
            <w:tcBorders>
              <w:top w:val="nil"/>
              <w:bottom w:val="single" w:sz="2" w:space="0" w:color="auto"/>
            </w:tcBorders>
            <w:vAlign w:val="center"/>
          </w:tcPr>
          <w:p w14:paraId="6567C29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8A1270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963CB6E"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58BF166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859B5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A509FC" w14:textId="77777777" w:rsidR="00330592" w:rsidRPr="00B40365" w:rsidRDefault="00330592" w:rsidP="00646E7C">
            <w:pPr>
              <w:jc w:val="center"/>
              <w:rPr>
                <w:sz w:val="16"/>
                <w:szCs w:val="16"/>
                <w:lang w:val="en-US"/>
              </w:rPr>
            </w:pPr>
            <w:r w:rsidRPr="00B40365">
              <w:rPr>
                <w:sz w:val="16"/>
                <w:szCs w:val="16"/>
                <w:lang w:val="en-US"/>
              </w:rPr>
              <w:t>2513206621870</w:t>
            </w:r>
          </w:p>
        </w:tc>
        <w:tc>
          <w:tcPr>
            <w:tcW w:w="4238" w:type="dxa"/>
            <w:gridSpan w:val="2"/>
            <w:tcBorders>
              <w:top w:val="nil"/>
              <w:bottom w:val="single" w:sz="2" w:space="0" w:color="auto"/>
            </w:tcBorders>
            <w:vAlign w:val="center"/>
          </w:tcPr>
          <w:p w14:paraId="2D7CD700" w14:textId="77777777" w:rsidR="00330592" w:rsidRPr="00C97908" w:rsidRDefault="00330592" w:rsidP="00646E7C">
            <w:pPr>
              <w:rPr>
                <w:sz w:val="16"/>
                <w:szCs w:val="16"/>
                <w:lang w:val="en-US"/>
              </w:rPr>
            </w:pPr>
            <w:r w:rsidRPr="00C97908">
              <w:rPr>
                <w:sz w:val="16"/>
                <w:szCs w:val="16"/>
                <w:lang w:val="en-US"/>
              </w:rPr>
              <w:t>Placa marsit 3 mm</w:t>
            </w:r>
          </w:p>
        </w:tc>
        <w:tc>
          <w:tcPr>
            <w:tcW w:w="998" w:type="dxa"/>
            <w:gridSpan w:val="2"/>
            <w:tcBorders>
              <w:top w:val="nil"/>
              <w:bottom w:val="single" w:sz="2" w:space="0" w:color="auto"/>
            </w:tcBorders>
            <w:vAlign w:val="center"/>
          </w:tcPr>
          <w:p w14:paraId="2950D54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D13843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10C460B7" w14:textId="77777777" w:rsidR="00330592" w:rsidRPr="00C97908" w:rsidRDefault="00330592" w:rsidP="00646E7C">
            <w:pPr>
              <w:jc w:val="center"/>
              <w:rPr>
                <w:sz w:val="16"/>
                <w:szCs w:val="16"/>
                <w:lang w:val="en-US"/>
              </w:rPr>
            </w:pPr>
            <w:r w:rsidRPr="00C97908">
              <w:rPr>
                <w:sz w:val="16"/>
                <w:szCs w:val="16"/>
                <w:lang w:val="en-US"/>
              </w:rPr>
              <w:t>0,0505</w:t>
            </w:r>
          </w:p>
        </w:tc>
      </w:tr>
      <w:tr w:rsidR="00330592" w:rsidRPr="009B70F2" w14:paraId="5D7FA93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5CC84E1" w14:textId="77777777" w:rsidR="00330592" w:rsidRPr="005E2CA0" w:rsidRDefault="00330592" w:rsidP="00646E7C">
            <w:pPr>
              <w:jc w:val="center"/>
              <w:rPr>
                <w:b/>
                <w:bCs/>
                <w:sz w:val="22"/>
                <w:szCs w:val="22"/>
                <w:lang w:val="en-US"/>
              </w:rPr>
            </w:pPr>
            <w:r w:rsidRPr="005E2CA0">
              <w:rPr>
                <w:b/>
                <w:bCs/>
                <w:sz w:val="22"/>
                <w:szCs w:val="22"/>
                <w:lang w:val="en-US"/>
              </w:rPr>
              <w:t>180</w:t>
            </w:r>
          </w:p>
        </w:tc>
        <w:tc>
          <w:tcPr>
            <w:tcW w:w="1366" w:type="dxa"/>
            <w:gridSpan w:val="2"/>
            <w:tcBorders>
              <w:top w:val="single" w:sz="4" w:space="0" w:color="auto"/>
              <w:bottom w:val="single" w:sz="4" w:space="0" w:color="auto"/>
            </w:tcBorders>
            <w:vAlign w:val="center"/>
          </w:tcPr>
          <w:p w14:paraId="02127C71" w14:textId="77777777" w:rsidR="00330592" w:rsidRPr="005E2CA0" w:rsidRDefault="00330592" w:rsidP="00646E7C">
            <w:pPr>
              <w:jc w:val="center"/>
              <w:rPr>
                <w:b/>
                <w:bCs/>
                <w:sz w:val="22"/>
                <w:szCs w:val="22"/>
                <w:lang w:val="en-US"/>
              </w:rPr>
            </w:pPr>
            <w:r w:rsidRPr="005E2CA0">
              <w:rPr>
                <w:b/>
                <w:bCs/>
                <w:sz w:val="22"/>
                <w:szCs w:val="22"/>
                <w:lang w:val="en-US"/>
              </w:rPr>
              <w:t>RpSD37C</w:t>
            </w:r>
          </w:p>
        </w:tc>
        <w:tc>
          <w:tcPr>
            <w:tcW w:w="4254" w:type="dxa"/>
            <w:gridSpan w:val="3"/>
            <w:tcBorders>
              <w:top w:val="single" w:sz="4" w:space="0" w:color="auto"/>
              <w:bottom w:val="single" w:sz="4" w:space="0" w:color="auto"/>
            </w:tcBorders>
          </w:tcPr>
          <w:p w14:paraId="1A3CA038" w14:textId="77777777" w:rsidR="00330592" w:rsidRPr="005E2CA0" w:rsidRDefault="00330592" w:rsidP="00646E7C">
            <w:pPr>
              <w:rPr>
                <w:b/>
                <w:bCs/>
                <w:sz w:val="2"/>
                <w:szCs w:val="2"/>
                <w:lang w:val="en-US"/>
              </w:rPr>
            </w:pPr>
            <w:r w:rsidRPr="005E2CA0">
              <w:rPr>
                <w:b/>
                <w:bCs/>
                <w:sz w:val="22"/>
                <w:szCs w:val="22"/>
                <w:lang w:val="en-US"/>
              </w:rPr>
              <w:t>Montarea racordului olandez sau cotului cu racord olandez, zincat, cu etansare plana, avind filet interior-exterior, trecere d 50 x 110 mm metal</w:t>
            </w:r>
          </w:p>
          <w:p w14:paraId="22DB3B6C" w14:textId="77777777" w:rsidR="00330592" w:rsidRPr="009B70F2" w:rsidRDefault="00330592" w:rsidP="00646E7C">
            <w:pPr>
              <w:rPr>
                <w:sz w:val="16"/>
                <w:szCs w:val="16"/>
                <w:lang w:val="en-US"/>
              </w:rPr>
            </w:pPr>
            <w:r w:rsidRPr="009B70F2">
              <w:rPr>
                <w:sz w:val="16"/>
                <w:szCs w:val="16"/>
                <w:lang w:val="en-US"/>
              </w:rPr>
              <w:t>Material marunt (cinepa fuior, grund miniu de plumb etc)=1,0100</w:t>
            </w:r>
          </w:p>
          <w:p w14:paraId="4F8355C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C7DBDC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EE768D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EAEEF2F" w14:textId="77777777" w:rsidR="00330592" w:rsidRPr="005E2CA0" w:rsidRDefault="00330592" w:rsidP="00646E7C">
            <w:pPr>
              <w:jc w:val="center"/>
              <w:rPr>
                <w:b/>
                <w:bCs/>
                <w:sz w:val="22"/>
                <w:szCs w:val="22"/>
                <w:lang w:val="en-US"/>
              </w:rPr>
            </w:pPr>
            <w:r w:rsidRPr="005E2CA0">
              <w:rPr>
                <w:b/>
                <w:bCs/>
                <w:sz w:val="22"/>
                <w:szCs w:val="22"/>
                <w:lang w:val="en-US"/>
              </w:rPr>
              <w:t>1,0000</w:t>
            </w:r>
          </w:p>
          <w:p w14:paraId="681A8C27" w14:textId="77777777" w:rsidR="00330592" w:rsidRPr="009B70F2" w:rsidRDefault="00330592" w:rsidP="00646E7C">
            <w:pPr>
              <w:jc w:val="center"/>
              <w:rPr>
                <w:sz w:val="2"/>
                <w:szCs w:val="2"/>
                <w:lang w:val="en-US"/>
              </w:rPr>
            </w:pPr>
          </w:p>
        </w:tc>
      </w:tr>
      <w:tr w:rsidR="00330592" w:rsidRPr="00B40365" w14:paraId="2473A4A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8B257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28ACC1"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1784B3F"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1EEB6F4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918C3E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14:paraId="561FFE82" w14:textId="77777777" w:rsidR="00330592" w:rsidRPr="00C97908" w:rsidRDefault="00330592" w:rsidP="00646E7C">
            <w:pPr>
              <w:jc w:val="center"/>
              <w:rPr>
                <w:sz w:val="16"/>
                <w:szCs w:val="16"/>
                <w:lang w:val="en-US"/>
              </w:rPr>
            </w:pPr>
            <w:r w:rsidRPr="00C97908">
              <w:rPr>
                <w:sz w:val="16"/>
                <w:szCs w:val="16"/>
                <w:lang w:val="en-US"/>
              </w:rPr>
              <w:t>0,5400</w:t>
            </w:r>
          </w:p>
        </w:tc>
      </w:tr>
      <w:tr w:rsidR="00330592" w:rsidRPr="00B40365" w14:paraId="4D9C9B0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809C4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F8CC39" w14:textId="77777777" w:rsidR="00330592" w:rsidRPr="00B40365" w:rsidRDefault="00330592" w:rsidP="00646E7C">
            <w:pPr>
              <w:jc w:val="center"/>
              <w:rPr>
                <w:sz w:val="16"/>
                <w:szCs w:val="16"/>
                <w:lang w:val="en-US"/>
              </w:rPr>
            </w:pPr>
            <w:r w:rsidRPr="00B40365">
              <w:rPr>
                <w:sz w:val="16"/>
                <w:szCs w:val="16"/>
                <w:lang w:val="en-US"/>
              </w:rPr>
              <w:t>27212041223004</w:t>
            </w:r>
          </w:p>
        </w:tc>
        <w:tc>
          <w:tcPr>
            <w:tcW w:w="4238" w:type="dxa"/>
            <w:gridSpan w:val="2"/>
            <w:tcBorders>
              <w:top w:val="nil"/>
              <w:bottom w:val="single" w:sz="2" w:space="0" w:color="auto"/>
            </w:tcBorders>
            <w:vAlign w:val="center"/>
          </w:tcPr>
          <w:p w14:paraId="1EBFA4E3" w14:textId="77777777" w:rsidR="00330592" w:rsidRPr="00C97908" w:rsidRDefault="00330592" w:rsidP="00646E7C">
            <w:pPr>
              <w:rPr>
                <w:sz w:val="16"/>
                <w:szCs w:val="16"/>
                <w:lang w:val="en-US"/>
              </w:rPr>
            </w:pPr>
            <w:r w:rsidRPr="00C97908">
              <w:rPr>
                <w:sz w:val="16"/>
                <w:szCs w:val="16"/>
                <w:lang w:val="en-US"/>
              </w:rPr>
              <w:t>Racord olandez sau cot cu racord olandez, UA2, zincat - trecere d 50 x 110 mm metal</w:t>
            </w:r>
          </w:p>
        </w:tc>
        <w:tc>
          <w:tcPr>
            <w:tcW w:w="998" w:type="dxa"/>
            <w:gridSpan w:val="2"/>
            <w:tcBorders>
              <w:top w:val="nil"/>
              <w:bottom w:val="single" w:sz="2" w:space="0" w:color="auto"/>
            </w:tcBorders>
            <w:vAlign w:val="center"/>
          </w:tcPr>
          <w:p w14:paraId="39256DCF"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BF273C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F5010AD"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13D6076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F4681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4ACAB8" w14:textId="77777777" w:rsidR="00330592" w:rsidRPr="00B40365" w:rsidRDefault="00330592" w:rsidP="00646E7C">
            <w:pPr>
              <w:jc w:val="center"/>
              <w:rPr>
                <w:sz w:val="16"/>
                <w:szCs w:val="16"/>
                <w:lang w:val="en-US"/>
              </w:rPr>
            </w:pPr>
            <w:r w:rsidRPr="00B40365">
              <w:rPr>
                <w:sz w:val="16"/>
                <w:szCs w:val="16"/>
                <w:lang w:val="en-US"/>
              </w:rPr>
              <w:t>2513206621870</w:t>
            </w:r>
          </w:p>
        </w:tc>
        <w:tc>
          <w:tcPr>
            <w:tcW w:w="4238" w:type="dxa"/>
            <w:gridSpan w:val="2"/>
            <w:tcBorders>
              <w:top w:val="nil"/>
              <w:bottom w:val="single" w:sz="2" w:space="0" w:color="auto"/>
            </w:tcBorders>
            <w:vAlign w:val="center"/>
          </w:tcPr>
          <w:p w14:paraId="624FD8CC" w14:textId="77777777" w:rsidR="00330592" w:rsidRPr="00C97908" w:rsidRDefault="00330592" w:rsidP="00646E7C">
            <w:pPr>
              <w:rPr>
                <w:sz w:val="16"/>
                <w:szCs w:val="16"/>
                <w:lang w:val="en-US"/>
              </w:rPr>
            </w:pPr>
            <w:r w:rsidRPr="00C97908">
              <w:rPr>
                <w:sz w:val="16"/>
                <w:szCs w:val="16"/>
                <w:lang w:val="en-US"/>
              </w:rPr>
              <w:t>Placa marsit 3 mm</w:t>
            </w:r>
          </w:p>
        </w:tc>
        <w:tc>
          <w:tcPr>
            <w:tcW w:w="998" w:type="dxa"/>
            <w:gridSpan w:val="2"/>
            <w:tcBorders>
              <w:top w:val="nil"/>
              <w:bottom w:val="single" w:sz="2" w:space="0" w:color="auto"/>
            </w:tcBorders>
            <w:vAlign w:val="center"/>
          </w:tcPr>
          <w:p w14:paraId="2C3CEFC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8C7DE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66B04864" w14:textId="77777777" w:rsidR="00330592" w:rsidRPr="00C97908" w:rsidRDefault="00330592" w:rsidP="00646E7C">
            <w:pPr>
              <w:jc w:val="center"/>
              <w:rPr>
                <w:sz w:val="16"/>
                <w:szCs w:val="16"/>
                <w:lang w:val="en-US"/>
              </w:rPr>
            </w:pPr>
            <w:r w:rsidRPr="00C97908">
              <w:rPr>
                <w:sz w:val="16"/>
                <w:szCs w:val="16"/>
                <w:lang w:val="en-US"/>
              </w:rPr>
              <w:t>0,0505</w:t>
            </w:r>
          </w:p>
        </w:tc>
      </w:tr>
      <w:tr w:rsidR="00330592" w:rsidRPr="009B70F2" w14:paraId="56CCF4D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4E61964" w14:textId="77777777" w:rsidR="00330592" w:rsidRPr="005E2CA0" w:rsidRDefault="00330592" w:rsidP="00646E7C">
            <w:pPr>
              <w:jc w:val="center"/>
              <w:rPr>
                <w:b/>
                <w:bCs/>
                <w:sz w:val="22"/>
                <w:szCs w:val="22"/>
                <w:lang w:val="en-US"/>
              </w:rPr>
            </w:pPr>
            <w:r w:rsidRPr="005E2CA0">
              <w:rPr>
                <w:b/>
                <w:bCs/>
                <w:sz w:val="22"/>
                <w:szCs w:val="22"/>
                <w:lang w:val="en-US"/>
              </w:rPr>
              <w:t>181</w:t>
            </w:r>
          </w:p>
        </w:tc>
        <w:tc>
          <w:tcPr>
            <w:tcW w:w="1366" w:type="dxa"/>
            <w:gridSpan w:val="2"/>
            <w:tcBorders>
              <w:top w:val="single" w:sz="4" w:space="0" w:color="auto"/>
              <w:bottom w:val="single" w:sz="4" w:space="0" w:color="auto"/>
            </w:tcBorders>
            <w:vAlign w:val="center"/>
          </w:tcPr>
          <w:p w14:paraId="5A68BC30" w14:textId="77777777" w:rsidR="00330592" w:rsidRPr="005E2CA0" w:rsidRDefault="00330592" w:rsidP="00646E7C">
            <w:pPr>
              <w:jc w:val="center"/>
              <w:rPr>
                <w:b/>
                <w:bCs/>
                <w:sz w:val="22"/>
                <w:szCs w:val="22"/>
                <w:lang w:val="en-US"/>
              </w:rPr>
            </w:pPr>
            <w:r w:rsidRPr="005E2CA0">
              <w:rPr>
                <w:b/>
                <w:bCs/>
                <w:sz w:val="22"/>
                <w:szCs w:val="22"/>
                <w:lang w:val="en-US"/>
              </w:rPr>
              <w:t>RpSB03B</w:t>
            </w:r>
          </w:p>
        </w:tc>
        <w:tc>
          <w:tcPr>
            <w:tcW w:w="4254" w:type="dxa"/>
            <w:gridSpan w:val="3"/>
            <w:tcBorders>
              <w:top w:val="single" w:sz="4" w:space="0" w:color="auto"/>
              <w:bottom w:val="single" w:sz="4" w:space="0" w:color="auto"/>
            </w:tcBorders>
          </w:tcPr>
          <w:p w14:paraId="7F085360" w14:textId="77777777" w:rsidR="00330592" w:rsidRPr="0030129E" w:rsidRDefault="00330592" w:rsidP="00646E7C">
            <w:pPr>
              <w:rPr>
                <w:b/>
                <w:bCs/>
                <w:sz w:val="2"/>
                <w:szCs w:val="2"/>
                <w:lang w:val="it-IT"/>
              </w:rPr>
            </w:pPr>
            <w:r w:rsidRPr="0030129E">
              <w:rPr>
                <w:b/>
                <w:bCs/>
                <w:sz w:val="22"/>
                <w:szCs w:val="22"/>
                <w:lang w:val="it-IT"/>
              </w:rPr>
              <w:t>Demontarea tevii din polocrorura de vinil (PVC) neplastifiat tip usor avind diametru de  110 mm</w:t>
            </w:r>
          </w:p>
          <w:p w14:paraId="7D739730"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67BFC74"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6D90DD4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9851520" w14:textId="77777777" w:rsidR="00330592" w:rsidRPr="005E2CA0" w:rsidRDefault="00330592" w:rsidP="00646E7C">
            <w:pPr>
              <w:jc w:val="center"/>
              <w:rPr>
                <w:b/>
                <w:bCs/>
                <w:sz w:val="22"/>
                <w:szCs w:val="22"/>
                <w:lang w:val="en-US"/>
              </w:rPr>
            </w:pPr>
            <w:r w:rsidRPr="005E2CA0">
              <w:rPr>
                <w:b/>
                <w:bCs/>
                <w:sz w:val="22"/>
                <w:szCs w:val="22"/>
                <w:lang w:val="en-US"/>
              </w:rPr>
              <w:t>1,0000</w:t>
            </w:r>
          </w:p>
          <w:p w14:paraId="3188590C" w14:textId="77777777" w:rsidR="00330592" w:rsidRPr="009B70F2" w:rsidRDefault="00330592" w:rsidP="00646E7C">
            <w:pPr>
              <w:jc w:val="center"/>
              <w:rPr>
                <w:sz w:val="2"/>
                <w:szCs w:val="2"/>
                <w:lang w:val="en-US"/>
              </w:rPr>
            </w:pPr>
          </w:p>
        </w:tc>
      </w:tr>
      <w:tr w:rsidR="00330592" w:rsidRPr="00B40365" w14:paraId="1603376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D9503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E64636"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3205A5D"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B3765F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4FC02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798C4A16" w14:textId="77777777" w:rsidR="00330592" w:rsidRPr="00C97908" w:rsidRDefault="00330592" w:rsidP="00646E7C">
            <w:pPr>
              <w:jc w:val="center"/>
              <w:rPr>
                <w:sz w:val="16"/>
                <w:szCs w:val="16"/>
                <w:lang w:val="en-US"/>
              </w:rPr>
            </w:pPr>
            <w:r w:rsidRPr="00C97908">
              <w:rPr>
                <w:sz w:val="16"/>
                <w:szCs w:val="16"/>
                <w:lang w:val="en-US"/>
              </w:rPr>
              <w:t>0,1200</w:t>
            </w:r>
          </w:p>
        </w:tc>
      </w:tr>
      <w:tr w:rsidR="00330592" w:rsidRPr="009B70F2" w14:paraId="0387157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4719615" w14:textId="77777777" w:rsidR="00330592" w:rsidRPr="005E2CA0" w:rsidRDefault="00330592" w:rsidP="00646E7C">
            <w:pPr>
              <w:jc w:val="center"/>
              <w:rPr>
                <w:b/>
                <w:bCs/>
                <w:sz w:val="22"/>
                <w:szCs w:val="22"/>
                <w:lang w:val="en-US"/>
              </w:rPr>
            </w:pPr>
            <w:r w:rsidRPr="005E2CA0">
              <w:rPr>
                <w:b/>
                <w:bCs/>
                <w:sz w:val="22"/>
                <w:szCs w:val="22"/>
                <w:lang w:val="en-US"/>
              </w:rPr>
              <w:t>182</w:t>
            </w:r>
          </w:p>
        </w:tc>
        <w:tc>
          <w:tcPr>
            <w:tcW w:w="1366" w:type="dxa"/>
            <w:gridSpan w:val="2"/>
            <w:tcBorders>
              <w:top w:val="single" w:sz="4" w:space="0" w:color="auto"/>
              <w:bottom w:val="single" w:sz="4" w:space="0" w:color="auto"/>
            </w:tcBorders>
            <w:vAlign w:val="center"/>
          </w:tcPr>
          <w:p w14:paraId="64975C6C" w14:textId="77777777" w:rsidR="00330592" w:rsidRPr="005E2CA0" w:rsidRDefault="00330592" w:rsidP="00646E7C">
            <w:pPr>
              <w:jc w:val="center"/>
              <w:rPr>
                <w:b/>
                <w:bCs/>
                <w:sz w:val="22"/>
                <w:szCs w:val="22"/>
                <w:lang w:val="en-US"/>
              </w:rPr>
            </w:pPr>
            <w:r w:rsidRPr="005E2CA0">
              <w:rPr>
                <w:b/>
                <w:bCs/>
                <w:sz w:val="22"/>
                <w:szCs w:val="22"/>
                <w:lang w:val="en-US"/>
              </w:rPr>
              <w:t>RpSB03A</w:t>
            </w:r>
          </w:p>
        </w:tc>
        <w:tc>
          <w:tcPr>
            <w:tcW w:w="4254" w:type="dxa"/>
            <w:gridSpan w:val="3"/>
            <w:tcBorders>
              <w:top w:val="single" w:sz="4" w:space="0" w:color="auto"/>
              <w:bottom w:val="single" w:sz="4" w:space="0" w:color="auto"/>
            </w:tcBorders>
          </w:tcPr>
          <w:p w14:paraId="1DC18F4D" w14:textId="77777777" w:rsidR="00330592" w:rsidRPr="0030129E" w:rsidRDefault="00330592" w:rsidP="00646E7C">
            <w:pPr>
              <w:rPr>
                <w:b/>
                <w:bCs/>
                <w:sz w:val="2"/>
                <w:szCs w:val="2"/>
                <w:lang w:val="it-IT"/>
              </w:rPr>
            </w:pPr>
            <w:r w:rsidRPr="0030129E">
              <w:rPr>
                <w:b/>
                <w:bCs/>
                <w:sz w:val="22"/>
                <w:szCs w:val="22"/>
                <w:lang w:val="it-IT"/>
              </w:rPr>
              <w:t>Demontarea tevii din polocrorura de vinil (PVC) neplastifiat tip usor avind diametru de  50 mm</w:t>
            </w:r>
          </w:p>
          <w:p w14:paraId="25A33E50"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29A4587"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736A03F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525FB5C" w14:textId="77777777" w:rsidR="00330592" w:rsidRPr="005E2CA0" w:rsidRDefault="00330592" w:rsidP="00646E7C">
            <w:pPr>
              <w:jc w:val="center"/>
              <w:rPr>
                <w:b/>
                <w:bCs/>
                <w:sz w:val="22"/>
                <w:szCs w:val="22"/>
                <w:lang w:val="en-US"/>
              </w:rPr>
            </w:pPr>
            <w:r w:rsidRPr="005E2CA0">
              <w:rPr>
                <w:b/>
                <w:bCs/>
                <w:sz w:val="22"/>
                <w:szCs w:val="22"/>
                <w:lang w:val="en-US"/>
              </w:rPr>
              <w:t>1,0000</w:t>
            </w:r>
          </w:p>
          <w:p w14:paraId="5D28DBDA" w14:textId="77777777" w:rsidR="00330592" w:rsidRPr="009B70F2" w:rsidRDefault="00330592" w:rsidP="00646E7C">
            <w:pPr>
              <w:jc w:val="center"/>
              <w:rPr>
                <w:sz w:val="2"/>
                <w:szCs w:val="2"/>
                <w:lang w:val="en-US"/>
              </w:rPr>
            </w:pPr>
          </w:p>
        </w:tc>
      </w:tr>
      <w:tr w:rsidR="00330592" w:rsidRPr="00B40365" w14:paraId="5ADD6EA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4F0C7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9EC8DD"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D8C9BA2"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63B450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D5149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7B82900E" w14:textId="77777777" w:rsidR="00330592" w:rsidRPr="00C97908" w:rsidRDefault="00330592" w:rsidP="00646E7C">
            <w:pPr>
              <w:jc w:val="center"/>
              <w:rPr>
                <w:sz w:val="16"/>
                <w:szCs w:val="16"/>
                <w:lang w:val="en-US"/>
              </w:rPr>
            </w:pPr>
            <w:r w:rsidRPr="00C97908">
              <w:rPr>
                <w:sz w:val="16"/>
                <w:szCs w:val="16"/>
                <w:lang w:val="en-US"/>
              </w:rPr>
              <w:t>0,0900</w:t>
            </w:r>
          </w:p>
        </w:tc>
      </w:tr>
      <w:tr w:rsidR="00330592" w:rsidRPr="009B70F2" w14:paraId="6B45153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BEC0451" w14:textId="77777777" w:rsidR="00330592" w:rsidRPr="005E2CA0" w:rsidRDefault="00330592" w:rsidP="00646E7C">
            <w:pPr>
              <w:jc w:val="center"/>
              <w:rPr>
                <w:b/>
                <w:bCs/>
                <w:sz w:val="22"/>
                <w:szCs w:val="22"/>
                <w:lang w:val="en-US"/>
              </w:rPr>
            </w:pPr>
            <w:r w:rsidRPr="005E2CA0">
              <w:rPr>
                <w:b/>
                <w:bCs/>
                <w:sz w:val="22"/>
                <w:szCs w:val="22"/>
                <w:lang w:val="en-US"/>
              </w:rPr>
              <w:t>183</w:t>
            </w:r>
          </w:p>
        </w:tc>
        <w:tc>
          <w:tcPr>
            <w:tcW w:w="1366" w:type="dxa"/>
            <w:gridSpan w:val="2"/>
            <w:tcBorders>
              <w:top w:val="single" w:sz="4" w:space="0" w:color="auto"/>
              <w:bottom w:val="single" w:sz="4" w:space="0" w:color="auto"/>
            </w:tcBorders>
            <w:vAlign w:val="center"/>
          </w:tcPr>
          <w:p w14:paraId="286E81FA" w14:textId="77777777" w:rsidR="00330592" w:rsidRPr="005E2CA0" w:rsidRDefault="00330592" w:rsidP="00646E7C">
            <w:pPr>
              <w:jc w:val="center"/>
              <w:rPr>
                <w:b/>
                <w:bCs/>
                <w:sz w:val="22"/>
                <w:szCs w:val="22"/>
                <w:lang w:val="en-US"/>
              </w:rPr>
            </w:pPr>
            <w:r w:rsidRPr="005E2CA0">
              <w:rPr>
                <w:b/>
                <w:bCs/>
                <w:sz w:val="22"/>
                <w:szCs w:val="22"/>
                <w:lang w:val="en-US"/>
              </w:rPr>
              <w:t>SB05C</w:t>
            </w:r>
          </w:p>
        </w:tc>
        <w:tc>
          <w:tcPr>
            <w:tcW w:w="4254" w:type="dxa"/>
            <w:gridSpan w:val="3"/>
            <w:tcBorders>
              <w:top w:val="single" w:sz="4" w:space="0" w:color="auto"/>
              <w:bottom w:val="single" w:sz="4" w:space="0" w:color="auto"/>
            </w:tcBorders>
          </w:tcPr>
          <w:p w14:paraId="327D12B0" w14:textId="77777777" w:rsidR="00330592" w:rsidRPr="0030129E" w:rsidRDefault="00330592" w:rsidP="00646E7C">
            <w:pPr>
              <w:rPr>
                <w:b/>
                <w:bCs/>
                <w:sz w:val="2"/>
                <w:szCs w:val="2"/>
                <w:lang w:val="it-IT"/>
              </w:rPr>
            </w:pPr>
            <w:r w:rsidRPr="0030129E">
              <w:rPr>
                <w:b/>
                <w:bCs/>
                <w:sz w:val="22"/>
                <w:szCs w:val="22"/>
                <w:lang w:val="it-IT"/>
              </w:rPr>
              <w:t xml:space="preserve">Teava din PVC neplastifiata tip usor(U) pentru canalizare, imbinata prin lipire, </w:t>
            </w:r>
            <w:r w:rsidRPr="0030129E">
              <w:rPr>
                <w:b/>
                <w:bCs/>
                <w:sz w:val="22"/>
                <w:szCs w:val="22"/>
                <w:lang w:val="it-IT"/>
              </w:rPr>
              <w:lastRenderedPageBreak/>
              <w:t>montata aparent sau ingropata sub pardoseala, avind diametrul de 50 mm</w:t>
            </w:r>
          </w:p>
          <w:p w14:paraId="0342ACA1" w14:textId="77777777" w:rsidR="00330592" w:rsidRPr="009B70F2" w:rsidRDefault="00330592" w:rsidP="00646E7C">
            <w:pPr>
              <w:rPr>
                <w:sz w:val="16"/>
                <w:szCs w:val="16"/>
                <w:lang w:val="en-US"/>
              </w:rPr>
            </w:pPr>
            <w:r w:rsidRPr="009B70F2">
              <w:rPr>
                <w:sz w:val="16"/>
                <w:szCs w:val="16"/>
                <w:lang w:val="en-US"/>
              </w:rPr>
              <w:t>Material marunt (sirma din otel, hirt. de slefuit, etc)=1,0450</w:t>
            </w:r>
          </w:p>
          <w:p w14:paraId="2FE542EE"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9455EE9" w14:textId="77777777" w:rsidR="00330592" w:rsidRPr="005E2CA0" w:rsidRDefault="00330592" w:rsidP="00646E7C">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14:paraId="4556CED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E49B871" w14:textId="77777777" w:rsidR="00330592" w:rsidRPr="005E2CA0" w:rsidRDefault="00330592" w:rsidP="00646E7C">
            <w:pPr>
              <w:jc w:val="center"/>
              <w:rPr>
                <w:b/>
                <w:bCs/>
                <w:sz w:val="22"/>
                <w:szCs w:val="22"/>
                <w:lang w:val="en-US"/>
              </w:rPr>
            </w:pPr>
            <w:r w:rsidRPr="005E2CA0">
              <w:rPr>
                <w:b/>
                <w:bCs/>
                <w:sz w:val="22"/>
                <w:szCs w:val="22"/>
                <w:lang w:val="en-US"/>
              </w:rPr>
              <w:t>1,0000</w:t>
            </w:r>
          </w:p>
          <w:p w14:paraId="5D359294" w14:textId="77777777" w:rsidR="00330592" w:rsidRPr="009B70F2" w:rsidRDefault="00330592" w:rsidP="00646E7C">
            <w:pPr>
              <w:jc w:val="center"/>
              <w:rPr>
                <w:sz w:val="2"/>
                <w:szCs w:val="2"/>
                <w:lang w:val="en-US"/>
              </w:rPr>
            </w:pPr>
          </w:p>
        </w:tc>
      </w:tr>
      <w:tr w:rsidR="00330592" w:rsidRPr="00B40365" w14:paraId="3B4666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4B32C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3E7A979"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495D751A"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16240B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15A416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0,5800</w:t>
            </w:r>
          </w:p>
        </w:tc>
        <w:tc>
          <w:tcPr>
            <w:tcW w:w="1518" w:type="dxa"/>
            <w:tcBorders>
              <w:top w:val="nil"/>
              <w:bottom w:val="single" w:sz="2" w:space="0" w:color="auto"/>
            </w:tcBorders>
            <w:vAlign w:val="center"/>
          </w:tcPr>
          <w:p w14:paraId="0E8C668A" w14:textId="77777777" w:rsidR="00330592" w:rsidRPr="00C97908" w:rsidRDefault="00330592" w:rsidP="00646E7C">
            <w:pPr>
              <w:jc w:val="center"/>
              <w:rPr>
                <w:sz w:val="16"/>
                <w:szCs w:val="16"/>
                <w:lang w:val="en-US"/>
              </w:rPr>
            </w:pPr>
            <w:r w:rsidRPr="00C97908">
              <w:rPr>
                <w:sz w:val="16"/>
                <w:szCs w:val="16"/>
                <w:lang w:val="en-US"/>
              </w:rPr>
              <w:t>0,8700</w:t>
            </w:r>
          </w:p>
        </w:tc>
      </w:tr>
      <w:tr w:rsidR="00330592" w:rsidRPr="00B40365" w14:paraId="1681155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CD358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98AA606" w14:textId="77777777" w:rsidR="00330592" w:rsidRPr="00B40365" w:rsidRDefault="00330592" w:rsidP="00646E7C">
            <w:pPr>
              <w:jc w:val="center"/>
              <w:rPr>
                <w:sz w:val="16"/>
                <w:szCs w:val="16"/>
                <w:lang w:val="en-US"/>
              </w:rPr>
            </w:pPr>
            <w:r w:rsidRPr="00B40365">
              <w:rPr>
                <w:sz w:val="16"/>
                <w:szCs w:val="16"/>
                <w:lang w:val="en-US"/>
              </w:rPr>
              <w:t>252121670021050</w:t>
            </w:r>
          </w:p>
        </w:tc>
        <w:tc>
          <w:tcPr>
            <w:tcW w:w="4238" w:type="dxa"/>
            <w:gridSpan w:val="2"/>
            <w:tcBorders>
              <w:top w:val="nil"/>
              <w:bottom w:val="single" w:sz="2" w:space="0" w:color="auto"/>
            </w:tcBorders>
            <w:vAlign w:val="center"/>
          </w:tcPr>
          <w:p w14:paraId="3710204D" w14:textId="77777777" w:rsidR="00330592" w:rsidRPr="0030129E" w:rsidRDefault="00330592" w:rsidP="00646E7C">
            <w:pPr>
              <w:rPr>
                <w:sz w:val="16"/>
                <w:szCs w:val="16"/>
                <w:lang w:val="it-IT"/>
              </w:rPr>
            </w:pPr>
            <w:r w:rsidRPr="0030129E">
              <w:rPr>
                <w:sz w:val="16"/>
                <w:szCs w:val="16"/>
                <w:lang w:val="it-IT"/>
              </w:rPr>
              <w:t>Teava  din PVC neplastifiata, tip usor (U), pt. canalizare d 50 mm</w:t>
            </w:r>
          </w:p>
        </w:tc>
        <w:tc>
          <w:tcPr>
            <w:tcW w:w="998" w:type="dxa"/>
            <w:gridSpan w:val="2"/>
            <w:tcBorders>
              <w:top w:val="nil"/>
              <w:bottom w:val="single" w:sz="2" w:space="0" w:color="auto"/>
            </w:tcBorders>
            <w:vAlign w:val="center"/>
          </w:tcPr>
          <w:p w14:paraId="00B407F0"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15A12D2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634CDB2C" w14:textId="77777777" w:rsidR="00330592" w:rsidRPr="00C97908" w:rsidRDefault="00330592" w:rsidP="00646E7C">
            <w:pPr>
              <w:jc w:val="center"/>
              <w:rPr>
                <w:sz w:val="16"/>
                <w:szCs w:val="16"/>
                <w:lang w:val="en-US"/>
              </w:rPr>
            </w:pPr>
            <w:r w:rsidRPr="00C97908">
              <w:rPr>
                <w:sz w:val="16"/>
                <w:szCs w:val="16"/>
                <w:lang w:val="en-US"/>
              </w:rPr>
              <w:t>1,0763</w:t>
            </w:r>
          </w:p>
        </w:tc>
      </w:tr>
      <w:tr w:rsidR="00330592" w:rsidRPr="00B40365" w14:paraId="6BB0D1A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1B9CF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628A93"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1E6AFC33" w14:textId="77777777" w:rsidR="00330592" w:rsidRPr="0030129E" w:rsidRDefault="00330592" w:rsidP="00646E7C">
            <w:pPr>
              <w:rPr>
                <w:sz w:val="16"/>
                <w:szCs w:val="16"/>
                <w:lang w:val="it-IT"/>
              </w:rPr>
            </w:pPr>
            <w:r w:rsidRPr="0030129E">
              <w:rPr>
                <w:sz w:val="16"/>
                <w:szCs w:val="16"/>
                <w:lang w:val="it-IT"/>
              </w:rPr>
              <w:t>Codez 100 adeziv pentru lipit PVC</w:t>
            </w:r>
          </w:p>
        </w:tc>
        <w:tc>
          <w:tcPr>
            <w:tcW w:w="998" w:type="dxa"/>
            <w:gridSpan w:val="2"/>
            <w:tcBorders>
              <w:top w:val="nil"/>
              <w:bottom w:val="single" w:sz="2" w:space="0" w:color="auto"/>
            </w:tcBorders>
            <w:vAlign w:val="center"/>
          </w:tcPr>
          <w:p w14:paraId="0959FF5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CA5FCD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66E148C0" w14:textId="77777777" w:rsidR="00330592" w:rsidRPr="00C97908" w:rsidRDefault="00330592" w:rsidP="00646E7C">
            <w:pPr>
              <w:jc w:val="center"/>
              <w:rPr>
                <w:sz w:val="16"/>
                <w:szCs w:val="16"/>
                <w:lang w:val="en-US"/>
              </w:rPr>
            </w:pPr>
            <w:r w:rsidRPr="00C97908">
              <w:rPr>
                <w:sz w:val="16"/>
                <w:szCs w:val="16"/>
                <w:lang w:val="en-US"/>
              </w:rPr>
              <w:t>0,0104</w:t>
            </w:r>
          </w:p>
        </w:tc>
      </w:tr>
      <w:tr w:rsidR="00330592" w:rsidRPr="00B40365" w14:paraId="0BA9D11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66EC3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802AC7"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5BF614CB"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0A889D5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609EF0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0,0070</w:t>
            </w:r>
          </w:p>
        </w:tc>
        <w:tc>
          <w:tcPr>
            <w:tcW w:w="1518" w:type="dxa"/>
            <w:tcBorders>
              <w:top w:val="nil"/>
              <w:bottom w:val="single" w:sz="2" w:space="0" w:color="auto"/>
            </w:tcBorders>
            <w:vAlign w:val="center"/>
          </w:tcPr>
          <w:p w14:paraId="362384C9" w14:textId="77777777" w:rsidR="00330592" w:rsidRPr="00C97908" w:rsidRDefault="00330592" w:rsidP="00646E7C">
            <w:pPr>
              <w:jc w:val="center"/>
              <w:rPr>
                <w:sz w:val="16"/>
                <w:szCs w:val="16"/>
                <w:lang w:val="en-US"/>
              </w:rPr>
            </w:pPr>
            <w:r w:rsidRPr="00C97908">
              <w:rPr>
                <w:sz w:val="16"/>
                <w:szCs w:val="16"/>
                <w:lang w:val="en-US"/>
              </w:rPr>
              <w:t>0,0073</w:t>
            </w:r>
          </w:p>
        </w:tc>
      </w:tr>
      <w:tr w:rsidR="00330592" w:rsidRPr="00B40365" w14:paraId="2140E4F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C6159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367C2D" w14:textId="77777777" w:rsidR="00330592" w:rsidRPr="00B40365" w:rsidRDefault="00330592" w:rsidP="00646E7C">
            <w:pPr>
              <w:jc w:val="center"/>
              <w:rPr>
                <w:sz w:val="16"/>
                <w:szCs w:val="16"/>
                <w:lang w:val="en-US"/>
              </w:rPr>
            </w:pPr>
            <w:r w:rsidRPr="00B40365">
              <w:rPr>
                <w:sz w:val="16"/>
                <w:szCs w:val="16"/>
                <w:lang w:val="en-US"/>
              </w:rPr>
              <w:t>2320116200572</w:t>
            </w:r>
          </w:p>
        </w:tc>
        <w:tc>
          <w:tcPr>
            <w:tcW w:w="4238" w:type="dxa"/>
            <w:gridSpan w:val="2"/>
            <w:tcBorders>
              <w:top w:val="nil"/>
              <w:bottom w:val="single" w:sz="2" w:space="0" w:color="auto"/>
            </w:tcBorders>
            <w:vAlign w:val="center"/>
          </w:tcPr>
          <w:p w14:paraId="134680AC" w14:textId="77777777" w:rsidR="00330592" w:rsidRPr="0030129E" w:rsidRDefault="00330592" w:rsidP="00646E7C">
            <w:pPr>
              <w:rPr>
                <w:sz w:val="16"/>
                <w:szCs w:val="16"/>
                <w:lang w:val="it-IT"/>
              </w:rPr>
            </w:pPr>
            <w:r w:rsidRPr="0030129E">
              <w:rPr>
                <w:sz w:val="16"/>
                <w:szCs w:val="16"/>
                <w:lang w:val="it-IT"/>
              </w:rPr>
              <w:t>Benzina auto, neetilata,  tip CO/R 75, normala</w:t>
            </w:r>
          </w:p>
        </w:tc>
        <w:tc>
          <w:tcPr>
            <w:tcW w:w="998" w:type="dxa"/>
            <w:gridSpan w:val="2"/>
            <w:tcBorders>
              <w:top w:val="nil"/>
              <w:bottom w:val="single" w:sz="2" w:space="0" w:color="auto"/>
            </w:tcBorders>
            <w:vAlign w:val="center"/>
          </w:tcPr>
          <w:p w14:paraId="12C3146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F2D66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5F17706D" w14:textId="77777777" w:rsidR="00330592" w:rsidRPr="00C97908" w:rsidRDefault="00330592" w:rsidP="00646E7C">
            <w:pPr>
              <w:jc w:val="center"/>
              <w:rPr>
                <w:sz w:val="16"/>
                <w:szCs w:val="16"/>
                <w:lang w:val="en-US"/>
              </w:rPr>
            </w:pPr>
            <w:r w:rsidRPr="00C97908">
              <w:rPr>
                <w:sz w:val="16"/>
                <w:szCs w:val="16"/>
                <w:lang w:val="en-US"/>
              </w:rPr>
              <w:t>0,0063</w:t>
            </w:r>
          </w:p>
        </w:tc>
      </w:tr>
      <w:tr w:rsidR="00330592" w:rsidRPr="009B70F2" w14:paraId="23B0DA1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19D53CA" w14:textId="77777777" w:rsidR="00330592" w:rsidRPr="005E2CA0" w:rsidRDefault="00330592" w:rsidP="00646E7C">
            <w:pPr>
              <w:jc w:val="center"/>
              <w:rPr>
                <w:b/>
                <w:bCs/>
                <w:sz w:val="22"/>
                <w:szCs w:val="22"/>
                <w:lang w:val="en-US"/>
              </w:rPr>
            </w:pPr>
            <w:r w:rsidRPr="005E2CA0">
              <w:rPr>
                <w:b/>
                <w:bCs/>
                <w:sz w:val="22"/>
                <w:szCs w:val="22"/>
                <w:lang w:val="en-US"/>
              </w:rPr>
              <w:t>184</w:t>
            </w:r>
          </w:p>
        </w:tc>
        <w:tc>
          <w:tcPr>
            <w:tcW w:w="1366" w:type="dxa"/>
            <w:gridSpan w:val="2"/>
            <w:tcBorders>
              <w:top w:val="single" w:sz="4" w:space="0" w:color="auto"/>
              <w:bottom w:val="single" w:sz="4" w:space="0" w:color="auto"/>
            </w:tcBorders>
            <w:vAlign w:val="center"/>
          </w:tcPr>
          <w:p w14:paraId="1BA447B9" w14:textId="77777777" w:rsidR="00330592" w:rsidRPr="005E2CA0" w:rsidRDefault="00330592" w:rsidP="00646E7C">
            <w:pPr>
              <w:jc w:val="center"/>
              <w:rPr>
                <w:b/>
                <w:bCs/>
                <w:sz w:val="22"/>
                <w:szCs w:val="22"/>
                <w:lang w:val="en-US"/>
              </w:rPr>
            </w:pPr>
            <w:r w:rsidRPr="005E2CA0">
              <w:rPr>
                <w:b/>
                <w:bCs/>
                <w:sz w:val="22"/>
                <w:szCs w:val="22"/>
                <w:lang w:val="en-US"/>
              </w:rPr>
              <w:t>SB05E</w:t>
            </w:r>
          </w:p>
        </w:tc>
        <w:tc>
          <w:tcPr>
            <w:tcW w:w="4254" w:type="dxa"/>
            <w:gridSpan w:val="3"/>
            <w:tcBorders>
              <w:top w:val="single" w:sz="4" w:space="0" w:color="auto"/>
              <w:bottom w:val="single" w:sz="4" w:space="0" w:color="auto"/>
            </w:tcBorders>
          </w:tcPr>
          <w:p w14:paraId="086047CC" w14:textId="77777777" w:rsidR="00330592" w:rsidRPr="0030129E" w:rsidRDefault="00330592" w:rsidP="00646E7C">
            <w:pPr>
              <w:rPr>
                <w:b/>
                <w:bCs/>
                <w:sz w:val="2"/>
                <w:szCs w:val="2"/>
                <w:lang w:val="it-IT"/>
              </w:rPr>
            </w:pPr>
            <w:r w:rsidRPr="0030129E">
              <w:rPr>
                <w:b/>
                <w:bCs/>
                <w:sz w:val="22"/>
                <w:szCs w:val="22"/>
                <w:lang w:val="it-IT"/>
              </w:rPr>
              <w:t>Teava din PVC neplastifiata tip usor(U) pentru canalizare, imbinata prin lipire , montata aparent sau ingropata sub pardoseala, avind diametrul de 110 mm</w:t>
            </w:r>
          </w:p>
          <w:p w14:paraId="70AF0A70" w14:textId="77777777" w:rsidR="00330592" w:rsidRPr="009B70F2" w:rsidRDefault="00330592" w:rsidP="00646E7C">
            <w:pPr>
              <w:rPr>
                <w:sz w:val="16"/>
                <w:szCs w:val="16"/>
                <w:lang w:val="en-US"/>
              </w:rPr>
            </w:pPr>
            <w:r w:rsidRPr="009B70F2">
              <w:rPr>
                <w:sz w:val="16"/>
                <w:szCs w:val="16"/>
                <w:lang w:val="en-US"/>
              </w:rPr>
              <w:t>Material marunt (sirma din otel, hirt. de slefuit, etc)=1,0400</w:t>
            </w:r>
          </w:p>
          <w:p w14:paraId="063066C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9E3659E"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73BE0DE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D2836E6" w14:textId="77777777" w:rsidR="00330592" w:rsidRPr="005E2CA0" w:rsidRDefault="00330592" w:rsidP="00646E7C">
            <w:pPr>
              <w:jc w:val="center"/>
              <w:rPr>
                <w:b/>
                <w:bCs/>
                <w:sz w:val="22"/>
                <w:szCs w:val="22"/>
                <w:lang w:val="en-US"/>
              </w:rPr>
            </w:pPr>
            <w:r w:rsidRPr="005E2CA0">
              <w:rPr>
                <w:b/>
                <w:bCs/>
                <w:sz w:val="22"/>
                <w:szCs w:val="22"/>
                <w:lang w:val="en-US"/>
              </w:rPr>
              <w:t>1,0000</w:t>
            </w:r>
          </w:p>
          <w:p w14:paraId="6ACF099E" w14:textId="77777777" w:rsidR="00330592" w:rsidRPr="009B70F2" w:rsidRDefault="00330592" w:rsidP="00646E7C">
            <w:pPr>
              <w:jc w:val="center"/>
              <w:rPr>
                <w:sz w:val="2"/>
                <w:szCs w:val="2"/>
                <w:lang w:val="en-US"/>
              </w:rPr>
            </w:pPr>
          </w:p>
        </w:tc>
      </w:tr>
      <w:tr w:rsidR="00330592" w:rsidRPr="00B40365" w14:paraId="784BB82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ABD9E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5D3778B"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C9DD64E"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E333AC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E622F2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0,7200</w:t>
            </w:r>
          </w:p>
        </w:tc>
        <w:tc>
          <w:tcPr>
            <w:tcW w:w="1518" w:type="dxa"/>
            <w:tcBorders>
              <w:top w:val="nil"/>
              <w:bottom w:val="single" w:sz="2" w:space="0" w:color="auto"/>
            </w:tcBorders>
            <w:vAlign w:val="center"/>
          </w:tcPr>
          <w:p w14:paraId="77B866C6" w14:textId="77777777" w:rsidR="00330592" w:rsidRPr="00C97908" w:rsidRDefault="00330592" w:rsidP="00646E7C">
            <w:pPr>
              <w:jc w:val="center"/>
              <w:rPr>
                <w:sz w:val="16"/>
                <w:szCs w:val="16"/>
                <w:lang w:val="en-US"/>
              </w:rPr>
            </w:pPr>
            <w:r w:rsidRPr="00C97908">
              <w:rPr>
                <w:sz w:val="16"/>
                <w:szCs w:val="16"/>
                <w:lang w:val="en-US"/>
              </w:rPr>
              <w:t>1,0800</w:t>
            </w:r>
          </w:p>
        </w:tc>
      </w:tr>
      <w:tr w:rsidR="00330592" w:rsidRPr="00B40365" w14:paraId="2BC0CD2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E5BF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7EEEA5C" w14:textId="77777777" w:rsidR="00330592" w:rsidRPr="00B40365" w:rsidRDefault="00330592" w:rsidP="00646E7C">
            <w:pPr>
              <w:jc w:val="center"/>
              <w:rPr>
                <w:sz w:val="16"/>
                <w:szCs w:val="16"/>
                <w:lang w:val="en-US"/>
              </w:rPr>
            </w:pPr>
            <w:r w:rsidRPr="00B40365">
              <w:rPr>
                <w:sz w:val="16"/>
                <w:szCs w:val="16"/>
                <w:lang w:val="en-US"/>
              </w:rPr>
              <w:t>25212167002101</w:t>
            </w:r>
          </w:p>
        </w:tc>
        <w:tc>
          <w:tcPr>
            <w:tcW w:w="4238" w:type="dxa"/>
            <w:gridSpan w:val="2"/>
            <w:tcBorders>
              <w:top w:val="nil"/>
              <w:bottom w:val="single" w:sz="2" w:space="0" w:color="auto"/>
            </w:tcBorders>
            <w:vAlign w:val="center"/>
          </w:tcPr>
          <w:p w14:paraId="73A192C0" w14:textId="77777777" w:rsidR="00330592" w:rsidRPr="0030129E" w:rsidRDefault="00330592" w:rsidP="00646E7C">
            <w:pPr>
              <w:rPr>
                <w:sz w:val="16"/>
                <w:szCs w:val="16"/>
                <w:lang w:val="it-IT"/>
              </w:rPr>
            </w:pPr>
            <w:r w:rsidRPr="0030129E">
              <w:rPr>
                <w:sz w:val="16"/>
                <w:szCs w:val="16"/>
                <w:lang w:val="it-IT"/>
              </w:rPr>
              <w:t>Teava  din PVC neplastifiata, tip usor (U), pt. canalizare d 110 mm oranj</w:t>
            </w:r>
          </w:p>
        </w:tc>
        <w:tc>
          <w:tcPr>
            <w:tcW w:w="998" w:type="dxa"/>
            <w:gridSpan w:val="2"/>
            <w:tcBorders>
              <w:top w:val="nil"/>
              <w:bottom w:val="single" w:sz="2" w:space="0" w:color="auto"/>
            </w:tcBorders>
            <w:vAlign w:val="center"/>
          </w:tcPr>
          <w:p w14:paraId="1887CCF5"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2CCE9A9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0D0C4BB3" w14:textId="77777777" w:rsidR="00330592" w:rsidRPr="00C97908" w:rsidRDefault="00330592" w:rsidP="00646E7C">
            <w:pPr>
              <w:jc w:val="center"/>
              <w:rPr>
                <w:sz w:val="16"/>
                <w:szCs w:val="16"/>
                <w:lang w:val="en-US"/>
              </w:rPr>
            </w:pPr>
            <w:r w:rsidRPr="00C97908">
              <w:rPr>
                <w:sz w:val="16"/>
                <w:szCs w:val="16"/>
                <w:lang w:val="en-US"/>
              </w:rPr>
              <w:t>1,0712</w:t>
            </w:r>
          </w:p>
        </w:tc>
      </w:tr>
      <w:tr w:rsidR="00330592" w:rsidRPr="00B40365" w14:paraId="2DB8800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8AEA5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4D0D01"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70F8D3CD" w14:textId="77777777" w:rsidR="00330592" w:rsidRPr="0030129E" w:rsidRDefault="00330592" w:rsidP="00646E7C">
            <w:pPr>
              <w:rPr>
                <w:sz w:val="16"/>
                <w:szCs w:val="16"/>
                <w:lang w:val="it-IT"/>
              </w:rPr>
            </w:pPr>
            <w:r w:rsidRPr="0030129E">
              <w:rPr>
                <w:sz w:val="16"/>
                <w:szCs w:val="16"/>
                <w:lang w:val="it-IT"/>
              </w:rPr>
              <w:t>Codez 100 adeziv pentru lipit PVC</w:t>
            </w:r>
          </w:p>
        </w:tc>
        <w:tc>
          <w:tcPr>
            <w:tcW w:w="998" w:type="dxa"/>
            <w:gridSpan w:val="2"/>
            <w:tcBorders>
              <w:top w:val="nil"/>
              <w:bottom w:val="single" w:sz="2" w:space="0" w:color="auto"/>
            </w:tcBorders>
            <w:vAlign w:val="center"/>
          </w:tcPr>
          <w:p w14:paraId="14E243A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74A31F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0,0320</w:t>
            </w:r>
          </w:p>
        </w:tc>
        <w:tc>
          <w:tcPr>
            <w:tcW w:w="1518" w:type="dxa"/>
            <w:tcBorders>
              <w:top w:val="nil"/>
              <w:bottom w:val="single" w:sz="2" w:space="0" w:color="auto"/>
            </w:tcBorders>
            <w:vAlign w:val="center"/>
          </w:tcPr>
          <w:p w14:paraId="046B9179" w14:textId="77777777" w:rsidR="00330592" w:rsidRPr="00C97908" w:rsidRDefault="00330592" w:rsidP="00646E7C">
            <w:pPr>
              <w:jc w:val="center"/>
              <w:rPr>
                <w:sz w:val="16"/>
                <w:szCs w:val="16"/>
                <w:lang w:val="en-US"/>
              </w:rPr>
            </w:pPr>
            <w:r w:rsidRPr="00C97908">
              <w:rPr>
                <w:sz w:val="16"/>
                <w:szCs w:val="16"/>
                <w:lang w:val="en-US"/>
              </w:rPr>
              <w:t>0,0333</w:t>
            </w:r>
          </w:p>
        </w:tc>
      </w:tr>
      <w:tr w:rsidR="00330592" w:rsidRPr="00B40365" w14:paraId="26DD840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14B22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702AC87"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2CA17948"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49B6888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A9FDCC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61E4F024" w14:textId="77777777" w:rsidR="00330592" w:rsidRPr="00C97908" w:rsidRDefault="00330592" w:rsidP="00646E7C">
            <w:pPr>
              <w:jc w:val="center"/>
              <w:rPr>
                <w:sz w:val="16"/>
                <w:szCs w:val="16"/>
                <w:lang w:val="en-US"/>
              </w:rPr>
            </w:pPr>
            <w:r w:rsidRPr="00C97908">
              <w:rPr>
                <w:sz w:val="16"/>
                <w:szCs w:val="16"/>
                <w:lang w:val="en-US"/>
              </w:rPr>
              <w:t>0,0156</w:t>
            </w:r>
          </w:p>
        </w:tc>
      </w:tr>
      <w:tr w:rsidR="00330592" w:rsidRPr="00B40365" w14:paraId="2719480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1F9A9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79C78E" w14:textId="77777777" w:rsidR="00330592" w:rsidRPr="00B40365" w:rsidRDefault="00330592" w:rsidP="00646E7C">
            <w:pPr>
              <w:jc w:val="center"/>
              <w:rPr>
                <w:sz w:val="16"/>
                <w:szCs w:val="16"/>
                <w:lang w:val="en-US"/>
              </w:rPr>
            </w:pPr>
            <w:r w:rsidRPr="00B40365">
              <w:rPr>
                <w:sz w:val="16"/>
                <w:szCs w:val="16"/>
                <w:lang w:val="en-US"/>
              </w:rPr>
              <w:t>2320116200572</w:t>
            </w:r>
          </w:p>
        </w:tc>
        <w:tc>
          <w:tcPr>
            <w:tcW w:w="4238" w:type="dxa"/>
            <w:gridSpan w:val="2"/>
            <w:tcBorders>
              <w:top w:val="nil"/>
              <w:bottom w:val="single" w:sz="2" w:space="0" w:color="auto"/>
            </w:tcBorders>
            <w:vAlign w:val="center"/>
          </w:tcPr>
          <w:p w14:paraId="28E9575F" w14:textId="77777777" w:rsidR="00330592" w:rsidRPr="0030129E" w:rsidRDefault="00330592" w:rsidP="00646E7C">
            <w:pPr>
              <w:rPr>
                <w:sz w:val="16"/>
                <w:szCs w:val="16"/>
                <w:lang w:val="it-IT"/>
              </w:rPr>
            </w:pPr>
            <w:r w:rsidRPr="0030129E">
              <w:rPr>
                <w:sz w:val="16"/>
                <w:szCs w:val="16"/>
                <w:lang w:val="it-IT"/>
              </w:rPr>
              <w:t>Benzina auto, neetilata,  tip CO/R 75, normala</w:t>
            </w:r>
          </w:p>
        </w:tc>
        <w:tc>
          <w:tcPr>
            <w:tcW w:w="998" w:type="dxa"/>
            <w:gridSpan w:val="2"/>
            <w:tcBorders>
              <w:top w:val="nil"/>
              <w:bottom w:val="single" w:sz="2" w:space="0" w:color="auto"/>
            </w:tcBorders>
            <w:vAlign w:val="center"/>
          </w:tcPr>
          <w:p w14:paraId="1AC9A79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52FEC2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5A8478C0" w14:textId="77777777" w:rsidR="00330592" w:rsidRPr="00C97908" w:rsidRDefault="00330592" w:rsidP="00646E7C">
            <w:pPr>
              <w:jc w:val="center"/>
              <w:rPr>
                <w:sz w:val="16"/>
                <w:szCs w:val="16"/>
                <w:lang w:val="en-US"/>
              </w:rPr>
            </w:pPr>
            <w:r w:rsidRPr="00C97908">
              <w:rPr>
                <w:sz w:val="16"/>
                <w:szCs w:val="16"/>
                <w:lang w:val="en-US"/>
              </w:rPr>
              <w:t>0,0083</w:t>
            </w:r>
          </w:p>
        </w:tc>
      </w:tr>
      <w:tr w:rsidR="00330592" w:rsidRPr="009B70F2" w14:paraId="3F9AFB0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FEBF135" w14:textId="77777777" w:rsidR="00330592" w:rsidRPr="005E2CA0" w:rsidRDefault="00330592" w:rsidP="00646E7C">
            <w:pPr>
              <w:jc w:val="center"/>
              <w:rPr>
                <w:b/>
                <w:bCs/>
                <w:sz w:val="22"/>
                <w:szCs w:val="22"/>
                <w:lang w:val="en-US"/>
              </w:rPr>
            </w:pPr>
            <w:r w:rsidRPr="005E2CA0">
              <w:rPr>
                <w:b/>
                <w:bCs/>
                <w:sz w:val="22"/>
                <w:szCs w:val="22"/>
                <w:lang w:val="en-US"/>
              </w:rPr>
              <w:t>185</w:t>
            </w:r>
          </w:p>
        </w:tc>
        <w:tc>
          <w:tcPr>
            <w:tcW w:w="1366" w:type="dxa"/>
            <w:gridSpan w:val="2"/>
            <w:tcBorders>
              <w:top w:val="single" w:sz="4" w:space="0" w:color="auto"/>
              <w:bottom w:val="single" w:sz="4" w:space="0" w:color="auto"/>
            </w:tcBorders>
            <w:vAlign w:val="center"/>
          </w:tcPr>
          <w:p w14:paraId="6991437C" w14:textId="77777777" w:rsidR="00330592" w:rsidRPr="005E2CA0" w:rsidRDefault="00330592" w:rsidP="00646E7C">
            <w:pPr>
              <w:jc w:val="center"/>
              <w:rPr>
                <w:b/>
                <w:bCs/>
                <w:sz w:val="22"/>
                <w:szCs w:val="22"/>
                <w:lang w:val="en-US"/>
              </w:rPr>
            </w:pPr>
            <w:r w:rsidRPr="005E2CA0">
              <w:rPr>
                <w:b/>
                <w:bCs/>
                <w:sz w:val="22"/>
                <w:szCs w:val="22"/>
                <w:lang w:val="en-US"/>
              </w:rPr>
              <w:t>SB05G</w:t>
            </w:r>
          </w:p>
        </w:tc>
        <w:tc>
          <w:tcPr>
            <w:tcW w:w="4254" w:type="dxa"/>
            <w:gridSpan w:val="3"/>
            <w:tcBorders>
              <w:top w:val="single" w:sz="4" w:space="0" w:color="auto"/>
              <w:bottom w:val="single" w:sz="4" w:space="0" w:color="auto"/>
            </w:tcBorders>
          </w:tcPr>
          <w:p w14:paraId="04D6E5F6" w14:textId="77777777" w:rsidR="00330592" w:rsidRPr="0030129E" w:rsidRDefault="00330592" w:rsidP="00646E7C">
            <w:pPr>
              <w:rPr>
                <w:b/>
                <w:bCs/>
                <w:sz w:val="2"/>
                <w:szCs w:val="2"/>
                <w:lang w:val="it-IT"/>
              </w:rPr>
            </w:pPr>
            <w:r w:rsidRPr="0030129E">
              <w:rPr>
                <w:b/>
                <w:bCs/>
                <w:sz w:val="22"/>
                <w:szCs w:val="22"/>
                <w:lang w:val="it-IT"/>
              </w:rPr>
              <w:t>Teava din PVC neplastifiata tip usor(U) pentru canalizare, imbinata prin lipire,  montata aparent sau ingropata sub pardoseala, avind diametrul de 160 mm</w:t>
            </w:r>
          </w:p>
          <w:p w14:paraId="4340AFC9" w14:textId="77777777" w:rsidR="00330592" w:rsidRPr="009B70F2" w:rsidRDefault="00330592" w:rsidP="00646E7C">
            <w:pPr>
              <w:rPr>
                <w:sz w:val="16"/>
                <w:szCs w:val="16"/>
                <w:lang w:val="en-US"/>
              </w:rPr>
            </w:pPr>
            <w:r w:rsidRPr="009B70F2">
              <w:rPr>
                <w:sz w:val="16"/>
                <w:szCs w:val="16"/>
                <w:lang w:val="en-US"/>
              </w:rPr>
              <w:t>Material marunt (sirma din otel, hirt. de slefuit, etc)=1,0350</w:t>
            </w:r>
          </w:p>
          <w:p w14:paraId="23A48C4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AA787D1"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81243F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FC5B830" w14:textId="77777777" w:rsidR="00330592" w:rsidRPr="005E2CA0" w:rsidRDefault="00330592" w:rsidP="00646E7C">
            <w:pPr>
              <w:jc w:val="center"/>
              <w:rPr>
                <w:b/>
                <w:bCs/>
                <w:sz w:val="22"/>
                <w:szCs w:val="22"/>
                <w:lang w:val="en-US"/>
              </w:rPr>
            </w:pPr>
            <w:r w:rsidRPr="005E2CA0">
              <w:rPr>
                <w:b/>
                <w:bCs/>
                <w:sz w:val="22"/>
                <w:szCs w:val="22"/>
                <w:lang w:val="en-US"/>
              </w:rPr>
              <w:t>1,0000</w:t>
            </w:r>
          </w:p>
          <w:p w14:paraId="1F37ED65" w14:textId="77777777" w:rsidR="00330592" w:rsidRPr="009B70F2" w:rsidRDefault="00330592" w:rsidP="00646E7C">
            <w:pPr>
              <w:jc w:val="center"/>
              <w:rPr>
                <w:sz w:val="2"/>
                <w:szCs w:val="2"/>
                <w:lang w:val="en-US"/>
              </w:rPr>
            </w:pPr>
          </w:p>
        </w:tc>
      </w:tr>
      <w:tr w:rsidR="00330592" w:rsidRPr="00B40365" w14:paraId="15B8F3E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9C41D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976F5D"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4C97FF7A"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E30CA1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0C64A7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0,9000</w:t>
            </w:r>
          </w:p>
        </w:tc>
        <w:tc>
          <w:tcPr>
            <w:tcW w:w="1518" w:type="dxa"/>
            <w:tcBorders>
              <w:top w:val="nil"/>
              <w:bottom w:val="single" w:sz="2" w:space="0" w:color="auto"/>
            </w:tcBorders>
            <w:vAlign w:val="center"/>
          </w:tcPr>
          <w:p w14:paraId="4224B823" w14:textId="77777777" w:rsidR="00330592" w:rsidRPr="00C97908" w:rsidRDefault="00330592" w:rsidP="00646E7C">
            <w:pPr>
              <w:jc w:val="center"/>
              <w:rPr>
                <w:sz w:val="16"/>
                <w:szCs w:val="16"/>
                <w:lang w:val="en-US"/>
              </w:rPr>
            </w:pPr>
            <w:r w:rsidRPr="00C97908">
              <w:rPr>
                <w:sz w:val="16"/>
                <w:szCs w:val="16"/>
                <w:lang w:val="en-US"/>
              </w:rPr>
              <w:t>1,3500</w:t>
            </w:r>
          </w:p>
        </w:tc>
      </w:tr>
      <w:tr w:rsidR="00330592" w:rsidRPr="00B40365" w14:paraId="785ACF5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72A3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FF4DF73" w14:textId="77777777" w:rsidR="00330592" w:rsidRPr="00B40365" w:rsidRDefault="00330592" w:rsidP="00646E7C">
            <w:pPr>
              <w:jc w:val="center"/>
              <w:rPr>
                <w:sz w:val="16"/>
                <w:szCs w:val="16"/>
                <w:lang w:val="en-US"/>
              </w:rPr>
            </w:pPr>
            <w:r w:rsidRPr="00B40365">
              <w:rPr>
                <w:sz w:val="16"/>
                <w:szCs w:val="16"/>
                <w:lang w:val="en-US"/>
              </w:rPr>
              <w:t>252121670021016</w:t>
            </w:r>
          </w:p>
        </w:tc>
        <w:tc>
          <w:tcPr>
            <w:tcW w:w="4238" w:type="dxa"/>
            <w:gridSpan w:val="2"/>
            <w:tcBorders>
              <w:top w:val="nil"/>
              <w:bottom w:val="single" w:sz="2" w:space="0" w:color="auto"/>
            </w:tcBorders>
            <w:vAlign w:val="center"/>
          </w:tcPr>
          <w:p w14:paraId="402CF7A6" w14:textId="77777777" w:rsidR="00330592" w:rsidRPr="0030129E" w:rsidRDefault="00330592" w:rsidP="00646E7C">
            <w:pPr>
              <w:rPr>
                <w:sz w:val="16"/>
                <w:szCs w:val="16"/>
                <w:lang w:val="it-IT"/>
              </w:rPr>
            </w:pPr>
            <w:r w:rsidRPr="0030129E">
              <w:rPr>
                <w:sz w:val="16"/>
                <w:szCs w:val="16"/>
                <w:lang w:val="it-IT"/>
              </w:rPr>
              <w:t>Teava  din PVC neplastifiata, tip usor (U), pt. canalizare d 160 mm oranj</w:t>
            </w:r>
          </w:p>
        </w:tc>
        <w:tc>
          <w:tcPr>
            <w:tcW w:w="998" w:type="dxa"/>
            <w:gridSpan w:val="2"/>
            <w:tcBorders>
              <w:top w:val="nil"/>
              <w:bottom w:val="single" w:sz="2" w:space="0" w:color="auto"/>
            </w:tcBorders>
            <w:vAlign w:val="center"/>
          </w:tcPr>
          <w:p w14:paraId="18256FFA"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6F45870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595A4D78" w14:textId="77777777" w:rsidR="00330592" w:rsidRPr="00C97908" w:rsidRDefault="00330592" w:rsidP="00646E7C">
            <w:pPr>
              <w:jc w:val="center"/>
              <w:rPr>
                <w:sz w:val="16"/>
                <w:szCs w:val="16"/>
                <w:lang w:val="en-US"/>
              </w:rPr>
            </w:pPr>
            <w:r w:rsidRPr="00C97908">
              <w:rPr>
                <w:sz w:val="16"/>
                <w:szCs w:val="16"/>
                <w:lang w:val="en-US"/>
              </w:rPr>
              <w:t>1,0660</w:t>
            </w:r>
          </w:p>
        </w:tc>
      </w:tr>
      <w:tr w:rsidR="00330592" w:rsidRPr="00B40365" w14:paraId="531FFE6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D0C87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A68BDD"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22507DF2" w14:textId="77777777" w:rsidR="00330592" w:rsidRPr="0030129E" w:rsidRDefault="00330592" w:rsidP="00646E7C">
            <w:pPr>
              <w:rPr>
                <w:sz w:val="16"/>
                <w:szCs w:val="16"/>
                <w:lang w:val="it-IT"/>
              </w:rPr>
            </w:pPr>
            <w:r w:rsidRPr="0030129E">
              <w:rPr>
                <w:sz w:val="16"/>
                <w:szCs w:val="16"/>
                <w:lang w:val="it-IT"/>
              </w:rPr>
              <w:t>Codez 100 adeziv pentru lipit PVC</w:t>
            </w:r>
          </w:p>
        </w:tc>
        <w:tc>
          <w:tcPr>
            <w:tcW w:w="998" w:type="dxa"/>
            <w:gridSpan w:val="2"/>
            <w:tcBorders>
              <w:top w:val="nil"/>
              <w:bottom w:val="single" w:sz="2" w:space="0" w:color="auto"/>
            </w:tcBorders>
            <w:vAlign w:val="center"/>
          </w:tcPr>
          <w:p w14:paraId="04FC6C8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2DC590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0,0520</w:t>
            </w:r>
          </w:p>
        </w:tc>
        <w:tc>
          <w:tcPr>
            <w:tcW w:w="1518" w:type="dxa"/>
            <w:tcBorders>
              <w:top w:val="nil"/>
              <w:bottom w:val="single" w:sz="2" w:space="0" w:color="auto"/>
            </w:tcBorders>
            <w:vAlign w:val="center"/>
          </w:tcPr>
          <w:p w14:paraId="3A5111AD" w14:textId="77777777" w:rsidR="00330592" w:rsidRPr="00C97908" w:rsidRDefault="00330592" w:rsidP="00646E7C">
            <w:pPr>
              <w:jc w:val="center"/>
              <w:rPr>
                <w:sz w:val="16"/>
                <w:szCs w:val="16"/>
                <w:lang w:val="en-US"/>
              </w:rPr>
            </w:pPr>
            <w:r w:rsidRPr="00C97908">
              <w:rPr>
                <w:sz w:val="16"/>
                <w:szCs w:val="16"/>
                <w:lang w:val="en-US"/>
              </w:rPr>
              <w:t>0,0538</w:t>
            </w:r>
          </w:p>
        </w:tc>
      </w:tr>
      <w:tr w:rsidR="00330592" w:rsidRPr="00B40365" w14:paraId="7D8412D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6F861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A78F86E"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5DDF4B08"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5A4E5F2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A52E9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0,0260</w:t>
            </w:r>
          </w:p>
        </w:tc>
        <w:tc>
          <w:tcPr>
            <w:tcW w:w="1518" w:type="dxa"/>
            <w:tcBorders>
              <w:top w:val="nil"/>
              <w:bottom w:val="single" w:sz="2" w:space="0" w:color="auto"/>
            </w:tcBorders>
            <w:vAlign w:val="center"/>
          </w:tcPr>
          <w:p w14:paraId="5AF82A85" w14:textId="77777777" w:rsidR="00330592" w:rsidRPr="00C97908" w:rsidRDefault="00330592" w:rsidP="00646E7C">
            <w:pPr>
              <w:jc w:val="center"/>
              <w:rPr>
                <w:sz w:val="16"/>
                <w:szCs w:val="16"/>
                <w:lang w:val="en-US"/>
              </w:rPr>
            </w:pPr>
            <w:r w:rsidRPr="00C97908">
              <w:rPr>
                <w:sz w:val="16"/>
                <w:szCs w:val="16"/>
                <w:lang w:val="en-US"/>
              </w:rPr>
              <w:t>0,0269</w:t>
            </w:r>
          </w:p>
        </w:tc>
      </w:tr>
      <w:tr w:rsidR="00330592" w:rsidRPr="00B40365" w14:paraId="74CE3BA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D3E33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1C009C0" w14:textId="77777777" w:rsidR="00330592" w:rsidRPr="00B40365" w:rsidRDefault="00330592" w:rsidP="00646E7C">
            <w:pPr>
              <w:jc w:val="center"/>
              <w:rPr>
                <w:sz w:val="16"/>
                <w:szCs w:val="16"/>
                <w:lang w:val="en-US"/>
              </w:rPr>
            </w:pPr>
            <w:r w:rsidRPr="00B40365">
              <w:rPr>
                <w:sz w:val="16"/>
                <w:szCs w:val="16"/>
                <w:lang w:val="en-US"/>
              </w:rPr>
              <w:t>2320116200572</w:t>
            </w:r>
          </w:p>
        </w:tc>
        <w:tc>
          <w:tcPr>
            <w:tcW w:w="4238" w:type="dxa"/>
            <w:gridSpan w:val="2"/>
            <w:tcBorders>
              <w:top w:val="nil"/>
              <w:bottom w:val="single" w:sz="2" w:space="0" w:color="auto"/>
            </w:tcBorders>
            <w:vAlign w:val="center"/>
          </w:tcPr>
          <w:p w14:paraId="2F42C5A5" w14:textId="77777777" w:rsidR="00330592" w:rsidRPr="0030129E" w:rsidRDefault="00330592" w:rsidP="00646E7C">
            <w:pPr>
              <w:rPr>
                <w:sz w:val="16"/>
                <w:szCs w:val="16"/>
                <w:lang w:val="it-IT"/>
              </w:rPr>
            </w:pPr>
            <w:r w:rsidRPr="0030129E">
              <w:rPr>
                <w:sz w:val="16"/>
                <w:szCs w:val="16"/>
                <w:lang w:val="it-IT"/>
              </w:rPr>
              <w:t>Benzina auto, neetilata,  tip CO/R 75, normala</w:t>
            </w:r>
          </w:p>
        </w:tc>
        <w:tc>
          <w:tcPr>
            <w:tcW w:w="998" w:type="dxa"/>
            <w:gridSpan w:val="2"/>
            <w:tcBorders>
              <w:top w:val="nil"/>
              <w:bottom w:val="single" w:sz="2" w:space="0" w:color="auto"/>
            </w:tcBorders>
            <w:vAlign w:val="center"/>
          </w:tcPr>
          <w:p w14:paraId="2FA51BF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C2DAD9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2F6946CF" w14:textId="77777777" w:rsidR="00330592" w:rsidRPr="00C97908" w:rsidRDefault="00330592" w:rsidP="00646E7C">
            <w:pPr>
              <w:jc w:val="center"/>
              <w:rPr>
                <w:sz w:val="16"/>
                <w:szCs w:val="16"/>
                <w:lang w:val="en-US"/>
              </w:rPr>
            </w:pPr>
            <w:r w:rsidRPr="00C97908">
              <w:rPr>
                <w:sz w:val="16"/>
                <w:szCs w:val="16"/>
                <w:lang w:val="en-US"/>
              </w:rPr>
              <w:t>0,0103</w:t>
            </w:r>
          </w:p>
        </w:tc>
      </w:tr>
      <w:tr w:rsidR="00330592" w:rsidRPr="009B70F2" w14:paraId="2682841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6D3684F" w14:textId="77777777" w:rsidR="00330592" w:rsidRPr="005E2CA0" w:rsidRDefault="00330592" w:rsidP="00646E7C">
            <w:pPr>
              <w:jc w:val="center"/>
              <w:rPr>
                <w:b/>
                <w:bCs/>
                <w:sz w:val="22"/>
                <w:szCs w:val="22"/>
                <w:lang w:val="en-US"/>
              </w:rPr>
            </w:pPr>
            <w:r w:rsidRPr="005E2CA0">
              <w:rPr>
                <w:b/>
                <w:bCs/>
                <w:sz w:val="22"/>
                <w:szCs w:val="22"/>
                <w:lang w:val="en-US"/>
              </w:rPr>
              <w:t>186</w:t>
            </w:r>
          </w:p>
        </w:tc>
        <w:tc>
          <w:tcPr>
            <w:tcW w:w="1366" w:type="dxa"/>
            <w:gridSpan w:val="2"/>
            <w:tcBorders>
              <w:top w:val="single" w:sz="4" w:space="0" w:color="auto"/>
              <w:bottom w:val="single" w:sz="4" w:space="0" w:color="auto"/>
            </w:tcBorders>
            <w:vAlign w:val="center"/>
          </w:tcPr>
          <w:p w14:paraId="1755753F" w14:textId="77777777" w:rsidR="00330592" w:rsidRPr="005E2CA0" w:rsidRDefault="00330592" w:rsidP="00646E7C">
            <w:pPr>
              <w:jc w:val="center"/>
              <w:rPr>
                <w:b/>
                <w:bCs/>
                <w:sz w:val="22"/>
                <w:szCs w:val="22"/>
                <w:lang w:val="en-US"/>
              </w:rPr>
            </w:pPr>
            <w:r w:rsidRPr="005E2CA0">
              <w:rPr>
                <w:b/>
                <w:bCs/>
                <w:sz w:val="22"/>
                <w:szCs w:val="22"/>
                <w:lang w:val="en-US"/>
              </w:rPr>
              <w:t>SB06D</w:t>
            </w:r>
          </w:p>
        </w:tc>
        <w:tc>
          <w:tcPr>
            <w:tcW w:w="4254" w:type="dxa"/>
            <w:gridSpan w:val="3"/>
            <w:tcBorders>
              <w:top w:val="single" w:sz="4" w:space="0" w:color="auto"/>
              <w:bottom w:val="single" w:sz="4" w:space="0" w:color="auto"/>
            </w:tcBorders>
          </w:tcPr>
          <w:p w14:paraId="447F9D7F" w14:textId="77777777" w:rsidR="00330592" w:rsidRPr="0030129E" w:rsidRDefault="00330592" w:rsidP="00646E7C">
            <w:pPr>
              <w:rPr>
                <w:b/>
                <w:bCs/>
                <w:sz w:val="2"/>
                <w:szCs w:val="2"/>
                <w:lang w:val="it-IT"/>
              </w:rPr>
            </w:pPr>
            <w:r w:rsidRPr="0030129E">
              <w:rPr>
                <w:b/>
                <w:bCs/>
                <w:sz w:val="22"/>
                <w:szCs w:val="22"/>
                <w:lang w:val="it-IT"/>
              </w:rPr>
              <w:t>Piesa de legatura (cot, piesa de curatire, mufa dubla, compensator de dilatatie si reductie) din teava  PVC tip usor (U), montata prin lipire,  avind diametrul de 110 mm</w:t>
            </w:r>
          </w:p>
          <w:p w14:paraId="6EC9E009" w14:textId="77777777" w:rsidR="00330592" w:rsidRPr="009B70F2" w:rsidRDefault="00330592" w:rsidP="00646E7C">
            <w:pPr>
              <w:rPr>
                <w:sz w:val="16"/>
                <w:szCs w:val="16"/>
                <w:lang w:val="en-US"/>
              </w:rPr>
            </w:pPr>
            <w:r w:rsidRPr="009B70F2">
              <w:rPr>
                <w:sz w:val="16"/>
                <w:szCs w:val="16"/>
                <w:lang w:val="en-US"/>
              </w:rPr>
              <w:t>Material marunt (sirma din otel, hirt. de slefuit, etc)=1,0250</w:t>
            </w:r>
          </w:p>
          <w:p w14:paraId="51A49D5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336392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23A64E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53CE6ED" w14:textId="77777777" w:rsidR="00330592" w:rsidRPr="005E2CA0" w:rsidRDefault="00330592" w:rsidP="00646E7C">
            <w:pPr>
              <w:jc w:val="center"/>
              <w:rPr>
                <w:b/>
                <w:bCs/>
                <w:sz w:val="22"/>
                <w:szCs w:val="22"/>
                <w:lang w:val="en-US"/>
              </w:rPr>
            </w:pPr>
            <w:r w:rsidRPr="005E2CA0">
              <w:rPr>
                <w:b/>
                <w:bCs/>
                <w:sz w:val="22"/>
                <w:szCs w:val="22"/>
                <w:lang w:val="en-US"/>
              </w:rPr>
              <w:t>1,0000</w:t>
            </w:r>
          </w:p>
          <w:p w14:paraId="1C73EE1D" w14:textId="77777777" w:rsidR="00330592" w:rsidRPr="009B70F2" w:rsidRDefault="00330592" w:rsidP="00646E7C">
            <w:pPr>
              <w:jc w:val="center"/>
              <w:rPr>
                <w:sz w:val="2"/>
                <w:szCs w:val="2"/>
                <w:lang w:val="en-US"/>
              </w:rPr>
            </w:pPr>
          </w:p>
        </w:tc>
      </w:tr>
      <w:tr w:rsidR="00330592" w:rsidRPr="00B40365" w14:paraId="019B85D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12FB2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396D2C"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51DE36A"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6AA165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28410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0,5500</w:t>
            </w:r>
          </w:p>
        </w:tc>
        <w:tc>
          <w:tcPr>
            <w:tcW w:w="1518" w:type="dxa"/>
            <w:tcBorders>
              <w:top w:val="nil"/>
              <w:bottom w:val="single" w:sz="2" w:space="0" w:color="auto"/>
            </w:tcBorders>
            <w:vAlign w:val="center"/>
          </w:tcPr>
          <w:p w14:paraId="61547F10" w14:textId="77777777" w:rsidR="00330592" w:rsidRPr="00C97908" w:rsidRDefault="00330592" w:rsidP="00646E7C">
            <w:pPr>
              <w:jc w:val="center"/>
              <w:rPr>
                <w:sz w:val="16"/>
                <w:szCs w:val="16"/>
                <w:lang w:val="en-US"/>
              </w:rPr>
            </w:pPr>
            <w:r w:rsidRPr="00C97908">
              <w:rPr>
                <w:sz w:val="16"/>
                <w:szCs w:val="16"/>
                <w:lang w:val="en-US"/>
              </w:rPr>
              <w:t>0,8250</w:t>
            </w:r>
          </w:p>
        </w:tc>
      </w:tr>
      <w:tr w:rsidR="00330592" w:rsidRPr="00B40365" w14:paraId="2318B31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6B758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89B59C" w14:textId="77777777" w:rsidR="00330592" w:rsidRPr="00B40365" w:rsidRDefault="00330592" w:rsidP="00646E7C">
            <w:pPr>
              <w:jc w:val="center"/>
              <w:rPr>
                <w:sz w:val="16"/>
                <w:szCs w:val="16"/>
                <w:lang w:val="en-US"/>
              </w:rPr>
            </w:pPr>
            <w:r w:rsidRPr="00B40365">
              <w:rPr>
                <w:sz w:val="16"/>
                <w:szCs w:val="16"/>
                <w:lang w:val="en-US"/>
              </w:rPr>
              <w:t>252315671223011</w:t>
            </w:r>
          </w:p>
        </w:tc>
        <w:tc>
          <w:tcPr>
            <w:tcW w:w="4238" w:type="dxa"/>
            <w:gridSpan w:val="2"/>
            <w:tcBorders>
              <w:top w:val="nil"/>
              <w:bottom w:val="single" w:sz="2" w:space="0" w:color="auto"/>
            </w:tcBorders>
            <w:vAlign w:val="center"/>
          </w:tcPr>
          <w:p w14:paraId="7508EBA0" w14:textId="77777777" w:rsidR="00330592" w:rsidRPr="0030129E" w:rsidRDefault="00330592" w:rsidP="00646E7C">
            <w:pPr>
              <w:rPr>
                <w:sz w:val="16"/>
                <w:szCs w:val="16"/>
                <w:lang w:val="it-IT"/>
              </w:rPr>
            </w:pPr>
            <w:r w:rsidRPr="0030129E">
              <w:rPr>
                <w:sz w:val="16"/>
                <w:szCs w:val="16"/>
                <w:lang w:val="it-IT"/>
              </w:rPr>
              <w:t>Cot, mufa dubla, piesa de curatire, compensator de dilatatie si reductie din PVC, tip U, pentru canalizare d 110 mm oranj</w:t>
            </w:r>
          </w:p>
        </w:tc>
        <w:tc>
          <w:tcPr>
            <w:tcW w:w="998" w:type="dxa"/>
            <w:gridSpan w:val="2"/>
            <w:tcBorders>
              <w:top w:val="nil"/>
              <w:bottom w:val="single" w:sz="2" w:space="0" w:color="auto"/>
            </w:tcBorders>
            <w:vAlign w:val="center"/>
          </w:tcPr>
          <w:p w14:paraId="72443DA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EFF0D0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9A4D1FD"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B40365" w14:paraId="106ABDA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9AA36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87BE63D"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643C65A2" w14:textId="77777777" w:rsidR="00330592" w:rsidRPr="0030129E" w:rsidRDefault="00330592" w:rsidP="00646E7C">
            <w:pPr>
              <w:rPr>
                <w:sz w:val="16"/>
                <w:szCs w:val="16"/>
                <w:lang w:val="it-IT"/>
              </w:rPr>
            </w:pPr>
            <w:r w:rsidRPr="0030129E">
              <w:rPr>
                <w:sz w:val="16"/>
                <w:szCs w:val="16"/>
                <w:lang w:val="it-IT"/>
              </w:rPr>
              <w:t>Codez 100 adeziv pentru lipit PVC</w:t>
            </w:r>
          </w:p>
        </w:tc>
        <w:tc>
          <w:tcPr>
            <w:tcW w:w="998" w:type="dxa"/>
            <w:gridSpan w:val="2"/>
            <w:tcBorders>
              <w:top w:val="nil"/>
              <w:bottom w:val="single" w:sz="2" w:space="0" w:color="auto"/>
            </w:tcBorders>
            <w:vAlign w:val="center"/>
          </w:tcPr>
          <w:p w14:paraId="7C13EFE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3E6B0D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0,0790</w:t>
            </w:r>
          </w:p>
        </w:tc>
        <w:tc>
          <w:tcPr>
            <w:tcW w:w="1518" w:type="dxa"/>
            <w:tcBorders>
              <w:top w:val="nil"/>
              <w:bottom w:val="single" w:sz="2" w:space="0" w:color="auto"/>
            </w:tcBorders>
            <w:vAlign w:val="center"/>
          </w:tcPr>
          <w:p w14:paraId="641B8FDB" w14:textId="77777777" w:rsidR="00330592" w:rsidRPr="00C97908" w:rsidRDefault="00330592" w:rsidP="00646E7C">
            <w:pPr>
              <w:jc w:val="center"/>
              <w:rPr>
                <w:sz w:val="16"/>
                <w:szCs w:val="16"/>
                <w:lang w:val="en-US"/>
              </w:rPr>
            </w:pPr>
            <w:r w:rsidRPr="00C97908">
              <w:rPr>
                <w:sz w:val="16"/>
                <w:szCs w:val="16"/>
                <w:lang w:val="en-US"/>
              </w:rPr>
              <w:t>0,0810</w:t>
            </w:r>
          </w:p>
        </w:tc>
      </w:tr>
      <w:tr w:rsidR="00330592" w:rsidRPr="00B40365" w14:paraId="671952B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FA2AC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48B55E"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2962A826"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48D97AD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4A7D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0,0380</w:t>
            </w:r>
          </w:p>
        </w:tc>
        <w:tc>
          <w:tcPr>
            <w:tcW w:w="1518" w:type="dxa"/>
            <w:tcBorders>
              <w:top w:val="nil"/>
              <w:bottom w:val="single" w:sz="2" w:space="0" w:color="auto"/>
            </w:tcBorders>
            <w:vAlign w:val="center"/>
          </w:tcPr>
          <w:p w14:paraId="76BA609D" w14:textId="77777777" w:rsidR="00330592" w:rsidRPr="00C97908" w:rsidRDefault="00330592" w:rsidP="00646E7C">
            <w:pPr>
              <w:jc w:val="center"/>
              <w:rPr>
                <w:sz w:val="16"/>
                <w:szCs w:val="16"/>
                <w:lang w:val="en-US"/>
              </w:rPr>
            </w:pPr>
            <w:r w:rsidRPr="00C97908">
              <w:rPr>
                <w:sz w:val="16"/>
                <w:szCs w:val="16"/>
                <w:lang w:val="en-US"/>
              </w:rPr>
              <w:t>0,0390</w:t>
            </w:r>
          </w:p>
        </w:tc>
      </w:tr>
      <w:tr w:rsidR="00330592" w:rsidRPr="00B40365" w14:paraId="2DAF23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86C45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272E99" w14:textId="77777777" w:rsidR="00330592" w:rsidRPr="00B40365" w:rsidRDefault="00330592" w:rsidP="00646E7C">
            <w:pPr>
              <w:jc w:val="center"/>
              <w:rPr>
                <w:sz w:val="16"/>
                <w:szCs w:val="16"/>
                <w:lang w:val="en-US"/>
              </w:rPr>
            </w:pPr>
            <w:r w:rsidRPr="00B40365">
              <w:rPr>
                <w:sz w:val="16"/>
                <w:szCs w:val="16"/>
                <w:lang w:val="en-US"/>
              </w:rPr>
              <w:t>2320116200572</w:t>
            </w:r>
          </w:p>
        </w:tc>
        <w:tc>
          <w:tcPr>
            <w:tcW w:w="4238" w:type="dxa"/>
            <w:gridSpan w:val="2"/>
            <w:tcBorders>
              <w:top w:val="nil"/>
              <w:bottom w:val="single" w:sz="2" w:space="0" w:color="auto"/>
            </w:tcBorders>
            <w:vAlign w:val="center"/>
          </w:tcPr>
          <w:p w14:paraId="0C337A21" w14:textId="77777777" w:rsidR="00330592" w:rsidRPr="0030129E" w:rsidRDefault="00330592" w:rsidP="00646E7C">
            <w:pPr>
              <w:rPr>
                <w:sz w:val="16"/>
                <w:szCs w:val="16"/>
                <w:lang w:val="it-IT"/>
              </w:rPr>
            </w:pPr>
            <w:r w:rsidRPr="0030129E">
              <w:rPr>
                <w:sz w:val="16"/>
                <w:szCs w:val="16"/>
                <w:lang w:val="it-IT"/>
              </w:rPr>
              <w:t>Benzina auto, neetilata,  tip CO/R 75, normala</w:t>
            </w:r>
          </w:p>
        </w:tc>
        <w:tc>
          <w:tcPr>
            <w:tcW w:w="998" w:type="dxa"/>
            <w:gridSpan w:val="2"/>
            <w:tcBorders>
              <w:top w:val="nil"/>
              <w:bottom w:val="single" w:sz="2" w:space="0" w:color="auto"/>
            </w:tcBorders>
            <w:vAlign w:val="center"/>
          </w:tcPr>
          <w:p w14:paraId="2DE0EF9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9548F7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0,0360</w:t>
            </w:r>
          </w:p>
        </w:tc>
        <w:tc>
          <w:tcPr>
            <w:tcW w:w="1518" w:type="dxa"/>
            <w:tcBorders>
              <w:top w:val="nil"/>
              <w:bottom w:val="single" w:sz="2" w:space="0" w:color="auto"/>
            </w:tcBorders>
            <w:vAlign w:val="center"/>
          </w:tcPr>
          <w:p w14:paraId="2C1145CA" w14:textId="77777777" w:rsidR="00330592" w:rsidRPr="00C97908" w:rsidRDefault="00330592" w:rsidP="00646E7C">
            <w:pPr>
              <w:jc w:val="center"/>
              <w:rPr>
                <w:sz w:val="16"/>
                <w:szCs w:val="16"/>
                <w:lang w:val="en-US"/>
              </w:rPr>
            </w:pPr>
            <w:r w:rsidRPr="00C97908">
              <w:rPr>
                <w:sz w:val="16"/>
                <w:szCs w:val="16"/>
                <w:lang w:val="en-US"/>
              </w:rPr>
              <w:t>0,0369</w:t>
            </w:r>
          </w:p>
        </w:tc>
      </w:tr>
      <w:tr w:rsidR="00330592" w:rsidRPr="009B70F2" w14:paraId="0B69C43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2F6E21B" w14:textId="77777777" w:rsidR="00330592" w:rsidRPr="005E2CA0" w:rsidRDefault="00330592" w:rsidP="00646E7C">
            <w:pPr>
              <w:jc w:val="center"/>
              <w:rPr>
                <w:b/>
                <w:bCs/>
                <w:sz w:val="22"/>
                <w:szCs w:val="22"/>
                <w:lang w:val="en-US"/>
              </w:rPr>
            </w:pPr>
            <w:r w:rsidRPr="005E2CA0">
              <w:rPr>
                <w:b/>
                <w:bCs/>
                <w:sz w:val="22"/>
                <w:szCs w:val="22"/>
                <w:lang w:val="en-US"/>
              </w:rPr>
              <w:t>187</w:t>
            </w:r>
          </w:p>
        </w:tc>
        <w:tc>
          <w:tcPr>
            <w:tcW w:w="1366" w:type="dxa"/>
            <w:gridSpan w:val="2"/>
            <w:tcBorders>
              <w:top w:val="single" w:sz="4" w:space="0" w:color="auto"/>
              <w:bottom w:val="single" w:sz="4" w:space="0" w:color="auto"/>
            </w:tcBorders>
            <w:vAlign w:val="center"/>
          </w:tcPr>
          <w:p w14:paraId="444D00FF" w14:textId="77777777" w:rsidR="00330592" w:rsidRPr="005E2CA0" w:rsidRDefault="00330592" w:rsidP="00646E7C">
            <w:pPr>
              <w:jc w:val="center"/>
              <w:rPr>
                <w:b/>
                <w:bCs/>
                <w:sz w:val="22"/>
                <w:szCs w:val="22"/>
                <w:lang w:val="en-US"/>
              </w:rPr>
            </w:pPr>
            <w:r w:rsidRPr="005E2CA0">
              <w:rPr>
                <w:b/>
                <w:bCs/>
                <w:sz w:val="22"/>
                <w:szCs w:val="22"/>
                <w:lang w:val="en-US"/>
              </w:rPr>
              <w:t>SB06F</w:t>
            </w:r>
          </w:p>
        </w:tc>
        <w:tc>
          <w:tcPr>
            <w:tcW w:w="4254" w:type="dxa"/>
            <w:gridSpan w:val="3"/>
            <w:tcBorders>
              <w:top w:val="single" w:sz="4" w:space="0" w:color="auto"/>
              <w:bottom w:val="single" w:sz="4" w:space="0" w:color="auto"/>
            </w:tcBorders>
          </w:tcPr>
          <w:p w14:paraId="592C12A6" w14:textId="77777777" w:rsidR="00330592" w:rsidRPr="0030129E" w:rsidRDefault="00330592" w:rsidP="00646E7C">
            <w:pPr>
              <w:rPr>
                <w:b/>
                <w:bCs/>
                <w:sz w:val="2"/>
                <w:szCs w:val="2"/>
                <w:lang w:val="it-IT"/>
              </w:rPr>
            </w:pPr>
            <w:r w:rsidRPr="0030129E">
              <w:rPr>
                <w:b/>
                <w:bCs/>
                <w:sz w:val="22"/>
                <w:szCs w:val="22"/>
                <w:lang w:val="it-IT"/>
              </w:rPr>
              <w:t>Piesa de legatura (cot, piesa de curatire, mufa dubla, compensator de dilatatie si reductie) din teava  PVC tip usor (U), montata prin lipire,  avind diametrul de 160 mm</w:t>
            </w:r>
          </w:p>
          <w:p w14:paraId="0AD4463F" w14:textId="77777777" w:rsidR="00330592" w:rsidRPr="009B70F2" w:rsidRDefault="00330592" w:rsidP="00646E7C">
            <w:pPr>
              <w:rPr>
                <w:sz w:val="16"/>
                <w:szCs w:val="16"/>
                <w:lang w:val="en-US"/>
              </w:rPr>
            </w:pPr>
            <w:r w:rsidRPr="009B70F2">
              <w:rPr>
                <w:sz w:val="16"/>
                <w:szCs w:val="16"/>
                <w:lang w:val="en-US"/>
              </w:rPr>
              <w:t>Material marunt (sirma din otel, hirt. de slefuit, etc)=1,0200</w:t>
            </w:r>
          </w:p>
          <w:p w14:paraId="0C978D7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D1BF3D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4673E0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7C2623D" w14:textId="77777777" w:rsidR="00330592" w:rsidRPr="005E2CA0" w:rsidRDefault="00330592" w:rsidP="00646E7C">
            <w:pPr>
              <w:jc w:val="center"/>
              <w:rPr>
                <w:b/>
                <w:bCs/>
                <w:sz w:val="22"/>
                <w:szCs w:val="22"/>
                <w:lang w:val="en-US"/>
              </w:rPr>
            </w:pPr>
            <w:r w:rsidRPr="005E2CA0">
              <w:rPr>
                <w:b/>
                <w:bCs/>
                <w:sz w:val="22"/>
                <w:szCs w:val="22"/>
                <w:lang w:val="en-US"/>
              </w:rPr>
              <w:t>1,0000</w:t>
            </w:r>
          </w:p>
          <w:p w14:paraId="673F88A3" w14:textId="77777777" w:rsidR="00330592" w:rsidRPr="009B70F2" w:rsidRDefault="00330592" w:rsidP="00646E7C">
            <w:pPr>
              <w:jc w:val="center"/>
              <w:rPr>
                <w:sz w:val="2"/>
                <w:szCs w:val="2"/>
                <w:lang w:val="en-US"/>
              </w:rPr>
            </w:pPr>
          </w:p>
        </w:tc>
      </w:tr>
      <w:tr w:rsidR="00330592" w:rsidRPr="00B40365" w14:paraId="61890F1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98194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D0EFA09"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29AF021"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CFAF90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3316A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0,7000</w:t>
            </w:r>
          </w:p>
        </w:tc>
        <w:tc>
          <w:tcPr>
            <w:tcW w:w="1518" w:type="dxa"/>
            <w:tcBorders>
              <w:top w:val="nil"/>
              <w:bottom w:val="single" w:sz="2" w:space="0" w:color="auto"/>
            </w:tcBorders>
            <w:vAlign w:val="center"/>
          </w:tcPr>
          <w:p w14:paraId="59CE7C72" w14:textId="77777777" w:rsidR="00330592" w:rsidRPr="00C97908" w:rsidRDefault="00330592" w:rsidP="00646E7C">
            <w:pPr>
              <w:jc w:val="center"/>
              <w:rPr>
                <w:sz w:val="16"/>
                <w:szCs w:val="16"/>
                <w:lang w:val="en-US"/>
              </w:rPr>
            </w:pPr>
            <w:r w:rsidRPr="00C97908">
              <w:rPr>
                <w:sz w:val="16"/>
                <w:szCs w:val="16"/>
                <w:lang w:val="en-US"/>
              </w:rPr>
              <w:t>1,0500</w:t>
            </w:r>
          </w:p>
        </w:tc>
      </w:tr>
      <w:tr w:rsidR="00330592" w:rsidRPr="00B40365" w14:paraId="5FBC29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157C0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436CEF" w14:textId="77777777" w:rsidR="00330592" w:rsidRPr="00B40365" w:rsidRDefault="00330592" w:rsidP="00646E7C">
            <w:pPr>
              <w:jc w:val="center"/>
              <w:rPr>
                <w:sz w:val="16"/>
                <w:szCs w:val="16"/>
                <w:lang w:val="en-US"/>
              </w:rPr>
            </w:pPr>
            <w:r w:rsidRPr="00B40365">
              <w:rPr>
                <w:sz w:val="16"/>
                <w:szCs w:val="16"/>
                <w:lang w:val="en-US"/>
              </w:rPr>
              <w:t>252315671223016</w:t>
            </w:r>
          </w:p>
        </w:tc>
        <w:tc>
          <w:tcPr>
            <w:tcW w:w="4238" w:type="dxa"/>
            <w:gridSpan w:val="2"/>
            <w:tcBorders>
              <w:top w:val="nil"/>
              <w:bottom w:val="single" w:sz="2" w:space="0" w:color="auto"/>
            </w:tcBorders>
            <w:vAlign w:val="center"/>
          </w:tcPr>
          <w:p w14:paraId="4EB6F19A" w14:textId="77777777" w:rsidR="00330592" w:rsidRPr="0030129E" w:rsidRDefault="00330592" w:rsidP="00646E7C">
            <w:pPr>
              <w:rPr>
                <w:sz w:val="16"/>
                <w:szCs w:val="16"/>
                <w:lang w:val="it-IT"/>
              </w:rPr>
            </w:pPr>
            <w:r w:rsidRPr="0030129E">
              <w:rPr>
                <w:sz w:val="16"/>
                <w:szCs w:val="16"/>
                <w:lang w:val="it-IT"/>
              </w:rPr>
              <w:t>Cot, mufa dubla, piesa de curatire, compensator de dilatatie si reductie din PVC, tip U, pentru canalizare d 160 mm oranj</w:t>
            </w:r>
          </w:p>
        </w:tc>
        <w:tc>
          <w:tcPr>
            <w:tcW w:w="998" w:type="dxa"/>
            <w:gridSpan w:val="2"/>
            <w:tcBorders>
              <w:top w:val="nil"/>
              <w:bottom w:val="single" w:sz="2" w:space="0" w:color="auto"/>
            </w:tcBorders>
            <w:vAlign w:val="center"/>
          </w:tcPr>
          <w:p w14:paraId="5B5F869F"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ABC6E4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9DEB46B" w14:textId="77777777" w:rsidR="00330592" w:rsidRPr="00C97908" w:rsidRDefault="00330592" w:rsidP="00646E7C">
            <w:pPr>
              <w:jc w:val="center"/>
              <w:rPr>
                <w:sz w:val="16"/>
                <w:szCs w:val="16"/>
                <w:lang w:val="en-US"/>
              </w:rPr>
            </w:pPr>
            <w:r w:rsidRPr="00C97908">
              <w:rPr>
                <w:sz w:val="16"/>
                <w:szCs w:val="16"/>
                <w:lang w:val="en-US"/>
              </w:rPr>
              <w:t>1,0200</w:t>
            </w:r>
          </w:p>
        </w:tc>
      </w:tr>
      <w:tr w:rsidR="00330592" w:rsidRPr="00B40365" w14:paraId="0B720E2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9637F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DEDF232"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1C713E7C" w14:textId="77777777" w:rsidR="00330592" w:rsidRPr="0030129E" w:rsidRDefault="00330592" w:rsidP="00646E7C">
            <w:pPr>
              <w:rPr>
                <w:sz w:val="16"/>
                <w:szCs w:val="16"/>
                <w:lang w:val="it-IT"/>
              </w:rPr>
            </w:pPr>
            <w:r w:rsidRPr="0030129E">
              <w:rPr>
                <w:sz w:val="16"/>
                <w:szCs w:val="16"/>
                <w:lang w:val="it-IT"/>
              </w:rPr>
              <w:t>Codez 100 adeziv pentru lipit PVC</w:t>
            </w:r>
          </w:p>
        </w:tc>
        <w:tc>
          <w:tcPr>
            <w:tcW w:w="998" w:type="dxa"/>
            <w:gridSpan w:val="2"/>
            <w:tcBorders>
              <w:top w:val="nil"/>
              <w:bottom w:val="single" w:sz="2" w:space="0" w:color="auto"/>
            </w:tcBorders>
            <w:vAlign w:val="center"/>
          </w:tcPr>
          <w:p w14:paraId="3F76D81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D4DABC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0,1280</w:t>
            </w:r>
          </w:p>
        </w:tc>
        <w:tc>
          <w:tcPr>
            <w:tcW w:w="1518" w:type="dxa"/>
            <w:tcBorders>
              <w:top w:val="nil"/>
              <w:bottom w:val="single" w:sz="2" w:space="0" w:color="auto"/>
            </w:tcBorders>
            <w:vAlign w:val="center"/>
          </w:tcPr>
          <w:p w14:paraId="37C49417" w14:textId="77777777" w:rsidR="00330592" w:rsidRPr="00C97908" w:rsidRDefault="00330592" w:rsidP="00646E7C">
            <w:pPr>
              <w:jc w:val="center"/>
              <w:rPr>
                <w:sz w:val="16"/>
                <w:szCs w:val="16"/>
                <w:lang w:val="en-US"/>
              </w:rPr>
            </w:pPr>
            <w:r w:rsidRPr="00C97908">
              <w:rPr>
                <w:sz w:val="16"/>
                <w:szCs w:val="16"/>
                <w:lang w:val="en-US"/>
              </w:rPr>
              <w:t>0,1306</w:t>
            </w:r>
          </w:p>
        </w:tc>
      </w:tr>
      <w:tr w:rsidR="00330592" w:rsidRPr="00B40365" w14:paraId="30F002C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96835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390315"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0438271B"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7940EEA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B0F7CB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0,0640</w:t>
            </w:r>
          </w:p>
        </w:tc>
        <w:tc>
          <w:tcPr>
            <w:tcW w:w="1518" w:type="dxa"/>
            <w:tcBorders>
              <w:top w:val="nil"/>
              <w:bottom w:val="single" w:sz="2" w:space="0" w:color="auto"/>
            </w:tcBorders>
            <w:vAlign w:val="center"/>
          </w:tcPr>
          <w:p w14:paraId="2C2F62DA" w14:textId="77777777" w:rsidR="00330592" w:rsidRPr="00C97908" w:rsidRDefault="00330592" w:rsidP="00646E7C">
            <w:pPr>
              <w:jc w:val="center"/>
              <w:rPr>
                <w:sz w:val="16"/>
                <w:szCs w:val="16"/>
                <w:lang w:val="en-US"/>
              </w:rPr>
            </w:pPr>
            <w:r w:rsidRPr="00C97908">
              <w:rPr>
                <w:sz w:val="16"/>
                <w:szCs w:val="16"/>
                <w:lang w:val="en-US"/>
              </w:rPr>
              <w:t>0,0653</w:t>
            </w:r>
          </w:p>
        </w:tc>
      </w:tr>
      <w:tr w:rsidR="00330592" w:rsidRPr="00B40365" w14:paraId="5725066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A7BEB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84B9F28" w14:textId="77777777" w:rsidR="00330592" w:rsidRPr="00B40365" w:rsidRDefault="00330592" w:rsidP="00646E7C">
            <w:pPr>
              <w:jc w:val="center"/>
              <w:rPr>
                <w:sz w:val="16"/>
                <w:szCs w:val="16"/>
                <w:lang w:val="en-US"/>
              </w:rPr>
            </w:pPr>
            <w:r w:rsidRPr="00B40365">
              <w:rPr>
                <w:sz w:val="16"/>
                <w:szCs w:val="16"/>
                <w:lang w:val="en-US"/>
              </w:rPr>
              <w:t>2320116200572</w:t>
            </w:r>
          </w:p>
        </w:tc>
        <w:tc>
          <w:tcPr>
            <w:tcW w:w="4238" w:type="dxa"/>
            <w:gridSpan w:val="2"/>
            <w:tcBorders>
              <w:top w:val="nil"/>
              <w:bottom w:val="single" w:sz="2" w:space="0" w:color="auto"/>
            </w:tcBorders>
            <w:vAlign w:val="center"/>
          </w:tcPr>
          <w:p w14:paraId="0825C257" w14:textId="77777777" w:rsidR="00330592" w:rsidRPr="0030129E" w:rsidRDefault="00330592" w:rsidP="00646E7C">
            <w:pPr>
              <w:rPr>
                <w:sz w:val="16"/>
                <w:szCs w:val="16"/>
                <w:lang w:val="it-IT"/>
              </w:rPr>
            </w:pPr>
            <w:r w:rsidRPr="0030129E">
              <w:rPr>
                <w:sz w:val="16"/>
                <w:szCs w:val="16"/>
                <w:lang w:val="it-IT"/>
              </w:rPr>
              <w:t>Benzina auto, neetilata,  tip CO/R 75, normala</w:t>
            </w:r>
          </w:p>
        </w:tc>
        <w:tc>
          <w:tcPr>
            <w:tcW w:w="998" w:type="dxa"/>
            <w:gridSpan w:val="2"/>
            <w:tcBorders>
              <w:top w:val="nil"/>
              <w:bottom w:val="single" w:sz="2" w:space="0" w:color="auto"/>
            </w:tcBorders>
            <w:vAlign w:val="center"/>
          </w:tcPr>
          <w:p w14:paraId="2B9D30F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86B3CE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0,0520</w:t>
            </w:r>
          </w:p>
        </w:tc>
        <w:tc>
          <w:tcPr>
            <w:tcW w:w="1518" w:type="dxa"/>
            <w:tcBorders>
              <w:top w:val="nil"/>
              <w:bottom w:val="single" w:sz="2" w:space="0" w:color="auto"/>
            </w:tcBorders>
            <w:vAlign w:val="center"/>
          </w:tcPr>
          <w:p w14:paraId="550C6254" w14:textId="77777777" w:rsidR="00330592" w:rsidRPr="00C97908" w:rsidRDefault="00330592" w:rsidP="00646E7C">
            <w:pPr>
              <w:jc w:val="center"/>
              <w:rPr>
                <w:sz w:val="16"/>
                <w:szCs w:val="16"/>
                <w:lang w:val="en-US"/>
              </w:rPr>
            </w:pPr>
            <w:r w:rsidRPr="00C97908">
              <w:rPr>
                <w:sz w:val="16"/>
                <w:szCs w:val="16"/>
                <w:lang w:val="en-US"/>
              </w:rPr>
              <w:t>0,0530</w:t>
            </w:r>
          </w:p>
        </w:tc>
      </w:tr>
      <w:tr w:rsidR="00330592" w:rsidRPr="009B70F2" w14:paraId="460215E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272BD96" w14:textId="77777777" w:rsidR="00330592" w:rsidRPr="005E2CA0" w:rsidRDefault="00330592" w:rsidP="00646E7C">
            <w:pPr>
              <w:jc w:val="center"/>
              <w:rPr>
                <w:b/>
                <w:bCs/>
                <w:sz w:val="22"/>
                <w:szCs w:val="22"/>
                <w:lang w:val="en-US"/>
              </w:rPr>
            </w:pPr>
            <w:r w:rsidRPr="005E2CA0">
              <w:rPr>
                <w:b/>
                <w:bCs/>
                <w:sz w:val="22"/>
                <w:szCs w:val="22"/>
                <w:lang w:val="en-US"/>
              </w:rPr>
              <w:t>188</w:t>
            </w:r>
          </w:p>
        </w:tc>
        <w:tc>
          <w:tcPr>
            <w:tcW w:w="1366" w:type="dxa"/>
            <w:gridSpan w:val="2"/>
            <w:tcBorders>
              <w:top w:val="single" w:sz="4" w:space="0" w:color="auto"/>
              <w:bottom w:val="single" w:sz="4" w:space="0" w:color="auto"/>
            </w:tcBorders>
            <w:vAlign w:val="center"/>
          </w:tcPr>
          <w:p w14:paraId="46DFF11E" w14:textId="77777777" w:rsidR="00330592" w:rsidRPr="005E2CA0" w:rsidRDefault="00330592" w:rsidP="00646E7C">
            <w:pPr>
              <w:jc w:val="center"/>
              <w:rPr>
                <w:b/>
                <w:bCs/>
                <w:sz w:val="22"/>
                <w:szCs w:val="22"/>
                <w:lang w:val="en-US"/>
              </w:rPr>
            </w:pPr>
            <w:r w:rsidRPr="005E2CA0">
              <w:rPr>
                <w:b/>
                <w:bCs/>
                <w:sz w:val="22"/>
                <w:szCs w:val="22"/>
                <w:lang w:val="en-US"/>
              </w:rPr>
              <w:t>TsC59B</w:t>
            </w:r>
          </w:p>
        </w:tc>
        <w:tc>
          <w:tcPr>
            <w:tcW w:w="4254" w:type="dxa"/>
            <w:gridSpan w:val="3"/>
            <w:tcBorders>
              <w:top w:val="single" w:sz="4" w:space="0" w:color="auto"/>
              <w:bottom w:val="single" w:sz="4" w:space="0" w:color="auto"/>
            </w:tcBorders>
          </w:tcPr>
          <w:p w14:paraId="1831ECA2" w14:textId="77777777" w:rsidR="00330592" w:rsidRPr="0030129E" w:rsidRDefault="00330592" w:rsidP="00646E7C">
            <w:pPr>
              <w:rPr>
                <w:b/>
                <w:bCs/>
                <w:sz w:val="2"/>
                <w:szCs w:val="2"/>
                <w:lang w:val="it-IT"/>
              </w:rPr>
            </w:pPr>
            <w:r w:rsidRPr="0030129E">
              <w:rPr>
                <w:b/>
                <w:bCs/>
                <w:sz w:val="22"/>
                <w:szCs w:val="22"/>
                <w:lang w:val="it-IT"/>
              </w:rPr>
              <w:t>Sapatura mecanica a pamintului cu excavator cu o cupa de 0,15 m3 cu descarcare in autobasculanta:  teren de categoria 2</w:t>
            </w:r>
          </w:p>
          <w:p w14:paraId="4E4FC96F"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5EF8535" w14:textId="77777777" w:rsidR="00330592" w:rsidRPr="005E2CA0" w:rsidRDefault="00330592" w:rsidP="00646E7C">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30D632F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46D4EF3" w14:textId="77777777" w:rsidR="00330592" w:rsidRPr="005E2CA0" w:rsidRDefault="00330592" w:rsidP="00646E7C">
            <w:pPr>
              <w:jc w:val="center"/>
              <w:rPr>
                <w:b/>
                <w:bCs/>
                <w:sz w:val="22"/>
                <w:szCs w:val="22"/>
                <w:lang w:val="en-US"/>
              </w:rPr>
            </w:pPr>
            <w:r w:rsidRPr="005E2CA0">
              <w:rPr>
                <w:b/>
                <w:bCs/>
                <w:sz w:val="22"/>
                <w:szCs w:val="22"/>
                <w:lang w:val="en-US"/>
              </w:rPr>
              <w:t>0,0100</w:t>
            </w:r>
          </w:p>
          <w:p w14:paraId="107A7C60" w14:textId="77777777" w:rsidR="00330592" w:rsidRPr="009B70F2" w:rsidRDefault="00330592" w:rsidP="00646E7C">
            <w:pPr>
              <w:jc w:val="center"/>
              <w:rPr>
                <w:sz w:val="2"/>
                <w:szCs w:val="2"/>
                <w:lang w:val="en-US"/>
              </w:rPr>
            </w:pPr>
          </w:p>
        </w:tc>
      </w:tr>
      <w:tr w:rsidR="00330592" w:rsidRPr="00B40365" w14:paraId="2B8CA3A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0F7D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25B4DB0" w14:textId="77777777" w:rsidR="00330592" w:rsidRPr="00B40365" w:rsidRDefault="00330592" w:rsidP="00646E7C">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14:paraId="43C035B3" w14:textId="77777777" w:rsidR="00330592" w:rsidRPr="00C97908" w:rsidRDefault="00330592" w:rsidP="00646E7C">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FD8E8E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F6C77D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6,0800</w:t>
            </w:r>
          </w:p>
        </w:tc>
        <w:tc>
          <w:tcPr>
            <w:tcW w:w="1518" w:type="dxa"/>
            <w:tcBorders>
              <w:top w:val="nil"/>
              <w:bottom w:val="single" w:sz="2" w:space="0" w:color="auto"/>
            </w:tcBorders>
            <w:vAlign w:val="center"/>
          </w:tcPr>
          <w:p w14:paraId="7F3EE964" w14:textId="77777777" w:rsidR="00330592" w:rsidRPr="00C97908" w:rsidRDefault="00330592" w:rsidP="00646E7C">
            <w:pPr>
              <w:jc w:val="center"/>
              <w:rPr>
                <w:sz w:val="16"/>
                <w:szCs w:val="16"/>
                <w:lang w:val="en-US"/>
              </w:rPr>
            </w:pPr>
            <w:r w:rsidRPr="00C97908">
              <w:rPr>
                <w:sz w:val="16"/>
                <w:szCs w:val="16"/>
                <w:lang w:val="en-US"/>
              </w:rPr>
              <w:t>0,0912</w:t>
            </w:r>
          </w:p>
        </w:tc>
      </w:tr>
      <w:tr w:rsidR="00330592" w:rsidRPr="00B40365" w14:paraId="0F1E0F9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6E2C8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AF3D78" w14:textId="77777777" w:rsidR="00330592" w:rsidRPr="00B40365" w:rsidRDefault="00330592" w:rsidP="00646E7C">
            <w:pPr>
              <w:jc w:val="center"/>
              <w:rPr>
                <w:sz w:val="16"/>
                <w:szCs w:val="16"/>
                <w:lang w:val="en-US"/>
              </w:rPr>
            </w:pPr>
            <w:r w:rsidRPr="00B40365">
              <w:rPr>
                <w:sz w:val="16"/>
                <w:szCs w:val="16"/>
                <w:lang w:val="en-US"/>
              </w:rPr>
              <w:t>1421102200227</w:t>
            </w:r>
          </w:p>
        </w:tc>
        <w:tc>
          <w:tcPr>
            <w:tcW w:w="4238" w:type="dxa"/>
            <w:gridSpan w:val="2"/>
            <w:tcBorders>
              <w:top w:val="nil"/>
              <w:bottom w:val="single" w:sz="2" w:space="0" w:color="auto"/>
            </w:tcBorders>
            <w:vAlign w:val="center"/>
          </w:tcPr>
          <w:p w14:paraId="5BD5D2D3" w14:textId="77777777" w:rsidR="00330592" w:rsidRPr="00C97908" w:rsidRDefault="00330592" w:rsidP="00646E7C">
            <w:pPr>
              <w:rPr>
                <w:sz w:val="16"/>
                <w:szCs w:val="16"/>
                <w:lang w:val="en-US"/>
              </w:rPr>
            </w:pPr>
            <w:r w:rsidRPr="00C97908">
              <w:rPr>
                <w:sz w:val="16"/>
                <w:szCs w:val="16"/>
                <w:lang w:val="en-US"/>
              </w:rPr>
              <w:t xml:space="preserve">Pietris </w:t>
            </w:r>
          </w:p>
        </w:tc>
        <w:tc>
          <w:tcPr>
            <w:tcW w:w="998" w:type="dxa"/>
            <w:gridSpan w:val="2"/>
            <w:tcBorders>
              <w:top w:val="nil"/>
              <w:bottom w:val="single" w:sz="2" w:space="0" w:color="auto"/>
            </w:tcBorders>
            <w:vAlign w:val="center"/>
          </w:tcPr>
          <w:p w14:paraId="3505C544"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96D88A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14:paraId="3A2095C2" w14:textId="77777777" w:rsidR="00330592" w:rsidRPr="00C97908" w:rsidRDefault="00330592" w:rsidP="00646E7C">
            <w:pPr>
              <w:jc w:val="center"/>
              <w:rPr>
                <w:sz w:val="16"/>
                <w:szCs w:val="16"/>
                <w:lang w:val="en-US"/>
              </w:rPr>
            </w:pPr>
            <w:r w:rsidRPr="00C97908">
              <w:rPr>
                <w:sz w:val="16"/>
                <w:szCs w:val="16"/>
                <w:lang w:val="en-US"/>
              </w:rPr>
              <w:t>0,0000</w:t>
            </w:r>
          </w:p>
        </w:tc>
      </w:tr>
      <w:tr w:rsidR="00330592" w:rsidRPr="00B40365" w14:paraId="4AD987B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47EA3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4F13731" w14:textId="77777777" w:rsidR="00330592" w:rsidRPr="00B40365" w:rsidRDefault="00330592" w:rsidP="00646E7C">
            <w:pPr>
              <w:jc w:val="center"/>
              <w:rPr>
                <w:sz w:val="16"/>
                <w:szCs w:val="16"/>
                <w:lang w:val="en-US"/>
              </w:rPr>
            </w:pPr>
            <w:r w:rsidRPr="00B40365">
              <w:rPr>
                <w:sz w:val="16"/>
                <w:szCs w:val="16"/>
                <w:lang w:val="en-US"/>
              </w:rPr>
              <w:t>2952260003523</w:t>
            </w:r>
          </w:p>
        </w:tc>
        <w:tc>
          <w:tcPr>
            <w:tcW w:w="4238" w:type="dxa"/>
            <w:gridSpan w:val="2"/>
            <w:tcBorders>
              <w:top w:val="nil"/>
              <w:bottom w:val="single" w:sz="2" w:space="0" w:color="auto"/>
            </w:tcBorders>
            <w:vAlign w:val="center"/>
          </w:tcPr>
          <w:p w14:paraId="44DF2C44" w14:textId="77777777" w:rsidR="00330592" w:rsidRPr="0030129E" w:rsidRDefault="00330592" w:rsidP="00646E7C">
            <w:pPr>
              <w:rPr>
                <w:sz w:val="16"/>
                <w:szCs w:val="16"/>
                <w:lang w:val="it-IT"/>
              </w:rPr>
            </w:pPr>
            <w:r w:rsidRPr="0030129E">
              <w:rPr>
                <w:sz w:val="16"/>
                <w:szCs w:val="16"/>
                <w:lang w:val="it-IT"/>
              </w:rPr>
              <w:t>Excavator diesel pe pneuri cu o cupa de 0,15 m3</w:t>
            </w:r>
          </w:p>
        </w:tc>
        <w:tc>
          <w:tcPr>
            <w:tcW w:w="998" w:type="dxa"/>
            <w:gridSpan w:val="2"/>
            <w:tcBorders>
              <w:top w:val="nil"/>
              <w:bottom w:val="single" w:sz="2" w:space="0" w:color="auto"/>
            </w:tcBorders>
            <w:vAlign w:val="center"/>
          </w:tcPr>
          <w:p w14:paraId="40B201E6"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7FF9C3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14,3000</w:t>
            </w:r>
          </w:p>
        </w:tc>
        <w:tc>
          <w:tcPr>
            <w:tcW w:w="1518" w:type="dxa"/>
            <w:tcBorders>
              <w:top w:val="nil"/>
              <w:bottom w:val="single" w:sz="2" w:space="0" w:color="auto"/>
              <w:right w:val="single" w:sz="4" w:space="0" w:color="auto"/>
            </w:tcBorders>
            <w:vAlign w:val="center"/>
          </w:tcPr>
          <w:p w14:paraId="7417A9C9" w14:textId="77777777" w:rsidR="00330592" w:rsidRPr="00C97908" w:rsidRDefault="00330592" w:rsidP="00646E7C">
            <w:pPr>
              <w:jc w:val="center"/>
              <w:rPr>
                <w:sz w:val="16"/>
                <w:szCs w:val="16"/>
                <w:lang w:val="en-US"/>
              </w:rPr>
            </w:pPr>
            <w:r w:rsidRPr="00C97908">
              <w:rPr>
                <w:sz w:val="16"/>
                <w:szCs w:val="16"/>
                <w:lang w:val="en-US"/>
              </w:rPr>
              <w:t>0,1430</w:t>
            </w:r>
          </w:p>
        </w:tc>
      </w:tr>
      <w:tr w:rsidR="00330592" w:rsidRPr="00B40365" w14:paraId="1922BCA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396A7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3B5A33B" w14:textId="77777777" w:rsidR="00330592" w:rsidRPr="00B40365" w:rsidRDefault="00330592" w:rsidP="00646E7C">
            <w:pPr>
              <w:jc w:val="center"/>
              <w:rPr>
                <w:sz w:val="16"/>
                <w:szCs w:val="16"/>
                <w:lang w:val="en-US"/>
              </w:rPr>
            </w:pPr>
            <w:r w:rsidRPr="00B40365">
              <w:rPr>
                <w:sz w:val="16"/>
                <w:szCs w:val="16"/>
                <w:lang w:val="en-US"/>
              </w:rPr>
              <w:t>2952260003557</w:t>
            </w:r>
          </w:p>
        </w:tc>
        <w:tc>
          <w:tcPr>
            <w:tcW w:w="4238" w:type="dxa"/>
            <w:gridSpan w:val="2"/>
            <w:tcBorders>
              <w:top w:val="nil"/>
              <w:bottom w:val="single" w:sz="2" w:space="0" w:color="auto"/>
            </w:tcBorders>
            <w:vAlign w:val="center"/>
          </w:tcPr>
          <w:p w14:paraId="5A43E606" w14:textId="77777777" w:rsidR="00330592" w:rsidRPr="00C97908" w:rsidRDefault="00330592" w:rsidP="00646E7C">
            <w:pPr>
              <w:rPr>
                <w:sz w:val="16"/>
                <w:szCs w:val="16"/>
                <w:lang w:val="en-US"/>
              </w:rPr>
            </w:pPr>
            <w:r w:rsidRPr="00C97908">
              <w:rPr>
                <w:sz w:val="16"/>
                <w:szCs w:val="16"/>
                <w:lang w:val="en-US"/>
              </w:rPr>
              <w:t>Buldozere, 58(80)KW (с.p.)</w:t>
            </w:r>
          </w:p>
        </w:tc>
        <w:tc>
          <w:tcPr>
            <w:tcW w:w="998" w:type="dxa"/>
            <w:gridSpan w:val="2"/>
            <w:tcBorders>
              <w:top w:val="nil"/>
              <w:bottom w:val="single" w:sz="2" w:space="0" w:color="auto"/>
            </w:tcBorders>
            <w:vAlign w:val="center"/>
          </w:tcPr>
          <w:p w14:paraId="79DC5AFA"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59B311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3,6200</w:t>
            </w:r>
          </w:p>
        </w:tc>
        <w:tc>
          <w:tcPr>
            <w:tcW w:w="1518" w:type="dxa"/>
            <w:tcBorders>
              <w:top w:val="nil"/>
              <w:bottom w:val="single" w:sz="2" w:space="0" w:color="auto"/>
              <w:right w:val="single" w:sz="4" w:space="0" w:color="auto"/>
            </w:tcBorders>
            <w:vAlign w:val="center"/>
          </w:tcPr>
          <w:p w14:paraId="7DB80EF5" w14:textId="77777777" w:rsidR="00330592" w:rsidRPr="00C97908" w:rsidRDefault="00330592" w:rsidP="00646E7C">
            <w:pPr>
              <w:jc w:val="center"/>
              <w:rPr>
                <w:sz w:val="16"/>
                <w:szCs w:val="16"/>
                <w:lang w:val="en-US"/>
              </w:rPr>
            </w:pPr>
            <w:r w:rsidRPr="00C97908">
              <w:rPr>
                <w:sz w:val="16"/>
                <w:szCs w:val="16"/>
                <w:lang w:val="en-US"/>
              </w:rPr>
              <w:t>0,0362</w:t>
            </w:r>
          </w:p>
        </w:tc>
      </w:tr>
      <w:tr w:rsidR="00330592" w:rsidRPr="009B70F2" w14:paraId="5FF5461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4ABF8A8" w14:textId="77777777" w:rsidR="00330592" w:rsidRPr="005E2CA0" w:rsidRDefault="00330592" w:rsidP="00646E7C">
            <w:pPr>
              <w:jc w:val="center"/>
              <w:rPr>
                <w:b/>
                <w:bCs/>
                <w:sz w:val="22"/>
                <w:szCs w:val="22"/>
                <w:lang w:val="en-US"/>
              </w:rPr>
            </w:pPr>
            <w:r w:rsidRPr="005E2CA0">
              <w:rPr>
                <w:b/>
                <w:bCs/>
                <w:sz w:val="22"/>
                <w:szCs w:val="22"/>
                <w:lang w:val="en-US"/>
              </w:rPr>
              <w:t>189</w:t>
            </w:r>
          </w:p>
        </w:tc>
        <w:tc>
          <w:tcPr>
            <w:tcW w:w="1366" w:type="dxa"/>
            <w:gridSpan w:val="2"/>
            <w:tcBorders>
              <w:top w:val="single" w:sz="4" w:space="0" w:color="auto"/>
              <w:bottom w:val="single" w:sz="4" w:space="0" w:color="auto"/>
            </w:tcBorders>
            <w:vAlign w:val="center"/>
          </w:tcPr>
          <w:p w14:paraId="346F2265" w14:textId="77777777" w:rsidR="00330592" w:rsidRPr="005E2CA0" w:rsidRDefault="00330592" w:rsidP="00646E7C">
            <w:pPr>
              <w:jc w:val="center"/>
              <w:rPr>
                <w:b/>
                <w:bCs/>
                <w:sz w:val="22"/>
                <w:szCs w:val="22"/>
                <w:lang w:val="en-US"/>
              </w:rPr>
            </w:pPr>
            <w:r w:rsidRPr="005E2CA0">
              <w:rPr>
                <w:b/>
                <w:bCs/>
                <w:sz w:val="22"/>
                <w:szCs w:val="22"/>
                <w:lang w:val="en-US"/>
              </w:rPr>
              <w:t>TsA02D</w:t>
            </w:r>
          </w:p>
        </w:tc>
        <w:tc>
          <w:tcPr>
            <w:tcW w:w="4254" w:type="dxa"/>
            <w:gridSpan w:val="3"/>
            <w:tcBorders>
              <w:top w:val="single" w:sz="4" w:space="0" w:color="auto"/>
              <w:bottom w:val="single" w:sz="4" w:space="0" w:color="auto"/>
            </w:tcBorders>
          </w:tcPr>
          <w:p w14:paraId="26873C9B" w14:textId="77777777" w:rsidR="00330592" w:rsidRPr="0030129E" w:rsidRDefault="00330592" w:rsidP="00646E7C">
            <w:pPr>
              <w:rPr>
                <w:b/>
                <w:bCs/>
                <w:sz w:val="2"/>
                <w:szCs w:val="2"/>
                <w:lang w:val="it-IT"/>
              </w:rPr>
            </w:pPr>
            <w:r w:rsidRPr="0030129E">
              <w:rPr>
                <w:b/>
                <w:bCs/>
                <w:sz w:val="22"/>
                <w:szCs w:val="22"/>
                <w:lang w:val="it-IT"/>
              </w:rPr>
              <w:t xml:space="preserve">Sapatura manuala de pamint in spatii limitate, avind sub 1,00 m sau peste 1,00 m latime, executata fara sprijiniri, cu taluz vertical, la fundatii, canale, subsoluri, drenuri, trepte de infratire, in pamint </w:t>
            </w:r>
            <w:r w:rsidRPr="0030129E">
              <w:rPr>
                <w:b/>
                <w:bCs/>
                <w:sz w:val="22"/>
                <w:szCs w:val="22"/>
                <w:lang w:val="it-IT"/>
              </w:rPr>
              <w:lastRenderedPageBreak/>
              <w:t>necoeziv sau slab coeziv adincime &lt; 0,75 m teren foarte tare</w:t>
            </w:r>
          </w:p>
          <w:p w14:paraId="2D2CDDD4"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D46C77D" w14:textId="77777777" w:rsidR="00330592" w:rsidRPr="005E2CA0" w:rsidRDefault="00330592" w:rsidP="00646E7C">
            <w:pPr>
              <w:jc w:val="center"/>
              <w:rPr>
                <w:b/>
                <w:bCs/>
                <w:sz w:val="22"/>
                <w:szCs w:val="22"/>
                <w:lang w:val="en-US"/>
              </w:rPr>
            </w:pPr>
            <w:r w:rsidRPr="005E2CA0">
              <w:rPr>
                <w:b/>
                <w:bCs/>
                <w:sz w:val="22"/>
                <w:szCs w:val="22"/>
                <w:lang w:val="en-US"/>
              </w:rPr>
              <w:lastRenderedPageBreak/>
              <w:t>m3</w:t>
            </w:r>
          </w:p>
        </w:tc>
        <w:tc>
          <w:tcPr>
            <w:tcW w:w="1106" w:type="dxa"/>
            <w:gridSpan w:val="2"/>
            <w:tcBorders>
              <w:top w:val="single" w:sz="4" w:space="0" w:color="auto"/>
              <w:bottom w:val="single" w:sz="4" w:space="0" w:color="auto"/>
            </w:tcBorders>
            <w:vAlign w:val="center"/>
          </w:tcPr>
          <w:p w14:paraId="0F5FC61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83F960E" w14:textId="77777777" w:rsidR="00330592" w:rsidRPr="005E2CA0" w:rsidRDefault="00330592" w:rsidP="00646E7C">
            <w:pPr>
              <w:jc w:val="center"/>
              <w:rPr>
                <w:b/>
                <w:bCs/>
                <w:sz w:val="22"/>
                <w:szCs w:val="22"/>
                <w:lang w:val="en-US"/>
              </w:rPr>
            </w:pPr>
            <w:r w:rsidRPr="005E2CA0">
              <w:rPr>
                <w:b/>
                <w:bCs/>
                <w:sz w:val="22"/>
                <w:szCs w:val="22"/>
                <w:lang w:val="en-US"/>
              </w:rPr>
              <w:t>1,0000</w:t>
            </w:r>
          </w:p>
          <w:p w14:paraId="6A6C8348" w14:textId="77777777" w:rsidR="00330592" w:rsidRPr="009B70F2" w:rsidRDefault="00330592" w:rsidP="00646E7C">
            <w:pPr>
              <w:jc w:val="center"/>
              <w:rPr>
                <w:sz w:val="2"/>
                <w:szCs w:val="2"/>
                <w:lang w:val="en-US"/>
              </w:rPr>
            </w:pPr>
          </w:p>
        </w:tc>
      </w:tr>
      <w:tr w:rsidR="00330592" w:rsidRPr="00B40365" w14:paraId="21D2AE0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8E872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E459E7" w14:textId="77777777" w:rsidR="00330592" w:rsidRPr="00B40365" w:rsidRDefault="00330592" w:rsidP="00646E7C">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4859F897" w14:textId="77777777" w:rsidR="00330592" w:rsidRPr="00C97908" w:rsidRDefault="00330592" w:rsidP="00646E7C">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EA2947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E27853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2,6500</w:t>
            </w:r>
          </w:p>
        </w:tc>
        <w:tc>
          <w:tcPr>
            <w:tcW w:w="1518" w:type="dxa"/>
            <w:tcBorders>
              <w:top w:val="nil"/>
              <w:bottom w:val="single" w:sz="2" w:space="0" w:color="auto"/>
            </w:tcBorders>
            <w:vAlign w:val="center"/>
          </w:tcPr>
          <w:p w14:paraId="4D2F1202" w14:textId="77777777" w:rsidR="00330592" w:rsidRPr="00C97908" w:rsidRDefault="00330592" w:rsidP="00646E7C">
            <w:pPr>
              <w:jc w:val="center"/>
              <w:rPr>
                <w:sz w:val="16"/>
                <w:szCs w:val="16"/>
                <w:lang w:val="en-US"/>
              </w:rPr>
            </w:pPr>
            <w:r w:rsidRPr="00C97908">
              <w:rPr>
                <w:sz w:val="16"/>
                <w:szCs w:val="16"/>
                <w:lang w:val="en-US"/>
              </w:rPr>
              <w:t>3,9750</w:t>
            </w:r>
          </w:p>
        </w:tc>
      </w:tr>
      <w:tr w:rsidR="00330592" w:rsidRPr="009B70F2" w14:paraId="5A3F52A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A6AC0BF" w14:textId="77777777" w:rsidR="00330592" w:rsidRPr="005E2CA0" w:rsidRDefault="00330592" w:rsidP="00646E7C">
            <w:pPr>
              <w:jc w:val="center"/>
              <w:rPr>
                <w:b/>
                <w:bCs/>
                <w:sz w:val="22"/>
                <w:szCs w:val="22"/>
                <w:lang w:val="en-US"/>
              </w:rPr>
            </w:pPr>
            <w:r w:rsidRPr="005E2CA0">
              <w:rPr>
                <w:b/>
                <w:bCs/>
                <w:sz w:val="22"/>
                <w:szCs w:val="22"/>
                <w:lang w:val="en-US"/>
              </w:rPr>
              <w:t>190</w:t>
            </w:r>
          </w:p>
        </w:tc>
        <w:tc>
          <w:tcPr>
            <w:tcW w:w="1366" w:type="dxa"/>
            <w:gridSpan w:val="2"/>
            <w:tcBorders>
              <w:top w:val="single" w:sz="4" w:space="0" w:color="auto"/>
              <w:bottom w:val="single" w:sz="4" w:space="0" w:color="auto"/>
            </w:tcBorders>
            <w:vAlign w:val="center"/>
          </w:tcPr>
          <w:p w14:paraId="5C712B70" w14:textId="77777777" w:rsidR="00330592" w:rsidRPr="005E2CA0" w:rsidRDefault="00330592" w:rsidP="00646E7C">
            <w:pPr>
              <w:jc w:val="center"/>
              <w:rPr>
                <w:b/>
                <w:bCs/>
                <w:sz w:val="22"/>
                <w:szCs w:val="22"/>
                <w:lang w:val="en-US"/>
              </w:rPr>
            </w:pPr>
            <w:r w:rsidRPr="005E2CA0">
              <w:rPr>
                <w:b/>
                <w:bCs/>
                <w:sz w:val="22"/>
                <w:szCs w:val="22"/>
                <w:lang w:val="en-US"/>
              </w:rPr>
              <w:t>TsD02A1</w:t>
            </w:r>
          </w:p>
        </w:tc>
        <w:tc>
          <w:tcPr>
            <w:tcW w:w="4254" w:type="dxa"/>
            <w:gridSpan w:val="3"/>
            <w:tcBorders>
              <w:top w:val="single" w:sz="4" w:space="0" w:color="auto"/>
              <w:bottom w:val="single" w:sz="4" w:space="0" w:color="auto"/>
            </w:tcBorders>
          </w:tcPr>
          <w:p w14:paraId="7C9C4F89" w14:textId="77777777" w:rsidR="00330592" w:rsidRPr="0030129E" w:rsidRDefault="00330592" w:rsidP="00646E7C">
            <w:pPr>
              <w:rPr>
                <w:b/>
                <w:bCs/>
                <w:sz w:val="2"/>
                <w:szCs w:val="2"/>
                <w:lang w:val="it-IT"/>
              </w:rPr>
            </w:pPr>
            <w:r w:rsidRPr="0030129E">
              <w:rPr>
                <w:b/>
                <w:bCs/>
                <w:sz w:val="22"/>
                <w:szCs w:val="22"/>
                <w:lang w:val="it-IT"/>
              </w:rPr>
              <w:t>Imprastierea pamintului afinat provenit din teren categoria I sau II, executata cu buldozer pe tractor cu senile de 65-80 CP, in straturi cu grosimea de 15-20 cm</w:t>
            </w:r>
          </w:p>
          <w:p w14:paraId="13A43189"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D0D0480" w14:textId="77777777" w:rsidR="00330592" w:rsidRPr="005E2CA0" w:rsidRDefault="00330592" w:rsidP="00646E7C">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1772710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C66DACF" w14:textId="77777777" w:rsidR="00330592" w:rsidRPr="005E2CA0" w:rsidRDefault="00330592" w:rsidP="00646E7C">
            <w:pPr>
              <w:jc w:val="center"/>
              <w:rPr>
                <w:b/>
                <w:bCs/>
                <w:sz w:val="22"/>
                <w:szCs w:val="22"/>
                <w:lang w:val="en-US"/>
              </w:rPr>
            </w:pPr>
            <w:r w:rsidRPr="005E2CA0">
              <w:rPr>
                <w:b/>
                <w:bCs/>
                <w:sz w:val="22"/>
                <w:szCs w:val="22"/>
                <w:lang w:val="en-US"/>
              </w:rPr>
              <w:t>0,0100</w:t>
            </w:r>
          </w:p>
          <w:p w14:paraId="30E4F2B2" w14:textId="77777777" w:rsidR="00330592" w:rsidRPr="009B70F2" w:rsidRDefault="00330592" w:rsidP="00646E7C">
            <w:pPr>
              <w:jc w:val="center"/>
              <w:rPr>
                <w:sz w:val="2"/>
                <w:szCs w:val="2"/>
                <w:lang w:val="en-US"/>
              </w:rPr>
            </w:pPr>
          </w:p>
        </w:tc>
      </w:tr>
      <w:tr w:rsidR="00330592" w:rsidRPr="00B40365" w14:paraId="0BFD5F9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53CA0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797EAE" w14:textId="77777777" w:rsidR="00330592" w:rsidRPr="00B40365" w:rsidRDefault="00330592" w:rsidP="00646E7C">
            <w:pPr>
              <w:jc w:val="center"/>
              <w:rPr>
                <w:sz w:val="16"/>
                <w:szCs w:val="16"/>
                <w:lang w:val="en-US"/>
              </w:rPr>
            </w:pPr>
            <w:r w:rsidRPr="00B40365">
              <w:rPr>
                <w:sz w:val="16"/>
                <w:szCs w:val="16"/>
                <w:lang w:val="en-US"/>
              </w:rPr>
              <w:t>2952260003553</w:t>
            </w:r>
          </w:p>
        </w:tc>
        <w:tc>
          <w:tcPr>
            <w:tcW w:w="4238" w:type="dxa"/>
            <w:gridSpan w:val="2"/>
            <w:tcBorders>
              <w:top w:val="nil"/>
              <w:bottom w:val="single" w:sz="2" w:space="0" w:color="auto"/>
            </w:tcBorders>
            <w:vAlign w:val="center"/>
          </w:tcPr>
          <w:p w14:paraId="4EFD856B" w14:textId="77777777" w:rsidR="00330592" w:rsidRPr="0030129E" w:rsidRDefault="00330592" w:rsidP="00646E7C">
            <w:pPr>
              <w:rPr>
                <w:sz w:val="16"/>
                <w:szCs w:val="16"/>
                <w:lang w:val="it-IT"/>
              </w:rPr>
            </w:pPr>
            <w:r w:rsidRPr="0030129E">
              <w:rPr>
                <w:sz w:val="16"/>
                <w:szCs w:val="16"/>
                <w:lang w:val="it-IT"/>
              </w:rPr>
              <w:t>Buldozer pe senile pina la 65-80 CP</w:t>
            </w:r>
          </w:p>
        </w:tc>
        <w:tc>
          <w:tcPr>
            <w:tcW w:w="998" w:type="dxa"/>
            <w:gridSpan w:val="2"/>
            <w:tcBorders>
              <w:top w:val="nil"/>
              <w:bottom w:val="single" w:sz="2" w:space="0" w:color="auto"/>
            </w:tcBorders>
            <w:vAlign w:val="center"/>
          </w:tcPr>
          <w:p w14:paraId="6EF43A27"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A67D3A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1,0900</w:t>
            </w:r>
          </w:p>
        </w:tc>
        <w:tc>
          <w:tcPr>
            <w:tcW w:w="1518" w:type="dxa"/>
            <w:tcBorders>
              <w:top w:val="nil"/>
              <w:bottom w:val="single" w:sz="2" w:space="0" w:color="auto"/>
              <w:right w:val="single" w:sz="4" w:space="0" w:color="auto"/>
            </w:tcBorders>
            <w:vAlign w:val="center"/>
          </w:tcPr>
          <w:p w14:paraId="6C30175E" w14:textId="77777777" w:rsidR="00330592" w:rsidRPr="00C97908" w:rsidRDefault="00330592" w:rsidP="00646E7C">
            <w:pPr>
              <w:jc w:val="center"/>
              <w:rPr>
                <w:sz w:val="16"/>
                <w:szCs w:val="16"/>
                <w:lang w:val="en-US"/>
              </w:rPr>
            </w:pPr>
            <w:r w:rsidRPr="00C97908">
              <w:rPr>
                <w:sz w:val="16"/>
                <w:szCs w:val="16"/>
                <w:lang w:val="en-US"/>
              </w:rPr>
              <w:t>0,0109</w:t>
            </w:r>
          </w:p>
        </w:tc>
      </w:tr>
      <w:tr w:rsidR="00330592" w:rsidRPr="009B70F2" w14:paraId="723A14D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2491A2C" w14:textId="77777777" w:rsidR="00330592" w:rsidRPr="005E2CA0" w:rsidRDefault="00330592" w:rsidP="00646E7C">
            <w:pPr>
              <w:jc w:val="center"/>
              <w:rPr>
                <w:b/>
                <w:bCs/>
                <w:sz w:val="22"/>
                <w:szCs w:val="22"/>
                <w:lang w:val="en-US"/>
              </w:rPr>
            </w:pPr>
            <w:r w:rsidRPr="005E2CA0">
              <w:rPr>
                <w:b/>
                <w:bCs/>
                <w:sz w:val="22"/>
                <w:szCs w:val="22"/>
                <w:lang w:val="en-US"/>
              </w:rPr>
              <w:t>191</w:t>
            </w:r>
          </w:p>
        </w:tc>
        <w:tc>
          <w:tcPr>
            <w:tcW w:w="1366" w:type="dxa"/>
            <w:gridSpan w:val="2"/>
            <w:tcBorders>
              <w:top w:val="single" w:sz="4" w:space="0" w:color="auto"/>
              <w:bottom w:val="single" w:sz="4" w:space="0" w:color="auto"/>
            </w:tcBorders>
            <w:vAlign w:val="center"/>
          </w:tcPr>
          <w:p w14:paraId="197DB632" w14:textId="77777777" w:rsidR="00330592" w:rsidRPr="005E2CA0" w:rsidRDefault="00330592" w:rsidP="00646E7C">
            <w:pPr>
              <w:jc w:val="center"/>
              <w:rPr>
                <w:b/>
                <w:bCs/>
                <w:sz w:val="22"/>
                <w:szCs w:val="22"/>
                <w:lang w:val="en-US"/>
              </w:rPr>
            </w:pPr>
            <w:r w:rsidRPr="005E2CA0">
              <w:rPr>
                <w:b/>
                <w:bCs/>
                <w:sz w:val="22"/>
                <w:szCs w:val="22"/>
                <w:lang w:val="en-US"/>
              </w:rPr>
              <w:t>TsD01D</w:t>
            </w:r>
          </w:p>
        </w:tc>
        <w:tc>
          <w:tcPr>
            <w:tcW w:w="4254" w:type="dxa"/>
            <w:gridSpan w:val="3"/>
            <w:tcBorders>
              <w:top w:val="single" w:sz="4" w:space="0" w:color="auto"/>
              <w:bottom w:val="single" w:sz="4" w:space="0" w:color="auto"/>
            </w:tcBorders>
          </w:tcPr>
          <w:p w14:paraId="06C35616" w14:textId="77777777" w:rsidR="00330592" w:rsidRPr="0030129E" w:rsidRDefault="00330592" w:rsidP="00646E7C">
            <w:pPr>
              <w:rPr>
                <w:b/>
                <w:bCs/>
                <w:sz w:val="2"/>
                <w:szCs w:val="2"/>
                <w:lang w:val="it-IT"/>
              </w:rPr>
            </w:pPr>
            <w:r w:rsidRPr="0030129E">
              <w:rPr>
                <w:b/>
                <w:bCs/>
                <w:sz w:val="22"/>
                <w:szCs w:val="22"/>
                <w:lang w:val="it-IT"/>
              </w:rPr>
              <w:t>Imprastierea cu lopata a pamintului afinat, in straturi uniforme, de 10-30 cm grosime, printr-o aruncare de pina la 3 m din gramezi, inclusiv sfarimarea bulgarilor, pamintul provenind din teren foarte tare</w:t>
            </w:r>
          </w:p>
          <w:p w14:paraId="0ECA4D22"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1FDBB3E"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7E04DB3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B5BA954" w14:textId="77777777" w:rsidR="00330592" w:rsidRPr="005E2CA0" w:rsidRDefault="00330592" w:rsidP="00646E7C">
            <w:pPr>
              <w:jc w:val="center"/>
              <w:rPr>
                <w:b/>
                <w:bCs/>
                <w:sz w:val="22"/>
                <w:szCs w:val="22"/>
                <w:lang w:val="en-US"/>
              </w:rPr>
            </w:pPr>
            <w:r w:rsidRPr="005E2CA0">
              <w:rPr>
                <w:b/>
                <w:bCs/>
                <w:sz w:val="22"/>
                <w:szCs w:val="22"/>
                <w:lang w:val="en-US"/>
              </w:rPr>
              <w:t>1,0000</w:t>
            </w:r>
          </w:p>
          <w:p w14:paraId="267BB0CB" w14:textId="77777777" w:rsidR="00330592" w:rsidRPr="009B70F2" w:rsidRDefault="00330592" w:rsidP="00646E7C">
            <w:pPr>
              <w:jc w:val="center"/>
              <w:rPr>
                <w:sz w:val="2"/>
                <w:szCs w:val="2"/>
                <w:lang w:val="en-US"/>
              </w:rPr>
            </w:pPr>
          </w:p>
        </w:tc>
      </w:tr>
      <w:tr w:rsidR="00330592" w:rsidRPr="00B40365" w14:paraId="26E9AFF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3E65A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9CF9B81" w14:textId="77777777" w:rsidR="00330592" w:rsidRPr="00B40365" w:rsidRDefault="00330592" w:rsidP="00646E7C">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1C8D6ECB" w14:textId="77777777" w:rsidR="00330592" w:rsidRPr="00C97908" w:rsidRDefault="00330592" w:rsidP="00646E7C">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78E02DC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49D2F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0,5700</w:t>
            </w:r>
          </w:p>
        </w:tc>
        <w:tc>
          <w:tcPr>
            <w:tcW w:w="1518" w:type="dxa"/>
            <w:tcBorders>
              <w:top w:val="nil"/>
              <w:bottom w:val="single" w:sz="2" w:space="0" w:color="auto"/>
            </w:tcBorders>
            <w:vAlign w:val="center"/>
          </w:tcPr>
          <w:p w14:paraId="6A2EF7EA" w14:textId="77777777" w:rsidR="00330592" w:rsidRPr="00C97908" w:rsidRDefault="00330592" w:rsidP="00646E7C">
            <w:pPr>
              <w:jc w:val="center"/>
              <w:rPr>
                <w:sz w:val="16"/>
                <w:szCs w:val="16"/>
                <w:lang w:val="en-US"/>
              </w:rPr>
            </w:pPr>
            <w:r w:rsidRPr="00C97908">
              <w:rPr>
                <w:sz w:val="16"/>
                <w:szCs w:val="16"/>
                <w:lang w:val="en-US"/>
              </w:rPr>
              <w:t>0,8550</w:t>
            </w:r>
          </w:p>
        </w:tc>
      </w:tr>
      <w:tr w:rsidR="00330592" w:rsidRPr="009B70F2" w14:paraId="25A8FBD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E10560B" w14:textId="77777777" w:rsidR="00330592" w:rsidRPr="005E2CA0" w:rsidRDefault="00330592" w:rsidP="00646E7C">
            <w:pPr>
              <w:jc w:val="center"/>
              <w:rPr>
                <w:b/>
                <w:bCs/>
                <w:sz w:val="22"/>
                <w:szCs w:val="22"/>
                <w:lang w:val="en-US"/>
              </w:rPr>
            </w:pPr>
            <w:r w:rsidRPr="005E2CA0">
              <w:rPr>
                <w:b/>
                <w:bCs/>
                <w:sz w:val="22"/>
                <w:szCs w:val="22"/>
                <w:lang w:val="en-US"/>
              </w:rPr>
              <w:t>192</w:t>
            </w:r>
          </w:p>
        </w:tc>
        <w:tc>
          <w:tcPr>
            <w:tcW w:w="1366" w:type="dxa"/>
            <w:gridSpan w:val="2"/>
            <w:tcBorders>
              <w:top w:val="single" w:sz="4" w:space="0" w:color="auto"/>
              <w:bottom w:val="single" w:sz="4" w:space="0" w:color="auto"/>
            </w:tcBorders>
            <w:vAlign w:val="center"/>
          </w:tcPr>
          <w:p w14:paraId="03C1D07F" w14:textId="77777777" w:rsidR="00330592" w:rsidRPr="005E2CA0" w:rsidRDefault="00330592" w:rsidP="00646E7C">
            <w:pPr>
              <w:jc w:val="center"/>
              <w:rPr>
                <w:b/>
                <w:bCs/>
                <w:sz w:val="22"/>
                <w:szCs w:val="22"/>
                <w:lang w:val="en-US"/>
              </w:rPr>
            </w:pPr>
            <w:r w:rsidRPr="005E2CA0">
              <w:rPr>
                <w:b/>
                <w:bCs/>
                <w:sz w:val="22"/>
                <w:szCs w:val="22"/>
                <w:lang w:val="en-US"/>
              </w:rPr>
              <w:t>TsD04A</w:t>
            </w:r>
          </w:p>
        </w:tc>
        <w:tc>
          <w:tcPr>
            <w:tcW w:w="4254" w:type="dxa"/>
            <w:gridSpan w:val="3"/>
            <w:tcBorders>
              <w:top w:val="single" w:sz="4" w:space="0" w:color="auto"/>
              <w:bottom w:val="single" w:sz="4" w:space="0" w:color="auto"/>
            </w:tcBorders>
          </w:tcPr>
          <w:p w14:paraId="3D684C36" w14:textId="77777777" w:rsidR="00330592" w:rsidRPr="0030129E" w:rsidRDefault="00330592" w:rsidP="00646E7C">
            <w:pPr>
              <w:rPr>
                <w:b/>
                <w:bCs/>
                <w:sz w:val="2"/>
                <w:szCs w:val="2"/>
                <w:lang w:val="it-IT"/>
              </w:rPr>
            </w:pPr>
            <w:r w:rsidRPr="0030129E">
              <w:rPr>
                <w:b/>
                <w:bCs/>
                <w:sz w:val="22"/>
                <w:szCs w:val="22"/>
                <w:lang w:val="it-IT"/>
              </w:rPr>
              <w:t>Compactarea cu maiul de mina a umpluturilor executate in sapaturi orizontale sau inclinate la 1/4, inclusiv udarea fiecarui strat de pamint in parte, avind 10 cm grosime pamint necoeziv</w:t>
            </w:r>
          </w:p>
          <w:p w14:paraId="654096AC"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9E12344"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D12DF4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80CEFD3" w14:textId="77777777" w:rsidR="00330592" w:rsidRPr="005E2CA0" w:rsidRDefault="00330592" w:rsidP="00646E7C">
            <w:pPr>
              <w:jc w:val="center"/>
              <w:rPr>
                <w:b/>
                <w:bCs/>
                <w:sz w:val="22"/>
                <w:szCs w:val="22"/>
                <w:lang w:val="en-US"/>
              </w:rPr>
            </w:pPr>
            <w:r w:rsidRPr="005E2CA0">
              <w:rPr>
                <w:b/>
                <w:bCs/>
                <w:sz w:val="22"/>
                <w:szCs w:val="22"/>
                <w:lang w:val="en-US"/>
              </w:rPr>
              <w:t>1,0000</w:t>
            </w:r>
          </w:p>
          <w:p w14:paraId="5359589A" w14:textId="77777777" w:rsidR="00330592" w:rsidRPr="009B70F2" w:rsidRDefault="00330592" w:rsidP="00646E7C">
            <w:pPr>
              <w:jc w:val="center"/>
              <w:rPr>
                <w:sz w:val="2"/>
                <w:szCs w:val="2"/>
                <w:lang w:val="en-US"/>
              </w:rPr>
            </w:pPr>
          </w:p>
        </w:tc>
      </w:tr>
      <w:tr w:rsidR="00330592" w:rsidRPr="00B40365" w14:paraId="5934A54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D13BA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EAF88C" w14:textId="77777777" w:rsidR="00330592" w:rsidRPr="00B40365" w:rsidRDefault="00330592" w:rsidP="00646E7C">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204DDC24" w14:textId="77777777" w:rsidR="00330592" w:rsidRPr="00C97908" w:rsidRDefault="00330592" w:rsidP="00646E7C">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6031D4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087229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0,8700</w:t>
            </w:r>
          </w:p>
        </w:tc>
        <w:tc>
          <w:tcPr>
            <w:tcW w:w="1518" w:type="dxa"/>
            <w:tcBorders>
              <w:top w:val="nil"/>
              <w:bottom w:val="single" w:sz="2" w:space="0" w:color="auto"/>
            </w:tcBorders>
            <w:vAlign w:val="center"/>
          </w:tcPr>
          <w:p w14:paraId="7B467648" w14:textId="77777777" w:rsidR="00330592" w:rsidRPr="00C97908" w:rsidRDefault="00330592" w:rsidP="00646E7C">
            <w:pPr>
              <w:jc w:val="center"/>
              <w:rPr>
                <w:sz w:val="16"/>
                <w:szCs w:val="16"/>
                <w:lang w:val="en-US"/>
              </w:rPr>
            </w:pPr>
            <w:r w:rsidRPr="00C97908">
              <w:rPr>
                <w:sz w:val="16"/>
                <w:szCs w:val="16"/>
                <w:lang w:val="en-US"/>
              </w:rPr>
              <w:t>1,3050</w:t>
            </w:r>
          </w:p>
        </w:tc>
      </w:tr>
      <w:tr w:rsidR="00330592" w:rsidRPr="00B40365" w14:paraId="49297F9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B5C88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FDB7354" w14:textId="77777777" w:rsidR="00330592" w:rsidRPr="00B40365" w:rsidRDefault="00330592" w:rsidP="00646E7C">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20E460DE" w14:textId="77777777" w:rsidR="00330592" w:rsidRPr="0030129E" w:rsidRDefault="00330592" w:rsidP="00646E7C">
            <w:pPr>
              <w:rPr>
                <w:sz w:val="16"/>
                <w:szCs w:val="16"/>
                <w:lang w:val="it-IT"/>
              </w:rPr>
            </w:pPr>
            <w:r w:rsidRPr="0030129E">
              <w:rPr>
                <w:sz w:val="16"/>
                <w:szCs w:val="16"/>
                <w:lang w:val="it-IT"/>
              </w:rPr>
              <w:t>Apa industriala in cisterne pt. lucrari drumuri-terasam.</w:t>
            </w:r>
          </w:p>
        </w:tc>
        <w:tc>
          <w:tcPr>
            <w:tcW w:w="998" w:type="dxa"/>
            <w:gridSpan w:val="2"/>
            <w:tcBorders>
              <w:top w:val="nil"/>
              <w:bottom w:val="single" w:sz="2" w:space="0" w:color="auto"/>
            </w:tcBorders>
            <w:vAlign w:val="center"/>
          </w:tcPr>
          <w:p w14:paraId="7464E828"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E2B399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3B4E629A"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9B70F2" w14:paraId="3C1E3A3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811A9C9" w14:textId="77777777" w:rsidR="00330592" w:rsidRPr="005E2CA0" w:rsidRDefault="00330592" w:rsidP="00646E7C">
            <w:pPr>
              <w:jc w:val="center"/>
              <w:rPr>
                <w:b/>
                <w:bCs/>
                <w:sz w:val="22"/>
                <w:szCs w:val="22"/>
                <w:lang w:val="en-US"/>
              </w:rPr>
            </w:pPr>
            <w:r w:rsidRPr="005E2CA0">
              <w:rPr>
                <w:b/>
                <w:bCs/>
                <w:sz w:val="22"/>
                <w:szCs w:val="22"/>
                <w:lang w:val="en-US"/>
              </w:rPr>
              <w:t>193</w:t>
            </w:r>
          </w:p>
        </w:tc>
        <w:tc>
          <w:tcPr>
            <w:tcW w:w="1366" w:type="dxa"/>
            <w:gridSpan w:val="2"/>
            <w:tcBorders>
              <w:top w:val="single" w:sz="4" w:space="0" w:color="auto"/>
              <w:bottom w:val="single" w:sz="4" w:space="0" w:color="auto"/>
            </w:tcBorders>
            <w:vAlign w:val="center"/>
          </w:tcPr>
          <w:p w14:paraId="38AB789C" w14:textId="77777777" w:rsidR="00330592" w:rsidRPr="005E2CA0" w:rsidRDefault="00330592" w:rsidP="00646E7C">
            <w:pPr>
              <w:jc w:val="center"/>
              <w:rPr>
                <w:b/>
                <w:bCs/>
                <w:sz w:val="22"/>
                <w:szCs w:val="22"/>
                <w:lang w:val="en-US"/>
              </w:rPr>
            </w:pPr>
            <w:r w:rsidRPr="005E2CA0">
              <w:rPr>
                <w:b/>
                <w:bCs/>
                <w:sz w:val="22"/>
                <w:szCs w:val="22"/>
                <w:lang w:val="en-US"/>
              </w:rPr>
              <w:t>TsI50F</w:t>
            </w:r>
          </w:p>
        </w:tc>
        <w:tc>
          <w:tcPr>
            <w:tcW w:w="4254" w:type="dxa"/>
            <w:gridSpan w:val="3"/>
            <w:tcBorders>
              <w:top w:val="single" w:sz="4" w:space="0" w:color="auto"/>
              <w:bottom w:val="single" w:sz="4" w:space="0" w:color="auto"/>
            </w:tcBorders>
          </w:tcPr>
          <w:p w14:paraId="253EC46D" w14:textId="77777777" w:rsidR="00330592" w:rsidRPr="0030129E" w:rsidRDefault="00330592" w:rsidP="00646E7C">
            <w:pPr>
              <w:rPr>
                <w:b/>
                <w:bCs/>
                <w:sz w:val="2"/>
                <w:szCs w:val="2"/>
                <w:lang w:val="it-IT"/>
              </w:rPr>
            </w:pPr>
            <w:r w:rsidRPr="0030129E">
              <w:rPr>
                <w:b/>
                <w:bCs/>
                <w:sz w:val="22"/>
                <w:szCs w:val="22"/>
                <w:lang w:val="it-IT"/>
              </w:rPr>
              <w:t>Transportarea incarcaturilor cu autocamione la distanta 10 km</w:t>
            </w:r>
          </w:p>
          <w:p w14:paraId="74025592"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1899C94A" w14:textId="77777777" w:rsidR="00330592" w:rsidRPr="005E2CA0" w:rsidRDefault="00330592" w:rsidP="00646E7C">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5ECBCA1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B159725" w14:textId="77777777" w:rsidR="00330592" w:rsidRPr="005E2CA0" w:rsidRDefault="00330592" w:rsidP="00646E7C">
            <w:pPr>
              <w:jc w:val="center"/>
              <w:rPr>
                <w:b/>
                <w:bCs/>
                <w:sz w:val="22"/>
                <w:szCs w:val="22"/>
                <w:lang w:val="en-US"/>
              </w:rPr>
            </w:pPr>
            <w:r w:rsidRPr="005E2CA0">
              <w:rPr>
                <w:b/>
                <w:bCs/>
                <w:sz w:val="22"/>
                <w:szCs w:val="22"/>
                <w:lang w:val="en-US"/>
              </w:rPr>
              <w:t>1,0000</w:t>
            </w:r>
          </w:p>
          <w:p w14:paraId="165453C4" w14:textId="77777777" w:rsidR="00330592" w:rsidRPr="009B70F2" w:rsidRDefault="00330592" w:rsidP="00646E7C">
            <w:pPr>
              <w:jc w:val="center"/>
              <w:rPr>
                <w:sz w:val="2"/>
                <w:szCs w:val="2"/>
                <w:lang w:val="en-US"/>
              </w:rPr>
            </w:pPr>
          </w:p>
        </w:tc>
      </w:tr>
      <w:tr w:rsidR="00330592" w:rsidRPr="00B40365" w14:paraId="5EA5552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ABB8F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CE431BA" w14:textId="77777777" w:rsidR="00330592" w:rsidRPr="00B40365" w:rsidRDefault="00330592" w:rsidP="00646E7C">
            <w:pPr>
              <w:jc w:val="center"/>
              <w:rPr>
                <w:sz w:val="16"/>
                <w:szCs w:val="16"/>
                <w:lang w:val="en-US"/>
              </w:rPr>
            </w:pPr>
            <w:r w:rsidRPr="00B40365">
              <w:rPr>
                <w:sz w:val="16"/>
                <w:szCs w:val="16"/>
                <w:lang w:val="en-US"/>
              </w:rPr>
              <w:t>3410540000001</w:t>
            </w:r>
          </w:p>
        </w:tc>
        <w:tc>
          <w:tcPr>
            <w:tcW w:w="4238" w:type="dxa"/>
            <w:gridSpan w:val="2"/>
            <w:tcBorders>
              <w:top w:val="nil"/>
              <w:bottom w:val="single" w:sz="2" w:space="0" w:color="auto"/>
            </w:tcBorders>
            <w:vAlign w:val="center"/>
          </w:tcPr>
          <w:p w14:paraId="69547D6A" w14:textId="77777777" w:rsidR="00330592" w:rsidRPr="00C97908" w:rsidRDefault="00330592" w:rsidP="00646E7C">
            <w:pPr>
              <w:rPr>
                <w:sz w:val="16"/>
                <w:szCs w:val="16"/>
                <w:lang w:val="en-US"/>
              </w:rPr>
            </w:pPr>
            <w:r w:rsidRPr="00C97908">
              <w:rPr>
                <w:sz w:val="16"/>
                <w:szCs w:val="16"/>
                <w:lang w:val="en-US"/>
              </w:rPr>
              <w:t>Autocamion, 5 t</w:t>
            </w:r>
          </w:p>
        </w:tc>
        <w:tc>
          <w:tcPr>
            <w:tcW w:w="998" w:type="dxa"/>
            <w:gridSpan w:val="2"/>
            <w:tcBorders>
              <w:top w:val="nil"/>
              <w:bottom w:val="single" w:sz="2" w:space="0" w:color="auto"/>
            </w:tcBorders>
            <w:vAlign w:val="center"/>
          </w:tcPr>
          <w:p w14:paraId="695C4B55"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4C2F77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0,1820</w:t>
            </w:r>
          </w:p>
        </w:tc>
        <w:tc>
          <w:tcPr>
            <w:tcW w:w="1518" w:type="dxa"/>
            <w:tcBorders>
              <w:top w:val="nil"/>
              <w:bottom w:val="single" w:sz="2" w:space="0" w:color="auto"/>
              <w:right w:val="single" w:sz="4" w:space="0" w:color="auto"/>
            </w:tcBorders>
            <w:vAlign w:val="center"/>
          </w:tcPr>
          <w:p w14:paraId="169B4B52" w14:textId="77777777" w:rsidR="00330592" w:rsidRPr="00C97908" w:rsidRDefault="00330592" w:rsidP="00646E7C">
            <w:pPr>
              <w:jc w:val="center"/>
              <w:rPr>
                <w:sz w:val="16"/>
                <w:szCs w:val="16"/>
                <w:lang w:val="en-US"/>
              </w:rPr>
            </w:pPr>
            <w:r w:rsidRPr="00C97908">
              <w:rPr>
                <w:sz w:val="16"/>
                <w:szCs w:val="16"/>
                <w:lang w:val="en-US"/>
              </w:rPr>
              <w:t>0,1820</w:t>
            </w:r>
          </w:p>
        </w:tc>
      </w:tr>
      <w:tr w:rsidR="00330592" w:rsidRPr="009B70F2" w14:paraId="5DD4B99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C02371" w14:textId="77777777" w:rsidR="00330592" w:rsidRPr="005E2CA0" w:rsidRDefault="00330592" w:rsidP="00646E7C">
            <w:pPr>
              <w:jc w:val="center"/>
              <w:rPr>
                <w:b/>
                <w:bCs/>
                <w:sz w:val="22"/>
                <w:szCs w:val="22"/>
                <w:lang w:val="en-US"/>
              </w:rPr>
            </w:pPr>
            <w:r w:rsidRPr="005E2CA0">
              <w:rPr>
                <w:b/>
                <w:bCs/>
                <w:sz w:val="22"/>
                <w:szCs w:val="22"/>
                <w:lang w:val="en-US"/>
              </w:rPr>
              <w:t>194</w:t>
            </w:r>
          </w:p>
        </w:tc>
        <w:tc>
          <w:tcPr>
            <w:tcW w:w="1366" w:type="dxa"/>
            <w:gridSpan w:val="2"/>
            <w:tcBorders>
              <w:top w:val="single" w:sz="4" w:space="0" w:color="auto"/>
              <w:bottom w:val="single" w:sz="4" w:space="0" w:color="auto"/>
            </w:tcBorders>
            <w:vAlign w:val="center"/>
          </w:tcPr>
          <w:p w14:paraId="711C65F6" w14:textId="77777777" w:rsidR="00330592" w:rsidRPr="005E2CA0" w:rsidRDefault="00330592" w:rsidP="00646E7C">
            <w:pPr>
              <w:jc w:val="center"/>
              <w:rPr>
                <w:b/>
                <w:bCs/>
                <w:sz w:val="22"/>
                <w:szCs w:val="22"/>
                <w:lang w:val="en-US"/>
              </w:rPr>
            </w:pPr>
            <w:r w:rsidRPr="005E2CA0">
              <w:rPr>
                <w:b/>
                <w:bCs/>
                <w:sz w:val="22"/>
                <w:szCs w:val="22"/>
                <w:lang w:val="en-US"/>
              </w:rPr>
              <w:t>RpAcH29B</w:t>
            </w:r>
          </w:p>
        </w:tc>
        <w:tc>
          <w:tcPr>
            <w:tcW w:w="4254" w:type="dxa"/>
            <w:gridSpan w:val="3"/>
            <w:tcBorders>
              <w:top w:val="single" w:sz="4" w:space="0" w:color="auto"/>
              <w:bottom w:val="single" w:sz="4" w:space="0" w:color="auto"/>
            </w:tcBorders>
          </w:tcPr>
          <w:p w14:paraId="69808C3F" w14:textId="77777777" w:rsidR="00330592" w:rsidRPr="0030129E" w:rsidRDefault="00330592" w:rsidP="00646E7C">
            <w:pPr>
              <w:rPr>
                <w:b/>
                <w:bCs/>
                <w:sz w:val="2"/>
                <w:szCs w:val="2"/>
                <w:lang w:val="it-IT"/>
              </w:rPr>
            </w:pPr>
            <w:r w:rsidRPr="0030129E">
              <w:rPr>
                <w:b/>
                <w:bCs/>
                <w:sz w:val="22"/>
                <w:szCs w:val="22"/>
                <w:lang w:val="it-IT"/>
              </w:rPr>
              <w:t>Spalarea si dezinfectarea  conductelor din fonta, azbociment, poliesteri, otel-beton., avind diametrul de 100-125 mm</w:t>
            </w:r>
          </w:p>
          <w:p w14:paraId="03912CB9"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36D74E5"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92A5E2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96B5D87" w14:textId="77777777" w:rsidR="00330592" w:rsidRPr="005E2CA0" w:rsidRDefault="00330592" w:rsidP="00646E7C">
            <w:pPr>
              <w:jc w:val="center"/>
              <w:rPr>
                <w:b/>
                <w:bCs/>
                <w:sz w:val="22"/>
                <w:szCs w:val="22"/>
                <w:lang w:val="en-US"/>
              </w:rPr>
            </w:pPr>
            <w:r w:rsidRPr="005E2CA0">
              <w:rPr>
                <w:b/>
                <w:bCs/>
                <w:sz w:val="22"/>
                <w:szCs w:val="22"/>
                <w:lang w:val="en-US"/>
              </w:rPr>
              <w:t>1,0000</w:t>
            </w:r>
          </w:p>
          <w:p w14:paraId="26EFEFF1" w14:textId="77777777" w:rsidR="00330592" w:rsidRPr="009B70F2" w:rsidRDefault="00330592" w:rsidP="00646E7C">
            <w:pPr>
              <w:jc w:val="center"/>
              <w:rPr>
                <w:sz w:val="2"/>
                <w:szCs w:val="2"/>
                <w:lang w:val="en-US"/>
              </w:rPr>
            </w:pPr>
          </w:p>
        </w:tc>
      </w:tr>
      <w:tr w:rsidR="00330592" w:rsidRPr="00B40365" w14:paraId="3F2254D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E14CF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52A1E2" w14:textId="77777777" w:rsidR="00330592" w:rsidRPr="00B40365" w:rsidRDefault="00330592" w:rsidP="00646E7C">
            <w:pPr>
              <w:jc w:val="center"/>
              <w:rPr>
                <w:sz w:val="16"/>
                <w:szCs w:val="16"/>
                <w:lang w:val="en-US"/>
              </w:rPr>
            </w:pPr>
            <w:r w:rsidRPr="00B40365">
              <w:rPr>
                <w:sz w:val="16"/>
                <w:szCs w:val="16"/>
                <w:lang w:val="en-US"/>
              </w:rPr>
              <w:t>7136050012000</w:t>
            </w:r>
          </w:p>
        </w:tc>
        <w:tc>
          <w:tcPr>
            <w:tcW w:w="4238" w:type="dxa"/>
            <w:gridSpan w:val="2"/>
            <w:tcBorders>
              <w:top w:val="nil"/>
              <w:bottom w:val="single" w:sz="2" w:space="0" w:color="auto"/>
            </w:tcBorders>
            <w:vAlign w:val="center"/>
          </w:tcPr>
          <w:p w14:paraId="07192223" w14:textId="77777777" w:rsidR="00330592" w:rsidRPr="00C97908" w:rsidRDefault="00330592" w:rsidP="00646E7C">
            <w:pPr>
              <w:rPr>
                <w:sz w:val="16"/>
                <w:szCs w:val="16"/>
                <w:lang w:val="en-US"/>
              </w:rPr>
            </w:pPr>
            <w:r w:rsidRPr="00C97908">
              <w:rPr>
                <w:sz w:val="16"/>
                <w:szCs w:val="16"/>
                <w:lang w:val="en-US"/>
              </w:rPr>
              <w:t>Instalator alimentari apa</w:t>
            </w:r>
          </w:p>
        </w:tc>
        <w:tc>
          <w:tcPr>
            <w:tcW w:w="998" w:type="dxa"/>
            <w:gridSpan w:val="2"/>
            <w:tcBorders>
              <w:top w:val="nil"/>
              <w:bottom w:val="single" w:sz="2" w:space="0" w:color="auto"/>
            </w:tcBorders>
            <w:vAlign w:val="center"/>
          </w:tcPr>
          <w:p w14:paraId="6A3F53A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7A388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5DD7E969"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1A12D28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1D5A9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8299D03" w14:textId="77777777" w:rsidR="00330592" w:rsidRPr="00B40365" w:rsidRDefault="00330592" w:rsidP="00646E7C">
            <w:pPr>
              <w:jc w:val="center"/>
              <w:rPr>
                <w:sz w:val="16"/>
                <w:szCs w:val="16"/>
                <w:lang w:val="en-US"/>
              </w:rPr>
            </w:pPr>
            <w:r w:rsidRPr="00B40365">
              <w:rPr>
                <w:sz w:val="16"/>
                <w:szCs w:val="16"/>
                <w:lang w:val="en-US"/>
              </w:rPr>
              <w:t>2413217309637</w:t>
            </w:r>
          </w:p>
        </w:tc>
        <w:tc>
          <w:tcPr>
            <w:tcW w:w="4238" w:type="dxa"/>
            <w:gridSpan w:val="2"/>
            <w:tcBorders>
              <w:top w:val="nil"/>
              <w:bottom w:val="single" w:sz="2" w:space="0" w:color="auto"/>
            </w:tcBorders>
            <w:vAlign w:val="center"/>
          </w:tcPr>
          <w:p w14:paraId="2F79587A" w14:textId="77777777" w:rsidR="00330592" w:rsidRPr="00C97908" w:rsidRDefault="00330592" w:rsidP="00646E7C">
            <w:pPr>
              <w:rPr>
                <w:sz w:val="16"/>
                <w:szCs w:val="16"/>
                <w:lang w:val="en-US"/>
              </w:rPr>
            </w:pPr>
            <w:r w:rsidRPr="00C97908">
              <w:rPr>
                <w:sz w:val="16"/>
                <w:szCs w:val="16"/>
                <w:lang w:val="en-US"/>
              </w:rPr>
              <w:t>Cloramina B</w:t>
            </w:r>
          </w:p>
        </w:tc>
        <w:tc>
          <w:tcPr>
            <w:tcW w:w="998" w:type="dxa"/>
            <w:gridSpan w:val="2"/>
            <w:tcBorders>
              <w:top w:val="nil"/>
              <w:bottom w:val="single" w:sz="2" w:space="0" w:color="auto"/>
            </w:tcBorders>
            <w:vAlign w:val="center"/>
          </w:tcPr>
          <w:p w14:paraId="5D4418B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75CB0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0,0005</w:t>
            </w:r>
          </w:p>
        </w:tc>
        <w:tc>
          <w:tcPr>
            <w:tcW w:w="1518" w:type="dxa"/>
            <w:tcBorders>
              <w:top w:val="nil"/>
              <w:bottom w:val="single" w:sz="2" w:space="0" w:color="auto"/>
            </w:tcBorders>
            <w:vAlign w:val="center"/>
          </w:tcPr>
          <w:p w14:paraId="79FA8024" w14:textId="77777777" w:rsidR="00330592" w:rsidRPr="00C97908" w:rsidRDefault="00330592" w:rsidP="00646E7C">
            <w:pPr>
              <w:jc w:val="center"/>
              <w:rPr>
                <w:sz w:val="16"/>
                <w:szCs w:val="16"/>
                <w:lang w:val="en-US"/>
              </w:rPr>
            </w:pPr>
            <w:r w:rsidRPr="00C97908">
              <w:rPr>
                <w:sz w:val="16"/>
                <w:szCs w:val="16"/>
                <w:lang w:val="en-US"/>
              </w:rPr>
              <w:t>0,0005</w:t>
            </w:r>
          </w:p>
        </w:tc>
      </w:tr>
      <w:tr w:rsidR="00330592" w:rsidRPr="00B40365" w14:paraId="2C0415B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242D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E8319D" w14:textId="77777777" w:rsidR="00330592" w:rsidRPr="00B40365" w:rsidRDefault="00330592" w:rsidP="00646E7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2BC40D35" w14:textId="77777777" w:rsidR="00330592" w:rsidRPr="00C97908" w:rsidRDefault="00330592" w:rsidP="00646E7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1B3B746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2EE99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0,0570</w:t>
            </w:r>
          </w:p>
        </w:tc>
        <w:tc>
          <w:tcPr>
            <w:tcW w:w="1518" w:type="dxa"/>
            <w:tcBorders>
              <w:top w:val="nil"/>
              <w:bottom w:val="single" w:sz="2" w:space="0" w:color="auto"/>
            </w:tcBorders>
            <w:vAlign w:val="center"/>
          </w:tcPr>
          <w:p w14:paraId="26808892" w14:textId="77777777" w:rsidR="00330592" w:rsidRPr="00C97908" w:rsidRDefault="00330592" w:rsidP="00646E7C">
            <w:pPr>
              <w:jc w:val="center"/>
              <w:rPr>
                <w:sz w:val="16"/>
                <w:szCs w:val="16"/>
                <w:lang w:val="en-US"/>
              </w:rPr>
            </w:pPr>
            <w:r w:rsidRPr="00C97908">
              <w:rPr>
                <w:sz w:val="16"/>
                <w:szCs w:val="16"/>
                <w:lang w:val="en-US"/>
              </w:rPr>
              <w:t>0,0570</w:t>
            </w:r>
          </w:p>
        </w:tc>
      </w:tr>
      <w:tr w:rsidR="00330592" w:rsidRPr="00B40365" w14:paraId="0A0A004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C0FA2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4A3FC8" w14:textId="77777777" w:rsidR="00330592" w:rsidRPr="00B40365" w:rsidRDefault="00330592" w:rsidP="00646E7C">
            <w:pPr>
              <w:jc w:val="center"/>
              <w:rPr>
                <w:sz w:val="16"/>
                <w:szCs w:val="16"/>
                <w:lang w:val="en-US"/>
              </w:rPr>
            </w:pPr>
            <w:r w:rsidRPr="00B40365">
              <w:rPr>
                <w:sz w:val="16"/>
                <w:szCs w:val="16"/>
                <w:lang w:val="en-US"/>
              </w:rPr>
              <w:t>3410540005603</w:t>
            </w:r>
          </w:p>
        </w:tc>
        <w:tc>
          <w:tcPr>
            <w:tcW w:w="4238" w:type="dxa"/>
            <w:gridSpan w:val="2"/>
            <w:tcBorders>
              <w:top w:val="nil"/>
              <w:bottom w:val="single" w:sz="2" w:space="0" w:color="auto"/>
            </w:tcBorders>
            <w:vAlign w:val="center"/>
          </w:tcPr>
          <w:p w14:paraId="747D8E4E" w14:textId="77777777" w:rsidR="00330592" w:rsidRPr="0030129E" w:rsidRDefault="00330592" w:rsidP="00646E7C">
            <w:pPr>
              <w:rPr>
                <w:sz w:val="16"/>
                <w:szCs w:val="16"/>
                <w:lang w:val="it-IT"/>
              </w:rPr>
            </w:pPr>
            <w:r w:rsidRPr="0030129E">
              <w:rPr>
                <w:sz w:val="16"/>
                <w:szCs w:val="16"/>
                <w:lang w:val="it-IT"/>
              </w:rPr>
              <w:t>Autocisterna 5-8 t cu dispozitive de stropire</w:t>
            </w:r>
          </w:p>
        </w:tc>
        <w:tc>
          <w:tcPr>
            <w:tcW w:w="998" w:type="dxa"/>
            <w:gridSpan w:val="2"/>
            <w:tcBorders>
              <w:top w:val="nil"/>
              <w:bottom w:val="single" w:sz="2" w:space="0" w:color="auto"/>
            </w:tcBorders>
            <w:vAlign w:val="center"/>
          </w:tcPr>
          <w:p w14:paraId="0FC93E73"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66D7BD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right w:val="single" w:sz="4" w:space="0" w:color="auto"/>
            </w:tcBorders>
            <w:vAlign w:val="center"/>
          </w:tcPr>
          <w:p w14:paraId="213504E8"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6D4EE68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CB9DFB7" w14:textId="77777777" w:rsidR="00330592" w:rsidRPr="005E2CA0" w:rsidRDefault="00330592" w:rsidP="00646E7C">
            <w:pPr>
              <w:jc w:val="center"/>
              <w:rPr>
                <w:b/>
                <w:bCs/>
                <w:sz w:val="22"/>
                <w:szCs w:val="22"/>
                <w:lang w:val="en-US"/>
              </w:rPr>
            </w:pPr>
            <w:r w:rsidRPr="005E2CA0">
              <w:rPr>
                <w:b/>
                <w:bCs/>
                <w:sz w:val="22"/>
                <w:szCs w:val="22"/>
                <w:lang w:val="en-US"/>
              </w:rPr>
              <w:t>195</w:t>
            </w:r>
          </w:p>
        </w:tc>
        <w:tc>
          <w:tcPr>
            <w:tcW w:w="1366" w:type="dxa"/>
            <w:gridSpan w:val="2"/>
            <w:tcBorders>
              <w:top w:val="single" w:sz="4" w:space="0" w:color="auto"/>
              <w:bottom w:val="single" w:sz="4" w:space="0" w:color="auto"/>
            </w:tcBorders>
            <w:vAlign w:val="center"/>
          </w:tcPr>
          <w:p w14:paraId="41C8383C" w14:textId="77777777" w:rsidR="00330592" w:rsidRPr="005E2CA0" w:rsidRDefault="00330592" w:rsidP="00646E7C">
            <w:pPr>
              <w:jc w:val="center"/>
              <w:rPr>
                <w:b/>
                <w:bCs/>
                <w:sz w:val="22"/>
                <w:szCs w:val="22"/>
                <w:lang w:val="en-US"/>
              </w:rPr>
            </w:pPr>
            <w:r w:rsidRPr="005E2CA0">
              <w:rPr>
                <w:b/>
                <w:bCs/>
                <w:sz w:val="22"/>
                <w:szCs w:val="22"/>
                <w:lang w:val="en-US"/>
              </w:rPr>
              <w:t>SA37G</w:t>
            </w:r>
          </w:p>
        </w:tc>
        <w:tc>
          <w:tcPr>
            <w:tcW w:w="4254" w:type="dxa"/>
            <w:gridSpan w:val="3"/>
            <w:tcBorders>
              <w:top w:val="single" w:sz="4" w:space="0" w:color="auto"/>
              <w:bottom w:val="single" w:sz="4" w:space="0" w:color="auto"/>
            </w:tcBorders>
          </w:tcPr>
          <w:p w14:paraId="39223DF3" w14:textId="77777777" w:rsidR="00330592" w:rsidRPr="0030129E" w:rsidRDefault="00330592" w:rsidP="00646E7C">
            <w:pPr>
              <w:rPr>
                <w:b/>
                <w:bCs/>
                <w:sz w:val="2"/>
                <w:szCs w:val="2"/>
                <w:lang w:val="it-IT"/>
              </w:rPr>
            </w:pPr>
            <w:r w:rsidRPr="0030129E">
              <w:rPr>
                <w:b/>
                <w:bCs/>
                <w:sz w:val="22"/>
                <w:szCs w:val="22"/>
                <w:lang w:val="it-IT"/>
              </w:rPr>
              <w:t>Bratara pentru fixarea conductelor de alimentare cu apa si gaze, din otel sau PVC montata prin incastrare, conductele avind diametrul de 63 mm</w:t>
            </w:r>
          </w:p>
          <w:p w14:paraId="71AF592F"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EFD4BF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658588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6487754" w14:textId="77777777" w:rsidR="00330592" w:rsidRPr="005E2CA0" w:rsidRDefault="00330592" w:rsidP="00646E7C">
            <w:pPr>
              <w:jc w:val="center"/>
              <w:rPr>
                <w:b/>
                <w:bCs/>
                <w:sz w:val="22"/>
                <w:szCs w:val="22"/>
                <w:lang w:val="en-US"/>
              </w:rPr>
            </w:pPr>
            <w:r w:rsidRPr="005E2CA0">
              <w:rPr>
                <w:b/>
                <w:bCs/>
                <w:sz w:val="22"/>
                <w:szCs w:val="22"/>
                <w:lang w:val="en-US"/>
              </w:rPr>
              <w:t>1,0000</w:t>
            </w:r>
          </w:p>
          <w:p w14:paraId="25168DE9" w14:textId="77777777" w:rsidR="00330592" w:rsidRPr="009B70F2" w:rsidRDefault="00330592" w:rsidP="00646E7C">
            <w:pPr>
              <w:jc w:val="center"/>
              <w:rPr>
                <w:sz w:val="2"/>
                <w:szCs w:val="2"/>
                <w:lang w:val="en-US"/>
              </w:rPr>
            </w:pPr>
          </w:p>
        </w:tc>
      </w:tr>
      <w:tr w:rsidR="00330592" w:rsidRPr="00B40365" w14:paraId="012DF40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EFB74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5578CB1"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ABD30F9"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70CB60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DAFB78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0,4600</w:t>
            </w:r>
          </w:p>
        </w:tc>
        <w:tc>
          <w:tcPr>
            <w:tcW w:w="1518" w:type="dxa"/>
            <w:tcBorders>
              <w:top w:val="nil"/>
              <w:bottom w:val="single" w:sz="2" w:space="0" w:color="auto"/>
            </w:tcBorders>
            <w:vAlign w:val="center"/>
          </w:tcPr>
          <w:p w14:paraId="691FB9F6" w14:textId="77777777" w:rsidR="00330592" w:rsidRPr="00C97908" w:rsidRDefault="00330592" w:rsidP="00646E7C">
            <w:pPr>
              <w:jc w:val="center"/>
              <w:rPr>
                <w:sz w:val="16"/>
                <w:szCs w:val="16"/>
                <w:lang w:val="en-US"/>
              </w:rPr>
            </w:pPr>
            <w:r w:rsidRPr="00C97908">
              <w:rPr>
                <w:sz w:val="16"/>
                <w:szCs w:val="16"/>
                <w:lang w:val="en-US"/>
              </w:rPr>
              <w:t>0,6900</w:t>
            </w:r>
          </w:p>
        </w:tc>
      </w:tr>
      <w:tr w:rsidR="00330592" w:rsidRPr="00B40365" w14:paraId="2A97E03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F6717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6C281E" w14:textId="77777777" w:rsidR="00330592" w:rsidRPr="00B40365" w:rsidRDefault="00330592" w:rsidP="00646E7C">
            <w:pPr>
              <w:jc w:val="center"/>
              <w:rPr>
                <w:sz w:val="16"/>
                <w:szCs w:val="16"/>
                <w:lang w:val="en-US"/>
              </w:rPr>
            </w:pPr>
            <w:r w:rsidRPr="00B40365">
              <w:rPr>
                <w:sz w:val="16"/>
                <w:szCs w:val="16"/>
                <w:lang w:val="en-US"/>
              </w:rPr>
              <w:t>28752742040403</w:t>
            </w:r>
          </w:p>
        </w:tc>
        <w:tc>
          <w:tcPr>
            <w:tcW w:w="4238" w:type="dxa"/>
            <w:gridSpan w:val="2"/>
            <w:tcBorders>
              <w:top w:val="nil"/>
              <w:bottom w:val="single" w:sz="2" w:space="0" w:color="auto"/>
            </w:tcBorders>
            <w:vAlign w:val="center"/>
          </w:tcPr>
          <w:p w14:paraId="3F4BE130" w14:textId="77777777" w:rsidR="00330592" w:rsidRPr="0030129E" w:rsidRDefault="00330592" w:rsidP="00646E7C">
            <w:pPr>
              <w:rPr>
                <w:sz w:val="16"/>
                <w:szCs w:val="16"/>
                <w:lang w:val="it-IT"/>
              </w:rPr>
            </w:pPr>
            <w:r w:rsidRPr="0030129E">
              <w:rPr>
                <w:sz w:val="16"/>
                <w:szCs w:val="16"/>
                <w:lang w:val="it-IT"/>
              </w:rPr>
              <w:t>Bratara pt. tevi de instalatii  de apa si gaze d 63 mm</w:t>
            </w:r>
          </w:p>
        </w:tc>
        <w:tc>
          <w:tcPr>
            <w:tcW w:w="998" w:type="dxa"/>
            <w:gridSpan w:val="2"/>
            <w:tcBorders>
              <w:top w:val="nil"/>
              <w:bottom w:val="single" w:sz="2" w:space="0" w:color="auto"/>
            </w:tcBorders>
            <w:vAlign w:val="center"/>
          </w:tcPr>
          <w:p w14:paraId="5D0AC38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0FD059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5CD288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0A4358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816CE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3C19C6"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73B58B12"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16A5144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6086AA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1BF111C4"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57966B3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A35D3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3B826A"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7806CCE9"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37EFED8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A77F04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364A3315"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367E5D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9B2A5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B428E5"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69919222" w14:textId="77777777" w:rsidR="00330592" w:rsidRPr="0030129E" w:rsidRDefault="00330592" w:rsidP="00646E7C">
            <w:pPr>
              <w:rPr>
                <w:sz w:val="16"/>
                <w:szCs w:val="16"/>
                <w:lang w:val="it-IT"/>
              </w:rPr>
            </w:pPr>
            <w:r w:rsidRPr="0030129E">
              <w:rPr>
                <w:sz w:val="16"/>
                <w:szCs w:val="16"/>
                <w:lang w:val="it-IT"/>
              </w:rPr>
              <w:t>Nisip sortat nespalat de riu si lacuri 0,0-7,0 mm</w:t>
            </w:r>
          </w:p>
        </w:tc>
        <w:tc>
          <w:tcPr>
            <w:tcW w:w="998" w:type="dxa"/>
            <w:gridSpan w:val="2"/>
            <w:tcBorders>
              <w:top w:val="nil"/>
              <w:bottom w:val="single" w:sz="2" w:space="0" w:color="auto"/>
            </w:tcBorders>
            <w:vAlign w:val="center"/>
          </w:tcPr>
          <w:p w14:paraId="10A0245B"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A9F702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019E71BF"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275C95F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CBD77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168BAF"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0EF99809"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184A547C"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697C9E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382966E1"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758DE31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5F2D2FE" w14:textId="77777777" w:rsidR="00330592" w:rsidRPr="005E2CA0" w:rsidRDefault="00330592" w:rsidP="00646E7C">
            <w:pPr>
              <w:jc w:val="center"/>
              <w:rPr>
                <w:b/>
                <w:bCs/>
                <w:sz w:val="22"/>
                <w:szCs w:val="22"/>
                <w:lang w:val="en-US"/>
              </w:rPr>
            </w:pPr>
            <w:r w:rsidRPr="005E2CA0">
              <w:rPr>
                <w:b/>
                <w:bCs/>
                <w:sz w:val="22"/>
                <w:szCs w:val="22"/>
                <w:lang w:val="en-US"/>
              </w:rPr>
              <w:t>196</w:t>
            </w:r>
          </w:p>
        </w:tc>
        <w:tc>
          <w:tcPr>
            <w:tcW w:w="1366" w:type="dxa"/>
            <w:gridSpan w:val="2"/>
            <w:tcBorders>
              <w:top w:val="single" w:sz="4" w:space="0" w:color="auto"/>
              <w:bottom w:val="single" w:sz="4" w:space="0" w:color="auto"/>
            </w:tcBorders>
            <w:vAlign w:val="center"/>
          </w:tcPr>
          <w:p w14:paraId="6F952A12" w14:textId="77777777" w:rsidR="00330592" w:rsidRPr="005E2CA0" w:rsidRDefault="00330592" w:rsidP="00646E7C">
            <w:pPr>
              <w:jc w:val="center"/>
              <w:rPr>
                <w:b/>
                <w:bCs/>
                <w:sz w:val="22"/>
                <w:szCs w:val="22"/>
                <w:lang w:val="en-US"/>
              </w:rPr>
            </w:pPr>
            <w:r w:rsidRPr="005E2CA0">
              <w:rPr>
                <w:b/>
                <w:bCs/>
                <w:sz w:val="22"/>
                <w:szCs w:val="22"/>
                <w:lang w:val="en-US"/>
              </w:rPr>
              <w:t>AcA53A</w:t>
            </w:r>
          </w:p>
        </w:tc>
        <w:tc>
          <w:tcPr>
            <w:tcW w:w="4254" w:type="dxa"/>
            <w:gridSpan w:val="3"/>
            <w:tcBorders>
              <w:top w:val="single" w:sz="4" w:space="0" w:color="auto"/>
              <w:bottom w:val="single" w:sz="4" w:space="0" w:color="auto"/>
            </w:tcBorders>
          </w:tcPr>
          <w:p w14:paraId="487BDF89" w14:textId="77777777" w:rsidR="00330592" w:rsidRPr="0030129E" w:rsidRDefault="00330592" w:rsidP="00646E7C">
            <w:pPr>
              <w:rPr>
                <w:b/>
                <w:bCs/>
                <w:sz w:val="2"/>
                <w:szCs w:val="2"/>
                <w:lang w:val="it-IT"/>
              </w:rPr>
            </w:pPr>
            <w:r w:rsidRPr="0030129E">
              <w:rPr>
                <w:b/>
                <w:bCs/>
                <w:sz w:val="22"/>
                <w:szCs w:val="22"/>
                <w:lang w:val="it-IT"/>
              </w:rPr>
              <w:t>Montarea fitingurilor prin electrofuziune. Imbinarea prin sudura de tip electrofuziune intre teava si fiting (mufe, teu, cot) din polietilena, tevii avind diametrul de 63 mm. Nota: tipul fitingului din polietilena (mufe, teu, cot)  se va include conform proiectului</w:t>
            </w:r>
          </w:p>
          <w:p w14:paraId="533B734B"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AC2ECF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30AC9E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FF17A64" w14:textId="77777777" w:rsidR="00330592" w:rsidRPr="005E2CA0" w:rsidRDefault="00330592" w:rsidP="00646E7C">
            <w:pPr>
              <w:jc w:val="center"/>
              <w:rPr>
                <w:b/>
                <w:bCs/>
                <w:sz w:val="22"/>
                <w:szCs w:val="22"/>
                <w:lang w:val="en-US"/>
              </w:rPr>
            </w:pPr>
            <w:r w:rsidRPr="005E2CA0">
              <w:rPr>
                <w:b/>
                <w:bCs/>
                <w:sz w:val="22"/>
                <w:szCs w:val="22"/>
                <w:lang w:val="en-US"/>
              </w:rPr>
              <w:t>1,0000</w:t>
            </w:r>
          </w:p>
          <w:p w14:paraId="0DF11A62" w14:textId="77777777" w:rsidR="00330592" w:rsidRPr="009B70F2" w:rsidRDefault="00330592" w:rsidP="00646E7C">
            <w:pPr>
              <w:jc w:val="center"/>
              <w:rPr>
                <w:sz w:val="2"/>
                <w:szCs w:val="2"/>
                <w:lang w:val="en-US"/>
              </w:rPr>
            </w:pPr>
          </w:p>
        </w:tc>
      </w:tr>
      <w:tr w:rsidR="00330592" w:rsidRPr="00B40365" w14:paraId="1E33275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4DB9C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DBF735"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68A77AC7"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7C1E0BE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7BC183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14:paraId="75FA4B99" w14:textId="77777777" w:rsidR="00330592" w:rsidRPr="00C97908" w:rsidRDefault="00330592" w:rsidP="00646E7C">
            <w:pPr>
              <w:jc w:val="center"/>
              <w:rPr>
                <w:sz w:val="16"/>
                <w:szCs w:val="16"/>
                <w:lang w:val="en-US"/>
              </w:rPr>
            </w:pPr>
            <w:r w:rsidRPr="00C97908">
              <w:rPr>
                <w:sz w:val="16"/>
                <w:szCs w:val="16"/>
                <w:lang w:val="en-US"/>
              </w:rPr>
              <w:t>1,2000</w:t>
            </w:r>
          </w:p>
        </w:tc>
      </w:tr>
      <w:tr w:rsidR="00330592" w:rsidRPr="00B40365" w14:paraId="432611D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78164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8FBA96A" w14:textId="77777777" w:rsidR="00330592" w:rsidRPr="00B40365" w:rsidRDefault="00330592" w:rsidP="00646E7C">
            <w:pPr>
              <w:jc w:val="center"/>
              <w:rPr>
                <w:sz w:val="16"/>
                <w:szCs w:val="16"/>
                <w:lang w:val="en-US"/>
              </w:rPr>
            </w:pPr>
            <w:r w:rsidRPr="00B40365">
              <w:rPr>
                <w:sz w:val="16"/>
                <w:szCs w:val="16"/>
                <w:lang w:val="en-US"/>
              </w:rPr>
              <w:t>252315671381163</w:t>
            </w:r>
          </w:p>
        </w:tc>
        <w:tc>
          <w:tcPr>
            <w:tcW w:w="4238" w:type="dxa"/>
            <w:gridSpan w:val="2"/>
            <w:tcBorders>
              <w:top w:val="nil"/>
              <w:bottom w:val="single" w:sz="2" w:space="0" w:color="auto"/>
            </w:tcBorders>
            <w:vAlign w:val="center"/>
          </w:tcPr>
          <w:p w14:paraId="299F1882" w14:textId="77777777" w:rsidR="00330592" w:rsidRPr="00C97908" w:rsidRDefault="00330592" w:rsidP="00646E7C">
            <w:pPr>
              <w:rPr>
                <w:sz w:val="16"/>
                <w:szCs w:val="16"/>
                <w:lang w:val="en-US"/>
              </w:rPr>
            </w:pPr>
            <w:r w:rsidRPr="00C97908">
              <w:rPr>
                <w:sz w:val="16"/>
                <w:szCs w:val="16"/>
                <w:lang w:val="en-US"/>
              </w:rPr>
              <w:t>Fiting polietilena (mufa, cot, teu) d 63 mm</w:t>
            </w:r>
          </w:p>
        </w:tc>
        <w:tc>
          <w:tcPr>
            <w:tcW w:w="998" w:type="dxa"/>
            <w:gridSpan w:val="2"/>
            <w:tcBorders>
              <w:top w:val="nil"/>
              <w:bottom w:val="single" w:sz="2" w:space="0" w:color="auto"/>
            </w:tcBorders>
            <w:vAlign w:val="center"/>
          </w:tcPr>
          <w:p w14:paraId="577BF44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956A1A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1,0100</w:t>
            </w:r>
          </w:p>
        </w:tc>
        <w:tc>
          <w:tcPr>
            <w:tcW w:w="1518" w:type="dxa"/>
            <w:tcBorders>
              <w:top w:val="nil"/>
              <w:bottom w:val="single" w:sz="2" w:space="0" w:color="auto"/>
            </w:tcBorders>
            <w:vAlign w:val="center"/>
          </w:tcPr>
          <w:p w14:paraId="1B84726A"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389FB4C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86597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2207B7" w14:textId="77777777" w:rsidR="00330592" w:rsidRPr="00B40365" w:rsidRDefault="00330592" w:rsidP="00646E7C">
            <w:pPr>
              <w:jc w:val="center"/>
              <w:rPr>
                <w:sz w:val="16"/>
                <w:szCs w:val="16"/>
                <w:lang w:val="en-US"/>
              </w:rPr>
            </w:pPr>
            <w:r w:rsidRPr="00B40365">
              <w:rPr>
                <w:sz w:val="16"/>
                <w:szCs w:val="16"/>
                <w:lang w:val="en-US"/>
              </w:rPr>
              <w:t>2940600003015</w:t>
            </w:r>
          </w:p>
        </w:tc>
        <w:tc>
          <w:tcPr>
            <w:tcW w:w="4238" w:type="dxa"/>
            <w:gridSpan w:val="2"/>
            <w:tcBorders>
              <w:top w:val="nil"/>
              <w:bottom w:val="single" w:sz="2" w:space="0" w:color="auto"/>
            </w:tcBorders>
            <w:vAlign w:val="center"/>
          </w:tcPr>
          <w:p w14:paraId="338EABC8" w14:textId="77777777" w:rsidR="00330592" w:rsidRPr="0030129E" w:rsidRDefault="00330592" w:rsidP="00646E7C">
            <w:pPr>
              <w:rPr>
                <w:sz w:val="16"/>
                <w:szCs w:val="16"/>
                <w:lang w:val="it-IT"/>
              </w:rPr>
            </w:pPr>
            <w:r w:rsidRPr="0030129E">
              <w:rPr>
                <w:sz w:val="16"/>
                <w:szCs w:val="16"/>
                <w:lang w:val="it-IT"/>
              </w:rPr>
              <w:t>Aparat de sudura PE metoda electrofuziune</w:t>
            </w:r>
          </w:p>
        </w:tc>
        <w:tc>
          <w:tcPr>
            <w:tcW w:w="998" w:type="dxa"/>
            <w:gridSpan w:val="2"/>
            <w:tcBorders>
              <w:top w:val="nil"/>
              <w:bottom w:val="single" w:sz="2" w:space="0" w:color="auto"/>
            </w:tcBorders>
            <w:vAlign w:val="center"/>
          </w:tcPr>
          <w:p w14:paraId="0360E942"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7E1350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55BC6C9D"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1C45F67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E705C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D60BDE" w14:textId="77777777" w:rsidR="00330592" w:rsidRPr="00B40365" w:rsidRDefault="00330592" w:rsidP="00646E7C">
            <w:pPr>
              <w:jc w:val="center"/>
              <w:rPr>
                <w:sz w:val="16"/>
                <w:szCs w:val="16"/>
                <w:lang w:val="en-US"/>
              </w:rPr>
            </w:pPr>
            <w:r w:rsidRPr="00B40365">
              <w:rPr>
                <w:sz w:val="16"/>
                <w:szCs w:val="16"/>
                <w:lang w:val="en-US"/>
              </w:rPr>
              <w:t>3110320012304</w:t>
            </w:r>
          </w:p>
        </w:tc>
        <w:tc>
          <w:tcPr>
            <w:tcW w:w="4238" w:type="dxa"/>
            <w:gridSpan w:val="2"/>
            <w:tcBorders>
              <w:top w:val="nil"/>
              <w:bottom w:val="single" w:sz="2" w:space="0" w:color="auto"/>
            </w:tcBorders>
            <w:vAlign w:val="center"/>
          </w:tcPr>
          <w:p w14:paraId="0C923CA9" w14:textId="77777777" w:rsidR="00330592" w:rsidRPr="00C97908" w:rsidRDefault="00330592" w:rsidP="00646E7C">
            <w:pPr>
              <w:rPr>
                <w:sz w:val="16"/>
                <w:szCs w:val="16"/>
                <w:lang w:val="en-US"/>
              </w:rPr>
            </w:pPr>
            <w:r w:rsidRPr="00C97908">
              <w:rPr>
                <w:sz w:val="16"/>
                <w:szCs w:val="16"/>
                <w:lang w:val="en-US"/>
              </w:rPr>
              <w:t>Grup electrogen mobil de 39 kw</w:t>
            </w:r>
          </w:p>
        </w:tc>
        <w:tc>
          <w:tcPr>
            <w:tcW w:w="998" w:type="dxa"/>
            <w:gridSpan w:val="2"/>
            <w:tcBorders>
              <w:top w:val="nil"/>
              <w:bottom w:val="single" w:sz="2" w:space="0" w:color="auto"/>
            </w:tcBorders>
            <w:vAlign w:val="center"/>
          </w:tcPr>
          <w:p w14:paraId="612DE05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804EF6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30613549"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9B70F2" w14:paraId="7C7B87D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30C9E2D" w14:textId="77777777" w:rsidR="00330592" w:rsidRPr="005E2CA0" w:rsidRDefault="00330592" w:rsidP="00646E7C">
            <w:pPr>
              <w:jc w:val="center"/>
              <w:rPr>
                <w:b/>
                <w:bCs/>
                <w:sz w:val="22"/>
                <w:szCs w:val="22"/>
                <w:lang w:val="en-US"/>
              </w:rPr>
            </w:pPr>
            <w:r w:rsidRPr="005E2CA0">
              <w:rPr>
                <w:b/>
                <w:bCs/>
                <w:sz w:val="22"/>
                <w:szCs w:val="22"/>
                <w:lang w:val="en-US"/>
              </w:rPr>
              <w:t>197</w:t>
            </w:r>
          </w:p>
        </w:tc>
        <w:tc>
          <w:tcPr>
            <w:tcW w:w="1366" w:type="dxa"/>
            <w:gridSpan w:val="2"/>
            <w:tcBorders>
              <w:top w:val="single" w:sz="4" w:space="0" w:color="auto"/>
              <w:bottom w:val="single" w:sz="4" w:space="0" w:color="auto"/>
            </w:tcBorders>
            <w:vAlign w:val="center"/>
          </w:tcPr>
          <w:p w14:paraId="561CFC9D" w14:textId="77777777" w:rsidR="00330592" w:rsidRPr="005E2CA0" w:rsidRDefault="00330592" w:rsidP="00646E7C">
            <w:pPr>
              <w:jc w:val="center"/>
              <w:rPr>
                <w:b/>
                <w:bCs/>
                <w:sz w:val="22"/>
                <w:szCs w:val="22"/>
                <w:lang w:val="en-US"/>
              </w:rPr>
            </w:pPr>
            <w:r w:rsidRPr="005E2CA0">
              <w:rPr>
                <w:b/>
                <w:bCs/>
                <w:sz w:val="22"/>
                <w:szCs w:val="22"/>
                <w:lang w:val="en-US"/>
              </w:rPr>
              <w:t>AcA53A</w:t>
            </w:r>
          </w:p>
        </w:tc>
        <w:tc>
          <w:tcPr>
            <w:tcW w:w="4254" w:type="dxa"/>
            <w:gridSpan w:val="3"/>
            <w:tcBorders>
              <w:top w:val="single" w:sz="4" w:space="0" w:color="auto"/>
              <w:bottom w:val="single" w:sz="4" w:space="0" w:color="auto"/>
            </w:tcBorders>
          </w:tcPr>
          <w:p w14:paraId="3113EBD4" w14:textId="77777777" w:rsidR="00330592" w:rsidRPr="0030129E" w:rsidRDefault="00330592" w:rsidP="00646E7C">
            <w:pPr>
              <w:rPr>
                <w:b/>
                <w:bCs/>
                <w:sz w:val="2"/>
                <w:szCs w:val="2"/>
                <w:lang w:val="it-IT"/>
              </w:rPr>
            </w:pPr>
            <w:r w:rsidRPr="0030129E">
              <w:rPr>
                <w:b/>
                <w:bCs/>
                <w:sz w:val="22"/>
                <w:szCs w:val="22"/>
                <w:lang w:val="it-IT"/>
              </w:rPr>
              <w:t>Montarea fitingurilor prin electrofuziune. Imbinarea prin sudura de tip electrofuziune intre teava si fiting (mufe, teu, cot) din polietilena, tevii avind diametrul de 50 mm. Nota: tipul fitingului din polietilena (mufe, teu, cot)  se va include conform proiectului</w:t>
            </w:r>
          </w:p>
          <w:p w14:paraId="644AE0DB"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7A11E4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B13792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51B0A68" w14:textId="77777777" w:rsidR="00330592" w:rsidRPr="005E2CA0" w:rsidRDefault="00330592" w:rsidP="00646E7C">
            <w:pPr>
              <w:jc w:val="center"/>
              <w:rPr>
                <w:b/>
                <w:bCs/>
                <w:sz w:val="22"/>
                <w:szCs w:val="22"/>
                <w:lang w:val="en-US"/>
              </w:rPr>
            </w:pPr>
            <w:r w:rsidRPr="005E2CA0">
              <w:rPr>
                <w:b/>
                <w:bCs/>
                <w:sz w:val="22"/>
                <w:szCs w:val="22"/>
                <w:lang w:val="en-US"/>
              </w:rPr>
              <w:t>1,0000</w:t>
            </w:r>
          </w:p>
          <w:p w14:paraId="596B17C3" w14:textId="77777777" w:rsidR="00330592" w:rsidRPr="009B70F2" w:rsidRDefault="00330592" w:rsidP="00646E7C">
            <w:pPr>
              <w:jc w:val="center"/>
              <w:rPr>
                <w:sz w:val="2"/>
                <w:szCs w:val="2"/>
                <w:lang w:val="en-US"/>
              </w:rPr>
            </w:pPr>
          </w:p>
        </w:tc>
      </w:tr>
      <w:tr w:rsidR="00330592" w:rsidRPr="00B40365" w14:paraId="78ADDFB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16B0C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877C68"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3FBC86A3"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3E85E16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125CDA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14:paraId="124EEB84" w14:textId="77777777" w:rsidR="00330592" w:rsidRPr="00C97908" w:rsidRDefault="00330592" w:rsidP="00646E7C">
            <w:pPr>
              <w:jc w:val="center"/>
              <w:rPr>
                <w:sz w:val="16"/>
                <w:szCs w:val="16"/>
                <w:lang w:val="en-US"/>
              </w:rPr>
            </w:pPr>
            <w:r w:rsidRPr="00C97908">
              <w:rPr>
                <w:sz w:val="16"/>
                <w:szCs w:val="16"/>
                <w:lang w:val="en-US"/>
              </w:rPr>
              <w:t>1,2000</w:t>
            </w:r>
          </w:p>
        </w:tc>
      </w:tr>
      <w:tr w:rsidR="00330592" w:rsidRPr="00B40365" w14:paraId="555A42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6D967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431A18E" w14:textId="77777777" w:rsidR="00330592" w:rsidRPr="00B40365" w:rsidRDefault="00330592" w:rsidP="00646E7C">
            <w:pPr>
              <w:jc w:val="center"/>
              <w:rPr>
                <w:sz w:val="16"/>
                <w:szCs w:val="16"/>
                <w:lang w:val="en-US"/>
              </w:rPr>
            </w:pPr>
            <w:r w:rsidRPr="00B40365">
              <w:rPr>
                <w:sz w:val="16"/>
                <w:szCs w:val="16"/>
                <w:lang w:val="en-US"/>
              </w:rPr>
              <w:t>252315671381150</w:t>
            </w:r>
          </w:p>
        </w:tc>
        <w:tc>
          <w:tcPr>
            <w:tcW w:w="4238" w:type="dxa"/>
            <w:gridSpan w:val="2"/>
            <w:tcBorders>
              <w:top w:val="nil"/>
              <w:bottom w:val="single" w:sz="2" w:space="0" w:color="auto"/>
            </w:tcBorders>
            <w:vAlign w:val="center"/>
          </w:tcPr>
          <w:p w14:paraId="1F0F8E05" w14:textId="77777777" w:rsidR="00330592" w:rsidRPr="00C97908" w:rsidRDefault="00330592" w:rsidP="00646E7C">
            <w:pPr>
              <w:rPr>
                <w:sz w:val="16"/>
                <w:szCs w:val="16"/>
                <w:lang w:val="en-US"/>
              </w:rPr>
            </w:pPr>
            <w:r w:rsidRPr="00C97908">
              <w:rPr>
                <w:sz w:val="16"/>
                <w:szCs w:val="16"/>
                <w:lang w:val="en-US"/>
              </w:rPr>
              <w:t>Fiting polietilena (mufa, cot, teu) d 50 mm</w:t>
            </w:r>
          </w:p>
        </w:tc>
        <w:tc>
          <w:tcPr>
            <w:tcW w:w="998" w:type="dxa"/>
            <w:gridSpan w:val="2"/>
            <w:tcBorders>
              <w:top w:val="nil"/>
              <w:bottom w:val="single" w:sz="2" w:space="0" w:color="auto"/>
            </w:tcBorders>
            <w:vAlign w:val="center"/>
          </w:tcPr>
          <w:p w14:paraId="32C8099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F24D36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1,0100</w:t>
            </w:r>
          </w:p>
        </w:tc>
        <w:tc>
          <w:tcPr>
            <w:tcW w:w="1518" w:type="dxa"/>
            <w:tcBorders>
              <w:top w:val="nil"/>
              <w:bottom w:val="single" w:sz="2" w:space="0" w:color="auto"/>
            </w:tcBorders>
            <w:vAlign w:val="center"/>
          </w:tcPr>
          <w:p w14:paraId="02CEDF54"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16FD1A2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C46F6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4F2C611" w14:textId="77777777" w:rsidR="00330592" w:rsidRPr="00B40365" w:rsidRDefault="00330592" w:rsidP="00646E7C">
            <w:pPr>
              <w:jc w:val="center"/>
              <w:rPr>
                <w:sz w:val="16"/>
                <w:szCs w:val="16"/>
                <w:lang w:val="en-US"/>
              </w:rPr>
            </w:pPr>
            <w:r w:rsidRPr="00B40365">
              <w:rPr>
                <w:sz w:val="16"/>
                <w:szCs w:val="16"/>
                <w:lang w:val="en-US"/>
              </w:rPr>
              <w:t>2940600003015</w:t>
            </w:r>
          </w:p>
        </w:tc>
        <w:tc>
          <w:tcPr>
            <w:tcW w:w="4238" w:type="dxa"/>
            <w:gridSpan w:val="2"/>
            <w:tcBorders>
              <w:top w:val="nil"/>
              <w:bottom w:val="single" w:sz="2" w:space="0" w:color="auto"/>
            </w:tcBorders>
            <w:vAlign w:val="center"/>
          </w:tcPr>
          <w:p w14:paraId="30A5597D" w14:textId="77777777" w:rsidR="00330592" w:rsidRPr="0030129E" w:rsidRDefault="00330592" w:rsidP="00646E7C">
            <w:pPr>
              <w:rPr>
                <w:sz w:val="16"/>
                <w:szCs w:val="16"/>
                <w:lang w:val="it-IT"/>
              </w:rPr>
            </w:pPr>
            <w:r w:rsidRPr="0030129E">
              <w:rPr>
                <w:sz w:val="16"/>
                <w:szCs w:val="16"/>
                <w:lang w:val="it-IT"/>
              </w:rPr>
              <w:t>Aparat de sudura PE metoda electrofuziune</w:t>
            </w:r>
          </w:p>
        </w:tc>
        <w:tc>
          <w:tcPr>
            <w:tcW w:w="998" w:type="dxa"/>
            <w:gridSpan w:val="2"/>
            <w:tcBorders>
              <w:top w:val="nil"/>
              <w:bottom w:val="single" w:sz="2" w:space="0" w:color="auto"/>
            </w:tcBorders>
            <w:vAlign w:val="center"/>
          </w:tcPr>
          <w:p w14:paraId="5266DCB0"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F2D225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118ADAEB"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288EBC2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E1072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1DC8431" w14:textId="77777777" w:rsidR="00330592" w:rsidRPr="00B40365" w:rsidRDefault="00330592" w:rsidP="00646E7C">
            <w:pPr>
              <w:jc w:val="center"/>
              <w:rPr>
                <w:sz w:val="16"/>
                <w:szCs w:val="16"/>
                <w:lang w:val="en-US"/>
              </w:rPr>
            </w:pPr>
            <w:r w:rsidRPr="00B40365">
              <w:rPr>
                <w:sz w:val="16"/>
                <w:szCs w:val="16"/>
                <w:lang w:val="en-US"/>
              </w:rPr>
              <w:t>3110320012304</w:t>
            </w:r>
          </w:p>
        </w:tc>
        <w:tc>
          <w:tcPr>
            <w:tcW w:w="4238" w:type="dxa"/>
            <w:gridSpan w:val="2"/>
            <w:tcBorders>
              <w:top w:val="nil"/>
              <w:bottom w:val="single" w:sz="2" w:space="0" w:color="auto"/>
            </w:tcBorders>
            <w:vAlign w:val="center"/>
          </w:tcPr>
          <w:p w14:paraId="03C80C8B" w14:textId="77777777" w:rsidR="00330592" w:rsidRPr="00C97908" w:rsidRDefault="00330592" w:rsidP="00646E7C">
            <w:pPr>
              <w:rPr>
                <w:sz w:val="16"/>
                <w:szCs w:val="16"/>
                <w:lang w:val="en-US"/>
              </w:rPr>
            </w:pPr>
            <w:r w:rsidRPr="00C97908">
              <w:rPr>
                <w:sz w:val="16"/>
                <w:szCs w:val="16"/>
                <w:lang w:val="en-US"/>
              </w:rPr>
              <w:t>Grup electrogen mobil de 39 kw</w:t>
            </w:r>
          </w:p>
        </w:tc>
        <w:tc>
          <w:tcPr>
            <w:tcW w:w="998" w:type="dxa"/>
            <w:gridSpan w:val="2"/>
            <w:tcBorders>
              <w:top w:val="nil"/>
              <w:bottom w:val="single" w:sz="2" w:space="0" w:color="auto"/>
            </w:tcBorders>
            <w:vAlign w:val="center"/>
          </w:tcPr>
          <w:p w14:paraId="2C95E194"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CFBB44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2F3F4033"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9B70F2" w14:paraId="61C509D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6D521A4" w14:textId="77777777" w:rsidR="00330592" w:rsidRPr="005E2CA0" w:rsidRDefault="00330592" w:rsidP="00646E7C">
            <w:pPr>
              <w:jc w:val="center"/>
              <w:rPr>
                <w:b/>
                <w:bCs/>
                <w:sz w:val="22"/>
                <w:szCs w:val="22"/>
                <w:lang w:val="en-US"/>
              </w:rPr>
            </w:pPr>
            <w:r w:rsidRPr="005E2CA0">
              <w:rPr>
                <w:b/>
                <w:bCs/>
                <w:sz w:val="22"/>
                <w:szCs w:val="22"/>
                <w:lang w:val="en-US"/>
              </w:rPr>
              <w:t>198</w:t>
            </w:r>
          </w:p>
        </w:tc>
        <w:tc>
          <w:tcPr>
            <w:tcW w:w="1366" w:type="dxa"/>
            <w:gridSpan w:val="2"/>
            <w:tcBorders>
              <w:top w:val="single" w:sz="4" w:space="0" w:color="auto"/>
              <w:bottom w:val="single" w:sz="4" w:space="0" w:color="auto"/>
            </w:tcBorders>
            <w:vAlign w:val="center"/>
          </w:tcPr>
          <w:p w14:paraId="397836E8" w14:textId="77777777" w:rsidR="00330592" w:rsidRPr="005E2CA0" w:rsidRDefault="00330592" w:rsidP="00646E7C">
            <w:pPr>
              <w:jc w:val="center"/>
              <w:rPr>
                <w:b/>
                <w:bCs/>
                <w:sz w:val="22"/>
                <w:szCs w:val="22"/>
                <w:lang w:val="en-US"/>
              </w:rPr>
            </w:pPr>
            <w:r w:rsidRPr="005E2CA0">
              <w:rPr>
                <w:b/>
                <w:bCs/>
                <w:sz w:val="22"/>
                <w:szCs w:val="22"/>
                <w:lang w:val="en-US"/>
              </w:rPr>
              <w:t>AcA53A</w:t>
            </w:r>
          </w:p>
        </w:tc>
        <w:tc>
          <w:tcPr>
            <w:tcW w:w="4254" w:type="dxa"/>
            <w:gridSpan w:val="3"/>
            <w:tcBorders>
              <w:top w:val="single" w:sz="4" w:space="0" w:color="auto"/>
              <w:bottom w:val="single" w:sz="4" w:space="0" w:color="auto"/>
            </w:tcBorders>
          </w:tcPr>
          <w:p w14:paraId="53DF2574" w14:textId="77777777" w:rsidR="00330592" w:rsidRPr="0030129E" w:rsidRDefault="00330592" w:rsidP="00646E7C">
            <w:pPr>
              <w:rPr>
                <w:b/>
                <w:bCs/>
                <w:sz w:val="2"/>
                <w:szCs w:val="2"/>
                <w:lang w:val="it-IT"/>
              </w:rPr>
            </w:pPr>
            <w:r w:rsidRPr="0030129E">
              <w:rPr>
                <w:b/>
                <w:bCs/>
                <w:sz w:val="22"/>
                <w:szCs w:val="22"/>
                <w:lang w:val="it-IT"/>
              </w:rPr>
              <w:t>Montarea fitingurilor prin electrofuziune. Imbinarea prin sudura de tip electrofuziune intre teava si fiting (mufe, teu, cot) din polietilena, tevii avind diametrul de 40 mm. Nota: tipul fitingului din polietilena (mufe, teu, cot)  se va include conform proiectului</w:t>
            </w:r>
          </w:p>
          <w:p w14:paraId="32ACBA18"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76BF43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3850FD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2BC87FC" w14:textId="77777777" w:rsidR="00330592" w:rsidRPr="005E2CA0" w:rsidRDefault="00330592" w:rsidP="00646E7C">
            <w:pPr>
              <w:jc w:val="center"/>
              <w:rPr>
                <w:b/>
                <w:bCs/>
                <w:sz w:val="22"/>
                <w:szCs w:val="22"/>
                <w:lang w:val="en-US"/>
              </w:rPr>
            </w:pPr>
            <w:r w:rsidRPr="005E2CA0">
              <w:rPr>
                <w:b/>
                <w:bCs/>
                <w:sz w:val="22"/>
                <w:szCs w:val="22"/>
                <w:lang w:val="en-US"/>
              </w:rPr>
              <w:t>1,0000</w:t>
            </w:r>
          </w:p>
          <w:p w14:paraId="25B9BE44" w14:textId="77777777" w:rsidR="00330592" w:rsidRPr="009B70F2" w:rsidRDefault="00330592" w:rsidP="00646E7C">
            <w:pPr>
              <w:jc w:val="center"/>
              <w:rPr>
                <w:sz w:val="2"/>
                <w:szCs w:val="2"/>
                <w:lang w:val="en-US"/>
              </w:rPr>
            </w:pPr>
          </w:p>
        </w:tc>
      </w:tr>
      <w:tr w:rsidR="00330592" w:rsidRPr="00B40365" w14:paraId="1F424FA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18A1A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EFF58BE"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34FC4445"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4CD3DD5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6DF170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14:paraId="6782C812" w14:textId="77777777" w:rsidR="00330592" w:rsidRPr="00C97908" w:rsidRDefault="00330592" w:rsidP="00646E7C">
            <w:pPr>
              <w:jc w:val="center"/>
              <w:rPr>
                <w:sz w:val="16"/>
                <w:szCs w:val="16"/>
                <w:lang w:val="en-US"/>
              </w:rPr>
            </w:pPr>
            <w:r w:rsidRPr="00C97908">
              <w:rPr>
                <w:sz w:val="16"/>
                <w:szCs w:val="16"/>
                <w:lang w:val="en-US"/>
              </w:rPr>
              <w:t>1,2000</w:t>
            </w:r>
          </w:p>
        </w:tc>
      </w:tr>
      <w:tr w:rsidR="00330592" w:rsidRPr="00B40365" w14:paraId="4C52485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F68F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6F8DA3D" w14:textId="77777777" w:rsidR="00330592" w:rsidRPr="00B40365" w:rsidRDefault="00330592" w:rsidP="00646E7C">
            <w:pPr>
              <w:jc w:val="center"/>
              <w:rPr>
                <w:sz w:val="16"/>
                <w:szCs w:val="16"/>
                <w:lang w:val="en-US"/>
              </w:rPr>
            </w:pPr>
            <w:r w:rsidRPr="00B40365">
              <w:rPr>
                <w:sz w:val="16"/>
                <w:szCs w:val="16"/>
                <w:lang w:val="en-US"/>
              </w:rPr>
              <w:t>252315671381140</w:t>
            </w:r>
          </w:p>
        </w:tc>
        <w:tc>
          <w:tcPr>
            <w:tcW w:w="4238" w:type="dxa"/>
            <w:gridSpan w:val="2"/>
            <w:tcBorders>
              <w:top w:val="nil"/>
              <w:bottom w:val="single" w:sz="2" w:space="0" w:color="auto"/>
            </w:tcBorders>
            <w:vAlign w:val="center"/>
          </w:tcPr>
          <w:p w14:paraId="13D9134E" w14:textId="77777777" w:rsidR="00330592" w:rsidRPr="00C97908" w:rsidRDefault="00330592" w:rsidP="00646E7C">
            <w:pPr>
              <w:rPr>
                <w:sz w:val="16"/>
                <w:szCs w:val="16"/>
                <w:lang w:val="en-US"/>
              </w:rPr>
            </w:pPr>
            <w:r w:rsidRPr="00C97908">
              <w:rPr>
                <w:sz w:val="16"/>
                <w:szCs w:val="16"/>
                <w:lang w:val="en-US"/>
              </w:rPr>
              <w:t>Fiting polietilena (mufa, cot, teu) d 40 mm</w:t>
            </w:r>
          </w:p>
        </w:tc>
        <w:tc>
          <w:tcPr>
            <w:tcW w:w="998" w:type="dxa"/>
            <w:gridSpan w:val="2"/>
            <w:tcBorders>
              <w:top w:val="nil"/>
              <w:bottom w:val="single" w:sz="2" w:space="0" w:color="auto"/>
            </w:tcBorders>
            <w:vAlign w:val="center"/>
          </w:tcPr>
          <w:p w14:paraId="09C6533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872D0C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1,0100</w:t>
            </w:r>
          </w:p>
        </w:tc>
        <w:tc>
          <w:tcPr>
            <w:tcW w:w="1518" w:type="dxa"/>
            <w:tcBorders>
              <w:top w:val="nil"/>
              <w:bottom w:val="single" w:sz="2" w:space="0" w:color="auto"/>
            </w:tcBorders>
            <w:vAlign w:val="center"/>
          </w:tcPr>
          <w:p w14:paraId="07BF2DF2"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59F25AD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AF4BD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FD3D16" w14:textId="77777777" w:rsidR="00330592" w:rsidRPr="00B40365" w:rsidRDefault="00330592" w:rsidP="00646E7C">
            <w:pPr>
              <w:jc w:val="center"/>
              <w:rPr>
                <w:sz w:val="16"/>
                <w:szCs w:val="16"/>
                <w:lang w:val="en-US"/>
              </w:rPr>
            </w:pPr>
            <w:r w:rsidRPr="00B40365">
              <w:rPr>
                <w:sz w:val="16"/>
                <w:szCs w:val="16"/>
                <w:lang w:val="en-US"/>
              </w:rPr>
              <w:t>2940600003015</w:t>
            </w:r>
          </w:p>
        </w:tc>
        <w:tc>
          <w:tcPr>
            <w:tcW w:w="4238" w:type="dxa"/>
            <w:gridSpan w:val="2"/>
            <w:tcBorders>
              <w:top w:val="nil"/>
              <w:bottom w:val="single" w:sz="2" w:space="0" w:color="auto"/>
            </w:tcBorders>
            <w:vAlign w:val="center"/>
          </w:tcPr>
          <w:p w14:paraId="341D67DC" w14:textId="77777777" w:rsidR="00330592" w:rsidRPr="0030129E" w:rsidRDefault="00330592" w:rsidP="00646E7C">
            <w:pPr>
              <w:rPr>
                <w:sz w:val="16"/>
                <w:szCs w:val="16"/>
                <w:lang w:val="it-IT"/>
              </w:rPr>
            </w:pPr>
            <w:r w:rsidRPr="0030129E">
              <w:rPr>
                <w:sz w:val="16"/>
                <w:szCs w:val="16"/>
                <w:lang w:val="it-IT"/>
              </w:rPr>
              <w:t>Aparat de sudura PE metoda electrofuziune</w:t>
            </w:r>
          </w:p>
        </w:tc>
        <w:tc>
          <w:tcPr>
            <w:tcW w:w="998" w:type="dxa"/>
            <w:gridSpan w:val="2"/>
            <w:tcBorders>
              <w:top w:val="nil"/>
              <w:bottom w:val="single" w:sz="2" w:space="0" w:color="auto"/>
            </w:tcBorders>
            <w:vAlign w:val="center"/>
          </w:tcPr>
          <w:p w14:paraId="672627D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DD3DA9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0375D17D"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36D14F1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93A6F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787EA2" w14:textId="77777777" w:rsidR="00330592" w:rsidRPr="00B40365" w:rsidRDefault="00330592" w:rsidP="00646E7C">
            <w:pPr>
              <w:jc w:val="center"/>
              <w:rPr>
                <w:sz w:val="16"/>
                <w:szCs w:val="16"/>
                <w:lang w:val="en-US"/>
              </w:rPr>
            </w:pPr>
            <w:r w:rsidRPr="00B40365">
              <w:rPr>
                <w:sz w:val="16"/>
                <w:szCs w:val="16"/>
                <w:lang w:val="en-US"/>
              </w:rPr>
              <w:t>3110320012304</w:t>
            </w:r>
          </w:p>
        </w:tc>
        <w:tc>
          <w:tcPr>
            <w:tcW w:w="4238" w:type="dxa"/>
            <w:gridSpan w:val="2"/>
            <w:tcBorders>
              <w:top w:val="nil"/>
              <w:bottom w:val="single" w:sz="2" w:space="0" w:color="auto"/>
            </w:tcBorders>
            <w:vAlign w:val="center"/>
          </w:tcPr>
          <w:p w14:paraId="219EFC32" w14:textId="77777777" w:rsidR="00330592" w:rsidRPr="00C97908" w:rsidRDefault="00330592" w:rsidP="00646E7C">
            <w:pPr>
              <w:rPr>
                <w:sz w:val="16"/>
                <w:szCs w:val="16"/>
                <w:lang w:val="en-US"/>
              </w:rPr>
            </w:pPr>
            <w:r w:rsidRPr="00C97908">
              <w:rPr>
                <w:sz w:val="16"/>
                <w:szCs w:val="16"/>
                <w:lang w:val="en-US"/>
              </w:rPr>
              <w:t>Grup electrogen mobil de 39 kw</w:t>
            </w:r>
          </w:p>
        </w:tc>
        <w:tc>
          <w:tcPr>
            <w:tcW w:w="998" w:type="dxa"/>
            <w:gridSpan w:val="2"/>
            <w:tcBorders>
              <w:top w:val="nil"/>
              <w:bottom w:val="single" w:sz="2" w:space="0" w:color="auto"/>
            </w:tcBorders>
            <w:vAlign w:val="center"/>
          </w:tcPr>
          <w:p w14:paraId="6B3DE0D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FE8117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44F2EF40"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9B70F2" w14:paraId="12C193D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6D48505" w14:textId="77777777" w:rsidR="00330592" w:rsidRPr="005E2CA0" w:rsidRDefault="00330592" w:rsidP="00646E7C">
            <w:pPr>
              <w:jc w:val="center"/>
              <w:rPr>
                <w:b/>
                <w:bCs/>
                <w:sz w:val="22"/>
                <w:szCs w:val="22"/>
                <w:lang w:val="en-US"/>
              </w:rPr>
            </w:pPr>
            <w:r w:rsidRPr="005E2CA0">
              <w:rPr>
                <w:b/>
                <w:bCs/>
                <w:sz w:val="22"/>
                <w:szCs w:val="22"/>
                <w:lang w:val="en-US"/>
              </w:rPr>
              <w:t>199</w:t>
            </w:r>
          </w:p>
        </w:tc>
        <w:tc>
          <w:tcPr>
            <w:tcW w:w="1366" w:type="dxa"/>
            <w:gridSpan w:val="2"/>
            <w:tcBorders>
              <w:top w:val="single" w:sz="4" w:space="0" w:color="auto"/>
              <w:bottom w:val="single" w:sz="4" w:space="0" w:color="auto"/>
            </w:tcBorders>
            <w:vAlign w:val="center"/>
          </w:tcPr>
          <w:p w14:paraId="71FFCBDB" w14:textId="77777777" w:rsidR="00330592" w:rsidRPr="005E2CA0" w:rsidRDefault="00330592" w:rsidP="00646E7C">
            <w:pPr>
              <w:jc w:val="center"/>
              <w:rPr>
                <w:b/>
                <w:bCs/>
                <w:sz w:val="22"/>
                <w:szCs w:val="22"/>
                <w:lang w:val="en-US"/>
              </w:rPr>
            </w:pPr>
            <w:r w:rsidRPr="005E2CA0">
              <w:rPr>
                <w:b/>
                <w:bCs/>
                <w:sz w:val="22"/>
                <w:szCs w:val="22"/>
                <w:lang w:val="en-US"/>
              </w:rPr>
              <w:t>AcA53A</w:t>
            </w:r>
          </w:p>
        </w:tc>
        <w:tc>
          <w:tcPr>
            <w:tcW w:w="4254" w:type="dxa"/>
            <w:gridSpan w:val="3"/>
            <w:tcBorders>
              <w:top w:val="single" w:sz="4" w:space="0" w:color="auto"/>
              <w:bottom w:val="single" w:sz="4" w:space="0" w:color="auto"/>
            </w:tcBorders>
          </w:tcPr>
          <w:p w14:paraId="7D3C95DA" w14:textId="77777777" w:rsidR="00330592" w:rsidRPr="0030129E" w:rsidRDefault="00330592" w:rsidP="00646E7C">
            <w:pPr>
              <w:rPr>
                <w:b/>
                <w:bCs/>
                <w:sz w:val="2"/>
                <w:szCs w:val="2"/>
                <w:lang w:val="it-IT"/>
              </w:rPr>
            </w:pPr>
            <w:r w:rsidRPr="0030129E">
              <w:rPr>
                <w:b/>
                <w:bCs/>
                <w:sz w:val="22"/>
                <w:szCs w:val="22"/>
                <w:lang w:val="it-IT"/>
              </w:rPr>
              <w:t>Montarea fitingurilor prin electrofuziune. Imbinarea prin sudura de tip electrofuziune intre teava si fiting (mufe, teu, cot) din polietilena, tevii avind diametrul de 32 mm. Nota: tipul fitingului din polietilena (mufe, teu, cot)  se va include conform proiectului</w:t>
            </w:r>
          </w:p>
          <w:p w14:paraId="184DD1CC"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7C762D7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CBBFEF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330E23C" w14:textId="77777777" w:rsidR="00330592" w:rsidRPr="005E2CA0" w:rsidRDefault="00330592" w:rsidP="00646E7C">
            <w:pPr>
              <w:jc w:val="center"/>
              <w:rPr>
                <w:b/>
                <w:bCs/>
                <w:sz w:val="22"/>
                <w:szCs w:val="22"/>
                <w:lang w:val="en-US"/>
              </w:rPr>
            </w:pPr>
            <w:r w:rsidRPr="005E2CA0">
              <w:rPr>
                <w:b/>
                <w:bCs/>
                <w:sz w:val="22"/>
                <w:szCs w:val="22"/>
                <w:lang w:val="en-US"/>
              </w:rPr>
              <w:t>1,0000</w:t>
            </w:r>
          </w:p>
          <w:p w14:paraId="7563DA7B" w14:textId="77777777" w:rsidR="00330592" w:rsidRPr="009B70F2" w:rsidRDefault="00330592" w:rsidP="00646E7C">
            <w:pPr>
              <w:jc w:val="center"/>
              <w:rPr>
                <w:sz w:val="2"/>
                <w:szCs w:val="2"/>
                <w:lang w:val="en-US"/>
              </w:rPr>
            </w:pPr>
          </w:p>
        </w:tc>
      </w:tr>
      <w:tr w:rsidR="00330592" w:rsidRPr="00B40365" w14:paraId="6765A48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51CCB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8275D01"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69279EA4"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2FFDEB0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B2DF8C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14:paraId="6DAED671" w14:textId="77777777" w:rsidR="00330592" w:rsidRPr="00C97908" w:rsidRDefault="00330592" w:rsidP="00646E7C">
            <w:pPr>
              <w:jc w:val="center"/>
              <w:rPr>
                <w:sz w:val="16"/>
                <w:szCs w:val="16"/>
                <w:lang w:val="en-US"/>
              </w:rPr>
            </w:pPr>
            <w:r w:rsidRPr="00C97908">
              <w:rPr>
                <w:sz w:val="16"/>
                <w:szCs w:val="16"/>
                <w:lang w:val="en-US"/>
              </w:rPr>
              <w:t>1,2000</w:t>
            </w:r>
          </w:p>
        </w:tc>
      </w:tr>
      <w:tr w:rsidR="00330592" w:rsidRPr="00B40365" w14:paraId="3738D7D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66F75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2C7677" w14:textId="77777777" w:rsidR="00330592" w:rsidRPr="00B40365" w:rsidRDefault="00330592" w:rsidP="00646E7C">
            <w:pPr>
              <w:jc w:val="center"/>
              <w:rPr>
                <w:sz w:val="16"/>
                <w:szCs w:val="16"/>
                <w:lang w:val="en-US"/>
              </w:rPr>
            </w:pPr>
            <w:r w:rsidRPr="00B40365">
              <w:rPr>
                <w:sz w:val="16"/>
                <w:szCs w:val="16"/>
                <w:lang w:val="en-US"/>
              </w:rPr>
              <w:t>252315671381132</w:t>
            </w:r>
          </w:p>
        </w:tc>
        <w:tc>
          <w:tcPr>
            <w:tcW w:w="4238" w:type="dxa"/>
            <w:gridSpan w:val="2"/>
            <w:tcBorders>
              <w:top w:val="nil"/>
              <w:bottom w:val="single" w:sz="2" w:space="0" w:color="auto"/>
            </w:tcBorders>
            <w:vAlign w:val="center"/>
          </w:tcPr>
          <w:p w14:paraId="12C9783E" w14:textId="77777777" w:rsidR="00330592" w:rsidRPr="00C97908" w:rsidRDefault="00330592" w:rsidP="00646E7C">
            <w:pPr>
              <w:rPr>
                <w:sz w:val="16"/>
                <w:szCs w:val="16"/>
                <w:lang w:val="en-US"/>
              </w:rPr>
            </w:pPr>
            <w:r w:rsidRPr="00C97908">
              <w:rPr>
                <w:sz w:val="16"/>
                <w:szCs w:val="16"/>
                <w:lang w:val="en-US"/>
              </w:rPr>
              <w:t>Fiting polietilena (mufa, cot, teu) d 32 mm</w:t>
            </w:r>
          </w:p>
        </w:tc>
        <w:tc>
          <w:tcPr>
            <w:tcW w:w="998" w:type="dxa"/>
            <w:gridSpan w:val="2"/>
            <w:tcBorders>
              <w:top w:val="nil"/>
              <w:bottom w:val="single" w:sz="2" w:space="0" w:color="auto"/>
            </w:tcBorders>
            <w:vAlign w:val="center"/>
          </w:tcPr>
          <w:p w14:paraId="5616A12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D319C6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1,0100</w:t>
            </w:r>
          </w:p>
        </w:tc>
        <w:tc>
          <w:tcPr>
            <w:tcW w:w="1518" w:type="dxa"/>
            <w:tcBorders>
              <w:top w:val="nil"/>
              <w:bottom w:val="single" w:sz="2" w:space="0" w:color="auto"/>
            </w:tcBorders>
            <w:vAlign w:val="center"/>
          </w:tcPr>
          <w:p w14:paraId="3349F495"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6B7208A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BC1EA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F1C411" w14:textId="77777777" w:rsidR="00330592" w:rsidRPr="00B40365" w:rsidRDefault="00330592" w:rsidP="00646E7C">
            <w:pPr>
              <w:jc w:val="center"/>
              <w:rPr>
                <w:sz w:val="16"/>
                <w:szCs w:val="16"/>
                <w:lang w:val="en-US"/>
              </w:rPr>
            </w:pPr>
            <w:r w:rsidRPr="00B40365">
              <w:rPr>
                <w:sz w:val="16"/>
                <w:szCs w:val="16"/>
                <w:lang w:val="en-US"/>
              </w:rPr>
              <w:t>2940600003015</w:t>
            </w:r>
          </w:p>
        </w:tc>
        <w:tc>
          <w:tcPr>
            <w:tcW w:w="4238" w:type="dxa"/>
            <w:gridSpan w:val="2"/>
            <w:tcBorders>
              <w:top w:val="nil"/>
              <w:bottom w:val="single" w:sz="2" w:space="0" w:color="auto"/>
            </w:tcBorders>
            <w:vAlign w:val="center"/>
          </w:tcPr>
          <w:p w14:paraId="7EFB8542" w14:textId="77777777" w:rsidR="00330592" w:rsidRPr="0030129E" w:rsidRDefault="00330592" w:rsidP="00646E7C">
            <w:pPr>
              <w:rPr>
                <w:sz w:val="16"/>
                <w:szCs w:val="16"/>
                <w:lang w:val="it-IT"/>
              </w:rPr>
            </w:pPr>
            <w:r w:rsidRPr="0030129E">
              <w:rPr>
                <w:sz w:val="16"/>
                <w:szCs w:val="16"/>
                <w:lang w:val="it-IT"/>
              </w:rPr>
              <w:t>Aparat de sudura PE metoda electrofuziune</w:t>
            </w:r>
          </w:p>
        </w:tc>
        <w:tc>
          <w:tcPr>
            <w:tcW w:w="998" w:type="dxa"/>
            <w:gridSpan w:val="2"/>
            <w:tcBorders>
              <w:top w:val="nil"/>
              <w:bottom w:val="single" w:sz="2" w:space="0" w:color="auto"/>
            </w:tcBorders>
            <w:vAlign w:val="center"/>
          </w:tcPr>
          <w:p w14:paraId="123420F4"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4E0DA5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71267561"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6706B49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C265E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CC1F2B" w14:textId="77777777" w:rsidR="00330592" w:rsidRPr="00B40365" w:rsidRDefault="00330592" w:rsidP="00646E7C">
            <w:pPr>
              <w:jc w:val="center"/>
              <w:rPr>
                <w:sz w:val="16"/>
                <w:szCs w:val="16"/>
                <w:lang w:val="en-US"/>
              </w:rPr>
            </w:pPr>
            <w:r w:rsidRPr="00B40365">
              <w:rPr>
                <w:sz w:val="16"/>
                <w:szCs w:val="16"/>
                <w:lang w:val="en-US"/>
              </w:rPr>
              <w:t>3110320012304</w:t>
            </w:r>
          </w:p>
        </w:tc>
        <w:tc>
          <w:tcPr>
            <w:tcW w:w="4238" w:type="dxa"/>
            <w:gridSpan w:val="2"/>
            <w:tcBorders>
              <w:top w:val="nil"/>
              <w:bottom w:val="single" w:sz="2" w:space="0" w:color="auto"/>
            </w:tcBorders>
            <w:vAlign w:val="center"/>
          </w:tcPr>
          <w:p w14:paraId="0DD47CB5" w14:textId="77777777" w:rsidR="00330592" w:rsidRPr="00C97908" w:rsidRDefault="00330592" w:rsidP="00646E7C">
            <w:pPr>
              <w:rPr>
                <w:sz w:val="16"/>
                <w:szCs w:val="16"/>
                <w:lang w:val="en-US"/>
              </w:rPr>
            </w:pPr>
            <w:r w:rsidRPr="00C97908">
              <w:rPr>
                <w:sz w:val="16"/>
                <w:szCs w:val="16"/>
                <w:lang w:val="en-US"/>
              </w:rPr>
              <w:t>Grup electrogen mobil de 39 kw</w:t>
            </w:r>
          </w:p>
        </w:tc>
        <w:tc>
          <w:tcPr>
            <w:tcW w:w="998" w:type="dxa"/>
            <w:gridSpan w:val="2"/>
            <w:tcBorders>
              <w:top w:val="nil"/>
              <w:bottom w:val="single" w:sz="2" w:space="0" w:color="auto"/>
            </w:tcBorders>
            <w:vAlign w:val="center"/>
          </w:tcPr>
          <w:p w14:paraId="2BC0D531"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FBF7D7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103BF3DA"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9B70F2" w14:paraId="79FE2C2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4A8F6D" w14:textId="77777777" w:rsidR="00330592" w:rsidRPr="005E2CA0" w:rsidRDefault="00330592" w:rsidP="00646E7C">
            <w:pPr>
              <w:jc w:val="center"/>
              <w:rPr>
                <w:b/>
                <w:bCs/>
                <w:sz w:val="22"/>
                <w:szCs w:val="22"/>
                <w:lang w:val="en-US"/>
              </w:rPr>
            </w:pPr>
            <w:r w:rsidRPr="005E2CA0">
              <w:rPr>
                <w:b/>
                <w:bCs/>
                <w:sz w:val="22"/>
                <w:szCs w:val="22"/>
                <w:lang w:val="en-US"/>
              </w:rPr>
              <w:t>200</w:t>
            </w:r>
          </w:p>
        </w:tc>
        <w:tc>
          <w:tcPr>
            <w:tcW w:w="1366" w:type="dxa"/>
            <w:gridSpan w:val="2"/>
            <w:tcBorders>
              <w:top w:val="single" w:sz="4" w:space="0" w:color="auto"/>
              <w:bottom w:val="single" w:sz="4" w:space="0" w:color="auto"/>
            </w:tcBorders>
            <w:vAlign w:val="center"/>
          </w:tcPr>
          <w:p w14:paraId="526CED29" w14:textId="77777777" w:rsidR="00330592" w:rsidRPr="005E2CA0" w:rsidRDefault="00330592" w:rsidP="00646E7C">
            <w:pPr>
              <w:jc w:val="center"/>
              <w:rPr>
                <w:b/>
                <w:bCs/>
                <w:sz w:val="22"/>
                <w:szCs w:val="22"/>
                <w:lang w:val="en-US"/>
              </w:rPr>
            </w:pPr>
            <w:r w:rsidRPr="005E2CA0">
              <w:rPr>
                <w:b/>
                <w:bCs/>
                <w:sz w:val="22"/>
                <w:szCs w:val="22"/>
                <w:lang w:val="en-US"/>
              </w:rPr>
              <w:t>AcA53A</w:t>
            </w:r>
          </w:p>
        </w:tc>
        <w:tc>
          <w:tcPr>
            <w:tcW w:w="4254" w:type="dxa"/>
            <w:gridSpan w:val="3"/>
            <w:tcBorders>
              <w:top w:val="single" w:sz="4" w:space="0" w:color="auto"/>
              <w:bottom w:val="single" w:sz="4" w:space="0" w:color="auto"/>
            </w:tcBorders>
          </w:tcPr>
          <w:p w14:paraId="37D33050" w14:textId="77777777" w:rsidR="00330592" w:rsidRPr="0030129E" w:rsidRDefault="00330592" w:rsidP="00646E7C">
            <w:pPr>
              <w:rPr>
                <w:b/>
                <w:bCs/>
                <w:sz w:val="2"/>
                <w:szCs w:val="2"/>
                <w:lang w:val="it-IT"/>
              </w:rPr>
            </w:pPr>
            <w:r w:rsidRPr="0030129E">
              <w:rPr>
                <w:b/>
                <w:bCs/>
                <w:sz w:val="22"/>
                <w:szCs w:val="22"/>
                <w:lang w:val="it-IT"/>
              </w:rPr>
              <w:t>Montarea fitingurilor prin electrofuziune. Imbinarea prin sudura de tip electrofuziune intre teava si fiting (mufe, teu, cot) din polietilena, tevii avind diametrul de 25 mm. Nota: tipul fitingului din polietilena (mufe, teu, cot)  se va include conform proiectului</w:t>
            </w:r>
          </w:p>
          <w:p w14:paraId="3BF12E8D"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E93A79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19254C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5CB4437" w14:textId="77777777" w:rsidR="00330592" w:rsidRPr="005E2CA0" w:rsidRDefault="00330592" w:rsidP="00646E7C">
            <w:pPr>
              <w:jc w:val="center"/>
              <w:rPr>
                <w:b/>
                <w:bCs/>
                <w:sz w:val="22"/>
                <w:szCs w:val="22"/>
                <w:lang w:val="en-US"/>
              </w:rPr>
            </w:pPr>
            <w:r w:rsidRPr="005E2CA0">
              <w:rPr>
                <w:b/>
                <w:bCs/>
                <w:sz w:val="22"/>
                <w:szCs w:val="22"/>
                <w:lang w:val="en-US"/>
              </w:rPr>
              <w:t>1,0000</w:t>
            </w:r>
          </w:p>
          <w:p w14:paraId="3204B771" w14:textId="77777777" w:rsidR="00330592" w:rsidRPr="009B70F2" w:rsidRDefault="00330592" w:rsidP="00646E7C">
            <w:pPr>
              <w:jc w:val="center"/>
              <w:rPr>
                <w:sz w:val="2"/>
                <w:szCs w:val="2"/>
                <w:lang w:val="en-US"/>
              </w:rPr>
            </w:pPr>
          </w:p>
        </w:tc>
      </w:tr>
      <w:tr w:rsidR="00330592" w:rsidRPr="00B40365" w14:paraId="0D02A77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F01C8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820F9F"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6C9E3EA5"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0DD631C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D3FB60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14:paraId="4036AFCA" w14:textId="77777777" w:rsidR="00330592" w:rsidRPr="00C97908" w:rsidRDefault="00330592" w:rsidP="00646E7C">
            <w:pPr>
              <w:jc w:val="center"/>
              <w:rPr>
                <w:sz w:val="16"/>
                <w:szCs w:val="16"/>
                <w:lang w:val="en-US"/>
              </w:rPr>
            </w:pPr>
            <w:r w:rsidRPr="00C97908">
              <w:rPr>
                <w:sz w:val="16"/>
                <w:szCs w:val="16"/>
                <w:lang w:val="en-US"/>
              </w:rPr>
              <w:t>1,2000</w:t>
            </w:r>
          </w:p>
        </w:tc>
      </w:tr>
      <w:tr w:rsidR="00330592" w:rsidRPr="00B40365" w14:paraId="44D71E2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DE190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8720060" w14:textId="77777777" w:rsidR="00330592" w:rsidRPr="00B40365" w:rsidRDefault="00330592" w:rsidP="00646E7C">
            <w:pPr>
              <w:jc w:val="center"/>
              <w:rPr>
                <w:sz w:val="16"/>
                <w:szCs w:val="16"/>
                <w:lang w:val="en-US"/>
              </w:rPr>
            </w:pPr>
            <w:r w:rsidRPr="00B40365">
              <w:rPr>
                <w:sz w:val="16"/>
                <w:szCs w:val="16"/>
                <w:lang w:val="en-US"/>
              </w:rPr>
              <w:t>252315671381125</w:t>
            </w:r>
          </w:p>
        </w:tc>
        <w:tc>
          <w:tcPr>
            <w:tcW w:w="4238" w:type="dxa"/>
            <w:gridSpan w:val="2"/>
            <w:tcBorders>
              <w:top w:val="nil"/>
              <w:bottom w:val="single" w:sz="2" w:space="0" w:color="auto"/>
            </w:tcBorders>
            <w:vAlign w:val="center"/>
          </w:tcPr>
          <w:p w14:paraId="68852183" w14:textId="77777777" w:rsidR="00330592" w:rsidRPr="00C97908" w:rsidRDefault="00330592" w:rsidP="00646E7C">
            <w:pPr>
              <w:rPr>
                <w:sz w:val="16"/>
                <w:szCs w:val="16"/>
                <w:lang w:val="en-US"/>
              </w:rPr>
            </w:pPr>
            <w:r w:rsidRPr="00C97908">
              <w:rPr>
                <w:sz w:val="16"/>
                <w:szCs w:val="16"/>
                <w:lang w:val="en-US"/>
              </w:rPr>
              <w:t>Fiting polietilena (mufa, cot, teu) d 25 mm</w:t>
            </w:r>
          </w:p>
        </w:tc>
        <w:tc>
          <w:tcPr>
            <w:tcW w:w="998" w:type="dxa"/>
            <w:gridSpan w:val="2"/>
            <w:tcBorders>
              <w:top w:val="nil"/>
              <w:bottom w:val="single" w:sz="2" w:space="0" w:color="auto"/>
            </w:tcBorders>
            <w:vAlign w:val="center"/>
          </w:tcPr>
          <w:p w14:paraId="56639919"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5F52D3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1,0100</w:t>
            </w:r>
          </w:p>
        </w:tc>
        <w:tc>
          <w:tcPr>
            <w:tcW w:w="1518" w:type="dxa"/>
            <w:tcBorders>
              <w:top w:val="nil"/>
              <w:bottom w:val="single" w:sz="2" w:space="0" w:color="auto"/>
            </w:tcBorders>
            <w:vAlign w:val="center"/>
          </w:tcPr>
          <w:p w14:paraId="69D5A991"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20D000D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ACAF6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D12E0C" w14:textId="77777777" w:rsidR="00330592" w:rsidRPr="00B40365" w:rsidRDefault="00330592" w:rsidP="00646E7C">
            <w:pPr>
              <w:jc w:val="center"/>
              <w:rPr>
                <w:sz w:val="16"/>
                <w:szCs w:val="16"/>
                <w:lang w:val="en-US"/>
              </w:rPr>
            </w:pPr>
            <w:r w:rsidRPr="00B40365">
              <w:rPr>
                <w:sz w:val="16"/>
                <w:szCs w:val="16"/>
                <w:lang w:val="en-US"/>
              </w:rPr>
              <w:t>2940600003015</w:t>
            </w:r>
          </w:p>
        </w:tc>
        <w:tc>
          <w:tcPr>
            <w:tcW w:w="4238" w:type="dxa"/>
            <w:gridSpan w:val="2"/>
            <w:tcBorders>
              <w:top w:val="nil"/>
              <w:bottom w:val="single" w:sz="2" w:space="0" w:color="auto"/>
            </w:tcBorders>
            <w:vAlign w:val="center"/>
          </w:tcPr>
          <w:p w14:paraId="45E06E55" w14:textId="77777777" w:rsidR="00330592" w:rsidRPr="0030129E" w:rsidRDefault="00330592" w:rsidP="00646E7C">
            <w:pPr>
              <w:rPr>
                <w:sz w:val="16"/>
                <w:szCs w:val="16"/>
                <w:lang w:val="it-IT"/>
              </w:rPr>
            </w:pPr>
            <w:r w:rsidRPr="0030129E">
              <w:rPr>
                <w:sz w:val="16"/>
                <w:szCs w:val="16"/>
                <w:lang w:val="it-IT"/>
              </w:rPr>
              <w:t>Aparat de sudura PE metoda electrofuziune</w:t>
            </w:r>
          </w:p>
        </w:tc>
        <w:tc>
          <w:tcPr>
            <w:tcW w:w="998" w:type="dxa"/>
            <w:gridSpan w:val="2"/>
            <w:tcBorders>
              <w:top w:val="nil"/>
              <w:bottom w:val="single" w:sz="2" w:space="0" w:color="auto"/>
            </w:tcBorders>
            <w:vAlign w:val="center"/>
          </w:tcPr>
          <w:p w14:paraId="4DF582FA"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EAE915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6A0A1B8E"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1B65C7C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BCDAF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286182" w14:textId="77777777" w:rsidR="00330592" w:rsidRPr="00B40365" w:rsidRDefault="00330592" w:rsidP="00646E7C">
            <w:pPr>
              <w:jc w:val="center"/>
              <w:rPr>
                <w:sz w:val="16"/>
                <w:szCs w:val="16"/>
                <w:lang w:val="en-US"/>
              </w:rPr>
            </w:pPr>
            <w:r w:rsidRPr="00B40365">
              <w:rPr>
                <w:sz w:val="16"/>
                <w:szCs w:val="16"/>
                <w:lang w:val="en-US"/>
              </w:rPr>
              <w:t>3110320012304</w:t>
            </w:r>
          </w:p>
        </w:tc>
        <w:tc>
          <w:tcPr>
            <w:tcW w:w="4238" w:type="dxa"/>
            <w:gridSpan w:val="2"/>
            <w:tcBorders>
              <w:top w:val="nil"/>
              <w:bottom w:val="single" w:sz="2" w:space="0" w:color="auto"/>
            </w:tcBorders>
            <w:vAlign w:val="center"/>
          </w:tcPr>
          <w:p w14:paraId="0631B224" w14:textId="77777777" w:rsidR="00330592" w:rsidRPr="00C97908" w:rsidRDefault="00330592" w:rsidP="00646E7C">
            <w:pPr>
              <w:rPr>
                <w:sz w:val="16"/>
                <w:szCs w:val="16"/>
                <w:lang w:val="en-US"/>
              </w:rPr>
            </w:pPr>
            <w:r w:rsidRPr="00C97908">
              <w:rPr>
                <w:sz w:val="16"/>
                <w:szCs w:val="16"/>
                <w:lang w:val="en-US"/>
              </w:rPr>
              <w:t>Grup electrogen mobil de 39 kw</w:t>
            </w:r>
          </w:p>
        </w:tc>
        <w:tc>
          <w:tcPr>
            <w:tcW w:w="998" w:type="dxa"/>
            <w:gridSpan w:val="2"/>
            <w:tcBorders>
              <w:top w:val="nil"/>
              <w:bottom w:val="single" w:sz="2" w:space="0" w:color="auto"/>
            </w:tcBorders>
            <w:vAlign w:val="center"/>
          </w:tcPr>
          <w:p w14:paraId="3B8BB092"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901B24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5121DE9B"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9B70F2" w14:paraId="2E497DD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AAE3DF1" w14:textId="77777777" w:rsidR="00330592" w:rsidRPr="005E2CA0" w:rsidRDefault="00330592" w:rsidP="00646E7C">
            <w:pPr>
              <w:jc w:val="center"/>
              <w:rPr>
                <w:b/>
                <w:bCs/>
                <w:sz w:val="22"/>
                <w:szCs w:val="22"/>
                <w:lang w:val="en-US"/>
              </w:rPr>
            </w:pPr>
            <w:r w:rsidRPr="005E2CA0">
              <w:rPr>
                <w:b/>
                <w:bCs/>
                <w:sz w:val="22"/>
                <w:szCs w:val="22"/>
                <w:lang w:val="en-US"/>
              </w:rPr>
              <w:t>201</w:t>
            </w:r>
          </w:p>
        </w:tc>
        <w:tc>
          <w:tcPr>
            <w:tcW w:w="1366" w:type="dxa"/>
            <w:gridSpan w:val="2"/>
            <w:tcBorders>
              <w:top w:val="single" w:sz="4" w:space="0" w:color="auto"/>
              <w:bottom w:val="single" w:sz="4" w:space="0" w:color="auto"/>
            </w:tcBorders>
            <w:vAlign w:val="center"/>
          </w:tcPr>
          <w:p w14:paraId="798B0ACF" w14:textId="77777777" w:rsidR="00330592" w:rsidRPr="005E2CA0" w:rsidRDefault="00330592" w:rsidP="00646E7C">
            <w:pPr>
              <w:jc w:val="center"/>
              <w:rPr>
                <w:b/>
                <w:bCs/>
                <w:sz w:val="22"/>
                <w:szCs w:val="22"/>
                <w:lang w:val="en-US"/>
              </w:rPr>
            </w:pPr>
            <w:r w:rsidRPr="005E2CA0">
              <w:rPr>
                <w:b/>
                <w:bCs/>
                <w:sz w:val="22"/>
                <w:szCs w:val="22"/>
                <w:lang w:val="en-US"/>
              </w:rPr>
              <w:t>RpSF11A apl</w:t>
            </w:r>
          </w:p>
        </w:tc>
        <w:tc>
          <w:tcPr>
            <w:tcW w:w="4254" w:type="dxa"/>
            <w:gridSpan w:val="3"/>
            <w:tcBorders>
              <w:top w:val="single" w:sz="4" w:space="0" w:color="auto"/>
              <w:bottom w:val="single" w:sz="4" w:space="0" w:color="auto"/>
            </w:tcBorders>
          </w:tcPr>
          <w:p w14:paraId="662A933E" w14:textId="77777777" w:rsidR="00330592" w:rsidRPr="0030129E" w:rsidRDefault="00330592" w:rsidP="00646E7C">
            <w:pPr>
              <w:rPr>
                <w:b/>
                <w:bCs/>
                <w:sz w:val="2"/>
                <w:szCs w:val="2"/>
                <w:lang w:val="it-IT"/>
              </w:rPr>
            </w:pPr>
            <w:r w:rsidRPr="0030129E">
              <w:rPr>
                <w:b/>
                <w:bCs/>
                <w:sz w:val="22"/>
                <w:szCs w:val="22"/>
                <w:lang w:val="it-IT"/>
              </w:rPr>
              <w:t>Executarea probei de functionare si reglarea a unitatii de contorizare a apei (k manopera = 2)</w:t>
            </w:r>
          </w:p>
          <w:p w14:paraId="0A5FAF08" w14:textId="77777777" w:rsidR="00330592" w:rsidRPr="009B70F2" w:rsidRDefault="00330592" w:rsidP="00646E7C">
            <w:pPr>
              <w:rPr>
                <w:sz w:val="16"/>
                <w:szCs w:val="16"/>
                <w:lang w:val="en-US"/>
              </w:rPr>
            </w:pPr>
            <w:r w:rsidRPr="009B70F2">
              <w:rPr>
                <w:sz w:val="16"/>
                <w:szCs w:val="16"/>
                <w:lang w:val="en-US"/>
              </w:rPr>
              <w:t>Coeficient la manoperei=2,0000</w:t>
            </w:r>
          </w:p>
          <w:p w14:paraId="13CA82E7"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B0C85D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A77BCF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E97F444" w14:textId="77777777" w:rsidR="00330592" w:rsidRPr="005E2CA0" w:rsidRDefault="00330592" w:rsidP="00646E7C">
            <w:pPr>
              <w:jc w:val="center"/>
              <w:rPr>
                <w:b/>
                <w:bCs/>
                <w:sz w:val="22"/>
                <w:szCs w:val="22"/>
                <w:lang w:val="en-US"/>
              </w:rPr>
            </w:pPr>
            <w:r w:rsidRPr="005E2CA0">
              <w:rPr>
                <w:b/>
                <w:bCs/>
                <w:sz w:val="22"/>
                <w:szCs w:val="22"/>
                <w:lang w:val="en-US"/>
              </w:rPr>
              <w:t>1,0000</w:t>
            </w:r>
          </w:p>
          <w:p w14:paraId="1682AD92" w14:textId="77777777" w:rsidR="00330592" w:rsidRPr="009B70F2" w:rsidRDefault="00330592" w:rsidP="00646E7C">
            <w:pPr>
              <w:jc w:val="center"/>
              <w:rPr>
                <w:sz w:val="2"/>
                <w:szCs w:val="2"/>
                <w:lang w:val="en-US"/>
              </w:rPr>
            </w:pPr>
          </w:p>
        </w:tc>
      </w:tr>
      <w:tr w:rsidR="00330592" w:rsidRPr="00B40365" w14:paraId="201B267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6DD66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C829AF"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5DF3CB61"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CCE39E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E9041D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0,5400</w:t>
            </w:r>
          </w:p>
        </w:tc>
        <w:tc>
          <w:tcPr>
            <w:tcW w:w="1518" w:type="dxa"/>
            <w:tcBorders>
              <w:top w:val="nil"/>
              <w:bottom w:val="single" w:sz="2" w:space="0" w:color="auto"/>
            </w:tcBorders>
            <w:vAlign w:val="center"/>
          </w:tcPr>
          <w:p w14:paraId="3F399BCF" w14:textId="77777777" w:rsidR="00330592" w:rsidRPr="00C97908" w:rsidRDefault="00330592" w:rsidP="00646E7C">
            <w:pPr>
              <w:jc w:val="center"/>
              <w:rPr>
                <w:sz w:val="16"/>
                <w:szCs w:val="16"/>
                <w:lang w:val="en-US"/>
              </w:rPr>
            </w:pPr>
            <w:r w:rsidRPr="00C97908">
              <w:rPr>
                <w:sz w:val="16"/>
                <w:szCs w:val="16"/>
                <w:lang w:val="en-US"/>
              </w:rPr>
              <w:t>1,6200</w:t>
            </w:r>
          </w:p>
        </w:tc>
      </w:tr>
      <w:tr w:rsidR="00330592" w:rsidRPr="009B70F2" w14:paraId="14F0138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C9FB45E" w14:textId="77777777" w:rsidR="00330592" w:rsidRPr="005E2CA0" w:rsidRDefault="00330592" w:rsidP="00646E7C">
            <w:pPr>
              <w:jc w:val="center"/>
              <w:rPr>
                <w:b/>
                <w:bCs/>
                <w:sz w:val="22"/>
                <w:szCs w:val="22"/>
                <w:lang w:val="en-US"/>
              </w:rPr>
            </w:pPr>
            <w:r w:rsidRPr="005E2CA0">
              <w:rPr>
                <w:b/>
                <w:bCs/>
                <w:sz w:val="22"/>
                <w:szCs w:val="22"/>
                <w:lang w:val="en-US"/>
              </w:rPr>
              <w:t>202</w:t>
            </w:r>
          </w:p>
        </w:tc>
        <w:tc>
          <w:tcPr>
            <w:tcW w:w="1366" w:type="dxa"/>
            <w:gridSpan w:val="2"/>
            <w:tcBorders>
              <w:top w:val="single" w:sz="4" w:space="0" w:color="auto"/>
              <w:bottom w:val="single" w:sz="4" w:space="0" w:color="auto"/>
            </w:tcBorders>
            <w:vAlign w:val="center"/>
          </w:tcPr>
          <w:p w14:paraId="25D74DC5" w14:textId="77777777" w:rsidR="00330592" w:rsidRPr="005E2CA0" w:rsidRDefault="00330592" w:rsidP="00646E7C">
            <w:pPr>
              <w:jc w:val="center"/>
              <w:rPr>
                <w:b/>
                <w:bCs/>
                <w:sz w:val="22"/>
                <w:szCs w:val="22"/>
                <w:lang w:val="en-US"/>
              </w:rPr>
            </w:pPr>
          </w:p>
        </w:tc>
        <w:tc>
          <w:tcPr>
            <w:tcW w:w="4254" w:type="dxa"/>
            <w:gridSpan w:val="3"/>
            <w:tcBorders>
              <w:top w:val="single" w:sz="4" w:space="0" w:color="auto"/>
              <w:bottom w:val="single" w:sz="4" w:space="0" w:color="auto"/>
            </w:tcBorders>
          </w:tcPr>
          <w:p w14:paraId="4FCF4D51" w14:textId="77777777" w:rsidR="00330592" w:rsidRPr="0030129E" w:rsidRDefault="00330592" w:rsidP="00646E7C">
            <w:pPr>
              <w:rPr>
                <w:b/>
                <w:bCs/>
                <w:sz w:val="2"/>
                <w:szCs w:val="2"/>
                <w:lang w:val="it-IT"/>
              </w:rPr>
            </w:pPr>
            <w:r w:rsidRPr="0030129E">
              <w:rPr>
                <w:b/>
                <w:bCs/>
                <w:sz w:val="22"/>
                <w:szCs w:val="22"/>
                <w:lang w:val="it-IT"/>
              </w:rPr>
              <w:t>Deplasarea la locul de munca a echipei pentru aprobarea volumului de munca</w:t>
            </w:r>
          </w:p>
          <w:p w14:paraId="5ED5F297"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0C886B6" w14:textId="77777777" w:rsidR="00330592" w:rsidRPr="005E2CA0" w:rsidRDefault="00330592" w:rsidP="00646E7C">
            <w:pPr>
              <w:jc w:val="center"/>
              <w:rPr>
                <w:b/>
                <w:bCs/>
                <w:sz w:val="22"/>
                <w:szCs w:val="22"/>
                <w:lang w:val="en-US"/>
              </w:rPr>
            </w:pPr>
            <w:r w:rsidRPr="005E2CA0">
              <w:rPr>
                <w:b/>
                <w:bCs/>
                <w:sz w:val="22"/>
                <w:szCs w:val="22"/>
                <w:lang w:val="en-US"/>
              </w:rPr>
              <w:t>h-om</w:t>
            </w:r>
          </w:p>
        </w:tc>
        <w:tc>
          <w:tcPr>
            <w:tcW w:w="1106" w:type="dxa"/>
            <w:gridSpan w:val="2"/>
            <w:tcBorders>
              <w:top w:val="single" w:sz="4" w:space="0" w:color="auto"/>
              <w:bottom w:val="single" w:sz="4" w:space="0" w:color="auto"/>
            </w:tcBorders>
            <w:vAlign w:val="center"/>
          </w:tcPr>
          <w:p w14:paraId="37E4D79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130D0FE" w14:textId="77777777" w:rsidR="00330592" w:rsidRPr="005E2CA0" w:rsidRDefault="00330592" w:rsidP="00646E7C">
            <w:pPr>
              <w:jc w:val="center"/>
              <w:rPr>
                <w:b/>
                <w:bCs/>
                <w:sz w:val="22"/>
                <w:szCs w:val="22"/>
                <w:lang w:val="en-US"/>
              </w:rPr>
            </w:pPr>
            <w:r w:rsidRPr="005E2CA0">
              <w:rPr>
                <w:b/>
                <w:bCs/>
                <w:sz w:val="22"/>
                <w:szCs w:val="22"/>
                <w:lang w:val="en-US"/>
              </w:rPr>
              <w:t>1,0000</w:t>
            </w:r>
          </w:p>
          <w:p w14:paraId="28CE7F22" w14:textId="77777777" w:rsidR="00330592" w:rsidRPr="009B70F2" w:rsidRDefault="00330592" w:rsidP="00646E7C">
            <w:pPr>
              <w:jc w:val="center"/>
              <w:rPr>
                <w:sz w:val="2"/>
                <w:szCs w:val="2"/>
                <w:lang w:val="en-US"/>
              </w:rPr>
            </w:pPr>
          </w:p>
        </w:tc>
      </w:tr>
      <w:tr w:rsidR="00330592" w:rsidRPr="00B40365" w14:paraId="26532D1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2A8D5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07C43C0" w14:textId="77777777" w:rsidR="00330592" w:rsidRPr="00B40365" w:rsidRDefault="00330592" w:rsidP="00646E7C">
            <w:pPr>
              <w:jc w:val="center"/>
              <w:rPr>
                <w:sz w:val="16"/>
                <w:szCs w:val="16"/>
                <w:lang w:val="en-US"/>
              </w:rPr>
            </w:pPr>
            <w:r w:rsidRPr="00B40365">
              <w:rPr>
                <w:sz w:val="16"/>
                <w:szCs w:val="16"/>
                <w:lang w:val="en-US"/>
              </w:rPr>
              <w:t>93100600199009</w:t>
            </w:r>
          </w:p>
        </w:tc>
        <w:tc>
          <w:tcPr>
            <w:tcW w:w="4238" w:type="dxa"/>
            <w:gridSpan w:val="2"/>
            <w:tcBorders>
              <w:top w:val="nil"/>
              <w:bottom w:val="single" w:sz="2" w:space="0" w:color="auto"/>
            </w:tcBorders>
            <w:vAlign w:val="center"/>
          </w:tcPr>
          <w:p w14:paraId="4A400919" w14:textId="77777777" w:rsidR="00330592" w:rsidRPr="00C97908" w:rsidRDefault="00330592" w:rsidP="00646E7C">
            <w:pPr>
              <w:rPr>
                <w:sz w:val="16"/>
                <w:szCs w:val="16"/>
                <w:lang w:val="en-US"/>
              </w:rPr>
            </w:pPr>
            <w:r w:rsidRPr="00C97908">
              <w:rPr>
                <w:sz w:val="16"/>
                <w:szCs w:val="16"/>
                <w:lang w:val="en-US"/>
              </w:rPr>
              <w:t>Muncitor calificat</w:t>
            </w:r>
          </w:p>
        </w:tc>
        <w:tc>
          <w:tcPr>
            <w:tcW w:w="998" w:type="dxa"/>
            <w:gridSpan w:val="2"/>
            <w:tcBorders>
              <w:top w:val="nil"/>
              <w:bottom w:val="single" w:sz="2" w:space="0" w:color="auto"/>
            </w:tcBorders>
            <w:vAlign w:val="center"/>
          </w:tcPr>
          <w:p w14:paraId="15A9D09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B3CF6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32966A2" w14:textId="77777777" w:rsidR="00330592" w:rsidRPr="00C97908" w:rsidRDefault="00330592" w:rsidP="00646E7C">
            <w:pPr>
              <w:jc w:val="center"/>
              <w:rPr>
                <w:sz w:val="16"/>
                <w:szCs w:val="16"/>
                <w:lang w:val="en-US"/>
              </w:rPr>
            </w:pPr>
            <w:r w:rsidRPr="00C97908">
              <w:rPr>
                <w:sz w:val="16"/>
                <w:szCs w:val="16"/>
                <w:lang w:val="en-US"/>
              </w:rPr>
              <w:t>1,5000</w:t>
            </w:r>
          </w:p>
        </w:tc>
      </w:tr>
      <w:tr w:rsidR="00330592" w:rsidRPr="009B70F2" w14:paraId="46C8731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FF6B0B0" w14:textId="77777777" w:rsidR="00330592" w:rsidRPr="005E2CA0" w:rsidRDefault="00330592" w:rsidP="00646E7C">
            <w:pPr>
              <w:jc w:val="center"/>
              <w:rPr>
                <w:b/>
                <w:bCs/>
                <w:sz w:val="22"/>
                <w:szCs w:val="22"/>
                <w:lang w:val="en-US"/>
              </w:rPr>
            </w:pPr>
            <w:r w:rsidRPr="005E2CA0">
              <w:rPr>
                <w:b/>
                <w:bCs/>
                <w:sz w:val="22"/>
                <w:szCs w:val="22"/>
                <w:lang w:val="en-US"/>
              </w:rPr>
              <w:t>203</w:t>
            </w:r>
          </w:p>
        </w:tc>
        <w:tc>
          <w:tcPr>
            <w:tcW w:w="1366" w:type="dxa"/>
            <w:gridSpan w:val="2"/>
            <w:tcBorders>
              <w:top w:val="single" w:sz="4" w:space="0" w:color="auto"/>
              <w:bottom w:val="single" w:sz="4" w:space="0" w:color="auto"/>
            </w:tcBorders>
            <w:vAlign w:val="center"/>
          </w:tcPr>
          <w:p w14:paraId="15E53325" w14:textId="77777777" w:rsidR="00330592" w:rsidRPr="005E2CA0" w:rsidRDefault="00330592" w:rsidP="00646E7C">
            <w:pPr>
              <w:jc w:val="center"/>
              <w:rPr>
                <w:b/>
                <w:bCs/>
                <w:sz w:val="22"/>
                <w:szCs w:val="22"/>
                <w:lang w:val="en-US"/>
              </w:rPr>
            </w:pPr>
            <w:r w:rsidRPr="005E2CA0">
              <w:rPr>
                <w:b/>
                <w:bCs/>
                <w:sz w:val="22"/>
                <w:szCs w:val="22"/>
                <w:lang w:val="en-US"/>
              </w:rPr>
              <w:t>RCsB29C</w:t>
            </w:r>
          </w:p>
        </w:tc>
        <w:tc>
          <w:tcPr>
            <w:tcW w:w="4254" w:type="dxa"/>
            <w:gridSpan w:val="3"/>
            <w:tcBorders>
              <w:top w:val="single" w:sz="4" w:space="0" w:color="auto"/>
              <w:bottom w:val="single" w:sz="4" w:space="0" w:color="auto"/>
            </w:tcBorders>
          </w:tcPr>
          <w:p w14:paraId="14E7D8CD" w14:textId="77777777" w:rsidR="00330592" w:rsidRPr="0030129E" w:rsidRDefault="00330592" w:rsidP="00646E7C">
            <w:pPr>
              <w:rPr>
                <w:b/>
                <w:bCs/>
                <w:sz w:val="2"/>
                <w:szCs w:val="2"/>
                <w:lang w:val="it-IT"/>
              </w:rPr>
            </w:pPr>
            <w:r w:rsidRPr="0030129E">
              <w:rPr>
                <w:b/>
                <w:bCs/>
                <w:sz w:val="22"/>
                <w:szCs w:val="22"/>
                <w:lang w:val="it-IT"/>
              </w:rPr>
              <w:t>Forarea gaurilor strapunse in zidarii de caramida si piatra, utilizind cu masina cu foreza-carota diamantata  cu diametrul de: 40 mm</w:t>
            </w:r>
          </w:p>
          <w:p w14:paraId="1D74F975"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2B92ADD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523A44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362718B" w14:textId="77777777" w:rsidR="00330592" w:rsidRPr="005E2CA0" w:rsidRDefault="00330592" w:rsidP="00646E7C">
            <w:pPr>
              <w:jc w:val="center"/>
              <w:rPr>
                <w:b/>
                <w:bCs/>
                <w:sz w:val="22"/>
                <w:szCs w:val="22"/>
                <w:lang w:val="en-US"/>
              </w:rPr>
            </w:pPr>
            <w:r w:rsidRPr="005E2CA0">
              <w:rPr>
                <w:b/>
                <w:bCs/>
                <w:sz w:val="22"/>
                <w:szCs w:val="22"/>
                <w:lang w:val="en-US"/>
              </w:rPr>
              <w:t>1,0000</w:t>
            </w:r>
          </w:p>
          <w:p w14:paraId="62AA9FFC" w14:textId="77777777" w:rsidR="00330592" w:rsidRPr="009B70F2" w:rsidRDefault="00330592" w:rsidP="00646E7C">
            <w:pPr>
              <w:jc w:val="center"/>
              <w:rPr>
                <w:sz w:val="2"/>
                <w:szCs w:val="2"/>
                <w:lang w:val="en-US"/>
              </w:rPr>
            </w:pPr>
          </w:p>
        </w:tc>
      </w:tr>
      <w:tr w:rsidR="00330592" w:rsidRPr="00B40365" w14:paraId="57ED814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F5274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1F1BA45" w14:textId="77777777" w:rsidR="00330592" w:rsidRPr="00B40365" w:rsidRDefault="00330592" w:rsidP="00646E7C">
            <w:pPr>
              <w:jc w:val="center"/>
              <w:rPr>
                <w:sz w:val="16"/>
                <w:szCs w:val="16"/>
                <w:lang w:val="en-US"/>
              </w:rPr>
            </w:pPr>
            <w:r w:rsidRPr="00B40365">
              <w:rPr>
                <w:sz w:val="16"/>
                <w:szCs w:val="16"/>
                <w:lang w:val="en-US"/>
              </w:rPr>
              <w:t>7123011000200</w:t>
            </w:r>
          </w:p>
        </w:tc>
        <w:tc>
          <w:tcPr>
            <w:tcW w:w="4238" w:type="dxa"/>
            <w:gridSpan w:val="2"/>
            <w:tcBorders>
              <w:top w:val="nil"/>
              <w:bottom w:val="single" w:sz="2" w:space="0" w:color="auto"/>
            </w:tcBorders>
            <w:vAlign w:val="center"/>
          </w:tcPr>
          <w:p w14:paraId="1183C83A" w14:textId="77777777" w:rsidR="00330592" w:rsidRPr="00C97908" w:rsidRDefault="00330592" w:rsidP="00646E7C">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07A526C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5CD3B4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0,2660</w:t>
            </w:r>
          </w:p>
        </w:tc>
        <w:tc>
          <w:tcPr>
            <w:tcW w:w="1518" w:type="dxa"/>
            <w:tcBorders>
              <w:top w:val="nil"/>
              <w:bottom w:val="single" w:sz="2" w:space="0" w:color="auto"/>
            </w:tcBorders>
            <w:vAlign w:val="center"/>
          </w:tcPr>
          <w:p w14:paraId="0D678888" w14:textId="77777777" w:rsidR="00330592" w:rsidRPr="00C97908" w:rsidRDefault="00330592" w:rsidP="00646E7C">
            <w:pPr>
              <w:jc w:val="center"/>
              <w:rPr>
                <w:sz w:val="16"/>
                <w:szCs w:val="16"/>
                <w:lang w:val="en-US"/>
              </w:rPr>
            </w:pPr>
            <w:r w:rsidRPr="00C97908">
              <w:rPr>
                <w:sz w:val="16"/>
                <w:szCs w:val="16"/>
                <w:lang w:val="en-US"/>
              </w:rPr>
              <w:t>0,3990</w:t>
            </w:r>
          </w:p>
        </w:tc>
      </w:tr>
      <w:tr w:rsidR="00330592" w:rsidRPr="00B40365" w14:paraId="4992046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86542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556DBDF" w14:textId="77777777" w:rsidR="00330592" w:rsidRPr="00B40365" w:rsidRDefault="00330592" w:rsidP="00646E7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603DB7FA" w14:textId="77777777" w:rsidR="00330592" w:rsidRPr="00C97908" w:rsidRDefault="00330592" w:rsidP="00646E7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3AC7D3F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F1BF5B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0,1140</w:t>
            </w:r>
          </w:p>
        </w:tc>
        <w:tc>
          <w:tcPr>
            <w:tcW w:w="1518" w:type="dxa"/>
            <w:tcBorders>
              <w:top w:val="nil"/>
              <w:bottom w:val="single" w:sz="2" w:space="0" w:color="auto"/>
            </w:tcBorders>
            <w:vAlign w:val="center"/>
          </w:tcPr>
          <w:p w14:paraId="0EAE236F" w14:textId="77777777" w:rsidR="00330592" w:rsidRPr="00C97908" w:rsidRDefault="00330592" w:rsidP="00646E7C">
            <w:pPr>
              <w:jc w:val="center"/>
              <w:rPr>
                <w:sz w:val="16"/>
                <w:szCs w:val="16"/>
                <w:lang w:val="en-US"/>
              </w:rPr>
            </w:pPr>
            <w:r w:rsidRPr="00C97908">
              <w:rPr>
                <w:sz w:val="16"/>
                <w:szCs w:val="16"/>
                <w:lang w:val="en-US"/>
              </w:rPr>
              <w:t>0,1710</w:t>
            </w:r>
          </w:p>
        </w:tc>
      </w:tr>
      <w:tr w:rsidR="00330592" w:rsidRPr="00B40365" w14:paraId="4E07041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BFF4A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C189F14" w14:textId="77777777" w:rsidR="00330592" w:rsidRPr="00B40365" w:rsidRDefault="00330592" w:rsidP="00646E7C">
            <w:pPr>
              <w:jc w:val="center"/>
              <w:rPr>
                <w:sz w:val="16"/>
                <w:szCs w:val="16"/>
                <w:lang w:val="en-US"/>
              </w:rPr>
            </w:pPr>
            <w:r w:rsidRPr="00B40365">
              <w:rPr>
                <w:sz w:val="16"/>
                <w:szCs w:val="16"/>
                <w:lang w:val="en-US"/>
              </w:rPr>
              <w:t>5001000100135</w:t>
            </w:r>
          </w:p>
        </w:tc>
        <w:tc>
          <w:tcPr>
            <w:tcW w:w="4238" w:type="dxa"/>
            <w:gridSpan w:val="2"/>
            <w:tcBorders>
              <w:top w:val="nil"/>
              <w:bottom w:val="single" w:sz="2" w:space="0" w:color="auto"/>
            </w:tcBorders>
            <w:vAlign w:val="center"/>
          </w:tcPr>
          <w:p w14:paraId="179B8CE6" w14:textId="77777777" w:rsidR="00330592" w:rsidRPr="00C97908" w:rsidRDefault="00330592" w:rsidP="00646E7C">
            <w:pPr>
              <w:rPr>
                <w:sz w:val="16"/>
                <w:szCs w:val="16"/>
                <w:lang w:val="en-US"/>
              </w:rPr>
            </w:pPr>
            <w:r w:rsidRPr="00C97908">
              <w:rPr>
                <w:sz w:val="16"/>
                <w:szCs w:val="16"/>
                <w:lang w:val="en-US"/>
              </w:rPr>
              <w:t>Freza cu carota diamanta</w:t>
            </w:r>
          </w:p>
        </w:tc>
        <w:tc>
          <w:tcPr>
            <w:tcW w:w="998" w:type="dxa"/>
            <w:gridSpan w:val="2"/>
            <w:tcBorders>
              <w:top w:val="nil"/>
              <w:bottom w:val="single" w:sz="2" w:space="0" w:color="auto"/>
            </w:tcBorders>
            <w:vAlign w:val="center"/>
          </w:tcPr>
          <w:p w14:paraId="45791AB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2038D9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0,0062</w:t>
            </w:r>
          </w:p>
        </w:tc>
        <w:tc>
          <w:tcPr>
            <w:tcW w:w="1518" w:type="dxa"/>
            <w:tcBorders>
              <w:top w:val="nil"/>
              <w:bottom w:val="single" w:sz="2" w:space="0" w:color="auto"/>
            </w:tcBorders>
            <w:vAlign w:val="center"/>
          </w:tcPr>
          <w:p w14:paraId="6D5AC366" w14:textId="77777777" w:rsidR="00330592" w:rsidRPr="00C97908" w:rsidRDefault="00330592" w:rsidP="00646E7C">
            <w:pPr>
              <w:jc w:val="center"/>
              <w:rPr>
                <w:sz w:val="16"/>
                <w:szCs w:val="16"/>
                <w:lang w:val="en-US"/>
              </w:rPr>
            </w:pPr>
            <w:r w:rsidRPr="00C97908">
              <w:rPr>
                <w:sz w:val="16"/>
                <w:szCs w:val="16"/>
                <w:lang w:val="en-US"/>
              </w:rPr>
              <w:t>0,0062</w:t>
            </w:r>
          </w:p>
        </w:tc>
      </w:tr>
      <w:tr w:rsidR="00330592" w:rsidRPr="00B40365" w14:paraId="6FCAA49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34865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012F3AD" w14:textId="77777777" w:rsidR="00330592" w:rsidRPr="00B40365" w:rsidRDefault="00330592" w:rsidP="00646E7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321B0AB1" w14:textId="77777777" w:rsidR="00330592" w:rsidRPr="00C97908" w:rsidRDefault="00330592" w:rsidP="00646E7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5275EFC8"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17CB07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0,0090</w:t>
            </w:r>
          </w:p>
        </w:tc>
        <w:tc>
          <w:tcPr>
            <w:tcW w:w="1518" w:type="dxa"/>
            <w:tcBorders>
              <w:top w:val="nil"/>
              <w:bottom w:val="single" w:sz="2" w:space="0" w:color="auto"/>
            </w:tcBorders>
            <w:vAlign w:val="center"/>
          </w:tcPr>
          <w:p w14:paraId="778977ED" w14:textId="77777777" w:rsidR="00330592" w:rsidRPr="00C97908" w:rsidRDefault="00330592" w:rsidP="00646E7C">
            <w:pPr>
              <w:jc w:val="center"/>
              <w:rPr>
                <w:sz w:val="16"/>
                <w:szCs w:val="16"/>
                <w:lang w:val="en-US"/>
              </w:rPr>
            </w:pPr>
            <w:r w:rsidRPr="00C97908">
              <w:rPr>
                <w:sz w:val="16"/>
                <w:szCs w:val="16"/>
                <w:lang w:val="en-US"/>
              </w:rPr>
              <w:t>0,0090</w:t>
            </w:r>
          </w:p>
        </w:tc>
      </w:tr>
      <w:tr w:rsidR="00330592" w:rsidRPr="00B40365" w14:paraId="73C92C2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1A6CC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CCB3834" w14:textId="77777777" w:rsidR="00330592" w:rsidRPr="00B40365" w:rsidRDefault="00330592" w:rsidP="00646E7C">
            <w:pPr>
              <w:jc w:val="center"/>
              <w:rPr>
                <w:sz w:val="16"/>
                <w:szCs w:val="16"/>
                <w:lang w:val="en-US"/>
              </w:rPr>
            </w:pPr>
            <w:r w:rsidRPr="00B40365">
              <w:rPr>
                <w:sz w:val="16"/>
                <w:szCs w:val="16"/>
                <w:lang w:val="en-US"/>
              </w:rPr>
              <w:t>2952260003903</w:t>
            </w:r>
          </w:p>
        </w:tc>
        <w:tc>
          <w:tcPr>
            <w:tcW w:w="4238" w:type="dxa"/>
            <w:gridSpan w:val="2"/>
            <w:tcBorders>
              <w:top w:val="nil"/>
              <w:bottom w:val="single" w:sz="2" w:space="0" w:color="auto"/>
            </w:tcBorders>
            <w:vAlign w:val="center"/>
          </w:tcPr>
          <w:p w14:paraId="0B37E1AF" w14:textId="77777777" w:rsidR="00330592" w:rsidRPr="0030129E" w:rsidRDefault="00330592" w:rsidP="00646E7C">
            <w:pPr>
              <w:rPr>
                <w:sz w:val="16"/>
                <w:szCs w:val="16"/>
                <w:lang w:val="it-IT"/>
              </w:rPr>
            </w:pPr>
            <w:r w:rsidRPr="0030129E">
              <w:rPr>
                <w:sz w:val="16"/>
                <w:szCs w:val="16"/>
                <w:lang w:val="it-IT"/>
              </w:rPr>
              <w:t>Masina cu foreza-carota diamantata cu diametrul maxim de 60 mm</w:t>
            </w:r>
          </w:p>
        </w:tc>
        <w:tc>
          <w:tcPr>
            <w:tcW w:w="998" w:type="dxa"/>
            <w:gridSpan w:val="2"/>
            <w:tcBorders>
              <w:top w:val="nil"/>
              <w:bottom w:val="single" w:sz="2" w:space="0" w:color="auto"/>
            </w:tcBorders>
            <w:vAlign w:val="center"/>
          </w:tcPr>
          <w:p w14:paraId="79D9B24A"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F99B82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right w:val="single" w:sz="4" w:space="0" w:color="auto"/>
            </w:tcBorders>
            <w:vAlign w:val="center"/>
          </w:tcPr>
          <w:p w14:paraId="373B2A0E" w14:textId="77777777" w:rsidR="00330592" w:rsidRPr="00C97908" w:rsidRDefault="00330592" w:rsidP="00646E7C">
            <w:pPr>
              <w:jc w:val="center"/>
              <w:rPr>
                <w:sz w:val="16"/>
                <w:szCs w:val="16"/>
                <w:lang w:val="en-US"/>
              </w:rPr>
            </w:pPr>
            <w:r w:rsidRPr="00C97908">
              <w:rPr>
                <w:sz w:val="16"/>
                <w:szCs w:val="16"/>
                <w:lang w:val="en-US"/>
              </w:rPr>
              <w:t>0,1800</w:t>
            </w:r>
          </w:p>
        </w:tc>
      </w:tr>
      <w:tr w:rsidR="00330592" w:rsidRPr="009B70F2" w14:paraId="7425AAF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AFE8E8" w14:textId="77777777" w:rsidR="00330592" w:rsidRPr="005E2CA0" w:rsidRDefault="00330592" w:rsidP="00646E7C">
            <w:pPr>
              <w:jc w:val="center"/>
              <w:rPr>
                <w:b/>
                <w:bCs/>
                <w:sz w:val="22"/>
                <w:szCs w:val="22"/>
                <w:lang w:val="en-US"/>
              </w:rPr>
            </w:pPr>
            <w:r w:rsidRPr="005E2CA0">
              <w:rPr>
                <w:b/>
                <w:bCs/>
                <w:sz w:val="22"/>
                <w:szCs w:val="22"/>
                <w:lang w:val="en-US"/>
              </w:rPr>
              <w:t>204</w:t>
            </w:r>
          </w:p>
        </w:tc>
        <w:tc>
          <w:tcPr>
            <w:tcW w:w="1366" w:type="dxa"/>
            <w:gridSpan w:val="2"/>
            <w:tcBorders>
              <w:top w:val="single" w:sz="4" w:space="0" w:color="auto"/>
              <w:bottom w:val="single" w:sz="4" w:space="0" w:color="auto"/>
            </w:tcBorders>
            <w:vAlign w:val="center"/>
          </w:tcPr>
          <w:p w14:paraId="0286AED4" w14:textId="77777777" w:rsidR="00330592" w:rsidRPr="005E2CA0" w:rsidRDefault="00330592" w:rsidP="00646E7C">
            <w:pPr>
              <w:jc w:val="center"/>
              <w:rPr>
                <w:b/>
                <w:bCs/>
                <w:sz w:val="22"/>
                <w:szCs w:val="22"/>
                <w:lang w:val="en-US"/>
              </w:rPr>
            </w:pPr>
            <w:r w:rsidRPr="005E2CA0">
              <w:rPr>
                <w:b/>
                <w:bCs/>
                <w:sz w:val="22"/>
                <w:szCs w:val="22"/>
                <w:lang w:val="en-US"/>
              </w:rPr>
              <w:t>RpAcH29B apl</w:t>
            </w:r>
          </w:p>
        </w:tc>
        <w:tc>
          <w:tcPr>
            <w:tcW w:w="4254" w:type="dxa"/>
            <w:gridSpan w:val="3"/>
            <w:tcBorders>
              <w:top w:val="single" w:sz="4" w:space="0" w:color="auto"/>
              <w:bottom w:val="single" w:sz="4" w:space="0" w:color="auto"/>
            </w:tcBorders>
          </w:tcPr>
          <w:p w14:paraId="03EDA461" w14:textId="77777777" w:rsidR="00330592" w:rsidRPr="0030129E" w:rsidRDefault="00330592" w:rsidP="00646E7C">
            <w:pPr>
              <w:rPr>
                <w:b/>
                <w:bCs/>
                <w:sz w:val="2"/>
                <w:szCs w:val="2"/>
                <w:lang w:val="it-IT"/>
              </w:rPr>
            </w:pPr>
            <w:r w:rsidRPr="0030129E">
              <w:rPr>
                <w:b/>
                <w:bCs/>
                <w:sz w:val="22"/>
                <w:szCs w:val="22"/>
                <w:lang w:val="it-IT"/>
              </w:rPr>
              <w:t>Spalarea si dezinfectarea  conductelor de canalizare, diametrul 110 mm</w:t>
            </w:r>
          </w:p>
          <w:p w14:paraId="4EC7DAE8"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425D38E"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A31E4F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729FE00" w14:textId="77777777" w:rsidR="00330592" w:rsidRPr="005E2CA0" w:rsidRDefault="00330592" w:rsidP="00646E7C">
            <w:pPr>
              <w:jc w:val="center"/>
              <w:rPr>
                <w:b/>
                <w:bCs/>
                <w:sz w:val="22"/>
                <w:szCs w:val="22"/>
                <w:lang w:val="en-US"/>
              </w:rPr>
            </w:pPr>
            <w:r w:rsidRPr="005E2CA0">
              <w:rPr>
                <w:b/>
                <w:bCs/>
                <w:sz w:val="22"/>
                <w:szCs w:val="22"/>
                <w:lang w:val="en-US"/>
              </w:rPr>
              <w:t>1,0000</w:t>
            </w:r>
          </w:p>
          <w:p w14:paraId="7101FBCC" w14:textId="77777777" w:rsidR="00330592" w:rsidRPr="009B70F2" w:rsidRDefault="00330592" w:rsidP="00646E7C">
            <w:pPr>
              <w:jc w:val="center"/>
              <w:rPr>
                <w:sz w:val="2"/>
                <w:szCs w:val="2"/>
                <w:lang w:val="en-US"/>
              </w:rPr>
            </w:pPr>
          </w:p>
        </w:tc>
      </w:tr>
      <w:tr w:rsidR="00330592" w:rsidRPr="00B40365" w14:paraId="62EC70F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1D525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ED0137" w14:textId="77777777" w:rsidR="00330592" w:rsidRPr="00B40365" w:rsidRDefault="00330592" w:rsidP="00646E7C">
            <w:pPr>
              <w:jc w:val="center"/>
              <w:rPr>
                <w:sz w:val="16"/>
                <w:szCs w:val="16"/>
                <w:lang w:val="en-US"/>
              </w:rPr>
            </w:pPr>
            <w:r w:rsidRPr="00B40365">
              <w:rPr>
                <w:sz w:val="16"/>
                <w:szCs w:val="16"/>
                <w:lang w:val="en-US"/>
              </w:rPr>
              <w:t>7136050012000</w:t>
            </w:r>
          </w:p>
        </w:tc>
        <w:tc>
          <w:tcPr>
            <w:tcW w:w="4238" w:type="dxa"/>
            <w:gridSpan w:val="2"/>
            <w:tcBorders>
              <w:top w:val="nil"/>
              <w:bottom w:val="single" w:sz="2" w:space="0" w:color="auto"/>
            </w:tcBorders>
            <w:vAlign w:val="center"/>
          </w:tcPr>
          <w:p w14:paraId="46546F80" w14:textId="77777777" w:rsidR="00330592" w:rsidRPr="00C97908" w:rsidRDefault="00330592" w:rsidP="00646E7C">
            <w:pPr>
              <w:rPr>
                <w:sz w:val="16"/>
                <w:szCs w:val="16"/>
                <w:lang w:val="en-US"/>
              </w:rPr>
            </w:pPr>
            <w:r w:rsidRPr="00C97908">
              <w:rPr>
                <w:sz w:val="16"/>
                <w:szCs w:val="16"/>
                <w:lang w:val="en-US"/>
              </w:rPr>
              <w:t>Instalator alimentari apa</w:t>
            </w:r>
          </w:p>
        </w:tc>
        <w:tc>
          <w:tcPr>
            <w:tcW w:w="998" w:type="dxa"/>
            <w:gridSpan w:val="2"/>
            <w:tcBorders>
              <w:top w:val="nil"/>
              <w:bottom w:val="single" w:sz="2" w:space="0" w:color="auto"/>
            </w:tcBorders>
            <w:vAlign w:val="center"/>
          </w:tcPr>
          <w:p w14:paraId="3046572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589F18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6803554E"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4B9EDE2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B5C5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F55C5CA" w14:textId="77777777" w:rsidR="00330592" w:rsidRPr="00B40365" w:rsidRDefault="00330592" w:rsidP="00646E7C">
            <w:pPr>
              <w:jc w:val="center"/>
              <w:rPr>
                <w:sz w:val="16"/>
                <w:szCs w:val="16"/>
                <w:lang w:val="en-US"/>
              </w:rPr>
            </w:pPr>
            <w:r w:rsidRPr="00B40365">
              <w:rPr>
                <w:sz w:val="16"/>
                <w:szCs w:val="16"/>
                <w:lang w:val="en-US"/>
              </w:rPr>
              <w:t>2413217309637</w:t>
            </w:r>
          </w:p>
        </w:tc>
        <w:tc>
          <w:tcPr>
            <w:tcW w:w="4238" w:type="dxa"/>
            <w:gridSpan w:val="2"/>
            <w:tcBorders>
              <w:top w:val="nil"/>
              <w:bottom w:val="single" w:sz="2" w:space="0" w:color="auto"/>
            </w:tcBorders>
            <w:vAlign w:val="center"/>
          </w:tcPr>
          <w:p w14:paraId="68919B17" w14:textId="77777777" w:rsidR="00330592" w:rsidRPr="00C97908" w:rsidRDefault="00330592" w:rsidP="00646E7C">
            <w:pPr>
              <w:rPr>
                <w:sz w:val="16"/>
                <w:szCs w:val="16"/>
                <w:lang w:val="en-US"/>
              </w:rPr>
            </w:pPr>
            <w:r w:rsidRPr="00C97908">
              <w:rPr>
                <w:sz w:val="16"/>
                <w:szCs w:val="16"/>
                <w:lang w:val="en-US"/>
              </w:rPr>
              <w:t>Cloramina B</w:t>
            </w:r>
          </w:p>
        </w:tc>
        <w:tc>
          <w:tcPr>
            <w:tcW w:w="998" w:type="dxa"/>
            <w:gridSpan w:val="2"/>
            <w:tcBorders>
              <w:top w:val="nil"/>
              <w:bottom w:val="single" w:sz="2" w:space="0" w:color="auto"/>
            </w:tcBorders>
            <w:vAlign w:val="center"/>
          </w:tcPr>
          <w:p w14:paraId="34F7B0D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D48597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0,0005</w:t>
            </w:r>
          </w:p>
        </w:tc>
        <w:tc>
          <w:tcPr>
            <w:tcW w:w="1518" w:type="dxa"/>
            <w:tcBorders>
              <w:top w:val="nil"/>
              <w:bottom w:val="single" w:sz="2" w:space="0" w:color="auto"/>
            </w:tcBorders>
            <w:vAlign w:val="center"/>
          </w:tcPr>
          <w:p w14:paraId="7B9CDB88" w14:textId="77777777" w:rsidR="00330592" w:rsidRPr="00C97908" w:rsidRDefault="00330592" w:rsidP="00646E7C">
            <w:pPr>
              <w:jc w:val="center"/>
              <w:rPr>
                <w:sz w:val="16"/>
                <w:szCs w:val="16"/>
                <w:lang w:val="en-US"/>
              </w:rPr>
            </w:pPr>
            <w:r w:rsidRPr="00C97908">
              <w:rPr>
                <w:sz w:val="16"/>
                <w:szCs w:val="16"/>
                <w:lang w:val="en-US"/>
              </w:rPr>
              <w:t>0,0005</w:t>
            </w:r>
          </w:p>
        </w:tc>
      </w:tr>
      <w:tr w:rsidR="00330592" w:rsidRPr="00B40365" w14:paraId="3E41832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BE42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5FFC221" w14:textId="77777777" w:rsidR="00330592" w:rsidRPr="00B40365" w:rsidRDefault="00330592" w:rsidP="00646E7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5FC726A8" w14:textId="77777777" w:rsidR="00330592" w:rsidRPr="00C97908" w:rsidRDefault="00330592" w:rsidP="00646E7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7622DD7C"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297D1D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0,0570</w:t>
            </w:r>
          </w:p>
        </w:tc>
        <w:tc>
          <w:tcPr>
            <w:tcW w:w="1518" w:type="dxa"/>
            <w:tcBorders>
              <w:top w:val="nil"/>
              <w:bottom w:val="single" w:sz="2" w:space="0" w:color="auto"/>
            </w:tcBorders>
            <w:vAlign w:val="center"/>
          </w:tcPr>
          <w:p w14:paraId="0558E478" w14:textId="77777777" w:rsidR="00330592" w:rsidRPr="00C97908" w:rsidRDefault="00330592" w:rsidP="00646E7C">
            <w:pPr>
              <w:jc w:val="center"/>
              <w:rPr>
                <w:sz w:val="16"/>
                <w:szCs w:val="16"/>
                <w:lang w:val="en-US"/>
              </w:rPr>
            </w:pPr>
            <w:r w:rsidRPr="00C97908">
              <w:rPr>
                <w:sz w:val="16"/>
                <w:szCs w:val="16"/>
                <w:lang w:val="en-US"/>
              </w:rPr>
              <w:t>0,0570</w:t>
            </w:r>
          </w:p>
        </w:tc>
      </w:tr>
      <w:tr w:rsidR="00330592" w:rsidRPr="00B40365" w14:paraId="7016B7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50FB1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7BD29E6" w14:textId="77777777" w:rsidR="00330592" w:rsidRPr="00B40365" w:rsidRDefault="00330592" w:rsidP="00646E7C">
            <w:pPr>
              <w:jc w:val="center"/>
              <w:rPr>
                <w:sz w:val="16"/>
                <w:szCs w:val="16"/>
                <w:lang w:val="en-US"/>
              </w:rPr>
            </w:pPr>
            <w:r w:rsidRPr="00B40365">
              <w:rPr>
                <w:sz w:val="16"/>
                <w:szCs w:val="16"/>
                <w:lang w:val="en-US"/>
              </w:rPr>
              <w:t>3410540005603</w:t>
            </w:r>
          </w:p>
        </w:tc>
        <w:tc>
          <w:tcPr>
            <w:tcW w:w="4238" w:type="dxa"/>
            <w:gridSpan w:val="2"/>
            <w:tcBorders>
              <w:top w:val="nil"/>
              <w:bottom w:val="single" w:sz="2" w:space="0" w:color="auto"/>
            </w:tcBorders>
            <w:vAlign w:val="center"/>
          </w:tcPr>
          <w:p w14:paraId="1EFD2B4F" w14:textId="77777777" w:rsidR="00330592" w:rsidRPr="0030129E" w:rsidRDefault="00330592" w:rsidP="00646E7C">
            <w:pPr>
              <w:rPr>
                <w:sz w:val="16"/>
                <w:szCs w:val="16"/>
                <w:lang w:val="it-IT"/>
              </w:rPr>
            </w:pPr>
            <w:r w:rsidRPr="0030129E">
              <w:rPr>
                <w:sz w:val="16"/>
                <w:szCs w:val="16"/>
                <w:lang w:val="it-IT"/>
              </w:rPr>
              <w:t>Autocisterna 5-8 t cu dispozitive de stropire</w:t>
            </w:r>
          </w:p>
        </w:tc>
        <w:tc>
          <w:tcPr>
            <w:tcW w:w="998" w:type="dxa"/>
            <w:gridSpan w:val="2"/>
            <w:tcBorders>
              <w:top w:val="nil"/>
              <w:bottom w:val="single" w:sz="2" w:space="0" w:color="auto"/>
            </w:tcBorders>
            <w:vAlign w:val="center"/>
          </w:tcPr>
          <w:p w14:paraId="71732580"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9729B5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right w:val="single" w:sz="4" w:space="0" w:color="auto"/>
            </w:tcBorders>
            <w:vAlign w:val="center"/>
          </w:tcPr>
          <w:p w14:paraId="6CBED5A3"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1E3EAEA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287383F" w14:textId="77777777" w:rsidR="00330592" w:rsidRPr="005E2CA0" w:rsidRDefault="00330592" w:rsidP="00646E7C">
            <w:pPr>
              <w:jc w:val="center"/>
              <w:rPr>
                <w:b/>
                <w:bCs/>
                <w:sz w:val="22"/>
                <w:szCs w:val="22"/>
                <w:lang w:val="en-US"/>
              </w:rPr>
            </w:pPr>
            <w:r w:rsidRPr="005E2CA0">
              <w:rPr>
                <w:b/>
                <w:bCs/>
                <w:sz w:val="22"/>
                <w:szCs w:val="22"/>
                <w:lang w:val="en-US"/>
              </w:rPr>
              <w:t>205</w:t>
            </w:r>
          </w:p>
        </w:tc>
        <w:tc>
          <w:tcPr>
            <w:tcW w:w="1366" w:type="dxa"/>
            <w:gridSpan w:val="2"/>
            <w:tcBorders>
              <w:top w:val="single" w:sz="4" w:space="0" w:color="auto"/>
              <w:bottom w:val="single" w:sz="4" w:space="0" w:color="auto"/>
            </w:tcBorders>
            <w:vAlign w:val="center"/>
          </w:tcPr>
          <w:p w14:paraId="0885A188" w14:textId="77777777" w:rsidR="00330592" w:rsidRPr="005E2CA0" w:rsidRDefault="00330592" w:rsidP="00646E7C">
            <w:pPr>
              <w:jc w:val="center"/>
              <w:rPr>
                <w:b/>
                <w:bCs/>
                <w:sz w:val="22"/>
                <w:szCs w:val="22"/>
                <w:lang w:val="en-US"/>
              </w:rPr>
            </w:pPr>
            <w:r w:rsidRPr="005E2CA0">
              <w:rPr>
                <w:b/>
                <w:bCs/>
                <w:sz w:val="22"/>
                <w:szCs w:val="22"/>
                <w:lang w:val="en-US"/>
              </w:rPr>
              <w:t>RpAcH06A apl</w:t>
            </w:r>
          </w:p>
        </w:tc>
        <w:tc>
          <w:tcPr>
            <w:tcW w:w="4254" w:type="dxa"/>
            <w:gridSpan w:val="3"/>
            <w:tcBorders>
              <w:top w:val="single" w:sz="4" w:space="0" w:color="auto"/>
              <w:bottom w:val="single" w:sz="4" w:space="0" w:color="auto"/>
            </w:tcBorders>
          </w:tcPr>
          <w:p w14:paraId="09928D51" w14:textId="77777777" w:rsidR="00330592" w:rsidRPr="0030129E" w:rsidRDefault="00330592" w:rsidP="00646E7C">
            <w:pPr>
              <w:rPr>
                <w:b/>
                <w:bCs/>
                <w:sz w:val="2"/>
                <w:szCs w:val="2"/>
                <w:lang w:val="it-IT"/>
              </w:rPr>
            </w:pPr>
            <w:r w:rsidRPr="0030129E">
              <w:rPr>
                <w:b/>
                <w:bCs/>
                <w:sz w:val="22"/>
                <w:szCs w:val="22"/>
                <w:lang w:val="it-IT"/>
              </w:rPr>
              <w:t>Curatarea manuala de depuneri fara coeziune a fintinilor</w:t>
            </w:r>
          </w:p>
          <w:p w14:paraId="564404A9" w14:textId="77777777" w:rsidR="00330592" w:rsidRPr="009B70F2" w:rsidRDefault="00330592" w:rsidP="00646E7C">
            <w:pPr>
              <w:rPr>
                <w:sz w:val="16"/>
                <w:szCs w:val="16"/>
                <w:lang w:val="en-US"/>
              </w:rPr>
            </w:pPr>
            <w:r w:rsidRPr="009B70F2">
              <w:rPr>
                <w:sz w:val="16"/>
                <w:szCs w:val="16"/>
                <w:lang w:val="en-US"/>
              </w:rPr>
              <w:t>K=4,0000</w:t>
            </w:r>
          </w:p>
          <w:p w14:paraId="0A73B5FE"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41988A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29C04B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66D09F1" w14:textId="77777777" w:rsidR="00330592" w:rsidRPr="005E2CA0" w:rsidRDefault="00330592" w:rsidP="00646E7C">
            <w:pPr>
              <w:jc w:val="center"/>
              <w:rPr>
                <w:b/>
                <w:bCs/>
                <w:sz w:val="22"/>
                <w:szCs w:val="22"/>
                <w:lang w:val="en-US"/>
              </w:rPr>
            </w:pPr>
            <w:r w:rsidRPr="005E2CA0">
              <w:rPr>
                <w:b/>
                <w:bCs/>
                <w:sz w:val="22"/>
                <w:szCs w:val="22"/>
                <w:lang w:val="en-US"/>
              </w:rPr>
              <w:t>1,0000</w:t>
            </w:r>
          </w:p>
          <w:p w14:paraId="40231DE5" w14:textId="77777777" w:rsidR="00330592" w:rsidRPr="009B70F2" w:rsidRDefault="00330592" w:rsidP="00646E7C">
            <w:pPr>
              <w:jc w:val="center"/>
              <w:rPr>
                <w:sz w:val="2"/>
                <w:szCs w:val="2"/>
                <w:lang w:val="en-US"/>
              </w:rPr>
            </w:pPr>
          </w:p>
        </w:tc>
      </w:tr>
      <w:tr w:rsidR="00330592" w:rsidRPr="00B40365" w14:paraId="5E40876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BE71E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240707" w14:textId="77777777" w:rsidR="00330592" w:rsidRPr="00B40365" w:rsidRDefault="00330592" w:rsidP="00646E7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3F2E7128" w14:textId="77777777" w:rsidR="00330592" w:rsidRPr="00C97908" w:rsidRDefault="00330592" w:rsidP="00646E7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73B7EEA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24BAF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0,7500</w:t>
            </w:r>
          </w:p>
        </w:tc>
        <w:tc>
          <w:tcPr>
            <w:tcW w:w="1518" w:type="dxa"/>
            <w:tcBorders>
              <w:top w:val="nil"/>
              <w:bottom w:val="single" w:sz="2" w:space="0" w:color="auto"/>
            </w:tcBorders>
            <w:vAlign w:val="center"/>
          </w:tcPr>
          <w:p w14:paraId="5C8B120E" w14:textId="77777777" w:rsidR="00330592" w:rsidRPr="00C97908" w:rsidRDefault="00330592" w:rsidP="00646E7C">
            <w:pPr>
              <w:jc w:val="center"/>
              <w:rPr>
                <w:sz w:val="16"/>
                <w:szCs w:val="16"/>
                <w:lang w:val="en-US"/>
              </w:rPr>
            </w:pPr>
            <w:r w:rsidRPr="00C97908">
              <w:rPr>
                <w:sz w:val="16"/>
                <w:szCs w:val="16"/>
                <w:lang w:val="en-US"/>
              </w:rPr>
              <w:t>4,5000</w:t>
            </w:r>
          </w:p>
        </w:tc>
      </w:tr>
      <w:tr w:rsidR="00330592" w:rsidRPr="009B70F2" w14:paraId="152B901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C97CFA9" w14:textId="77777777" w:rsidR="00330592" w:rsidRPr="005E2CA0" w:rsidRDefault="00330592" w:rsidP="00646E7C">
            <w:pPr>
              <w:jc w:val="center"/>
              <w:rPr>
                <w:b/>
                <w:bCs/>
                <w:sz w:val="22"/>
                <w:szCs w:val="22"/>
                <w:lang w:val="en-US"/>
              </w:rPr>
            </w:pPr>
            <w:r w:rsidRPr="005E2CA0">
              <w:rPr>
                <w:b/>
                <w:bCs/>
                <w:sz w:val="22"/>
                <w:szCs w:val="22"/>
                <w:lang w:val="en-US"/>
              </w:rPr>
              <w:t>206</w:t>
            </w:r>
          </w:p>
        </w:tc>
        <w:tc>
          <w:tcPr>
            <w:tcW w:w="1366" w:type="dxa"/>
            <w:gridSpan w:val="2"/>
            <w:tcBorders>
              <w:top w:val="single" w:sz="4" w:space="0" w:color="auto"/>
              <w:bottom w:val="single" w:sz="4" w:space="0" w:color="auto"/>
            </w:tcBorders>
            <w:vAlign w:val="center"/>
          </w:tcPr>
          <w:p w14:paraId="170684A7" w14:textId="77777777" w:rsidR="00330592" w:rsidRPr="005E2CA0" w:rsidRDefault="00330592" w:rsidP="00646E7C">
            <w:pPr>
              <w:jc w:val="center"/>
              <w:rPr>
                <w:b/>
                <w:bCs/>
                <w:sz w:val="22"/>
                <w:szCs w:val="22"/>
                <w:lang w:val="en-US"/>
              </w:rPr>
            </w:pPr>
            <w:r w:rsidRPr="005E2CA0">
              <w:rPr>
                <w:b/>
                <w:bCs/>
                <w:sz w:val="22"/>
                <w:szCs w:val="22"/>
                <w:lang w:val="en-US"/>
              </w:rPr>
              <w:t>RpID03C</w:t>
            </w:r>
          </w:p>
        </w:tc>
        <w:tc>
          <w:tcPr>
            <w:tcW w:w="4254" w:type="dxa"/>
            <w:gridSpan w:val="3"/>
            <w:tcBorders>
              <w:top w:val="single" w:sz="4" w:space="0" w:color="auto"/>
              <w:bottom w:val="single" w:sz="4" w:space="0" w:color="auto"/>
            </w:tcBorders>
          </w:tcPr>
          <w:p w14:paraId="701BB0B0" w14:textId="77777777" w:rsidR="00330592" w:rsidRPr="0030129E" w:rsidRDefault="00330592" w:rsidP="00646E7C">
            <w:pPr>
              <w:rPr>
                <w:b/>
                <w:bCs/>
                <w:sz w:val="2"/>
                <w:szCs w:val="2"/>
                <w:lang w:val="it-IT"/>
              </w:rPr>
            </w:pPr>
            <w:r w:rsidRPr="0030129E">
              <w:rPr>
                <w:b/>
                <w:bCs/>
                <w:sz w:val="22"/>
                <w:szCs w:val="22"/>
                <w:lang w:val="it-IT"/>
              </w:rPr>
              <w:t>Montarea robinetului cu ventil cu diametrul de 32 mm</w:t>
            </w:r>
          </w:p>
          <w:p w14:paraId="71564EB7" w14:textId="77777777" w:rsidR="00330592" w:rsidRPr="0030129E" w:rsidRDefault="00330592" w:rsidP="00646E7C">
            <w:pPr>
              <w:rPr>
                <w:sz w:val="16"/>
                <w:szCs w:val="16"/>
                <w:lang w:val="it-IT"/>
              </w:rPr>
            </w:pPr>
            <w:r w:rsidRPr="0030129E">
              <w:rPr>
                <w:sz w:val="16"/>
                <w:szCs w:val="16"/>
                <w:lang w:val="it-IT"/>
              </w:rPr>
              <w:lastRenderedPageBreak/>
              <w:t>Materiale marunte (vopsea minium, cinepa, ulei, etc)=1,0300</w:t>
            </w:r>
          </w:p>
          <w:p w14:paraId="1716A936"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5B66314A" w14:textId="77777777" w:rsidR="00330592" w:rsidRPr="005E2CA0" w:rsidRDefault="00330592" w:rsidP="00646E7C">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7A7DD85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8E0A5F8" w14:textId="77777777" w:rsidR="00330592" w:rsidRPr="005E2CA0" w:rsidRDefault="00330592" w:rsidP="00646E7C">
            <w:pPr>
              <w:jc w:val="center"/>
              <w:rPr>
                <w:b/>
                <w:bCs/>
                <w:sz w:val="22"/>
                <w:szCs w:val="22"/>
                <w:lang w:val="en-US"/>
              </w:rPr>
            </w:pPr>
            <w:r w:rsidRPr="005E2CA0">
              <w:rPr>
                <w:b/>
                <w:bCs/>
                <w:sz w:val="22"/>
                <w:szCs w:val="22"/>
                <w:lang w:val="en-US"/>
              </w:rPr>
              <w:t>1,0000</w:t>
            </w:r>
          </w:p>
          <w:p w14:paraId="6D4BEF63" w14:textId="77777777" w:rsidR="00330592" w:rsidRPr="009B70F2" w:rsidRDefault="00330592" w:rsidP="00646E7C">
            <w:pPr>
              <w:jc w:val="center"/>
              <w:rPr>
                <w:sz w:val="2"/>
                <w:szCs w:val="2"/>
                <w:lang w:val="en-US"/>
              </w:rPr>
            </w:pPr>
          </w:p>
        </w:tc>
      </w:tr>
      <w:tr w:rsidR="00330592" w:rsidRPr="00B40365" w14:paraId="4048C3C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42B39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F18D43"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DC52D8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06FE34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F6E781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0,5600</w:t>
            </w:r>
          </w:p>
        </w:tc>
        <w:tc>
          <w:tcPr>
            <w:tcW w:w="1518" w:type="dxa"/>
            <w:tcBorders>
              <w:top w:val="nil"/>
              <w:bottom w:val="single" w:sz="2" w:space="0" w:color="auto"/>
            </w:tcBorders>
            <w:vAlign w:val="center"/>
          </w:tcPr>
          <w:p w14:paraId="3C025377" w14:textId="77777777" w:rsidR="00330592" w:rsidRPr="00C97908" w:rsidRDefault="00330592" w:rsidP="00646E7C">
            <w:pPr>
              <w:jc w:val="center"/>
              <w:rPr>
                <w:sz w:val="16"/>
                <w:szCs w:val="16"/>
                <w:lang w:val="en-US"/>
              </w:rPr>
            </w:pPr>
            <w:r w:rsidRPr="00C97908">
              <w:rPr>
                <w:sz w:val="16"/>
                <w:szCs w:val="16"/>
                <w:lang w:val="en-US"/>
              </w:rPr>
              <w:t>0,8400</w:t>
            </w:r>
          </w:p>
        </w:tc>
      </w:tr>
      <w:tr w:rsidR="00330592" w:rsidRPr="00B40365" w14:paraId="7A0879B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8BE1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60FDB0" w14:textId="77777777" w:rsidR="00330592" w:rsidRPr="00B40365" w:rsidRDefault="00330592" w:rsidP="00646E7C">
            <w:pPr>
              <w:jc w:val="center"/>
              <w:rPr>
                <w:sz w:val="16"/>
                <w:szCs w:val="16"/>
                <w:lang w:val="en-US"/>
              </w:rPr>
            </w:pPr>
            <w:r w:rsidRPr="00B40365">
              <w:rPr>
                <w:sz w:val="16"/>
                <w:szCs w:val="16"/>
                <w:lang w:val="en-US"/>
              </w:rPr>
              <w:t>287527420270112</w:t>
            </w:r>
          </w:p>
        </w:tc>
        <w:tc>
          <w:tcPr>
            <w:tcW w:w="4238" w:type="dxa"/>
            <w:gridSpan w:val="2"/>
            <w:tcBorders>
              <w:top w:val="nil"/>
              <w:bottom w:val="single" w:sz="2" w:space="0" w:color="auto"/>
            </w:tcBorders>
            <w:vAlign w:val="center"/>
          </w:tcPr>
          <w:p w14:paraId="22F1087B" w14:textId="77777777" w:rsidR="00330592" w:rsidRPr="00C97908" w:rsidRDefault="00330592" w:rsidP="00646E7C">
            <w:pPr>
              <w:rPr>
                <w:sz w:val="16"/>
                <w:szCs w:val="16"/>
                <w:lang w:val="en-US"/>
              </w:rPr>
            </w:pPr>
            <w:r w:rsidRPr="00C97908">
              <w:rPr>
                <w:sz w:val="16"/>
                <w:szCs w:val="16"/>
                <w:lang w:val="en-US"/>
              </w:rPr>
              <w:t>robinet de retinere cu ventil PPR d 32 mm</w:t>
            </w:r>
          </w:p>
        </w:tc>
        <w:tc>
          <w:tcPr>
            <w:tcW w:w="998" w:type="dxa"/>
            <w:gridSpan w:val="2"/>
            <w:tcBorders>
              <w:top w:val="nil"/>
              <w:bottom w:val="single" w:sz="2" w:space="0" w:color="auto"/>
            </w:tcBorders>
            <w:vAlign w:val="center"/>
          </w:tcPr>
          <w:p w14:paraId="13DF0B5C"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EC3967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0716A50"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07D8951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2326EF2" w14:textId="77777777" w:rsidR="00330592" w:rsidRPr="005E2CA0" w:rsidRDefault="00330592" w:rsidP="00646E7C">
            <w:pPr>
              <w:jc w:val="center"/>
              <w:rPr>
                <w:b/>
                <w:bCs/>
                <w:sz w:val="22"/>
                <w:szCs w:val="22"/>
                <w:lang w:val="en-US"/>
              </w:rPr>
            </w:pPr>
            <w:r w:rsidRPr="005E2CA0">
              <w:rPr>
                <w:b/>
                <w:bCs/>
                <w:sz w:val="22"/>
                <w:szCs w:val="22"/>
                <w:lang w:val="en-US"/>
              </w:rPr>
              <w:t>207</w:t>
            </w:r>
          </w:p>
        </w:tc>
        <w:tc>
          <w:tcPr>
            <w:tcW w:w="1366" w:type="dxa"/>
            <w:gridSpan w:val="2"/>
            <w:tcBorders>
              <w:top w:val="single" w:sz="4" w:space="0" w:color="auto"/>
              <w:bottom w:val="single" w:sz="4" w:space="0" w:color="auto"/>
            </w:tcBorders>
            <w:vAlign w:val="center"/>
          </w:tcPr>
          <w:p w14:paraId="53D7115B" w14:textId="77777777" w:rsidR="00330592" w:rsidRPr="005E2CA0" w:rsidRDefault="00330592" w:rsidP="00646E7C">
            <w:pPr>
              <w:jc w:val="center"/>
              <w:rPr>
                <w:b/>
                <w:bCs/>
                <w:sz w:val="22"/>
                <w:szCs w:val="22"/>
                <w:lang w:val="en-US"/>
              </w:rPr>
            </w:pPr>
            <w:r w:rsidRPr="005E2CA0">
              <w:rPr>
                <w:b/>
                <w:bCs/>
                <w:sz w:val="22"/>
                <w:szCs w:val="22"/>
                <w:lang w:val="en-US"/>
              </w:rPr>
              <w:t>DC04B</w:t>
            </w:r>
          </w:p>
        </w:tc>
        <w:tc>
          <w:tcPr>
            <w:tcW w:w="4254" w:type="dxa"/>
            <w:gridSpan w:val="3"/>
            <w:tcBorders>
              <w:top w:val="single" w:sz="4" w:space="0" w:color="auto"/>
              <w:bottom w:val="single" w:sz="4" w:space="0" w:color="auto"/>
            </w:tcBorders>
          </w:tcPr>
          <w:p w14:paraId="7CC1A8EC" w14:textId="77777777" w:rsidR="00330592" w:rsidRPr="0030129E" w:rsidRDefault="00330592" w:rsidP="00646E7C">
            <w:pPr>
              <w:rPr>
                <w:b/>
                <w:bCs/>
                <w:sz w:val="2"/>
                <w:szCs w:val="2"/>
                <w:lang w:val="it-IT"/>
              </w:rPr>
            </w:pPr>
            <w:r w:rsidRPr="0030129E">
              <w:rPr>
                <w:b/>
                <w:bCs/>
                <w:sz w:val="22"/>
                <w:szCs w:val="22"/>
                <w:lang w:val="it-IT"/>
              </w:rPr>
              <w:t>Taierea cu masina cu discuri diamantate a rosturilor de contractie si dilatatie in betonul de uzura la drumuri</w:t>
            </w:r>
          </w:p>
          <w:p w14:paraId="2C7A4FE9"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B585FF4"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8660A5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DA70791" w14:textId="77777777" w:rsidR="00330592" w:rsidRPr="005E2CA0" w:rsidRDefault="00330592" w:rsidP="00646E7C">
            <w:pPr>
              <w:jc w:val="center"/>
              <w:rPr>
                <w:b/>
                <w:bCs/>
                <w:sz w:val="22"/>
                <w:szCs w:val="22"/>
                <w:lang w:val="en-US"/>
              </w:rPr>
            </w:pPr>
            <w:r w:rsidRPr="005E2CA0">
              <w:rPr>
                <w:b/>
                <w:bCs/>
                <w:sz w:val="22"/>
                <w:szCs w:val="22"/>
                <w:lang w:val="en-US"/>
              </w:rPr>
              <w:t>1,0000</w:t>
            </w:r>
          </w:p>
          <w:p w14:paraId="4BDA115A" w14:textId="77777777" w:rsidR="00330592" w:rsidRPr="009B70F2" w:rsidRDefault="00330592" w:rsidP="00646E7C">
            <w:pPr>
              <w:jc w:val="center"/>
              <w:rPr>
                <w:sz w:val="2"/>
                <w:szCs w:val="2"/>
                <w:lang w:val="en-US"/>
              </w:rPr>
            </w:pPr>
          </w:p>
        </w:tc>
      </w:tr>
      <w:tr w:rsidR="00330592" w:rsidRPr="00B40365" w14:paraId="15FD591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DB922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483C2DA" w14:textId="77777777" w:rsidR="00330592" w:rsidRPr="00B40365" w:rsidRDefault="00330592" w:rsidP="00646E7C">
            <w:pPr>
              <w:jc w:val="center"/>
              <w:rPr>
                <w:sz w:val="16"/>
                <w:szCs w:val="16"/>
                <w:lang w:val="en-US"/>
              </w:rPr>
            </w:pPr>
            <w:r w:rsidRPr="00B40365">
              <w:rPr>
                <w:sz w:val="16"/>
                <w:szCs w:val="16"/>
                <w:lang w:val="en-US"/>
              </w:rPr>
              <w:t>7123010010200</w:t>
            </w:r>
          </w:p>
        </w:tc>
        <w:tc>
          <w:tcPr>
            <w:tcW w:w="4238" w:type="dxa"/>
            <w:gridSpan w:val="2"/>
            <w:tcBorders>
              <w:top w:val="nil"/>
              <w:bottom w:val="single" w:sz="2" w:space="0" w:color="auto"/>
            </w:tcBorders>
            <w:vAlign w:val="center"/>
          </w:tcPr>
          <w:p w14:paraId="7DD724B8" w14:textId="77777777" w:rsidR="00330592" w:rsidRPr="00C97908" w:rsidRDefault="00330592" w:rsidP="00646E7C">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41A8AD0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F033EC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0,2900</w:t>
            </w:r>
          </w:p>
        </w:tc>
        <w:tc>
          <w:tcPr>
            <w:tcW w:w="1518" w:type="dxa"/>
            <w:tcBorders>
              <w:top w:val="nil"/>
              <w:bottom w:val="single" w:sz="2" w:space="0" w:color="auto"/>
            </w:tcBorders>
            <w:vAlign w:val="center"/>
          </w:tcPr>
          <w:p w14:paraId="3A8B886C" w14:textId="77777777" w:rsidR="00330592" w:rsidRPr="00C97908" w:rsidRDefault="00330592" w:rsidP="00646E7C">
            <w:pPr>
              <w:jc w:val="center"/>
              <w:rPr>
                <w:sz w:val="16"/>
                <w:szCs w:val="16"/>
                <w:lang w:val="en-US"/>
              </w:rPr>
            </w:pPr>
            <w:r w:rsidRPr="00C97908">
              <w:rPr>
                <w:sz w:val="16"/>
                <w:szCs w:val="16"/>
                <w:lang w:val="en-US"/>
              </w:rPr>
              <w:t>0,4350</w:t>
            </w:r>
          </w:p>
        </w:tc>
      </w:tr>
      <w:tr w:rsidR="00330592" w:rsidRPr="00B40365" w14:paraId="1E87299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4FE0F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75FEC8" w14:textId="77777777" w:rsidR="00330592" w:rsidRPr="00B40365" w:rsidRDefault="00330592" w:rsidP="00646E7C">
            <w:pPr>
              <w:jc w:val="center"/>
              <w:rPr>
                <w:sz w:val="16"/>
                <w:szCs w:val="16"/>
                <w:lang w:val="en-US"/>
              </w:rPr>
            </w:pPr>
            <w:r w:rsidRPr="00B40365">
              <w:rPr>
                <w:sz w:val="16"/>
                <w:szCs w:val="16"/>
                <w:lang w:val="en-US"/>
              </w:rPr>
              <w:t>2681116002000</w:t>
            </w:r>
          </w:p>
        </w:tc>
        <w:tc>
          <w:tcPr>
            <w:tcW w:w="4238" w:type="dxa"/>
            <w:gridSpan w:val="2"/>
            <w:tcBorders>
              <w:top w:val="nil"/>
              <w:bottom w:val="single" w:sz="2" w:space="0" w:color="auto"/>
            </w:tcBorders>
            <w:vAlign w:val="center"/>
          </w:tcPr>
          <w:p w14:paraId="3BBC0816" w14:textId="77777777" w:rsidR="00330592" w:rsidRPr="00C97908" w:rsidRDefault="00330592" w:rsidP="00646E7C">
            <w:pPr>
              <w:rPr>
                <w:sz w:val="16"/>
                <w:szCs w:val="16"/>
                <w:lang w:val="en-US"/>
              </w:rPr>
            </w:pPr>
            <w:r w:rsidRPr="00C97908">
              <w:rPr>
                <w:sz w:val="16"/>
                <w:szCs w:val="16"/>
                <w:lang w:val="en-US"/>
              </w:rPr>
              <w:t xml:space="preserve">Disc armat cu segm. diamant crest. larg. d=400 mm </w:t>
            </w:r>
          </w:p>
        </w:tc>
        <w:tc>
          <w:tcPr>
            <w:tcW w:w="998" w:type="dxa"/>
            <w:gridSpan w:val="2"/>
            <w:tcBorders>
              <w:top w:val="nil"/>
              <w:bottom w:val="single" w:sz="2" w:space="0" w:color="auto"/>
            </w:tcBorders>
            <w:vAlign w:val="center"/>
          </w:tcPr>
          <w:p w14:paraId="378F0E2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61DF5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0,0035</w:t>
            </w:r>
          </w:p>
        </w:tc>
        <w:tc>
          <w:tcPr>
            <w:tcW w:w="1518" w:type="dxa"/>
            <w:tcBorders>
              <w:top w:val="nil"/>
              <w:bottom w:val="single" w:sz="2" w:space="0" w:color="auto"/>
            </w:tcBorders>
            <w:vAlign w:val="center"/>
          </w:tcPr>
          <w:p w14:paraId="466151AD" w14:textId="77777777" w:rsidR="00330592" w:rsidRPr="00C97908" w:rsidRDefault="00330592" w:rsidP="00646E7C">
            <w:pPr>
              <w:jc w:val="center"/>
              <w:rPr>
                <w:sz w:val="16"/>
                <w:szCs w:val="16"/>
                <w:lang w:val="en-US"/>
              </w:rPr>
            </w:pPr>
            <w:r w:rsidRPr="00C97908">
              <w:rPr>
                <w:sz w:val="16"/>
                <w:szCs w:val="16"/>
                <w:lang w:val="en-US"/>
              </w:rPr>
              <w:t>0,0035</w:t>
            </w:r>
          </w:p>
        </w:tc>
      </w:tr>
      <w:tr w:rsidR="00330592" w:rsidRPr="00B40365" w14:paraId="0A02DA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52AA1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8533AD2" w14:textId="77777777" w:rsidR="00330592" w:rsidRPr="00B40365" w:rsidRDefault="00330592" w:rsidP="00646E7C">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2C0472AA" w14:textId="77777777" w:rsidR="00330592" w:rsidRPr="0030129E" w:rsidRDefault="00330592" w:rsidP="00646E7C">
            <w:pPr>
              <w:rPr>
                <w:sz w:val="16"/>
                <w:szCs w:val="16"/>
                <w:lang w:val="it-IT"/>
              </w:rPr>
            </w:pPr>
            <w:r w:rsidRPr="0030129E">
              <w:rPr>
                <w:sz w:val="16"/>
                <w:szCs w:val="16"/>
                <w:lang w:val="it-IT"/>
              </w:rPr>
              <w:t>Apa industriala in cisterne pt. lucrari drumuri-terasam.</w:t>
            </w:r>
          </w:p>
        </w:tc>
        <w:tc>
          <w:tcPr>
            <w:tcW w:w="998" w:type="dxa"/>
            <w:gridSpan w:val="2"/>
            <w:tcBorders>
              <w:top w:val="nil"/>
              <w:bottom w:val="single" w:sz="2" w:space="0" w:color="auto"/>
            </w:tcBorders>
            <w:vAlign w:val="center"/>
          </w:tcPr>
          <w:p w14:paraId="41AFBEA5"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E31A67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21CB2979"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355727A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826EC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E08056" w14:textId="77777777" w:rsidR="00330592" w:rsidRPr="00B40365" w:rsidRDefault="00330592" w:rsidP="00646E7C">
            <w:pPr>
              <w:jc w:val="center"/>
              <w:rPr>
                <w:sz w:val="16"/>
                <w:szCs w:val="16"/>
                <w:lang w:val="en-US"/>
              </w:rPr>
            </w:pPr>
            <w:r w:rsidRPr="00B40365">
              <w:rPr>
                <w:sz w:val="16"/>
                <w:szCs w:val="16"/>
                <w:lang w:val="en-US"/>
              </w:rPr>
              <w:t>2952270004204</w:t>
            </w:r>
          </w:p>
        </w:tc>
        <w:tc>
          <w:tcPr>
            <w:tcW w:w="4238" w:type="dxa"/>
            <w:gridSpan w:val="2"/>
            <w:tcBorders>
              <w:top w:val="nil"/>
              <w:bottom w:val="single" w:sz="2" w:space="0" w:color="auto"/>
            </w:tcBorders>
            <w:vAlign w:val="center"/>
          </w:tcPr>
          <w:p w14:paraId="07A85E5A" w14:textId="77777777" w:rsidR="00330592" w:rsidRPr="0030129E" w:rsidRDefault="00330592" w:rsidP="00646E7C">
            <w:pPr>
              <w:rPr>
                <w:sz w:val="16"/>
                <w:szCs w:val="16"/>
                <w:lang w:val="it-IT"/>
              </w:rPr>
            </w:pPr>
            <w:r w:rsidRPr="0030129E">
              <w:rPr>
                <w:sz w:val="16"/>
                <w:szCs w:val="16"/>
                <w:lang w:val="it-IT"/>
              </w:rPr>
              <w:t xml:space="preserve">Masina de taiat rosturi in beton  cu discuri abrazive </w:t>
            </w:r>
          </w:p>
        </w:tc>
        <w:tc>
          <w:tcPr>
            <w:tcW w:w="998" w:type="dxa"/>
            <w:gridSpan w:val="2"/>
            <w:tcBorders>
              <w:top w:val="nil"/>
              <w:bottom w:val="single" w:sz="2" w:space="0" w:color="auto"/>
            </w:tcBorders>
            <w:vAlign w:val="center"/>
          </w:tcPr>
          <w:p w14:paraId="613866E1"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BCFAAD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0,2940</w:t>
            </w:r>
          </w:p>
        </w:tc>
        <w:tc>
          <w:tcPr>
            <w:tcW w:w="1518" w:type="dxa"/>
            <w:tcBorders>
              <w:top w:val="nil"/>
              <w:bottom w:val="single" w:sz="2" w:space="0" w:color="auto"/>
              <w:right w:val="single" w:sz="4" w:space="0" w:color="auto"/>
            </w:tcBorders>
            <w:vAlign w:val="center"/>
          </w:tcPr>
          <w:p w14:paraId="78D8EF09" w14:textId="77777777" w:rsidR="00330592" w:rsidRPr="00C97908" w:rsidRDefault="00330592" w:rsidP="00646E7C">
            <w:pPr>
              <w:jc w:val="center"/>
              <w:rPr>
                <w:sz w:val="16"/>
                <w:szCs w:val="16"/>
                <w:lang w:val="en-US"/>
              </w:rPr>
            </w:pPr>
            <w:r w:rsidRPr="00C97908">
              <w:rPr>
                <w:sz w:val="16"/>
                <w:szCs w:val="16"/>
                <w:lang w:val="en-US"/>
              </w:rPr>
              <w:t>0,2940</w:t>
            </w:r>
          </w:p>
        </w:tc>
      </w:tr>
      <w:tr w:rsidR="00330592" w:rsidRPr="009B70F2" w14:paraId="4A54F7A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B99F7FA" w14:textId="77777777" w:rsidR="00330592" w:rsidRPr="005E2CA0" w:rsidRDefault="00330592" w:rsidP="00646E7C">
            <w:pPr>
              <w:jc w:val="center"/>
              <w:rPr>
                <w:b/>
                <w:bCs/>
                <w:sz w:val="22"/>
                <w:szCs w:val="22"/>
                <w:lang w:val="en-US"/>
              </w:rPr>
            </w:pPr>
            <w:r w:rsidRPr="005E2CA0">
              <w:rPr>
                <w:b/>
                <w:bCs/>
                <w:sz w:val="22"/>
                <w:szCs w:val="22"/>
                <w:lang w:val="en-US"/>
              </w:rPr>
              <w:t>208</w:t>
            </w:r>
          </w:p>
        </w:tc>
        <w:tc>
          <w:tcPr>
            <w:tcW w:w="1366" w:type="dxa"/>
            <w:gridSpan w:val="2"/>
            <w:tcBorders>
              <w:top w:val="single" w:sz="4" w:space="0" w:color="auto"/>
              <w:bottom w:val="single" w:sz="4" w:space="0" w:color="auto"/>
            </w:tcBorders>
            <w:vAlign w:val="center"/>
          </w:tcPr>
          <w:p w14:paraId="0CCB33C0" w14:textId="77777777" w:rsidR="00330592" w:rsidRPr="005E2CA0" w:rsidRDefault="00330592" w:rsidP="00646E7C">
            <w:pPr>
              <w:jc w:val="center"/>
              <w:rPr>
                <w:b/>
                <w:bCs/>
                <w:sz w:val="22"/>
                <w:szCs w:val="22"/>
                <w:lang w:val="en-US"/>
              </w:rPr>
            </w:pPr>
            <w:r w:rsidRPr="005E2CA0">
              <w:rPr>
                <w:b/>
                <w:bCs/>
                <w:sz w:val="22"/>
                <w:szCs w:val="22"/>
                <w:lang w:val="en-US"/>
              </w:rPr>
              <w:t>RpDB37C</w:t>
            </w:r>
          </w:p>
        </w:tc>
        <w:tc>
          <w:tcPr>
            <w:tcW w:w="4254" w:type="dxa"/>
            <w:gridSpan w:val="3"/>
            <w:tcBorders>
              <w:top w:val="single" w:sz="4" w:space="0" w:color="auto"/>
              <w:bottom w:val="single" w:sz="4" w:space="0" w:color="auto"/>
            </w:tcBorders>
          </w:tcPr>
          <w:p w14:paraId="6A8CFF06" w14:textId="77777777" w:rsidR="00330592" w:rsidRPr="0030129E" w:rsidRDefault="00330592" w:rsidP="00646E7C">
            <w:pPr>
              <w:rPr>
                <w:b/>
                <w:bCs/>
                <w:sz w:val="2"/>
                <w:szCs w:val="2"/>
                <w:lang w:val="it-IT"/>
              </w:rPr>
            </w:pPr>
            <w:r w:rsidRPr="0030129E">
              <w:rPr>
                <w:b/>
                <w:bCs/>
                <w:sz w:val="22"/>
                <w:szCs w:val="22"/>
                <w:lang w:val="it-IT"/>
              </w:rPr>
              <w:t>Decaparea imbracamintilor asfaltice de pina la 3 cm grosime formate din asfalt turnat pe fundatie din beton</w:t>
            </w:r>
          </w:p>
          <w:p w14:paraId="3E2084D0"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0093EE2B"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624897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2BB5E27" w14:textId="77777777" w:rsidR="00330592" w:rsidRPr="005E2CA0" w:rsidRDefault="00330592" w:rsidP="00646E7C">
            <w:pPr>
              <w:jc w:val="center"/>
              <w:rPr>
                <w:b/>
                <w:bCs/>
                <w:sz w:val="22"/>
                <w:szCs w:val="22"/>
                <w:lang w:val="en-US"/>
              </w:rPr>
            </w:pPr>
            <w:r w:rsidRPr="005E2CA0">
              <w:rPr>
                <w:b/>
                <w:bCs/>
                <w:sz w:val="22"/>
                <w:szCs w:val="22"/>
                <w:lang w:val="en-US"/>
              </w:rPr>
              <w:t>1,0000</w:t>
            </w:r>
          </w:p>
          <w:p w14:paraId="69179FA9" w14:textId="77777777" w:rsidR="00330592" w:rsidRPr="009B70F2" w:rsidRDefault="00330592" w:rsidP="00646E7C">
            <w:pPr>
              <w:jc w:val="center"/>
              <w:rPr>
                <w:sz w:val="2"/>
                <w:szCs w:val="2"/>
                <w:lang w:val="en-US"/>
              </w:rPr>
            </w:pPr>
          </w:p>
        </w:tc>
      </w:tr>
      <w:tr w:rsidR="00330592" w:rsidRPr="00B40365" w14:paraId="78DBBF6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ADA9A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52E374" w14:textId="77777777" w:rsidR="00330592" w:rsidRPr="00B40365" w:rsidRDefault="00330592" w:rsidP="00646E7C">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BECCD47" w14:textId="77777777" w:rsidR="00330592" w:rsidRPr="00C97908" w:rsidRDefault="00330592" w:rsidP="00646E7C">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468C0B9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5A6526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14:paraId="58B37D53"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9B70F2" w14:paraId="7268A78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14BB67B" w14:textId="77777777" w:rsidR="00330592" w:rsidRPr="005E2CA0" w:rsidRDefault="00330592" w:rsidP="00646E7C">
            <w:pPr>
              <w:jc w:val="center"/>
              <w:rPr>
                <w:b/>
                <w:bCs/>
                <w:sz w:val="22"/>
                <w:szCs w:val="22"/>
                <w:lang w:val="en-US"/>
              </w:rPr>
            </w:pPr>
            <w:r w:rsidRPr="005E2CA0">
              <w:rPr>
                <w:b/>
                <w:bCs/>
                <w:sz w:val="22"/>
                <w:szCs w:val="22"/>
                <w:lang w:val="en-US"/>
              </w:rPr>
              <w:t>209</w:t>
            </w:r>
          </w:p>
        </w:tc>
        <w:tc>
          <w:tcPr>
            <w:tcW w:w="1366" w:type="dxa"/>
            <w:gridSpan w:val="2"/>
            <w:tcBorders>
              <w:top w:val="single" w:sz="4" w:space="0" w:color="auto"/>
              <w:bottom w:val="single" w:sz="4" w:space="0" w:color="auto"/>
            </w:tcBorders>
            <w:vAlign w:val="center"/>
          </w:tcPr>
          <w:p w14:paraId="70A44627" w14:textId="77777777" w:rsidR="00330592" w:rsidRPr="005E2CA0" w:rsidRDefault="00330592" w:rsidP="00646E7C">
            <w:pPr>
              <w:jc w:val="center"/>
              <w:rPr>
                <w:b/>
                <w:bCs/>
                <w:sz w:val="22"/>
                <w:szCs w:val="22"/>
                <w:lang w:val="en-US"/>
              </w:rPr>
            </w:pPr>
            <w:r w:rsidRPr="005E2CA0">
              <w:rPr>
                <w:b/>
                <w:bCs/>
                <w:sz w:val="22"/>
                <w:szCs w:val="22"/>
                <w:lang w:val="en-US"/>
              </w:rPr>
              <w:t>TsC54C</w:t>
            </w:r>
          </w:p>
        </w:tc>
        <w:tc>
          <w:tcPr>
            <w:tcW w:w="4254" w:type="dxa"/>
            <w:gridSpan w:val="3"/>
            <w:tcBorders>
              <w:top w:val="single" w:sz="4" w:space="0" w:color="auto"/>
              <w:bottom w:val="single" w:sz="4" w:space="0" w:color="auto"/>
            </w:tcBorders>
          </w:tcPr>
          <w:p w14:paraId="69242C38" w14:textId="77777777" w:rsidR="00330592" w:rsidRPr="005E2CA0" w:rsidRDefault="00330592" w:rsidP="00646E7C">
            <w:pPr>
              <w:rPr>
                <w:b/>
                <w:bCs/>
                <w:sz w:val="2"/>
                <w:szCs w:val="2"/>
                <w:lang w:val="en-US"/>
              </w:rPr>
            </w:pPr>
            <w:r w:rsidRPr="005E2CA0">
              <w:rPr>
                <w:b/>
                <w:bCs/>
                <w:sz w:val="22"/>
                <w:szCs w:val="22"/>
                <w:lang w:val="en-US"/>
              </w:rPr>
              <w:t>Strat de fundatie din pietris</w:t>
            </w:r>
          </w:p>
          <w:p w14:paraId="2BC1497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12C545D"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0CAD507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FF4FFE1" w14:textId="77777777" w:rsidR="00330592" w:rsidRPr="005E2CA0" w:rsidRDefault="00330592" w:rsidP="00646E7C">
            <w:pPr>
              <w:jc w:val="center"/>
              <w:rPr>
                <w:b/>
                <w:bCs/>
                <w:sz w:val="22"/>
                <w:szCs w:val="22"/>
                <w:lang w:val="en-US"/>
              </w:rPr>
            </w:pPr>
            <w:r w:rsidRPr="005E2CA0">
              <w:rPr>
                <w:b/>
                <w:bCs/>
                <w:sz w:val="22"/>
                <w:szCs w:val="22"/>
                <w:lang w:val="en-US"/>
              </w:rPr>
              <w:t>1,0000</w:t>
            </w:r>
          </w:p>
          <w:p w14:paraId="25095759" w14:textId="77777777" w:rsidR="00330592" w:rsidRPr="009B70F2" w:rsidRDefault="00330592" w:rsidP="00646E7C">
            <w:pPr>
              <w:jc w:val="center"/>
              <w:rPr>
                <w:sz w:val="2"/>
                <w:szCs w:val="2"/>
                <w:lang w:val="en-US"/>
              </w:rPr>
            </w:pPr>
          </w:p>
        </w:tc>
      </w:tr>
      <w:tr w:rsidR="00330592" w:rsidRPr="00B40365" w14:paraId="3B7B0AD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EEE63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F02AA9D" w14:textId="77777777" w:rsidR="00330592" w:rsidRPr="00B40365" w:rsidRDefault="00330592" w:rsidP="00646E7C">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545832AF" w14:textId="77777777" w:rsidR="00330592" w:rsidRPr="00C97908" w:rsidRDefault="00330592" w:rsidP="00646E7C">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569D41E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9F655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0,9900</w:t>
            </w:r>
          </w:p>
        </w:tc>
        <w:tc>
          <w:tcPr>
            <w:tcW w:w="1518" w:type="dxa"/>
            <w:tcBorders>
              <w:top w:val="nil"/>
              <w:bottom w:val="single" w:sz="2" w:space="0" w:color="auto"/>
            </w:tcBorders>
            <w:vAlign w:val="center"/>
          </w:tcPr>
          <w:p w14:paraId="2A37D88B" w14:textId="77777777" w:rsidR="00330592" w:rsidRPr="00C97908" w:rsidRDefault="00330592" w:rsidP="00646E7C">
            <w:pPr>
              <w:jc w:val="center"/>
              <w:rPr>
                <w:sz w:val="16"/>
                <w:szCs w:val="16"/>
                <w:lang w:val="en-US"/>
              </w:rPr>
            </w:pPr>
            <w:r w:rsidRPr="00C97908">
              <w:rPr>
                <w:sz w:val="16"/>
                <w:szCs w:val="16"/>
                <w:lang w:val="en-US"/>
              </w:rPr>
              <w:t>1,4850</w:t>
            </w:r>
          </w:p>
        </w:tc>
      </w:tr>
      <w:tr w:rsidR="00330592" w:rsidRPr="00B40365" w14:paraId="1EA7A46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5B926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0B5687" w14:textId="77777777" w:rsidR="00330592" w:rsidRPr="00B40365" w:rsidRDefault="00330592" w:rsidP="00646E7C">
            <w:pPr>
              <w:jc w:val="center"/>
              <w:rPr>
                <w:sz w:val="16"/>
                <w:szCs w:val="16"/>
                <w:lang w:val="en-US"/>
              </w:rPr>
            </w:pPr>
            <w:r w:rsidRPr="00B40365">
              <w:rPr>
                <w:sz w:val="16"/>
                <w:szCs w:val="16"/>
                <w:lang w:val="en-US"/>
              </w:rPr>
              <w:t>1421102200068</w:t>
            </w:r>
          </w:p>
        </w:tc>
        <w:tc>
          <w:tcPr>
            <w:tcW w:w="4238" w:type="dxa"/>
            <w:gridSpan w:val="2"/>
            <w:tcBorders>
              <w:top w:val="nil"/>
              <w:bottom w:val="single" w:sz="2" w:space="0" w:color="auto"/>
            </w:tcBorders>
            <w:vAlign w:val="center"/>
          </w:tcPr>
          <w:p w14:paraId="1C033104" w14:textId="77777777" w:rsidR="00330592" w:rsidRPr="0030129E" w:rsidRDefault="00330592" w:rsidP="00646E7C">
            <w:pPr>
              <w:rPr>
                <w:sz w:val="16"/>
                <w:szCs w:val="16"/>
                <w:lang w:val="it-IT"/>
              </w:rPr>
            </w:pPr>
            <w:r w:rsidRPr="0030129E">
              <w:rPr>
                <w:sz w:val="16"/>
                <w:szCs w:val="16"/>
                <w:lang w:val="it-IT"/>
              </w:rPr>
              <w:t>Pietris ciuruit nespalat de riu 7-15mm</w:t>
            </w:r>
          </w:p>
        </w:tc>
        <w:tc>
          <w:tcPr>
            <w:tcW w:w="998" w:type="dxa"/>
            <w:gridSpan w:val="2"/>
            <w:tcBorders>
              <w:top w:val="nil"/>
              <w:bottom w:val="single" w:sz="2" w:space="0" w:color="auto"/>
            </w:tcBorders>
            <w:vAlign w:val="center"/>
          </w:tcPr>
          <w:p w14:paraId="417C343B"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4EC83B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14:paraId="1086CE5E" w14:textId="77777777" w:rsidR="00330592" w:rsidRPr="00C97908" w:rsidRDefault="00330592" w:rsidP="00646E7C">
            <w:pPr>
              <w:jc w:val="center"/>
              <w:rPr>
                <w:sz w:val="16"/>
                <w:szCs w:val="16"/>
                <w:lang w:val="en-US"/>
              </w:rPr>
            </w:pPr>
            <w:r w:rsidRPr="00C97908">
              <w:rPr>
                <w:sz w:val="16"/>
                <w:szCs w:val="16"/>
                <w:lang w:val="en-US"/>
              </w:rPr>
              <w:t>1,1500</w:t>
            </w:r>
          </w:p>
        </w:tc>
      </w:tr>
      <w:tr w:rsidR="00330592" w:rsidRPr="00B40365" w14:paraId="4BDDE09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5B868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447A80" w14:textId="77777777" w:rsidR="00330592" w:rsidRPr="00B40365" w:rsidRDefault="00330592" w:rsidP="00646E7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481C66B4" w14:textId="77777777" w:rsidR="00330592" w:rsidRPr="00C97908" w:rsidRDefault="00330592" w:rsidP="00646E7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49CD7F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014F6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0F33A8C2"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15EF904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FE9B1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791643A" w14:textId="77777777" w:rsidR="00330592" w:rsidRPr="00B40365" w:rsidRDefault="00330592" w:rsidP="00646E7C">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7FBEE3DA" w14:textId="77777777" w:rsidR="00330592" w:rsidRPr="0030129E" w:rsidRDefault="00330592" w:rsidP="00646E7C">
            <w:pPr>
              <w:rPr>
                <w:sz w:val="16"/>
                <w:szCs w:val="16"/>
                <w:lang w:val="it-IT"/>
              </w:rPr>
            </w:pPr>
            <w:r w:rsidRPr="0030129E">
              <w:rPr>
                <w:sz w:val="16"/>
                <w:szCs w:val="16"/>
                <w:lang w:val="it-IT"/>
              </w:rPr>
              <w:t>Compresor mobil motor ardere interna, presiunea pina la 686 kPa (7atm), 2,2 m3/min</w:t>
            </w:r>
          </w:p>
        </w:tc>
        <w:tc>
          <w:tcPr>
            <w:tcW w:w="998" w:type="dxa"/>
            <w:gridSpan w:val="2"/>
            <w:tcBorders>
              <w:top w:val="nil"/>
              <w:bottom w:val="single" w:sz="2" w:space="0" w:color="auto"/>
            </w:tcBorders>
            <w:vAlign w:val="center"/>
          </w:tcPr>
          <w:p w14:paraId="593819C8"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841E39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right w:val="single" w:sz="4" w:space="0" w:color="auto"/>
            </w:tcBorders>
            <w:vAlign w:val="center"/>
          </w:tcPr>
          <w:p w14:paraId="72C54B88" w14:textId="77777777" w:rsidR="00330592" w:rsidRPr="00C97908" w:rsidRDefault="00330592" w:rsidP="00646E7C">
            <w:pPr>
              <w:jc w:val="center"/>
              <w:rPr>
                <w:sz w:val="16"/>
                <w:szCs w:val="16"/>
                <w:lang w:val="en-US"/>
              </w:rPr>
            </w:pPr>
            <w:r w:rsidRPr="00C97908">
              <w:rPr>
                <w:sz w:val="16"/>
                <w:szCs w:val="16"/>
                <w:lang w:val="en-US"/>
              </w:rPr>
              <w:t>0,2100</w:t>
            </w:r>
          </w:p>
        </w:tc>
      </w:tr>
      <w:tr w:rsidR="00330592" w:rsidRPr="00B40365" w14:paraId="76304D5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7EAE9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FD8710" w14:textId="77777777" w:rsidR="00330592" w:rsidRPr="00B40365" w:rsidRDefault="00330592" w:rsidP="00646E7C">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49335C56" w14:textId="77777777" w:rsidR="00330592" w:rsidRPr="00C97908" w:rsidRDefault="00330592" w:rsidP="00646E7C">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526A1BE5"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BBCF31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right w:val="single" w:sz="4" w:space="0" w:color="auto"/>
            </w:tcBorders>
            <w:vAlign w:val="center"/>
          </w:tcPr>
          <w:p w14:paraId="2AC5829B" w14:textId="77777777" w:rsidR="00330592" w:rsidRPr="00C97908" w:rsidRDefault="00330592" w:rsidP="00646E7C">
            <w:pPr>
              <w:jc w:val="center"/>
              <w:rPr>
                <w:sz w:val="16"/>
                <w:szCs w:val="16"/>
                <w:lang w:val="en-US"/>
              </w:rPr>
            </w:pPr>
            <w:r w:rsidRPr="00C97908">
              <w:rPr>
                <w:sz w:val="16"/>
                <w:szCs w:val="16"/>
                <w:lang w:val="en-US"/>
              </w:rPr>
              <w:t>0,4200</w:t>
            </w:r>
          </w:p>
        </w:tc>
      </w:tr>
      <w:tr w:rsidR="00330592" w:rsidRPr="009B70F2" w14:paraId="477BC84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6133AE6" w14:textId="77777777" w:rsidR="00330592" w:rsidRPr="005E2CA0" w:rsidRDefault="00330592" w:rsidP="00646E7C">
            <w:pPr>
              <w:jc w:val="center"/>
              <w:rPr>
                <w:b/>
                <w:bCs/>
                <w:sz w:val="22"/>
                <w:szCs w:val="22"/>
                <w:lang w:val="en-US"/>
              </w:rPr>
            </w:pPr>
            <w:r w:rsidRPr="005E2CA0">
              <w:rPr>
                <w:b/>
                <w:bCs/>
                <w:sz w:val="22"/>
                <w:szCs w:val="22"/>
                <w:lang w:val="en-US"/>
              </w:rPr>
              <w:t>210</w:t>
            </w:r>
          </w:p>
        </w:tc>
        <w:tc>
          <w:tcPr>
            <w:tcW w:w="1366" w:type="dxa"/>
            <w:gridSpan w:val="2"/>
            <w:tcBorders>
              <w:top w:val="single" w:sz="4" w:space="0" w:color="auto"/>
              <w:bottom w:val="single" w:sz="4" w:space="0" w:color="auto"/>
            </w:tcBorders>
            <w:vAlign w:val="center"/>
          </w:tcPr>
          <w:p w14:paraId="1AC769FD" w14:textId="77777777" w:rsidR="00330592" w:rsidRPr="005E2CA0" w:rsidRDefault="00330592" w:rsidP="00646E7C">
            <w:pPr>
              <w:jc w:val="center"/>
              <w:rPr>
                <w:b/>
                <w:bCs/>
                <w:sz w:val="22"/>
                <w:szCs w:val="22"/>
                <w:lang w:val="en-US"/>
              </w:rPr>
            </w:pPr>
            <w:r w:rsidRPr="005E2CA0">
              <w:rPr>
                <w:b/>
                <w:bCs/>
                <w:sz w:val="22"/>
                <w:szCs w:val="22"/>
                <w:lang w:val="en-US"/>
              </w:rPr>
              <w:t>RpCB18B</w:t>
            </w:r>
          </w:p>
        </w:tc>
        <w:tc>
          <w:tcPr>
            <w:tcW w:w="4254" w:type="dxa"/>
            <w:gridSpan w:val="3"/>
            <w:tcBorders>
              <w:top w:val="single" w:sz="4" w:space="0" w:color="auto"/>
              <w:bottom w:val="single" w:sz="4" w:space="0" w:color="auto"/>
            </w:tcBorders>
          </w:tcPr>
          <w:p w14:paraId="6F39DFFB" w14:textId="77777777" w:rsidR="00330592" w:rsidRPr="0030129E" w:rsidRDefault="00330592" w:rsidP="00646E7C">
            <w:pPr>
              <w:rPr>
                <w:b/>
                <w:bCs/>
                <w:sz w:val="2"/>
                <w:szCs w:val="2"/>
                <w:lang w:val="it-IT"/>
              </w:rPr>
            </w:pPr>
            <w:r w:rsidRPr="0030129E">
              <w:rPr>
                <w:b/>
                <w:bCs/>
                <w:sz w:val="22"/>
                <w:szCs w:val="22"/>
                <w:lang w:val="it-IT"/>
              </w:rPr>
              <w:t>Demolarea betoanelor vechi cu mijloace manuale, fundatii si elevatii cu dozaj de ciment peste 150 kg/mc</w:t>
            </w:r>
          </w:p>
          <w:p w14:paraId="1A528E8E" w14:textId="77777777" w:rsidR="00330592" w:rsidRPr="0030129E" w:rsidRDefault="00330592" w:rsidP="00646E7C">
            <w:pPr>
              <w:rPr>
                <w:sz w:val="2"/>
                <w:szCs w:val="2"/>
                <w:lang w:val="it-IT"/>
              </w:rPr>
            </w:pPr>
          </w:p>
        </w:tc>
        <w:tc>
          <w:tcPr>
            <w:tcW w:w="998" w:type="dxa"/>
            <w:gridSpan w:val="2"/>
            <w:tcBorders>
              <w:top w:val="single" w:sz="4" w:space="0" w:color="auto"/>
              <w:bottom w:val="single" w:sz="4" w:space="0" w:color="auto"/>
            </w:tcBorders>
            <w:vAlign w:val="center"/>
          </w:tcPr>
          <w:p w14:paraId="6C33A67D"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1486FF8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A048F2B" w14:textId="77777777" w:rsidR="00330592" w:rsidRPr="005E2CA0" w:rsidRDefault="00330592" w:rsidP="00646E7C">
            <w:pPr>
              <w:jc w:val="center"/>
              <w:rPr>
                <w:b/>
                <w:bCs/>
                <w:sz w:val="22"/>
                <w:szCs w:val="22"/>
                <w:lang w:val="en-US"/>
              </w:rPr>
            </w:pPr>
            <w:r w:rsidRPr="005E2CA0">
              <w:rPr>
                <w:b/>
                <w:bCs/>
                <w:sz w:val="22"/>
                <w:szCs w:val="22"/>
                <w:lang w:val="en-US"/>
              </w:rPr>
              <w:t>1,0000</w:t>
            </w:r>
          </w:p>
          <w:p w14:paraId="3BF52AE8" w14:textId="77777777" w:rsidR="00330592" w:rsidRPr="009B70F2" w:rsidRDefault="00330592" w:rsidP="00646E7C">
            <w:pPr>
              <w:jc w:val="center"/>
              <w:rPr>
                <w:sz w:val="2"/>
                <w:szCs w:val="2"/>
                <w:lang w:val="en-US"/>
              </w:rPr>
            </w:pPr>
          </w:p>
        </w:tc>
      </w:tr>
      <w:tr w:rsidR="00330592" w:rsidRPr="00B40365" w14:paraId="40EB2AC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BFC00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137DEFC" w14:textId="77777777" w:rsidR="00330592" w:rsidRPr="00B40365" w:rsidRDefault="00330592" w:rsidP="00646E7C">
            <w:pPr>
              <w:jc w:val="center"/>
              <w:rPr>
                <w:sz w:val="16"/>
                <w:szCs w:val="16"/>
                <w:lang w:val="en-US"/>
              </w:rPr>
            </w:pPr>
            <w:r w:rsidRPr="00B40365">
              <w:rPr>
                <w:sz w:val="16"/>
                <w:szCs w:val="16"/>
                <w:lang w:val="en-US"/>
              </w:rPr>
              <w:t>7123010010200</w:t>
            </w:r>
          </w:p>
        </w:tc>
        <w:tc>
          <w:tcPr>
            <w:tcW w:w="4238" w:type="dxa"/>
            <w:gridSpan w:val="2"/>
            <w:tcBorders>
              <w:top w:val="nil"/>
              <w:bottom w:val="single" w:sz="2" w:space="0" w:color="auto"/>
            </w:tcBorders>
            <w:vAlign w:val="center"/>
          </w:tcPr>
          <w:p w14:paraId="177233CE" w14:textId="77777777" w:rsidR="00330592" w:rsidRPr="00C97908" w:rsidRDefault="00330592" w:rsidP="00646E7C">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133A198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6F2835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7,9000</w:t>
            </w:r>
          </w:p>
        </w:tc>
        <w:tc>
          <w:tcPr>
            <w:tcW w:w="1518" w:type="dxa"/>
            <w:tcBorders>
              <w:top w:val="nil"/>
              <w:bottom w:val="single" w:sz="2" w:space="0" w:color="auto"/>
            </w:tcBorders>
            <w:vAlign w:val="center"/>
          </w:tcPr>
          <w:p w14:paraId="10A5BA5D" w14:textId="77777777" w:rsidR="00330592" w:rsidRPr="00C97908" w:rsidRDefault="00330592" w:rsidP="00646E7C">
            <w:pPr>
              <w:jc w:val="center"/>
              <w:rPr>
                <w:sz w:val="16"/>
                <w:szCs w:val="16"/>
                <w:lang w:val="en-US"/>
              </w:rPr>
            </w:pPr>
            <w:r w:rsidRPr="00C97908">
              <w:rPr>
                <w:sz w:val="16"/>
                <w:szCs w:val="16"/>
                <w:lang w:val="en-US"/>
              </w:rPr>
              <w:t>11,8500</w:t>
            </w:r>
          </w:p>
        </w:tc>
      </w:tr>
      <w:tr w:rsidR="00330592" w:rsidRPr="00B40365" w14:paraId="1298A7A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D4AF1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4EECCA" w14:textId="77777777" w:rsidR="00330592" w:rsidRPr="00B40365" w:rsidRDefault="00330592" w:rsidP="00646E7C">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18DEC186" w14:textId="77777777" w:rsidR="00330592" w:rsidRPr="00C97908" w:rsidRDefault="00330592" w:rsidP="00646E7C">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34B2F7B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0D6E12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3,3700</w:t>
            </w:r>
          </w:p>
        </w:tc>
        <w:tc>
          <w:tcPr>
            <w:tcW w:w="1518" w:type="dxa"/>
            <w:tcBorders>
              <w:top w:val="nil"/>
              <w:bottom w:val="single" w:sz="2" w:space="0" w:color="auto"/>
            </w:tcBorders>
            <w:vAlign w:val="center"/>
          </w:tcPr>
          <w:p w14:paraId="5E87962A" w14:textId="77777777" w:rsidR="00330592" w:rsidRPr="00C97908" w:rsidRDefault="00330592" w:rsidP="00646E7C">
            <w:pPr>
              <w:jc w:val="center"/>
              <w:rPr>
                <w:sz w:val="16"/>
                <w:szCs w:val="16"/>
                <w:lang w:val="en-US"/>
              </w:rPr>
            </w:pPr>
            <w:r w:rsidRPr="00C97908">
              <w:rPr>
                <w:sz w:val="16"/>
                <w:szCs w:val="16"/>
                <w:lang w:val="en-US"/>
              </w:rPr>
              <w:t>5,0550</w:t>
            </w:r>
          </w:p>
        </w:tc>
      </w:tr>
      <w:tr w:rsidR="00330592" w:rsidRPr="00B40365" w14:paraId="6B0679C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651FD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3844BD6" w14:textId="77777777" w:rsidR="00330592" w:rsidRPr="00B40365" w:rsidRDefault="00330592" w:rsidP="00646E7C">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555E0F75" w14:textId="77777777" w:rsidR="00330592" w:rsidRPr="0030129E" w:rsidRDefault="00330592" w:rsidP="00646E7C">
            <w:pPr>
              <w:rPr>
                <w:sz w:val="16"/>
                <w:szCs w:val="16"/>
                <w:lang w:val="it-IT"/>
              </w:rPr>
            </w:pPr>
            <w:r w:rsidRPr="0030129E">
              <w:rPr>
                <w:sz w:val="16"/>
                <w:szCs w:val="16"/>
                <w:lang w:val="it-IT"/>
              </w:rPr>
              <w:t xml:space="preserve">Apa pentru mortare si betoane </w:t>
            </w:r>
          </w:p>
        </w:tc>
        <w:tc>
          <w:tcPr>
            <w:tcW w:w="998" w:type="dxa"/>
            <w:gridSpan w:val="2"/>
            <w:tcBorders>
              <w:top w:val="nil"/>
              <w:bottom w:val="single" w:sz="2" w:space="0" w:color="auto"/>
            </w:tcBorders>
            <w:vAlign w:val="center"/>
          </w:tcPr>
          <w:p w14:paraId="1483D69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0CD407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7D2E0F1B"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B40365" w14:paraId="62FD179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7A30E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4B268D4" w14:textId="77777777" w:rsidR="00330592" w:rsidRPr="00B40365" w:rsidRDefault="00330592" w:rsidP="00646E7C">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5B6C6A4D" w14:textId="77777777" w:rsidR="00330592" w:rsidRPr="00C97908" w:rsidRDefault="00330592" w:rsidP="00646E7C">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6936EB47"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AED04C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14:paraId="71DDBF34"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4EED5D9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27FC744" w14:textId="77777777" w:rsidR="00330592" w:rsidRPr="005E2CA0" w:rsidRDefault="00330592" w:rsidP="00646E7C">
            <w:pPr>
              <w:jc w:val="center"/>
              <w:rPr>
                <w:b/>
                <w:bCs/>
                <w:sz w:val="22"/>
                <w:szCs w:val="22"/>
                <w:lang w:val="en-US"/>
              </w:rPr>
            </w:pPr>
            <w:r w:rsidRPr="005E2CA0">
              <w:rPr>
                <w:b/>
                <w:bCs/>
                <w:sz w:val="22"/>
                <w:szCs w:val="22"/>
                <w:lang w:val="en-US"/>
              </w:rPr>
              <w:t>211</w:t>
            </w:r>
          </w:p>
        </w:tc>
        <w:tc>
          <w:tcPr>
            <w:tcW w:w="1366" w:type="dxa"/>
            <w:gridSpan w:val="2"/>
            <w:tcBorders>
              <w:top w:val="single" w:sz="4" w:space="0" w:color="auto"/>
              <w:bottom w:val="single" w:sz="4" w:space="0" w:color="auto"/>
            </w:tcBorders>
            <w:vAlign w:val="center"/>
          </w:tcPr>
          <w:p w14:paraId="1B0C3E64" w14:textId="77777777" w:rsidR="00330592" w:rsidRPr="005E2CA0" w:rsidRDefault="00330592" w:rsidP="00646E7C">
            <w:pPr>
              <w:jc w:val="center"/>
              <w:rPr>
                <w:b/>
                <w:bCs/>
                <w:sz w:val="22"/>
                <w:szCs w:val="22"/>
                <w:lang w:val="en-US"/>
              </w:rPr>
            </w:pPr>
            <w:r w:rsidRPr="005E2CA0">
              <w:rPr>
                <w:b/>
                <w:bCs/>
                <w:sz w:val="22"/>
                <w:szCs w:val="22"/>
                <w:lang w:val="en-US"/>
              </w:rPr>
              <w:t>TsH92B</w:t>
            </w:r>
          </w:p>
        </w:tc>
        <w:tc>
          <w:tcPr>
            <w:tcW w:w="4254" w:type="dxa"/>
            <w:gridSpan w:val="3"/>
            <w:tcBorders>
              <w:top w:val="single" w:sz="4" w:space="0" w:color="auto"/>
              <w:bottom w:val="single" w:sz="4" w:space="0" w:color="auto"/>
            </w:tcBorders>
          </w:tcPr>
          <w:p w14:paraId="3FC24F21" w14:textId="77777777" w:rsidR="00330592" w:rsidRPr="005E2CA0" w:rsidRDefault="00330592" w:rsidP="00646E7C">
            <w:pPr>
              <w:rPr>
                <w:b/>
                <w:bCs/>
                <w:sz w:val="2"/>
                <w:szCs w:val="2"/>
                <w:lang w:val="en-US"/>
              </w:rPr>
            </w:pPr>
            <w:r w:rsidRPr="005E2CA0">
              <w:rPr>
                <w:b/>
                <w:bCs/>
                <w:sz w:val="22"/>
                <w:szCs w:val="22"/>
                <w:lang w:val="en-US"/>
              </w:rPr>
              <w:t>Incarcarea in auto deseuri</w:t>
            </w:r>
          </w:p>
          <w:p w14:paraId="1C6285C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AB3B0AA" w14:textId="77777777" w:rsidR="00330592" w:rsidRPr="005E2CA0" w:rsidRDefault="00330592" w:rsidP="00646E7C">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2A8D1D2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2A4789A" w14:textId="77777777" w:rsidR="00330592" w:rsidRPr="005E2CA0" w:rsidRDefault="00330592" w:rsidP="00646E7C">
            <w:pPr>
              <w:jc w:val="center"/>
              <w:rPr>
                <w:b/>
                <w:bCs/>
                <w:sz w:val="22"/>
                <w:szCs w:val="22"/>
                <w:lang w:val="en-US"/>
              </w:rPr>
            </w:pPr>
            <w:r w:rsidRPr="005E2CA0">
              <w:rPr>
                <w:b/>
                <w:bCs/>
                <w:sz w:val="22"/>
                <w:szCs w:val="22"/>
                <w:lang w:val="en-US"/>
              </w:rPr>
              <w:t>1,0000</w:t>
            </w:r>
          </w:p>
          <w:p w14:paraId="7AB36317" w14:textId="77777777" w:rsidR="00330592" w:rsidRPr="009B70F2" w:rsidRDefault="00330592" w:rsidP="00646E7C">
            <w:pPr>
              <w:jc w:val="center"/>
              <w:rPr>
                <w:sz w:val="2"/>
                <w:szCs w:val="2"/>
                <w:lang w:val="en-US"/>
              </w:rPr>
            </w:pPr>
          </w:p>
        </w:tc>
      </w:tr>
      <w:tr w:rsidR="00330592" w:rsidRPr="00B40365" w14:paraId="6A17811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2B905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94C4AF1" w14:textId="77777777" w:rsidR="00330592" w:rsidRPr="00B40365" w:rsidRDefault="00330592" w:rsidP="00646E7C">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3EE3DF63" w14:textId="77777777" w:rsidR="00330592" w:rsidRPr="00C97908" w:rsidRDefault="00330592" w:rsidP="00646E7C">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46FDAFA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D489FF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1,1100</w:t>
            </w:r>
          </w:p>
        </w:tc>
        <w:tc>
          <w:tcPr>
            <w:tcW w:w="1518" w:type="dxa"/>
            <w:tcBorders>
              <w:top w:val="nil"/>
              <w:bottom w:val="single" w:sz="2" w:space="0" w:color="auto"/>
            </w:tcBorders>
            <w:vAlign w:val="center"/>
          </w:tcPr>
          <w:p w14:paraId="362CA736" w14:textId="77777777" w:rsidR="00330592" w:rsidRPr="00C97908" w:rsidRDefault="00330592" w:rsidP="00646E7C">
            <w:pPr>
              <w:jc w:val="center"/>
              <w:rPr>
                <w:sz w:val="16"/>
                <w:szCs w:val="16"/>
                <w:lang w:val="en-US"/>
              </w:rPr>
            </w:pPr>
            <w:r w:rsidRPr="00C97908">
              <w:rPr>
                <w:sz w:val="16"/>
                <w:szCs w:val="16"/>
                <w:lang w:val="en-US"/>
              </w:rPr>
              <w:t>1,6650</w:t>
            </w:r>
          </w:p>
        </w:tc>
      </w:tr>
      <w:tr w:rsidR="00330592" w:rsidRPr="009B70F2" w14:paraId="7DEFA84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2C0D562" w14:textId="77777777" w:rsidR="00330592" w:rsidRPr="005E2CA0" w:rsidRDefault="00330592" w:rsidP="00646E7C">
            <w:pPr>
              <w:jc w:val="center"/>
              <w:rPr>
                <w:b/>
                <w:bCs/>
                <w:sz w:val="22"/>
                <w:szCs w:val="22"/>
                <w:lang w:val="en-US"/>
              </w:rPr>
            </w:pPr>
            <w:r w:rsidRPr="005E2CA0">
              <w:rPr>
                <w:b/>
                <w:bCs/>
                <w:sz w:val="22"/>
                <w:szCs w:val="22"/>
                <w:lang w:val="en-US"/>
              </w:rPr>
              <w:t>212</w:t>
            </w:r>
          </w:p>
        </w:tc>
        <w:tc>
          <w:tcPr>
            <w:tcW w:w="1366" w:type="dxa"/>
            <w:gridSpan w:val="2"/>
            <w:tcBorders>
              <w:top w:val="single" w:sz="4" w:space="0" w:color="auto"/>
              <w:bottom w:val="single" w:sz="4" w:space="0" w:color="auto"/>
            </w:tcBorders>
            <w:vAlign w:val="center"/>
          </w:tcPr>
          <w:p w14:paraId="5AC6CBA5" w14:textId="77777777" w:rsidR="00330592" w:rsidRPr="005E2CA0" w:rsidRDefault="00330592" w:rsidP="00646E7C">
            <w:pPr>
              <w:jc w:val="center"/>
              <w:rPr>
                <w:b/>
                <w:bCs/>
                <w:sz w:val="22"/>
                <w:szCs w:val="22"/>
                <w:lang w:val="en-US"/>
              </w:rPr>
            </w:pPr>
            <w:r w:rsidRPr="005E2CA0">
              <w:rPr>
                <w:b/>
                <w:bCs/>
                <w:sz w:val="22"/>
                <w:szCs w:val="22"/>
                <w:lang w:val="en-US"/>
              </w:rPr>
              <w:t>RpCS19B</w:t>
            </w:r>
          </w:p>
        </w:tc>
        <w:tc>
          <w:tcPr>
            <w:tcW w:w="4254" w:type="dxa"/>
            <w:gridSpan w:val="3"/>
            <w:tcBorders>
              <w:top w:val="single" w:sz="4" w:space="0" w:color="auto"/>
              <w:bottom w:val="single" w:sz="4" w:space="0" w:color="auto"/>
            </w:tcBorders>
          </w:tcPr>
          <w:p w14:paraId="177F57E1" w14:textId="77777777" w:rsidR="00330592" w:rsidRPr="005E2CA0" w:rsidRDefault="00330592" w:rsidP="00646E7C">
            <w:pPr>
              <w:rPr>
                <w:b/>
                <w:bCs/>
                <w:sz w:val="2"/>
                <w:szCs w:val="2"/>
                <w:lang w:val="en-US"/>
              </w:rPr>
            </w:pPr>
            <w:r w:rsidRPr="005E2CA0">
              <w:rPr>
                <w:b/>
                <w:bCs/>
                <w:sz w:val="22"/>
                <w:szCs w:val="22"/>
                <w:lang w:val="en-US"/>
              </w:rPr>
              <w:t>Demontari: dale din placi prefabricate</w:t>
            </w:r>
          </w:p>
          <w:p w14:paraId="0B5B0B8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ED65478"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F73674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94E9112" w14:textId="77777777" w:rsidR="00330592" w:rsidRPr="005E2CA0" w:rsidRDefault="00330592" w:rsidP="00646E7C">
            <w:pPr>
              <w:jc w:val="center"/>
              <w:rPr>
                <w:b/>
                <w:bCs/>
                <w:sz w:val="22"/>
                <w:szCs w:val="22"/>
                <w:lang w:val="en-US"/>
              </w:rPr>
            </w:pPr>
            <w:r w:rsidRPr="005E2CA0">
              <w:rPr>
                <w:b/>
                <w:bCs/>
                <w:sz w:val="22"/>
                <w:szCs w:val="22"/>
                <w:lang w:val="en-US"/>
              </w:rPr>
              <w:t>1,0000</w:t>
            </w:r>
          </w:p>
          <w:p w14:paraId="66203DCC" w14:textId="77777777" w:rsidR="00330592" w:rsidRPr="009B70F2" w:rsidRDefault="00330592" w:rsidP="00646E7C">
            <w:pPr>
              <w:jc w:val="center"/>
              <w:rPr>
                <w:sz w:val="2"/>
                <w:szCs w:val="2"/>
                <w:lang w:val="en-US"/>
              </w:rPr>
            </w:pPr>
          </w:p>
        </w:tc>
      </w:tr>
      <w:tr w:rsidR="00330592" w:rsidRPr="00B40365" w14:paraId="0B0853A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179E9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2B9E76" w14:textId="77777777" w:rsidR="00330592" w:rsidRPr="00B40365" w:rsidRDefault="00330592" w:rsidP="00646E7C">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736AD0BB" w14:textId="77777777" w:rsidR="00330592" w:rsidRPr="00C97908" w:rsidRDefault="00330592" w:rsidP="00646E7C">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63D69B2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B0B25D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14:paraId="35B8BBC5" w14:textId="77777777" w:rsidR="00330592" w:rsidRPr="00C97908" w:rsidRDefault="00330592" w:rsidP="00646E7C">
            <w:pPr>
              <w:jc w:val="center"/>
              <w:rPr>
                <w:sz w:val="16"/>
                <w:szCs w:val="16"/>
                <w:lang w:val="en-US"/>
              </w:rPr>
            </w:pPr>
            <w:r w:rsidRPr="00C97908">
              <w:rPr>
                <w:sz w:val="16"/>
                <w:szCs w:val="16"/>
                <w:lang w:val="en-US"/>
              </w:rPr>
              <w:t>0,2700</w:t>
            </w:r>
          </w:p>
        </w:tc>
      </w:tr>
      <w:tr w:rsidR="00330592" w:rsidRPr="00B40365" w14:paraId="2260667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7DF46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015D8E0" w14:textId="77777777" w:rsidR="00330592" w:rsidRPr="00B40365" w:rsidRDefault="00330592" w:rsidP="00646E7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712DF1D3" w14:textId="77777777" w:rsidR="00330592" w:rsidRPr="00C97908" w:rsidRDefault="00330592" w:rsidP="00646E7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0AA30D7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C4736D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14:paraId="430E9B16" w14:textId="77777777" w:rsidR="00330592" w:rsidRPr="00C97908" w:rsidRDefault="00330592" w:rsidP="00646E7C">
            <w:pPr>
              <w:jc w:val="center"/>
              <w:rPr>
                <w:sz w:val="16"/>
                <w:szCs w:val="16"/>
                <w:lang w:val="en-US"/>
              </w:rPr>
            </w:pPr>
            <w:r w:rsidRPr="00C97908">
              <w:rPr>
                <w:sz w:val="16"/>
                <w:szCs w:val="16"/>
                <w:lang w:val="en-US"/>
              </w:rPr>
              <w:t>0,2700</w:t>
            </w:r>
          </w:p>
        </w:tc>
      </w:tr>
      <w:tr w:rsidR="00330592" w:rsidRPr="009B70F2" w14:paraId="69A37D6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746F9E1" w14:textId="77777777" w:rsidR="00330592" w:rsidRPr="005E2CA0" w:rsidRDefault="00330592" w:rsidP="00646E7C">
            <w:pPr>
              <w:jc w:val="center"/>
              <w:rPr>
                <w:b/>
                <w:bCs/>
                <w:sz w:val="22"/>
                <w:szCs w:val="22"/>
                <w:lang w:val="en-US"/>
              </w:rPr>
            </w:pPr>
            <w:r w:rsidRPr="005E2CA0">
              <w:rPr>
                <w:b/>
                <w:bCs/>
                <w:sz w:val="22"/>
                <w:szCs w:val="22"/>
                <w:lang w:val="en-US"/>
              </w:rPr>
              <w:t>213</w:t>
            </w:r>
          </w:p>
        </w:tc>
        <w:tc>
          <w:tcPr>
            <w:tcW w:w="1366" w:type="dxa"/>
            <w:gridSpan w:val="2"/>
            <w:tcBorders>
              <w:top w:val="single" w:sz="4" w:space="0" w:color="auto"/>
              <w:bottom w:val="single" w:sz="4" w:space="0" w:color="auto"/>
            </w:tcBorders>
            <w:vAlign w:val="center"/>
          </w:tcPr>
          <w:p w14:paraId="28ED1E1B" w14:textId="77777777" w:rsidR="00330592" w:rsidRPr="005E2CA0" w:rsidRDefault="00330592" w:rsidP="00646E7C">
            <w:pPr>
              <w:jc w:val="center"/>
              <w:rPr>
                <w:b/>
                <w:bCs/>
                <w:sz w:val="22"/>
                <w:szCs w:val="22"/>
                <w:lang w:val="en-US"/>
              </w:rPr>
            </w:pPr>
            <w:r w:rsidRPr="005E2CA0">
              <w:rPr>
                <w:b/>
                <w:bCs/>
                <w:sz w:val="22"/>
                <w:szCs w:val="22"/>
                <w:lang w:val="en-US"/>
              </w:rPr>
              <w:t>CO02A</w:t>
            </w:r>
          </w:p>
        </w:tc>
        <w:tc>
          <w:tcPr>
            <w:tcW w:w="4254" w:type="dxa"/>
            <w:gridSpan w:val="3"/>
            <w:tcBorders>
              <w:top w:val="single" w:sz="4" w:space="0" w:color="auto"/>
              <w:bottom w:val="single" w:sz="4" w:space="0" w:color="auto"/>
            </w:tcBorders>
          </w:tcPr>
          <w:p w14:paraId="2BA8C4D5" w14:textId="77777777" w:rsidR="00330592" w:rsidRPr="005E2CA0" w:rsidRDefault="00330592" w:rsidP="00646E7C">
            <w:pPr>
              <w:rPr>
                <w:b/>
                <w:bCs/>
                <w:sz w:val="2"/>
                <w:szCs w:val="2"/>
                <w:lang w:val="en-US"/>
              </w:rPr>
            </w:pPr>
            <w:r w:rsidRPr="005E2CA0">
              <w:rPr>
                <w:b/>
                <w:bCs/>
                <w:sz w:val="22"/>
                <w:szCs w:val="22"/>
                <w:lang w:val="en-US"/>
              </w:rPr>
              <w:t>Trotuar executat cu placi de beton pentru pavaje (existent) asezate pe un strat din mortar de ciment marca M 100-T de 3 cm grosime, cu rosturile umplute cu mortar de ciment</w:t>
            </w:r>
          </w:p>
          <w:p w14:paraId="0493DCC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7885C29"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544636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BA5CCA5" w14:textId="77777777" w:rsidR="00330592" w:rsidRPr="005E2CA0" w:rsidRDefault="00330592" w:rsidP="00646E7C">
            <w:pPr>
              <w:jc w:val="center"/>
              <w:rPr>
                <w:b/>
                <w:bCs/>
                <w:sz w:val="22"/>
                <w:szCs w:val="22"/>
                <w:lang w:val="en-US"/>
              </w:rPr>
            </w:pPr>
            <w:r w:rsidRPr="005E2CA0">
              <w:rPr>
                <w:b/>
                <w:bCs/>
                <w:sz w:val="22"/>
                <w:szCs w:val="22"/>
                <w:lang w:val="en-US"/>
              </w:rPr>
              <w:t>1,0000</w:t>
            </w:r>
          </w:p>
          <w:p w14:paraId="12A89D34" w14:textId="77777777" w:rsidR="00330592" w:rsidRPr="009B70F2" w:rsidRDefault="00330592" w:rsidP="00646E7C">
            <w:pPr>
              <w:jc w:val="center"/>
              <w:rPr>
                <w:sz w:val="2"/>
                <w:szCs w:val="2"/>
                <w:lang w:val="en-US"/>
              </w:rPr>
            </w:pPr>
          </w:p>
        </w:tc>
      </w:tr>
      <w:tr w:rsidR="00330592" w:rsidRPr="00B40365" w14:paraId="1588472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0EA40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B73839" w14:textId="77777777" w:rsidR="00330592" w:rsidRPr="00B40365" w:rsidRDefault="00330592" w:rsidP="00646E7C">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6BF4A577" w14:textId="77777777" w:rsidR="00330592" w:rsidRPr="00C97908" w:rsidRDefault="00330592" w:rsidP="00646E7C">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237CC05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3EC8CA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0,6500</w:t>
            </w:r>
          </w:p>
        </w:tc>
        <w:tc>
          <w:tcPr>
            <w:tcW w:w="1518" w:type="dxa"/>
            <w:tcBorders>
              <w:top w:val="nil"/>
              <w:bottom w:val="single" w:sz="2" w:space="0" w:color="auto"/>
            </w:tcBorders>
            <w:vAlign w:val="center"/>
          </w:tcPr>
          <w:p w14:paraId="24DB8BA0" w14:textId="77777777" w:rsidR="00330592" w:rsidRPr="00C97908" w:rsidRDefault="00330592" w:rsidP="00646E7C">
            <w:pPr>
              <w:jc w:val="center"/>
              <w:rPr>
                <w:sz w:val="16"/>
                <w:szCs w:val="16"/>
                <w:lang w:val="en-US"/>
              </w:rPr>
            </w:pPr>
            <w:r w:rsidRPr="00C97908">
              <w:rPr>
                <w:sz w:val="16"/>
                <w:szCs w:val="16"/>
                <w:lang w:val="en-US"/>
              </w:rPr>
              <w:t>0,9750</w:t>
            </w:r>
          </w:p>
        </w:tc>
      </w:tr>
      <w:tr w:rsidR="00330592" w:rsidRPr="00B40365" w14:paraId="668C7AD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1D73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F1B116" w14:textId="77777777" w:rsidR="00330592" w:rsidRPr="00B40365" w:rsidRDefault="00330592" w:rsidP="00646E7C">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F235263" w14:textId="77777777" w:rsidR="00330592" w:rsidRPr="00C97908" w:rsidRDefault="00330592" w:rsidP="00646E7C">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791C7F0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542DC7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011039F7"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B40365" w14:paraId="22681D7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5085B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A2657A1"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3BFCA463" w14:textId="77777777" w:rsidR="00330592" w:rsidRPr="0030129E" w:rsidRDefault="00330592" w:rsidP="00646E7C">
            <w:pPr>
              <w:rPr>
                <w:sz w:val="16"/>
                <w:szCs w:val="16"/>
                <w:lang w:val="it-IT"/>
              </w:rPr>
            </w:pPr>
            <w:r w:rsidRPr="0030129E">
              <w:rPr>
                <w:sz w:val="16"/>
                <w:szCs w:val="16"/>
                <w:lang w:val="it-IT"/>
              </w:rPr>
              <w:t>Nisip sortat nespalat de riu si lacuri 0,0-7,0 mm</w:t>
            </w:r>
          </w:p>
        </w:tc>
        <w:tc>
          <w:tcPr>
            <w:tcW w:w="998" w:type="dxa"/>
            <w:gridSpan w:val="2"/>
            <w:tcBorders>
              <w:top w:val="nil"/>
              <w:bottom w:val="single" w:sz="2" w:space="0" w:color="auto"/>
            </w:tcBorders>
            <w:vAlign w:val="center"/>
          </w:tcPr>
          <w:p w14:paraId="663B4F3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59F3D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71ECBEFE"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B40365" w14:paraId="571E5D2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3E6BF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C0BC7E" w14:textId="77777777" w:rsidR="00330592" w:rsidRPr="00B40365" w:rsidRDefault="00330592" w:rsidP="00646E7C">
            <w:pPr>
              <w:jc w:val="center"/>
              <w:rPr>
                <w:sz w:val="16"/>
                <w:szCs w:val="16"/>
                <w:lang w:val="en-US"/>
              </w:rPr>
            </w:pPr>
            <w:r w:rsidRPr="00B40365">
              <w:rPr>
                <w:sz w:val="16"/>
                <w:szCs w:val="16"/>
                <w:lang w:val="en-US"/>
              </w:rPr>
              <w:t>2651122100270</w:t>
            </w:r>
          </w:p>
        </w:tc>
        <w:tc>
          <w:tcPr>
            <w:tcW w:w="4238" w:type="dxa"/>
            <w:gridSpan w:val="2"/>
            <w:tcBorders>
              <w:top w:val="nil"/>
              <w:bottom w:val="single" w:sz="2" w:space="0" w:color="auto"/>
            </w:tcBorders>
            <w:vAlign w:val="center"/>
          </w:tcPr>
          <w:p w14:paraId="450C1ED7" w14:textId="77777777" w:rsidR="00330592" w:rsidRPr="00C97908" w:rsidRDefault="00330592" w:rsidP="00646E7C">
            <w:pPr>
              <w:rPr>
                <w:sz w:val="16"/>
                <w:szCs w:val="16"/>
                <w:lang w:val="en-US"/>
              </w:rPr>
            </w:pPr>
            <w:r w:rsidRPr="00C97908">
              <w:rPr>
                <w:sz w:val="16"/>
                <w:szCs w:val="16"/>
                <w:lang w:val="en-US"/>
              </w:rPr>
              <w:t>Ciment portland alb tip 2 70% alb PA 35 saci S 7055</w:t>
            </w:r>
          </w:p>
        </w:tc>
        <w:tc>
          <w:tcPr>
            <w:tcW w:w="998" w:type="dxa"/>
            <w:gridSpan w:val="2"/>
            <w:tcBorders>
              <w:top w:val="nil"/>
              <w:bottom w:val="single" w:sz="2" w:space="0" w:color="auto"/>
            </w:tcBorders>
            <w:vAlign w:val="center"/>
          </w:tcPr>
          <w:p w14:paraId="7D07FB9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64CAA4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13,5000</w:t>
            </w:r>
          </w:p>
        </w:tc>
        <w:tc>
          <w:tcPr>
            <w:tcW w:w="1518" w:type="dxa"/>
            <w:tcBorders>
              <w:top w:val="nil"/>
              <w:bottom w:val="single" w:sz="2" w:space="0" w:color="auto"/>
            </w:tcBorders>
            <w:vAlign w:val="center"/>
          </w:tcPr>
          <w:p w14:paraId="362C289A" w14:textId="77777777" w:rsidR="00330592" w:rsidRPr="00C97908" w:rsidRDefault="00330592" w:rsidP="00646E7C">
            <w:pPr>
              <w:jc w:val="center"/>
              <w:rPr>
                <w:sz w:val="16"/>
                <w:szCs w:val="16"/>
                <w:lang w:val="en-US"/>
              </w:rPr>
            </w:pPr>
            <w:r w:rsidRPr="00C97908">
              <w:rPr>
                <w:sz w:val="16"/>
                <w:szCs w:val="16"/>
                <w:lang w:val="en-US"/>
              </w:rPr>
              <w:t>13,5000</w:t>
            </w:r>
          </w:p>
        </w:tc>
      </w:tr>
      <w:tr w:rsidR="00330592" w:rsidRPr="00B40365" w14:paraId="0426822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E7BC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F2D56A9" w14:textId="77777777" w:rsidR="00330592" w:rsidRPr="00B40365" w:rsidRDefault="00330592" w:rsidP="00646E7C">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9627DD2" w14:textId="77777777" w:rsidR="00330592" w:rsidRPr="0030129E" w:rsidRDefault="00330592" w:rsidP="00646E7C">
            <w:pPr>
              <w:rPr>
                <w:sz w:val="16"/>
                <w:szCs w:val="16"/>
                <w:lang w:val="it-IT"/>
              </w:rPr>
            </w:pPr>
            <w:r w:rsidRPr="0030129E">
              <w:rPr>
                <w:sz w:val="16"/>
                <w:szCs w:val="16"/>
                <w:lang w:val="it-IT"/>
              </w:rPr>
              <w:t xml:space="preserve">Apa pentru mortare si betoane </w:t>
            </w:r>
          </w:p>
        </w:tc>
        <w:tc>
          <w:tcPr>
            <w:tcW w:w="998" w:type="dxa"/>
            <w:gridSpan w:val="2"/>
            <w:tcBorders>
              <w:top w:val="nil"/>
              <w:bottom w:val="single" w:sz="2" w:space="0" w:color="auto"/>
            </w:tcBorders>
            <w:vAlign w:val="center"/>
          </w:tcPr>
          <w:p w14:paraId="72818E65"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F409FD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1D41E623"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B40365" w14:paraId="23BF60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5B661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1692181" w14:textId="77777777" w:rsidR="00330592" w:rsidRPr="00B40365" w:rsidRDefault="00330592" w:rsidP="00646E7C">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493729D4" w14:textId="77777777" w:rsidR="00330592" w:rsidRPr="00C97908" w:rsidRDefault="00330592" w:rsidP="00646E7C">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644C8D4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7D569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right w:val="single" w:sz="4" w:space="0" w:color="auto"/>
            </w:tcBorders>
            <w:vAlign w:val="center"/>
          </w:tcPr>
          <w:p w14:paraId="014DE10D"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9B70F2" w14:paraId="1A950EC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FE311FB" w14:textId="77777777" w:rsidR="00330592" w:rsidRPr="005E2CA0" w:rsidRDefault="00330592" w:rsidP="00646E7C">
            <w:pPr>
              <w:jc w:val="center"/>
              <w:rPr>
                <w:b/>
                <w:bCs/>
                <w:sz w:val="22"/>
                <w:szCs w:val="22"/>
                <w:lang w:val="en-US"/>
              </w:rPr>
            </w:pPr>
            <w:r w:rsidRPr="005E2CA0">
              <w:rPr>
                <w:b/>
                <w:bCs/>
                <w:sz w:val="22"/>
                <w:szCs w:val="22"/>
                <w:lang w:val="en-US"/>
              </w:rPr>
              <w:t>214</w:t>
            </w:r>
          </w:p>
        </w:tc>
        <w:tc>
          <w:tcPr>
            <w:tcW w:w="1366" w:type="dxa"/>
            <w:gridSpan w:val="2"/>
            <w:tcBorders>
              <w:top w:val="single" w:sz="4" w:space="0" w:color="auto"/>
              <w:bottom w:val="single" w:sz="4" w:space="0" w:color="auto"/>
            </w:tcBorders>
            <w:vAlign w:val="center"/>
          </w:tcPr>
          <w:p w14:paraId="4535D477" w14:textId="77777777" w:rsidR="00330592" w:rsidRPr="005E2CA0" w:rsidRDefault="00330592" w:rsidP="00646E7C">
            <w:pPr>
              <w:jc w:val="center"/>
              <w:rPr>
                <w:b/>
                <w:bCs/>
                <w:sz w:val="22"/>
                <w:szCs w:val="22"/>
                <w:lang w:val="en-US"/>
              </w:rPr>
            </w:pPr>
            <w:r w:rsidRPr="005E2CA0">
              <w:rPr>
                <w:b/>
                <w:bCs/>
                <w:sz w:val="22"/>
                <w:szCs w:val="22"/>
                <w:lang w:val="en-US"/>
              </w:rPr>
              <w:t>TsC54A</w:t>
            </w:r>
          </w:p>
        </w:tc>
        <w:tc>
          <w:tcPr>
            <w:tcW w:w="4254" w:type="dxa"/>
            <w:gridSpan w:val="3"/>
            <w:tcBorders>
              <w:top w:val="single" w:sz="4" w:space="0" w:color="auto"/>
              <w:bottom w:val="single" w:sz="4" w:space="0" w:color="auto"/>
            </w:tcBorders>
          </w:tcPr>
          <w:p w14:paraId="3D24A848" w14:textId="77777777" w:rsidR="00330592" w:rsidRPr="005E2CA0" w:rsidRDefault="00330592" w:rsidP="00646E7C">
            <w:pPr>
              <w:rPr>
                <w:b/>
                <w:bCs/>
                <w:sz w:val="2"/>
                <w:szCs w:val="2"/>
                <w:lang w:val="en-US"/>
              </w:rPr>
            </w:pPr>
            <w:r w:rsidRPr="005E2CA0">
              <w:rPr>
                <w:b/>
                <w:bCs/>
                <w:sz w:val="22"/>
                <w:szCs w:val="22"/>
                <w:lang w:val="en-US"/>
              </w:rPr>
              <w:t>Strat de fundatie din nisip</w:t>
            </w:r>
          </w:p>
          <w:p w14:paraId="42589DD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CABDFC0"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8B3ADC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01D9942" w14:textId="77777777" w:rsidR="00330592" w:rsidRPr="005E2CA0" w:rsidRDefault="00330592" w:rsidP="00646E7C">
            <w:pPr>
              <w:jc w:val="center"/>
              <w:rPr>
                <w:b/>
                <w:bCs/>
                <w:sz w:val="22"/>
                <w:szCs w:val="22"/>
                <w:lang w:val="en-US"/>
              </w:rPr>
            </w:pPr>
            <w:r w:rsidRPr="005E2CA0">
              <w:rPr>
                <w:b/>
                <w:bCs/>
                <w:sz w:val="22"/>
                <w:szCs w:val="22"/>
                <w:lang w:val="en-US"/>
              </w:rPr>
              <w:t>1,0000</w:t>
            </w:r>
          </w:p>
          <w:p w14:paraId="7A8D5223" w14:textId="77777777" w:rsidR="00330592" w:rsidRPr="009B70F2" w:rsidRDefault="00330592" w:rsidP="00646E7C">
            <w:pPr>
              <w:jc w:val="center"/>
              <w:rPr>
                <w:sz w:val="2"/>
                <w:szCs w:val="2"/>
                <w:lang w:val="en-US"/>
              </w:rPr>
            </w:pPr>
          </w:p>
        </w:tc>
      </w:tr>
      <w:tr w:rsidR="00330592" w:rsidRPr="00B40365" w14:paraId="7848BDB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64270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3A2FBB" w14:textId="77777777" w:rsidR="00330592" w:rsidRPr="00B40365" w:rsidRDefault="00330592" w:rsidP="00646E7C">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1745D9E6" w14:textId="77777777" w:rsidR="00330592" w:rsidRPr="00C97908" w:rsidRDefault="00330592" w:rsidP="00646E7C">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DC5128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C6504A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0,9000</w:t>
            </w:r>
          </w:p>
        </w:tc>
        <w:tc>
          <w:tcPr>
            <w:tcW w:w="1518" w:type="dxa"/>
            <w:tcBorders>
              <w:top w:val="nil"/>
              <w:bottom w:val="single" w:sz="2" w:space="0" w:color="auto"/>
            </w:tcBorders>
            <w:vAlign w:val="center"/>
          </w:tcPr>
          <w:p w14:paraId="0A6FA63A" w14:textId="77777777" w:rsidR="00330592" w:rsidRPr="00C97908" w:rsidRDefault="00330592" w:rsidP="00646E7C">
            <w:pPr>
              <w:jc w:val="center"/>
              <w:rPr>
                <w:sz w:val="16"/>
                <w:szCs w:val="16"/>
                <w:lang w:val="en-US"/>
              </w:rPr>
            </w:pPr>
            <w:r w:rsidRPr="00C97908">
              <w:rPr>
                <w:sz w:val="16"/>
                <w:szCs w:val="16"/>
                <w:lang w:val="en-US"/>
              </w:rPr>
              <w:t>1,3500</w:t>
            </w:r>
          </w:p>
        </w:tc>
      </w:tr>
      <w:tr w:rsidR="00330592" w:rsidRPr="00B40365" w14:paraId="5185EF5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A2C34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29BA95"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1FE7A66B" w14:textId="77777777" w:rsidR="00330592" w:rsidRPr="0030129E" w:rsidRDefault="00330592" w:rsidP="00646E7C">
            <w:pPr>
              <w:rPr>
                <w:sz w:val="16"/>
                <w:szCs w:val="16"/>
                <w:lang w:val="it-IT"/>
              </w:rPr>
            </w:pPr>
            <w:r w:rsidRPr="0030129E">
              <w:rPr>
                <w:sz w:val="16"/>
                <w:szCs w:val="16"/>
                <w:lang w:val="it-IT"/>
              </w:rPr>
              <w:t>Nisip sortat nespalat de riu si lacuri 0,0-7,0 mm</w:t>
            </w:r>
          </w:p>
        </w:tc>
        <w:tc>
          <w:tcPr>
            <w:tcW w:w="998" w:type="dxa"/>
            <w:gridSpan w:val="2"/>
            <w:tcBorders>
              <w:top w:val="nil"/>
              <w:bottom w:val="single" w:sz="2" w:space="0" w:color="auto"/>
            </w:tcBorders>
            <w:vAlign w:val="center"/>
          </w:tcPr>
          <w:p w14:paraId="14E82ADE"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9C151E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14:paraId="786EE64C" w14:textId="77777777" w:rsidR="00330592" w:rsidRPr="00C97908" w:rsidRDefault="00330592" w:rsidP="00646E7C">
            <w:pPr>
              <w:jc w:val="center"/>
              <w:rPr>
                <w:sz w:val="16"/>
                <w:szCs w:val="16"/>
                <w:lang w:val="en-US"/>
              </w:rPr>
            </w:pPr>
            <w:r w:rsidRPr="00C97908">
              <w:rPr>
                <w:sz w:val="16"/>
                <w:szCs w:val="16"/>
                <w:lang w:val="en-US"/>
              </w:rPr>
              <w:t>1,1000</w:t>
            </w:r>
          </w:p>
        </w:tc>
      </w:tr>
      <w:tr w:rsidR="00330592" w:rsidRPr="00B40365" w14:paraId="63FCB9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3BAEA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EA81288" w14:textId="77777777" w:rsidR="00330592" w:rsidRPr="00B40365" w:rsidRDefault="00330592" w:rsidP="00646E7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10DBF1C2" w14:textId="77777777" w:rsidR="00330592" w:rsidRPr="00C97908" w:rsidRDefault="00330592" w:rsidP="00646E7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60D646D0"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767814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78D6D029"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6A62192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65EA4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D959CA" w14:textId="77777777" w:rsidR="00330592" w:rsidRPr="00B40365" w:rsidRDefault="00330592" w:rsidP="00646E7C">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46569CFC" w14:textId="77777777" w:rsidR="00330592" w:rsidRPr="0030129E" w:rsidRDefault="00330592" w:rsidP="00646E7C">
            <w:pPr>
              <w:rPr>
                <w:sz w:val="16"/>
                <w:szCs w:val="16"/>
                <w:lang w:val="it-IT"/>
              </w:rPr>
            </w:pPr>
            <w:r w:rsidRPr="0030129E">
              <w:rPr>
                <w:sz w:val="16"/>
                <w:szCs w:val="16"/>
                <w:lang w:val="it-IT"/>
              </w:rPr>
              <w:t>Compresor mobil motor ardere interna, presiunea pina la 686 kPa (7atm), 2,2 m3/min</w:t>
            </w:r>
          </w:p>
        </w:tc>
        <w:tc>
          <w:tcPr>
            <w:tcW w:w="998" w:type="dxa"/>
            <w:gridSpan w:val="2"/>
            <w:tcBorders>
              <w:top w:val="nil"/>
              <w:bottom w:val="single" w:sz="2" w:space="0" w:color="auto"/>
            </w:tcBorders>
            <w:vAlign w:val="center"/>
          </w:tcPr>
          <w:p w14:paraId="03D13A1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CAEC70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right w:val="single" w:sz="4" w:space="0" w:color="auto"/>
            </w:tcBorders>
            <w:vAlign w:val="center"/>
          </w:tcPr>
          <w:p w14:paraId="2815E0E9" w14:textId="77777777" w:rsidR="00330592" w:rsidRPr="00C97908" w:rsidRDefault="00330592" w:rsidP="00646E7C">
            <w:pPr>
              <w:jc w:val="center"/>
              <w:rPr>
                <w:sz w:val="16"/>
                <w:szCs w:val="16"/>
                <w:lang w:val="en-US"/>
              </w:rPr>
            </w:pPr>
            <w:r w:rsidRPr="00C97908">
              <w:rPr>
                <w:sz w:val="16"/>
                <w:szCs w:val="16"/>
                <w:lang w:val="en-US"/>
              </w:rPr>
              <w:t>0,2100</w:t>
            </w:r>
          </w:p>
        </w:tc>
      </w:tr>
      <w:tr w:rsidR="00330592" w:rsidRPr="00B40365" w14:paraId="344CC06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6C6E3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ACE48BE" w14:textId="77777777" w:rsidR="00330592" w:rsidRPr="00B40365" w:rsidRDefault="00330592" w:rsidP="00646E7C">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06C98368" w14:textId="77777777" w:rsidR="00330592" w:rsidRPr="00C97908" w:rsidRDefault="00330592" w:rsidP="00646E7C">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7BC2F349"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0FC34C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right w:val="single" w:sz="4" w:space="0" w:color="auto"/>
            </w:tcBorders>
            <w:vAlign w:val="center"/>
          </w:tcPr>
          <w:p w14:paraId="66826AEC" w14:textId="77777777" w:rsidR="00330592" w:rsidRPr="00C97908" w:rsidRDefault="00330592" w:rsidP="00646E7C">
            <w:pPr>
              <w:jc w:val="center"/>
              <w:rPr>
                <w:sz w:val="16"/>
                <w:szCs w:val="16"/>
                <w:lang w:val="en-US"/>
              </w:rPr>
            </w:pPr>
            <w:r w:rsidRPr="00C97908">
              <w:rPr>
                <w:sz w:val="16"/>
                <w:szCs w:val="16"/>
                <w:lang w:val="en-US"/>
              </w:rPr>
              <w:t>0,4200</w:t>
            </w:r>
          </w:p>
        </w:tc>
      </w:tr>
      <w:tr w:rsidR="00330592" w:rsidRPr="009B70F2" w14:paraId="7210FFE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F7DADC4" w14:textId="77777777" w:rsidR="00330592" w:rsidRPr="005E2CA0" w:rsidRDefault="00330592" w:rsidP="00646E7C">
            <w:pPr>
              <w:jc w:val="center"/>
              <w:rPr>
                <w:b/>
                <w:bCs/>
                <w:sz w:val="22"/>
                <w:szCs w:val="22"/>
                <w:lang w:val="en-US"/>
              </w:rPr>
            </w:pPr>
            <w:r w:rsidRPr="005E2CA0">
              <w:rPr>
                <w:b/>
                <w:bCs/>
                <w:sz w:val="22"/>
                <w:szCs w:val="22"/>
                <w:lang w:val="en-US"/>
              </w:rPr>
              <w:t>215</w:t>
            </w:r>
          </w:p>
        </w:tc>
        <w:tc>
          <w:tcPr>
            <w:tcW w:w="1366" w:type="dxa"/>
            <w:gridSpan w:val="2"/>
            <w:tcBorders>
              <w:top w:val="single" w:sz="4" w:space="0" w:color="auto"/>
              <w:bottom w:val="single" w:sz="4" w:space="0" w:color="auto"/>
            </w:tcBorders>
            <w:vAlign w:val="center"/>
          </w:tcPr>
          <w:p w14:paraId="1380388F" w14:textId="77777777" w:rsidR="00330592" w:rsidRPr="005E2CA0" w:rsidRDefault="00330592" w:rsidP="00646E7C">
            <w:pPr>
              <w:jc w:val="center"/>
              <w:rPr>
                <w:b/>
                <w:bCs/>
                <w:sz w:val="22"/>
                <w:szCs w:val="22"/>
                <w:lang w:val="en-US"/>
              </w:rPr>
            </w:pPr>
            <w:r w:rsidRPr="005E2CA0">
              <w:rPr>
                <w:b/>
                <w:bCs/>
                <w:sz w:val="22"/>
                <w:szCs w:val="22"/>
                <w:lang w:val="en-US"/>
              </w:rPr>
              <w:t>DE17A</w:t>
            </w:r>
          </w:p>
        </w:tc>
        <w:tc>
          <w:tcPr>
            <w:tcW w:w="4254" w:type="dxa"/>
            <w:gridSpan w:val="3"/>
            <w:tcBorders>
              <w:top w:val="single" w:sz="4" w:space="0" w:color="auto"/>
              <w:bottom w:val="single" w:sz="4" w:space="0" w:color="auto"/>
            </w:tcBorders>
          </w:tcPr>
          <w:p w14:paraId="39067F45" w14:textId="77777777" w:rsidR="00330592" w:rsidRPr="005E2CA0" w:rsidRDefault="00330592" w:rsidP="00646E7C">
            <w:pPr>
              <w:rPr>
                <w:b/>
                <w:bCs/>
                <w:sz w:val="2"/>
                <w:szCs w:val="2"/>
                <w:lang w:val="en-US"/>
              </w:rPr>
            </w:pPr>
            <w:r w:rsidRPr="005E2CA0">
              <w:rPr>
                <w:b/>
                <w:bCs/>
                <w:sz w:val="22"/>
                <w:szCs w:val="22"/>
                <w:lang w:val="en-US"/>
              </w:rPr>
              <w:t>Pavaje executate din placi de trotuare din beton prefabricat (demontat anterior) asezate pe un strat din amestec uscat de ciment si nisip, in proportie 1:3, rostuit cu amestec uscat de ciment si nisip, grosime strat de 5 cm</w:t>
            </w:r>
          </w:p>
          <w:p w14:paraId="494D522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6569FEE"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442328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A99EA77" w14:textId="77777777" w:rsidR="00330592" w:rsidRPr="005E2CA0" w:rsidRDefault="00330592" w:rsidP="00646E7C">
            <w:pPr>
              <w:jc w:val="center"/>
              <w:rPr>
                <w:b/>
                <w:bCs/>
                <w:sz w:val="22"/>
                <w:szCs w:val="22"/>
                <w:lang w:val="en-US"/>
              </w:rPr>
            </w:pPr>
            <w:r w:rsidRPr="005E2CA0">
              <w:rPr>
                <w:b/>
                <w:bCs/>
                <w:sz w:val="22"/>
                <w:szCs w:val="22"/>
                <w:lang w:val="en-US"/>
              </w:rPr>
              <w:t>1,0000</w:t>
            </w:r>
          </w:p>
          <w:p w14:paraId="2DC4CD9E" w14:textId="77777777" w:rsidR="00330592" w:rsidRPr="009B70F2" w:rsidRDefault="00330592" w:rsidP="00646E7C">
            <w:pPr>
              <w:jc w:val="center"/>
              <w:rPr>
                <w:sz w:val="2"/>
                <w:szCs w:val="2"/>
                <w:lang w:val="en-US"/>
              </w:rPr>
            </w:pPr>
          </w:p>
        </w:tc>
      </w:tr>
      <w:tr w:rsidR="00330592" w:rsidRPr="00B40365" w14:paraId="3C75D79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37765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C41E5C" w14:textId="77777777" w:rsidR="00330592" w:rsidRPr="00B40365" w:rsidRDefault="00330592" w:rsidP="00646E7C">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59CD63B8" w14:textId="77777777" w:rsidR="00330592" w:rsidRPr="00C97908" w:rsidRDefault="00330592" w:rsidP="00646E7C">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377781C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EBB8E4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0,5802</w:t>
            </w:r>
          </w:p>
        </w:tc>
        <w:tc>
          <w:tcPr>
            <w:tcW w:w="1518" w:type="dxa"/>
            <w:tcBorders>
              <w:top w:val="nil"/>
              <w:bottom w:val="single" w:sz="2" w:space="0" w:color="auto"/>
            </w:tcBorders>
            <w:vAlign w:val="center"/>
          </w:tcPr>
          <w:p w14:paraId="7C4D4C52" w14:textId="77777777" w:rsidR="00330592" w:rsidRPr="00C97908" w:rsidRDefault="00330592" w:rsidP="00646E7C">
            <w:pPr>
              <w:jc w:val="center"/>
              <w:rPr>
                <w:sz w:val="16"/>
                <w:szCs w:val="16"/>
                <w:lang w:val="en-US"/>
              </w:rPr>
            </w:pPr>
            <w:r w:rsidRPr="00C97908">
              <w:rPr>
                <w:sz w:val="16"/>
                <w:szCs w:val="16"/>
                <w:lang w:val="en-US"/>
              </w:rPr>
              <w:t>0,8703</w:t>
            </w:r>
          </w:p>
        </w:tc>
      </w:tr>
      <w:tr w:rsidR="00330592" w:rsidRPr="00B40365" w14:paraId="0DE87C5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DD2BD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E81C2B" w14:textId="77777777" w:rsidR="00330592" w:rsidRPr="00B40365" w:rsidRDefault="00330592" w:rsidP="00646E7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0D8D6C86" w14:textId="77777777" w:rsidR="00330592" w:rsidRPr="00C97908" w:rsidRDefault="00330592" w:rsidP="00646E7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05890E6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5FB127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0,0158</w:t>
            </w:r>
          </w:p>
        </w:tc>
        <w:tc>
          <w:tcPr>
            <w:tcW w:w="1518" w:type="dxa"/>
            <w:tcBorders>
              <w:top w:val="nil"/>
              <w:bottom w:val="single" w:sz="2" w:space="0" w:color="auto"/>
            </w:tcBorders>
            <w:vAlign w:val="center"/>
          </w:tcPr>
          <w:p w14:paraId="3C01034D" w14:textId="77777777" w:rsidR="00330592" w:rsidRPr="00C97908" w:rsidRDefault="00330592" w:rsidP="00646E7C">
            <w:pPr>
              <w:jc w:val="center"/>
              <w:rPr>
                <w:sz w:val="16"/>
                <w:szCs w:val="16"/>
                <w:lang w:val="en-US"/>
              </w:rPr>
            </w:pPr>
            <w:r w:rsidRPr="00C97908">
              <w:rPr>
                <w:sz w:val="16"/>
                <w:szCs w:val="16"/>
                <w:lang w:val="en-US"/>
              </w:rPr>
              <w:t>0,0237</w:t>
            </w:r>
          </w:p>
        </w:tc>
      </w:tr>
      <w:tr w:rsidR="00330592" w:rsidRPr="00B40365" w14:paraId="3F685CD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F5CCA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B8D000" w14:textId="77777777" w:rsidR="00330592" w:rsidRPr="00B40365" w:rsidRDefault="00330592" w:rsidP="00646E7C">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771065B7" w14:textId="77777777" w:rsidR="00330592" w:rsidRPr="00C97908" w:rsidRDefault="00330592" w:rsidP="00646E7C">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4B1B15E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23A1C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1,6000</w:t>
            </w:r>
          </w:p>
        </w:tc>
        <w:tc>
          <w:tcPr>
            <w:tcW w:w="1518" w:type="dxa"/>
            <w:tcBorders>
              <w:top w:val="nil"/>
              <w:bottom w:val="single" w:sz="2" w:space="0" w:color="auto"/>
            </w:tcBorders>
            <w:vAlign w:val="center"/>
          </w:tcPr>
          <w:p w14:paraId="1701E985" w14:textId="77777777" w:rsidR="00330592" w:rsidRPr="00C97908" w:rsidRDefault="00330592" w:rsidP="00646E7C">
            <w:pPr>
              <w:jc w:val="center"/>
              <w:rPr>
                <w:sz w:val="16"/>
                <w:szCs w:val="16"/>
                <w:lang w:val="en-US"/>
              </w:rPr>
            </w:pPr>
            <w:r w:rsidRPr="00C97908">
              <w:rPr>
                <w:sz w:val="16"/>
                <w:szCs w:val="16"/>
                <w:lang w:val="en-US"/>
              </w:rPr>
              <w:t>1,6000</w:t>
            </w:r>
          </w:p>
        </w:tc>
      </w:tr>
      <w:tr w:rsidR="00330592" w:rsidRPr="00B40365" w14:paraId="57D7388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BDC56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84A9D1F" w14:textId="77777777" w:rsidR="00330592" w:rsidRPr="00B40365" w:rsidRDefault="00330592" w:rsidP="00646E7C">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317A512E" w14:textId="77777777" w:rsidR="00330592" w:rsidRPr="00C97908" w:rsidRDefault="00330592" w:rsidP="00646E7C">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3C891DE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34D696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13,2000</w:t>
            </w:r>
          </w:p>
        </w:tc>
        <w:tc>
          <w:tcPr>
            <w:tcW w:w="1518" w:type="dxa"/>
            <w:tcBorders>
              <w:top w:val="nil"/>
              <w:bottom w:val="single" w:sz="2" w:space="0" w:color="auto"/>
            </w:tcBorders>
            <w:vAlign w:val="center"/>
          </w:tcPr>
          <w:p w14:paraId="7BD28F7A" w14:textId="77777777" w:rsidR="00330592" w:rsidRPr="00C97908" w:rsidRDefault="00330592" w:rsidP="00646E7C">
            <w:pPr>
              <w:jc w:val="center"/>
              <w:rPr>
                <w:sz w:val="16"/>
                <w:szCs w:val="16"/>
                <w:lang w:val="en-US"/>
              </w:rPr>
            </w:pPr>
            <w:r w:rsidRPr="00C97908">
              <w:rPr>
                <w:sz w:val="16"/>
                <w:szCs w:val="16"/>
                <w:lang w:val="en-US"/>
              </w:rPr>
              <w:t>13,2000</w:t>
            </w:r>
          </w:p>
        </w:tc>
      </w:tr>
      <w:tr w:rsidR="00330592" w:rsidRPr="00B40365" w14:paraId="5735868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A05A9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C08B55" w14:textId="77777777" w:rsidR="00330592" w:rsidRPr="00B40365" w:rsidRDefault="00330592" w:rsidP="00646E7C">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75ADF725" w14:textId="77777777" w:rsidR="00330592" w:rsidRPr="00C97908" w:rsidRDefault="00330592" w:rsidP="00646E7C">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2DEF3A48"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D9BBA7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6A4E418C" w14:textId="77777777" w:rsidR="00330592" w:rsidRPr="00C97908" w:rsidRDefault="00330592" w:rsidP="00646E7C">
            <w:pPr>
              <w:jc w:val="center"/>
              <w:rPr>
                <w:sz w:val="16"/>
                <w:szCs w:val="16"/>
                <w:lang w:val="en-US"/>
              </w:rPr>
            </w:pPr>
            <w:r w:rsidRPr="00C97908">
              <w:rPr>
                <w:sz w:val="16"/>
                <w:szCs w:val="16"/>
                <w:lang w:val="en-US"/>
              </w:rPr>
              <w:t>0,0050</w:t>
            </w:r>
          </w:p>
        </w:tc>
      </w:tr>
      <w:tr w:rsidR="00330592" w:rsidRPr="00B40365" w14:paraId="7534F09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76CDB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7BFF705" w14:textId="77777777" w:rsidR="00330592" w:rsidRPr="00B40365" w:rsidRDefault="00330592" w:rsidP="00646E7C">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7A746476" w14:textId="77777777" w:rsidR="00330592" w:rsidRPr="00C97908" w:rsidRDefault="00330592" w:rsidP="00646E7C">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5E3F076A"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30C53C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0,0380</w:t>
            </w:r>
          </w:p>
        </w:tc>
        <w:tc>
          <w:tcPr>
            <w:tcW w:w="1518" w:type="dxa"/>
            <w:tcBorders>
              <w:top w:val="nil"/>
              <w:bottom w:val="single" w:sz="2" w:space="0" w:color="auto"/>
            </w:tcBorders>
            <w:vAlign w:val="center"/>
          </w:tcPr>
          <w:p w14:paraId="7AF71D88" w14:textId="77777777" w:rsidR="00330592" w:rsidRPr="00C97908" w:rsidRDefault="00330592" w:rsidP="00646E7C">
            <w:pPr>
              <w:jc w:val="center"/>
              <w:rPr>
                <w:sz w:val="16"/>
                <w:szCs w:val="16"/>
                <w:lang w:val="en-US"/>
              </w:rPr>
            </w:pPr>
            <w:r w:rsidRPr="00C97908">
              <w:rPr>
                <w:sz w:val="16"/>
                <w:szCs w:val="16"/>
                <w:lang w:val="en-US"/>
              </w:rPr>
              <w:t>0,0380</w:t>
            </w:r>
          </w:p>
        </w:tc>
      </w:tr>
      <w:tr w:rsidR="00330592" w:rsidRPr="00B40365" w14:paraId="54A73D9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FF2A1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FDE48E" w14:textId="77777777" w:rsidR="00330592" w:rsidRPr="00B40365" w:rsidRDefault="00330592" w:rsidP="00646E7C">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1C360AA2" w14:textId="77777777" w:rsidR="00330592" w:rsidRPr="00C97908" w:rsidRDefault="00330592" w:rsidP="00646E7C">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6042A3D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793874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71B8ABE4"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9B70F2" w14:paraId="45D6559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EF2BC1F" w14:textId="77777777" w:rsidR="00330592" w:rsidRPr="005E2CA0" w:rsidRDefault="00330592" w:rsidP="00646E7C">
            <w:pPr>
              <w:jc w:val="center"/>
              <w:rPr>
                <w:b/>
                <w:bCs/>
                <w:sz w:val="22"/>
                <w:szCs w:val="22"/>
                <w:lang w:val="en-US"/>
              </w:rPr>
            </w:pPr>
            <w:r w:rsidRPr="005E2CA0">
              <w:rPr>
                <w:b/>
                <w:bCs/>
                <w:sz w:val="22"/>
                <w:szCs w:val="22"/>
                <w:lang w:val="en-US"/>
              </w:rPr>
              <w:t>216</w:t>
            </w:r>
          </w:p>
        </w:tc>
        <w:tc>
          <w:tcPr>
            <w:tcW w:w="1366" w:type="dxa"/>
            <w:gridSpan w:val="2"/>
            <w:tcBorders>
              <w:top w:val="single" w:sz="4" w:space="0" w:color="auto"/>
              <w:bottom w:val="single" w:sz="4" w:space="0" w:color="auto"/>
            </w:tcBorders>
            <w:vAlign w:val="center"/>
          </w:tcPr>
          <w:p w14:paraId="3127CB2D" w14:textId="77777777" w:rsidR="00330592" w:rsidRPr="005E2CA0" w:rsidRDefault="00330592" w:rsidP="00646E7C">
            <w:pPr>
              <w:jc w:val="center"/>
              <w:rPr>
                <w:b/>
                <w:bCs/>
                <w:sz w:val="22"/>
                <w:szCs w:val="22"/>
                <w:lang w:val="en-US"/>
              </w:rPr>
            </w:pPr>
            <w:r w:rsidRPr="005E2CA0">
              <w:rPr>
                <w:b/>
                <w:bCs/>
                <w:sz w:val="22"/>
                <w:szCs w:val="22"/>
                <w:lang w:val="en-US"/>
              </w:rPr>
              <w:t>RCsB29C</w:t>
            </w:r>
          </w:p>
        </w:tc>
        <w:tc>
          <w:tcPr>
            <w:tcW w:w="4254" w:type="dxa"/>
            <w:gridSpan w:val="3"/>
            <w:tcBorders>
              <w:top w:val="single" w:sz="4" w:space="0" w:color="auto"/>
              <w:bottom w:val="single" w:sz="4" w:space="0" w:color="auto"/>
            </w:tcBorders>
          </w:tcPr>
          <w:p w14:paraId="5EAA55FC" w14:textId="77777777" w:rsidR="00330592" w:rsidRPr="0030129E" w:rsidRDefault="00330592" w:rsidP="00646E7C">
            <w:pPr>
              <w:rPr>
                <w:b/>
                <w:bCs/>
                <w:sz w:val="2"/>
                <w:szCs w:val="2"/>
                <w:lang w:val="it-IT"/>
              </w:rPr>
            </w:pPr>
            <w:r w:rsidRPr="0030129E">
              <w:rPr>
                <w:b/>
                <w:bCs/>
                <w:sz w:val="22"/>
                <w:szCs w:val="22"/>
                <w:lang w:val="it-IT"/>
              </w:rPr>
              <w:t>Forarea gaurilor strapunse in zidarii de caramida si piatra, utilizind cu masina cu foreza-carota diamantata  cu diametrul de: 40 mm  (d 200 mm, k=5)</w:t>
            </w:r>
          </w:p>
          <w:p w14:paraId="47B1A02E" w14:textId="77777777" w:rsidR="00330592" w:rsidRPr="009B70F2" w:rsidRDefault="00330592" w:rsidP="00646E7C">
            <w:pPr>
              <w:rPr>
                <w:sz w:val="16"/>
                <w:szCs w:val="16"/>
                <w:lang w:val="en-US"/>
              </w:rPr>
            </w:pPr>
            <w:r w:rsidRPr="009B70F2">
              <w:rPr>
                <w:sz w:val="16"/>
                <w:szCs w:val="16"/>
                <w:lang w:val="en-US"/>
              </w:rPr>
              <w:lastRenderedPageBreak/>
              <w:t>K=5,0000</w:t>
            </w:r>
          </w:p>
          <w:p w14:paraId="045AD35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B696C4C" w14:textId="77777777" w:rsidR="00330592" w:rsidRPr="005E2CA0" w:rsidRDefault="00330592" w:rsidP="00646E7C">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066C56F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551BDF1" w14:textId="77777777" w:rsidR="00330592" w:rsidRPr="005E2CA0" w:rsidRDefault="00330592" w:rsidP="00646E7C">
            <w:pPr>
              <w:jc w:val="center"/>
              <w:rPr>
                <w:b/>
                <w:bCs/>
                <w:sz w:val="22"/>
                <w:szCs w:val="22"/>
                <w:lang w:val="en-US"/>
              </w:rPr>
            </w:pPr>
            <w:r w:rsidRPr="005E2CA0">
              <w:rPr>
                <w:b/>
                <w:bCs/>
                <w:sz w:val="22"/>
                <w:szCs w:val="22"/>
                <w:lang w:val="en-US"/>
              </w:rPr>
              <w:t>1,0000</w:t>
            </w:r>
          </w:p>
          <w:p w14:paraId="2BF08977" w14:textId="77777777" w:rsidR="00330592" w:rsidRPr="009B70F2" w:rsidRDefault="00330592" w:rsidP="00646E7C">
            <w:pPr>
              <w:jc w:val="center"/>
              <w:rPr>
                <w:sz w:val="2"/>
                <w:szCs w:val="2"/>
                <w:lang w:val="en-US"/>
              </w:rPr>
            </w:pPr>
          </w:p>
        </w:tc>
      </w:tr>
      <w:tr w:rsidR="00330592" w:rsidRPr="00B40365" w14:paraId="5ADFCD7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9DBCD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629F82" w14:textId="77777777" w:rsidR="00330592" w:rsidRPr="00B40365" w:rsidRDefault="00330592" w:rsidP="00646E7C">
            <w:pPr>
              <w:jc w:val="center"/>
              <w:rPr>
                <w:sz w:val="16"/>
                <w:szCs w:val="16"/>
                <w:lang w:val="en-US"/>
              </w:rPr>
            </w:pPr>
            <w:r w:rsidRPr="00B40365">
              <w:rPr>
                <w:sz w:val="16"/>
                <w:szCs w:val="16"/>
                <w:lang w:val="en-US"/>
              </w:rPr>
              <w:t>7123011000200</w:t>
            </w:r>
          </w:p>
        </w:tc>
        <w:tc>
          <w:tcPr>
            <w:tcW w:w="4238" w:type="dxa"/>
            <w:gridSpan w:val="2"/>
            <w:tcBorders>
              <w:top w:val="nil"/>
              <w:bottom w:val="single" w:sz="2" w:space="0" w:color="auto"/>
            </w:tcBorders>
            <w:vAlign w:val="center"/>
          </w:tcPr>
          <w:p w14:paraId="028E0D6E" w14:textId="77777777" w:rsidR="00330592" w:rsidRPr="00C97908" w:rsidRDefault="00330592" w:rsidP="00646E7C">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1EA5E83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CA42C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0,2660</w:t>
            </w:r>
          </w:p>
        </w:tc>
        <w:tc>
          <w:tcPr>
            <w:tcW w:w="1518" w:type="dxa"/>
            <w:tcBorders>
              <w:top w:val="nil"/>
              <w:bottom w:val="single" w:sz="2" w:space="0" w:color="auto"/>
            </w:tcBorders>
            <w:vAlign w:val="center"/>
          </w:tcPr>
          <w:p w14:paraId="336F9625" w14:textId="77777777" w:rsidR="00330592" w:rsidRPr="00C97908" w:rsidRDefault="00330592" w:rsidP="00646E7C">
            <w:pPr>
              <w:jc w:val="center"/>
              <w:rPr>
                <w:sz w:val="16"/>
                <w:szCs w:val="16"/>
                <w:lang w:val="en-US"/>
              </w:rPr>
            </w:pPr>
            <w:r w:rsidRPr="00C97908">
              <w:rPr>
                <w:sz w:val="16"/>
                <w:szCs w:val="16"/>
                <w:lang w:val="en-US"/>
              </w:rPr>
              <w:t>1,9950</w:t>
            </w:r>
          </w:p>
        </w:tc>
      </w:tr>
      <w:tr w:rsidR="00330592" w:rsidRPr="00B40365" w14:paraId="3E9F79B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DA987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17CA3A" w14:textId="77777777" w:rsidR="00330592" w:rsidRPr="00B40365" w:rsidRDefault="00330592" w:rsidP="00646E7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7AB5C100" w14:textId="77777777" w:rsidR="00330592" w:rsidRPr="00C97908" w:rsidRDefault="00330592" w:rsidP="00646E7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29BA041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03C30E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0,1140</w:t>
            </w:r>
          </w:p>
        </w:tc>
        <w:tc>
          <w:tcPr>
            <w:tcW w:w="1518" w:type="dxa"/>
            <w:tcBorders>
              <w:top w:val="nil"/>
              <w:bottom w:val="single" w:sz="2" w:space="0" w:color="auto"/>
            </w:tcBorders>
            <w:vAlign w:val="center"/>
          </w:tcPr>
          <w:p w14:paraId="002C4D56" w14:textId="77777777" w:rsidR="00330592" w:rsidRPr="00C97908" w:rsidRDefault="00330592" w:rsidP="00646E7C">
            <w:pPr>
              <w:jc w:val="center"/>
              <w:rPr>
                <w:sz w:val="16"/>
                <w:szCs w:val="16"/>
                <w:lang w:val="en-US"/>
              </w:rPr>
            </w:pPr>
            <w:r w:rsidRPr="00C97908">
              <w:rPr>
                <w:sz w:val="16"/>
                <w:szCs w:val="16"/>
                <w:lang w:val="en-US"/>
              </w:rPr>
              <w:t>0,8550</w:t>
            </w:r>
          </w:p>
        </w:tc>
      </w:tr>
      <w:tr w:rsidR="00330592" w:rsidRPr="00B40365" w14:paraId="2DAAF68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0C3D8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BA1AEDF" w14:textId="77777777" w:rsidR="00330592" w:rsidRPr="00B40365" w:rsidRDefault="00330592" w:rsidP="00646E7C">
            <w:pPr>
              <w:jc w:val="center"/>
              <w:rPr>
                <w:sz w:val="16"/>
                <w:szCs w:val="16"/>
                <w:lang w:val="en-US"/>
              </w:rPr>
            </w:pPr>
            <w:r w:rsidRPr="00B40365">
              <w:rPr>
                <w:sz w:val="16"/>
                <w:szCs w:val="16"/>
                <w:lang w:val="en-US"/>
              </w:rPr>
              <w:t>5001000100135</w:t>
            </w:r>
          </w:p>
        </w:tc>
        <w:tc>
          <w:tcPr>
            <w:tcW w:w="4238" w:type="dxa"/>
            <w:gridSpan w:val="2"/>
            <w:tcBorders>
              <w:top w:val="nil"/>
              <w:bottom w:val="single" w:sz="2" w:space="0" w:color="auto"/>
            </w:tcBorders>
            <w:vAlign w:val="center"/>
          </w:tcPr>
          <w:p w14:paraId="04BE95C1" w14:textId="77777777" w:rsidR="00330592" w:rsidRPr="00C97908" w:rsidRDefault="00330592" w:rsidP="00646E7C">
            <w:pPr>
              <w:rPr>
                <w:sz w:val="16"/>
                <w:szCs w:val="16"/>
                <w:lang w:val="en-US"/>
              </w:rPr>
            </w:pPr>
            <w:r w:rsidRPr="00C97908">
              <w:rPr>
                <w:sz w:val="16"/>
                <w:szCs w:val="16"/>
                <w:lang w:val="en-US"/>
              </w:rPr>
              <w:t>Freza cu carota diamanta</w:t>
            </w:r>
          </w:p>
        </w:tc>
        <w:tc>
          <w:tcPr>
            <w:tcW w:w="998" w:type="dxa"/>
            <w:gridSpan w:val="2"/>
            <w:tcBorders>
              <w:top w:val="nil"/>
              <w:bottom w:val="single" w:sz="2" w:space="0" w:color="auto"/>
            </w:tcBorders>
            <w:vAlign w:val="center"/>
          </w:tcPr>
          <w:p w14:paraId="1E83C09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F80328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0,0062</w:t>
            </w:r>
          </w:p>
        </w:tc>
        <w:tc>
          <w:tcPr>
            <w:tcW w:w="1518" w:type="dxa"/>
            <w:tcBorders>
              <w:top w:val="nil"/>
              <w:bottom w:val="single" w:sz="2" w:space="0" w:color="auto"/>
            </w:tcBorders>
            <w:vAlign w:val="center"/>
          </w:tcPr>
          <w:p w14:paraId="341F3E6F" w14:textId="77777777" w:rsidR="00330592" w:rsidRPr="00C97908" w:rsidRDefault="00330592" w:rsidP="00646E7C">
            <w:pPr>
              <w:jc w:val="center"/>
              <w:rPr>
                <w:sz w:val="16"/>
                <w:szCs w:val="16"/>
                <w:lang w:val="en-US"/>
              </w:rPr>
            </w:pPr>
            <w:r w:rsidRPr="00C97908">
              <w:rPr>
                <w:sz w:val="16"/>
                <w:szCs w:val="16"/>
                <w:lang w:val="en-US"/>
              </w:rPr>
              <w:t>0,0310</w:t>
            </w:r>
          </w:p>
        </w:tc>
      </w:tr>
      <w:tr w:rsidR="00330592" w:rsidRPr="00B40365" w14:paraId="3B277DA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C14AF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6624CD" w14:textId="77777777" w:rsidR="00330592" w:rsidRPr="00B40365" w:rsidRDefault="00330592" w:rsidP="00646E7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159E86FF" w14:textId="77777777" w:rsidR="00330592" w:rsidRPr="00C97908" w:rsidRDefault="00330592" w:rsidP="00646E7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7DAD92CA"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6E54B6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0,0090</w:t>
            </w:r>
          </w:p>
        </w:tc>
        <w:tc>
          <w:tcPr>
            <w:tcW w:w="1518" w:type="dxa"/>
            <w:tcBorders>
              <w:top w:val="nil"/>
              <w:bottom w:val="single" w:sz="2" w:space="0" w:color="auto"/>
            </w:tcBorders>
            <w:vAlign w:val="center"/>
          </w:tcPr>
          <w:p w14:paraId="258A067C" w14:textId="77777777" w:rsidR="00330592" w:rsidRPr="00C97908" w:rsidRDefault="00330592" w:rsidP="00646E7C">
            <w:pPr>
              <w:jc w:val="center"/>
              <w:rPr>
                <w:sz w:val="16"/>
                <w:szCs w:val="16"/>
                <w:lang w:val="en-US"/>
              </w:rPr>
            </w:pPr>
            <w:r w:rsidRPr="00C97908">
              <w:rPr>
                <w:sz w:val="16"/>
                <w:szCs w:val="16"/>
                <w:lang w:val="en-US"/>
              </w:rPr>
              <w:t>0,0450</w:t>
            </w:r>
          </w:p>
        </w:tc>
      </w:tr>
      <w:tr w:rsidR="00330592" w:rsidRPr="00B40365" w14:paraId="75916C1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0BD8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26CD5B2" w14:textId="77777777" w:rsidR="00330592" w:rsidRPr="00B40365" w:rsidRDefault="00330592" w:rsidP="00646E7C">
            <w:pPr>
              <w:jc w:val="center"/>
              <w:rPr>
                <w:sz w:val="16"/>
                <w:szCs w:val="16"/>
                <w:lang w:val="en-US"/>
              </w:rPr>
            </w:pPr>
            <w:r w:rsidRPr="00B40365">
              <w:rPr>
                <w:sz w:val="16"/>
                <w:szCs w:val="16"/>
                <w:lang w:val="en-US"/>
              </w:rPr>
              <w:t>2952260003903</w:t>
            </w:r>
          </w:p>
        </w:tc>
        <w:tc>
          <w:tcPr>
            <w:tcW w:w="4238" w:type="dxa"/>
            <w:gridSpan w:val="2"/>
            <w:tcBorders>
              <w:top w:val="nil"/>
              <w:bottom w:val="single" w:sz="2" w:space="0" w:color="auto"/>
            </w:tcBorders>
            <w:vAlign w:val="center"/>
          </w:tcPr>
          <w:p w14:paraId="044EFF7C" w14:textId="77777777" w:rsidR="00330592" w:rsidRPr="0030129E" w:rsidRDefault="00330592" w:rsidP="00646E7C">
            <w:pPr>
              <w:rPr>
                <w:sz w:val="16"/>
                <w:szCs w:val="16"/>
                <w:lang w:val="it-IT"/>
              </w:rPr>
            </w:pPr>
            <w:r w:rsidRPr="0030129E">
              <w:rPr>
                <w:sz w:val="16"/>
                <w:szCs w:val="16"/>
                <w:lang w:val="it-IT"/>
              </w:rPr>
              <w:t>Masina cu foreza-carota diamantata cu diametrul maxim de 60 mm</w:t>
            </w:r>
          </w:p>
        </w:tc>
        <w:tc>
          <w:tcPr>
            <w:tcW w:w="998" w:type="dxa"/>
            <w:gridSpan w:val="2"/>
            <w:tcBorders>
              <w:top w:val="nil"/>
              <w:bottom w:val="single" w:sz="2" w:space="0" w:color="auto"/>
            </w:tcBorders>
            <w:vAlign w:val="center"/>
          </w:tcPr>
          <w:p w14:paraId="65ABE826"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EF5EB2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right w:val="single" w:sz="4" w:space="0" w:color="auto"/>
            </w:tcBorders>
            <w:vAlign w:val="center"/>
          </w:tcPr>
          <w:p w14:paraId="0B4BCA02" w14:textId="77777777" w:rsidR="00330592" w:rsidRPr="00C97908" w:rsidRDefault="00330592" w:rsidP="00646E7C">
            <w:pPr>
              <w:jc w:val="center"/>
              <w:rPr>
                <w:sz w:val="16"/>
                <w:szCs w:val="16"/>
                <w:lang w:val="en-US"/>
              </w:rPr>
            </w:pPr>
            <w:r w:rsidRPr="00C97908">
              <w:rPr>
                <w:sz w:val="16"/>
                <w:szCs w:val="16"/>
                <w:lang w:val="en-US"/>
              </w:rPr>
              <w:t>0,9000</w:t>
            </w:r>
          </w:p>
        </w:tc>
      </w:tr>
      <w:tr w:rsidR="00330592" w:rsidRPr="009B70F2" w14:paraId="778F9E9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6ECA57D" w14:textId="77777777" w:rsidR="00330592" w:rsidRPr="005E2CA0" w:rsidRDefault="00330592" w:rsidP="00646E7C">
            <w:pPr>
              <w:jc w:val="center"/>
              <w:rPr>
                <w:b/>
                <w:bCs/>
                <w:sz w:val="22"/>
                <w:szCs w:val="22"/>
                <w:lang w:val="en-US"/>
              </w:rPr>
            </w:pPr>
            <w:r w:rsidRPr="005E2CA0">
              <w:rPr>
                <w:b/>
                <w:bCs/>
                <w:sz w:val="22"/>
                <w:szCs w:val="22"/>
                <w:lang w:val="en-US"/>
              </w:rPr>
              <w:t>217</w:t>
            </w:r>
          </w:p>
        </w:tc>
        <w:tc>
          <w:tcPr>
            <w:tcW w:w="1366" w:type="dxa"/>
            <w:gridSpan w:val="2"/>
            <w:tcBorders>
              <w:top w:val="single" w:sz="4" w:space="0" w:color="auto"/>
              <w:bottom w:val="single" w:sz="4" w:space="0" w:color="auto"/>
            </w:tcBorders>
            <w:vAlign w:val="center"/>
          </w:tcPr>
          <w:p w14:paraId="1F95A56C" w14:textId="77777777" w:rsidR="00330592" w:rsidRPr="005E2CA0" w:rsidRDefault="00330592" w:rsidP="00646E7C">
            <w:pPr>
              <w:jc w:val="center"/>
              <w:rPr>
                <w:b/>
                <w:bCs/>
                <w:sz w:val="22"/>
                <w:szCs w:val="22"/>
                <w:lang w:val="en-US"/>
              </w:rPr>
            </w:pPr>
            <w:r w:rsidRPr="005E2CA0">
              <w:rPr>
                <w:b/>
                <w:bCs/>
                <w:sz w:val="22"/>
                <w:szCs w:val="22"/>
                <w:lang w:val="en-US"/>
              </w:rPr>
              <w:t>AcE07A</w:t>
            </w:r>
          </w:p>
        </w:tc>
        <w:tc>
          <w:tcPr>
            <w:tcW w:w="4254" w:type="dxa"/>
            <w:gridSpan w:val="3"/>
            <w:tcBorders>
              <w:top w:val="single" w:sz="4" w:space="0" w:color="auto"/>
              <w:bottom w:val="single" w:sz="4" w:space="0" w:color="auto"/>
            </w:tcBorders>
          </w:tcPr>
          <w:p w14:paraId="4AF7E11F" w14:textId="77777777" w:rsidR="00330592" w:rsidRPr="0030129E" w:rsidRDefault="00330592" w:rsidP="00646E7C">
            <w:pPr>
              <w:rPr>
                <w:b/>
                <w:bCs/>
                <w:sz w:val="2"/>
                <w:szCs w:val="2"/>
                <w:lang w:val="it-IT"/>
              </w:rPr>
            </w:pPr>
            <w:r w:rsidRPr="0030129E">
              <w:rPr>
                <w:b/>
                <w:bCs/>
                <w:sz w:val="22"/>
                <w:szCs w:val="22"/>
                <w:lang w:val="it-IT"/>
              </w:rPr>
              <w:t>Montarea capacelor din fonta  H-40</w:t>
            </w:r>
          </w:p>
          <w:p w14:paraId="228447A4" w14:textId="77777777" w:rsidR="00330592" w:rsidRPr="009B70F2" w:rsidRDefault="00330592" w:rsidP="00646E7C">
            <w:pPr>
              <w:rPr>
                <w:sz w:val="16"/>
                <w:szCs w:val="16"/>
                <w:lang w:val="en-US"/>
              </w:rPr>
            </w:pPr>
            <w:r w:rsidRPr="009B70F2">
              <w:rPr>
                <w:sz w:val="16"/>
                <w:szCs w:val="16"/>
                <w:lang w:val="en-US"/>
              </w:rPr>
              <w:t>Mat. marunte (scinduri etc.)=1,0300</w:t>
            </w:r>
          </w:p>
          <w:p w14:paraId="47BD2F33"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FC8A273"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F0CF75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F7964BF" w14:textId="77777777" w:rsidR="00330592" w:rsidRPr="005E2CA0" w:rsidRDefault="00330592" w:rsidP="00646E7C">
            <w:pPr>
              <w:jc w:val="center"/>
              <w:rPr>
                <w:b/>
                <w:bCs/>
                <w:sz w:val="22"/>
                <w:szCs w:val="22"/>
                <w:lang w:val="en-US"/>
              </w:rPr>
            </w:pPr>
            <w:r w:rsidRPr="005E2CA0">
              <w:rPr>
                <w:b/>
                <w:bCs/>
                <w:sz w:val="22"/>
                <w:szCs w:val="22"/>
                <w:lang w:val="en-US"/>
              </w:rPr>
              <w:t>1,0000</w:t>
            </w:r>
          </w:p>
          <w:p w14:paraId="6F1AF0AA" w14:textId="77777777" w:rsidR="00330592" w:rsidRPr="009B70F2" w:rsidRDefault="00330592" w:rsidP="00646E7C">
            <w:pPr>
              <w:jc w:val="center"/>
              <w:rPr>
                <w:sz w:val="2"/>
                <w:szCs w:val="2"/>
                <w:lang w:val="en-US"/>
              </w:rPr>
            </w:pPr>
          </w:p>
        </w:tc>
      </w:tr>
      <w:tr w:rsidR="00330592" w:rsidRPr="00B40365" w14:paraId="7F9EC93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C327C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D99D96" w14:textId="77777777" w:rsidR="00330592" w:rsidRPr="00B40365" w:rsidRDefault="00330592" w:rsidP="00646E7C">
            <w:pPr>
              <w:jc w:val="center"/>
              <w:rPr>
                <w:sz w:val="16"/>
                <w:szCs w:val="16"/>
                <w:lang w:val="en-US"/>
              </w:rPr>
            </w:pPr>
            <w:r w:rsidRPr="00B40365">
              <w:rPr>
                <w:sz w:val="16"/>
                <w:szCs w:val="16"/>
                <w:lang w:val="en-US"/>
              </w:rPr>
              <w:t>7129090010600</w:t>
            </w:r>
          </w:p>
        </w:tc>
        <w:tc>
          <w:tcPr>
            <w:tcW w:w="4238" w:type="dxa"/>
            <w:gridSpan w:val="2"/>
            <w:tcBorders>
              <w:top w:val="nil"/>
              <w:bottom w:val="single" w:sz="2" w:space="0" w:color="auto"/>
            </w:tcBorders>
            <w:vAlign w:val="center"/>
          </w:tcPr>
          <w:p w14:paraId="7F7F6858" w14:textId="77777777" w:rsidR="00330592" w:rsidRPr="00C97908" w:rsidRDefault="00330592" w:rsidP="00646E7C">
            <w:pPr>
              <w:rPr>
                <w:sz w:val="16"/>
                <w:szCs w:val="16"/>
                <w:lang w:val="en-US"/>
              </w:rPr>
            </w:pPr>
            <w:r w:rsidRPr="00C97908">
              <w:rPr>
                <w:sz w:val="16"/>
                <w:szCs w:val="16"/>
                <w:lang w:val="en-US"/>
              </w:rPr>
              <w:t>Drenor-canalist</w:t>
            </w:r>
          </w:p>
        </w:tc>
        <w:tc>
          <w:tcPr>
            <w:tcW w:w="998" w:type="dxa"/>
            <w:gridSpan w:val="2"/>
            <w:tcBorders>
              <w:top w:val="nil"/>
              <w:bottom w:val="single" w:sz="2" w:space="0" w:color="auto"/>
            </w:tcBorders>
            <w:vAlign w:val="center"/>
          </w:tcPr>
          <w:p w14:paraId="55D2E48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696639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0,7000</w:t>
            </w:r>
          </w:p>
        </w:tc>
        <w:tc>
          <w:tcPr>
            <w:tcW w:w="1518" w:type="dxa"/>
            <w:tcBorders>
              <w:top w:val="nil"/>
              <w:bottom w:val="single" w:sz="2" w:space="0" w:color="auto"/>
            </w:tcBorders>
            <w:vAlign w:val="center"/>
          </w:tcPr>
          <w:p w14:paraId="227863F1" w14:textId="77777777" w:rsidR="00330592" w:rsidRPr="00C97908" w:rsidRDefault="00330592" w:rsidP="00646E7C">
            <w:pPr>
              <w:jc w:val="center"/>
              <w:rPr>
                <w:sz w:val="16"/>
                <w:szCs w:val="16"/>
                <w:lang w:val="en-US"/>
              </w:rPr>
            </w:pPr>
            <w:r w:rsidRPr="00C97908">
              <w:rPr>
                <w:sz w:val="16"/>
                <w:szCs w:val="16"/>
                <w:lang w:val="en-US"/>
              </w:rPr>
              <w:t>1,0500</w:t>
            </w:r>
          </w:p>
        </w:tc>
      </w:tr>
      <w:tr w:rsidR="00330592" w:rsidRPr="00B40365" w14:paraId="35F8139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9A842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7CC63C6" w14:textId="77777777" w:rsidR="00330592" w:rsidRPr="00B40365" w:rsidRDefault="00330592" w:rsidP="00646E7C">
            <w:pPr>
              <w:jc w:val="center"/>
              <w:rPr>
                <w:sz w:val="16"/>
                <w:szCs w:val="16"/>
                <w:lang w:val="en-US"/>
              </w:rPr>
            </w:pPr>
            <w:r w:rsidRPr="00B40365">
              <w:rPr>
                <w:sz w:val="16"/>
                <w:szCs w:val="16"/>
                <w:lang w:val="en-US"/>
              </w:rPr>
              <w:t>28752742000001</w:t>
            </w:r>
          </w:p>
        </w:tc>
        <w:tc>
          <w:tcPr>
            <w:tcW w:w="4238" w:type="dxa"/>
            <w:gridSpan w:val="2"/>
            <w:tcBorders>
              <w:top w:val="nil"/>
              <w:bottom w:val="single" w:sz="2" w:space="0" w:color="auto"/>
            </w:tcBorders>
            <w:vAlign w:val="center"/>
          </w:tcPr>
          <w:p w14:paraId="471C5EB9" w14:textId="77777777" w:rsidR="00330592" w:rsidRPr="0030129E" w:rsidRDefault="00330592" w:rsidP="00646E7C">
            <w:pPr>
              <w:rPr>
                <w:sz w:val="16"/>
                <w:szCs w:val="16"/>
                <w:lang w:val="it-IT"/>
              </w:rPr>
            </w:pPr>
            <w:r w:rsidRPr="0030129E">
              <w:rPr>
                <w:sz w:val="16"/>
                <w:szCs w:val="16"/>
                <w:lang w:val="it-IT"/>
              </w:rPr>
              <w:t>Capac cu rama fonta H=40</w:t>
            </w:r>
          </w:p>
        </w:tc>
        <w:tc>
          <w:tcPr>
            <w:tcW w:w="998" w:type="dxa"/>
            <w:gridSpan w:val="2"/>
            <w:tcBorders>
              <w:top w:val="nil"/>
              <w:bottom w:val="single" w:sz="2" w:space="0" w:color="auto"/>
            </w:tcBorders>
            <w:vAlign w:val="center"/>
          </w:tcPr>
          <w:p w14:paraId="266AB71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6FF166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30AF223"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63F88A9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1355E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5D3498C" w14:textId="77777777" w:rsidR="00330592" w:rsidRPr="00B40365" w:rsidRDefault="00330592" w:rsidP="00646E7C">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55B95667" w14:textId="77777777" w:rsidR="00330592" w:rsidRPr="00C97908" w:rsidRDefault="00330592" w:rsidP="00646E7C">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42347F6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307EE3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6,4700</w:t>
            </w:r>
          </w:p>
        </w:tc>
        <w:tc>
          <w:tcPr>
            <w:tcW w:w="1518" w:type="dxa"/>
            <w:tcBorders>
              <w:top w:val="nil"/>
              <w:bottom w:val="single" w:sz="2" w:space="0" w:color="auto"/>
            </w:tcBorders>
            <w:vAlign w:val="center"/>
          </w:tcPr>
          <w:p w14:paraId="124B0B2D" w14:textId="77777777" w:rsidR="00330592" w:rsidRPr="00C97908" w:rsidRDefault="00330592" w:rsidP="00646E7C">
            <w:pPr>
              <w:jc w:val="center"/>
              <w:rPr>
                <w:sz w:val="16"/>
                <w:szCs w:val="16"/>
                <w:lang w:val="en-US"/>
              </w:rPr>
            </w:pPr>
            <w:r w:rsidRPr="00C97908">
              <w:rPr>
                <w:sz w:val="16"/>
                <w:szCs w:val="16"/>
                <w:lang w:val="en-US"/>
              </w:rPr>
              <w:t>6,6641</w:t>
            </w:r>
          </w:p>
        </w:tc>
      </w:tr>
      <w:tr w:rsidR="00330592" w:rsidRPr="00B40365" w14:paraId="49B2E94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E9F3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3C33EE"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32A10D79" w14:textId="77777777" w:rsidR="00330592" w:rsidRPr="0030129E" w:rsidRDefault="00330592" w:rsidP="00646E7C">
            <w:pPr>
              <w:rPr>
                <w:sz w:val="16"/>
                <w:szCs w:val="16"/>
                <w:lang w:val="it-IT"/>
              </w:rPr>
            </w:pPr>
            <w:r w:rsidRPr="0030129E">
              <w:rPr>
                <w:sz w:val="16"/>
                <w:szCs w:val="16"/>
                <w:lang w:val="it-IT"/>
              </w:rPr>
              <w:t>Nisip sortat nespalat de riu si lacuri 0,0-7,0 mm</w:t>
            </w:r>
          </w:p>
        </w:tc>
        <w:tc>
          <w:tcPr>
            <w:tcW w:w="998" w:type="dxa"/>
            <w:gridSpan w:val="2"/>
            <w:tcBorders>
              <w:top w:val="nil"/>
              <w:bottom w:val="single" w:sz="2" w:space="0" w:color="auto"/>
            </w:tcBorders>
            <w:vAlign w:val="center"/>
          </w:tcPr>
          <w:p w14:paraId="678EB6E4"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90B442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tcBorders>
            <w:vAlign w:val="center"/>
          </w:tcPr>
          <w:p w14:paraId="7042B1FB" w14:textId="77777777" w:rsidR="00330592" w:rsidRPr="00C97908" w:rsidRDefault="00330592" w:rsidP="00646E7C">
            <w:pPr>
              <w:jc w:val="center"/>
              <w:rPr>
                <w:sz w:val="16"/>
                <w:szCs w:val="16"/>
                <w:lang w:val="en-US"/>
              </w:rPr>
            </w:pPr>
            <w:r w:rsidRPr="00C97908">
              <w:rPr>
                <w:sz w:val="16"/>
                <w:szCs w:val="16"/>
                <w:lang w:val="en-US"/>
              </w:rPr>
              <w:t>0,0258</w:t>
            </w:r>
          </w:p>
        </w:tc>
      </w:tr>
      <w:tr w:rsidR="00330592" w:rsidRPr="00B40365" w14:paraId="4FC881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AB8B9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16773F" w14:textId="77777777" w:rsidR="00330592" w:rsidRPr="00B40365" w:rsidRDefault="00330592" w:rsidP="00646E7C">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2FE974A5" w14:textId="77777777" w:rsidR="00330592" w:rsidRPr="0030129E" w:rsidRDefault="00330592" w:rsidP="00646E7C">
            <w:pPr>
              <w:rPr>
                <w:sz w:val="16"/>
                <w:szCs w:val="16"/>
                <w:lang w:val="it-IT"/>
              </w:rPr>
            </w:pPr>
            <w:r w:rsidRPr="0030129E">
              <w:rPr>
                <w:sz w:val="16"/>
                <w:szCs w:val="16"/>
                <w:lang w:val="it-IT"/>
              </w:rPr>
              <w:t xml:space="preserve">Apa pentru mortare si betoane </w:t>
            </w:r>
          </w:p>
        </w:tc>
        <w:tc>
          <w:tcPr>
            <w:tcW w:w="998" w:type="dxa"/>
            <w:gridSpan w:val="2"/>
            <w:tcBorders>
              <w:top w:val="nil"/>
              <w:bottom w:val="single" w:sz="2" w:space="0" w:color="auto"/>
            </w:tcBorders>
            <w:vAlign w:val="center"/>
          </w:tcPr>
          <w:p w14:paraId="2A2C9FBB"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F88ED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0,0070</w:t>
            </w:r>
          </w:p>
        </w:tc>
        <w:tc>
          <w:tcPr>
            <w:tcW w:w="1518" w:type="dxa"/>
            <w:tcBorders>
              <w:top w:val="nil"/>
              <w:bottom w:val="single" w:sz="2" w:space="0" w:color="auto"/>
            </w:tcBorders>
            <w:vAlign w:val="center"/>
          </w:tcPr>
          <w:p w14:paraId="368CBA01" w14:textId="77777777" w:rsidR="00330592" w:rsidRPr="00C97908" w:rsidRDefault="00330592" w:rsidP="00646E7C">
            <w:pPr>
              <w:jc w:val="center"/>
              <w:rPr>
                <w:sz w:val="16"/>
                <w:szCs w:val="16"/>
                <w:lang w:val="en-US"/>
              </w:rPr>
            </w:pPr>
            <w:r w:rsidRPr="00C97908">
              <w:rPr>
                <w:sz w:val="16"/>
                <w:szCs w:val="16"/>
                <w:lang w:val="en-US"/>
              </w:rPr>
              <w:t>0,0072</w:t>
            </w:r>
          </w:p>
        </w:tc>
      </w:tr>
      <w:tr w:rsidR="00330592" w:rsidRPr="003E2692" w14:paraId="0ACAE8E6" w14:textId="77777777" w:rsidTr="00646E7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A19C388" w14:textId="77777777" w:rsidR="00330592" w:rsidRPr="003E2692" w:rsidRDefault="00330592" w:rsidP="00646E7C">
            <w:pPr>
              <w:rPr>
                <w:sz w:val="2"/>
                <w:szCs w:val="2"/>
                <w:lang w:val="en-US"/>
              </w:rPr>
            </w:pPr>
          </w:p>
        </w:tc>
        <w:tc>
          <w:tcPr>
            <w:tcW w:w="1381" w:type="dxa"/>
            <w:gridSpan w:val="2"/>
            <w:tcBorders>
              <w:top w:val="single" w:sz="6" w:space="0" w:color="auto"/>
              <w:bottom w:val="nil"/>
            </w:tcBorders>
            <w:vAlign w:val="center"/>
          </w:tcPr>
          <w:p w14:paraId="296F1432" w14:textId="77777777" w:rsidR="00330592" w:rsidRPr="003E2692" w:rsidRDefault="00330592" w:rsidP="00646E7C">
            <w:pPr>
              <w:rPr>
                <w:sz w:val="2"/>
                <w:szCs w:val="2"/>
                <w:lang w:val="en-US"/>
              </w:rPr>
            </w:pPr>
          </w:p>
        </w:tc>
        <w:tc>
          <w:tcPr>
            <w:tcW w:w="4081" w:type="dxa"/>
            <w:gridSpan w:val="3"/>
            <w:tcBorders>
              <w:top w:val="single" w:sz="6" w:space="0" w:color="auto"/>
              <w:bottom w:val="nil"/>
            </w:tcBorders>
          </w:tcPr>
          <w:p w14:paraId="25668933" w14:textId="77777777" w:rsidR="00330592" w:rsidRPr="003E2692" w:rsidRDefault="00330592" w:rsidP="00646E7C">
            <w:pPr>
              <w:rPr>
                <w:sz w:val="2"/>
                <w:szCs w:val="2"/>
                <w:lang w:val="en-US"/>
              </w:rPr>
            </w:pPr>
          </w:p>
        </w:tc>
        <w:tc>
          <w:tcPr>
            <w:tcW w:w="969" w:type="dxa"/>
            <w:gridSpan w:val="2"/>
            <w:tcBorders>
              <w:top w:val="single" w:sz="6" w:space="0" w:color="auto"/>
              <w:bottom w:val="nil"/>
              <w:right w:val="nil"/>
            </w:tcBorders>
          </w:tcPr>
          <w:p w14:paraId="69AA247E" w14:textId="77777777" w:rsidR="00330592" w:rsidRPr="003E2692" w:rsidRDefault="00330592" w:rsidP="00646E7C">
            <w:pPr>
              <w:rPr>
                <w:sz w:val="2"/>
                <w:szCs w:val="2"/>
                <w:lang w:val="en-US"/>
              </w:rPr>
            </w:pPr>
          </w:p>
        </w:tc>
        <w:tc>
          <w:tcPr>
            <w:tcW w:w="1245" w:type="dxa"/>
            <w:gridSpan w:val="2"/>
            <w:tcBorders>
              <w:top w:val="single" w:sz="6" w:space="0" w:color="auto"/>
              <w:left w:val="nil"/>
              <w:bottom w:val="nil"/>
              <w:right w:val="nil"/>
            </w:tcBorders>
          </w:tcPr>
          <w:p w14:paraId="3F46F41A" w14:textId="77777777" w:rsidR="00330592" w:rsidRPr="003E2692" w:rsidRDefault="00330592" w:rsidP="00646E7C">
            <w:pPr>
              <w:rPr>
                <w:sz w:val="2"/>
                <w:szCs w:val="2"/>
                <w:lang w:val="en-US"/>
              </w:rPr>
            </w:pPr>
          </w:p>
        </w:tc>
        <w:tc>
          <w:tcPr>
            <w:tcW w:w="1676" w:type="dxa"/>
            <w:gridSpan w:val="2"/>
            <w:tcBorders>
              <w:top w:val="single" w:sz="6" w:space="0" w:color="auto"/>
              <w:left w:val="nil"/>
              <w:bottom w:val="nil"/>
              <w:right w:val="nil"/>
            </w:tcBorders>
          </w:tcPr>
          <w:p w14:paraId="200F6CBA" w14:textId="77777777" w:rsidR="00330592" w:rsidRPr="003E2692" w:rsidRDefault="00330592" w:rsidP="00646E7C">
            <w:pPr>
              <w:rPr>
                <w:sz w:val="2"/>
                <w:szCs w:val="2"/>
                <w:lang w:val="en-US"/>
              </w:rPr>
            </w:pPr>
          </w:p>
        </w:tc>
      </w:tr>
      <w:tr w:rsidR="00330592" w:rsidRPr="00B449C4" w14:paraId="6C9AC7BB" w14:textId="77777777" w:rsidTr="00646E7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2555846A" w14:textId="77777777" w:rsidR="00330592" w:rsidRPr="00B40365" w:rsidRDefault="00330592" w:rsidP="00646E7C">
            <w:pPr>
              <w:rPr>
                <w:sz w:val="22"/>
                <w:szCs w:val="22"/>
                <w:lang w:val="en-US"/>
              </w:rPr>
            </w:pPr>
          </w:p>
        </w:tc>
        <w:tc>
          <w:tcPr>
            <w:tcW w:w="1382" w:type="dxa"/>
            <w:gridSpan w:val="3"/>
            <w:tcBorders>
              <w:top w:val="nil"/>
              <w:bottom w:val="single" w:sz="4" w:space="0" w:color="auto"/>
            </w:tcBorders>
            <w:vAlign w:val="center"/>
          </w:tcPr>
          <w:p w14:paraId="5CC5AD93" w14:textId="77777777" w:rsidR="00330592" w:rsidRPr="00B40365" w:rsidRDefault="00330592" w:rsidP="00646E7C">
            <w:pPr>
              <w:rPr>
                <w:sz w:val="22"/>
                <w:szCs w:val="22"/>
                <w:lang w:val="en-US"/>
              </w:rPr>
            </w:pPr>
          </w:p>
        </w:tc>
        <w:tc>
          <w:tcPr>
            <w:tcW w:w="4238" w:type="dxa"/>
            <w:gridSpan w:val="2"/>
            <w:tcBorders>
              <w:top w:val="nil"/>
              <w:bottom w:val="single" w:sz="4" w:space="0" w:color="auto"/>
            </w:tcBorders>
          </w:tcPr>
          <w:p w14:paraId="26A0BCCA" w14:textId="77777777" w:rsidR="00330592" w:rsidRPr="000E0709" w:rsidRDefault="00330592" w:rsidP="00646E7C">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7F7769CB" w14:textId="77777777" w:rsidR="00330592" w:rsidRPr="00B449C4" w:rsidRDefault="00330592" w:rsidP="00646E7C">
            <w:pPr>
              <w:rPr>
                <w:sz w:val="22"/>
                <w:szCs w:val="22"/>
                <w:lang w:val="en-US"/>
              </w:rPr>
            </w:pPr>
          </w:p>
        </w:tc>
        <w:tc>
          <w:tcPr>
            <w:tcW w:w="1106" w:type="dxa"/>
            <w:gridSpan w:val="2"/>
            <w:tcBorders>
              <w:top w:val="nil"/>
              <w:left w:val="nil"/>
              <w:bottom w:val="single" w:sz="4" w:space="0" w:color="auto"/>
              <w:right w:val="nil"/>
            </w:tcBorders>
          </w:tcPr>
          <w:p w14:paraId="23229DD7" w14:textId="77777777" w:rsidR="00330592" w:rsidRPr="00B449C4" w:rsidRDefault="00330592" w:rsidP="00646E7C">
            <w:pPr>
              <w:rPr>
                <w:sz w:val="22"/>
                <w:szCs w:val="22"/>
                <w:lang w:val="en-US"/>
              </w:rPr>
            </w:pPr>
          </w:p>
        </w:tc>
        <w:tc>
          <w:tcPr>
            <w:tcW w:w="1518" w:type="dxa"/>
            <w:tcBorders>
              <w:top w:val="nil"/>
              <w:left w:val="nil"/>
              <w:bottom w:val="single" w:sz="4" w:space="0" w:color="auto"/>
            </w:tcBorders>
          </w:tcPr>
          <w:p w14:paraId="020DF5C9" w14:textId="77777777" w:rsidR="00330592" w:rsidRPr="00B449C4" w:rsidRDefault="00330592" w:rsidP="00646E7C">
            <w:pPr>
              <w:rPr>
                <w:sz w:val="22"/>
                <w:szCs w:val="22"/>
                <w:lang w:val="en-US"/>
              </w:rPr>
            </w:pPr>
          </w:p>
        </w:tc>
      </w:tr>
    </w:tbl>
    <w:p w14:paraId="08ED351E" w14:textId="77777777" w:rsidR="00330592" w:rsidRDefault="00330592" w:rsidP="00330592">
      <w:pPr>
        <w:shd w:val="clear" w:color="auto" w:fill="FFFFFF"/>
        <w:tabs>
          <w:tab w:val="left" w:pos="284"/>
          <w:tab w:val="left" w:pos="426"/>
          <w:tab w:val="decimal" w:pos="8364"/>
        </w:tabs>
        <w:spacing w:line="276" w:lineRule="auto"/>
        <w:ind w:left="-284" w:right="-144" w:firstLine="284"/>
        <w:rPr>
          <w:b/>
          <w:sz w:val="28"/>
          <w:szCs w:val="28"/>
          <w:lang w:val="it-IT"/>
        </w:rPr>
      </w:pPr>
    </w:p>
    <w:p w14:paraId="332F126F" w14:textId="77777777" w:rsidR="00DE0CB3" w:rsidRDefault="00DE0CB3" w:rsidP="00CE3E3D">
      <w:pPr>
        <w:tabs>
          <w:tab w:val="left" w:pos="567"/>
        </w:tabs>
        <w:jc w:val="both"/>
        <w:rPr>
          <w:lang w:val="ro-MD"/>
        </w:rPr>
      </w:pPr>
    </w:p>
    <w:p w14:paraId="2FE301F8" w14:textId="77777777" w:rsidR="00DE0CB3" w:rsidRDefault="00DE0CB3" w:rsidP="00CE3E3D">
      <w:pPr>
        <w:tabs>
          <w:tab w:val="left" w:pos="567"/>
        </w:tabs>
        <w:jc w:val="both"/>
        <w:rPr>
          <w:lang w:val="ro-MD"/>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845FBD5" w:rsidR="00460653" w:rsidRPr="00330592" w:rsidRDefault="00A156C0" w:rsidP="00330592">
            <w:pPr>
              <w:ind w:right="567"/>
              <w:rPr>
                <w:sz w:val="28"/>
                <w:szCs w:val="28"/>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330592" w:rsidRPr="00320845">
              <w:rPr>
                <w:sz w:val="28"/>
                <w:szCs w:val="28"/>
                <w:lang w:val="ro-MD"/>
              </w:rPr>
              <w:t>Reparații curente la curțile de blocuri (</w:t>
            </w:r>
            <w:r w:rsidR="00330592" w:rsidRPr="00320845">
              <w:rPr>
                <w:sz w:val="28"/>
                <w:szCs w:val="28"/>
                <w:lang w:val="it-IT"/>
              </w:rPr>
              <w:t xml:space="preserve"> </w:t>
            </w:r>
            <w:r w:rsidR="00330592" w:rsidRPr="00320845">
              <w:rPr>
                <w:bCs/>
                <w:sz w:val="28"/>
                <w:szCs w:val="28"/>
                <w:lang w:val="ro-MD"/>
              </w:rPr>
              <w:t>Lucrări de reparație la rețelele inginerești</w:t>
            </w:r>
            <w:r w:rsidR="00330592" w:rsidRPr="00320845">
              <w:rPr>
                <w:b/>
                <w:bCs/>
                <w:sz w:val="28"/>
                <w:szCs w:val="28"/>
                <w:lang w:val="ro-MD"/>
              </w:rPr>
              <w:t>)</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203C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809ACC5"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7A40C7">
              <w:rPr>
                <w:b/>
                <w:color w:val="FF0000"/>
                <w:lang w:val="ro-MD"/>
              </w:rPr>
              <w:t>5</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203C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203C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203C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69E54E4C"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r w:rsidR="00F67E70">
                    <w:rPr>
                      <w:sz w:val="22"/>
                      <w:szCs w:val="22"/>
                    </w:rPr>
                    <w:t>MD</w:t>
                  </w:r>
                  <w:r w:rsidR="00330592">
                    <w:rPr>
                      <w:sz w:val="22"/>
                      <w:szCs w:val="22"/>
                    </w:rPr>
                    <w:t>15</w:t>
                  </w:r>
                  <w:r w:rsidR="00F67E70">
                    <w:rPr>
                      <w:sz w:val="22"/>
                      <w:szCs w:val="22"/>
                    </w:rPr>
                    <w:t>TRPDAK31</w:t>
                  </w:r>
                  <w:r w:rsidR="00330592">
                    <w:rPr>
                      <w:sz w:val="22"/>
                      <w:szCs w:val="22"/>
                    </w:rPr>
                    <w:t>9220D07355AJ</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0AACF6BE"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E4CD7" w14:textId="77777777" w:rsidR="0097354D" w:rsidRDefault="0097354D" w:rsidP="00A20ACF">
      <w:r>
        <w:separator/>
      </w:r>
    </w:p>
  </w:endnote>
  <w:endnote w:type="continuationSeparator" w:id="0">
    <w:p w14:paraId="234F3608" w14:textId="77777777" w:rsidR="0097354D" w:rsidRDefault="009735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CYR">
    <w:altName w:val="Times New Roman"/>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762A3C" w:rsidRDefault="00762A3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762A3C" w:rsidRDefault="00762A3C">
        <w:pPr>
          <w:pStyle w:val="a4"/>
          <w:jc w:val="right"/>
        </w:pPr>
        <w:r>
          <w:fldChar w:fldCharType="begin"/>
        </w:r>
        <w:r>
          <w:instrText xml:space="preserve"> PAGE   \* MERGEFORMAT </w:instrText>
        </w:r>
        <w:r>
          <w:fldChar w:fldCharType="separate"/>
        </w:r>
        <w:r w:rsidR="00330592">
          <w:t>9</w:t>
        </w:r>
        <w:r w:rsidR="00330592">
          <w:t>5</w:t>
        </w:r>
        <w:r>
          <w:fldChar w:fldCharType="end"/>
        </w:r>
      </w:p>
    </w:sdtContent>
  </w:sdt>
  <w:p w14:paraId="075618FA" w14:textId="77777777" w:rsidR="00762A3C" w:rsidRDefault="00762A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241DD" w14:textId="77777777" w:rsidR="0097354D" w:rsidRDefault="0097354D" w:rsidP="00A20ACF">
      <w:r>
        <w:separator/>
      </w:r>
    </w:p>
  </w:footnote>
  <w:footnote w:type="continuationSeparator" w:id="0">
    <w:p w14:paraId="15548C78" w14:textId="77777777" w:rsidR="0097354D" w:rsidRDefault="0097354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01152376">
    <w:abstractNumId w:val="30"/>
  </w:num>
  <w:num w:numId="2" w16cid:durableId="561795452">
    <w:abstractNumId w:val="36"/>
  </w:num>
  <w:num w:numId="3" w16cid:durableId="1158884385">
    <w:abstractNumId w:val="27"/>
  </w:num>
  <w:num w:numId="4" w16cid:durableId="925651980">
    <w:abstractNumId w:val="26"/>
  </w:num>
  <w:num w:numId="5" w16cid:durableId="1499074053">
    <w:abstractNumId w:val="13"/>
  </w:num>
  <w:num w:numId="6" w16cid:durableId="1004821336">
    <w:abstractNumId w:val="16"/>
  </w:num>
  <w:num w:numId="7" w16cid:durableId="1670256994">
    <w:abstractNumId w:val="14"/>
  </w:num>
  <w:num w:numId="8" w16cid:durableId="698160730">
    <w:abstractNumId w:val="7"/>
  </w:num>
  <w:num w:numId="9" w16cid:durableId="1721436836">
    <w:abstractNumId w:val="25"/>
  </w:num>
  <w:num w:numId="10" w16cid:durableId="1453481824">
    <w:abstractNumId w:val="11"/>
  </w:num>
  <w:num w:numId="11" w16cid:durableId="1862431251">
    <w:abstractNumId w:val="20"/>
  </w:num>
  <w:num w:numId="12" w16cid:durableId="411240734">
    <w:abstractNumId w:val="21"/>
  </w:num>
  <w:num w:numId="13" w16cid:durableId="786385924">
    <w:abstractNumId w:val="32"/>
  </w:num>
  <w:num w:numId="14" w16cid:durableId="1608002844">
    <w:abstractNumId w:val="24"/>
  </w:num>
  <w:num w:numId="15" w16cid:durableId="1946646003">
    <w:abstractNumId w:val="6"/>
  </w:num>
  <w:num w:numId="16" w16cid:durableId="1499997726">
    <w:abstractNumId w:val="22"/>
  </w:num>
  <w:num w:numId="17" w16cid:durableId="1436442731">
    <w:abstractNumId w:val="9"/>
  </w:num>
  <w:num w:numId="18" w16cid:durableId="982540098">
    <w:abstractNumId w:val="34"/>
  </w:num>
  <w:num w:numId="19" w16cid:durableId="2131049327">
    <w:abstractNumId w:val="29"/>
  </w:num>
  <w:num w:numId="20" w16cid:durableId="952589522">
    <w:abstractNumId w:val="10"/>
  </w:num>
  <w:num w:numId="21" w16cid:durableId="1557201188">
    <w:abstractNumId w:val="28"/>
  </w:num>
  <w:num w:numId="22" w16cid:durableId="86125092">
    <w:abstractNumId w:val="17"/>
  </w:num>
  <w:num w:numId="23" w16cid:durableId="1648365342">
    <w:abstractNumId w:val="23"/>
  </w:num>
  <w:num w:numId="24" w16cid:durableId="912088677">
    <w:abstractNumId w:val="19"/>
  </w:num>
  <w:num w:numId="25" w16cid:durableId="480005189">
    <w:abstractNumId w:val="33"/>
  </w:num>
  <w:num w:numId="26" w16cid:durableId="1362515870">
    <w:abstractNumId w:val="12"/>
  </w:num>
  <w:num w:numId="27" w16cid:durableId="363604296">
    <w:abstractNumId w:val="8"/>
  </w:num>
  <w:num w:numId="28" w16cid:durableId="619721993">
    <w:abstractNumId w:val="18"/>
  </w:num>
  <w:num w:numId="29" w16cid:durableId="279454659">
    <w:abstractNumId w:val="5"/>
  </w:num>
  <w:num w:numId="30" w16cid:durableId="2100442205">
    <w:abstractNumId w:val="3"/>
  </w:num>
  <w:num w:numId="31" w16cid:durableId="1594246314">
    <w:abstractNumId w:val="0"/>
  </w:num>
  <w:num w:numId="32" w16cid:durableId="1703435787">
    <w:abstractNumId w:val="2"/>
  </w:num>
  <w:num w:numId="33" w16cid:durableId="5183136">
    <w:abstractNumId w:val="4"/>
  </w:num>
  <w:num w:numId="34" w16cid:durableId="467825018">
    <w:abstractNumId w:val="1"/>
  </w:num>
  <w:num w:numId="35" w16cid:durableId="1202741609">
    <w:abstractNumId w:val="31"/>
  </w:num>
  <w:num w:numId="36" w16cid:durableId="1926105553">
    <w:abstractNumId w:val="15"/>
  </w:num>
  <w:num w:numId="37" w16cid:durableId="1669674500">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29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92"/>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83E"/>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54D"/>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3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CB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E70"/>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A40C7"/>
  </w:style>
  <w:style w:type="paragraph" w:styleId="aff3">
    <w:name w:val="Title"/>
    <w:basedOn w:val="a0"/>
    <w:next w:val="a7"/>
    <w:link w:val="aff4"/>
    <w:uiPriority w:val="99"/>
    <w:qFormat/>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4">
    <w:name w:val="Заголовок Знак"/>
    <w:basedOn w:val="a1"/>
    <w:link w:val="aff3"/>
    <w:uiPriority w:val="99"/>
    <w:rsid w:val="00DE0CB3"/>
    <w:rPr>
      <w:rFonts w:ascii="Arial" w:eastAsiaTheme="minorEastAsia" w:hAnsi="Arial" w:cs="Tahoma"/>
      <w:sz w:val="28"/>
      <w:szCs w:val="28"/>
      <w:lang w:val="ru-RU"/>
    </w:rPr>
  </w:style>
  <w:style w:type="paragraph" w:styleId="aff5">
    <w:name w:val="List"/>
    <w:basedOn w:val="a7"/>
    <w:uiPriority w:val="99"/>
    <w:rsid w:val="00DE0CB3"/>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aff6">
    <w:name w:val="Îáû÷íûé"/>
    <w:uiPriority w:val="99"/>
    <w:rsid w:val="00DE0CB3"/>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DE0CB3"/>
    <w:pPr>
      <w:jc w:val="center"/>
    </w:pPr>
    <w:rPr>
      <w:b/>
      <w:bCs/>
    </w:rPr>
  </w:style>
  <w:style w:type="paragraph" w:customStyle="1" w:styleId="WW-TableContents">
    <w:name w:val="WW-Table Contents"/>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DE0CB3"/>
    <w:pPr>
      <w:jc w:val="center"/>
    </w:pPr>
    <w:rPr>
      <w:b/>
      <w:bCs/>
    </w:rPr>
  </w:style>
  <w:style w:type="paragraph" w:customStyle="1" w:styleId="WW-TableContents1">
    <w:name w:val="WW-Table Contents1"/>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DE0CB3"/>
    <w:pPr>
      <w:jc w:val="center"/>
    </w:pPr>
    <w:rPr>
      <w:b/>
      <w:bCs/>
    </w:rPr>
  </w:style>
  <w:style w:type="paragraph" w:customStyle="1" w:styleId="WW-TableContents12">
    <w:name w:val="WW-Table Contents12"/>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DE0CB3"/>
    <w:pPr>
      <w:jc w:val="center"/>
    </w:pPr>
    <w:rPr>
      <w:b/>
      <w:bCs/>
    </w:rPr>
  </w:style>
  <w:style w:type="paragraph" w:customStyle="1" w:styleId="WW-TableContents123">
    <w:name w:val="WW-Table Contents123"/>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DE0CB3"/>
    <w:pPr>
      <w:jc w:val="center"/>
    </w:pPr>
    <w:rPr>
      <w:b/>
      <w:bCs/>
    </w:rPr>
  </w:style>
  <w:style w:type="paragraph" w:customStyle="1" w:styleId="WW-TableContents1234">
    <w:name w:val="WW-Table Contents1234"/>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DE0CB3"/>
    <w:pPr>
      <w:jc w:val="center"/>
    </w:pPr>
    <w:rPr>
      <w:b/>
      <w:bCs/>
    </w:rPr>
  </w:style>
  <w:style w:type="paragraph" w:customStyle="1" w:styleId="TableContents1">
    <w:name w:val="Table Contents1"/>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DE0CB3"/>
    <w:pPr>
      <w:jc w:val="center"/>
    </w:pPr>
    <w:rPr>
      <w:b/>
      <w:bCs/>
    </w:rPr>
  </w:style>
  <w:style w:type="character" w:customStyle="1" w:styleId="aff7">
    <w:name w:val="Îñíîâíîé øðèôò"/>
    <w:uiPriority w:val="99"/>
    <w:rsid w:val="00DE0CB3"/>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A73C9-1A97-4A31-8744-ADA1F159F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96</Pages>
  <Words>39349</Words>
  <Characters>224295</Characters>
  <Application>Microsoft Office Word</Application>
  <DocSecurity>0</DocSecurity>
  <Lines>1869</Lines>
  <Paragraphs>526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263118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Travinskaia</cp:lastModifiedBy>
  <cp:revision>8</cp:revision>
  <cp:lastPrinted>2021-06-01T11:52:00Z</cp:lastPrinted>
  <dcterms:created xsi:type="dcterms:W3CDTF">2026-03-23T08:03:00Z</dcterms:created>
  <dcterms:modified xsi:type="dcterms:W3CDTF">2026-06-11T12:19:00Z</dcterms:modified>
</cp:coreProperties>
</file>