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1D72675C"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de </w:t>
      </w:r>
      <w:r w:rsidR="001765D9">
        <w:rPr>
          <w:b/>
          <w:noProof w:val="0"/>
          <w:lang w:eastAsia="ru-RU"/>
        </w:rPr>
        <w:t>reparație</w:t>
      </w:r>
      <w:r w:rsidR="006603E1" w:rsidRPr="006603E1">
        <w:rPr>
          <w:b/>
          <w:noProof w:val="0"/>
          <w:lang w:eastAsia="ru-RU"/>
        </w:rPr>
        <w:t xml:space="preserve"> </w:t>
      </w:r>
      <w:r w:rsidR="00D15177" w:rsidRPr="00D15177">
        <w:rPr>
          <w:b/>
          <w:noProof w:val="0"/>
          <w:lang w:eastAsia="ru-RU"/>
        </w:rPr>
        <w:t>în sala festivă – blocul Maternitate</w:t>
      </w:r>
    </w:p>
    <w:p w14:paraId="3134B3A4" w14:textId="4DAF576A"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 xml:space="preserve">prin procedura de </w:t>
      </w:r>
      <w:r w:rsidR="00D617AF">
        <w:rPr>
          <w:b/>
          <w:noProof w:val="0"/>
          <w:lang w:val="ro-MD" w:eastAsia="ru-RU"/>
        </w:rPr>
        <w:t>cererea ofertei de preț</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D617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tcPr>
          <w:p w14:paraId="23B960F4" w14:textId="4013BD25" w:rsidR="000C0E07" w:rsidRDefault="00A9133F">
            <w:pPr>
              <w:ind w:left="-57" w:right="-57"/>
            </w:pPr>
            <w:r w:rsidRPr="00A9133F">
              <w:t>Lucrări de reparație în sala festivă – blocul Maternitate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5E98FF18" w:rsidR="000C0E07" w:rsidRDefault="00A9133F" w:rsidP="006603E1">
            <w:pPr>
              <w:shd w:val="clear" w:color="auto" w:fill="FFFFFF"/>
              <w:spacing w:before="120"/>
              <w:jc w:val="center"/>
            </w:pPr>
            <w:r>
              <w:t>1 512 419</w:t>
            </w:r>
          </w:p>
        </w:tc>
      </w:tr>
      <w:tr w:rsidR="000C0E07" w14:paraId="4D02678F" w14:textId="77777777" w:rsidTr="00A9133F">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6144393E" w:rsidR="000C0E07" w:rsidRDefault="00A9133F" w:rsidP="00A9133F">
            <w:pPr>
              <w:shd w:val="clear" w:color="auto" w:fill="FFFFFF"/>
              <w:spacing w:before="120"/>
              <w:jc w:val="center"/>
            </w:pPr>
            <w:r w:rsidRPr="00A9133F">
              <w:t>1 512 419</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1A85488C"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D617AF">
        <w:rPr>
          <w:b/>
          <w:i/>
          <w:highlight w:val="yellow"/>
        </w:rPr>
        <w:t>2</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4B5F25" w:rsidRDefault="00C624ED" w:rsidP="005E49F7">
            <w:pPr>
              <w:tabs>
                <w:tab w:val="left" w:pos="372"/>
              </w:tabs>
              <w:suppressAutoHyphens/>
              <w:rPr>
                <w:highlight w:val="yellow"/>
              </w:rPr>
            </w:pPr>
            <w:bookmarkStart w:id="0" w:name="_Hlk220402114"/>
            <w:r w:rsidRPr="004B5F25">
              <w:rPr>
                <w:highlight w:val="yellow"/>
              </w:rPr>
              <w:t>BC MAIB S.A.</w:t>
            </w:r>
          </w:p>
          <w:p w14:paraId="09BD1B65" w14:textId="49262EA3" w:rsidR="005E49F7" w:rsidRPr="004B5F25" w:rsidRDefault="005E49F7" w:rsidP="005E49F7">
            <w:pPr>
              <w:tabs>
                <w:tab w:val="left" w:pos="372"/>
              </w:tabs>
              <w:suppressAutoHyphens/>
              <w:rPr>
                <w:highlight w:val="yellow"/>
              </w:rPr>
            </w:pPr>
            <w:r w:rsidRPr="004B5F25">
              <w:rPr>
                <w:highlight w:val="yellow"/>
              </w:rPr>
              <w:t xml:space="preserve">c/b  </w:t>
            </w:r>
            <w:r w:rsidR="00C624ED" w:rsidRPr="004B5F25">
              <w:rPr>
                <w:highlight w:val="yellow"/>
              </w:rPr>
              <w:t>AGRNMD2X</w:t>
            </w:r>
          </w:p>
          <w:p w14:paraId="129D4676" w14:textId="113C1509" w:rsidR="005E49F7" w:rsidRDefault="005E49F7" w:rsidP="005E49F7">
            <w:pPr>
              <w:shd w:val="clear" w:color="auto" w:fill="FFFFFF"/>
              <w:tabs>
                <w:tab w:val="left" w:pos="612"/>
              </w:tabs>
              <w:spacing w:before="120" w:after="120"/>
            </w:pPr>
            <w:r w:rsidRPr="004B5F25">
              <w:rPr>
                <w:highlight w:val="yellow"/>
              </w:rPr>
              <w:t xml:space="preserve">IBAN </w:t>
            </w:r>
            <w:r w:rsidR="00C624ED" w:rsidRPr="004B5F25">
              <w:rPr>
                <w:highlight w:val="yellow"/>
              </w:rPr>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3456D6B" w14:textId="50189BEE" w:rsidR="005E49F7" w:rsidRPr="00CF78D0" w:rsidRDefault="005E49F7" w:rsidP="005E49F7">
            <w:pPr>
              <w:shd w:val="clear" w:color="auto" w:fill="FFFFFF"/>
              <w:tabs>
                <w:tab w:val="left" w:pos="612"/>
              </w:tabs>
              <w:spacing w:before="120" w:after="120"/>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5E49F7">
            <w:pPr>
              <w:shd w:val="clear" w:color="auto" w:fill="FFFFFF"/>
              <w:tabs>
                <w:tab w:val="left" w:pos="612"/>
              </w:tabs>
              <w:spacing w:before="120" w:after="120"/>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17BDB00D" w:rsidR="005A632B" w:rsidRPr="00CF78D0" w:rsidRDefault="005A632B" w:rsidP="005A632B">
            <w:pPr>
              <w:shd w:val="clear" w:color="auto" w:fill="FFFFFF"/>
              <w:tabs>
                <w:tab w:val="left" w:pos="612"/>
              </w:tabs>
              <w:spacing w:before="120" w:after="120"/>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4B88EA" w14:textId="77777777" w:rsidR="005A632B" w:rsidRDefault="005A632B" w:rsidP="005A632B">
            <w:r w:rsidRPr="00CF78D0">
              <w:t xml:space="preserve">Conform anexei nr. 12 </w:t>
            </w:r>
            <w:r>
              <w:t xml:space="preserve">sau formularu nr. 13 </w:t>
            </w:r>
            <w:r w:rsidRPr="00CF78D0">
              <w:t>din documentația standard</w:t>
            </w:r>
          </w:p>
          <w:p w14:paraId="633268B1" w14:textId="2CD048F5" w:rsidR="005A632B" w:rsidRPr="00CF78D0" w:rsidRDefault="005A632B" w:rsidP="005A632B">
            <w:pPr>
              <w:shd w:val="clear" w:color="auto" w:fill="FFFFFF"/>
              <w:tabs>
                <w:tab w:val="left" w:pos="612"/>
              </w:tabs>
              <w:spacing w:before="120" w:after="120"/>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1D0EDEF0" w:rsidR="005A632B" w:rsidRPr="00CF78D0" w:rsidRDefault="005A632B" w:rsidP="005A632B">
            <w:r w:rsidRPr="00CF78D0">
              <w:t>Declarație privind experiența similară, Operatorul economic trebuie să demonstreze că a finalizat în ultimii 5 ani</w:t>
            </w:r>
            <w:r w:rsidR="001B6F41">
              <w:t xml:space="preserve">, 2021-2025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5A632B">
            <w:pPr>
              <w:rPr>
                <w:b/>
              </w:rPr>
            </w:pPr>
            <w:r w:rsidRPr="00CF78D0">
              <w:rPr>
                <w:b/>
              </w:rPr>
              <w:t xml:space="preserve">Sau </w:t>
            </w:r>
          </w:p>
          <w:p w14:paraId="387A0713" w14:textId="77777777" w:rsidR="005A632B" w:rsidRPr="00CF78D0" w:rsidRDefault="005A632B" w:rsidP="005A632B">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5A632B">
            <w:pPr>
              <w:rPr>
                <w:b/>
              </w:rPr>
            </w:pPr>
          </w:p>
          <w:p w14:paraId="6AD39B40" w14:textId="77777777" w:rsidR="005A632B" w:rsidRDefault="005A632B" w:rsidP="005A632B">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5A632B">
            <w:r w:rsidRPr="003841AA">
              <w:t>Experiența similară va fi însoțită și de recomandare din partea beneficiarului.</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803DC27" w14:textId="61F8D5B6" w:rsidR="005A632B" w:rsidRPr="00CF78D0" w:rsidRDefault="005A632B" w:rsidP="005A632B">
            <w:r>
              <w:t>Formularul-Ofertă</w:t>
            </w:r>
          </w:p>
        </w:tc>
        <w:tc>
          <w:tcPr>
            <w:tcW w:w="4230" w:type="dxa"/>
            <w:shd w:val="clear" w:color="auto" w:fill="FFFFFF"/>
            <w:vAlign w:val="center"/>
          </w:tcPr>
          <w:p w14:paraId="7927E146" w14:textId="222B9B68" w:rsidR="005A632B" w:rsidRPr="00CF78D0" w:rsidRDefault="005A632B" w:rsidP="005A632B">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5A632B" w:rsidRPr="00CF78D0" w:rsidRDefault="005A632B" w:rsidP="005A632B">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5A632B">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5A632B" w:rsidRPr="00CF78D0" w:rsidRDefault="005A632B" w:rsidP="005A632B">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5A632B">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5A632B">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897760" w14:textId="6C80523D" w:rsidR="005A632B" w:rsidRPr="00CF78D0" w:rsidRDefault="005A632B" w:rsidP="005A632B">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5A632B">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5A632B">
            <w:pPr>
              <w:jc w:val="center"/>
              <w:rPr>
                <w:color w:val="000000"/>
              </w:rPr>
            </w:pPr>
            <w:r>
              <w:rPr>
                <w:iCs/>
              </w:rPr>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5A632B" w:rsidRPr="00CF78D0" w:rsidRDefault="005A632B" w:rsidP="005A632B">
            <w:r>
              <w:t>Raport financiar 2024, aprobat în modul corespunzător de către organele abilitate</w:t>
            </w:r>
          </w:p>
        </w:tc>
        <w:tc>
          <w:tcPr>
            <w:tcW w:w="4230" w:type="dxa"/>
            <w:shd w:val="clear" w:color="auto" w:fill="FFFFFF"/>
            <w:vAlign w:val="center"/>
          </w:tcPr>
          <w:p w14:paraId="218DA4F4" w14:textId="4BD50C68" w:rsidR="005A632B" w:rsidRPr="00CF78D0" w:rsidRDefault="005A632B" w:rsidP="005A632B">
            <w:r w:rsidRPr="00CF78D0">
              <w:t>confirmat prin semnătura electronică</w:t>
            </w:r>
          </w:p>
        </w:tc>
        <w:tc>
          <w:tcPr>
            <w:tcW w:w="1417" w:type="dxa"/>
            <w:shd w:val="clear" w:color="auto" w:fill="FFFFFF"/>
            <w:vAlign w:val="center"/>
          </w:tcPr>
          <w:p w14:paraId="51FDECB9" w14:textId="4749C9AC" w:rsidR="005A632B" w:rsidRPr="00CF78D0" w:rsidRDefault="005A632B" w:rsidP="005A632B">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CB00688" w14:textId="03B1A9BA" w:rsidR="005A632B" w:rsidRDefault="005A632B" w:rsidP="005A632B">
            <w:r>
              <w:t>Avizul Agenției pentru supraveghere tehnică</w:t>
            </w:r>
          </w:p>
        </w:tc>
        <w:tc>
          <w:tcPr>
            <w:tcW w:w="4230" w:type="dxa"/>
            <w:shd w:val="clear" w:color="auto" w:fill="FFFFFF"/>
            <w:vAlign w:val="center"/>
          </w:tcPr>
          <w:p w14:paraId="67F77CE0" w14:textId="51C8FF8A" w:rsidR="005A632B" w:rsidRPr="00CF78D0" w:rsidRDefault="005A632B" w:rsidP="005A632B">
            <w:r>
              <w:t>conform formularului F3.15 – confirmat prin semnătura  electronică</w:t>
            </w:r>
          </w:p>
        </w:tc>
        <w:tc>
          <w:tcPr>
            <w:tcW w:w="1417" w:type="dxa"/>
            <w:shd w:val="clear" w:color="auto" w:fill="FFFFFF"/>
            <w:vAlign w:val="center"/>
          </w:tcPr>
          <w:p w14:paraId="1C7E85AD" w14:textId="2700291A" w:rsidR="005A632B" w:rsidRPr="00CF78D0" w:rsidRDefault="005A632B" w:rsidP="005A632B">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5A632B" w:rsidRDefault="005A632B" w:rsidP="005A632B">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5A632B">
            <w:r>
              <w:t>confirmat prin semnătura  electronică</w:t>
            </w:r>
          </w:p>
        </w:tc>
        <w:tc>
          <w:tcPr>
            <w:tcW w:w="1417" w:type="dxa"/>
            <w:shd w:val="clear" w:color="auto" w:fill="FFFFFF"/>
            <w:vAlign w:val="center"/>
          </w:tcPr>
          <w:p w14:paraId="548CDDE1" w14:textId="7F87C564" w:rsidR="005A632B" w:rsidRPr="00CF78D0" w:rsidRDefault="005A632B" w:rsidP="005A632B">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3BF91E0" w14:textId="77777777" w:rsidR="005A632B" w:rsidRDefault="005A632B" w:rsidP="005A632B">
            <w:r>
              <w:t>Demonstrarea accesului la personal/un organism tehnic de specialitate, care să garanteze asigurarea unui controlul al calităţii</w:t>
            </w:r>
          </w:p>
          <w:p w14:paraId="617FE795" w14:textId="77777777" w:rsidR="005A632B" w:rsidRDefault="005A632B" w:rsidP="005A632B"/>
        </w:tc>
        <w:tc>
          <w:tcPr>
            <w:tcW w:w="4230" w:type="dxa"/>
            <w:shd w:val="clear" w:color="auto" w:fill="FFFFFF"/>
            <w:vAlign w:val="center"/>
          </w:tcPr>
          <w:p w14:paraId="02E4251C" w14:textId="774C2F97" w:rsidR="005A632B" w:rsidRPr="00CF78D0" w:rsidRDefault="005A632B" w:rsidP="005A632B">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5A632B">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5A632B" w:rsidRDefault="005A632B" w:rsidP="005A632B">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5A632B">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5A632B">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5A632B" w:rsidRPr="00CF78D0" w:rsidRDefault="005A632B" w:rsidP="005A632B">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5A632B">
            <w:r w:rsidRPr="00CF78D0">
              <w:t>eliberat de banca deţinătoare de cont</w:t>
            </w:r>
          </w:p>
        </w:tc>
        <w:tc>
          <w:tcPr>
            <w:tcW w:w="1417" w:type="dxa"/>
            <w:shd w:val="clear" w:color="auto" w:fill="FFFFFF"/>
            <w:vAlign w:val="center"/>
          </w:tcPr>
          <w:p w14:paraId="5415EDA6" w14:textId="222B8629" w:rsidR="005A632B" w:rsidRPr="00CF78D0" w:rsidRDefault="005A632B" w:rsidP="005A632B">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DB3C201" w14:textId="41577B91" w:rsidR="008400D9" w:rsidRPr="00D617AF" w:rsidRDefault="008400D9" w:rsidP="005A632B">
            <w:pPr>
              <w:rPr>
                <w:highlight w:val="yellow"/>
              </w:rPr>
            </w:pPr>
            <w:r w:rsidRPr="00DF4248">
              <w:t>Capacitatea economică și financiară</w:t>
            </w:r>
          </w:p>
        </w:tc>
        <w:tc>
          <w:tcPr>
            <w:tcW w:w="4230" w:type="dxa"/>
            <w:shd w:val="clear" w:color="auto" w:fill="FFFFFF"/>
            <w:vAlign w:val="center"/>
          </w:tcPr>
          <w:p w14:paraId="7426AECD" w14:textId="2969DEA6" w:rsidR="008400D9" w:rsidRPr="00D617AF" w:rsidRDefault="008400D9" w:rsidP="005A632B">
            <w:pPr>
              <w:rPr>
                <w:highlight w:val="yellow"/>
              </w:rPr>
            </w:pPr>
            <w:r w:rsidRPr="00DF4248">
              <w:t>Extras bancar care va confirma soldul la zi disponibil în cont sau din linia de creditare, în cuantumul de cel puțin 50%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5A632B">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B61503F" w14:textId="7D05EC52" w:rsidR="008400D9" w:rsidRDefault="008400D9" w:rsidP="008400D9">
            <w:r>
              <w:t>Lichiditatea generală</w:t>
            </w:r>
          </w:p>
        </w:tc>
        <w:tc>
          <w:tcPr>
            <w:tcW w:w="4230" w:type="dxa"/>
            <w:shd w:val="clear" w:color="auto" w:fill="FFFFFF"/>
            <w:vAlign w:val="center"/>
          </w:tcPr>
          <w:p w14:paraId="3F506704" w14:textId="024C4242" w:rsidR="008400D9" w:rsidRDefault="008400D9" w:rsidP="008400D9">
            <w:r>
              <w:t>Lichiditatea generală – minim 100%</w:t>
            </w:r>
          </w:p>
        </w:tc>
        <w:tc>
          <w:tcPr>
            <w:tcW w:w="1417" w:type="dxa"/>
            <w:shd w:val="clear" w:color="auto" w:fill="FFFFFF"/>
            <w:vAlign w:val="center"/>
          </w:tcPr>
          <w:p w14:paraId="0A8CCE09" w14:textId="42969B45" w:rsidR="008400D9" w:rsidRDefault="008400D9" w:rsidP="008400D9">
            <w:pPr>
              <w:jc w:val="center"/>
              <w:rPr>
                <w:iCs/>
              </w:rPr>
            </w:pPr>
            <w:r>
              <w:rPr>
                <w:iCs/>
              </w:rPr>
              <w:t>Obligatoriu</w:t>
            </w:r>
          </w:p>
        </w:tc>
      </w:tr>
      <w:tr w:rsidR="008400D9" w:rsidRPr="00CF78D0" w14:paraId="70113365" w14:textId="77777777" w:rsidTr="009E5DF3">
        <w:trPr>
          <w:trHeight w:val="464"/>
        </w:trPr>
        <w:tc>
          <w:tcPr>
            <w:tcW w:w="571" w:type="dxa"/>
            <w:shd w:val="clear" w:color="auto" w:fill="FFFFFF"/>
            <w:vAlign w:val="center"/>
          </w:tcPr>
          <w:p w14:paraId="0B4468FA"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8400D9" w:rsidRPr="00CF78D0" w:rsidRDefault="008400D9" w:rsidP="008400D9">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8400D9" w:rsidRPr="00CF78D0" w:rsidRDefault="008400D9" w:rsidP="008400D9">
            <w:r w:rsidRPr="00CF78D0">
              <w:t>Conform anexei nr. 16 din documentația standard, semnată electronic</w:t>
            </w:r>
          </w:p>
        </w:tc>
        <w:tc>
          <w:tcPr>
            <w:tcW w:w="1417" w:type="dxa"/>
            <w:shd w:val="clear" w:color="auto" w:fill="FFFFFF"/>
            <w:vAlign w:val="center"/>
          </w:tcPr>
          <w:p w14:paraId="555319CA" w14:textId="0A5E0FAB" w:rsidR="008400D9" w:rsidRPr="00CF78D0" w:rsidRDefault="008400D9" w:rsidP="008400D9">
            <w:pPr>
              <w:jc w:val="center"/>
              <w:rPr>
                <w:iCs/>
              </w:rPr>
            </w:pPr>
            <w:r w:rsidRPr="00CF78D0">
              <w:rPr>
                <w:iCs/>
              </w:rPr>
              <w:t>Obligatoriu</w:t>
            </w:r>
          </w:p>
        </w:tc>
      </w:tr>
      <w:tr w:rsidR="008400D9" w:rsidRPr="00CF78D0" w14:paraId="6B26F172" w14:textId="77777777" w:rsidTr="007413DE">
        <w:trPr>
          <w:trHeight w:val="359"/>
        </w:trPr>
        <w:tc>
          <w:tcPr>
            <w:tcW w:w="571" w:type="dxa"/>
            <w:shd w:val="clear" w:color="auto" w:fill="FFFFFF"/>
            <w:vAlign w:val="center"/>
          </w:tcPr>
          <w:p w14:paraId="1286473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8400D9" w:rsidRDefault="008400D9" w:rsidP="008400D9">
            <w:r w:rsidRPr="00CF78D0">
              <w:t>Informație privind asocierea (în cazul asocierii)</w:t>
            </w:r>
            <w:r>
              <w:t>, în cazul asocierii</w:t>
            </w:r>
          </w:p>
        </w:tc>
        <w:tc>
          <w:tcPr>
            <w:tcW w:w="4230" w:type="dxa"/>
            <w:shd w:val="clear" w:color="auto" w:fill="FFFFFF"/>
            <w:vAlign w:val="center"/>
          </w:tcPr>
          <w:p w14:paraId="5988F9D9" w14:textId="3D08B39D" w:rsidR="008400D9" w:rsidRDefault="008400D9" w:rsidP="008400D9">
            <w:r w:rsidRPr="00CF78D0">
              <w:t>Conform anexei nr. 17 din documentația standard, semnată electronic</w:t>
            </w:r>
          </w:p>
        </w:tc>
        <w:tc>
          <w:tcPr>
            <w:tcW w:w="1417" w:type="dxa"/>
            <w:shd w:val="clear" w:color="auto" w:fill="FFFFFF"/>
            <w:vAlign w:val="center"/>
          </w:tcPr>
          <w:p w14:paraId="76E5DB9C" w14:textId="11DF6E3F" w:rsidR="008400D9" w:rsidRDefault="008400D9" w:rsidP="008400D9">
            <w:pPr>
              <w:jc w:val="center"/>
              <w:rPr>
                <w:iCs/>
              </w:rPr>
            </w:pPr>
            <w:r w:rsidRPr="00CF78D0">
              <w:rPr>
                <w:iCs/>
              </w:rPr>
              <w:t>Obligatoriu</w:t>
            </w:r>
          </w:p>
        </w:tc>
      </w:tr>
      <w:tr w:rsidR="008400D9" w:rsidRPr="00CF78D0" w14:paraId="2FFA104B" w14:textId="77777777" w:rsidTr="007413DE">
        <w:trPr>
          <w:trHeight w:val="359"/>
        </w:trPr>
        <w:tc>
          <w:tcPr>
            <w:tcW w:w="571" w:type="dxa"/>
            <w:shd w:val="clear" w:color="auto" w:fill="FFFFFF"/>
            <w:vAlign w:val="center"/>
          </w:tcPr>
          <w:p w14:paraId="2D35C3DC"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2A79AAE" w14:textId="7125CE32" w:rsidR="008400D9" w:rsidRPr="00CF78D0" w:rsidRDefault="008400D9" w:rsidP="008400D9">
            <w:r>
              <w:t>Certificate de conformitate/Aviz/Sau echivalentul</w:t>
            </w:r>
          </w:p>
        </w:tc>
        <w:tc>
          <w:tcPr>
            <w:tcW w:w="4230" w:type="dxa"/>
            <w:shd w:val="clear" w:color="auto" w:fill="FFFFFF"/>
            <w:vAlign w:val="center"/>
          </w:tcPr>
          <w:p w14:paraId="72E5AAD2" w14:textId="581A0C9D" w:rsidR="008400D9" w:rsidRPr="00CF78D0" w:rsidRDefault="008400D9" w:rsidP="008400D9">
            <w:r>
              <w:t>La solicitare se vor prezenta acte de proviniență și care confirmă calitea pentru</w:t>
            </w:r>
            <w:r w:rsidR="00493D74">
              <w:t xml:space="preserve"> </w:t>
            </w:r>
            <w:r>
              <w:t>cele mai importante materiale utilizate, precum: linoleum, vopsele, amestecuri uscate, adeziv, etc.</w:t>
            </w:r>
          </w:p>
        </w:tc>
        <w:tc>
          <w:tcPr>
            <w:tcW w:w="1417" w:type="dxa"/>
            <w:shd w:val="clear" w:color="auto" w:fill="FFFFFF"/>
            <w:vAlign w:val="center"/>
          </w:tcPr>
          <w:p w14:paraId="6FD74189" w14:textId="5D67CD33" w:rsidR="008400D9" w:rsidRPr="00CF78D0" w:rsidRDefault="001A5F1A" w:rsidP="008400D9">
            <w:pPr>
              <w:jc w:val="center"/>
              <w:rPr>
                <w:iCs/>
              </w:rPr>
            </w:pPr>
            <w:r w:rsidRPr="00CF78D0">
              <w:rPr>
                <w:iCs/>
              </w:rPr>
              <w:t>Obligator</w:t>
            </w:r>
            <w:r>
              <w:rPr>
                <w:iCs/>
              </w:rPr>
              <w:t>iu</w:t>
            </w:r>
          </w:p>
        </w:tc>
      </w:tr>
      <w:tr w:rsidR="00AC6C6C" w:rsidRPr="00CF78D0" w14:paraId="6DE4663B" w14:textId="77777777" w:rsidTr="0032754E">
        <w:trPr>
          <w:trHeight w:val="4064"/>
        </w:trPr>
        <w:tc>
          <w:tcPr>
            <w:tcW w:w="571" w:type="dxa"/>
            <w:shd w:val="clear" w:color="auto" w:fill="FFFFFF"/>
            <w:vAlign w:val="center"/>
          </w:tcPr>
          <w:p w14:paraId="5CBA0636" w14:textId="77777777" w:rsidR="00AC6C6C" w:rsidRPr="00CF78D0" w:rsidRDefault="00AC6C6C"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78D3914" w14:textId="39153AD9" w:rsidR="00AC6C6C" w:rsidRDefault="00AC6C6C" w:rsidP="008400D9">
            <w:r>
              <w:t>Declarație pe propria răspundere privind îndeplinirea condițiilor din caietul de sarcini</w:t>
            </w:r>
          </w:p>
        </w:tc>
        <w:tc>
          <w:tcPr>
            <w:tcW w:w="4230" w:type="dxa"/>
            <w:shd w:val="clear" w:color="auto" w:fill="FFFFFF"/>
            <w:vAlign w:val="center"/>
          </w:tcPr>
          <w:p w14:paraId="4B9B6673" w14:textId="77777777" w:rsidR="00AC6C6C" w:rsidRDefault="00AC6C6C" w:rsidP="008400D9">
            <w:r>
              <w:t>Declarație pe propria răspundere, confirmată prin aplicarea semnăturii electronice, privind:</w:t>
            </w:r>
          </w:p>
          <w:p w14:paraId="4EDFAAEE" w14:textId="77777777" w:rsidR="00AC6C6C" w:rsidRDefault="00AC6C6C" w:rsidP="00AC6C6C">
            <w:pPr>
              <w:pStyle w:val="ListParagraph"/>
              <w:numPr>
                <w:ilvl w:val="0"/>
                <w:numId w:val="35"/>
              </w:numPr>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AC6C6C" w:rsidRDefault="00AC6C6C" w:rsidP="00AC6C6C">
            <w:pPr>
              <w:pStyle w:val="ListParagraph"/>
              <w:numPr>
                <w:ilvl w:val="0"/>
                <w:numId w:val="35"/>
              </w:numPr>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AC6C6C" w:rsidRDefault="00AC6C6C" w:rsidP="00AC6C6C">
            <w:pPr>
              <w:pStyle w:val="ListParagraph"/>
              <w:numPr>
                <w:ilvl w:val="0"/>
                <w:numId w:val="35"/>
              </w:numPr>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AC6C6C" w:rsidRDefault="00AC6C6C" w:rsidP="00AC6C6C">
            <w:pPr>
              <w:pStyle w:val="ListParagraph"/>
              <w:numPr>
                <w:ilvl w:val="0"/>
                <w:numId w:val="35"/>
              </w:numPr>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AC6C6C" w:rsidRPr="00CF78D0" w:rsidRDefault="00493D74" w:rsidP="008400D9">
            <w:pPr>
              <w:jc w:val="center"/>
              <w:rPr>
                <w:iCs/>
              </w:rPr>
            </w:pPr>
            <w:r w:rsidRPr="00CF78D0">
              <w:rPr>
                <w:iCs/>
              </w:rPr>
              <w:t>Obligator</w:t>
            </w:r>
            <w:r>
              <w:rPr>
                <w:iCs/>
              </w:rPr>
              <w:t>iu</w:t>
            </w:r>
          </w:p>
        </w:tc>
      </w:tr>
      <w:tr w:rsidR="0032754E" w:rsidRPr="00CF78D0" w14:paraId="6DB2D54A" w14:textId="77777777" w:rsidTr="0032754E">
        <w:trPr>
          <w:trHeight w:val="50"/>
        </w:trPr>
        <w:tc>
          <w:tcPr>
            <w:tcW w:w="571" w:type="dxa"/>
            <w:shd w:val="clear" w:color="auto" w:fill="FFFFFF"/>
            <w:vAlign w:val="center"/>
          </w:tcPr>
          <w:p w14:paraId="628D2763" w14:textId="77777777" w:rsidR="0032754E" w:rsidRPr="00CF78D0" w:rsidRDefault="0032754E"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C2CE212" w14:textId="173BF0E2" w:rsidR="0032754E" w:rsidRDefault="00812082" w:rsidP="008400D9">
            <w:r>
              <w:t>Calitatatea</w:t>
            </w:r>
            <w:r w:rsidR="0032754E">
              <w:t xml:space="preserve"> materialelor utilizate</w:t>
            </w:r>
          </w:p>
        </w:tc>
        <w:tc>
          <w:tcPr>
            <w:tcW w:w="4230" w:type="dxa"/>
            <w:shd w:val="clear" w:color="auto" w:fill="FFFFFF"/>
            <w:vAlign w:val="center"/>
          </w:tcPr>
          <w:p w14:paraId="40E9B5F7" w14:textId="157A6C67" w:rsidR="0032754E" w:rsidRDefault="0032754E" w:rsidP="008400D9">
            <w:r>
              <w:t xml:space="preserve">Prezentarea catalogului/broșură/fișe tehnice pentru </w:t>
            </w:r>
            <w:r w:rsidR="00812082">
              <w:t xml:space="preserve">principalele </w:t>
            </w:r>
            <w:r>
              <w:t>materiale utilizate, inclusiv certificate de conformitate/avize sanitare</w:t>
            </w:r>
          </w:p>
        </w:tc>
        <w:tc>
          <w:tcPr>
            <w:tcW w:w="1417" w:type="dxa"/>
            <w:shd w:val="clear" w:color="auto" w:fill="FFFFFF"/>
            <w:vAlign w:val="center"/>
          </w:tcPr>
          <w:p w14:paraId="60F68E02" w14:textId="3570398E" w:rsidR="0032754E" w:rsidRPr="00CF78D0" w:rsidRDefault="0032754E" w:rsidP="008400D9">
            <w:pPr>
              <w:jc w:val="center"/>
              <w:rPr>
                <w:iCs/>
              </w:rPr>
            </w:pPr>
            <w:r w:rsidRPr="00CF78D0">
              <w:rPr>
                <w:iCs/>
              </w:rPr>
              <w:t>Obligator</w:t>
            </w:r>
            <w:r>
              <w:rPr>
                <w:iCs/>
              </w:rPr>
              <w:t>iu</w:t>
            </w:r>
          </w:p>
        </w:tc>
      </w:tr>
      <w:tr w:rsidR="0032754E" w:rsidRPr="00CF78D0" w14:paraId="0D273497" w14:textId="77777777" w:rsidTr="0032754E">
        <w:trPr>
          <w:trHeight w:val="437"/>
        </w:trPr>
        <w:tc>
          <w:tcPr>
            <w:tcW w:w="571" w:type="dxa"/>
            <w:shd w:val="clear" w:color="auto" w:fill="FFFFFF"/>
            <w:vAlign w:val="center"/>
          </w:tcPr>
          <w:p w14:paraId="618B0455" w14:textId="77777777" w:rsidR="0032754E" w:rsidRPr="00CF78D0" w:rsidRDefault="0032754E"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D322398" w14:textId="4ECF424B" w:rsidR="0032754E" w:rsidRDefault="0032754E" w:rsidP="008400D9">
            <w:r>
              <w:t>Declarație privind prezentarea mostrelor pentru materialele utilizate</w:t>
            </w:r>
          </w:p>
        </w:tc>
        <w:tc>
          <w:tcPr>
            <w:tcW w:w="4230" w:type="dxa"/>
            <w:shd w:val="clear" w:color="auto" w:fill="FFFFFF"/>
            <w:vAlign w:val="center"/>
          </w:tcPr>
          <w:p w14:paraId="778C5B94" w14:textId="52DF2CDE" w:rsidR="0032754E" w:rsidRDefault="0032754E" w:rsidP="008400D9">
            <w:r>
              <w:t>La solicitare, ofertantul va prezenta mostre pentru materialele utilizate</w:t>
            </w:r>
          </w:p>
        </w:tc>
        <w:tc>
          <w:tcPr>
            <w:tcW w:w="1417" w:type="dxa"/>
            <w:shd w:val="clear" w:color="auto" w:fill="FFFFFF"/>
            <w:vAlign w:val="center"/>
          </w:tcPr>
          <w:p w14:paraId="5EA2230B" w14:textId="47367ED4" w:rsidR="0032754E" w:rsidRPr="00CF78D0" w:rsidRDefault="0032754E" w:rsidP="008400D9">
            <w:pPr>
              <w:jc w:val="center"/>
              <w:rPr>
                <w:iCs/>
              </w:rPr>
            </w:pPr>
            <w:r w:rsidRPr="00CF78D0">
              <w:rPr>
                <w:iCs/>
              </w:rPr>
              <w:t>Obligator</w:t>
            </w:r>
            <w:r>
              <w:rPr>
                <w:iCs/>
              </w:rPr>
              <w:t>iu</w:t>
            </w:r>
          </w:p>
        </w:tc>
      </w:tr>
      <w:tr w:rsidR="008400D9" w:rsidRPr="00CF78D0" w14:paraId="754FAAD9" w14:textId="77777777" w:rsidTr="00812082">
        <w:trPr>
          <w:trHeight w:val="230"/>
        </w:trPr>
        <w:tc>
          <w:tcPr>
            <w:tcW w:w="9715" w:type="dxa"/>
            <w:gridSpan w:val="4"/>
            <w:shd w:val="clear" w:color="auto" w:fill="FFFFFF"/>
            <w:vAlign w:val="center"/>
          </w:tcPr>
          <w:p w14:paraId="079835AC" w14:textId="13135E8B" w:rsidR="008400D9" w:rsidRPr="00CA4143" w:rsidRDefault="008400D9" w:rsidP="008400D9">
            <w:pPr>
              <w:jc w:val="center"/>
              <w:rPr>
                <w:b/>
                <w:bCs/>
                <w:iCs/>
              </w:rPr>
            </w:pPr>
            <w:r w:rsidRPr="00CA4143">
              <w:rPr>
                <w:b/>
                <w:bCs/>
                <w:iCs/>
              </w:rPr>
              <w:t>Documente obligatorii la semnarea contractului</w:t>
            </w:r>
          </w:p>
        </w:tc>
      </w:tr>
      <w:tr w:rsidR="008400D9" w:rsidRPr="00CF78D0" w14:paraId="1283BE06" w14:textId="77777777" w:rsidTr="007413DE">
        <w:trPr>
          <w:trHeight w:val="1244"/>
        </w:trPr>
        <w:tc>
          <w:tcPr>
            <w:tcW w:w="571" w:type="dxa"/>
            <w:shd w:val="clear" w:color="auto" w:fill="FFFFFF"/>
            <w:vAlign w:val="center"/>
          </w:tcPr>
          <w:p w14:paraId="78D8CC4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8400D9" w:rsidRPr="00CF78D0" w:rsidRDefault="008400D9" w:rsidP="008400D9">
            <w:r w:rsidRPr="00CF78D0">
              <w:t>Garanția de bună execuție 10%</w:t>
            </w:r>
          </w:p>
        </w:tc>
        <w:tc>
          <w:tcPr>
            <w:tcW w:w="4230" w:type="dxa"/>
            <w:shd w:val="clear" w:color="auto" w:fill="FFFFFF"/>
            <w:vAlign w:val="center"/>
          </w:tcPr>
          <w:p w14:paraId="3B7647B8" w14:textId="77777777" w:rsidR="008400D9" w:rsidRPr="00CF78D0" w:rsidRDefault="008400D9" w:rsidP="008400D9">
            <w:r w:rsidRPr="00CF78D0">
              <w:t xml:space="preserve">Srisoare bancară sau ordin de plată </w:t>
            </w:r>
          </w:p>
          <w:p w14:paraId="43AA3968" w14:textId="77777777" w:rsidR="008400D9" w:rsidRPr="00CF78D0" w:rsidRDefault="008400D9" w:rsidP="008400D9">
            <w:pPr>
              <w:tabs>
                <w:tab w:val="left" w:pos="372"/>
              </w:tabs>
              <w:suppressAutoHyphens/>
            </w:pPr>
            <w:r w:rsidRPr="00CF78D0">
              <w:rPr>
                <w:color w:val="000000"/>
              </w:rPr>
              <w:t>Scrisoare bancară sau ordin de plată</w:t>
            </w:r>
          </w:p>
          <w:p w14:paraId="74692345" w14:textId="77777777" w:rsidR="008400D9" w:rsidRPr="00CF78D0" w:rsidRDefault="008400D9" w:rsidP="008400D9">
            <w:pPr>
              <w:tabs>
                <w:tab w:val="left" w:pos="372"/>
              </w:tabs>
              <w:suppressAutoHyphens/>
            </w:pPr>
            <w:r w:rsidRPr="00CF78D0">
              <w:t>I.M.S.P. Institutul Mamei şi Copilului</w:t>
            </w:r>
          </w:p>
          <w:p w14:paraId="007AFBC4" w14:textId="608DEEE0" w:rsidR="008400D9" w:rsidRPr="00CF78D0" w:rsidRDefault="008400D9" w:rsidP="008400D9">
            <w:pPr>
              <w:tabs>
                <w:tab w:val="left" w:pos="372"/>
              </w:tabs>
              <w:suppressAutoHyphens/>
            </w:pPr>
            <w:r w:rsidRPr="00CF78D0">
              <w:t>m.Chişinău, str. Burebista,</w:t>
            </w:r>
            <w:r w:rsidR="00251904">
              <w:t xml:space="preserve"> </w:t>
            </w:r>
            <w:r w:rsidRPr="00CF78D0">
              <w:t xml:space="preserve">93   </w:t>
            </w:r>
          </w:p>
          <w:p w14:paraId="09193EAF" w14:textId="77777777" w:rsidR="008400D9" w:rsidRPr="00CF78D0" w:rsidRDefault="008400D9" w:rsidP="008400D9">
            <w:pPr>
              <w:tabs>
                <w:tab w:val="left" w:pos="372"/>
              </w:tabs>
              <w:suppressAutoHyphens/>
            </w:pPr>
            <w:r w:rsidRPr="00CF78D0">
              <w:t>c/f  1003600151643</w:t>
            </w:r>
          </w:p>
          <w:p w14:paraId="702EE766" w14:textId="77777777" w:rsidR="00C624ED" w:rsidRDefault="00C624ED" w:rsidP="00C624ED">
            <w:pPr>
              <w:tabs>
                <w:tab w:val="left" w:pos="372"/>
              </w:tabs>
              <w:suppressAutoHyphens/>
            </w:pPr>
            <w:r w:rsidRPr="00C624ED">
              <w:t>BC MAIB S.A.</w:t>
            </w:r>
          </w:p>
          <w:p w14:paraId="52702353" w14:textId="77777777" w:rsidR="00C624ED" w:rsidRPr="00CF78D0" w:rsidRDefault="00C624ED" w:rsidP="00C624ED">
            <w:pPr>
              <w:tabs>
                <w:tab w:val="left" w:pos="372"/>
              </w:tabs>
              <w:suppressAutoHyphens/>
            </w:pPr>
            <w:r w:rsidRPr="00CF78D0">
              <w:t xml:space="preserve">c/b  </w:t>
            </w:r>
            <w:r w:rsidRPr="00C624ED">
              <w:t>AGRNMD2X</w:t>
            </w:r>
          </w:p>
          <w:p w14:paraId="0732280A" w14:textId="3307F6F4" w:rsidR="008400D9" w:rsidRPr="00CF78D0" w:rsidRDefault="00C624ED" w:rsidP="00C624ED">
            <w:r w:rsidRPr="00CF78D0">
              <w:t xml:space="preserve">IBAN </w:t>
            </w:r>
            <w:r w:rsidRPr="00C624ED">
              <w:t>MD14AG000000022517112984</w:t>
            </w:r>
          </w:p>
        </w:tc>
        <w:tc>
          <w:tcPr>
            <w:tcW w:w="1417" w:type="dxa"/>
            <w:shd w:val="clear" w:color="auto" w:fill="FFFFFF"/>
            <w:vAlign w:val="center"/>
          </w:tcPr>
          <w:p w14:paraId="2A36C72C" w14:textId="77777777" w:rsidR="008400D9" w:rsidRPr="00CF78D0" w:rsidRDefault="008400D9" w:rsidP="008400D9">
            <w:pPr>
              <w:shd w:val="clear" w:color="auto" w:fill="FFFFFF"/>
              <w:tabs>
                <w:tab w:val="left" w:pos="612"/>
              </w:tabs>
              <w:spacing w:before="120" w:after="120"/>
              <w:jc w:val="center"/>
              <w:rPr>
                <w:iCs/>
              </w:rPr>
            </w:pPr>
            <w:r w:rsidRPr="00CF78D0">
              <w:t>obligatoriu la semnarea contractului</w:t>
            </w:r>
          </w:p>
        </w:tc>
      </w:tr>
      <w:tr w:rsidR="008400D9" w:rsidRPr="00CF78D0" w14:paraId="30CAE6D9" w14:textId="77777777" w:rsidTr="0033613E">
        <w:trPr>
          <w:trHeight w:val="653"/>
        </w:trPr>
        <w:tc>
          <w:tcPr>
            <w:tcW w:w="571" w:type="dxa"/>
            <w:shd w:val="clear" w:color="auto" w:fill="FFFFFF"/>
            <w:vAlign w:val="center"/>
          </w:tcPr>
          <w:p w14:paraId="631DBA41"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8400D9" w:rsidRPr="00CF78D0" w:rsidRDefault="008400D9" w:rsidP="008400D9">
            <w:r w:rsidRPr="00CF78D0">
              <w:t>La semnarea contractului, operatorul economic va semna declarația privind beneficiarii efectivi</w:t>
            </w:r>
          </w:p>
        </w:tc>
        <w:tc>
          <w:tcPr>
            <w:tcW w:w="4230" w:type="dxa"/>
            <w:shd w:val="clear" w:color="auto" w:fill="FFFFFF"/>
            <w:vAlign w:val="center"/>
          </w:tcPr>
          <w:p w14:paraId="58F2C6F7" w14:textId="77777777" w:rsidR="008400D9" w:rsidRPr="00CF78D0" w:rsidRDefault="008400D9" w:rsidP="008400D9">
            <w:r w:rsidRPr="00CF78D0">
              <w:t>confirmat prin semnătura  electronică</w:t>
            </w:r>
          </w:p>
        </w:tc>
        <w:tc>
          <w:tcPr>
            <w:tcW w:w="1417" w:type="dxa"/>
            <w:shd w:val="clear" w:color="auto" w:fill="FFFFFF"/>
            <w:vAlign w:val="center"/>
          </w:tcPr>
          <w:p w14:paraId="74C7D1DC" w14:textId="77777777" w:rsidR="008400D9" w:rsidRPr="00CF78D0" w:rsidRDefault="008400D9" w:rsidP="008400D9">
            <w:pPr>
              <w:shd w:val="clear" w:color="auto" w:fill="FFFFFF"/>
              <w:tabs>
                <w:tab w:val="left" w:pos="612"/>
              </w:tabs>
              <w:spacing w:before="120" w:after="120"/>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041E98">
        <w:rPr>
          <w:b/>
          <w:noProof w:val="0"/>
          <w:highlight w:val="yellow"/>
          <w:lang w:val="ro-MD" w:eastAsia="ru-RU"/>
        </w:rPr>
        <w:t>Garanția pentru ofertă</w:t>
      </w:r>
      <w:r w:rsidR="00041E98" w:rsidRPr="00041E98">
        <w:rPr>
          <w:b/>
          <w:noProof w:val="0"/>
          <w:highlight w:val="yellow"/>
          <w:lang w:val="ro-MD" w:eastAsia="ru-RU"/>
        </w:rPr>
        <w:t xml:space="preserve"> în cuantum de</w:t>
      </w:r>
      <w:r w:rsidRPr="00041E98">
        <w:rPr>
          <w:highlight w:val="yellow"/>
          <w:lang w:val="ro-MD"/>
        </w:rPr>
        <w:t xml:space="preserve"> </w:t>
      </w:r>
      <w:r w:rsidR="00041E98" w:rsidRPr="00041E98">
        <w:rPr>
          <w:b/>
          <w:noProof w:val="0"/>
          <w:highlight w:val="yellow"/>
          <w:lang w:val="ro-MD" w:eastAsia="ru-RU"/>
        </w:rPr>
        <w:t>2%</w:t>
      </w:r>
      <w:r w:rsidRPr="00041E98">
        <w:rPr>
          <w:b/>
          <w:noProof w:val="0"/>
          <w:highlight w:val="yellow"/>
          <w:lang w:val="ro-MD" w:eastAsia="ru-RU"/>
        </w:rPr>
        <w:t>.</w:t>
      </w:r>
    </w:p>
    <w:p w14:paraId="2D610F57" w14:textId="77777777"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BC MAIB S.A.</w:t>
      </w:r>
    </w:p>
    <w:p w14:paraId="7F96462E" w14:textId="35BE7420"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AGRNMD2X</w:t>
      </w:r>
    </w:p>
    <w:p w14:paraId="07CC3632" w14:textId="430F6126" w:rsidR="00B12097" w:rsidRPr="00FF430B" w:rsidRDefault="00B12097" w:rsidP="00B12097">
      <w:pPr>
        <w:shd w:val="clear" w:color="auto" w:fill="FFFFFF" w:themeFill="background1"/>
        <w:tabs>
          <w:tab w:val="right" w:pos="426"/>
        </w:tabs>
        <w:spacing w:before="120"/>
        <w:ind w:left="720"/>
        <w:rPr>
          <w:b/>
          <w:noProof w:val="0"/>
          <w:lang w:val="ro-MD" w:eastAsia="ru-RU"/>
        </w:rPr>
      </w:pPr>
      <w:r w:rsidRPr="00354E02">
        <w:rPr>
          <w:b/>
          <w:noProof w:val="0"/>
          <w:highlight w:val="yellow"/>
          <w:lang w:val="ro-MD" w:eastAsia="ru-RU"/>
        </w:rPr>
        <w:t>IBAN MD14AG000000022517112984</w:t>
      </w:r>
    </w:p>
    <w:p w14:paraId="1F79C2CF" w14:textId="4D8F958E"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Termenul de garanție a lucrărilor</w:t>
      </w:r>
      <w:r w:rsidR="00041E98" w:rsidRPr="00041E98">
        <w:rPr>
          <w:b/>
          <w:noProof w:val="0"/>
          <w:highlight w:val="yellow"/>
          <w:lang w:val="ro-MD" w:eastAsia="ru-RU"/>
        </w:rPr>
        <w:t xml:space="preserve"> minim </w:t>
      </w:r>
      <w:r w:rsidR="00A6319E">
        <w:rPr>
          <w:b/>
          <w:noProof w:val="0"/>
          <w:highlight w:val="yellow"/>
          <w:lang w:val="ro-MD" w:eastAsia="ru-RU"/>
        </w:rPr>
        <w:t>5</w:t>
      </w:r>
      <w:r w:rsidR="00041E98" w:rsidRPr="00041E98">
        <w:rPr>
          <w:b/>
          <w:noProof w:val="0"/>
          <w:highlight w:val="yellow"/>
          <w:lang w:val="ro-MD" w:eastAsia="ru-RU"/>
        </w:rPr>
        <w:t xml:space="preserve"> ani</w:t>
      </w:r>
      <w:r w:rsidRPr="00041E98">
        <w:rPr>
          <w:b/>
          <w:noProof w:val="0"/>
          <w:highlight w:val="yellow"/>
          <w:lang w:val="ro-MD" w:eastAsia="ru-RU"/>
        </w:rPr>
        <w:t>.</w:t>
      </w:r>
    </w:p>
    <w:p w14:paraId="1D33379F" w14:textId="0B1B937C"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Garanția de bună execuție a contractului</w:t>
      </w:r>
      <w:r w:rsidR="00041E98" w:rsidRPr="00041E98">
        <w:rPr>
          <w:b/>
          <w:noProof w:val="0"/>
          <w:highlight w:val="yellow"/>
          <w:lang w:val="ro-MD" w:eastAsia="ru-RU"/>
        </w:rPr>
        <w:t xml:space="preserve"> în cuantum de 10%</w:t>
      </w:r>
      <w:r w:rsidRPr="00041E98">
        <w:rPr>
          <w:b/>
          <w:noProof w:val="0"/>
          <w:highlight w:val="yellow"/>
          <w:lang w:val="ro-MD" w:eastAsia="ru-RU"/>
        </w:rPr>
        <w:t>.</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20864C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r w:rsidRPr="00FF430B">
        <w:rPr>
          <w:b/>
          <w:noProof w:val="0"/>
          <w:lang w:val="ro-MD" w:eastAsia="ru-RU"/>
        </w:rPr>
        <w:t>_________</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2301AC8B" w14:textId="77777777" w:rsidR="00427D00" w:rsidRPr="00FF430B" w:rsidRDefault="00427D00" w:rsidP="00427D00">
      <w:pPr>
        <w:shd w:val="clear" w:color="auto" w:fill="FFFFFF" w:themeFill="background1"/>
        <w:tabs>
          <w:tab w:val="right" w:pos="426"/>
        </w:tabs>
        <w:spacing w:before="120"/>
        <w:ind w:left="360"/>
        <w:rPr>
          <w:b/>
          <w:noProof w:val="0"/>
          <w:lang w:val="ro-MD" w:eastAsia="ru-RU"/>
        </w:rPr>
      </w:pP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68D77D50" w14:textId="77777777" w:rsidR="00D617AF" w:rsidRDefault="00D617AF" w:rsidP="00D82393">
      <w:pPr>
        <w:tabs>
          <w:tab w:val="left" w:pos="5103"/>
          <w:tab w:val="left" w:pos="10348"/>
        </w:tabs>
        <w:rPr>
          <w:b/>
          <w:lang w:val="ro-MD"/>
        </w:rPr>
      </w:pPr>
    </w:p>
    <w:p w14:paraId="547AED24" w14:textId="77777777" w:rsidR="00D617AF" w:rsidRDefault="00D617AF" w:rsidP="00D82393">
      <w:pPr>
        <w:tabs>
          <w:tab w:val="left" w:pos="5103"/>
          <w:tab w:val="left" w:pos="10348"/>
        </w:tabs>
        <w:rPr>
          <w:b/>
          <w:lang w:val="ro-MD"/>
        </w:rPr>
      </w:pPr>
    </w:p>
    <w:p w14:paraId="103F3000" w14:textId="77777777" w:rsidR="00D617AF" w:rsidRDefault="00D617AF" w:rsidP="00D82393">
      <w:pPr>
        <w:tabs>
          <w:tab w:val="left" w:pos="5103"/>
          <w:tab w:val="left" w:pos="10348"/>
        </w:tabs>
        <w:rPr>
          <w:b/>
          <w:lang w:val="ro-MD"/>
        </w:rPr>
      </w:pPr>
    </w:p>
    <w:p w14:paraId="0B4C1A9F" w14:textId="77777777" w:rsidR="00D617AF" w:rsidRDefault="00D617AF"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1913C022" w14:textId="77777777" w:rsidR="007A6370" w:rsidRDefault="007A6370" w:rsidP="00D82393">
      <w:pPr>
        <w:tabs>
          <w:tab w:val="left" w:pos="5103"/>
          <w:tab w:val="left" w:pos="10348"/>
        </w:tabs>
        <w:rPr>
          <w:b/>
          <w:lang w:val="ro-MD"/>
        </w:rPr>
      </w:pPr>
    </w:p>
    <w:p w14:paraId="1D097308" w14:textId="77777777" w:rsidR="007A6370" w:rsidRDefault="007A6370" w:rsidP="00D82393">
      <w:pPr>
        <w:tabs>
          <w:tab w:val="left" w:pos="5103"/>
          <w:tab w:val="left" w:pos="10348"/>
        </w:tabs>
        <w:rPr>
          <w:b/>
          <w:lang w:val="ro-MD"/>
        </w:rPr>
      </w:pPr>
    </w:p>
    <w:p w14:paraId="13C38D16" w14:textId="77777777" w:rsidR="007A6370" w:rsidRDefault="007A6370" w:rsidP="00D82393">
      <w:pPr>
        <w:tabs>
          <w:tab w:val="left" w:pos="5103"/>
          <w:tab w:val="left" w:pos="10348"/>
        </w:tabs>
        <w:rPr>
          <w:b/>
          <w:lang w:val="ro-MD"/>
        </w:rPr>
      </w:pPr>
    </w:p>
    <w:p w14:paraId="1708D059" w14:textId="482DA007" w:rsidR="00D82393" w:rsidRDefault="00D82393"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lastRenderedPageBreak/>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1621546"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6A3807">
              <w:rPr>
                <w:highlight w:val="yellow"/>
                <w:lang w:val="ro-RO"/>
              </w:rPr>
              <w:t>4</w:t>
            </w:r>
            <w:r w:rsidRPr="00AF5691">
              <w:rPr>
                <w:highlight w:val="yellow"/>
                <w:lang w:val="ro-RO"/>
              </w:rPr>
              <w:t xml:space="preserve"> luni, începând</w:t>
            </w:r>
            <w:r w:rsidRPr="00AF5691">
              <w:rPr>
                <w:lang w:val="ro-RO"/>
              </w:rPr>
              <w:t xml:space="preserve"> de la data prevăzută în Ordinul de începere.</w:t>
            </w:r>
          </w:p>
          <w:p w14:paraId="05E3A850" w14:textId="702E0E4A"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4F72B3">
              <w:rPr>
                <w:highlight w:val="yellow"/>
                <w:lang w:val="ro-RO"/>
              </w:rPr>
              <w:t>4</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14B4E24A" w14:textId="77777777" w:rsidR="001C6492" w:rsidRDefault="001C6492" w:rsidP="000C5DFB">
      <w:pPr>
        <w:jc w:val="right"/>
        <w:rPr>
          <w:noProof w:val="0"/>
          <w:lang w:val="ro-MD"/>
        </w:rPr>
      </w:pPr>
    </w:p>
    <w:p w14:paraId="644CFE18" w14:textId="77777777" w:rsidR="001C6492" w:rsidRDefault="001C6492" w:rsidP="000C5DFB">
      <w:pPr>
        <w:jc w:val="right"/>
        <w:rPr>
          <w:noProof w:val="0"/>
          <w:lang w:val="ro-MD"/>
        </w:rPr>
      </w:pPr>
    </w:p>
    <w:p w14:paraId="7D9BF99D" w14:textId="77777777" w:rsidR="001C6492" w:rsidRDefault="001C6492"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LlPs??c???"/>
    <w:panose1 w:val="02010601000101010101"/>
    <w:charset w:val="88"/>
    <w:family w:val="roman"/>
    <w:pitch w:val="variable"/>
    <w:sig w:usb0="A00002FF" w:usb1="28CFFCFA" w:usb2="00000016" w:usb3="00000000" w:csb0="00100001" w:csb1="00000000"/>
  </w:font>
  <w:font w:name="SimSun">
    <w:altName w:val="??ˇ¦¨§ˇ¦¨§ˇ¦|ˇ§ˇě?"/>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904"/>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54E"/>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5DC"/>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1523"/>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370"/>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082"/>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4E57"/>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096C"/>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33F"/>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177"/>
    <w:rsid w:val="00D15B26"/>
    <w:rsid w:val="00D15EF5"/>
    <w:rsid w:val="00D1704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16ED"/>
    <w:rsid w:val="00D617AF"/>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248"/>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57"/>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61</Pages>
  <Words>23906</Words>
  <Characters>138656</Characters>
  <Application>Microsoft Office Word</Application>
  <DocSecurity>0</DocSecurity>
  <Lines>1155</Lines>
  <Paragraphs>324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255</cp:revision>
  <cp:lastPrinted>2026-02-19T08:08:00Z</cp:lastPrinted>
  <dcterms:created xsi:type="dcterms:W3CDTF">2021-06-14T10:00:00Z</dcterms:created>
  <dcterms:modified xsi:type="dcterms:W3CDTF">2026-03-13T11:56:00Z</dcterms:modified>
</cp:coreProperties>
</file>