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3138F"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C289094" w14:textId="77777777" w:rsidR="002213F8" w:rsidRPr="00FF430B" w:rsidRDefault="002213F8" w:rsidP="002213F8">
      <w:pPr>
        <w:jc w:val="right"/>
        <w:rPr>
          <w:sz w:val="22"/>
          <w:szCs w:val="22"/>
        </w:rPr>
      </w:pPr>
      <w:r w:rsidRPr="00FF430B">
        <w:lastRenderedPageBreak/>
        <w:t>Anexa nr.</w:t>
      </w:r>
      <w:r>
        <w:t xml:space="preserve"> </w:t>
      </w:r>
      <w:r w:rsidRPr="00FF430B">
        <w:t>2</w:t>
      </w:r>
    </w:p>
    <w:p w14:paraId="0B3F46D3" w14:textId="77777777" w:rsidR="002213F8" w:rsidRPr="00FF430B" w:rsidRDefault="002213F8" w:rsidP="002213F8">
      <w:pPr>
        <w:jc w:val="right"/>
      </w:pPr>
      <w:r w:rsidRPr="00FF430B">
        <w:t>la D</w:t>
      </w:r>
      <w:r>
        <w:t>ocumentația standard nr. 69</w:t>
      </w:r>
    </w:p>
    <w:p w14:paraId="158CC3F4" w14:textId="77777777" w:rsidR="002213F8" w:rsidRPr="00FF430B" w:rsidRDefault="002213F8" w:rsidP="002213F8">
      <w:pPr>
        <w:jc w:val="right"/>
      </w:pPr>
      <w:r>
        <w:t>din 7</w:t>
      </w:r>
      <w:r w:rsidRPr="00FF430B">
        <w:t xml:space="preserve"> </w:t>
      </w:r>
      <w:r>
        <w:t>mai  2021</w:t>
      </w:r>
    </w:p>
    <w:p w14:paraId="54461D10" w14:textId="77777777" w:rsidR="002213F8" w:rsidRPr="00FF430B" w:rsidRDefault="002213F8" w:rsidP="002213F8">
      <w:pPr>
        <w:jc w:val="right"/>
      </w:pPr>
    </w:p>
    <w:p w14:paraId="20D5DC36" w14:textId="77777777" w:rsidR="002213F8" w:rsidRPr="00FF430B" w:rsidRDefault="002213F8" w:rsidP="002213F8">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476DBE96" w14:textId="77777777" w:rsidR="002213F8" w:rsidRPr="00FF430B" w:rsidRDefault="002213F8" w:rsidP="002213F8">
      <w:pPr>
        <w:rPr>
          <w:sz w:val="20"/>
          <w:szCs w:val="20"/>
          <w:lang w:eastAsia="ru-RU"/>
        </w:rPr>
      </w:pPr>
      <w:r>
        <w:rPr>
          <w:sz w:val="20"/>
          <w:szCs w:val="20"/>
          <w:lang w:eastAsia="ru-RU"/>
        </w:rPr>
        <w:t xml:space="preserve">     </w:t>
      </w:r>
    </w:p>
    <w:p w14:paraId="58C8E80A" w14:textId="77777777" w:rsidR="0033138F" w:rsidRPr="001F276C" w:rsidRDefault="0033138F" w:rsidP="0033138F">
      <w:pPr>
        <w:ind w:right="567"/>
        <w:rPr>
          <w:b/>
          <w:bCs/>
          <w:sz w:val="28"/>
          <w:szCs w:val="28"/>
        </w:rPr>
      </w:pPr>
      <w:r w:rsidRPr="00FF430B">
        <w:rPr>
          <w:b/>
          <w:lang w:eastAsia="ru-RU"/>
        </w:rPr>
        <w:t xml:space="preserve">privind achiziționarea </w:t>
      </w:r>
      <w:r>
        <w:rPr>
          <w:b/>
          <w:lang w:eastAsia="ru-RU"/>
        </w:rPr>
        <w:t xml:space="preserve"> </w:t>
      </w:r>
      <w:r w:rsidRPr="00F87CDF">
        <w:rPr>
          <w:b/>
          <w:sz w:val="28"/>
          <w:szCs w:val="28"/>
        </w:rPr>
        <w:t xml:space="preserve">Lucrări  de  reparație  </w:t>
      </w:r>
      <w:r>
        <w:rPr>
          <w:b/>
          <w:sz w:val="28"/>
          <w:szCs w:val="28"/>
        </w:rPr>
        <w:t xml:space="preserve">curentă </w:t>
      </w:r>
      <w:r w:rsidRPr="00F87CDF">
        <w:rPr>
          <w:b/>
          <w:sz w:val="28"/>
          <w:szCs w:val="28"/>
        </w:rPr>
        <w:t xml:space="preserve">a  </w:t>
      </w:r>
      <w:r>
        <w:rPr>
          <w:b/>
          <w:sz w:val="28"/>
          <w:szCs w:val="28"/>
        </w:rPr>
        <w:t xml:space="preserve">unor porțiuni de </w:t>
      </w:r>
      <w:r w:rsidRPr="00F87CDF">
        <w:rPr>
          <w:b/>
          <w:sz w:val="28"/>
          <w:szCs w:val="28"/>
        </w:rPr>
        <w:t>drum</w:t>
      </w:r>
      <w:r>
        <w:rPr>
          <w:b/>
          <w:sz w:val="28"/>
          <w:szCs w:val="28"/>
        </w:rPr>
        <w:t xml:space="preserve">  </w:t>
      </w:r>
      <w:r w:rsidRPr="00F87CDF">
        <w:rPr>
          <w:b/>
          <w:sz w:val="28"/>
          <w:szCs w:val="28"/>
        </w:rPr>
        <w:t xml:space="preserve">  din  comuna  Șuri,    raionul Drochia.</w:t>
      </w:r>
    </w:p>
    <w:p w14:paraId="2E7AAB83" w14:textId="77777777" w:rsidR="0033138F" w:rsidRPr="00FF430B" w:rsidRDefault="0033138F" w:rsidP="0033138F">
      <w:pPr>
        <w:shd w:val="clear" w:color="auto" w:fill="FFFFFF" w:themeFill="background1"/>
        <w:spacing w:before="120"/>
        <w:rPr>
          <w:b/>
          <w:lang w:eastAsia="ru-RU"/>
        </w:rPr>
      </w:pPr>
      <w:r w:rsidRPr="00FF430B">
        <w:rPr>
          <w:sz w:val="20"/>
          <w:lang w:eastAsia="ru-RU"/>
        </w:rPr>
        <w:t xml:space="preserve">                                                          (se indică obiectul achiziției)</w:t>
      </w:r>
      <w:r w:rsidRPr="00FF430B">
        <w:rPr>
          <w:b/>
          <w:lang w:eastAsia="ru-RU"/>
        </w:rPr>
        <w:br/>
        <w:t>prin procedura de achiziție</w:t>
      </w:r>
      <w:r>
        <w:rPr>
          <w:b/>
          <w:lang w:eastAsia="ru-RU"/>
        </w:rPr>
        <w:t xml:space="preserve">                COP</w:t>
      </w:r>
      <w:r w:rsidRPr="00FF430B">
        <w:rPr>
          <w:b/>
          <w:lang w:eastAsia="ru-RU"/>
        </w:rPr>
        <w:br/>
      </w:r>
      <w:r w:rsidRPr="00FF430B">
        <w:rPr>
          <w:sz w:val="20"/>
          <w:lang w:eastAsia="ru-RU"/>
        </w:rPr>
        <w:t xml:space="preserve">                                                          (tipul procedurii de achiziție)</w:t>
      </w:r>
    </w:p>
    <w:p w14:paraId="33129F4D" w14:textId="77777777" w:rsidR="0033138F" w:rsidRPr="00262591" w:rsidRDefault="0033138F" w:rsidP="0033138F">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(/Nu):</w:t>
      </w:r>
    </w:p>
    <w:p w14:paraId="6C761739" w14:textId="77777777" w:rsidR="0033138F" w:rsidRPr="000659D3" w:rsidRDefault="0033138F" w:rsidP="0033138F">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14:paraId="0965E623" w14:textId="77777777" w:rsidR="0033138F" w:rsidRPr="00FF430B" w:rsidRDefault="0033138F" w:rsidP="0033138F">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lang w:eastAsia="ru-RU"/>
        </w:rPr>
        <w:t xml:space="preserve">  Primăria  comunei  Șuri, r-l  Drochia.</w:t>
      </w:r>
    </w:p>
    <w:p w14:paraId="253A8D15" w14:textId="77777777" w:rsidR="0033138F" w:rsidRPr="00FF430B" w:rsidRDefault="0033138F" w:rsidP="0033138F">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lang w:eastAsia="ru-RU"/>
        </w:rPr>
        <w:t xml:space="preserve"> 1007601010688</w:t>
      </w:r>
    </w:p>
    <w:p w14:paraId="5243133A" w14:textId="77777777" w:rsidR="0033138F" w:rsidRPr="00FF430B" w:rsidRDefault="0033138F" w:rsidP="0033138F">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lang w:eastAsia="ru-RU"/>
        </w:rPr>
        <w:t>satul  Șuri, r-l Drochia</w:t>
      </w:r>
    </w:p>
    <w:p w14:paraId="7245858A" w14:textId="77777777" w:rsidR="0033138F" w:rsidRPr="00FF430B" w:rsidRDefault="0033138F" w:rsidP="0033138F">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lang w:eastAsia="ru-RU"/>
        </w:rPr>
        <w:t>0 252 77 2 34; 0 677 04 788;  0 677 04 787</w:t>
      </w:r>
    </w:p>
    <w:p w14:paraId="7020E76E" w14:textId="77777777" w:rsidR="0033138F" w:rsidRPr="00FF430B" w:rsidRDefault="0033138F" w:rsidP="0033138F">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 pagina web oficială a autorității contractante:</w:t>
      </w:r>
      <w:r>
        <w:rPr>
          <w:b/>
          <w:lang w:eastAsia="ru-RU"/>
        </w:rPr>
        <w:t xml:space="preserve"> primariasuri1631@gmail.com</w:t>
      </w:r>
    </w:p>
    <w:p w14:paraId="395B612B" w14:textId="77777777" w:rsidR="0033138F" w:rsidRPr="00FF430B" w:rsidRDefault="0033138F" w:rsidP="0033138F">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01AB925B" w14:textId="77777777" w:rsidR="0033138F" w:rsidRPr="00FF430B" w:rsidRDefault="0033138F" w:rsidP="0033138F">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 xml:space="preserve"> nu se aplică</w:t>
      </w:r>
    </w:p>
    <w:p w14:paraId="2E1A5778" w14:textId="77777777" w:rsidR="0033138F" w:rsidRPr="00FF430B" w:rsidRDefault="0033138F" w:rsidP="0033138F">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716"/>
        <w:gridCol w:w="992"/>
        <w:gridCol w:w="845"/>
        <w:gridCol w:w="1980"/>
        <w:gridCol w:w="1980"/>
      </w:tblGrid>
      <w:tr w:rsidR="0033138F" w14:paraId="6AAFE477" w14:textId="77777777" w:rsidTr="0033138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9A6918" w14:textId="77777777" w:rsidR="0033138F" w:rsidRPr="00FF430B" w:rsidRDefault="0033138F" w:rsidP="0033138F">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BE87AD" w14:textId="77777777" w:rsidR="0033138F" w:rsidRPr="00FF430B" w:rsidRDefault="0033138F" w:rsidP="0033138F">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4967B60A" w14:textId="77777777" w:rsidR="0033138F" w:rsidRPr="00FF430B" w:rsidRDefault="0033138F" w:rsidP="0033138F">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BF6E55" w14:textId="77777777" w:rsidR="0033138F" w:rsidRPr="00FF430B" w:rsidRDefault="0033138F" w:rsidP="0033138F">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CF87E69" w14:textId="77777777" w:rsidR="0033138F" w:rsidRPr="00FF430B" w:rsidRDefault="0033138F" w:rsidP="0033138F">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163938" w14:textId="77777777" w:rsidR="0033138F" w:rsidRPr="00FF430B" w:rsidRDefault="0033138F" w:rsidP="0033138F">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9DE03A" w14:textId="77777777" w:rsidR="0033138F" w:rsidRPr="00FF430B" w:rsidRDefault="0033138F" w:rsidP="0033138F">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33138F" w14:paraId="5E5A9324" w14:textId="77777777" w:rsidTr="0033138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DC896F" w14:textId="77777777" w:rsidR="0033138F" w:rsidRPr="00FF430B" w:rsidRDefault="0033138F" w:rsidP="0033138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917038" w14:textId="77777777" w:rsidR="0033138F" w:rsidRPr="00FF430B" w:rsidRDefault="0033138F" w:rsidP="0033138F">
            <w:pPr>
              <w:shd w:val="clear" w:color="auto" w:fill="FFFFFF" w:themeFill="background1"/>
              <w:spacing w:before="120"/>
              <w:jc w:val="center"/>
              <w:rPr>
                <w:sz w:val="20"/>
                <w:szCs w:val="20"/>
                <w:lang w:eastAsia="ru-RU"/>
              </w:rPr>
            </w:pP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498AE8CA" w14:textId="77777777" w:rsidR="0033138F" w:rsidRPr="00FF430B" w:rsidRDefault="0033138F" w:rsidP="0033138F">
            <w:pPr>
              <w:shd w:val="clear" w:color="auto" w:fill="FFFFFF" w:themeFill="background1"/>
              <w:spacing w:before="120"/>
              <w:jc w:val="center"/>
              <w:rPr>
                <w:sz w:val="20"/>
                <w:szCs w:val="20"/>
                <w:lang w:eastAsia="ru-RU"/>
              </w:rPr>
            </w:pPr>
            <w:r w:rsidRPr="00FF430B">
              <w:rPr>
                <w:b/>
                <w:sz w:val="20"/>
                <w:szCs w:val="20"/>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115C0E" w14:textId="77777777" w:rsidR="0033138F" w:rsidRPr="00FF430B" w:rsidRDefault="0033138F" w:rsidP="0033138F">
            <w:pPr>
              <w:shd w:val="clear" w:color="auto" w:fill="FFFFFF" w:themeFill="background1"/>
              <w:spacing w:before="120"/>
              <w:jc w:val="center"/>
              <w:rPr>
                <w:sz w:val="20"/>
                <w:szCs w:val="20"/>
                <w:lang w:eastAsia="ru-RU"/>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42057AA6" w14:textId="77777777" w:rsidR="0033138F" w:rsidRPr="00FF430B" w:rsidRDefault="0033138F" w:rsidP="0033138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3F0BFE" w14:textId="77777777" w:rsidR="0033138F" w:rsidRPr="00FF430B" w:rsidRDefault="0033138F" w:rsidP="0033138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BBF95E" w14:textId="77777777" w:rsidR="0033138F" w:rsidRPr="00FF430B" w:rsidRDefault="0033138F" w:rsidP="0033138F">
            <w:pPr>
              <w:shd w:val="clear" w:color="auto" w:fill="FFFFFF" w:themeFill="background1"/>
              <w:spacing w:before="120"/>
              <w:jc w:val="center"/>
              <w:rPr>
                <w:sz w:val="20"/>
                <w:szCs w:val="20"/>
                <w:lang w:eastAsia="ru-RU"/>
              </w:rPr>
            </w:pPr>
          </w:p>
        </w:tc>
      </w:tr>
      <w:tr w:rsidR="0033138F" w14:paraId="2634D5DE" w14:textId="77777777" w:rsidTr="0033138F">
        <w:trPr>
          <w:trHeight w:val="10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3CBBFFE" w14:textId="77777777" w:rsidR="0033138F" w:rsidRPr="00FF430B" w:rsidRDefault="0033138F" w:rsidP="0033138F">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914D0A" w14:textId="77777777" w:rsidR="0033138F" w:rsidRPr="00FF430B" w:rsidRDefault="0033138F" w:rsidP="0033138F">
            <w:pPr>
              <w:shd w:val="clear" w:color="auto" w:fill="FFFFFF" w:themeFill="background1"/>
              <w:spacing w:before="120"/>
              <w:jc w:val="center"/>
              <w:rPr>
                <w:sz w:val="20"/>
                <w:szCs w:val="20"/>
                <w:lang w:eastAsia="ru-RU"/>
              </w:rPr>
            </w:pPr>
            <w:r>
              <w:rPr>
                <w:sz w:val="20"/>
                <w:szCs w:val="20"/>
                <w:lang w:eastAsia="ru-RU"/>
              </w:rPr>
              <w:t>45200000-9</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43454356" w14:textId="77777777" w:rsidR="0033138F" w:rsidRPr="0054345A" w:rsidRDefault="0033138F" w:rsidP="0033138F">
            <w:pPr>
              <w:ind w:right="567"/>
              <w:rPr>
                <w:bCs/>
              </w:rPr>
            </w:pPr>
            <w:r w:rsidRPr="0054345A">
              <w:t>Lucrări  de  reparație  curentă a  unor porțiuni de drum    din  comuna  Șuri,    raionul Drochia.</w:t>
            </w:r>
          </w:p>
          <w:p w14:paraId="533517C0" w14:textId="77777777" w:rsidR="0033138F" w:rsidRPr="0054345A" w:rsidRDefault="0033138F" w:rsidP="0033138F">
            <w:pPr>
              <w:ind w:right="567"/>
              <w:rPr>
                <w:bC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DD14F7" w14:textId="77777777" w:rsidR="0033138F" w:rsidRPr="00FF430B" w:rsidRDefault="0033138F" w:rsidP="0033138F">
            <w:pPr>
              <w:shd w:val="clear" w:color="auto" w:fill="FFFFFF" w:themeFill="background1"/>
              <w:spacing w:before="120"/>
              <w:jc w:val="center"/>
              <w:rPr>
                <w:sz w:val="20"/>
                <w:szCs w:val="20"/>
                <w:lang w:eastAsia="ru-RU"/>
              </w:rPr>
            </w:pPr>
            <w:r>
              <w:rPr>
                <w:sz w:val="20"/>
                <w:szCs w:val="20"/>
                <w:lang w:eastAsia="ru-RU"/>
              </w:rPr>
              <w:t>buc</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A7A1701" w14:textId="77777777" w:rsidR="0033138F" w:rsidRPr="00FF430B" w:rsidRDefault="0033138F" w:rsidP="0033138F">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8D161F3" w14:textId="77777777" w:rsidR="0033138F" w:rsidRPr="00FF430B" w:rsidRDefault="0033138F" w:rsidP="0033138F">
            <w:pPr>
              <w:shd w:val="clear" w:color="auto" w:fill="FFFFFF" w:themeFill="background1"/>
              <w:spacing w:before="120"/>
              <w:jc w:val="center"/>
              <w:rPr>
                <w:sz w:val="20"/>
                <w:szCs w:val="20"/>
                <w:lang w:eastAsia="ru-RU"/>
              </w:rPr>
            </w:pPr>
            <w:r>
              <w:rPr>
                <w:sz w:val="20"/>
                <w:szCs w:val="20"/>
                <w:lang w:eastAsia="ru-RU"/>
              </w:rPr>
              <w:t>Conform  cerințelor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A75FED" w14:textId="77777777" w:rsidR="0033138F" w:rsidRDefault="0033138F" w:rsidP="0033138F">
            <w:pPr>
              <w:jc w:val="right"/>
              <w:rPr>
                <w:b/>
                <w:i/>
              </w:rPr>
            </w:pPr>
          </w:p>
          <w:p w14:paraId="3717C6DD" w14:textId="77777777" w:rsidR="0033138F" w:rsidRPr="00153506" w:rsidRDefault="0033138F" w:rsidP="0033138F">
            <w:pPr>
              <w:jc w:val="center"/>
              <w:rPr>
                <w:b/>
                <w:i/>
                <w:sz w:val="28"/>
                <w:szCs w:val="28"/>
              </w:rPr>
            </w:pPr>
            <w:r>
              <w:rPr>
                <w:b/>
                <w:i/>
                <w:sz w:val="28"/>
                <w:szCs w:val="28"/>
              </w:rPr>
              <w:t>1015187,94</w:t>
            </w:r>
          </w:p>
        </w:tc>
      </w:tr>
      <w:tr w:rsidR="0033138F" w14:paraId="49AEBE39" w14:textId="77777777" w:rsidTr="0033138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FD675C" w14:textId="77777777" w:rsidR="0033138F" w:rsidRPr="00FF430B" w:rsidRDefault="0033138F" w:rsidP="0033138F">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B7319BA" w14:textId="77777777" w:rsidR="0033138F" w:rsidRPr="00D973E7" w:rsidRDefault="0033138F" w:rsidP="0033138F">
            <w:pPr>
              <w:shd w:val="clear" w:color="auto" w:fill="FFFFFF" w:themeFill="background1"/>
              <w:spacing w:before="120"/>
              <w:jc w:val="center"/>
              <w:rPr>
                <w:b/>
                <w:i/>
                <w:sz w:val="28"/>
                <w:szCs w:val="28"/>
                <w:lang w:eastAsia="ru-RU"/>
              </w:rPr>
            </w:pPr>
            <w:r>
              <w:rPr>
                <w:b/>
                <w:i/>
                <w:sz w:val="28"/>
                <w:szCs w:val="28"/>
                <w:lang w:eastAsia="ru-RU"/>
              </w:rPr>
              <w:t>1015187,94</w:t>
            </w:r>
          </w:p>
        </w:tc>
      </w:tr>
    </w:tbl>
    <w:p w14:paraId="4FC47FC0"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nu  se  aplică</w:t>
      </w:r>
    </w:p>
    <w:p w14:paraId="4065C9EF" w14:textId="77777777" w:rsidR="0033138F" w:rsidRPr="00FF430B" w:rsidRDefault="0033138F" w:rsidP="0033138F">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1C009FDB" w14:textId="77777777" w:rsidR="0033138F" w:rsidRDefault="0033138F" w:rsidP="0033138F">
      <w:pPr>
        <w:shd w:val="clear" w:color="auto" w:fill="FFFFFF" w:themeFill="background1"/>
        <w:tabs>
          <w:tab w:val="right" w:pos="426"/>
        </w:tabs>
        <w:ind w:left="357"/>
        <w:rPr>
          <w:b/>
          <w:lang w:eastAsia="ru-RU"/>
        </w:rPr>
      </w:pPr>
      <w:r w:rsidRPr="00FF430B">
        <w:rPr>
          <w:b/>
          <w:lang w:eastAsia="ru-RU"/>
        </w:rPr>
        <w:t>oferta (se va selecta):</w:t>
      </w:r>
    </w:p>
    <w:p w14:paraId="5F0159B7" w14:textId="77777777" w:rsidR="0033138F" w:rsidRDefault="0033138F" w:rsidP="0033138F">
      <w:pPr>
        <w:shd w:val="clear" w:color="auto" w:fill="FFFFFF" w:themeFill="background1"/>
        <w:tabs>
          <w:tab w:val="right" w:pos="426"/>
        </w:tabs>
        <w:ind w:left="357"/>
        <w:rPr>
          <w:b/>
          <w:lang w:eastAsia="ru-RU"/>
        </w:rPr>
      </w:pPr>
    </w:p>
    <w:p w14:paraId="51DBB46B" w14:textId="77777777" w:rsidR="0033138F" w:rsidRPr="00FF430B" w:rsidRDefault="0033138F" w:rsidP="0033138F">
      <w:pPr>
        <w:numPr>
          <w:ilvl w:val="0"/>
          <w:numId w:val="26"/>
        </w:numPr>
        <w:shd w:val="clear" w:color="auto" w:fill="FFFFFF" w:themeFill="background1"/>
        <w:tabs>
          <w:tab w:val="right" w:pos="426"/>
        </w:tabs>
        <w:rPr>
          <w:lang w:eastAsia="ru-RU"/>
        </w:rPr>
      </w:pPr>
      <w:r w:rsidRPr="00FF430B">
        <w:rPr>
          <w:lang w:eastAsia="ru-RU"/>
        </w:rPr>
        <w:t>Pentru un singur lot;</w:t>
      </w:r>
    </w:p>
    <w:p w14:paraId="74A55F22" w14:textId="77777777" w:rsidR="0033138F" w:rsidRPr="00FF430B" w:rsidRDefault="0033138F" w:rsidP="0033138F">
      <w:pPr>
        <w:numPr>
          <w:ilvl w:val="0"/>
          <w:numId w:val="26"/>
        </w:numPr>
        <w:shd w:val="clear" w:color="auto" w:fill="FFFFFF" w:themeFill="background1"/>
        <w:tabs>
          <w:tab w:val="right" w:pos="426"/>
        </w:tabs>
        <w:rPr>
          <w:lang w:eastAsia="ru-RU"/>
        </w:rPr>
      </w:pPr>
      <w:r w:rsidRPr="00FF430B">
        <w:rPr>
          <w:lang w:eastAsia="ru-RU"/>
        </w:rPr>
        <w:t>Pentru mai multe loturi;</w:t>
      </w:r>
    </w:p>
    <w:p w14:paraId="073F9BA2" w14:textId="77777777" w:rsidR="0033138F" w:rsidRPr="00FF430B" w:rsidRDefault="0033138F" w:rsidP="0033138F">
      <w:pPr>
        <w:numPr>
          <w:ilvl w:val="0"/>
          <w:numId w:val="26"/>
        </w:numPr>
        <w:shd w:val="clear" w:color="auto" w:fill="FFFFFF" w:themeFill="background1"/>
        <w:tabs>
          <w:tab w:val="right" w:pos="426"/>
        </w:tabs>
        <w:rPr>
          <w:lang w:eastAsia="ru-RU"/>
        </w:rPr>
      </w:pPr>
      <w:r w:rsidRPr="00FF430B">
        <w:rPr>
          <w:lang w:eastAsia="ru-RU"/>
        </w:rPr>
        <w:lastRenderedPageBreak/>
        <w:t>Pentru toate loturile;</w:t>
      </w:r>
    </w:p>
    <w:p w14:paraId="2E424821" w14:textId="77777777" w:rsidR="0033138F" w:rsidRPr="00FF430B" w:rsidRDefault="0033138F" w:rsidP="0033138F">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3FD5EF42" w14:textId="77777777" w:rsidR="0033138F" w:rsidRPr="00FF430B" w:rsidRDefault="0033138F" w:rsidP="0033138F">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Pr>
          <w:b/>
          <w:lang w:eastAsia="ru-RU"/>
        </w:rPr>
        <w:t xml:space="preserve">                   nu  se  admite</w:t>
      </w:r>
    </w:p>
    <w:p w14:paraId="0D488594" w14:textId="77777777" w:rsidR="0033138F" w:rsidRPr="00FF430B" w:rsidRDefault="0033138F" w:rsidP="0033138F">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323946FF" w14:textId="77777777" w:rsidR="0033138F" w:rsidRPr="00FF430B" w:rsidRDefault="0033138F" w:rsidP="0033138F">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prestare/executare solicitați: </w:t>
      </w:r>
      <w:r>
        <w:rPr>
          <w:b/>
          <w:lang w:eastAsia="ru-RU"/>
        </w:rPr>
        <w:t xml:space="preserve"> max 50 de  zile  din  momentul  înregistrării  contractului </w:t>
      </w:r>
    </w:p>
    <w:p w14:paraId="5A65825F" w14:textId="77777777" w:rsidR="0033138F" w:rsidRPr="00FF430B" w:rsidRDefault="0033138F" w:rsidP="0033138F">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  decembrie  2026</w:t>
      </w:r>
    </w:p>
    <w:p w14:paraId="03475945" w14:textId="77777777" w:rsidR="0033138F" w:rsidRPr="00FF430B" w:rsidRDefault="0033138F" w:rsidP="0033138F">
      <w:pPr>
        <w:numPr>
          <w:ilvl w:val="0"/>
          <w:numId w:val="25"/>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 xml:space="preserve">                nu</w:t>
      </w:r>
    </w:p>
    <w:p w14:paraId="63386EFA" w14:textId="77777777" w:rsidR="0033138F" w:rsidRPr="00FF430B" w:rsidRDefault="0033138F" w:rsidP="0033138F">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07064E88"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  nu  se  aplică</w:t>
      </w:r>
    </w:p>
    <w:p w14:paraId="17FF7C7E" w14:textId="77777777" w:rsidR="0033138F" w:rsidRPr="00FF430B" w:rsidRDefault="0033138F" w:rsidP="0033138F">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3F57B362"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4"/>
        <w:gridCol w:w="3780"/>
        <w:gridCol w:w="3609"/>
        <w:gridCol w:w="1523"/>
      </w:tblGrid>
      <w:tr w:rsidR="0033138F" w:rsidRPr="009516C7" w14:paraId="26127C9D" w14:textId="77777777" w:rsidTr="0033138F">
        <w:tc>
          <w:tcPr>
            <w:tcW w:w="576" w:type="dxa"/>
            <w:shd w:val="clear" w:color="auto" w:fill="auto"/>
          </w:tcPr>
          <w:p w14:paraId="228986A1" w14:textId="77777777" w:rsidR="0033138F" w:rsidRPr="009516C7" w:rsidRDefault="0033138F" w:rsidP="0033138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10FE81AB" w14:textId="77777777" w:rsidR="0033138F" w:rsidRPr="009516C7" w:rsidRDefault="0033138F" w:rsidP="0033138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660" w:type="dxa"/>
            <w:shd w:val="clear" w:color="auto" w:fill="auto"/>
          </w:tcPr>
          <w:p w14:paraId="0EC132EC" w14:textId="77777777" w:rsidR="0033138F" w:rsidRPr="009516C7" w:rsidRDefault="0033138F" w:rsidP="0033138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24" w:type="dxa"/>
            <w:shd w:val="clear" w:color="auto" w:fill="auto"/>
          </w:tcPr>
          <w:p w14:paraId="24CB4B3F" w14:textId="77777777" w:rsidR="0033138F" w:rsidRPr="009516C7" w:rsidRDefault="0033138F" w:rsidP="0033138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33138F" w:rsidRPr="009516C7" w14:paraId="12313172" w14:textId="77777777" w:rsidTr="0033138F">
        <w:tc>
          <w:tcPr>
            <w:tcW w:w="576" w:type="dxa"/>
            <w:shd w:val="clear" w:color="auto" w:fill="auto"/>
          </w:tcPr>
          <w:p w14:paraId="2E436CE0"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tcPr>
          <w:p w14:paraId="6BB49F0B"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Oferta</w:t>
            </w:r>
          </w:p>
        </w:tc>
        <w:tc>
          <w:tcPr>
            <w:tcW w:w="3660" w:type="dxa"/>
            <w:shd w:val="clear" w:color="auto" w:fill="auto"/>
          </w:tcPr>
          <w:p w14:paraId="0B4668C1"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272D5C0D"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7E643E34" w14:textId="77777777" w:rsidTr="0033138F">
        <w:tc>
          <w:tcPr>
            <w:tcW w:w="576" w:type="dxa"/>
            <w:shd w:val="clear" w:color="auto" w:fill="auto"/>
          </w:tcPr>
          <w:p w14:paraId="0442AA46"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tcPr>
          <w:p w14:paraId="0C8AFA54"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DUAE</w:t>
            </w:r>
          </w:p>
        </w:tc>
        <w:tc>
          <w:tcPr>
            <w:tcW w:w="3660" w:type="dxa"/>
            <w:shd w:val="clear" w:color="auto" w:fill="auto"/>
          </w:tcPr>
          <w:p w14:paraId="4AB21326"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2C958035"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0B8EC6CD" w14:textId="77777777" w:rsidTr="0033138F">
        <w:tc>
          <w:tcPr>
            <w:tcW w:w="576" w:type="dxa"/>
            <w:shd w:val="clear" w:color="auto" w:fill="auto"/>
          </w:tcPr>
          <w:p w14:paraId="66B33FA2"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3</w:t>
            </w:r>
          </w:p>
        </w:tc>
        <w:tc>
          <w:tcPr>
            <w:tcW w:w="3810" w:type="dxa"/>
            <w:shd w:val="clear" w:color="auto" w:fill="auto"/>
          </w:tcPr>
          <w:p w14:paraId="059D15AD"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Cerere  de  participare, anexa nr.7</w:t>
            </w:r>
          </w:p>
        </w:tc>
        <w:tc>
          <w:tcPr>
            <w:tcW w:w="3660" w:type="dxa"/>
            <w:shd w:val="clear" w:color="auto" w:fill="auto"/>
          </w:tcPr>
          <w:p w14:paraId="76554FEE"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41E8659B"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36348B05" w14:textId="77777777" w:rsidTr="0033138F">
        <w:tc>
          <w:tcPr>
            <w:tcW w:w="576" w:type="dxa"/>
            <w:shd w:val="clear" w:color="auto" w:fill="auto"/>
          </w:tcPr>
          <w:p w14:paraId="7F6D51A1"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tcPr>
          <w:p w14:paraId="1FE17F4F"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Declarație  privind  valabilitatea  ofertei, anexa 8</w:t>
            </w:r>
          </w:p>
        </w:tc>
        <w:tc>
          <w:tcPr>
            <w:tcW w:w="3660" w:type="dxa"/>
            <w:shd w:val="clear" w:color="auto" w:fill="auto"/>
          </w:tcPr>
          <w:p w14:paraId="28DDA9E1"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5ACAEEB5"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01644C3A" w14:textId="77777777" w:rsidTr="0033138F">
        <w:tc>
          <w:tcPr>
            <w:tcW w:w="576" w:type="dxa"/>
            <w:shd w:val="clear" w:color="auto" w:fill="auto"/>
          </w:tcPr>
          <w:p w14:paraId="18C5FC8F"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tcPr>
          <w:p w14:paraId="7E76C732" w14:textId="77777777" w:rsidR="0033138F" w:rsidRPr="0070740F" w:rsidRDefault="0033138F" w:rsidP="0033138F">
            <w:pPr>
              <w:pStyle w:val="a7"/>
              <w:tabs>
                <w:tab w:val="left" w:pos="567"/>
              </w:tabs>
              <w:rPr>
                <w:rFonts w:ascii="Times New Roman" w:hAnsi="Times New Roman"/>
                <w:szCs w:val="24"/>
                <w:lang w:val="ro-MD"/>
              </w:rPr>
            </w:pPr>
            <w:r w:rsidRPr="0070740F">
              <w:rPr>
                <w:rFonts w:ascii="Times New Roman" w:hAnsi="Times New Roman"/>
                <w:szCs w:val="24"/>
                <w:lang w:val="ro-MD"/>
              </w:rPr>
              <w:t>Scrisoare  de  garanție bancară</w:t>
            </w:r>
            <w:r>
              <w:rPr>
                <w:rFonts w:ascii="Times New Roman" w:hAnsi="Times New Roman"/>
                <w:szCs w:val="24"/>
                <w:lang w:val="ro-MD"/>
              </w:rPr>
              <w:t>, 2% din  valoarea  estimată,  anexa 9</w:t>
            </w:r>
          </w:p>
        </w:tc>
        <w:tc>
          <w:tcPr>
            <w:tcW w:w="3660" w:type="dxa"/>
            <w:shd w:val="clear" w:color="auto" w:fill="auto"/>
          </w:tcPr>
          <w:p w14:paraId="2DC4D3C8"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72FD7AFE"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2D855A82" w14:textId="77777777" w:rsidTr="0033138F">
        <w:tc>
          <w:tcPr>
            <w:tcW w:w="576" w:type="dxa"/>
            <w:shd w:val="clear" w:color="auto" w:fill="auto"/>
          </w:tcPr>
          <w:p w14:paraId="7FCCFA8C"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tcPr>
          <w:p w14:paraId="75B4D6E0" w14:textId="77777777" w:rsidR="0033138F" w:rsidRPr="0070740F" w:rsidRDefault="0033138F" w:rsidP="0033138F">
            <w:pPr>
              <w:pStyle w:val="a7"/>
              <w:tabs>
                <w:tab w:val="left" w:pos="567"/>
              </w:tabs>
              <w:rPr>
                <w:rFonts w:ascii="Times New Roman" w:hAnsi="Times New Roman"/>
                <w:szCs w:val="24"/>
                <w:lang w:val="ro-MD"/>
              </w:rPr>
            </w:pPr>
            <w:r>
              <w:rPr>
                <w:rFonts w:ascii="Times New Roman" w:hAnsi="Times New Roman"/>
                <w:szCs w:val="24"/>
                <w:lang w:val="ro-MD"/>
              </w:rPr>
              <w:t>Grafic  de  executare  a  lucrărilor, anexa 10, data, luna</w:t>
            </w:r>
          </w:p>
        </w:tc>
        <w:tc>
          <w:tcPr>
            <w:tcW w:w="3660" w:type="dxa"/>
            <w:shd w:val="clear" w:color="auto" w:fill="auto"/>
          </w:tcPr>
          <w:p w14:paraId="35A44B15"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7AE13A45"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40301BD6" w14:textId="77777777" w:rsidTr="0033138F">
        <w:tc>
          <w:tcPr>
            <w:tcW w:w="576" w:type="dxa"/>
            <w:shd w:val="clear" w:color="auto" w:fill="auto"/>
          </w:tcPr>
          <w:p w14:paraId="6FEE075D"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7</w:t>
            </w:r>
          </w:p>
        </w:tc>
        <w:tc>
          <w:tcPr>
            <w:tcW w:w="3810" w:type="dxa"/>
            <w:shd w:val="clear" w:color="auto" w:fill="auto"/>
          </w:tcPr>
          <w:p w14:paraId="199D6855" w14:textId="77777777" w:rsidR="0033138F" w:rsidRDefault="0033138F" w:rsidP="0033138F">
            <w:pPr>
              <w:pStyle w:val="a7"/>
              <w:tabs>
                <w:tab w:val="left" w:pos="567"/>
              </w:tabs>
              <w:rPr>
                <w:rFonts w:ascii="Times New Roman" w:hAnsi="Times New Roman"/>
                <w:szCs w:val="24"/>
                <w:lang w:val="ro-MD"/>
              </w:rPr>
            </w:pPr>
            <w:r>
              <w:rPr>
                <w:rFonts w:ascii="Times New Roman" w:hAnsi="Times New Roman"/>
                <w:szCs w:val="24"/>
                <w:lang w:val="ro-MD"/>
              </w:rPr>
              <w:t>Declarație  privind  experiența  similară, anexa 12</w:t>
            </w:r>
          </w:p>
        </w:tc>
        <w:tc>
          <w:tcPr>
            <w:tcW w:w="3660" w:type="dxa"/>
            <w:shd w:val="clear" w:color="auto" w:fill="auto"/>
          </w:tcPr>
          <w:p w14:paraId="46B84DEF"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2792A77D"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32936BCD" w14:textId="77777777" w:rsidTr="0033138F">
        <w:tc>
          <w:tcPr>
            <w:tcW w:w="576" w:type="dxa"/>
            <w:shd w:val="clear" w:color="auto" w:fill="auto"/>
          </w:tcPr>
          <w:p w14:paraId="10A8A7C7"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8</w:t>
            </w:r>
          </w:p>
        </w:tc>
        <w:tc>
          <w:tcPr>
            <w:tcW w:w="3810" w:type="dxa"/>
            <w:shd w:val="clear" w:color="auto" w:fill="auto"/>
          </w:tcPr>
          <w:p w14:paraId="31393843" w14:textId="77777777" w:rsidR="0033138F" w:rsidRDefault="0033138F" w:rsidP="0033138F">
            <w:pPr>
              <w:pStyle w:val="a7"/>
              <w:tabs>
                <w:tab w:val="left" w:pos="567"/>
              </w:tabs>
              <w:rPr>
                <w:rFonts w:ascii="Times New Roman" w:hAnsi="Times New Roman"/>
                <w:szCs w:val="24"/>
                <w:lang w:val="ro-MD"/>
              </w:rPr>
            </w:pPr>
            <w:r>
              <w:rPr>
                <w:rFonts w:ascii="Times New Roman" w:hAnsi="Times New Roman"/>
                <w:szCs w:val="24"/>
                <w:lang w:val="ro-MD"/>
              </w:rPr>
              <w:t xml:space="preserve">Declarație  privind  </w:t>
            </w:r>
            <w:r>
              <w:rPr>
                <w:rFonts w:ascii="Times New Roman" w:eastAsia="PMingLiU" w:hAnsi="Times New Roman"/>
                <w:lang w:val="ro-MD"/>
              </w:rPr>
              <w:t>dotările specifice, utilajul ș</w:t>
            </w:r>
            <w:r w:rsidRPr="00A6250D">
              <w:rPr>
                <w:rFonts w:ascii="Times New Roman" w:eastAsia="PMingLiU" w:hAnsi="Times New Roman"/>
                <w:lang w:val="ro-MD"/>
              </w:rPr>
              <w:t xml:space="preserve">i echipamentul necesar </w:t>
            </w:r>
            <w:r w:rsidRPr="00A6250D">
              <w:rPr>
                <w:rFonts w:ascii="Times New Roman" w:eastAsia="PMingLiU" w:hAnsi="Times New Roman"/>
                <w:bCs/>
                <w:spacing w:val="-2"/>
                <w:lang w:val="ro-MD"/>
              </w:rPr>
              <w:t xml:space="preserve">pentru </w:t>
            </w:r>
            <w:r w:rsidRPr="00A6250D">
              <w:rPr>
                <w:rFonts w:ascii="Times New Roman" w:eastAsia="PMingLiU" w:hAnsi="Times New Roman"/>
                <w:lang w:val="ro-MD"/>
              </w:rPr>
              <w:t>îndeplinirea corespunzătoare a contractului</w:t>
            </w:r>
            <w:r>
              <w:rPr>
                <w:rFonts w:ascii="Times New Roman" w:eastAsia="PMingLiU" w:hAnsi="Times New Roman"/>
                <w:lang w:val="ro-MD"/>
              </w:rPr>
              <w:t>, anexa 14</w:t>
            </w:r>
          </w:p>
        </w:tc>
        <w:tc>
          <w:tcPr>
            <w:tcW w:w="3660" w:type="dxa"/>
            <w:shd w:val="clear" w:color="auto" w:fill="auto"/>
          </w:tcPr>
          <w:p w14:paraId="7B303A4D"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0439A59F"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4055AF02" w14:textId="77777777" w:rsidTr="0033138F">
        <w:tc>
          <w:tcPr>
            <w:tcW w:w="576" w:type="dxa"/>
            <w:shd w:val="clear" w:color="auto" w:fill="auto"/>
          </w:tcPr>
          <w:p w14:paraId="5C9B634C"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tcPr>
          <w:p w14:paraId="503D53EB" w14:textId="77777777" w:rsidR="0033138F" w:rsidRPr="00B44BAC" w:rsidRDefault="0033138F" w:rsidP="0033138F">
            <w:pPr>
              <w:rPr>
                <w:rFonts w:eastAsia="PMingLiU"/>
                <w:b/>
                <w:lang w:val="ro-MD"/>
              </w:rPr>
            </w:pPr>
            <w:r>
              <w:rPr>
                <w:lang w:val="ro-MD"/>
              </w:rPr>
              <w:t xml:space="preserve">Declarație </w:t>
            </w:r>
            <w:r w:rsidRPr="00B44BAC">
              <w:rPr>
                <w:rFonts w:eastAsia="PMingLiU"/>
                <w:lang w:val="ro-MD"/>
              </w:rPr>
              <w:t>privind personalul de specialitate propus pentru implementarea contractului</w:t>
            </w:r>
            <w:r>
              <w:rPr>
                <w:rFonts w:eastAsia="PMingLiU"/>
                <w:lang w:val="ro-MD"/>
              </w:rPr>
              <w:t>, anexa 15</w:t>
            </w:r>
          </w:p>
        </w:tc>
        <w:tc>
          <w:tcPr>
            <w:tcW w:w="3660" w:type="dxa"/>
            <w:shd w:val="clear" w:color="auto" w:fill="auto"/>
          </w:tcPr>
          <w:p w14:paraId="5BC93B22"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51EE5C3F"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2A2DCBD7" w14:textId="77777777" w:rsidTr="0033138F">
        <w:tc>
          <w:tcPr>
            <w:tcW w:w="576" w:type="dxa"/>
            <w:shd w:val="clear" w:color="auto" w:fill="auto"/>
          </w:tcPr>
          <w:p w14:paraId="3227BC90"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10</w:t>
            </w:r>
          </w:p>
        </w:tc>
        <w:tc>
          <w:tcPr>
            <w:tcW w:w="3810" w:type="dxa"/>
            <w:shd w:val="clear" w:color="auto" w:fill="auto"/>
          </w:tcPr>
          <w:p w14:paraId="3979BC2D" w14:textId="77777777" w:rsidR="0033138F" w:rsidRDefault="0033138F" w:rsidP="0033138F">
            <w:pPr>
              <w:rPr>
                <w:lang w:val="ro-MD"/>
              </w:rPr>
            </w:pPr>
            <w:r>
              <w:rPr>
                <w:lang w:val="ro-MD"/>
              </w:rPr>
              <w:t>Lista  subcontractanților/părților și  partea/părțile  din  contract care sunt îndeplinite de ace</w:t>
            </w:r>
            <w:r>
              <w:t>ș</w:t>
            </w:r>
            <w:r>
              <w:rPr>
                <w:lang w:val="ro-MD"/>
              </w:rPr>
              <w:t>ta, anexa 16</w:t>
            </w:r>
          </w:p>
        </w:tc>
        <w:tc>
          <w:tcPr>
            <w:tcW w:w="3660" w:type="dxa"/>
            <w:shd w:val="clear" w:color="auto" w:fill="auto"/>
          </w:tcPr>
          <w:p w14:paraId="0E34D85A"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1C5CAB8C"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4B04FB91" w14:textId="77777777" w:rsidTr="0033138F">
        <w:tc>
          <w:tcPr>
            <w:tcW w:w="576" w:type="dxa"/>
            <w:shd w:val="clear" w:color="auto" w:fill="auto"/>
          </w:tcPr>
          <w:p w14:paraId="39F1B080"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11</w:t>
            </w:r>
          </w:p>
        </w:tc>
        <w:tc>
          <w:tcPr>
            <w:tcW w:w="3810" w:type="dxa"/>
            <w:shd w:val="clear" w:color="auto" w:fill="auto"/>
          </w:tcPr>
          <w:p w14:paraId="080CFD96" w14:textId="77777777" w:rsidR="0033138F" w:rsidRDefault="0033138F" w:rsidP="0033138F">
            <w:pPr>
              <w:rPr>
                <w:lang w:val="ro-MD"/>
              </w:rPr>
            </w:pPr>
            <w:r>
              <w:rPr>
                <w:lang w:val="ro-MD"/>
              </w:rPr>
              <w:t>Informații privind  asocierea, anexa 17</w:t>
            </w:r>
          </w:p>
        </w:tc>
        <w:tc>
          <w:tcPr>
            <w:tcW w:w="3660" w:type="dxa"/>
            <w:shd w:val="clear" w:color="auto" w:fill="auto"/>
          </w:tcPr>
          <w:p w14:paraId="75692A39"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5E85B887"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40C873E5" w14:textId="77777777" w:rsidTr="0033138F">
        <w:tc>
          <w:tcPr>
            <w:tcW w:w="576" w:type="dxa"/>
            <w:shd w:val="clear" w:color="auto" w:fill="auto"/>
          </w:tcPr>
          <w:p w14:paraId="1933D26E"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14:paraId="741C76E3" w14:textId="77777777" w:rsidR="0033138F" w:rsidRDefault="0033138F" w:rsidP="0033138F">
            <w:pPr>
              <w:rPr>
                <w:lang w:val="ro-MD"/>
              </w:rPr>
            </w:pPr>
            <w:r>
              <w:rPr>
                <w:lang w:val="ro-MD"/>
              </w:rPr>
              <w:t>Extras  din  Registru  de  Stat  al  persoanelor  juridice</w:t>
            </w:r>
          </w:p>
        </w:tc>
        <w:tc>
          <w:tcPr>
            <w:tcW w:w="3660" w:type="dxa"/>
            <w:shd w:val="clear" w:color="auto" w:fill="auto"/>
          </w:tcPr>
          <w:p w14:paraId="0309D3C3"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2B0D8588"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78E56504" w14:textId="77777777" w:rsidTr="0033138F">
        <w:tc>
          <w:tcPr>
            <w:tcW w:w="576" w:type="dxa"/>
            <w:shd w:val="clear" w:color="auto" w:fill="auto"/>
          </w:tcPr>
          <w:p w14:paraId="6512FF97"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13</w:t>
            </w:r>
          </w:p>
        </w:tc>
        <w:tc>
          <w:tcPr>
            <w:tcW w:w="3810" w:type="dxa"/>
            <w:shd w:val="clear" w:color="auto" w:fill="auto"/>
          </w:tcPr>
          <w:p w14:paraId="24E4372C" w14:textId="77777777" w:rsidR="0033138F" w:rsidRDefault="0033138F" w:rsidP="0033138F">
            <w:pPr>
              <w:rPr>
                <w:lang w:val="ro-MD"/>
              </w:rPr>
            </w:pPr>
            <w:r>
              <w:rPr>
                <w:lang w:val="ro-MD"/>
              </w:rPr>
              <w:t>Certificat  privind  lipsa  datoriilor  față  de  Bugetul  de  Stat</w:t>
            </w:r>
          </w:p>
        </w:tc>
        <w:tc>
          <w:tcPr>
            <w:tcW w:w="3660" w:type="dxa"/>
            <w:shd w:val="clear" w:color="auto" w:fill="auto"/>
          </w:tcPr>
          <w:p w14:paraId="62255B5D"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4E2EEA75"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63E9F440" w14:textId="77777777" w:rsidTr="0033138F">
        <w:tc>
          <w:tcPr>
            <w:tcW w:w="576" w:type="dxa"/>
            <w:shd w:val="clear" w:color="auto" w:fill="auto"/>
          </w:tcPr>
          <w:p w14:paraId="1361347B" w14:textId="77777777" w:rsidR="0033138F" w:rsidRDefault="0033138F" w:rsidP="0033138F">
            <w:pPr>
              <w:shd w:val="clear" w:color="auto" w:fill="FFFFFF" w:themeFill="background1"/>
              <w:tabs>
                <w:tab w:val="left" w:pos="612"/>
              </w:tabs>
              <w:spacing w:before="120" w:after="120"/>
              <w:rPr>
                <w:iCs/>
                <w:lang w:eastAsia="ru-RU"/>
              </w:rPr>
            </w:pPr>
            <w:r>
              <w:rPr>
                <w:iCs/>
                <w:lang w:eastAsia="ru-RU"/>
              </w:rPr>
              <w:lastRenderedPageBreak/>
              <w:t>14</w:t>
            </w:r>
          </w:p>
        </w:tc>
        <w:tc>
          <w:tcPr>
            <w:tcW w:w="3810" w:type="dxa"/>
            <w:shd w:val="clear" w:color="auto" w:fill="auto"/>
          </w:tcPr>
          <w:p w14:paraId="13270710" w14:textId="77777777" w:rsidR="0033138F" w:rsidRDefault="0033138F" w:rsidP="0033138F">
            <w:pPr>
              <w:rPr>
                <w:lang w:val="ro-MD"/>
              </w:rPr>
            </w:pPr>
            <w:r>
              <w:rPr>
                <w:lang w:val="ro-MD"/>
              </w:rPr>
              <w:t>Informații  despre  ofertant:</w:t>
            </w:r>
          </w:p>
          <w:p w14:paraId="5B46A303" w14:textId="77777777" w:rsidR="0033138F" w:rsidRDefault="0033138F" w:rsidP="0033138F">
            <w:pPr>
              <w:rPr>
                <w:lang w:val="ro-MD"/>
              </w:rPr>
            </w:pPr>
            <w:r>
              <w:rPr>
                <w:lang w:val="ro-MD"/>
              </w:rPr>
              <w:t>numele, prenumele  directorului; telefon  de  contact;</w:t>
            </w:r>
          </w:p>
          <w:p w14:paraId="3FE89EC1" w14:textId="77777777" w:rsidR="0033138F" w:rsidRDefault="0033138F" w:rsidP="0033138F">
            <w:pPr>
              <w:rPr>
                <w:lang w:val="ro-MD"/>
              </w:rPr>
            </w:pPr>
            <w:r>
              <w:rPr>
                <w:lang w:val="ro-MD"/>
              </w:rPr>
              <w:t>adresa  de e-mail;</w:t>
            </w:r>
          </w:p>
          <w:p w14:paraId="5A1F24D5" w14:textId="77777777" w:rsidR="0033138F" w:rsidRDefault="0033138F" w:rsidP="0033138F">
            <w:pPr>
              <w:rPr>
                <w:lang w:val="ro-MD"/>
              </w:rPr>
            </w:pPr>
            <w:r>
              <w:rPr>
                <w:lang w:val="ro-MD"/>
              </w:rPr>
              <w:t>cod  fiscal.</w:t>
            </w:r>
          </w:p>
        </w:tc>
        <w:tc>
          <w:tcPr>
            <w:tcW w:w="3660" w:type="dxa"/>
            <w:shd w:val="clear" w:color="auto" w:fill="auto"/>
          </w:tcPr>
          <w:p w14:paraId="77D4ED98"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3EABE7D7"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42E29EE6" w14:textId="77777777" w:rsidTr="0033138F">
        <w:tc>
          <w:tcPr>
            <w:tcW w:w="576" w:type="dxa"/>
            <w:shd w:val="clear" w:color="auto" w:fill="auto"/>
          </w:tcPr>
          <w:p w14:paraId="214C3097"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15</w:t>
            </w:r>
          </w:p>
        </w:tc>
        <w:tc>
          <w:tcPr>
            <w:tcW w:w="3810" w:type="dxa"/>
            <w:shd w:val="clear" w:color="auto" w:fill="auto"/>
          </w:tcPr>
          <w:p w14:paraId="02F0D592" w14:textId="77777777" w:rsidR="0033138F" w:rsidRDefault="0033138F" w:rsidP="0033138F">
            <w:pPr>
              <w:rPr>
                <w:lang w:val="ro-MD"/>
              </w:rPr>
            </w:pPr>
            <w:r>
              <w:rPr>
                <w:lang w:val="ro-MD"/>
              </w:rPr>
              <w:t>Devizele  locale / formularele 3,5,7 /</w:t>
            </w:r>
          </w:p>
        </w:tc>
        <w:tc>
          <w:tcPr>
            <w:tcW w:w="3660" w:type="dxa"/>
            <w:shd w:val="clear" w:color="auto" w:fill="auto"/>
          </w:tcPr>
          <w:p w14:paraId="6C3DE4CE"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1D7F9778"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r w:rsidR="0033138F" w:rsidRPr="009516C7" w14:paraId="2FC3A7A9" w14:textId="77777777" w:rsidTr="0033138F">
        <w:tc>
          <w:tcPr>
            <w:tcW w:w="576" w:type="dxa"/>
            <w:shd w:val="clear" w:color="auto" w:fill="auto"/>
          </w:tcPr>
          <w:p w14:paraId="0AF6C243" w14:textId="77777777" w:rsidR="0033138F" w:rsidRDefault="0033138F" w:rsidP="0033138F">
            <w:pPr>
              <w:shd w:val="clear" w:color="auto" w:fill="FFFFFF" w:themeFill="background1"/>
              <w:tabs>
                <w:tab w:val="left" w:pos="612"/>
              </w:tabs>
              <w:spacing w:before="120" w:after="120"/>
              <w:rPr>
                <w:iCs/>
                <w:lang w:eastAsia="ru-RU"/>
              </w:rPr>
            </w:pPr>
            <w:r>
              <w:rPr>
                <w:iCs/>
                <w:lang w:eastAsia="ru-RU"/>
              </w:rPr>
              <w:t>16</w:t>
            </w:r>
          </w:p>
        </w:tc>
        <w:tc>
          <w:tcPr>
            <w:tcW w:w="3810" w:type="dxa"/>
            <w:shd w:val="clear" w:color="auto" w:fill="auto"/>
          </w:tcPr>
          <w:p w14:paraId="37873C9D" w14:textId="77777777" w:rsidR="0033138F" w:rsidRDefault="0033138F" w:rsidP="0033138F">
            <w:pPr>
              <w:rPr>
                <w:lang w:val="ro-MD"/>
              </w:rPr>
            </w:pPr>
            <w:r>
              <w:rPr>
                <w:lang w:val="ro-MD"/>
              </w:rPr>
              <w:t>Declarație  privind  perioada  de  garanție  a  lucrărilor  nu mai  puțin  de 3 ani</w:t>
            </w:r>
          </w:p>
        </w:tc>
        <w:tc>
          <w:tcPr>
            <w:tcW w:w="3660" w:type="dxa"/>
            <w:shd w:val="clear" w:color="auto" w:fill="auto"/>
          </w:tcPr>
          <w:p w14:paraId="5A2D1652"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Semnat  cu  semnătura  electronică</w:t>
            </w:r>
          </w:p>
        </w:tc>
        <w:tc>
          <w:tcPr>
            <w:tcW w:w="1524" w:type="dxa"/>
            <w:shd w:val="clear" w:color="auto" w:fill="auto"/>
          </w:tcPr>
          <w:p w14:paraId="0EBE25FA" w14:textId="77777777" w:rsidR="0033138F" w:rsidRPr="009516C7" w:rsidRDefault="0033138F" w:rsidP="0033138F">
            <w:pPr>
              <w:shd w:val="clear" w:color="auto" w:fill="FFFFFF" w:themeFill="background1"/>
              <w:tabs>
                <w:tab w:val="left" w:pos="612"/>
              </w:tabs>
              <w:spacing w:before="120" w:after="120"/>
              <w:rPr>
                <w:iCs/>
                <w:lang w:eastAsia="ru-RU"/>
              </w:rPr>
            </w:pPr>
            <w:r>
              <w:rPr>
                <w:iCs/>
                <w:lang w:eastAsia="ru-RU"/>
              </w:rPr>
              <w:t>Obligatoriu</w:t>
            </w:r>
          </w:p>
        </w:tc>
      </w:tr>
    </w:tbl>
    <w:p w14:paraId="0003CEF2"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Pr>
          <w:b/>
          <w:lang w:eastAsia="ru-RU"/>
        </w:rPr>
        <w:t xml:space="preserve"> garanție  bancară</w:t>
      </w:r>
      <w:r w:rsidRPr="00FF430B">
        <w:t xml:space="preserve">, </w:t>
      </w:r>
      <w:r>
        <w:t xml:space="preserve"> </w:t>
      </w:r>
      <w:r w:rsidRPr="00FF430B">
        <w:rPr>
          <w:b/>
          <w:lang w:eastAsia="ru-RU"/>
        </w:rPr>
        <w:t>cuantumul</w:t>
      </w:r>
      <w:r>
        <w:rPr>
          <w:b/>
          <w:lang w:eastAsia="ru-RU"/>
        </w:rPr>
        <w:t xml:space="preserve">  2% din  valoarea  estimată</w:t>
      </w:r>
      <w:r w:rsidRPr="00FF430B">
        <w:rPr>
          <w:b/>
          <w:lang w:eastAsia="ru-RU"/>
        </w:rPr>
        <w:t>.</w:t>
      </w:r>
    </w:p>
    <w:p w14:paraId="2D26D782"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3 ani</w:t>
      </w:r>
      <w:r w:rsidRPr="00FF430B">
        <w:rPr>
          <w:b/>
          <w:lang w:eastAsia="ru-RU"/>
        </w:rPr>
        <w:t>.</w:t>
      </w:r>
    </w:p>
    <w:p w14:paraId="4626558B"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caz______________, cuantumul______.</w:t>
      </w:r>
    </w:p>
    <w:p w14:paraId="47AC8974"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nu se aplică</w:t>
      </w:r>
    </w:p>
    <w:p w14:paraId="4122021B"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 xml:space="preserve"> nu se aplică</w:t>
      </w:r>
    </w:p>
    <w:p w14:paraId="50B78CEA" w14:textId="77777777" w:rsidR="0033138F" w:rsidRPr="00FF430B" w:rsidRDefault="0033138F" w:rsidP="0033138F">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_____________________________________________________________________________</w:t>
      </w:r>
    </w:p>
    <w:p w14:paraId="2CA5D54F" w14:textId="77777777" w:rsidR="0033138F" w:rsidRPr="00FF430B" w:rsidRDefault="0033138F" w:rsidP="0033138F">
      <w:pPr>
        <w:numPr>
          <w:ilvl w:val="0"/>
          <w:numId w:val="25"/>
        </w:numPr>
        <w:tabs>
          <w:tab w:val="right" w:pos="426"/>
        </w:tabs>
        <w:spacing w:before="120"/>
        <w:ind w:left="0" w:firstLine="0"/>
        <w:rPr>
          <w:b/>
          <w:lang w:eastAsia="ru-RU"/>
        </w:rPr>
      </w:pPr>
      <w:bookmarkStart w:id="45" w:name="_Hlk71621175"/>
      <w:r>
        <w:rPr>
          <w:b/>
          <w:lang w:eastAsia="ru-RU"/>
        </w:rPr>
        <w:t>Ofertele se prezintă în valută</w:t>
      </w:r>
      <w:bookmarkEnd w:id="45"/>
      <w:r>
        <w:rPr>
          <w:b/>
          <w:lang w:eastAsia="ru-RU"/>
        </w:rPr>
        <w:t xml:space="preserve">   MDL</w:t>
      </w:r>
    </w:p>
    <w:p w14:paraId="70F50B8B" w14:textId="77777777" w:rsidR="0033138F" w:rsidRPr="00FF430B" w:rsidRDefault="0033138F" w:rsidP="0033138F">
      <w:pPr>
        <w:numPr>
          <w:ilvl w:val="0"/>
          <w:numId w:val="25"/>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prețul  cel  mai  scăzut</w:t>
      </w:r>
    </w:p>
    <w:p w14:paraId="03C8B728" w14:textId="77777777" w:rsidR="0033138F" w:rsidRPr="00FF430B" w:rsidRDefault="0033138F" w:rsidP="0033138F">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33138F" w14:paraId="458E41A7" w14:textId="77777777" w:rsidTr="0033138F">
        <w:tc>
          <w:tcPr>
            <w:tcW w:w="577" w:type="dxa"/>
            <w:shd w:val="clear" w:color="auto" w:fill="auto"/>
          </w:tcPr>
          <w:p w14:paraId="46271D1F" w14:textId="77777777" w:rsidR="0033138F" w:rsidRPr="00FF430B" w:rsidRDefault="0033138F" w:rsidP="0033138F">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659512D0" w14:textId="77777777" w:rsidR="0033138F" w:rsidRPr="00FF430B" w:rsidRDefault="0033138F" w:rsidP="0033138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22FFACA0" w14:textId="77777777" w:rsidR="0033138F" w:rsidRPr="00FF430B" w:rsidRDefault="0033138F" w:rsidP="0033138F">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33138F" w14:paraId="5C15089D" w14:textId="77777777" w:rsidTr="0033138F">
        <w:tc>
          <w:tcPr>
            <w:tcW w:w="577" w:type="dxa"/>
            <w:shd w:val="clear" w:color="auto" w:fill="auto"/>
          </w:tcPr>
          <w:p w14:paraId="7D79811A" w14:textId="77777777" w:rsidR="0033138F" w:rsidRPr="00FF430B" w:rsidRDefault="0033138F" w:rsidP="0033138F">
            <w:pPr>
              <w:shd w:val="clear" w:color="auto" w:fill="FFFFFF" w:themeFill="background1"/>
              <w:tabs>
                <w:tab w:val="left" w:pos="612"/>
              </w:tabs>
              <w:spacing w:before="120" w:after="120"/>
              <w:rPr>
                <w:iCs/>
                <w:lang w:eastAsia="ru-RU"/>
              </w:rPr>
            </w:pPr>
          </w:p>
        </w:tc>
        <w:tc>
          <w:tcPr>
            <w:tcW w:w="7248" w:type="dxa"/>
            <w:shd w:val="clear" w:color="auto" w:fill="auto"/>
          </w:tcPr>
          <w:p w14:paraId="395AAFB1" w14:textId="77777777" w:rsidR="0033138F" w:rsidRPr="00FF430B" w:rsidRDefault="0033138F" w:rsidP="0033138F">
            <w:pPr>
              <w:shd w:val="clear" w:color="auto" w:fill="FFFFFF" w:themeFill="background1"/>
              <w:tabs>
                <w:tab w:val="left" w:pos="612"/>
              </w:tabs>
              <w:spacing w:before="120" w:after="120"/>
              <w:rPr>
                <w:iCs/>
                <w:lang w:eastAsia="ru-RU"/>
              </w:rPr>
            </w:pPr>
          </w:p>
        </w:tc>
        <w:tc>
          <w:tcPr>
            <w:tcW w:w="1800" w:type="dxa"/>
            <w:shd w:val="clear" w:color="auto" w:fill="auto"/>
          </w:tcPr>
          <w:p w14:paraId="6712ECD8" w14:textId="77777777" w:rsidR="0033138F" w:rsidRPr="00FF430B" w:rsidRDefault="0033138F" w:rsidP="0033138F">
            <w:pPr>
              <w:shd w:val="clear" w:color="auto" w:fill="FFFFFF" w:themeFill="background1"/>
              <w:tabs>
                <w:tab w:val="left" w:pos="612"/>
              </w:tabs>
              <w:spacing w:before="120" w:after="120"/>
              <w:rPr>
                <w:iCs/>
                <w:lang w:eastAsia="ru-RU"/>
              </w:rPr>
            </w:pPr>
          </w:p>
        </w:tc>
      </w:tr>
      <w:tr w:rsidR="0033138F" w14:paraId="595F8931" w14:textId="77777777" w:rsidTr="0033138F">
        <w:tc>
          <w:tcPr>
            <w:tcW w:w="577" w:type="dxa"/>
            <w:shd w:val="clear" w:color="auto" w:fill="auto"/>
          </w:tcPr>
          <w:p w14:paraId="2DF84953" w14:textId="77777777" w:rsidR="0033138F" w:rsidRPr="00FF430B" w:rsidRDefault="0033138F" w:rsidP="0033138F">
            <w:pPr>
              <w:shd w:val="clear" w:color="auto" w:fill="FFFFFF" w:themeFill="background1"/>
              <w:tabs>
                <w:tab w:val="left" w:pos="612"/>
              </w:tabs>
              <w:spacing w:before="120" w:after="120"/>
              <w:rPr>
                <w:iCs/>
                <w:lang w:eastAsia="ru-RU"/>
              </w:rPr>
            </w:pPr>
          </w:p>
        </w:tc>
        <w:tc>
          <w:tcPr>
            <w:tcW w:w="7248" w:type="dxa"/>
            <w:shd w:val="clear" w:color="auto" w:fill="auto"/>
          </w:tcPr>
          <w:p w14:paraId="2921CA46" w14:textId="77777777" w:rsidR="0033138F" w:rsidRPr="00FF430B" w:rsidRDefault="0033138F" w:rsidP="0033138F">
            <w:pPr>
              <w:shd w:val="clear" w:color="auto" w:fill="FFFFFF" w:themeFill="background1"/>
              <w:tabs>
                <w:tab w:val="left" w:pos="612"/>
              </w:tabs>
              <w:spacing w:before="120" w:after="120"/>
              <w:rPr>
                <w:iCs/>
                <w:lang w:eastAsia="ru-RU"/>
              </w:rPr>
            </w:pPr>
          </w:p>
        </w:tc>
        <w:tc>
          <w:tcPr>
            <w:tcW w:w="1800" w:type="dxa"/>
            <w:shd w:val="clear" w:color="auto" w:fill="auto"/>
          </w:tcPr>
          <w:p w14:paraId="1059A019" w14:textId="77777777" w:rsidR="0033138F" w:rsidRPr="00FF430B" w:rsidRDefault="0033138F" w:rsidP="0033138F">
            <w:pPr>
              <w:shd w:val="clear" w:color="auto" w:fill="FFFFFF" w:themeFill="background1"/>
              <w:tabs>
                <w:tab w:val="left" w:pos="612"/>
              </w:tabs>
              <w:spacing w:before="120" w:after="120"/>
              <w:rPr>
                <w:iCs/>
                <w:lang w:eastAsia="ru-RU"/>
              </w:rPr>
            </w:pPr>
          </w:p>
        </w:tc>
      </w:tr>
    </w:tbl>
    <w:p w14:paraId="411EF9C9" w14:textId="77777777" w:rsidR="0033138F" w:rsidRPr="00FF430B" w:rsidRDefault="0033138F" w:rsidP="0033138F">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5C617DD1" w14:textId="77777777" w:rsidR="0033138F" w:rsidRPr="00FF430B" w:rsidRDefault="0033138F" w:rsidP="0033138F">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 xml:space="preserve">[ora </w:t>
      </w:r>
      <w:r>
        <w:rPr>
          <w:b/>
          <w:i/>
          <w:lang w:eastAsia="ru-RU"/>
        </w:rPr>
        <w:t>exacta  conform  anunțului SIA  RSAP</w:t>
      </w:r>
    </w:p>
    <w:p w14:paraId="2324A70D" w14:textId="77777777" w:rsidR="0033138F" w:rsidRPr="00A63B23" w:rsidRDefault="0033138F" w:rsidP="0033138F">
      <w:pPr>
        <w:numPr>
          <w:ilvl w:val="0"/>
          <w:numId w:val="25"/>
        </w:numPr>
        <w:shd w:val="clear" w:color="auto" w:fill="FFFFFF" w:themeFill="background1"/>
        <w:tabs>
          <w:tab w:val="right" w:pos="426"/>
        </w:tabs>
        <w:spacing w:before="120"/>
        <w:ind w:left="0" w:firstLine="0"/>
        <w:rPr>
          <w:b/>
          <w:lang w:eastAsia="ru-RU"/>
        </w:rPr>
      </w:pPr>
      <w:r w:rsidRPr="00A63B23">
        <w:rPr>
          <w:b/>
          <w:lang w:eastAsia="ru-RU"/>
        </w:rPr>
        <w:t xml:space="preserve">pe: </w:t>
      </w:r>
      <w:r w:rsidRPr="00A63B23">
        <w:rPr>
          <w:b/>
          <w:i/>
          <w:lang w:eastAsia="ru-RU"/>
        </w:rPr>
        <w:t>[data</w:t>
      </w:r>
      <w:r>
        <w:rPr>
          <w:b/>
          <w:i/>
          <w:lang w:eastAsia="ru-RU"/>
        </w:rPr>
        <w:t xml:space="preserve">  conform  anunțului RSAP                                                                                           </w:t>
      </w:r>
      <w:r w:rsidRPr="00A63B23">
        <w:rPr>
          <w:b/>
          <w:lang w:eastAsia="ru-RU"/>
        </w:rPr>
        <w:t xml:space="preserve">Adresa la care trebuie transmise ofertele sau cererile de participare: </w:t>
      </w:r>
    </w:p>
    <w:p w14:paraId="50295552" w14:textId="77777777" w:rsidR="0033138F" w:rsidRPr="00FF430B" w:rsidRDefault="0033138F" w:rsidP="0033138F">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5CBAFC16" w14:textId="77777777" w:rsidR="0033138F" w:rsidRPr="00FF430B" w:rsidRDefault="0033138F" w:rsidP="0033138F">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 xml:space="preserve">  90 zile</w:t>
      </w:r>
    </w:p>
    <w:p w14:paraId="0C65B4E8" w14:textId="77777777" w:rsidR="0033138F" w:rsidRPr="00FF430B" w:rsidRDefault="0033138F" w:rsidP="0033138F">
      <w:pPr>
        <w:numPr>
          <w:ilvl w:val="0"/>
          <w:numId w:val="25"/>
        </w:numPr>
        <w:tabs>
          <w:tab w:val="right" w:pos="426"/>
        </w:tabs>
        <w:spacing w:before="120"/>
        <w:ind w:left="0" w:firstLine="0"/>
        <w:rPr>
          <w:b/>
          <w:lang w:eastAsia="ru-RU"/>
        </w:rPr>
      </w:pPr>
      <w:r w:rsidRPr="00FF430B">
        <w:rPr>
          <w:b/>
          <w:lang w:eastAsia="ru-RU"/>
        </w:rPr>
        <w:t xml:space="preserve">Locul deschiderii ofertelor: </w:t>
      </w:r>
      <w:r>
        <w:rPr>
          <w:b/>
          <w:lang w:eastAsia="ru-RU"/>
        </w:rPr>
        <w:t xml:space="preserve">                                  SIA  RSAP</w:t>
      </w:r>
    </w:p>
    <w:p w14:paraId="34D9E4C0" w14:textId="77777777" w:rsidR="0033138F" w:rsidRPr="00FF430B" w:rsidRDefault="0033138F" w:rsidP="0033138F">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262963A2" w14:textId="77777777" w:rsidR="0033138F" w:rsidRPr="00FF430B" w:rsidRDefault="0033138F" w:rsidP="0033138F">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1CDFF514" w14:textId="77777777" w:rsidR="0033138F" w:rsidRPr="00FF430B" w:rsidRDefault="0033138F" w:rsidP="0033138F">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6C9AEB8" w14:textId="77777777" w:rsidR="0033138F" w:rsidRPr="00FF430B" w:rsidRDefault="0033138F" w:rsidP="0033138F">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de stat</w:t>
      </w:r>
    </w:p>
    <w:p w14:paraId="1240BA5D"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Pr>
          <w:b/>
          <w:lang w:eastAsia="ru-RU"/>
        </w:rPr>
        <w:t>nu</w:t>
      </w:r>
    </w:p>
    <w:p w14:paraId="583A3C61" w14:textId="77777777" w:rsidR="0033138F" w:rsidRPr="00FF430B" w:rsidRDefault="0033138F" w:rsidP="0033138F">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4D2B30BA" w14:textId="77777777" w:rsidR="0033138F" w:rsidRPr="00FF430B" w:rsidRDefault="0033138F" w:rsidP="0033138F">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CF92119" w14:textId="77777777" w:rsidR="0033138F" w:rsidRPr="00FF430B" w:rsidRDefault="0033138F" w:rsidP="0033138F">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C77612C" w14:textId="77777777" w:rsidR="0033138F" w:rsidRPr="00FF430B" w:rsidRDefault="0033138F" w:rsidP="0033138F">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1AD7AB74" w14:textId="77777777" w:rsidR="0033138F" w:rsidRPr="00FF430B" w:rsidRDefault="0033138F" w:rsidP="0033138F">
      <w:pPr>
        <w:shd w:val="clear" w:color="auto" w:fill="FFFFFF" w:themeFill="background1"/>
        <w:tabs>
          <w:tab w:val="right" w:pos="426"/>
        </w:tabs>
        <w:ind w:left="450"/>
        <w:rPr>
          <w:b/>
          <w:i/>
          <w:lang w:eastAsia="ru-RU"/>
        </w:rPr>
      </w:pPr>
      <w:r w:rsidRPr="00FF430B">
        <w:rPr>
          <w:b/>
          <w:i/>
          <w:lang w:eastAsia="ru-RU"/>
        </w:rPr>
        <w:lastRenderedPageBreak/>
        <w:t>Tel/Fax/email: 022-820 652, 022 820-651, contestatii@ansc.md</w:t>
      </w:r>
    </w:p>
    <w:p w14:paraId="5ED94C24"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nu  se  aplică</w:t>
      </w:r>
    </w:p>
    <w:p w14:paraId="514AFA76"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nu e cazul</w:t>
      </w:r>
    </w:p>
    <w:p w14:paraId="44776499"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anunţ:_____________________________________________________________</w:t>
      </w:r>
    </w:p>
    <w:p w14:paraId="335B125B" w14:textId="77777777" w:rsidR="0033138F" w:rsidRPr="00FF430B" w:rsidRDefault="0033138F" w:rsidP="0033138F">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03  iunie  2026</w:t>
      </w:r>
    </w:p>
    <w:p w14:paraId="47DBFF8E" w14:textId="77777777" w:rsidR="0033138F" w:rsidRDefault="0033138F" w:rsidP="0033138F">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DE7C3E6" w14:textId="77777777" w:rsidR="0033138F" w:rsidRPr="00FF430B" w:rsidRDefault="0033138F" w:rsidP="0033138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33138F" w14:paraId="27EA0850" w14:textId="77777777" w:rsidTr="0033138F">
        <w:tc>
          <w:tcPr>
            <w:tcW w:w="5305" w:type="dxa"/>
            <w:shd w:val="clear" w:color="auto" w:fill="FFFFFF"/>
          </w:tcPr>
          <w:p w14:paraId="1F533C2D" w14:textId="77777777" w:rsidR="0033138F" w:rsidRPr="00F445B3" w:rsidRDefault="0033138F" w:rsidP="0033138F">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57385A38" w14:textId="77777777" w:rsidR="0033138F" w:rsidRPr="00F445B3" w:rsidRDefault="0033138F" w:rsidP="0033138F">
            <w:pPr>
              <w:shd w:val="clear" w:color="auto" w:fill="FFFFFF" w:themeFill="background1"/>
              <w:tabs>
                <w:tab w:val="right" w:pos="426"/>
              </w:tabs>
              <w:rPr>
                <w:b/>
                <w:lang w:eastAsia="ru-RU"/>
              </w:rPr>
            </w:pPr>
            <w:r w:rsidRPr="00F445B3">
              <w:rPr>
                <w:b/>
                <w:lang w:eastAsia="ru-RU"/>
              </w:rPr>
              <w:t>Se va utiliza/accepta sau nu</w:t>
            </w:r>
          </w:p>
        </w:tc>
      </w:tr>
      <w:tr w:rsidR="0033138F" w14:paraId="321D85CF" w14:textId="77777777" w:rsidTr="0033138F">
        <w:tc>
          <w:tcPr>
            <w:tcW w:w="5305" w:type="dxa"/>
            <w:shd w:val="clear" w:color="auto" w:fill="FFFFFF"/>
          </w:tcPr>
          <w:p w14:paraId="584DA31A" w14:textId="77777777" w:rsidR="0033138F" w:rsidRPr="00F445B3" w:rsidRDefault="0033138F" w:rsidP="0033138F">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35770592" w14:textId="77777777" w:rsidR="0033138F" w:rsidRPr="00F445B3" w:rsidRDefault="0033138F" w:rsidP="0033138F">
            <w:pPr>
              <w:shd w:val="clear" w:color="auto" w:fill="FFFFFF" w:themeFill="background1"/>
              <w:tabs>
                <w:tab w:val="right" w:pos="426"/>
              </w:tabs>
              <w:rPr>
                <w:lang w:eastAsia="ru-RU"/>
              </w:rPr>
            </w:pPr>
            <w:r>
              <w:rPr>
                <w:lang w:eastAsia="ru-RU"/>
              </w:rPr>
              <w:t>Se  acceptă</w:t>
            </w:r>
          </w:p>
        </w:tc>
      </w:tr>
      <w:tr w:rsidR="0033138F" w14:paraId="31565E92" w14:textId="77777777" w:rsidTr="0033138F">
        <w:tc>
          <w:tcPr>
            <w:tcW w:w="5305" w:type="dxa"/>
            <w:shd w:val="clear" w:color="auto" w:fill="FFFFFF"/>
          </w:tcPr>
          <w:p w14:paraId="31A332E3" w14:textId="77777777" w:rsidR="0033138F" w:rsidRPr="00F445B3" w:rsidRDefault="0033138F" w:rsidP="0033138F">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5CE3FC64" w14:textId="77777777" w:rsidR="0033138F" w:rsidRPr="00F445B3" w:rsidRDefault="0033138F" w:rsidP="0033138F">
            <w:pPr>
              <w:shd w:val="clear" w:color="auto" w:fill="FFFFFF" w:themeFill="background1"/>
              <w:tabs>
                <w:tab w:val="right" w:pos="426"/>
              </w:tabs>
              <w:rPr>
                <w:lang w:eastAsia="ru-RU"/>
              </w:rPr>
            </w:pPr>
            <w:r>
              <w:rPr>
                <w:lang w:eastAsia="ru-RU"/>
              </w:rPr>
              <w:t>Nu  se  acceptă</w:t>
            </w:r>
          </w:p>
        </w:tc>
      </w:tr>
      <w:tr w:rsidR="0033138F" w14:paraId="18B0B4B6" w14:textId="77777777" w:rsidTr="0033138F">
        <w:tc>
          <w:tcPr>
            <w:tcW w:w="5305" w:type="dxa"/>
            <w:shd w:val="clear" w:color="auto" w:fill="FFFFFF"/>
          </w:tcPr>
          <w:p w14:paraId="5976E380" w14:textId="77777777" w:rsidR="0033138F" w:rsidRPr="00F445B3" w:rsidRDefault="0033138F" w:rsidP="0033138F">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410284E2" w14:textId="77777777" w:rsidR="0033138F" w:rsidRPr="00F445B3" w:rsidRDefault="0033138F" w:rsidP="0033138F">
            <w:pPr>
              <w:shd w:val="clear" w:color="auto" w:fill="FFFFFF" w:themeFill="background1"/>
              <w:tabs>
                <w:tab w:val="right" w:pos="426"/>
              </w:tabs>
              <w:rPr>
                <w:lang w:eastAsia="ru-RU"/>
              </w:rPr>
            </w:pPr>
            <w:r>
              <w:rPr>
                <w:lang w:eastAsia="ru-RU"/>
              </w:rPr>
              <w:t>Se  acceptă</w:t>
            </w:r>
          </w:p>
        </w:tc>
      </w:tr>
      <w:tr w:rsidR="0033138F" w14:paraId="5D788708" w14:textId="77777777" w:rsidTr="0033138F">
        <w:trPr>
          <w:trHeight w:val="77"/>
        </w:trPr>
        <w:tc>
          <w:tcPr>
            <w:tcW w:w="5305" w:type="dxa"/>
            <w:shd w:val="clear" w:color="auto" w:fill="FFFFFF"/>
          </w:tcPr>
          <w:p w14:paraId="4E115F17" w14:textId="77777777" w:rsidR="0033138F" w:rsidRPr="00F445B3" w:rsidRDefault="0033138F" w:rsidP="0033138F">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0B79DF4F" w14:textId="77777777" w:rsidR="0033138F" w:rsidRPr="00F445B3" w:rsidRDefault="0033138F" w:rsidP="0033138F">
            <w:pPr>
              <w:shd w:val="clear" w:color="auto" w:fill="FFFFFF" w:themeFill="background1"/>
              <w:tabs>
                <w:tab w:val="right" w:pos="426"/>
              </w:tabs>
              <w:rPr>
                <w:lang w:eastAsia="ru-RU"/>
              </w:rPr>
            </w:pPr>
            <w:r>
              <w:rPr>
                <w:lang w:eastAsia="ru-RU"/>
              </w:rPr>
              <w:t>Se  acceptă</w:t>
            </w:r>
          </w:p>
        </w:tc>
      </w:tr>
    </w:tbl>
    <w:p w14:paraId="73E1139F" w14:textId="77777777" w:rsidR="0033138F" w:rsidRPr="00FF430B" w:rsidRDefault="0033138F" w:rsidP="0033138F">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p>
    <w:p w14:paraId="1CBAB32D" w14:textId="77777777" w:rsidR="0033138F" w:rsidRPr="00FF430B" w:rsidRDefault="0033138F" w:rsidP="0033138F">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417874ED" w14:textId="77777777" w:rsidR="0033138F" w:rsidRPr="00FF430B" w:rsidRDefault="0033138F" w:rsidP="0033138F">
      <w:pPr>
        <w:numPr>
          <w:ilvl w:val="0"/>
          <w:numId w:val="25"/>
        </w:numPr>
        <w:shd w:val="clear" w:color="auto" w:fill="FFFFFF" w:themeFill="background1"/>
        <w:tabs>
          <w:tab w:val="right" w:pos="426"/>
        </w:tabs>
        <w:spacing w:before="120"/>
        <w:ind w:left="0" w:firstLine="0"/>
        <w:rPr>
          <w:b/>
          <w:lang w:eastAsia="ru-RU"/>
        </w:rPr>
      </w:pPr>
      <w:r w:rsidRPr="00FF430B">
        <w:rPr>
          <w:b/>
          <w:lang w:eastAsia="ru-RU"/>
        </w:rPr>
        <w:t>Alte informații relevante:</w:t>
      </w:r>
      <w:r>
        <w:rPr>
          <w:b/>
          <w:lang w:eastAsia="ru-RU"/>
        </w:rPr>
        <w:t xml:space="preserve">  nu  sunt  </w:t>
      </w:r>
    </w:p>
    <w:p w14:paraId="452A8F0D" w14:textId="77777777" w:rsidR="0033138F" w:rsidRPr="00FF430B" w:rsidRDefault="0033138F" w:rsidP="0033138F">
      <w:pPr>
        <w:shd w:val="clear" w:color="auto" w:fill="FFFFFF" w:themeFill="background1"/>
        <w:spacing w:before="120" w:after="120"/>
        <w:rPr>
          <w:b/>
          <w:lang w:eastAsia="ru-RU"/>
        </w:rPr>
      </w:pPr>
    </w:p>
    <w:p w14:paraId="0CBEAF3B" w14:textId="77777777" w:rsidR="0033138F" w:rsidRPr="00FF430B" w:rsidRDefault="0033138F" w:rsidP="0033138F">
      <w:pPr>
        <w:shd w:val="clear" w:color="auto" w:fill="FFFFFF" w:themeFill="background1"/>
        <w:spacing w:before="120" w:after="120"/>
        <w:rPr>
          <w:b/>
          <w:lang w:eastAsia="ru-RU"/>
        </w:rPr>
      </w:pPr>
    </w:p>
    <w:p w14:paraId="0A55252E" w14:textId="77777777" w:rsidR="0033138F" w:rsidRPr="00FF430B" w:rsidRDefault="0033138F" w:rsidP="0033138F">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lang w:eastAsia="ru-RU"/>
        </w:rPr>
        <w:t xml:space="preserve">     </w:t>
      </w:r>
      <w:r w:rsidRPr="00FF430B">
        <w:rPr>
          <w:b/>
          <w:shd w:val="clear" w:color="auto" w:fill="FFFFFF" w:themeFill="background1"/>
          <w:lang w:eastAsia="ru-RU"/>
        </w:rPr>
        <w:t xml:space="preserve">________________  </w:t>
      </w:r>
      <w:r>
        <w:rPr>
          <w:b/>
          <w:shd w:val="clear" w:color="auto" w:fill="FFFFFF" w:themeFill="background1"/>
          <w:lang w:eastAsia="ru-RU"/>
        </w:rPr>
        <w:t xml:space="preserve"> Turculeț  Petru</w:t>
      </w:r>
      <w:r w:rsidRPr="00FF430B">
        <w:rPr>
          <w:b/>
        </w:rPr>
        <w:t>.</w:t>
      </w:r>
    </w:p>
    <w:p w14:paraId="198B73BE" w14:textId="77777777" w:rsidR="00507348" w:rsidRPr="005E074A"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F7B26AD" w14:textId="77777777" w:rsidR="00D819A1" w:rsidRDefault="00D819A1" w:rsidP="00502EFF">
      <w:pPr>
        <w:jc w:val="right"/>
        <w:rPr>
          <w:noProof w:val="0"/>
          <w:lang w:val="ro-MD"/>
        </w:rPr>
      </w:pPr>
    </w:p>
    <w:p w14:paraId="7A8D457F" w14:textId="77777777" w:rsidR="00D819A1" w:rsidRDefault="00D819A1" w:rsidP="00502EFF">
      <w:pPr>
        <w:jc w:val="right"/>
        <w:rPr>
          <w:noProof w:val="0"/>
          <w:lang w:val="ro-MD"/>
        </w:rPr>
      </w:pPr>
    </w:p>
    <w:p w14:paraId="36F12E8B" w14:textId="77777777" w:rsidR="00D819A1" w:rsidRDefault="00D819A1" w:rsidP="00502EFF">
      <w:pPr>
        <w:jc w:val="right"/>
        <w:rPr>
          <w:noProof w:val="0"/>
          <w:lang w:val="ro-MD"/>
        </w:rPr>
      </w:pPr>
    </w:p>
    <w:p w14:paraId="78917F07" w14:textId="77777777" w:rsidR="00D819A1" w:rsidRDefault="00D819A1" w:rsidP="00502EFF">
      <w:pPr>
        <w:jc w:val="right"/>
        <w:rPr>
          <w:noProof w:val="0"/>
          <w:lang w:val="ro-MD"/>
        </w:rPr>
      </w:pPr>
    </w:p>
    <w:p w14:paraId="5759CEC1" w14:textId="77777777" w:rsidR="00D819A1" w:rsidRDefault="00D819A1" w:rsidP="00502EFF">
      <w:pPr>
        <w:jc w:val="right"/>
        <w:rPr>
          <w:noProof w:val="0"/>
          <w:lang w:val="ro-MD"/>
        </w:rPr>
      </w:pPr>
    </w:p>
    <w:p w14:paraId="45312EDE" w14:textId="77777777" w:rsidR="00D819A1" w:rsidRDefault="00D819A1" w:rsidP="00502EFF">
      <w:pPr>
        <w:jc w:val="right"/>
        <w:rPr>
          <w:noProof w:val="0"/>
          <w:lang w:val="ro-MD"/>
        </w:rPr>
      </w:pPr>
    </w:p>
    <w:p w14:paraId="45DC689F" w14:textId="77777777" w:rsidR="00D819A1" w:rsidRDefault="00D819A1" w:rsidP="00502EFF">
      <w:pPr>
        <w:jc w:val="right"/>
        <w:rPr>
          <w:noProof w:val="0"/>
          <w:lang w:val="ro-MD"/>
        </w:rPr>
      </w:pPr>
    </w:p>
    <w:p w14:paraId="11540524" w14:textId="77777777" w:rsidR="00D819A1" w:rsidRDefault="00D819A1" w:rsidP="00502EFF">
      <w:pPr>
        <w:jc w:val="right"/>
        <w:rPr>
          <w:noProof w:val="0"/>
          <w:lang w:val="ro-MD"/>
        </w:rPr>
      </w:pPr>
    </w:p>
    <w:p w14:paraId="7FE1E7C0" w14:textId="77777777" w:rsidR="00D819A1" w:rsidRDefault="00D819A1" w:rsidP="00502EFF">
      <w:pPr>
        <w:jc w:val="right"/>
        <w:rPr>
          <w:noProof w:val="0"/>
          <w:lang w:val="ro-MD"/>
        </w:rPr>
      </w:pPr>
    </w:p>
    <w:p w14:paraId="373A3EBB" w14:textId="77777777" w:rsidR="00D819A1" w:rsidRDefault="00D819A1" w:rsidP="00502EFF">
      <w:pPr>
        <w:jc w:val="right"/>
        <w:rPr>
          <w:noProof w:val="0"/>
          <w:lang w:val="ro-MD"/>
        </w:rPr>
      </w:pPr>
    </w:p>
    <w:p w14:paraId="27B55914" w14:textId="77777777" w:rsidR="00D819A1" w:rsidRDefault="00D819A1" w:rsidP="00502EFF">
      <w:pPr>
        <w:jc w:val="right"/>
        <w:rPr>
          <w:noProof w:val="0"/>
          <w:lang w:val="ro-MD"/>
        </w:rPr>
      </w:pPr>
    </w:p>
    <w:p w14:paraId="3F57880B" w14:textId="77777777" w:rsidR="00D819A1" w:rsidRDefault="00D819A1" w:rsidP="00502EFF">
      <w:pPr>
        <w:jc w:val="right"/>
        <w:rPr>
          <w:noProof w:val="0"/>
          <w:lang w:val="ro-MD"/>
        </w:rPr>
      </w:pPr>
    </w:p>
    <w:p w14:paraId="73FE65F7" w14:textId="77777777" w:rsidR="002213F8" w:rsidRDefault="002213F8" w:rsidP="00502EFF">
      <w:pPr>
        <w:jc w:val="right"/>
        <w:rPr>
          <w:noProof w:val="0"/>
          <w:lang w:val="ro-MD"/>
        </w:rPr>
      </w:pPr>
    </w:p>
    <w:p w14:paraId="24F41F67" w14:textId="77777777" w:rsidR="002213F8" w:rsidRDefault="002213F8" w:rsidP="00502EFF">
      <w:pPr>
        <w:jc w:val="right"/>
        <w:rPr>
          <w:noProof w:val="0"/>
          <w:lang w:val="ro-MD"/>
        </w:rPr>
      </w:pPr>
    </w:p>
    <w:p w14:paraId="0594CABC" w14:textId="77777777" w:rsidR="002213F8" w:rsidRDefault="002213F8" w:rsidP="00502EFF">
      <w:pPr>
        <w:jc w:val="right"/>
        <w:rPr>
          <w:noProof w:val="0"/>
          <w:lang w:val="ro-MD"/>
        </w:rPr>
      </w:pPr>
    </w:p>
    <w:p w14:paraId="790F91BF" w14:textId="77777777" w:rsidR="002213F8" w:rsidRDefault="002213F8" w:rsidP="00502EFF">
      <w:pPr>
        <w:jc w:val="right"/>
        <w:rPr>
          <w:noProof w:val="0"/>
          <w:lang w:val="ro-MD"/>
        </w:rPr>
      </w:pPr>
    </w:p>
    <w:p w14:paraId="62612052" w14:textId="77777777" w:rsidR="002213F8" w:rsidRDefault="002213F8" w:rsidP="00502EFF">
      <w:pPr>
        <w:jc w:val="right"/>
        <w:rPr>
          <w:noProof w:val="0"/>
          <w:lang w:val="ro-MD"/>
        </w:rPr>
      </w:pPr>
    </w:p>
    <w:p w14:paraId="7E860AEC" w14:textId="655754E7"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3823F88D" w14:textId="77777777" w:rsidR="00D819A1" w:rsidRDefault="00D819A1" w:rsidP="00D819A1"/>
    <w:p w14:paraId="6C8B77C7" w14:textId="77777777" w:rsidR="000C279B" w:rsidRDefault="000C279B" w:rsidP="000C279B">
      <w:pPr>
        <w:ind w:right="567"/>
        <w:jc w:val="center"/>
        <w:rPr>
          <w:b/>
          <w:bCs/>
          <w:sz w:val="28"/>
          <w:szCs w:val="28"/>
          <w:lang w:val="en-US"/>
        </w:rPr>
      </w:pPr>
      <w:r w:rsidRPr="008B47FF">
        <w:rPr>
          <w:b/>
          <w:bCs/>
          <w:sz w:val="28"/>
          <w:szCs w:val="28"/>
          <w:lang w:val="en-US"/>
        </w:rPr>
        <w:lastRenderedPageBreak/>
        <w:t>CAIET DE SARCINI</w:t>
      </w:r>
    </w:p>
    <w:p w14:paraId="3D7EF944" w14:textId="77777777" w:rsidR="000C279B" w:rsidRPr="00CB1E8B" w:rsidRDefault="000C279B" w:rsidP="000C279B">
      <w:pPr>
        <w:ind w:right="567"/>
        <w:jc w:val="center"/>
        <w:rPr>
          <w:b/>
          <w:bCs/>
          <w:sz w:val="28"/>
          <w:szCs w:val="28"/>
          <w:lang w:val="en-US"/>
        </w:rPr>
      </w:pPr>
      <w:r>
        <w:rPr>
          <w:b/>
          <w:bCs/>
          <w:sz w:val="28"/>
          <w:szCs w:val="28"/>
          <w:lang w:val="en-US"/>
        </w:rPr>
        <w:t>PENTRU  CEREREA OFERTEI  DE  PREŢ</w:t>
      </w:r>
    </w:p>
    <w:p w14:paraId="4B2D75CD" w14:textId="77777777" w:rsidR="000C279B" w:rsidRDefault="000C279B" w:rsidP="000C279B">
      <w:pPr>
        <w:ind w:right="567"/>
        <w:rPr>
          <w:sz w:val="28"/>
          <w:szCs w:val="28"/>
          <w:lang w:val="en-US"/>
        </w:rPr>
      </w:pPr>
      <w:r w:rsidRPr="002C2F63">
        <w:rPr>
          <w:b/>
          <w:bCs/>
          <w:lang w:val="en-US"/>
        </w:rPr>
        <w:t>1. Denumerea beneficiarului de stat</w:t>
      </w:r>
      <w:r>
        <w:rPr>
          <w:b/>
          <w:bCs/>
          <w:sz w:val="28"/>
          <w:szCs w:val="28"/>
          <w:lang w:val="en-US"/>
        </w:rPr>
        <w:t xml:space="preserve">   </w:t>
      </w:r>
      <w:r w:rsidRPr="002C2F63">
        <w:rPr>
          <w:b/>
          <w:bCs/>
          <w:sz w:val="28"/>
          <w:szCs w:val="28"/>
          <w:u w:val="single"/>
          <w:lang w:val="en-US"/>
        </w:rPr>
        <w:t>Primaria com. Suri</w:t>
      </w:r>
    </w:p>
    <w:p w14:paraId="2A0D19FB" w14:textId="77777777" w:rsidR="000C279B" w:rsidRDefault="000C279B" w:rsidP="000C279B">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Primaria com. Suri</w:t>
      </w:r>
    </w:p>
    <w:p w14:paraId="53AA8A39" w14:textId="77777777" w:rsidR="000C279B" w:rsidRPr="00507423" w:rsidRDefault="000C279B" w:rsidP="000C279B">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507423">
        <w:rPr>
          <w:b/>
          <w:sz w:val="28"/>
          <w:szCs w:val="28"/>
          <w:lang w:val="en-US"/>
        </w:rPr>
        <w:t>Lucrări  de  reparație  curentă a  unor porțiuni de drum    din  comuna  Șuri,    raionul Drochia.</w:t>
      </w:r>
    </w:p>
    <w:tbl>
      <w:tblPr>
        <w:tblW w:w="10064" w:type="dxa"/>
        <w:tblInd w:w="250" w:type="dxa"/>
        <w:tblLayout w:type="fixed"/>
        <w:tblLook w:val="0000" w:firstRow="0" w:lastRow="0" w:firstColumn="0" w:lastColumn="0" w:noHBand="0" w:noVBand="0"/>
      </w:tblPr>
      <w:tblGrid>
        <w:gridCol w:w="709"/>
        <w:gridCol w:w="1559"/>
        <w:gridCol w:w="5528"/>
        <w:gridCol w:w="1134"/>
        <w:gridCol w:w="1134"/>
      </w:tblGrid>
      <w:tr w:rsidR="000C279B" w14:paraId="138FE502" w14:textId="77777777" w:rsidTr="00E67B73">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508596F4" w14:textId="77777777" w:rsidR="000C279B" w:rsidRDefault="000C279B" w:rsidP="00E67B73">
            <w:pPr>
              <w:ind w:right="-108"/>
              <w:jc w:val="center"/>
              <w:rPr>
                <w:sz w:val="22"/>
                <w:szCs w:val="22"/>
                <w:lang w:val="en-US"/>
              </w:rPr>
            </w:pPr>
            <w:r>
              <w:rPr>
                <w:sz w:val="22"/>
                <w:szCs w:val="22"/>
              </w:rPr>
              <w:t>№</w:t>
            </w:r>
          </w:p>
          <w:p w14:paraId="2FFCFE36" w14:textId="77777777" w:rsidR="000C279B" w:rsidRDefault="000C279B" w:rsidP="00E67B73">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17B122DB" w14:textId="77777777" w:rsidR="000C279B" w:rsidRDefault="000C279B" w:rsidP="00E67B73">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5528" w:type="dxa"/>
            <w:tcBorders>
              <w:top w:val="single" w:sz="6" w:space="0" w:color="auto"/>
              <w:left w:val="single" w:sz="6" w:space="0" w:color="auto"/>
              <w:bottom w:val="nil"/>
              <w:right w:val="nil"/>
            </w:tcBorders>
            <w:shd w:val="pct5" w:color="auto" w:fill="auto"/>
          </w:tcPr>
          <w:p w14:paraId="0192D8BF" w14:textId="77777777" w:rsidR="000C279B" w:rsidRDefault="000C279B" w:rsidP="00E67B73">
            <w:pPr>
              <w:jc w:val="center"/>
              <w:rPr>
                <w:sz w:val="22"/>
                <w:szCs w:val="22"/>
              </w:rPr>
            </w:pPr>
          </w:p>
          <w:p w14:paraId="7991B8CD" w14:textId="77777777" w:rsidR="000C279B" w:rsidRDefault="000C279B" w:rsidP="00E67B73">
            <w:pPr>
              <w:jc w:val="center"/>
              <w:rPr>
                <w:sz w:val="22"/>
                <w:szCs w:val="22"/>
                <w:lang w:val="en-US"/>
              </w:rPr>
            </w:pPr>
            <w:r>
              <w:rPr>
                <w:sz w:val="22"/>
                <w:szCs w:val="22"/>
              </w:rPr>
              <w:t xml:space="preserve">Denumire lucrărilor    </w:t>
            </w:r>
          </w:p>
        </w:tc>
        <w:tc>
          <w:tcPr>
            <w:tcW w:w="1134" w:type="dxa"/>
            <w:tcBorders>
              <w:top w:val="single" w:sz="6" w:space="0" w:color="auto"/>
              <w:left w:val="single" w:sz="6" w:space="0" w:color="auto"/>
              <w:bottom w:val="nil"/>
              <w:right w:val="nil"/>
            </w:tcBorders>
            <w:shd w:val="pct5" w:color="auto" w:fill="auto"/>
          </w:tcPr>
          <w:p w14:paraId="666B9120" w14:textId="77777777" w:rsidR="000C279B" w:rsidRDefault="000C279B" w:rsidP="00E67B73">
            <w:pPr>
              <w:ind w:left="-108" w:right="-108"/>
              <w:jc w:val="center"/>
              <w:rPr>
                <w:sz w:val="22"/>
                <w:szCs w:val="22"/>
              </w:rPr>
            </w:pPr>
            <w:r>
              <w:rPr>
                <w:sz w:val="22"/>
                <w:szCs w:val="22"/>
              </w:rPr>
              <w:t xml:space="preserve">Unitatea de masura </w:t>
            </w:r>
          </w:p>
        </w:tc>
        <w:tc>
          <w:tcPr>
            <w:tcW w:w="1134" w:type="dxa"/>
            <w:tcBorders>
              <w:top w:val="single" w:sz="6" w:space="0" w:color="auto"/>
              <w:left w:val="single" w:sz="6" w:space="0" w:color="auto"/>
              <w:right w:val="single" w:sz="6" w:space="0" w:color="auto"/>
            </w:tcBorders>
            <w:shd w:val="pct5" w:color="auto" w:fill="auto"/>
          </w:tcPr>
          <w:p w14:paraId="47AB595B" w14:textId="77777777" w:rsidR="000C279B" w:rsidRPr="006D228E" w:rsidRDefault="000C279B" w:rsidP="00E67B73">
            <w:pPr>
              <w:jc w:val="center"/>
              <w:rPr>
                <w:sz w:val="22"/>
                <w:szCs w:val="22"/>
                <w:lang w:val="en-US"/>
              </w:rPr>
            </w:pPr>
            <w:r>
              <w:rPr>
                <w:sz w:val="22"/>
                <w:szCs w:val="22"/>
                <w:lang w:val="en-US"/>
              </w:rPr>
              <w:t>Volum</w:t>
            </w:r>
          </w:p>
        </w:tc>
      </w:tr>
    </w:tbl>
    <w:p w14:paraId="12513540" w14:textId="77777777" w:rsidR="000C279B" w:rsidRDefault="000C279B" w:rsidP="000C279B">
      <w:pPr>
        <w:rPr>
          <w:sz w:val="2"/>
          <w:szCs w:val="2"/>
          <w:lang w:val="en-US"/>
        </w:rPr>
      </w:pPr>
    </w:p>
    <w:tbl>
      <w:tblPr>
        <w:tblW w:w="10064" w:type="dxa"/>
        <w:tblInd w:w="250" w:type="dxa"/>
        <w:tblLayout w:type="fixed"/>
        <w:tblLook w:val="0000" w:firstRow="0" w:lastRow="0" w:firstColumn="0" w:lastColumn="0" w:noHBand="0" w:noVBand="0"/>
      </w:tblPr>
      <w:tblGrid>
        <w:gridCol w:w="709"/>
        <w:gridCol w:w="1559"/>
        <w:gridCol w:w="5528"/>
        <w:gridCol w:w="1134"/>
        <w:gridCol w:w="1134"/>
      </w:tblGrid>
      <w:tr w:rsidR="000C279B" w14:paraId="641F9EAA" w14:textId="77777777" w:rsidTr="00E67B73">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74A294" w14:textId="77777777" w:rsidR="000C279B" w:rsidRDefault="000C279B" w:rsidP="00E67B73">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258DE8CD" w14:textId="77777777" w:rsidR="000C279B" w:rsidRDefault="000C279B" w:rsidP="00E67B73">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14:paraId="5028BC91" w14:textId="77777777" w:rsidR="000C279B" w:rsidRDefault="000C279B" w:rsidP="00E67B73">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45D6D414" w14:textId="77777777" w:rsidR="000C279B" w:rsidRDefault="000C279B" w:rsidP="00E67B73">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5D92CF17" w14:textId="77777777" w:rsidR="000C279B" w:rsidRPr="00027881" w:rsidRDefault="000C279B" w:rsidP="00E67B73">
            <w:pPr>
              <w:jc w:val="center"/>
              <w:rPr>
                <w:sz w:val="22"/>
                <w:szCs w:val="22"/>
                <w:lang w:val="en-US"/>
              </w:rPr>
            </w:pPr>
            <w:r>
              <w:rPr>
                <w:sz w:val="22"/>
                <w:szCs w:val="22"/>
                <w:lang w:val="en-US"/>
              </w:rPr>
              <w:t>5</w:t>
            </w:r>
          </w:p>
        </w:tc>
      </w:tr>
      <w:tr w:rsidR="000C279B" w14:paraId="1DAF3313" w14:textId="77777777" w:rsidTr="00E67B73">
        <w:tblPrEx>
          <w:tblCellMar>
            <w:top w:w="0" w:type="dxa"/>
            <w:bottom w:w="0" w:type="dxa"/>
          </w:tblCellMar>
        </w:tblPrEx>
        <w:tc>
          <w:tcPr>
            <w:tcW w:w="709" w:type="dxa"/>
            <w:tcBorders>
              <w:top w:val="nil"/>
              <w:left w:val="single" w:sz="6" w:space="0" w:color="auto"/>
              <w:bottom w:val="nil"/>
              <w:right w:val="nil"/>
            </w:tcBorders>
          </w:tcPr>
          <w:p w14:paraId="2C16BC85" w14:textId="77777777" w:rsidR="000C279B" w:rsidRDefault="000C279B" w:rsidP="00E67B73">
            <w:pPr>
              <w:jc w:val="center"/>
            </w:pPr>
          </w:p>
        </w:tc>
        <w:tc>
          <w:tcPr>
            <w:tcW w:w="1559" w:type="dxa"/>
            <w:tcBorders>
              <w:top w:val="nil"/>
              <w:left w:val="single" w:sz="6" w:space="0" w:color="auto"/>
              <w:bottom w:val="nil"/>
              <w:right w:val="nil"/>
            </w:tcBorders>
          </w:tcPr>
          <w:p w14:paraId="7F4B0F35" w14:textId="77777777" w:rsidR="000C279B" w:rsidRDefault="000C279B" w:rsidP="00E67B73"/>
        </w:tc>
        <w:tc>
          <w:tcPr>
            <w:tcW w:w="7796" w:type="dxa"/>
            <w:gridSpan w:val="3"/>
            <w:tcBorders>
              <w:top w:val="nil"/>
              <w:left w:val="single" w:sz="6" w:space="0" w:color="auto"/>
              <w:bottom w:val="nil"/>
              <w:right w:val="single" w:sz="6" w:space="0" w:color="auto"/>
            </w:tcBorders>
          </w:tcPr>
          <w:p w14:paraId="7D935CBC" w14:textId="77777777" w:rsidR="000C279B" w:rsidRPr="007F2714" w:rsidRDefault="000C279B" w:rsidP="00E67B73">
            <w:pPr>
              <w:rPr>
                <w:b/>
                <w:bCs/>
                <w:sz w:val="22"/>
                <w:szCs w:val="22"/>
                <w:lang w:val="en-US"/>
              </w:rPr>
            </w:pPr>
            <w:r w:rsidRPr="00B40365">
              <w:rPr>
                <w:b/>
                <w:bCs/>
                <w:sz w:val="22"/>
                <w:szCs w:val="22"/>
              </w:rPr>
              <w:t>1. s.SURI</w:t>
            </w:r>
          </w:p>
          <w:p w14:paraId="19599B80" w14:textId="77777777" w:rsidR="000C279B" w:rsidRPr="00B40365" w:rsidRDefault="000C279B" w:rsidP="00E67B73"/>
        </w:tc>
      </w:tr>
      <w:tr w:rsidR="000C279B" w:rsidRPr="00507423" w14:paraId="2F9F35D5" w14:textId="77777777" w:rsidTr="00E67B73">
        <w:tblPrEx>
          <w:tblCellMar>
            <w:top w:w="0" w:type="dxa"/>
            <w:bottom w:w="0" w:type="dxa"/>
          </w:tblCellMar>
        </w:tblPrEx>
        <w:tc>
          <w:tcPr>
            <w:tcW w:w="709" w:type="dxa"/>
            <w:tcBorders>
              <w:top w:val="nil"/>
              <w:left w:val="single" w:sz="6" w:space="0" w:color="auto"/>
              <w:bottom w:val="nil"/>
              <w:right w:val="nil"/>
            </w:tcBorders>
          </w:tcPr>
          <w:p w14:paraId="654734DE" w14:textId="77777777" w:rsidR="000C279B" w:rsidRDefault="000C279B" w:rsidP="00E67B73">
            <w:pPr>
              <w:jc w:val="center"/>
            </w:pPr>
          </w:p>
        </w:tc>
        <w:tc>
          <w:tcPr>
            <w:tcW w:w="1559" w:type="dxa"/>
            <w:tcBorders>
              <w:top w:val="nil"/>
              <w:left w:val="single" w:sz="6" w:space="0" w:color="auto"/>
              <w:bottom w:val="nil"/>
              <w:right w:val="nil"/>
            </w:tcBorders>
          </w:tcPr>
          <w:p w14:paraId="77C42819" w14:textId="77777777" w:rsidR="000C279B" w:rsidRDefault="000C279B" w:rsidP="00E67B73"/>
        </w:tc>
        <w:tc>
          <w:tcPr>
            <w:tcW w:w="7796" w:type="dxa"/>
            <w:gridSpan w:val="3"/>
            <w:tcBorders>
              <w:top w:val="nil"/>
              <w:left w:val="single" w:sz="6" w:space="0" w:color="auto"/>
              <w:bottom w:val="nil"/>
              <w:right w:val="single" w:sz="6" w:space="0" w:color="auto"/>
            </w:tcBorders>
          </w:tcPr>
          <w:p w14:paraId="3B434629" w14:textId="77777777" w:rsidR="000C279B" w:rsidRPr="007F2714" w:rsidRDefault="000C279B" w:rsidP="00E67B73">
            <w:pPr>
              <w:rPr>
                <w:b/>
                <w:bCs/>
                <w:sz w:val="22"/>
                <w:szCs w:val="22"/>
                <w:lang w:val="en-US"/>
              </w:rPr>
            </w:pPr>
            <w:r w:rsidRPr="00507423">
              <w:rPr>
                <w:b/>
                <w:bCs/>
                <w:sz w:val="22"/>
                <w:szCs w:val="22"/>
                <w:lang w:val="en-US"/>
              </w:rPr>
              <w:t>1.1. Sectorul 1, Depozit Ciumac L=250,0m  B=3.5m, S=875.0m2</w:t>
            </w:r>
          </w:p>
          <w:p w14:paraId="1EE76F22" w14:textId="77777777" w:rsidR="000C279B" w:rsidRPr="00507423" w:rsidRDefault="000C279B" w:rsidP="00E67B73">
            <w:pPr>
              <w:rPr>
                <w:lang w:val="en-US"/>
              </w:rPr>
            </w:pPr>
          </w:p>
        </w:tc>
      </w:tr>
      <w:tr w:rsidR="000C279B" w14:paraId="69096B8C" w14:textId="77777777" w:rsidTr="00E67B73">
        <w:tblPrEx>
          <w:tblCellMar>
            <w:top w:w="0" w:type="dxa"/>
            <w:bottom w:w="0" w:type="dxa"/>
          </w:tblCellMar>
        </w:tblPrEx>
        <w:tc>
          <w:tcPr>
            <w:tcW w:w="709" w:type="dxa"/>
            <w:tcBorders>
              <w:top w:val="nil"/>
              <w:left w:val="single" w:sz="6" w:space="0" w:color="auto"/>
              <w:bottom w:val="nil"/>
              <w:right w:val="nil"/>
            </w:tcBorders>
          </w:tcPr>
          <w:p w14:paraId="09E0F4FD" w14:textId="77777777" w:rsidR="000C279B" w:rsidRPr="00507423" w:rsidRDefault="000C279B" w:rsidP="00E67B73">
            <w:pPr>
              <w:jc w:val="center"/>
              <w:rPr>
                <w:lang w:val="en-US"/>
              </w:rPr>
            </w:pPr>
          </w:p>
        </w:tc>
        <w:tc>
          <w:tcPr>
            <w:tcW w:w="1559" w:type="dxa"/>
            <w:tcBorders>
              <w:top w:val="nil"/>
              <w:left w:val="single" w:sz="6" w:space="0" w:color="auto"/>
              <w:bottom w:val="nil"/>
              <w:right w:val="nil"/>
            </w:tcBorders>
          </w:tcPr>
          <w:p w14:paraId="162341C3" w14:textId="77777777" w:rsidR="000C279B" w:rsidRPr="00507423" w:rsidRDefault="000C279B" w:rsidP="00E67B73">
            <w:pPr>
              <w:rPr>
                <w:lang w:val="en-US"/>
              </w:rPr>
            </w:pPr>
          </w:p>
        </w:tc>
        <w:tc>
          <w:tcPr>
            <w:tcW w:w="7796" w:type="dxa"/>
            <w:gridSpan w:val="3"/>
            <w:tcBorders>
              <w:top w:val="nil"/>
              <w:left w:val="single" w:sz="6" w:space="0" w:color="auto"/>
              <w:bottom w:val="nil"/>
              <w:right w:val="single" w:sz="6" w:space="0" w:color="auto"/>
            </w:tcBorders>
          </w:tcPr>
          <w:p w14:paraId="619EA3FD" w14:textId="77777777" w:rsidR="000C279B" w:rsidRPr="007F2714" w:rsidRDefault="000C279B" w:rsidP="00E67B73">
            <w:pPr>
              <w:rPr>
                <w:b/>
                <w:bCs/>
                <w:sz w:val="22"/>
                <w:szCs w:val="22"/>
                <w:lang w:val="en-US"/>
              </w:rPr>
            </w:pPr>
            <w:r w:rsidRPr="00B40365">
              <w:rPr>
                <w:b/>
                <w:bCs/>
                <w:sz w:val="22"/>
                <w:szCs w:val="22"/>
              </w:rPr>
              <w:t>1.1.1. Lucrari drum</w:t>
            </w:r>
          </w:p>
          <w:p w14:paraId="1E060C0F" w14:textId="77777777" w:rsidR="000C279B" w:rsidRPr="00B40365" w:rsidRDefault="000C279B" w:rsidP="00E67B73"/>
        </w:tc>
      </w:tr>
      <w:tr w:rsidR="000C279B" w14:paraId="5581463F"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FBA5E" w14:textId="77777777" w:rsidR="000C279B" w:rsidRDefault="000C279B" w:rsidP="00E67B73">
            <w:pPr>
              <w:rPr>
                <w:sz w:val="22"/>
                <w:szCs w:val="22"/>
              </w:rPr>
            </w:pPr>
            <w:r>
              <w:rPr>
                <w:sz w:val="22"/>
                <w:szCs w:val="22"/>
              </w:rPr>
              <w:t>1</w:t>
            </w:r>
          </w:p>
        </w:tc>
        <w:tc>
          <w:tcPr>
            <w:tcW w:w="1559" w:type="dxa"/>
            <w:tcBorders>
              <w:top w:val="single" w:sz="4" w:space="0" w:color="auto"/>
              <w:bottom w:val="single" w:sz="4" w:space="0" w:color="auto"/>
            </w:tcBorders>
          </w:tcPr>
          <w:p w14:paraId="3E4D8031" w14:textId="77777777" w:rsidR="000C279B" w:rsidRDefault="000C279B" w:rsidP="00E67B73">
            <w:pPr>
              <w:rPr>
                <w:sz w:val="22"/>
                <w:szCs w:val="22"/>
              </w:rPr>
            </w:pPr>
            <w:r>
              <w:rPr>
                <w:sz w:val="22"/>
                <w:szCs w:val="22"/>
                <w:lang w:val="en-US"/>
              </w:rPr>
              <w:t>TsC02D1</w:t>
            </w:r>
          </w:p>
          <w:p w14:paraId="3E3B9BB0"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0FD07825" w14:textId="77777777" w:rsidR="000C279B" w:rsidRPr="00B40365" w:rsidRDefault="000C279B" w:rsidP="00E67B73">
            <w:r w:rsidRPr="00507423">
              <w:rPr>
                <w:lang w:val="en-US"/>
              </w:rPr>
              <w:t xml:space="preserve">Sapatura mecanica cu excavator pe pneuri de 0,21-0,39 mc, cu comanda hidraulica, in pamint cu umiditate naturala descarcare auto teren catg. </w:t>
            </w:r>
            <w:r w:rsidRPr="00B40365">
              <w:t>II.(in cariera lut)</w:t>
            </w:r>
          </w:p>
          <w:p w14:paraId="4B9DE8AD" w14:textId="77777777" w:rsidR="000C279B" w:rsidRPr="00B40365" w:rsidRDefault="000C279B" w:rsidP="00E67B73"/>
        </w:tc>
        <w:tc>
          <w:tcPr>
            <w:tcW w:w="1134" w:type="dxa"/>
            <w:tcBorders>
              <w:top w:val="single" w:sz="4" w:space="0" w:color="auto"/>
              <w:bottom w:val="single" w:sz="4" w:space="0" w:color="auto"/>
            </w:tcBorders>
            <w:vAlign w:val="center"/>
          </w:tcPr>
          <w:p w14:paraId="03F40866" w14:textId="77777777" w:rsidR="000C279B" w:rsidRDefault="000C279B" w:rsidP="00E67B73">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14:paraId="43F2D279" w14:textId="77777777" w:rsidR="000C279B" w:rsidRDefault="000C279B" w:rsidP="00E67B73">
            <w:pPr>
              <w:jc w:val="center"/>
              <w:rPr>
                <w:sz w:val="22"/>
                <w:szCs w:val="22"/>
                <w:lang w:val="en-US"/>
              </w:rPr>
            </w:pPr>
            <w:r>
              <w:rPr>
                <w:sz w:val="22"/>
                <w:szCs w:val="22"/>
                <w:lang w:val="en-US"/>
              </w:rPr>
              <w:t>5,00</w:t>
            </w:r>
          </w:p>
        </w:tc>
      </w:tr>
      <w:tr w:rsidR="000C279B" w14:paraId="51552C82"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0B401" w14:textId="77777777" w:rsidR="000C279B" w:rsidRDefault="000C279B" w:rsidP="00E67B73">
            <w:pPr>
              <w:rPr>
                <w:sz w:val="22"/>
                <w:szCs w:val="22"/>
              </w:rPr>
            </w:pPr>
            <w:r>
              <w:rPr>
                <w:sz w:val="22"/>
                <w:szCs w:val="22"/>
              </w:rPr>
              <w:t>2</w:t>
            </w:r>
          </w:p>
        </w:tc>
        <w:tc>
          <w:tcPr>
            <w:tcW w:w="1559" w:type="dxa"/>
            <w:tcBorders>
              <w:top w:val="single" w:sz="4" w:space="0" w:color="auto"/>
              <w:bottom w:val="single" w:sz="4" w:space="0" w:color="auto"/>
            </w:tcBorders>
          </w:tcPr>
          <w:p w14:paraId="0DB67165" w14:textId="77777777" w:rsidR="000C279B" w:rsidRDefault="000C279B" w:rsidP="00E67B73">
            <w:pPr>
              <w:rPr>
                <w:sz w:val="22"/>
                <w:szCs w:val="22"/>
              </w:rPr>
            </w:pPr>
            <w:r>
              <w:rPr>
                <w:sz w:val="22"/>
                <w:szCs w:val="22"/>
                <w:lang w:val="en-US"/>
              </w:rPr>
              <w:t>TsI51A5</w:t>
            </w:r>
          </w:p>
          <w:p w14:paraId="2B28D9CD"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59386A75" w14:textId="77777777" w:rsidR="000C279B" w:rsidRPr="00507423" w:rsidRDefault="000C279B" w:rsidP="00E67B73">
            <w:pPr>
              <w:rPr>
                <w:lang w:val="en-US"/>
              </w:rPr>
            </w:pPr>
            <w:r w:rsidRPr="00507423">
              <w:rPr>
                <w:lang w:val="en-US"/>
              </w:rPr>
              <w:t>Transportarea pamintului cu autobasculanta de 10 t la distanta de: 5 km (Transportarea lutului pentru impluturi)</w:t>
            </w:r>
          </w:p>
          <w:p w14:paraId="6458F44D"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3A11A18" w14:textId="77777777" w:rsidR="000C279B" w:rsidRDefault="000C279B" w:rsidP="00E67B73">
            <w:pPr>
              <w:jc w:val="center"/>
              <w:rPr>
                <w:sz w:val="22"/>
                <w:szCs w:val="22"/>
              </w:rPr>
            </w:pPr>
            <w:r>
              <w:rPr>
                <w:sz w:val="22"/>
                <w:szCs w:val="22"/>
              </w:rPr>
              <w:t>t</w:t>
            </w:r>
          </w:p>
        </w:tc>
        <w:tc>
          <w:tcPr>
            <w:tcW w:w="1134" w:type="dxa"/>
            <w:tcBorders>
              <w:top w:val="single" w:sz="4" w:space="0" w:color="auto"/>
              <w:bottom w:val="single" w:sz="4" w:space="0" w:color="auto"/>
            </w:tcBorders>
            <w:vAlign w:val="center"/>
          </w:tcPr>
          <w:p w14:paraId="1672E8AF" w14:textId="77777777" w:rsidR="000C279B" w:rsidRDefault="000C279B" w:rsidP="00E67B73">
            <w:pPr>
              <w:jc w:val="center"/>
              <w:rPr>
                <w:sz w:val="22"/>
                <w:szCs w:val="22"/>
                <w:lang w:val="en-US"/>
              </w:rPr>
            </w:pPr>
            <w:r>
              <w:rPr>
                <w:sz w:val="22"/>
                <w:szCs w:val="22"/>
                <w:lang w:val="en-US"/>
              </w:rPr>
              <w:t>800,00</w:t>
            </w:r>
          </w:p>
        </w:tc>
      </w:tr>
      <w:tr w:rsidR="000C279B" w14:paraId="248AC4CD"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995423" w14:textId="77777777" w:rsidR="000C279B" w:rsidRDefault="000C279B" w:rsidP="00E67B73">
            <w:pPr>
              <w:rPr>
                <w:sz w:val="22"/>
                <w:szCs w:val="22"/>
              </w:rPr>
            </w:pPr>
            <w:r>
              <w:rPr>
                <w:sz w:val="22"/>
                <w:szCs w:val="22"/>
              </w:rPr>
              <w:t>3</w:t>
            </w:r>
          </w:p>
        </w:tc>
        <w:tc>
          <w:tcPr>
            <w:tcW w:w="1559" w:type="dxa"/>
            <w:tcBorders>
              <w:top w:val="single" w:sz="4" w:space="0" w:color="auto"/>
              <w:bottom w:val="single" w:sz="4" w:space="0" w:color="auto"/>
            </w:tcBorders>
          </w:tcPr>
          <w:p w14:paraId="543DA58B" w14:textId="77777777" w:rsidR="000C279B" w:rsidRDefault="000C279B" w:rsidP="00E67B73">
            <w:pPr>
              <w:rPr>
                <w:sz w:val="22"/>
                <w:szCs w:val="22"/>
              </w:rPr>
            </w:pPr>
            <w:r>
              <w:rPr>
                <w:sz w:val="22"/>
                <w:szCs w:val="22"/>
                <w:lang w:val="en-US"/>
              </w:rPr>
              <w:t>TsC21B1</w:t>
            </w:r>
          </w:p>
          <w:p w14:paraId="5C04B5BD"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3BBCF13F" w14:textId="77777777" w:rsidR="000C279B" w:rsidRPr="00B40365" w:rsidRDefault="000C279B" w:rsidP="00E67B73">
            <w:r w:rsidRPr="00507423">
              <w:rPr>
                <w:lang w:val="en-US"/>
              </w:rPr>
              <w:t xml:space="preserve">Sapatura mecanica cu autogreder de pina la 175 CP, inclusiv imprastierea pamintului la 10 m, in teren catg. </w:t>
            </w:r>
            <w:r w:rsidRPr="00B40365">
              <w:t>II</w:t>
            </w:r>
          </w:p>
          <w:p w14:paraId="5A7FD2B4" w14:textId="77777777" w:rsidR="000C279B" w:rsidRPr="00B40365" w:rsidRDefault="000C279B" w:rsidP="00E67B73"/>
        </w:tc>
        <w:tc>
          <w:tcPr>
            <w:tcW w:w="1134" w:type="dxa"/>
            <w:tcBorders>
              <w:top w:val="single" w:sz="4" w:space="0" w:color="auto"/>
              <w:bottom w:val="single" w:sz="4" w:space="0" w:color="auto"/>
            </w:tcBorders>
            <w:vAlign w:val="center"/>
          </w:tcPr>
          <w:p w14:paraId="74C334E7" w14:textId="77777777" w:rsidR="000C279B" w:rsidRDefault="000C279B" w:rsidP="00E67B73">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14:paraId="7FD1893C" w14:textId="77777777" w:rsidR="000C279B" w:rsidRDefault="000C279B" w:rsidP="00E67B73">
            <w:pPr>
              <w:jc w:val="center"/>
              <w:rPr>
                <w:sz w:val="22"/>
                <w:szCs w:val="22"/>
                <w:lang w:val="en-US"/>
              </w:rPr>
            </w:pPr>
            <w:r>
              <w:rPr>
                <w:sz w:val="22"/>
                <w:szCs w:val="22"/>
                <w:lang w:val="en-US"/>
              </w:rPr>
              <w:t>5,00</w:t>
            </w:r>
          </w:p>
        </w:tc>
      </w:tr>
      <w:tr w:rsidR="000C279B" w14:paraId="7401C5B6"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CA5A4" w14:textId="77777777" w:rsidR="000C279B" w:rsidRDefault="000C279B" w:rsidP="00E67B73">
            <w:pPr>
              <w:rPr>
                <w:sz w:val="22"/>
                <w:szCs w:val="22"/>
              </w:rPr>
            </w:pPr>
            <w:r>
              <w:rPr>
                <w:sz w:val="22"/>
                <w:szCs w:val="22"/>
              </w:rPr>
              <w:t>4</w:t>
            </w:r>
          </w:p>
        </w:tc>
        <w:tc>
          <w:tcPr>
            <w:tcW w:w="1559" w:type="dxa"/>
            <w:tcBorders>
              <w:top w:val="single" w:sz="4" w:space="0" w:color="auto"/>
              <w:bottom w:val="single" w:sz="4" w:space="0" w:color="auto"/>
            </w:tcBorders>
          </w:tcPr>
          <w:p w14:paraId="4C5B751F" w14:textId="77777777" w:rsidR="000C279B" w:rsidRDefault="000C279B" w:rsidP="00E67B73">
            <w:pPr>
              <w:rPr>
                <w:sz w:val="22"/>
                <w:szCs w:val="22"/>
              </w:rPr>
            </w:pPr>
            <w:r>
              <w:rPr>
                <w:sz w:val="22"/>
                <w:szCs w:val="22"/>
                <w:lang w:val="en-US"/>
              </w:rPr>
              <w:t>DI96</w:t>
            </w:r>
          </w:p>
          <w:p w14:paraId="6BA8F981"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C78C27F" w14:textId="77777777" w:rsidR="000C279B" w:rsidRPr="00507423" w:rsidRDefault="000C279B" w:rsidP="00E67B73">
            <w:pPr>
              <w:rPr>
                <w:lang w:val="en-US"/>
              </w:rPr>
            </w:pPr>
            <w:r w:rsidRPr="00507423">
              <w:rPr>
                <w:lang w:val="en-US"/>
              </w:rPr>
              <w:t>Compactarea rambleului pamint de cat.II, cu compactor pe pneuri de 25 t , 8 parcursuri pe o urma</w:t>
            </w:r>
          </w:p>
          <w:p w14:paraId="4FCA6D0F"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23C6BA02" w14:textId="77777777" w:rsidR="000C279B" w:rsidRDefault="000C279B" w:rsidP="00E67B73">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14:paraId="19DAA53D" w14:textId="77777777" w:rsidR="000C279B" w:rsidRDefault="000C279B" w:rsidP="00E67B73">
            <w:pPr>
              <w:jc w:val="center"/>
              <w:rPr>
                <w:sz w:val="22"/>
                <w:szCs w:val="22"/>
                <w:lang w:val="en-US"/>
              </w:rPr>
            </w:pPr>
            <w:r>
              <w:rPr>
                <w:sz w:val="22"/>
                <w:szCs w:val="22"/>
                <w:lang w:val="en-US"/>
              </w:rPr>
              <w:t>5,00</w:t>
            </w:r>
          </w:p>
        </w:tc>
      </w:tr>
      <w:tr w:rsidR="000C279B" w14:paraId="39258D8A"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ACBEF" w14:textId="77777777" w:rsidR="000C279B" w:rsidRDefault="000C279B" w:rsidP="00E67B73">
            <w:pPr>
              <w:rPr>
                <w:sz w:val="22"/>
                <w:szCs w:val="22"/>
              </w:rPr>
            </w:pPr>
            <w:r>
              <w:rPr>
                <w:sz w:val="22"/>
                <w:szCs w:val="22"/>
              </w:rPr>
              <w:t>5</w:t>
            </w:r>
          </w:p>
        </w:tc>
        <w:tc>
          <w:tcPr>
            <w:tcW w:w="1559" w:type="dxa"/>
            <w:tcBorders>
              <w:top w:val="single" w:sz="4" w:space="0" w:color="auto"/>
              <w:bottom w:val="single" w:sz="4" w:space="0" w:color="auto"/>
            </w:tcBorders>
          </w:tcPr>
          <w:p w14:paraId="503E4A31" w14:textId="77777777" w:rsidR="000C279B" w:rsidRDefault="000C279B" w:rsidP="00E67B73">
            <w:pPr>
              <w:rPr>
                <w:sz w:val="22"/>
                <w:szCs w:val="22"/>
              </w:rPr>
            </w:pPr>
            <w:r>
              <w:rPr>
                <w:sz w:val="22"/>
                <w:szCs w:val="22"/>
                <w:lang w:val="en-US"/>
              </w:rPr>
              <w:t>TsD14A01</w:t>
            </w:r>
          </w:p>
          <w:p w14:paraId="00B126C1"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7286247" w14:textId="77777777" w:rsidR="000C279B" w:rsidRPr="00507423" w:rsidRDefault="000C279B" w:rsidP="00E67B73">
            <w:pPr>
              <w:rPr>
                <w:lang w:val="en-US"/>
              </w:rPr>
            </w:pPr>
            <w:r w:rsidRPr="00507423">
              <w:rPr>
                <w:lang w:val="en-US"/>
              </w:rPr>
              <w:t>Udarea mecanica a straturilor de pamint cu autocisterna de 5-8 t, prevazuta cu dispozitiv de stropire, pentru completarea umiditatii necesare compactarii mecanice, precum si pentru udarea suprafetelor in alte scopuri</w:t>
            </w:r>
          </w:p>
          <w:p w14:paraId="534EFF0E"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189BA972"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26C0450B" w14:textId="77777777" w:rsidR="000C279B" w:rsidRDefault="000C279B" w:rsidP="00E67B73">
            <w:pPr>
              <w:jc w:val="center"/>
              <w:rPr>
                <w:sz w:val="22"/>
                <w:szCs w:val="22"/>
                <w:lang w:val="en-US"/>
              </w:rPr>
            </w:pPr>
            <w:r>
              <w:rPr>
                <w:sz w:val="22"/>
                <w:szCs w:val="22"/>
                <w:lang w:val="en-US"/>
              </w:rPr>
              <w:t>500,00</w:t>
            </w:r>
          </w:p>
        </w:tc>
      </w:tr>
      <w:tr w:rsidR="000C279B" w14:paraId="6DB42ECF"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3B91A" w14:textId="77777777" w:rsidR="000C279B" w:rsidRDefault="000C279B" w:rsidP="00E67B73">
            <w:pPr>
              <w:rPr>
                <w:sz w:val="22"/>
                <w:szCs w:val="22"/>
              </w:rPr>
            </w:pPr>
            <w:r>
              <w:rPr>
                <w:sz w:val="22"/>
                <w:szCs w:val="22"/>
              </w:rPr>
              <w:t>6</w:t>
            </w:r>
          </w:p>
        </w:tc>
        <w:tc>
          <w:tcPr>
            <w:tcW w:w="1559" w:type="dxa"/>
            <w:tcBorders>
              <w:top w:val="single" w:sz="4" w:space="0" w:color="auto"/>
              <w:bottom w:val="single" w:sz="4" w:space="0" w:color="auto"/>
            </w:tcBorders>
          </w:tcPr>
          <w:p w14:paraId="39D10FB5" w14:textId="77777777" w:rsidR="000C279B" w:rsidRDefault="000C279B" w:rsidP="00E67B73">
            <w:pPr>
              <w:rPr>
                <w:sz w:val="22"/>
                <w:szCs w:val="22"/>
              </w:rPr>
            </w:pPr>
            <w:r>
              <w:rPr>
                <w:sz w:val="22"/>
                <w:szCs w:val="22"/>
                <w:lang w:val="en-US"/>
              </w:rPr>
              <w:t>DA12B</w:t>
            </w:r>
          </w:p>
          <w:p w14:paraId="245476EF"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5763830B"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w:t>
            </w:r>
          </w:p>
          <w:p w14:paraId="1FA71D22"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6915568C"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72A637B6" w14:textId="77777777" w:rsidR="000C279B" w:rsidRDefault="000C279B" w:rsidP="00E67B73">
            <w:pPr>
              <w:jc w:val="center"/>
              <w:rPr>
                <w:sz w:val="22"/>
                <w:szCs w:val="22"/>
                <w:lang w:val="en-US"/>
              </w:rPr>
            </w:pPr>
            <w:r>
              <w:rPr>
                <w:sz w:val="22"/>
                <w:szCs w:val="22"/>
                <w:lang w:val="en-US"/>
              </w:rPr>
              <w:t>131,25</w:t>
            </w:r>
          </w:p>
        </w:tc>
      </w:tr>
      <w:tr w:rsidR="000C279B" w14:paraId="2DBBBFD3"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4B868" w14:textId="77777777" w:rsidR="000C279B" w:rsidRDefault="000C279B" w:rsidP="00E67B73">
            <w:pPr>
              <w:rPr>
                <w:sz w:val="22"/>
                <w:szCs w:val="22"/>
              </w:rPr>
            </w:pPr>
            <w:r>
              <w:rPr>
                <w:sz w:val="22"/>
                <w:szCs w:val="22"/>
              </w:rPr>
              <w:t>7</w:t>
            </w:r>
          </w:p>
        </w:tc>
        <w:tc>
          <w:tcPr>
            <w:tcW w:w="1559" w:type="dxa"/>
            <w:tcBorders>
              <w:top w:val="single" w:sz="4" w:space="0" w:color="auto"/>
              <w:bottom w:val="single" w:sz="4" w:space="0" w:color="auto"/>
            </w:tcBorders>
          </w:tcPr>
          <w:p w14:paraId="7CD33556" w14:textId="77777777" w:rsidR="000C279B" w:rsidRDefault="000C279B" w:rsidP="00E67B73">
            <w:pPr>
              <w:rPr>
                <w:sz w:val="22"/>
                <w:szCs w:val="22"/>
              </w:rPr>
            </w:pPr>
            <w:r>
              <w:rPr>
                <w:sz w:val="22"/>
                <w:szCs w:val="22"/>
                <w:lang w:val="en-US"/>
              </w:rPr>
              <w:t>TsC17B</w:t>
            </w:r>
          </w:p>
          <w:p w14:paraId="4DB20FFD"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31C3E8B" w14:textId="77777777" w:rsidR="000C279B" w:rsidRPr="00B40365" w:rsidRDefault="000C279B" w:rsidP="00E67B73">
            <w:r w:rsidRPr="00507423">
              <w:rPr>
                <w:lang w:val="en-US"/>
              </w:rPr>
              <w:t xml:space="preserve">Sapatura mecanica la rigole (cu sectiunea triunghiulara) cu adincimea de 0,40 m, executata cu ajutorul autogrederului de pina la 175 CP, in teren catg. </w:t>
            </w:r>
            <w:r w:rsidRPr="00B40365">
              <w:t>II</w:t>
            </w:r>
          </w:p>
          <w:p w14:paraId="2D9827F9" w14:textId="77777777" w:rsidR="000C279B" w:rsidRPr="00B40365" w:rsidRDefault="000C279B" w:rsidP="00E67B73"/>
        </w:tc>
        <w:tc>
          <w:tcPr>
            <w:tcW w:w="1134" w:type="dxa"/>
            <w:tcBorders>
              <w:top w:val="single" w:sz="4" w:space="0" w:color="auto"/>
              <w:bottom w:val="single" w:sz="4" w:space="0" w:color="auto"/>
            </w:tcBorders>
            <w:vAlign w:val="center"/>
          </w:tcPr>
          <w:p w14:paraId="41424E41" w14:textId="77777777" w:rsidR="000C279B" w:rsidRDefault="000C279B" w:rsidP="00E67B73">
            <w:pPr>
              <w:jc w:val="center"/>
              <w:rPr>
                <w:sz w:val="22"/>
                <w:szCs w:val="22"/>
              </w:rPr>
            </w:pPr>
            <w:r>
              <w:rPr>
                <w:sz w:val="22"/>
                <w:szCs w:val="22"/>
              </w:rPr>
              <w:t>100 m</w:t>
            </w:r>
          </w:p>
        </w:tc>
        <w:tc>
          <w:tcPr>
            <w:tcW w:w="1134" w:type="dxa"/>
            <w:tcBorders>
              <w:top w:val="single" w:sz="4" w:space="0" w:color="auto"/>
              <w:bottom w:val="single" w:sz="4" w:space="0" w:color="auto"/>
            </w:tcBorders>
            <w:vAlign w:val="center"/>
          </w:tcPr>
          <w:p w14:paraId="27C0E271" w14:textId="77777777" w:rsidR="000C279B" w:rsidRDefault="000C279B" w:rsidP="00E67B73">
            <w:pPr>
              <w:jc w:val="center"/>
              <w:rPr>
                <w:sz w:val="22"/>
                <w:szCs w:val="22"/>
                <w:lang w:val="en-US"/>
              </w:rPr>
            </w:pPr>
            <w:r>
              <w:rPr>
                <w:sz w:val="22"/>
                <w:szCs w:val="22"/>
                <w:lang w:val="en-US"/>
              </w:rPr>
              <w:t>3,00</w:t>
            </w:r>
          </w:p>
        </w:tc>
      </w:tr>
      <w:tr w:rsidR="000C279B" w14:paraId="2C179C4E"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AD307" w14:textId="77777777" w:rsidR="000C279B" w:rsidRDefault="000C279B" w:rsidP="00E67B73">
            <w:pPr>
              <w:rPr>
                <w:sz w:val="22"/>
                <w:szCs w:val="22"/>
              </w:rPr>
            </w:pPr>
            <w:r>
              <w:rPr>
                <w:sz w:val="22"/>
                <w:szCs w:val="22"/>
              </w:rPr>
              <w:t>8</w:t>
            </w:r>
          </w:p>
        </w:tc>
        <w:tc>
          <w:tcPr>
            <w:tcW w:w="1559" w:type="dxa"/>
            <w:tcBorders>
              <w:top w:val="single" w:sz="4" w:space="0" w:color="auto"/>
              <w:bottom w:val="single" w:sz="4" w:space="0" w:color="auto"/>
            </w:tcBorders>
          </w:tcPr>
          <w:p w14:paraId="183E7110" w14:textId="77777777" w:rsidR="000C279B" w:rsidRDefault="000C279B" w:rsidP="00E67B73">
            <w:pPr>
              <w:rPr>
                <w:sz w:val="22"/>
                <w:szCs w:val="22"/>
              </w:rPr>
            </w:pPr>
            <w:r>
              <w:rPr>
                <w:sz w:val="22"/>
                <w:szCs w:val="22"/>
                <w:lang w:val="en-US"/>
              </w:rPr>
              <w:t>DA12B</w:t>
            </w:r>
          </w:p>
          <w:p w14:paraId="2E842B29"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1F788E27"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 (cotitura (intoarcere) 20m x 5m=100 m2)</w:t>
            </w:r>
          </w:p>
          <w:p w14:paraId="6EF221DE"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5A0A2839"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52B6062C" w14:textId="77777777" w:rsidR="000C279B" w:rsidRDefault="000C279B" w:rsidP="00E67B73">
            <w:pPr>
              <w:jc w:val="center"/>
              <w:rPr>
                <w:sz w:val="22"/>
                <w:szCs w:val="22"/>
                <w:lang w:val="en-US"/>
              </w:rPr>
            </w:pPr>
            <w:r>
              <w:rPr>
                <w:sz w:val="22"/>
                <w:szCs w:val="22"/>
                <w:lang w:val="en-US"/>
              </w:rPr>
              <w:t>15,00</w:t>
            </w:r>
          </w:p>
        </w:tc>
      </w:tr>
      <w:tr w:rsidR="000C279B" w:rsidRPr="00507423" w14:paraId="723D96BD" w14:textId="77777777" w:rsidTr="00E67B73">
        <w:tblPrEx>
          <w:tblCellMar>
            <w:top w:w="0" w:type="dxa"/>
            <w:bottom w:w="0" w:type="dxa"/>
          </w:tblCellMar>
        </w:tblPrEx>
        <w:tc>
          <w:tcPr>
            <w:tcW w:w="709" w:type="dxa"/>
            <w:tcBorders>
              <w:top w:val="nil"/>
              <w:left w:val="single" w:sz="6" w:space="0" w:color="auto"/>
              <w:bottom w:val="nil"/>
              <w:right w:val="nil"/>
            </w:tcBorders>
          </w:tcPr>
          <w:p w14:paraId="20D41968" w14:textId="77777777" w:rsidR="000C279B" w:rsidRDefault="000C279B" w:rsidP="00E67B73">
            <w:pPr>
              <w:jc w:val="center"/>
            </w:pPr>
          </w:p>
        </w:tc>
        <w:tc>
          <w:tcPr>
            <w:tcW w:w="1559" w:type="dxa"/>
            <w:tcBorders>
              <w:top w:val="nil"/>
              <w:left w:val="single" w:sz="6" w:space="0" w:color="auto"/>
              <w:bottom w:val="nil"/>
              <w:right w:val="nil"/>
            </w:tcBorders>
          </w:tcPr>
          <w:p w14:paraId="03DF5FAF" w14:textId="77777777" w:rsidR="000C279B" w:rsidRDefault="000C279B" w:rsidP="00E67B73"/>
        </w:tc>
        <w:tc>
          <w:tcPr>
            <w:tcW w:w="7796" w:type="dxa"/>
            <w:gridSpan w:val="3"/>
            <w:tcBorders>
              <w:top w:val="nil"/>
              <w:left w:val="single" w:sz="6" w:space="0" w:color="auto"/>
              <w:bottom w:val="nil"/>
              <w:right w:val="single" w:sz="6" w:space="0" w:color="auto"/>
            </w:tcBorders>
          </w:tcPr>
          <w:p w14:paraId="2B667931" w14:textId="77777777" w:rsidR="000C279B" w:rsidRPr="007F2714" w:rsidRDefault="000C279B" w:rsidP="00E67B73">
            <w:pPr>
              <w:rPr>
                <w:b/>
                <w:bCs/>
                <w:sz w:val="22"/>
                <w:szCs w:val="22"/>
                <w:lang w:val="en-US"/>
              </w:rPr>
            </w:pPr>
            <w:r w:rsidRPr="00507423">
              <w:rPr>
                <w:b/>
                <w:bCs/>
                <w:sz w:val="22"/>
                <w:szCs w:val="22"/>
                <w:lang w:val="en-US"/>
              </w:rPr>
              <w:t>1.1.2. Indreptarea apelor pluviale prin teava in rigola dea lungul drumului L=7.5m</w:t>
            </w:r>
          </w:p>
          <w:p w14:paraId="1544249F" w14:textId="77777777" w:rsidR="000C279B" w:rsidRPr="00507423" w:rsidRDefault="000C279B" w:rsidP="00E67B73">
            <w:pPr>
              <w:rPr>
                <w:lang w:val="en-US"/>
              </w:rPr>
            </w:pPr>
          </w:p>
        </w:tc>
      </w:tr>
      <w:tr w:rsidR="000C279B" w14:paraId="5D606219"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CCC98" w14:textId="77777777" w:rsidR="000C279B" w:rsidRDefault="000C279B" w:rsidP="00E67B73">
            <w:pPr>
              <w:rPr>
                <w:sz w:val="22"/>
                <w:szCs w:val="22"/>
              </w:rPr>
            </w:pPr>
            <w:r>
              <w:rPr>
                <w:sz w:val="22"/>
                <w:szCs w:val="22"/>
              </w:rPr>
              <w:t>9</w:t>
            </w:r>
          </w:p>
        </w:tc>
        <w:tc>
          <w:tcPr>
            <w:tcW w:w="1559" w:type="dxa"/>
            <w:tcBorders>
              <w:top w:val="single" w:sz="4" w:space="0" w:color="auto"/>
              <w:bottom w:val="single" w:sz="4" w:space="0" w:color="auto"/>
            </w:tcBorders>
          </w:tcPr>
          <w:p w14:paraId="2ED1A77B" w14:textId="77777777" w:rsidR="000C279B" w:rsidRDefault="000C279B" w:rsidP="00E67B73">
            <w:pPr>
              <w:rPr>
                <w:sz w:val="22"/>
                <w:szCs w:val="22"/>
              </w:rPr>
            </w:pPr>
            <w:r>
              <w:rPr>
                <w:sz w:val="22"/>
                <w:szCs w:val="22"/>
                <w:lang w:val="en-US"/>
              </w:rPr>
              <w:t>TsC54B</w:t>
            </w:r>
          </w:p>
          <w:p w14:paraId="3C12DF5E"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3B0FF024" w14:textId="77777777" w:rsidR="000C279B" w:rsidRPr="00507423" w:rsidRDefault="000C279B" w:rsidP="00E67B73">
            <w:pPr>
              <w:rPr>
                <w:lang w:val="en-US"/>
              </w:rPr>
            </w:pPr>
            <w:r w:rsidRPr="00507423">
              <w:rPr>
                <w:lang w:val="en-US"/>
              </w:rPr>
              <w:t>Strat de fundatie din piatra sparta</w:t>
            </w:r>
          </w:p>
          <w:p w14:paraId="6D7C6A7E"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590E66AC" w14:textId="77777777" w:rsidR="000C279B" w:rsidRDefault="000C279B" w:rsidP="00E67B73">
            <w:pPr>
              <w:jc w:val="center"/>
              <w:rPr>
                <w:sz w:val="22"/>
                <w:szCs w:val="22"/>
              </w:rPr>
            </w:pPr>
            <w:r>
              <w:rPr>
                <w:sz w:val="22"/>
                <w:szCs w:val="22"/>
              </w:rPr>
              <w:lastRenderedPageBreak/>
              <w:t>m3</w:t>
            </w:r>
          </w:p>
        </w:tc>
        <w:tc>
          <w:tcPr>
            <w:tcW w:w="1134" w:type="dxa"/>
            <w:tcBorders>
              <w:top w:val="single" w:sz="4" w:space="0" w:color="auto"/>
              <w:bottom w:val="single" w:sz="4" w:space="0" w:color="auto"/>
            </w:tcBorders>
            <w:vAlign w:val="center"/>
          </w:tcPr>
          <w:p w14:paraId="1885BAEA" w14:textId="77777777" w:rsidR="000C279B" w:rsidRDefault="000C279B" w:rsidP="00E67B73">
            <w:pPr>
              <w:jc w:val="center"/>
              <w:rPr>
                <w:sz w:val="22"/>
                <w:szCs w:val="22"/>
                <w:lang w:val="en-US"/>
              </w:rPr>
            </w:pPr>
            <w:r>
              <w:rPr>
                <w:sz w:val="22"/>
                <w:szCs w:val="22"/>
                <w:lang w:val="en-US"/>
              </w:rPr>
              <w:t>2,20</w:t>
            </w:r>
          </w:p>
        </w:tc>
      </w:tr>
      <w:tr w:rsidR="000C279B" w14:paraId="4C95C271"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030AC" w14:textId="77777777" w:rsidR="000C279B" w:rsidRDefault="000C279B" w:rsidP="00E67B73">
            <w:pPr>
              <w:rPr>
                <w:sz w:val="22"/>
                <w:szCs w:val="22"/>
              </w:rPr>
            </w:pPr>
            <w:r>
              <w:rPr>
                <w:sz w:val="22"/>
                <w:szCs w:val="22"/>
              </w:rPr>
              <w:lastRenderedPageBreak/>
              <w:t>10</w:t>
            </w:r>
          </w:p>
        </w:tc>
        <w:tc>
          <w:tcPr>
            <w:tcW w:w="1559" w:type="dxa"/>
            <w:tcBorders>
              <w:top w:val="single" w:sz="4" w:space="0" w:color="auto"/>
              <w:bottom w:val="single" w:sz="4" w:space="0" w:color="auto"/>
            </w:tcBorders>
          </w:tcPr>
          <w:p w14:paraId="7D781D48" w14:textId="77777777" w:rsidR="000C279B" w:rsidRDefault="000C279B" w:rsidP="00E67B73">
            <w:pPr>
              <w:rPr>
                <w:sz w:val="22"/>
                <w:szCs w:val="22"/>
              </w:rPr>
            </w:pPr>
            <w:r>
              <w:rPr>
                <w:sz w:val="22"/>
                <w:szCs w:val="22"/>
                <w:lang w:val="en-US"/>
              </w:rPr>
              <w:t>PI06A</w:t>
            </w:r>
          </w:p>
          <w:p w14:paraId="04085B74"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FA93433" w14:textId="77777777" w:rsidR="000C279B" w:rsidRPr="00507423" w:rsidRDefault="000C279B" w:rsidP="00E67B73">
            <w:pPr>
              <w:rPr>
                <w:lang w:val="en-US"/>
              </w:rPr>
            </w:pPr>
            <w:r w:rsidRPr="00507423">
              <w:rPr>
                <w:lang w:val="en-US"/>
              </w:rPr>
              <w:t>Montarea elementelor prefabricate din beton armat (tevi L=2.5m,d=0.5m) sau precomprimat, cu automacara sau macara pe pneuri cu capacitatea de 9.9 tf</w:t>
            </w:r>
          </w:p>
          <w:p w14:paraId="2944782C"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2C2FC30" w14:textId="77777777" w:rsidR="000C279B" w:rsidRDefault="000C279B" w:rsidP="00E67B73">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14:paraId="4D518CDC" w14:textId="77777777" w:rsidR="000C279B" w:rsidRDefault="000C279B" w:rsidP="00E67B73">
            <w:pPr>
              <w:jc w:val="center"/>
              <w:rPr>
                <w:sz w:val="22"/>
                <w:szCs w:val="22"/>
                <w:lang w:val="en-US"/>
              </w:rPr>
            </w:pPr>
            <w:r>
              <w:rPr>
                <w:sz w:val="22"/>
                <w:szCs w:val="22"/>
                <w:lang w:val="en-US"/>
              </w:rPr>
              <w:t>3,00</w:t>
            </w:r>
          </w:p>
        </w:tc>
      </w:tr>
      <w:tr w:rsidR="000C279B" w14:paraId="2CBC5443"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13FD2" w14:textId="77777777" w:rsidR="000C279B" w:rsidRDefault="000C279B" w:rsidP="00E67B73">
            <w:pPr>
              <w:rPr>
                <w:sz w:val="22"/>
                <w:szCs w:val="22"/>
              </w:rPr>
            </w:pPr>
            <w:r>
              <w:rPr>
                <w:sz w:val="22"/>
                <w:szCs w:val="22"/>
              </w:rPr>
              <w:t>11</w:t>
            </w:r>
          </w:p>
        </w:tc>
        <w:tc>
          <w:tcPr>
            <w:tcW w:w="1559" w:type="dxa"/>
            <w:tcBorders>
              <w:top w:val="single" w:sz="4" w:space="0" w:color="auto"/>
              <w:bottom w:val="single" w:sz="4" w:space="0" w:color="auto"/>
            </w:tcBorders>
          </w:tcPr>
          <w:p w14:paraId="500A1BCD" w14:textId="77777777" w:rsidR="000C279B" w:rsidRDefault="000C279B" w:rsidP="00E67B73">
            <w:pPr>
              <w:rPr>
                <w:sz w:val="22"/>
                <w:szCs w:val="22"/>
              </w:rPr>
            </w:pPr>
            <w:r>
              <w:rPr>
                <w:sz w:val="22"/>
                <w:szCs w:val="22"/>
                <w:lang w:val="en-US"/>
              </w:rPr>
              <w:t>PI08A</w:t>
            </w:r>
          </w:p>
          <w:p w14:paraId="2ED97060"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66B8D1BD" w14:textId="77777777" w:rsidR="000C279B" w:rsidRPr="00507423" w:rsidRDefault="000C279B" w:rsidP="00E67B73">
            <w:pPr>
              <w:rPr>
                <w:lang w:val="en-US"/>
              </w:rPr>
            </w:pPr>
            <w:r w:rsidRPr="00507423">
              <w:rPr>
                <w:lang w:val="en-US"/>
              </w:rPr>
              <w:t>Elemente prefabricate din beton armat,  confectionate in uzina (Teava din beton armat prafabricat d=0.5m, l=2.5m)</w:t>
            </w:r>
          </w:p>
          <w:p w14:paraId="5B5328B5"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204D9AEC" w14:textId="77777777" w:rsidR="000C279B" w:rsidRDefault="000C279B" w:rsidP="00E67B73">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14:paraId="5C3D0A2D" w14:textId="77777777" w:rsidR="000C279B" w:rsidRDefault="000C279B" w:rsidP="00E67B73">
            <w:pPr>
              <w:jc w:val="center"/>
              <w:rPr>
                <w:sz w:val="22"/>
                <w:szCs w:val="22"/>
                <w:lang w:val="en-US"/>
              </w:rPr>
            </w:pPr>
            <w:r>
              <w:rPr>
                <w:sz w:val="22"/>
                <w:szCs w:val="22"/>
                <w:lang w:val="en-US"/>
              </w:rPr>
              <w:t>3,00</w:t>
            </w:r>
          </w:p>
        </w:tc>
      </w:tr>
      <w:tr w:rsidR="000C279B" w14:paraId="0DC88E76"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9681A" w14:textId="77777777" w:rsidR="000C279B" w:rsidRDefault="000C279B" w:rsidP="00E67B73">
            <w:pPr>
              <w:rPr>
                <w:sz w:val="22"/>
                <w:szCs w:val="22"/>
              </w:rPr>
            </w:pPr>
            <w:r>
              <w:rPr>
                <w:sz w:val="22"/>
                <w:szCs w:val="22"/>
              </w:rPr>
              <w:t>12</w:t>
            </w:r>
          </w:p>
        </w:tc>
        <w:tc>
          <w:tcPr>
            <w:tcW w:w="1559" w:type="dxa"/>
            <w:tcBorders>
              <w:top w:val="single" w:sz="4" w:space="0" w:color="auto"/>
              <w:bottom w:val="single" w:sz="4" w:space="0" w:color="auto"/>
            </w:tcBorders>
          </w:tcPr>
          <w:p w14:paraId="2E1B9E83" w14:textId="77777777" w:rsidR="000C279B" w:rsidRDefault="000C279B" w:rsidP="00E67B73">
            <w:pPr>
              <w:rPr>
                <w:sz w:val="22"/>
                <w:szCs w:val="22"/>
              </w:rPr>
            </w:pPr>
            <w:r>
              <w:rPr>
                <w:sz w:val="22"/>
                <w:szCs w:val="22"/>
                <w:lang w:val="en-US"/>
              </w:rPr>
              <w:t>PF05A</w:t>
            </w:r>
          </w:p>
          <w:p w14:paraId="749CE519"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20DE44C" w14:textId="77777777" w:rsidR="000C279B" w:rsidRPr="00507423" w:rsidRDefault="000C279B" w:rsidP="00E67B73">
            <w:pPr>
              <w:rPr>
                <w:lang w:val="en-US"/>
              </w:rPr>
            </w:pPr>
            <w:r w:rsidRPr="00507423">
              <w:rPr>
                <w:lang w:val="en-US"/>
              </w:rPr>
              <w:t>Hidroizolatii la lucrari de arta din bitum filerizat, aplicat la rece, cu peria, in doua staturi succesive (primul diluat cu 50 % apa, iar al doilea cu  20% apa)</w:t>
            </w:r>
          </w:p>
          <w:p w14:paraId="29FC06F6"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4A3CC8E" w14:textId="77777777" w:rsidR="000C279B" w:rsidRDefault="000C279B" w:rsidP="00E67B73">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5AEB3E79" w14:textId="77777777" w:rsidR="000C279B" w:rsidRDefault="000C279B" w:rsidP="00E67B73">
            <w:pPr>
              <w:jc w:val="center"/>
              <w:rPr>
                <w:sz w:val="22"/>
                <w:szCs w:val="22"/>
                <w:lang w:val="en-US"/>
              </w:rPr>
            </w:pPr>
            <w:r>
              <w:rPr>
                <w:sz w:val="22"/>
                <w:szCs w:val="22"/>
                <w:lang w:val="en-US"/>
              </w:rPr>
              <w:t>23,55</w:t>
            </w:r>
          </w:p>
        </w:tc>
      </w:tr>
      <w:tr w:rsidR="000C279B" w14:paraId="2FE8398E"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E0AEC" w14:textId="77777777" w:rsidR="000C279B" w:rsidRDefault="000C279B" w:rsidP="00E67B73">
            <w:pPr>
              <w:rPr>
                <w:sz w:val="22"/>
                <w:szCs w:val="22"/>
              </w:rPr>
            </w:pPr>
            <w:r>
              <w:rPr>
                <w:sz w:val="22"/>
                <w:szCs w:val="22"/>
              </w:rPr>
              <w:t>13</w:t>
            </w:r>
          </w:p>
        </w:tc>
        <w:tc>
          <w:tcPr>
            <w:tcW w:w="1559" w:type="dxa"/>
            <w:tcBorders>
              <w:top w:val="single" w:sz="4" w:space="0" w:color="auto"/>
              <w:bottom w:val="single" w:sz="4" w:space="0" w:color="auto"/>
            </w:tcBorders>
          </w:tcPr>
          <w:p w14:paraId="4FC5F991" w14:textId="77777777" w:rsidR="000C279B" w:rsidRDefault="000C279B" w:rsidP="00E67B73">
            <w:pPr>
              <w:rPr>
                <w:sz w:val="22"/>
                <w:szCs w:val="22"/>
              </w:rPr>
            </w:pPr>
            <w:r>
              <w:rPr>
                <w:sz w:val="22"/>
                <w:szCs w:val="22"/>
                <w:lang w:val="en-US"/>
              </w:rPr>
              <w:t>PC01A</w:t>
            </w:r>
          </w:p>
          <w:p w14:paraId="790416D9"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CED879B" w14:textId="77777777" w:rsidR="000C279B" w:rsidRPr="00507423" w:rsidRDefault="000C279B" w:rsidP="00E67B73">
            <w:pPr>
              <w:rPr>
                <w:lang w:val="en-US"/>
              </w:rPr>
            </w:pPr>
            <w:r w:rsidRPr="00507423">
              <w:rPr>
                <w:lang w:val="en-US"/>
              </w:rPr>
              <w:t>Cofraje pentru betoane in fundatii si radiere la poduri, executate din panouri cu placaj P</w:t>
            </w:r>
          </w:p>
          <w:p w14:paraId="2F781A0E"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2D8C4F46" w14:textId="77777777" w:rsidR="000C279B" w:rsidRDefault="000C279B" w:rsidP="00E67B73">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7AC9EF24" w14:textId="77777777" w:rsidR="000C279B" w:rsidRDefault="000C279B" w:rsidP="00E67B73">
            <w:pPr>
              <w:jc w:val="center"/>
              <w:rPr>
                <w:sz w:val="22"/>
                <w:szCs w:val="22"/>
                <w:lang w:val="en-US"/>
              </w:rPr>
            </w:pPr>
            <w:r>
              <w:rPr>
                <w:sz w:val="22"/>
                <w:szCs w:val="22"/>
                <w:lang w:val="en-US"/>
              </w:rPr>
              <w:t>3,00</w:t>
            </w:r>
          </w:p>
        </w:tc>
      </w:tr>
      <w:tr w:rsidR="000C279B" w14:paraId="7692B214"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F4D1A0" w14:textId="77777777" w:rsidR="000C279B" w:rsidRDefault="000C279B" w:rsidP="00E67B73">
            <w:pPr>
              <w:rPr>
                <w:sz w:val="22"/>
                <w:szCs w:val="22"/>
              </w:rPr>
            </w:pPr>
            <w:r>
              <w:rPr>
                <w:sz w:val="22"/>
                <w:szCs w:val="22"/>
              </w:rPr>
              <w:t>14</w:t>
            </w:r>
          </w:p>
        </w:tc>
        <w:tc>
          <w:tcPr>
            <w:tcW w:w="1559" w:type="dxa"/>
            <w:tcBorders>
              <w:top w:val="single" w:sz="4" w:space="0" w:color="auto"/>
              <w:bottom w:val="single" w:sz="4" w:space="0" w:color="auto"/>
            </w:tcBorders>
          </w:tcPr>
          <w:p w14:paraId="1D1AED8C" w14:textId="77777777" w:rsidR="000C279B" w:rsidRDefault="000C279B" w:rsidP="00E67B73">
            <w:pPr>
              <w:rPr>
                <w:sz w:val="22"/>
                <w:szCs w:val="22"/>
              </w:rPr>
            </w:pPr>
            <w:r>
              <w:rPr>
                <w:sz w:val="22"/>
                <w:szCs w:val="22"/>
                <w:lang w:val="en-US"/>
              </w:rPr>
              <w:t>PB01A</w:t>
            </w:r>
          </w:p>
          <w:p w14:paraId="2D17E89B"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0943467F" w14:textId="77777777" w:rsidR="000C279B" w:rsidRPr="00507423" w:rsidRDefault="000C279B" w:rsidP="00E67B73">
            <w:pPr>
              <w:rPr>
                <w:lang w:val="en-US"/>
              </w:rPr>
            </w:pPr>
            <w:r w:rsidRPr="00507423">
              <w:rPr>
                <w:lang w:val="en-US"/>
              </w:rPr>
              <w:t>Turnarea betonului simplu in completari, nivelari, umpluturi si panta, executat in straturi cu grosimea de 5-20 cm (la tava)</w:t>
            </w:r>
          </w:p>
          <w:p w14:paraId="74F434D9"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579C6A4F"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26A72DBF" w14:textId="77777777" w:rsidR="000C279B" w:rsidRDefault="000C279B" w:rsidP="00E67B73">
            <w:pPr>
              <w:jc w:val="center"/>
              <w:rPr>
                <w:sz w:val="22"/>
                <w:szCs w:val="22"/>
                <w:lang w:val="en-US"/>
              </w:rPr>
            </w:pPr>
            <w:r>
              <w:rPr>
                <w:sz w:val="22"/>
                <w:szCs w:val="22"/>
                <w:lang w:val="en-US"/>
              </w:rPr>
              <w:t>1,00</w:t>
            </w:r>
          </w:p>
        </w:tc>
      </w:tr>
      <w:tr w:rsidR="000C279B" w14:paraId="6DB9D6B1"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6A438" w14:textId="77777777" w:rsidR="000C279B" w:rsidRDefault="000C279B" w:rsidP="00E67B73">
            <w:pPr>
              <w:rPr>
                <w:sz w:val="22"/>
                <w:szCs w:val="22"/>
              </w:rPr>
            </w:pPr>
            <w:r>
              <w:rPr>
                <w:sz w:val="22"/>
                <w:szCs w:val="22"/>
              </w:rPr>
              <w:t>15</w:t>
            </w:r>
          </w:p>
        </w:tc>
        <w:tc>
          <w:tcPr>
            <w:tcW w:w="1559" w:type="dxa"/>
            <w:tcBorders>
              <w:top w:val="single" w:sz="4" w:space="0" w:color="auto"/>
              <w:bottom w:val="single" w:sz="4" w:space="0" w:color="auto"/>
            </w:tcBorders>
          </w:tcPr>
          <w:p w14:paraId="0396FB66" w14:textId="77777777" w:rsidR="000C279B" w:rsidRDefault="000C279B" w:rsidP="00E67B73">
            <w:pPr>
              <w:rPr>
                <w:sz w:val="22"/>
                <w:szCs w:val="22"/>
              </w:rPr>
            </w:pPr>
            <w:r>
              <w:rPr>
                <w:sz w:val="22"/>
                <w:szCs w:val="22"/>
                <w:lang w:val="en-US"/>
              </w:rPr>
              <w:t>PC02A</w:t>
            </w:r>
          </w:p>
          <w:p w14:paraId="52371FB1"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7C7A683" w14:textId="77777777" w:rsidR="000C279B" w:rsidRPr="00507423" w:rsidRDefault="000C279B" w:rsidP="00E67B73">
            <w:pPr>
              <w:rPr>
                <w:lang w:val="en-US"/>
              </w:rPr>
            </w:pPr>
            <w:r w:rsidRPr="00507423">
              <w:rPr>
                <w:lang w:val="en-US"/>
              </w:rPr>
              <w:t>Cofraje pentru betoane in elevatia infrastructurilor si a zidurilor de sprijin, executate din panouri din placaj tip P, suprafete plane</w:t>
            </w:r>
          </w:p>
          <w:p w14:paraId="314BC7EE"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341D538" w14:textId="77777777" w:rsidR="000C279B" w:rsidRDefault="000C279B" w:rsidP="00E67B73">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4F9DA46D" w14:textId="77777777" w:rsidR="000C279B" w:rsidRDefault="000C279B" w:rsidP="00E67B73">
            <w:pPr>
              <w:jc w:val="center"/>
              <w:rPr>
                <w:sz w:val="22"/>
                <w:szCs w:val="22"/>
                <w:lang w:val="en-US"/>
              </w:rPr>
            </w:pPr>
            <w:r>
              <w:rPr>
                <w:sz w:val="22"/>
                <w:szCs w:val="22"/>
                <w:lang w:val="en-US"/>
              </w:rPr>
              <w:t>7,00</w:t>
            </w:r>
          </w:p>
        </w:tc>
      </w:tr>
      <w:tr w:rsidR="000C279B" w14:paraId="1F0CA010"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6E3020" w14:textId="77777777" w:rsidR="000C279B" w:rsidRDefault="000C279B" w:rsidP="00E67B73">
            <w:pPr>
              <w:rPr>
                <w:sz w:val="22"/>
                <w:szCs w:val="22"/>
              </w:rPr>
            </w:pPr>
            <w:r>
              <w:rPr>
                <w:sz w:val="22"/>
                <w:szCs w:val="22"/>
              </w:rPr>
              <w:t>16</w:t>
            </w:r>
          </w:p>
        </w:tc>
        <w:tc>
          <w:tcPr>
            <w:tcW w:w="1559" w:type="dxa"/>
            <w:tcBorders>
              <w:top w:val="single" w:sz="4" w:space="0" w:color="auto"/>
              <w:bottom w:val="single" w:sz="4" w:space="0" w:color="auto"/>
            </w:tcBorders>
          </w:tcPr>
          <w:p w14:paraId="5738FDC9" w14:textId="77777777" w:rsidR="000C279B" w:rsidRDefault="000C279B" w:rsidP="00E67B73">
            <w:pPr>
              <w:rPr>
                <w:sz w:val="22"/>
                <w:szCs w:val="22"/>
              </w:rPr>
            </w:pPr>
            <w:r>
              <w:rPr>
                <w:sz w:val="22"/>
                <w:szCs w:val="22"/>
                <w:lang w:val="en-US"/>
              </w:rPr>
              <w:t>PD04A</w:t>
            </w:r>
          </w:p>
          <w:p w14:paraId="406CF0C5"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E5D8CDC" w14:textId="77777777" w:rsidR="000C279B" w:rsidRPr="00507423" w:rsidRDefault="000C279B" w:rsidP="00E67B73">
            <w:pPr>
              <w:rPr>
                <w:lang w:val="en-US"/>
              </w:rPr>
            </w:pPr>
            <w:r w:rsidRPr="00507423">
              <w:rPr>
                <w:lang w:val="en-US"/>
              </w:rPr>
              <w:t>Montarea armaturilor pentru monolitizarea elementelor prefabricate din beton armat d=10AIII (La tub)</w:t>
            </w:r>
          </w:p>
          <w:p w14:paraId="55F19ED9"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3167DD40" w14:textId="77777777" w:rsidR="000C279B" w:rsidRDefault="000C279B" w:rsidP="00E67B73">
            <w:pPr>
              <w:jc w:val="center"/>
              <w:rPr>
                <w:sz w:val="22"/>
                <w:szCs w:val="22"/>
              </w:rPr>
            </w:pPr>
            <w:r>
              <w:rPr>
                <w:sz w:val="22"/>
                <w:szCs w:val="22"/>
              </w:rPr>
              <w:t>kg</w:t>
            </w:r>
          </w:p>
        </w:tc>
        <w:tc>
          <w:tcPr>
            <w:tcW w:w="1134" w:type="dxa"/>
            <w:tcBorders>
              <w:top w:val="single" w:sz="4" w:space="0" w:color="auto"/>
              <w:bottom w:val="single" w:sz="4" w:space="0" w:color="auto"/>
            </w:tcBorders>
            <w:vAlign w:val="center"/>
          </w:tcPr>
          <w:p w14:paraId="789FA1BC" w14:textId="77777777" w:rsidR="000C279B" w:rsidRDefault="000C279B" w:rsidP="00E67B73">
            <w:pPr>
              <w:jc w:val="center"/>
              <w:rPr>
                <w:sz w:val="22"/>
                <w:szCs w:val="22"/>
                <w:lang w:val="en-US"/>
              </w:rPr>
            </w:pPr>
            <w:r>
              <w:rPr>
                <w:sz w:val="22"/>
                <w:szCs w:val="22"/>
                <w:lang w:val="en-US"/>
              </w:rPr>
              <w:t>75,00</w:t>
            </w:r>
          </w:p>
        </w:tc>
      </w:tr>
      <w:tr w:rsidR="000C279B" w14:paraId="5EDC0753"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5358B" w14:textId="77777777" w:rsidR="000C279B" w:rsidRDefault="000C279B" w:rsidP="00E67B73">
            <w:pPr>
              <w:rPr>
                <w:sz w:val="22"/>
                <w:szCs w:val="22"/>
              </w:rPr>
            </w:pPr>
            <w:r>
              <w:rPr>
                <w:sz w:val="22"/>
                <w:szCs w:val="22"/>
              </w:rPr>
              <w:t>17</w:t>
            </w:r>
          </w:p>
        </w:tc>
        <w:tc>
          <w:tcPr>
            <w:tcW w:w="1559" w:type="dxa"/>
            <w:tcBorders>
              <w:top w:val="single" w:sz="4" w:space="0" w:color="auto"/>
              <w:bottom w:val="single" w:sz="4" w:space="0" w:color="auto"/>
            </w:tcBorders>
          </w:tcPr>
          <w:p w14:paraId="3FC3E405" w14:textId="77777777" w:rsidR="000C279B" w:rsidRDefault="000C279B" w:rsidP="00E67B73">
            <w:pPr>
              <w:rPr>
                <w:sz w:val="22"/>
                <w:szCs w:val="22"/>
              </w:rPr>
            </w:pPr>
            <w:r>
              <w:rPr>
                <w:sz w:val="22"/>
                <w:szCs w:val="22"/>
                <w:lang w:val="en-US"/>
              </w:rPr>
              <w:t>CA03B2</w:t>
            </w:r>
          </w:p>
          <w:p w14:paraId="590F7B71"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1FF7FE8" w14:textId="77777777" w:rsidR="000C279B" w:rsidRPr="00507423" w:rsidRDefault="000C279B" w:rsidP="00E67B73">
            <w:pPr>
              <w:rPr>
                <w:lang w:val="en-US"/>
              </w:rPr>
            </w:pPr>
            <w:r w:rsidRPr="00507423">
              <w:rPr>
                <w:lang w:val="en-US"/>
              </w:rPr>
              <w:t xml:space="preserve">Beton turnat in fundatii, socluri, ziduri de sprijin, pereti sub cota zero, preparat cu betoniera pe santier si turnarea cu mijloace clasice beton simplu clasa C 10/8 (Bc 10/B 150) </w:t>
            </w:r>
          </w:p>
          <w:p w14:paraId="01DAC9AB"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1774531"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17A638C1" w14:textId="77777777" w:rsidR="000C279B" w:rsidRDefault="000C279B" w:rsidP="00E67B73">
            <w:pPr>
              <w:jc w:val="center"/>
              <w:rPr>
                <w:sz w:val="22"/>
                <w:szCs w:val="22"/>
                <w:lang w:val="en-US"/>
              </w:rPr>
            </w:pPr>
            <w:r>
              <w:rPr>
                <w:sz w:val="22"/>
                <w:szCs w:val="22"/>
                <w:lang w:val="en-US"/>
              </w:rPr>
              <w:t>1,13</w:t>
            </w:r>
          </w:p>
        </w:tc>
      </w:tr>
      <w:tr w:rsidR="000C279B" w:rsidRPr="00507423" w14:paraId="3C57F227" w14:textId="77777777" w:rsidTr="00E67B73">
        <w:tblPrEx>
          <w:tblCellMar>
            <w:top w:w="0" w:type="dxa"/>
            <w:bottom w:w="0" w:type="dxa"/>
          </w:tblCellMar>
        </w:tblPrEx>
        <w:tc>
          <w:tcPr>
            <w:tcW w:w="709" w:type="dxa"/>
            <w:tcBorders>
              <w:top w:val="nil"/>
              <w:left w:val="single" w:sz="6" w:space="0" w:color="auto"/>
              <w:bottom w:val="nil"/>
              <w:right w:val="nil"/>
            </w:tcBorders>
          </w:tcPr>
          <w:p w14:paraId="3A11D25F" w14:textId="77777777" w:rsidR="000C279B" w:rsidRDefault="000C279B" w:rsidP="00E67B73">
            <w:pPr>
              <w:jc w:val="center"/>
            </w:pPr>
          </w:p>
        </w:tc>
        <w:tc>
          <w:tcPr>
            <w:tcW w:w="1559" w:type="dxa"/>
            <w:tcBorders>
              <w:top w:val="nil"/>
              <w:left w:val="single" w:sz="6" w:space="0" w:color="auto"/>
              <w:bottom w:val="nil"/>
              <w:right w:val="nil"/>
            </w:tcBorders>
          </w:tcPr>
          <w:p w14:paraId="58C04A78" w14:textId="77777777" w:rsidR="000C279B" w:rsidRDefault="000C279B" w:rsidP="00E67B73"/>
        </w:tc>
        <w:tc>
          <w:tcPr>
            <w:tcW w:w="7796" w:type="dxa"/>
            <w:gridSpan w:val="3"/>
            <w:tcBorders>
              <w:top w:val="nil"/>
              <w:left w:val="single" w:sz="6" w:space="0" w:color="auto"/>
              <w:bottom w:val="nil"/>
              <w:right w:val="single" w:sz="6" w:space="0" w:color="auto"/>
            </w:tcBorders>
          </w:tcPr>
          <w:p w14:paraId="63F5D421" w14:textId="77777777" w:rsidR="000C279B" w:rsidRPr="007F2714" w:rsidRDefault="000C279B" w:rsidP="00E67B73">
            <w:pPr>
              <w:rPr>
                <w:b/>
                <w:bCs/>
                <w:sz w:val="22"/>
                <w:szCs w:val="22"/>
                <w:lang w:val="en-US"/>
              </w:rPr>
            </w:pPr>
            <w:r w:rsidRPr="00507423">
              <w:rPr>
                <w:b/>
                <w:bCs/>
                <w:sz w:val="22"/>
                <w:szCs w:val="22"/>
                <w:lang w:val="en-US"/>
              </w:rPr>
              <w:t>1.1.3. Rigola din beton armat (L=10m,x0.5hx0.4m latime cu gr. peretilor10 cm )</w:t>
            </w:r>
          </w:p>
          <w:p w14:paraId="68D7DD76" w14:textId="77777777" w:rsidR="000C279B" w:rsidRPr="00507423" w:rsidRDefault="000C279B" w:rsidP="00E67B73">
            <w:pPr>
              <w:rPr>
                <w:lang w:val="en-US"/>
              </w:rPr>
            </w:pPr>
          </w:p>
        </w:tc>
      </w:tr>
      <w:tr w:rsidR="000C279B" w14:paraId="708A779B"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F1866E" w14:textId="77777777" w:rsidR="000C279B" w:rsidRDefault="000C279B" w:rsidP="00E67B73">
            <w:pPr>
              <w:rPr>
                <w:sz w:val="22"/>
                <w:szCs w:val="22"/>
              </w:rPr>
            </w:pPr>
            <w:r>
              <w:rPr>
                <w:sz w:val="22"/>
                <w:szCs w:val="22"/>
              </w:rPr>
              <w:t>18</w:t>
            </w:r>
          </w:p>
        </w:tc>
        <w:tc>
          <w:tcPr>
            <w:tcW w:w="1559" w:type="dxa"/>
            <w:tcBorders>
              <w:top w:val="single" w:sz="4" w:space="0" w:color="auto"/>
              <w:bottom w:val="single" w:sz="4" w:space="0" w:color="auto"/>
            </w:tcBorders>
          </w:tcPr>
          <w:p w14:paraId="10BEEFA6" w14:textId="77777777" w:rsidR="000C279B" w:rsidRDefault="000C279B" w:rsidP="00E67B73">
            <w:pPr>
              <w:rPr>
                <w:sz w:val="22"/>
                <w:szCs w:val="22"/>
              </w:rPr>
            </w:pPr>
            <w:r>
              <w:rPr>
                <w:sz w:val="22"/>
                <w:szCs w:val="22"/>
                <w:lang w:val="en-US"/>
              </w:rPr>
              <w:t>DI155A</w:t>
            </w:r>
          </w:p>
          <w:p w14:paraId="07FC63F0"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78929D3D" w14:textId="77777777" w:rsidR="000C279B" w:rsidRPr="00507423" w:rsidRDefault="000C279B" w:rsidP="00E67B73">
            <w:pPr>
              <w:rPr>
                <w:lang w:val="en-US"/>
              </w:rPr>
            </w:pPr>
            <w:r w:rsidRPr="00507423">
              <w:rPr>
                <w:lang w:val="en-US"/>
              </w:rPr>
              <w:t xml:space="preserve">Taierea cu freza a stratului de beton asfaltic uzat, avind latimea tamburului 1000 mm, adincimea stratului de: 5 cm </w:t>
            </w:r>
          </w:p>
          <w:p w14:paraId="2BA73010"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7EB95E0" w14:textId="77777777" w:rsidR="000C279B" w:rsidRDefault="000C279B" w:rsidP="00E67B73">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33E197D4" w14:textId="77777777" w:rsidR="000C279B" w:rsidRDefault="000C279B" w:rsidP="00E67B73">
            <w:pPr>
              <w:jc w:val="center"/>
              <w:rPr>
                <w:sz w:val="22"/>
                <w:szCs w:val="22"/>
                <w:lang w:val="en-US"/>
              </w:rPr>
            </w:pPr>
            <w:r>
              <w:rPr>
                <w:sz w:val="22"/>
                <w:szCs w:val="22"/>
                <w:lang w:val="en-US"/>
              </w:rPr>
              <w:t>40,00</w:t>
            </w:r>
          </w:p>
        </w:tc>
      </w:tr>
      <w:tr w:rsidR="000C279B" w14:paraId="13324139"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B5C1D" w14:textId="77777777" w:rsidR="000C279B" w:rsidRDefault="000C279B" w:rsidP="00E67B73">
            <w:pPr>
              <w:rPr>
                <w:sz w:val="22"/>
                <w:szCs w:val="22"/>
              </w:rPr>
            </w:pPr>
            <w:r>
              <w:rPr>
                <w:sz w:val="22"/>
                <w:szCs w:val="22"/>
              </w:rPr>
              <w:t>19</w:t>
            </w:r>
          </w:p>
        </w:tc>
        <w:tc>
          <w:tcPr>
            <w:tcW w:w="1559" w:type="dxa"/>
            <w:tcBorders>
              <w:top w:val="single" w:sz="4" w:space="0" w:color="auto"/>
              <w:bottom w:val="single" w:sz="4" w:space="0" w:color="auto"/>
            </w:tcBorders>
          </w:tcPr>
          <w:p w14:paraId="33A9801B" w14:textId="77777777" w:rsidR="000C279B" w:rsidRDefault="000C279B" w:rsidP="00E67B73">
            <w:pPr>
              <w:rPr>
                <w:sz w:val="22"/>
                <w:szCs w:val="22"/>
              </w:rPr>
            </w:pPr>
            <w:r>
              <w:rPr>
                <w:sz w:val="22"/>
                <w:szCs w:val="22"/>
                <w:lang w:val="en-US"/>
              </w:rPr>
              <w:t>TsC02D1</w:t>
            </w:r>
          </w:p>
          <w:p w14:paraId="08A44ECC"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26FAA6C" w14:textId="77777777" w:rsidR="000C279B" w:rsidRPr="00B40365" w:rsidRDefault="000C279B" w:rsidP="00E67B73">
            <w:r w:rsidRPr="00507423">
              <w:rPr>
                <w:lang w:val="en-US"/>
              </w:rPr>
              <w:t xml:space="preserve">Sapatura mecanica cu excavator pe pneuri de 0,21-0,39 mc, cu comanda hidraulica, in pamint cu umiditate naturala descarcare auto teren catg. </w:t>
            </w:r>
            <w:r w:rsidRPr="00B40365">
              <w:t>II.</w:t>
            </w:r>
          </w:p>
          <w:p w14:paraId="30E9C18F" w14:textId="77777777" w:rsidR="000C279B" w:rsidRPr="00B40365" w:rsidRDefault="000C279B" w:rsidP="00E67B73"/>
        </w:tc>
        <w:tc>
          <w:tcPr>
            <w:tcW w:w="1134" w:type="dxa"/>
            <w:tcBorders>
              <w:top w:val="single" w:sz="4" w:space="0" w:color="auto"/>
              <w:bottom w:val="single" w:sz="4" w:space="0" w:color="auto"/>
            </w:tcBorders>
            <w:vAlign w:val="center"/>
          </w:tcPr>
          <w:p w14:paraId="12B35A00" w14:textId="77777777" w:rsidR="000C279B" w:rsidRDefault="000C279B" w:rsidP="00E67B73">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14:paraId="05907DAE" w14:textId="77777777" w:rsidR="000C279B" w:rsidRDefault="000C279B" w:rsidP="00E67B73">
            <w:pPr>
              <w:jc w:val="center"/>
              <w:rPr>
                <w:sz w:val="22"/>
                <w:szCs w:val="22"/>
                <w:lang w:val="en-US"/>
              </w:rPr>
            </w:pPr>
            <w:r>
              <w:rPr>
                <w:sz w:val="22"/>
                <w:szCs w:val="22"/>
                <w:lang w:val="en-US"/>
              </w:rPr>
              <w:t>0,035</w:t>
            </w:r>
          </w:p>
        </w:tc>
      </w:tr>
      <w:tr w:rsidR="000C279B" w14:paraId="053D9F03"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FCE65A" w14:textId="77777777" w:rsidR="000C279B" w:rsidRDefault="000C279B" w:rsidP="00E67B73">
            <w:pPr>
              <w:rPr>
                <w:sz w:val="22"/>
                <w:szCs w:val="22"/>
              </w:rPr>
            </w:pPr>
            <w:r>
              <w:rPr>
                <w:sz w:val="22"/>
                <w:szCs w:val="22"/>
              </w:rPr>
              <w:t>20</w:t>
            </w:r>
          </w:p>
        </w:tc>
        <w:tc>
          <w:tcPr>
            <w:tcW w:w="1559" w:type="dxa"/>
            <w:tcBorders>
              <w:top w:val="single" w:sz="4" w:space="0" w:color="auto"/>
              <w:bottom w:val="single" w:sz="4" w:space="0" w:color="auto"/>
            </w:tcBorders>
          </w:tcPr>
          <w:p w14:paraId="461DB87A" w14:textId="77777777" w:rsidR="000C279B" w:rsidRDefault="000C279B" w:rsidP="00E67B73">
            <w:pPr>
              <w:rPr>
                <w:sz w:val="22"/>
                <w:szCs w:val="22"/>
              </w:rPr>
            </w:pPr>
            <w:r>
              <w:rPr>
                <w:sz w:val="22"/>
                <w:szCs w:val="22"/>
                <w:lang w:val="en-US"/>
              </w:rPr>
              <w:t>TsA02B</w:t>
            </w:r>
          </w:p>
          <w:p w14:paraId="7D3AF97B"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5A81E9BB" w14:textId="77777777" w:rsidR="000C279B" w:rsidRPr="00507423" w:rsidRDefault="000C279B" w:rsidP="00E67B73">
            <w:pPr>
              <w:rPr>
                <w:lang w:val="en-US"/>
              </w:rPr>
            </w:pPr>
            <w:r w:rsidRPr="00507423">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44F08320"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59E33472"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7C5FE0BD" w14:textId="77777777" w:rsidR="000C279B" w:rsidRDefault="000C279B" w:rsidP="00E67B73">
            <w:pPr>
              <w:jc w:val="center"/>
              <w:rPr>
                <w:sz w:val="22"/>
                <w:szCs w:val="22"/>
                <w:lang w:val="en-US"/>
              </w:rPr>
            </w:pPr>
            <w:r>
              <w:rPr>
                <w:sz w:val="22"/>
                <w:szCs w:val="22"/>
                <w:lang w:val="en-US"/>
              </w:rPr>
              <w:t>0,40</w:t>
            </w:r>
          </w:p>
        </w:tc>
      </w:tr>
      <w:tr w:rsidR="000C279B" w14:paraId="188D32D7"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9DC61" w14:textId="77777777" w:rsidR="000C279B" w:rsidRDefault="000C279B" w:rsidP="00E67B73">
            <w:pPr>
              <w:rPr>
                <w:sz w:val="22"/>
                <w:szCs w:val="22"/>
              </w:rPr>
            </w:pPr>
            <w:r>
              <w:rPr>
                <w:sz w:val="22"/>
                <w:szCs w:val="22"/>
              </w:rPr>
              <w:t>21</w:t>
            </w:r>
          </w:p>
        </w:tc>
        <w:tc>
          <w:tcPr>
            <w:tcW w:w="1559" w:type="dxa"/>
            <w:tcBorders>
              <w:top w:val="single" w:sz="4" w:space="0" w:color="auto"/>
              <w:bottom w:val="single" w:sz="4" w:space="0" w:color="auto"/>
            </w:tcBorders>
          </w:tcPr>
          <w:p w14:paraId="1D58481D" w14:textId="77777777" w:rsidR="000C279B" w:rsidRDefault="000C279B" w:rsidP="00E67B73">
            <w:pPr>
              <w:rPr>
                <w:sz w:val="22"/>
                <w:szCs w:val="22"/>
              </w:rPr>
            </w:pPr>
            <w:r>
              <w:rPr>
                <w:sz w:val="22"/>
                <w:szCs w:val="22"/>
                <w:lang w:val="en-US"/>
              </w:rPr>
              <w:t>TsD01B</w:t>
            </w:r>
          </w:p>
          <w:p w14:paraId="5ED32FF7"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66E3EFBE" w14:textId="77777777" w:rsidR="000C279B" w:rsidRPr="00507423" w:rsidRDefault="000C279B" w:rsidP="00E67B73">
            <w:pPr>
              <w:rPr>
                <w:lang w:val="en-US"/>
              </w:rPr>
            </w:pPr>
            <w:r w:rsidRPr="00507423">
              <w:rPr>
                <w:lang w:val="en-US"/>
              </w:rPr>
              <w:t>Imprastierea cu lopata a pamintului afinat, in straturi uniforme, de 10-30 cm grosime, printr-o aruncare de pina la 3 m din gramezi, inclusiv sfarimarea bulgarilor, pamintul provenind din teren mijlociu</w:t>
            </w:r>
          </w:p>
          <w:p w14:paraId="51714422"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014FACB7" w14:textId="77777777" w:rsidR="000C279B" w:rsidRDefault="000C279B" w:rsidP="00E67B73">
            <w:pPr>
              <w:jc w:val="center"/>
              <w:rPr>
                <w:sz w:val="22"/>
                <w:szCs w:val="22"/>
              </w:rPr>
            </w:pPr>
            <w:r>
              <w:rPr>
                <w:sz w:val="22"/>
                <w:szCs w:val="22"/>
              </w:rPr>
              <w:lastRenderedPageBreak/>
              <w:t>m3</w:t>
            </w:r>
          </w:p>
        </w:tc>
        <w:tc>
          <w:tcPr>
            <w:tcW w:w="1134" w:type="dxa"/>
            <w:tcBorders>
              <w:top w:val="single" w:sz="4" w:space="0" w:color="auto"/>
              <w:bottom w:val="single" w:sz="4" w:space="0" w:color="auto"/>
            </w:tcBorders>
            <w:vAlign w:val="center"/>
          </w:tcPr>
          <w:p w14:paraId="68A18C38" w14:textId="77777777" w:rsidR="000C279B" w:rsidRDefault="000C279B" w:rsidP="00E67B73">
            <w:pPr>
              <w:jc w:val="center"/>
              <w:rPr>
                <w:sz w:val="22"/>
                <w:szCs w:val="22"/>
                <w:lang w:val="en-US"/>
              </w:rPr>
            </w:pPr>
            <w:r>
              <w:rPr>
                <w:sz w:val="22"/>
                <w:szCs w:val="22"/>
                <w:lang w:val="en-US"/>
              </w:rPr>
              <w:t>0,40</w:t>
            </w:r>
          </w:p>
        </w:tc>
      </w:tr>
      <w:tr w:rsidR="000C279B" w14:paraId="364BFB2F"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E40FA9" w14:textId="77777777" w:rsidR="000C279B" w:rsidRDefault="000C279B" w:rsidP="00E67B73">
            <w:pPr>
              <w:rPr>
                <w:sz w:val="22"/>
                <w:szCs w:val="22"/>
              </w:rPr>
            </w:pPr>
            <w:r>
              <w:rPr>
                <w:sz w:val="22"/>
                <w:szCs w:val="22"/>
              </w:rPr>
              <w:lastRenderedPageBreak/>
              <w:t>22</w:t>
            </w:r>
          </w:p>
        </w:tc>
        <w:tc>
          <w:tcPr>
            <w:tcW w:w="1559" w:type="dxa"/>
            <w:tcBorders>
              <w:top w:val="single" w:sz="4" w:space="0" w:color="auto"/>
              <w:bottom w:val="single" w:sz="4" w:space="0" w:color="auto"/>
            </w:tcBorders>
          </w:tcPr>
          <w:p w14:paraId="7739B104" w14:textId="77777777" w:rsidR="000C279B" w:rsidRDefault="000C279B" w:rsidP="00E67B73">
            <w:pPr>
              <w:rPr>
                <w:sz w:val="22"/>
                <w:szCs w:val="22"/>
              </w:rPr>
            </w:pPr>
            <w:r>
              <w:rPr>
                <w:sz w:val="22"/>
                <w:szCs w:val="22"/>
                <w:lang w:val="en-US"/>
              </w:rPr>
              <w:t>TsC54B</w:t>
            </w:r>
          </w:p>
          <w:p w14:paraId="7B48D292"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33C32F70" w14:textId="77777777" w:rsidR="000C279B" w:rsidRPr="00507423" w:rsidRDefault="000C279B" w:rsidP="00E67B73">
            <w:pPr>
              <w:rPr>
                <w:lang w:val="en-US"/>
              </w:rPr>
            </w:pPr>
            <w:r w:rsidRPr="00507423">
              <w:rPr>
                <w:lang w:val="en-US"/>
              </w:rPr>
              <w:t>Strat de fundatie din piatra sparta</w:t>
            </w:r>
          </w:p>
          <w:p w14:paraId="61FFB407"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29AA504E"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05D7790F" w14:textId="77777777" w:rsidR="000C279B" w:rsidRDefault="000C279B" w:rsidP="00E67B73">
            <w:pPr>
              <w:jc w:val="center"/>
              <w:rPr>
                <w:sz w:val="22"/>
                <w:szCs w:val="22"/>
                <w:lang w:val="en-US"/>
              </w:rPr>
            </w:pPr>
            <w:r>
              <w:rPr>
                <w:sz w:val="22"/>
                <w:szCs w:val="22"/>
                <w:lang w:val="en-US"/>
              </w:rPr>
              <w:t>0,60</w:t>
            </w:r>
          </w:p>
        </w:tc>
      </w:tr>
      <w:tr w:rsidR="000C279B" w14:paraId="691F4A84"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FFF89" w14:textId="77777777" w:rsidR="000C279B" w:rsidRDefault="000C279B" w:rsidP="00E67B73">
            <w:pPr>
              <w:rPr>
                <w:sz w:val="22"/>
                <w:szCs w:val="22"/>
              </w:rPr>
            </w:pPr>
            <w:r>
              <w:rPr>
                <w:sz w:val="22"/>
                <w:szCs w:val="22"/>
              </w:rPr>
              <w:t>23</w:t>
            </w:r>
          </w:p>
        </w:tc>
        <w:tc>
          <w:tcPr>
            <w:tcW w:w="1559" w:type="dxa"/>
            <w:tcBorders>
              <w:top w:val="single" w:sz="4" w:space="0" w:color="auto"/>
              <w:bottom w:val="single" w:sz="4" w:space="0" w:color="auto"/>
            </w:tcBorders>
          </w:tcPr>
          <w:p w14:paraId="612AECDB" w14:textId="77777777" w:rsidR="000C279B" w:rsidRDefault="000C279B" w:rsidP="00E67B73">
            <w:pPr>
              <w:rPr>
                <w:sz w:val="22"/>
                <w:szCs w:val="22"/>
              </w:rPr>
            </w:pPr>
            <w:r>
              <w:rPr>
                <w:sz w:val="22"/>
                <w:szCs w:val="22"/>
                <w:lang w:val="en-US"/>
              </w:rPr>
              <w:t>CB02A</w:t>
            </w:r>
          </w:p>
          <w:p w14:paraId="46CD6F57"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52353804" w14:textId="77777777" w:rsidR="000C279B" w:rsidRPr="00507423" w:rsidRDefault="000C279B" w:rsidP="00E67B73">
            <w:pPr>
              <w:rPr>
                <w:lang w:val="en-US"/>
              </w:rPr>
            </w:pPr>
            <w:r w:rsidRPr="00507423">
              <w:rPr>
                <w:lang w:val="en-US"/>
              </w:rPr>
              <w:t>Cofraje din panouri refolosibile, cu asteriala din scinduri de rasinoase scurte si subscurte pentru turnarea betonului in cuzineti, fundatii pahar si fundatii de utilaje inclusiv sprijinirile</w:t>
            </w:r>
          </w:p>
          <w:p w14:paraId="5EB2E25E"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0FA32617" w14:textId="77777777" w:rsidR="000C279B" w:rsidRDefault="000C279B" w:rsidP="00E67B73">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00F8F017" w14:textId="77777777" w:rsidR="000C279B" w:rsidRDefault="000C279B" w:rsidP="00E67B73">
            <w:pPr>
              <w:jc w:val="center"/>
              <w:rPr>
                <w:sz w:val="22"/>
                <w:szCs w:val="22"/>
                <w:lang w:val="en-US"/>
              </w:rPr>
            </w:pPr>
            <w:r>
              <w:rPr>
                <w:sz w:val="22"/>
                <w:szCs w:val="22"/>
                <w:lang w:val="en-US"/>
              </w:rPr>
              <w:t>20,00</w:t>
            </w:r>
          </w:p>
        </w:tc>
      </w:tr>
      <w:tr w:rsidR="000C279B" w14:paraId="163A0673"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7A9194" w14:textId="77777777" w:rsidR="000C279B" w:rsidRDefault="000C279B" w:rsidP="00E67B73">
            <w:pPr>
              <w:rPr>
                <w:sz w:val="22"/>
                <w:szCs w:val="22"/>
              </w:rPr>
            </w:pPr>
            <w:r>
              <w:rPr>
                <w:sz w:val="22"/>
                <w:szCs w:val="22"/>
              </w:rPr>
              <w:t>24</w:t>
            </w:r>
          </w:p>
        </w:tc>
        <w:tc>
          <w:tcPr>
            <w:tcW w:w="1559" w:type="dxa"/>
            <w:tcBorders>
              <w:top w:val="single" w:sz="4" w:space="0" w:color="auto"/>
              <w:bottom w:val="single" w:sz="4" w:space="0" w:color="auto"/>
            </w:tcBorders>
          </w:tcPr>
          <w:p w14:paraId="292FC816" w14:textId="77777777" w:rsidR="000C279B" w:rsidRDefault="000C279B" w:rsidP="00E67B73">
            <w:pPr>
              <w:rPr>
                <w:sz w:val="22"/>
                <w:szCs w:val="22"/>
              </w:rPr>
            </w:pPr>
            <w:r>
              <w:rPr>
                <w:sz w:val="22"/>
                <w:szCs w:val="22"/>
                <w:lang w:val="en-US"/>
              </w:rPr>
              <w:t>CC03A</w:t>
            </w:r>
          </w:p>
          <w:p w14:paraId="291BCE6F"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ACB3505" w14:textId="77777777" w:rsidR="000C279B" w:rsidRPr="00507423" w:rsidRDefault="000C279B" w:rsidP="00E67B73">
            <w:pPr>
              <w:rPr>
                <w:lang w:val="en-US"/>
              </w:rPr>
            </w:pPr>
            <w:r w:rsidRPr="00507423">
              <w:rPr>
                <w:lang w:val="en-US"/>
              </w:rPr>
              <w:t>Montare plase sudate la inaltimi mai mici sau egale cu 35 m, la pereti si diafragme, cu greutatea plaselor pina la 3 kg/mp (Bpl pas 100x100mm gr.2.02/m2)</w:t>
            </w:r>
          </w:p>
          <w:p w14:paraId="50BDB93D"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19782A63" w14:textId="77777777" w:rsidR="000C279B" w:rsidRDefault="000C279B" w:rsidP="00E67B73">
            <w:pPr>
              <w:jc w:val="center"/>
              <w:rPr>
                <w:sz w:val="22"/>
                <w:szCs w:val="22"/>
              </w:rPr>
            </w:pPr>
            <w:r>
              <w:rPr>
                <w:sz w:val="22"/>
                <w:szCs w:val="22"/>
              </w:rPr>
              <w:t>kg</w:t>
            </w:r>
          </w:p>
        </w:tc>
        <w:tc>
          <w:tcPr>
            <w:tcW w:w="1134" w:type="dxa"/>
            <w:tcBorders>
              <w:top w:val="single" w:sz="4" w:space="0" w:color="auto"/>
              <w:bottom w:val="single" w:sz="4" w:space="0" w:color="auto"/>
            </w:tcBorders>
            <w:vAlign w:val="center"/>
          </w:tcPr>
          <w:p w14:paraId="31FEC78C" w14:textId="77777777" w:rsidR="000C279B" w:rsidRDefault="000C279B" w:rsidP="00E67B73">
            <w:pPr>
              <w:jc w:val="center"/>
              <w:rPr>
                <w:sz w:val="22"/>
                <w:szCs w:val="22"/>
                <w:lang w:val="en-US"/>
              </w:rPr>
            </w:pPr>
            <w:r>
              <w:rPr>
                <w:sz w:val="22"/>
                <w:szCs w:val="22"/>
                <w:lang w:val="en-US"/>
              </w:rPr>
              <w:t>20,20</w:t>
            </w:r>
          </w:p>
        </w:tc>
      </w:tr>
      <w:tr w:rsidR="000C279B" w14:paraId="13483A22"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163348" w14:textId="77777777" w:rsidR="000C279B" w:rsidRDefault="000C279B" w:rsidP="00E67B73">
            <w:pPr>
              <w:rPr>
                <w:sz w:val="22"/>
                <w:szCs w:val="22"/>
              </w:rPr>
            </w:pPr>
            <w:r>
              <w:rPr>
                <w:sz w:val="22"/>
                <w:szCs w:val="22"/>
              </w:rPr>
              <w:t>25</w:t>
            </w:r>
          </w:p>
        </w:tc>
        <w:tc>
          <w:tcPr>
            <w:tcW w:w="1559" w:type="dxa"/>
            <w:tcBorders>
              <w:top w:val="single" w:sz="4" w:space="0" w:color="auto"/>
              <w:bottom w:val="single" w:sz="4" w:space="0" w:color="auto"/>
            </w:tcBorders>
          </w:tcPr>
          <w:p w14:paraId="2DBA3244" w14:textId="77777777" w:rsidR="000C279B" w:rsidRDefault="000C279B" w:rsidP="00E67B73">
            <w:pPr>
              <w:rPr>
                <w:sz w:val="22"/>
                <w:szCs w:val="22"/>
              </w:rPr>
            </w:pPr>
            <w:r>
              <w:rPr>
                <w:sz w:val="22"/>
                <w:szCs w:val="22"/>
                <w:lang w:val="en-US"/>
              </w:rPr>
              <w:t>CA03B2</w:t>
            </w:r>
          </w:p>
          <w:p w14:paraId="5B271DC3"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06ADB17D" w14:textId="77777777" w:rsidR="000C279B" w:rsidRPr="00507423" w:rsidRDefault="000C279B" w:rsidP="00E67B73">
            <w:pPr>
              <w:rPr>
                <w:lang w:val="en-US"/>
              </w:rPr>
            </w:pPr>
            <w:r w:rsidRPr="00507423">
              <w:rPr>
                <w:lang w:val="en-US"/>
              </w:rPr>
              <w:t xml:space="preserve">Beton turnat in fundatii, socluri, ziduri de sprijin, pereti sub cota zero, preparat cu betoniera pe santier si turnarea cu mijloace clasice beton simplu clasa C 10/8 (Bc 10/B 150) </w:t>
            </w:r>
          </w:p>
          <w:p w14:paraId="507EAE40"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26EF9CAD"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515A6101" w14:textId="77777777" w:rsidR="000C279B" w:rsidRDefault="000C279B" w:rsidP="00E67B73">
            <w:pPr>
              <w:jc w:val="center"/>
              <w:rPr>
                <w:sz w:val="22"/>
                <w:szCs w:val="22"/>
                <w:lang w:val="en-US"/>
              </w:rPr>
            </w:pPr>
            <w:r>
              <w:rPr>
                <w:sz w:val="22"/>
                <w:szCs w:val="22"/>
                <w:lang w:val="en-US"/>
              </w:rPr>
              <w:t>1,40</w:t>
            </w:r>
          </w:p>
        </w:tc>
      </w:tr>
      <w:tr w:rsidR="000C279B" w14:paraId="72F55156"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AEADD" w14:textId="77777777" w:rsidR="000C279B" w:rsidRDefault="000C279B" w:rsidP="00E67B73">
            <w:pPr>
              <w:rPr>
                <w:sz w:val="22"/>
                <w:szCs w:val="22"/>
              </w:rPr>
            </w:pPr>
            <w:r>
              <w:rPr>
                <w:sz w:val="22"/>
                <w:szCs w:val="22"/>
              </w:rPr>
              <w:t>26</w:t>
            </w:r>
          </w:p>
        </w:tc>
        <w:tc>
          <w:tcPr>
            <w:tcW w:w="1559" w:type="dxa"/>
            <w:tcBorders>
              <w:top w:val="single" w:sz="4" w:space="0" w:color="auto"/>
              <w:bottom w:val="single" w:sz="4" w:space="0" w:color="auto"/>
            </w:tcBorders>
          </w:tcPr>
          <w:p w14:paraId="5341092F" w14:textId="77777777" w:rsidR="000C279B" w:rsidRDefault="000C279B" w:rsidP="00E67B73">
            <w:pPr>
              <w:rPr>
                <w:sz w:val="22"/>
                <w:szCs w:val="22"/>
              </w:rPr>
            </w:pPr>
            <w:r>
              <w:rPr>
                <w:sz w:val="22"/>
                <w:szCs w:val="22"/>
                <w:lang w:val="en-US"/>
              </w:rPr>
              <w:t>AcE06A</w:t>
            </w:r>
          </w:p>
          <w:p w14:paraId="010A354E"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7FABB405" w14:textId="77777777" w:rsidR="000C279B" w:rsidRPr="00507423" w:rsidRDefault="000C279B" w:rsidP="00E67B73">
            <w:pPr>
              <w:rPr>
                <w:lang w:val="en-US"/>
              </w:rPr>
            </w:pPr>
            <w:r w:rsidRPr="00507423">
              <w:rPr>
                <w:lang w:val="en-US"/>
              </w:rPr>
              <w:t>Montarea gratarelor cu rama din fonta 1200mm x 510mm</w:t>
            </w:r>
          </w:p>
          <w:p w14:paraId="792616FB"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54C879B" w14:textId="77777777" w:rsidR="000C279B" w:rsidRDefault="000C279B" w:rsidP="00E67B73">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14:paraId="23FB18DB" w14:textId="77777777" w:rsidR="000C279B" w:rsidRDefault="000C279B" w:rsidP="00E67B73">
            <w:pPr>
              <w:jc w:val="center"/>
              <w:rPr>
                <w:sz w:val="22"/>
                <w:szCs w:val="22"/>
                <w:lang w:val="en-US"/>
              </w:rPr>
            </w:pPr>
            <w:r>
              <w:rPr>
                <w:sz w:val="22"/>
                <w:szCs w:val="22"/>
                <w:lang w:val="en-US"/>
              </w:rPr>
              <w:t>8,00</w:t>
            </w:r>
          </w:p>
        </w:tc>
      </w:tr>
      <w:tr w:rsidR="000C279B" w:rsidRPr="00507423" w14:paraId="4FE3362F" w14:textId="77777777" w:rsidTr="00E67B73">
        <w:tblPrEx>
          <w:tblCellMar>
            <w:top w:w="0" w:type="dxa"/>
            <w:bottom w:w="0" w:type="dxa"/>
          </w:tblCellMar>
        </w:tblPrEx>
        <w:tc>
          <w:tcPr>
            <w:tcW w:w="709" w:type="dxa"/>
            <w:tcBorders>
              <w:top w:val="nil"/>
              <w:left w:val="single" w:sz="6" w:space="0" w:color="auto"/>
              <w:bottom w:val="nil"/>
              <w:right w:val="nil"/>
            </w:tcBorders>
          </w:tcPr>
          <w:p w14:paraId="483E50E5" w14:textId="77777777" w:rsidR="000C279B" w:rsidRDefault="000C279B" w:rsidP="00E67B73">
            <w:pPr>
              <w:jc w:val="center"/>
            </w:pPr>
          </w:p>
        </w:tc>
        <w:tc>
          <w:tcPr>
            <w:tcW w:w="1559" w:type="dxa"/>
            <w:tcBorders>
              <w:top w:val="nil"/>
              <w:left w:val="single" w:sz="6" w:space="0" w:color="auto"/>
              <w:bottom w:val="nil"/>
              <w:right w:val="nil"/>
            </w:tcBorders>
          </w:tcPr>
          <w:p w14:paraId="19B23663" w14:textId="77777777" w:rsidR="000C279B" w:rsidRDefault="000C279B" w:rsidP="00E67B73"/>
        </w:tc>
        <w:tc>
          <w:tcPr>
            <w:tcW w:w="7796" w:type="dxa"/>
            <w:gridSpan w:val="3"/>
            <w:tcBorders>
              <w:top w:val="nil"/>
              <w:left w:val="single" w:sz="6" w:space="0" w:color="auto"/>
              <w:bottom w:val="nil"/>
              <w:right w:val="single" w:sz="6" w:space="0" w:color="auto"/>
            </w:tcBorders>
          </w:tcPr>
          <w:p w14:paraId="64DD3B98" w14:textId="77777777" w:rsidR="000C279B" w:rsidRPr="007F2714" w:rsidRDefault="000C279B" w:rsidP="00E67B73">
            <w:pPr>
              <w:rPr>
                <w:b/>
                <w:bCs/>
                <w:sz w:val="22"/>
                <w:szCs w:val="22"/>
                <w:lang w:val="en-US"/>
              </w:rPr>
            </w:pPr>
            <w:r w:rsidRPr="00507423">
              <w:rPr>
                <w:b/>
                <w:bCs/>
                <w:sz w:val="22"/>
                <w:szCs w:val="22"/>
                <w:lang w:val="en-US"/>
              </w:rPr>
              <w:t>1.2. Sectorul 2. Str.Galatan-Cibotari L=170m, B=3m,S=510m2, strat h=15cm</w:t>
            </w:r>
          </w:p>
          <w:p w14:paraId="164428F0" w14:textId="77777777" w:rsidR="000C279B" w:rsidRPr="00507423" w:rsidRDefault="000C279B" w:rsidP="00E67B73">
            <w:pPr>
              <w:rPr>
                <w:lang w:val="en-US"/>
              </w:rPr>
            </w:pPr>
          </w:p>
        </w:tc>
      </w:tr>
      <w:tr w:rsidR="000C279B" w14:paraId="1038FCFE" w14:textId="77777777" w:rsidTr="00E67B73">
        <w:tblPrEx>
          <w:tblCellMar>
            <w:top w:w="0" w:type="dxa"/>
            <w:bottom w:w="0" w:type="dxa"/>
          </w:tblCellMar>
        </w:tblPrEx>
        <w:tc>
          <w:tcPr>
            <w:tcW w:w="709" w:type="dxa"/>
            <w:tcBorders>
              <w:top w:val="nil"/>
              <w:left w:val="single" w:sz="6" w:space="0" w:color="auto"/>
              <w:bottom w:val="nil"/>
              <w:right w:val="nil"/>
            </w:tcBorders>
          </w:tcPr>
          <w:p w14:paraId="5AA28F5A" w14:textId="77777777" w:rsidR="000C279B" w:rsidRPr="00507423" w:rsidRDefault="000C279B" w:rsidP="00E67B73">
            <w:pPr>
              <w:jc w:val="center"/>
              <w:rPr>
                <w:lang w:val="en-US"/>
              </w:rPr>
            </w:pPr>
          </w:p>
        </w:tc>
        <w:tc>
          <w:tcPr>
            <w:tcW w:w="1559" w:type="dxa"/>
            <w:tcBorders>
              <w:top w:val="nil"/>
              <w:left w:val="single" w:sz="6" w:space="0" w:color="auto"/>
              <w:bottom w:val="nil"/>
              <w:right w:val="nil"/>
            </w:tcBorders>
          </w:tcPr>
          <w:p w14:paraId="29624737" w14:textId="77777777" w:rsidR="000C279B" w:rsidRPr="00507423" w:rsidRDefault="000C279B" w:rsidP="00E67B73">
            <w:pPr>
              <w:rPr>
                <w:lang w:val="en-US"/>
              </w:rPr>
            </w:pPr>
          </w:p>
        </w:tc>
        <w:tc>
          <w:tcPr>
            <w:tcW w:w="7796" w:type="dxa"/>
            <w:gridSpan w:val="3"/>
            <w:tcBorders>
              <w:top w:val="nil"/>
              <w:left w:val="single" w:sz="6" w:space="0" w:color="auto"/>
              <w:bottom w:val="nil"/>
              <w:right w:val="single" w:sz="6" w:space="0" w:color="auto"/>
            </w:tcBorders>
          </w:tcPr>
          <w:p w14:paraId="3A52C273" w14:textId="77777777" w:rsidR="000C279B" w:rsidRPr="007F2714" w:rsidRDefault="000C279B" w:rsidP="00E67B73">
            <w:pPr>
              <w:rPr>
                <w:b/>
                <w:bCs/>
                <w:sz w:val="22"/>
                <w:szCs w:val="22"/>
                <w:lang w:val="en-US"/>
              </w:rPr>
            </w:pPr>
            <w:r w:rsidRPr="00B40365">
              <w:rPr>
                <w:b/>
                <w:bCs/>
                <w:sz w:val="22"/>
                <w:szCs w:val="22"/>
              </w:rPr>
              <w:t>1.2.1. Intersectia (6mx5m) 30m2</w:t>
            </w:r>
          </w:p>
          <w:p w14:paraId="13FA9BD5" w14:textId="77777777" w:rsidR="000C279B" w:rsidRPr="00B40365" w:rsidRDefault="000C279B" w:rsidP="00E67B73"/>
        </w:tc>
      </w:tr>
      <w:tr w:rsidR="000C279B" w14:paraId="625FB939"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E621B" w14:textId="77777777" w:rsidR="000C279B" w:rsidRDefault="000C279B" w:rsidP="00E67B73">
            <w:pPr>
              <w:rPr>
                <w:sz w:val="22"/>
                <w:szCs w:val="22"/>
              </w:rPr>
            </w:pPr>
            <w:r>
              <w:rPr>
                <w:sz w:val="22"/>
                <w:szCs w:val="22"/>
              </w:rPr>
              <w:t>27</w:t>
            </w:r>
          </w:p>
        </w:tc>
        <w:tc>
          <w:tcPr>
            <w:tcW w:w="1559" w:type="dxa"/>
            <w:tcBorders>
              <w:top w:val="single" w:sz="4" w:space="0" w:color="auto"/>
              <w:bottom w:val="single" w:sz="4" w:space="0" w:color="auto"/>
            </w:tcBorders>
          </w:tcPr>
          <w:p w14:paraId="5B168ABC" w14:textId="77777777" w:rsidR="000C279B" w:rsidRDefault="000C279B" w:rsidP="00E67B73">
            <w:pPr>
              <w:rPr>
                <w:sz w:val="22"/>
                <w:szCs w:val="22"/>
              </w:rPr>
            </w:pPr>
            <w:r>
              <w:rPr>
                <w:sz w:val="22"/>
                <w:szCs w:val="22"/>
                <w:lang w:val="en-US"/>
              </w:rPr>
              <w:t>TsC54B</w:t>
            </w:r>
          </w:p>
          <w:p w14:paraId="0AD541EA"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324E6BE6" w14:textId="77777777" w:rsidR="000C279B" w:rsidRPr="00507423" w:rsidRDefault="000C279B" w:rsidP="00E67B73">
            <w:pPr>
              <w:rPr>
                <w:lang w:val="en-US"/>
              </w:rPr>
            </w:pPr>
            <w:r w:rsidRPr="00507423">
              <w:rPr>
                <w:lang w:val="en-US"/>
              </w:rPr>
              <w:t>Strat de fundatie din piatra sparta H med.=10 cm</w:t>
            </w:r>
          </w:p>
          <w:p w14:paraId="058E31BF"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3B172209"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01818F36" w14:textId="77777777" w:rsidR="000C279B" w:rsidRDefault="000C279B" w:rsidP="00E67B73">
            <w:pPr>
              <w:jc w:val="center"/>
              <w:rPr>
                <w:sz w:val="22"/>
                <w:szCs w:val="22"/>
                <w:lang w:val="en-US"/>
              </w:rPr>
            </w:pPr>
            <w:r>
              <w:rPr>
                <w:sz w:val="22"/>
                <w:szCs w:val="22"/>
                <w:lang w:val="en-US"/>
              </w:rPr>
              <w:t>3,00</w:t>
            </w:r>
          </w:p>
        </w:tc>
      </w:tr>
      <w:tr w:rsidR="000C279B" w14:paraId="72CE104A"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198CD" w14:textId="77777777" w:rsidR="000C279B" w:rsidRDefault="000C279B" w:rsidP="00E67B73">
            <w:pPr>
              <w:rPr>
                <w:sz w:val="22"/>
                <w:szCs w:val="22"/>
              </w:rPr>
            </w:pPr>
            <w:r>
              <w:rPr>
                <w:sz w:val="22"/>
                <w:szCs w:val="22"/>
              </w:rPr>
              <w:t>28</w:t>
            </w:r>
          </w:p>
        </w:tc>
        <w:tc>
          <w:tcPr>
            <w:tcW w:w="1559" w:type="dxa"/>
            <w:tcBorders>
              <w:top w:val="single" w:sz="4" w:space="0" w:color="auto"/>
              <w:bottom w:val="single" w:sz="4" w:space="0" w:color="auto"/>
            </w:tcBorders>
          </w:tcPr>
          <w:p w14:paraId="0E5FAE4B" w14:textId="77777777" w:rsidR="000C279B" w:rsidRDefault="000C279B" w:rsidP="00E67B73">
            <w:pPr>
              <w:rPr>
                <w:sz w:val="22"/>
                <w:szCs w:val="22"/>
              </w:rPr>
            </w:pPr>
            <w:r>
              <w:rPr>
                <w:sz w:val="22"/>
                <w:szCs w:val="22"/>
                <w:lang w:val="en-US"/>
              </w:rPr>
              <w:t>DA12B</w:t>
            </w:r>
          </w:p>
          <w:p w14:paraId="07AE211B"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3E38C294"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w:t>
            </w:r>
          </w:p>
          <w:p w14:paraId="228D8355"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29F40602"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11974210" w14:textId="77777777" w:rsidR="000C279B" w:rsidRDefault="000C279B" w:rsidP="00E67B73">
            <w:pPr>
              <w:jc w:val="center"/>
              <w:rPr>
                <w:sz w:val="22"/>
                <w:szCs w:val="22"/>
                <w:lang w:val="en-US"/>
              </w:rPr>
            </w:pPr>
            <w:r>
              <w:rPr>
                <w:sz w:val="22"/>
                <w:szCs w:val="22"/>
                <w:lang w:val="en-US"/>
              </w:rPr>
              <w:t>4,50</w:t>
            </w:r>
          </w:p>
        </w:tc>
      </w:tr>
      <w:tr w:rsidR="000C279B" w14:paraId="193854BD" w14:textId="77777777" w:rsidTr="00E67B73">
        <w:tblPrEx>
          <w:tblCellMar>
            <w:top w:w="0" w:type="dxa"/>
            <w:bottom w:w="0" w:type="dxa"/>
          </w:tblCellMar>
        </w:tblPrEx>
        <w:tc>
          <w:tcPr>
            <w:tcW w:w="709" w:type="dxa"/>
            <w:tcBorders>
              <w:top w:val="nil"/>
              <w:left w:val="single" w:sz="6" w:space="0" w:color="auto"/>
              <w:bottom w:val="nil"/>
              <w:right w:val="nil"/>
            </w:tcBorders>
          </w:tcPr>
          <w:p w14:paraId="6653D4BA" w14:textId="77777777" w:rsidR="000C279B" w:rsidRDefault="000C279B" w:rsidP="00E67B73">
            <w:pPr>
              <w:jc w:val="center"/>
            </w:pPr>
          </w:p>
        </w:tc>
        <w:tc>
          <w:tcPr>
            <w:tcW w:w="1559" w:type="dxa"/>
            <w:tcBorders>
              <w:top w:val="nil"/>
              <w:left w:val="single" w:sz="6" w:space="0" w:color="auto"/>
              <w:bottom w:val="nil"/>
              <w:right w:val="nil"/>
            </w:tcBorders>
          </w:tcPr>
          <w:p w14:paraId="3914C880" w14:textId="77777777" w:rsidR="000C279B" w:rsidRDefault="000C279B" w:rsidP="00E67B73"/>
        </w:tc>
        <w:tc>
          <w:tcPr>
            <w:tcW w:w="7796" w:type="dxa"/>
            <w:gridSpan w:val="3"/>
            <w:tcBorders>
              <w:top w:val="nil"/>
              <w:left w:val="single" w:sz="6" w:space="0" w:color="auto"/>
              <w:bottom w:val="nil"/>
              <w:right w:val="single" w:sz="6" w:space="0" w:color="auto"/>
            </w:tcBorders>
          </w:tcPr>
          <w:p w14:paraId="6D5CA3AC" w14:textId="77777777" w:rsidR="000C279B" w:rsidRPr="007F2714" w:rsidRDefault="000C279B" w:rsidP="00E67B73">
            <w:pPr>
              <w:rPr>
                <w:b/>
                <w:bCs/>
                <w:sz w:val="22"/>
                <w:szCs w:val="22"/>
                <w:lang w:val="en-US"/>
              </w:rPr>
            </w:pPr>
            <w:r w:rsidRPr="00B40365">
              <w:rPr>
                <w:b/>
                <w:bCs/>
                <w:sz w:val="22"/>
                <w:szCs w:val="22"/>
              </w:rPr>
              <w:t>1.2.2. Drum</w:t>
            </w:r>
          </w:p>
          <w:p w14:paraId="16000123" w14:textId="77777777" w:rsidR="000C279B" w:rsidRPr="00B40365" w:rsidRDefault="000C279B" w:rsidP="00E67B73"/>
        </w:tc>
      </w:tr>
      <w:tr w:rsidR="000C279B" w14:paraId="4F295748"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1792E8" w14:textId="77777777" w:rsidR="000C279B" w:rsidRDefault="000C279B" w:rsidP="00E67B73">
            <w:pPr>
              <w:rPr>
                <w:sz w:val="22"/>
                <w:szCs w:val="22"/>
              </w:rPr>
            </w:pPr>
            <w:r>
              <w:rPr>
                <w:sz w:val="22"/>
                <w:szCs w:val="22"/>
              </w:rPr>
              <w:t>29</w:t>
            </w:r>
          </w:p>
        </w:tc>
        <w:tc>
          <w:tcPr>
            <w:tcW w:w="1559" w:type="dxa"/>
            <w:tcBorders>
              <w:top w:val="single" w:sz="4" w:space="0" w:color="auto"/>
              <w:bottom w:val="single" w:sz="4" w:space="0" w:color="auto"/>
            </w:tcBorders>
          </w:tcPr>
          <w:p w14:paraId="206B8342" w14:textId="77777777" w:rsidR="000C279B" w:rsidRDefault="000C279B" w:rsidP="00E67B73">
            <w:pPr>
              <w:rPr>
                <w:sz w:val="22"/>
                <w:szCs w:val="22"/>
              </w:rPr>
            </w:pPr>
            <w:r>
              <w:rPr>
                <w:sz w:val="22"/>
                <w:szCs w:val="22"/>
                <w:lang w:val="en-US"/>
              </w:rPr>
              <w:t>DH02B k=1.5 Mec.</w:t>
            </w:r>
          </w:p>
          <w:p w14:paraId="57973E90"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6047EE01" w14:textId="77777777" w:rsidR="000C279B" w:rsidRPr="00507423" w:rsidRDefault="000C279B" w:rsidP="00E67B73">
            <w:pPr>
              <w:rPr>
                <w:lang w:val="en-US"/>
              </w:rPr>
            </w:pPr>
            <w:r w:rsidRPr="00507423">
              <w:rPr>
                <w:lang w:val="en-US"/>
              </w:rPr>
              <w:t>Scarificarea usoara a impietruirii pina la 7.5 cm adincime cu autogreder, inclusin reprofilarea si compactarea k=1.5 Mec.</w:t>
            </w:r>
          </w:p>
          <w:p w14:paraId="42829872"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271F1F76" w14:textId="77777777" w:rsidR="000C279B" w:rsidRDefault="000C279B" w:rsidP="00E67B73">
            <w:pPr>
              <w:jc w:val="center"/>
              <w:rPr>
                <w:sz w:val="22"/>
                <w:szCs w:val="22"/>
              </w:rPr>
            </w:pPr>
            <w:r>
              <w:rPr>
                <w:sz w:val="22"/>
                <w:szCs w:val="22"/>
              </w:rPr>
              <w:t>100m2</w:t>
            </w:r>
          </w:p>
        </w:tc>
        <w:tc>
          <w:tcPr>
            <w:tcW w:w="1134" w:type="dxa"/>
            <w:tcBorders>
              <w:top w:val="single" w:sz="4" w:space="0" w:color="auto"/>
              <w:bottom w:val="single" w:sz="4" w:space="0" w:color="auto"/>
            </w:tcBorders>
            <w:vAlign w:val="center"/>
          </w:tcPr>
          <w:p w14:paraId="7006C7BB" w14:textId="77777777" w:rsidR="000C279B" w:rsidRDefault="000C279B" w:rsidP="00E67B73">
            <w:pPr>
              <w:jc w:val="center"/>
              <w:rPr>
                <w:sz w:val="22"/>
                <w:szCs w:val="22"/>
                <w:lang w:val="en-US"/>
              </w:rPr>
            </w:pPr>
            <w:r>
              <w:rPr>
                <w:sz w:val="22"/>
                <w:szCs w:val="22"/>
                <w:lang w:val="en-US"/>
              </w:rPr>
              <w:t>5,10</w:t>
            </w:r>
          </w:p>
        </w:tc>
      </w:tr>
      <w:tr w:rsidR="000C279B" w14:paraId="775EA6F1"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632DC" w14:textId="77777777" w:rsidR="000C279B" w:rsidRDefault="000C279B" w:rsidP="00E67B73">
            <w:pPr>
              <w:rPr>
                <w:sz w:val="22"/>
                <w:szCs w:val="22"/>
              </w:rPr>
            </w:pPr>
            <w:r>
              <w:rPr>
                <w:sz w:val="22"/>
                <w:szCs w:val="22"/>
              </w:rPr>
              <w:t>30</w:t>
            </w:r>
          </w:p>
        </w:tc>
        <w:tc>
          <w:tcPr>
            <w:tcW w:w="1559" w:type="dxa"/>
            <w:tcBorders>
              <w:top w:val="single" w:sz="4" w:space="0" w:color="auto"/>
              <w:bottom w:val="single" w:sz="4" w:space="0" w:color="auto"/>
            </w:tcBorders>
          </w:tcPr>
          <w:p w14:paraId="08D9E343" w14:textId="77777777" w:rsidR="000C279B" w:rsidRDefault="000C279B" w:rsidP="00E67B73">
            <w:pPr>
              <w:rPr>
                <w:sz w:val="22"/>
                <w:szCs w:val="22"/>
              </w:rPr>
            </w:pPr>
            <w:r>
              <w:rPr>
                <w:sz w:val="22"/>
                <w:szCs w:val="22"/>
                <w:lang w:val="en-US"/>
              </w:rPr>
              <w:t>TsC02D1</w:t>
            </w:r>
          </w:p>
          <w:p w14:paraId="29F043CE"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0165FB64" w14:textId="77777777" w:rsidR="000C279B" w:rsidRPr="00B40365" w:rsidRDefault="000C279B" w:rsidP="00E67B73">
            <w:r w:rsidRPr="00507423">
              <w:rPr>
                <w:lang w:val="en-US"/>
              </w:rPr>
              <w:t xml:space="preserve">Sapatura mecanica cu excavator pe pneuri de 0,21-0,39 mc, cu comanda hidraulica, in pamint cu umiditate naturala descarcare auto teren catg. </w:t>
            </w:r>
            <w:r w:rsidRPr="00B40365">
              <w:t>II.(material depozitat)</w:t>
            </w:r>
          </w:p>
          <w:p w14:paraId="4069EC84" w14:textId="77777777" w:rsidR="000C279B" w:rsidRPr="00B40365" w:rsidRDefault="000C279B" w:rsidP="00E67B73"/>
        </w:tc>
        <w:tc>
          <w:tcPr>
            <w:tcW w:w="1134" w:type="dxa"/>
            <w:tcBorders>
              <w:top w:val="single" w:sz="4" w:space="0" w:color="auto"/>
              <w:bottom w:val="single" w:sz="4" w:space="0" w:color="auto"/>
            </w:tcBorders>
            <w:vAlign w:val="center"/>
          </w:tcPr>
          <w:p w14:paraId="3AA35ED8" w14:textId="77777777" w:rsidR="000C279B" w:rsidRDefault="000C279B" w:rsidP="00E67B73">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14:paraId="287A5013" w14:textId="77777777" w:rsidR="000C279B" w:rsidRDefault="000C279B" w:rsidP="00E67B73">
            <w:pPr>
              <w:jc w:val="center"/>
              <w:rPr>
                <w:sz w:val="22"/>
                <w:szCs w:val="22"/>
                <w:lang w:val="en-US"/>
              </w:rPr>
            </w:pPr>
            <w:r>
              <w:rPr>
                <w:sz w:val="22"/>
                <w:szCs w:val="22"/>
                <w:lang w:val="en-US"/>
              </w:rPr>
              <w:t>0,76</w:t>
            </w:r>
          </w:p>
        </w:tc>
      </w:tr>
      <w:tr w:rsidR="000C279B" w14:paraId="57754713"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3754AE" w14:textId="77777777" w:rsidR="000C279B" w:rsidRDefault="000C279B" w:rsidP="00E67B73">
            <w:pPr>
              <w:rPr>
                <w:sz w:val="22"/>
                <w:szCs w:val="22"/>
              </w:rPr>
            </w:pPr>
            <w:r>
              <w:rPr>
                <w:sz w:val="22"/>
                <w:szCs w:val="22"/>
              </w:rPr>
              <w:t>31</w:t>
            </w:r>
          </w:p>
        </w:tc>
        <w:tc>
          <w:tcPr>
            <w:tcW w:w="1559" w:type="dxa"/>
            <w:tcBorders>
              <w:top w:val="single" w:sz="4" w:space="0" w:color="auto"/>
              <w:bottom w:val="single" w:sz="4" w:space="0" w:color="auto"/>
            </w:tcBorders>
          </w:tcPr>
          <w:p w14:paraId="36B844B1" w14:textId="77777777" w:rsidR="000C279B" w:rsidRDefault="000C279B" w:rsidP="00E67B73">
            <w:pPr>
              <w:rPr>
                <w:sz w:val="22"/>
                <w:szCs w:val="22"/>
              </w:rPr>
            </w:pPr>
            <w:r>
              <w:rPr>
                <w:sz w:val="22"/>
                <w:szCs w:val="22"/>
                <w:lang w:val="en-US"/>
              </w:rPr>
              <w:t>TsI50A2</w:t>
            </w:r>
          </w:p>
          <w:p w14:paraId="56301DF4"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0EFA09D0" w14:textId="77777777" w:rsidR="000C279B" w:rsidRPr="00507423" w:rsidRDefault="000C279B" w:rsidP="00E67B73">
            <w:pPr>
              <w:rPr>
                <w:lang w:val="en-US"/>
              </w:rPr>
            </w:pPr>
            <w:r w:rsidRPr="00507423">
              <w:rPr>
                <w:lang w:val="en-US"/>
              </w:rPr>
              <w:t xml:space="preserve">Transportarea pamintului cu autobasculanta de 5 t la distanta de 2 km </w:t>
            </w:r>
          </w:p>
          <w:p w14:paraId="295720D1"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0E92CADE" w14:textId="77777777" w:rsidR="000C279B" w:rsidRDefault="000C279B" w:rsidP="00E67B73">
            <w:pPr>
              <w:jc w:val="center"/>
              <w:rPr>
                <w:sz w:val="22"/>
                <w:szCs w:val="22"/>
              </w:rPr>
            </w:pPr>
            <w:r>
              <w:rPr>
                <w:sz w:val="22"/>
                <w:szCs w:val="22"/>
              </w:rPr>
              <w:t>t</w:t>
            </w:r>
          </w:p>
        </w:tc>
        <w:tc>
          <w:tcPr>
            <w:tcW w:w="1134" w:type="dxa"/>
            <w:tcBorders>
              <w:top w:val="single" w:sz="4" w:space="0" w:color="auto"/>
              <w:bottom w:val="single" w:sz="4" w:space="0" w:color="auto"/>
            </w:tcBorders>
            <w:vAlign w:val="center"/>
          </w:tcPr>
          <w:p w14:paraId="307D716E" w14:textId="77777777" w:rsidR="000C279B" w:rsidRDefault="000C279B" w:rsidP="00E67B73">
            <w:pPr>
              <w:jc w:val="center"/>
              <w:rPr>
                <w:sz w:val="22"/>
                <w:szCs w:val="22"/>
                <w:lang w:val="en-US"/>
              </w:rPr>
            </w:pPr>
            <w:r>
              <w:rPr>
                <w:sz w:val="22"/>
                <w:szCs w:val="22"/>
                <w:lang w:val="en-US"/>
              </w:rPr>
              <w:t>91,20</w:t>
            </w:r>
          </w:p>
        </w:tc>
      </w:tr>
      <w:tr w:rsidR="000C279B" w14:paraId="2A7DD53E"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493FF" w14:textId="77777777" w:rsidR="000C279B" w:rsidRDefault="000C279B" w:rsidP="00E67B73">
            <w:pPr>
              <w:rPr>
                <w:sz w:val="22"/>
                <w:szCs w:val="22"/>
              </w:rPr>
            </w:pPr>
            <w:r>
              <w:rPr>
                <w:sz w:val="22"/>
                <w:szCs w:val="22"/>
              </w:rPr>
              <w:t>32</w:t>
            </w:r>
          </w:p>
        </w:tc>
        <w:tc>
          <w:tcPr>
            <w:tcW w:w="1559" w:type="dxa"/>
            <w:tcBorders>
              <w:top w:val="single" w:sz="4" w:space="0" w:color="auto"/>
              <w:bottom w:val="single" w:sz="4" w:space="0" w:color="auto"/>
            </w:tcBorders>
          </w:tcPr>
          <w:p w14:paraId="011E6D4A" w14:textId="77777777" w:rsidR="000C279B" w:rsidRDefault="000C279B" w:rsidP="00E67B73">
            <w:pPr>
              <w:rPr>
                <w:sz w:val="22"/>
                <w:szCs w:val="22"/>
              </w:rPr>
            </w:pPr>
            <w:r>
              <w:rPr>
                <w:sz w:val="22"/>
                <w:szCs w:val="22"/>
                <w:lang w:val="en-US"/>
              </w:rPr>
              <w:t>DA12B</w:t>
            </w:r>
          </w:p>
          <w:p w14:paraId="07536696"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5932C89"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w:t>
            </w:r>
          </w:p>
          <w:p w14:paraId="1A2050E9"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64CCC143"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1E1F1BE5" w14:textId="77777777" w:rsidR="000C279B" w:rsidRDefault="000C279B" w:rsidP="00E67B73">
            <w:pPr>
              <w:jc w:val="center"/>
              <w:rPr>
                <w:sz w:val="22"/>
                <w:szCs w:val="22"/>
                <w:lang w:val="en-US"/>
              </w:rPr>
            </w:pPr>
            <w:r>
              <w:rPr>
                <w:sz w:val="22"/>
                <w:szCs w:val="22"/>
                <w:lang w:val="en-US"/>
              </w:rPr>
              <w:t>76,50</w:t>
            </w:r>
          </w:p>
        </w:tc>
      </w:tr>
      <w:tr w:rsidR="000C279B" w14:paraId="54E7FB59" w14:textId="77777777" w:rsidTr="00E67B73">
        <w:tblPrEx>
          <w:tblCellMar>
            <w:top w:w="0" w:type="dxa"/>
            <w:bottom w:w="0" w:type="dxa"/>
          </w:tblCellMar>
        </w:tblPrEx>
        <w:tc>
          <w:tcPr>
            <w:tcW w:w="709" w:type="dxa"/>
            <w:tcBorders>
              <w:top w:val="nil"/>
              <w:left w:val="single" w:sz="6" w:space="0" w:color="auto"/>
              <w:bottom w:val="nil"/>
              <w:right w:val="nil"/>
            </w:tcBorders>
          </w:tcPr>
          <w:p w14:paraId="386A7614" w14:textId="77777777" w:rsidR="000C279B" w:rsidRDefault="000C279B" w:rsidP="00E67B73">
            <w:pPr>
              <w:jc w:val="center"/>
            </w:pPr>
          </w:p>
        </w:tc>
        <w:tc>
          <w:tcPr>
            <w:tcW w:w="1559" w:type="dxa"/>
            <w:tcBorders>
              <w:top w:val="nil"/>
              <w:left w:val="single" w:sz="6" w:space="0" w:color="auto"/>
              <w:bottom w:val="nil"/>
              <w:right w:val="nil"/>
            </w:tcBorders>
          </w:tcPr>
          <w:p w14:paraId="6740ACD6" w14:textId="77777777" w:rsidR="000C279B" w:rsidRDefault="000C279B" w:rsidP="00E67B73"/>
        </w:tc>
        <w:tc>
          <w:tcPr>
            <w:tcW w:w="7796" w:type="dxa"/>
            <w:gridSpan w:val="3"/>
            <w:tcBorders>
              <w:top w:val="nil"/>
              <w:left w:val="single" w:sz="6" w:space="0" w:color="auto"/>
              <w:bottom w:val="nil"/>
              <w:right w:val="single" w:sz="6" w:space="0" w:color="auto"/>
            </w:tcBorders>
          </w:tcPr>
          <w:p w14:paraId="37338A33" w14:textId="77777777" w:rsidR="000C279B" w:rsidRPr="007F2714" w:rsidRDefault="000C279B" w:rsidP="00E67B73">
            <w:pPr>
              <w:rPr>
                <w:b/>
                <w:bCs/>
                <w:sz w:val="22"/>
                <w:szCs w:val="22"/>
                <w:lang w:val="en-US"/>
              </w:rPr>
            </w:pPr>
            <w:r w:rsidRPr="00B40365">
              <w:rPr>
                <w:b/>
                <w:bCs/>
                <w:sz w:val="22"/>
                <w:szCs w:val="22"/>
              </w:rPr>
              <w:t>1.2.3. Parcare cimitir</w:t>
            </w:r>
          </w:p>
          <w:p w14:paraId="4F49950D" w14:textId="77777777" w:rsidR="000C279B" w:rsidRPr="00B40365" w:rsidRDefault="000C279B" w:rsidP="00E67B73"/>
        </w:tc>
      </w:tr>
      <w:tr w:rsidR="000C279B" w14:paraId="6ABAAA91"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26730" w14:textId="77777777" w:rsidR="000C279B" w:rsidRDefault="000C279B" w:rsidP="00E67B73">
            <w:pPr>
              <w:rPr>
                <w:sz w:val="22"/>
                <w:szCs w:val="22"/>
              </w:rPr>
            </w:pPr>
            <w:r>
              <w:rPr>
                <w:sz w:val="22"/>
                <w:szCs w:val="22"/>
              </w:rPr>
              <w:t>33</w:t>
            </w:r>
          </w:p>
        </w:tc>
        <w:tc>
          <w:tcPr>
            <w:tcW w:w="1559" w:type="dxa"/>
            <w:tcBorders>
              <w:top w:val="single" w:sz="4" w:space="0" w:color="auto"/>
              <w:bottom w:val="single" w:sz="4" w:space="0" w:color="auto"/>
            </w:tcBorders>
          </w:tcPr>
          <w:p w14:paraId="0B5D7ED2" w14:textId="77777777" w:rsidR="000C279B" w:rsidRDefault="000C279B" w:rsidP="00E67B73">
            <w:pPr>
              <w:rPr>
                <w:sz w:val="22"/>
                <w:szCs w:val="22"/>
              </w:rPr>
            </w:pPr>
            <w:r>
              <w:rPr>
                <w:sz w:val="22"/>
                <w:szCs w:val="22"/>
                <w:lang w:val="en-US"/>
              </w:rPr>
              <w:t>TsC02D1</w:t>
            </w:r>
          </w:p>
          <w:p w14:paraId="1CD704B9"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7FDCFD27" w14:textId="77777777" w:rsidR="000C279B" w:rsidRPr="00B40365" w:rsidRDefault="000C279B" w:rsidP="00E67B73">
            <w:r w:rsidRPr="00507423">
              <w:rPr>
                <w:lang w:val="en-US"/>
              </w:rPr>
              <w:t xml:space="preserve">Sapatura mecanica cu excavator pe pneuri de 0,21-0,39 mc, cu comanda hidraulica, in pamint cu umiditate naturala descarcare auto teren catg. </w:t>
            </w:r>
            <w:r w:rsidRPr="00B40365">
              <w:t>II.(material depozitat)</w:t>
            </w:r>
          </w:p>
          <w:p w14:paraId="5BE8BA1A" w14:textId="77777777" w:rsidR="000C279B" w:rsidRPr="00B40365" w:rsidRDefault="000C279B" w:rsidP="00E67B73"/>
        </w:tc>
        <w:tc>
          <w:tcPr>
            <w:tcW w:w="1134" w:type="dxa"/>
            <w:tcBorders>
              <w:top w:val="single" w:sz="4" w:space="0" w:color="auto"/>
              <w:bottom w:val="single" w:sz="4" w:space="0" w:color="auto"/>
            </w:tcBorders>
            <w:vAlign w:val="center"/>
          </w:tcPr>
          <w:p w14:paraId="0A3857E2" w14:textId="77777777" w:rsidR="000C279B" w:rsidRDefault="000C279B" w:rsidP="00E67B73">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14:paraId="2E9023D0" w14:textId="77777777" w:rsidR="000C279B" w:rsidRDefault="000C279B" w:rsidP="00E67B73">
            <w:pPr>
              <w:jc w:val="center"/>
              <w:rPr>
                <w:sz w:val="22"/>
                <w:szCs w:val="22"/>
                <w:lang w:val="en-US"/>
              </w:rPr>
            </w:pPr>
            <w:r>
              <w:rPr>
                <w:sz w:val="22"/>
                <w:szCs w:val="22"/>
                <w:lang w:val="en-US"/>
              </w:rPr>
              <w:t>0,15</w:t>
            </w:r>
          </w:p>
        </w:tc>
      </w:tr>
      <w:tr w:rsidR="000C279B" w14:paraId="6EE38551"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E6BDF" w14:textId="77777777" w:rsidR="000C279B" w:rsidRDefault="000C279B" w:rsidP="00E67B73">
            <w:pPr>
              <w:rPr>
                <w:sz w:val="22"/>
                <w:szCs w:val="22"/>
              </w:rPr>
            </w:pPr>
            <w:r>
              <w:rPr>
                <w:sz w:val="22"/>
                <w:szCs w:val="22"/>
              </w:rPr>
              <w:lastRenderedPageBreak/>
              <w:t>34</w:t>
            </w:r>
          </w:p>
        </w:tc>
        <w:tc>
          <w:tcPr>
            <w:tcW w:w="1559" w:type="dxa"/>
            <w:tcBorders>
              <w:top w:val="single" w:sz="4" w:space="0" w:color="auto"/>
              <w:bottom w:val="single" w:sz="4" w:space="0" w:color="auto"/>
            </w:tcBorders>
          </w:tcPr>
          <w:p w14:paraId="0DED12C5" w14:textId="77777777" w:rsidR="000C279B" w:rsidRDefault="000C279B" w:rsidP="00E67B73">
            <w:pPr>
              <w:rPr>
                <w:sz w:val="22"/>
                <w:szCs w:val="22"/>
              </w:rPr>
            </w:pPr>
            <w:r>
              <w:rPr>
                <w:sz w:val="22"/>
                <w:szCs w:val="22"/>
                <w:lang w:val="en-US"/>
              </w:rPr>
              <w:t>TsI50A2</w:t>
            </w:r>
          </w:p>
          <w:p w14:paraId="5AF5D15A"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36D55F8" w14:textId="77777777" w:rsidR="000C279B" w:rsidRPr="00507423" w:rsidRDefault="000C279B" w:rsidP="00E67B73">
            <w:pPr>
              <w:rPr>
                <w:lang w:val="en-US"/>
              </w:rPr>
            </w:pPr>
            <w:r w:rsidRPr="00507423">
              <w:rPr>
                <w:lang w:val="en-US"/>
              </w:rPr>
              <w:t xml:space="preserve">Transportarea pamintului cu autobasculanta de 5 t la distanta de 2 km </w:t>
            </w:r>
          </w:p>
          <w:p w14:paraId="3487D0A1"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595B798B" w14:textId="77777777" w:rsidR="000C279B" w:rsidRDefault="000C279B" w:rsidP="00E67B73">
            <w:pPr>
              <w:jc w:val="center"/>
              <w:rPr>
                <w:sz w:val="22"/>
                <w:szCs w:val="22"/>
              </w:rPr>
            </w:pPr>
            <w:r>
              <w:rPr>
                <w:sz w:val="22"/>
                <w:szCs w:val="22"/>
              </w:rPr>
              <w:t>t</w:t>
            </w:r>
          </w:p>
        </w:tc>
        <w:tc>
          <w:tcPr>
            <w:tcW w:w="1134" w:type="dxa"/>
            <w:tcBorders>
              <w:top w:val="single" w:sz="4" w:space="0" w:color="auto"/>
              <w:bottom w:val="single" w:sz="4" w:space="0" w:color="auto"/>
            </w:tcBorders>
            <w:vAlign w:val="center"/>
          </w:tcPr>
          <w:p w14:paraId="2552A729" w14:textId="77777777" w:rsidR="000C279B" w:rsidRDefault="000C279B" w:rsidP="00E67B73">
            <w:pPr>
              <w:jc w:val="center"/>
              <w:rPr>
                <w:sz w:val="22"/>
                <w:szCs w:val="22"/>
                <w:lang w:val="en-US"/>
              </w:rPr>
            </w:pPr>
            <w:r>
              <w:rPr>
                <w:sz w:val="22"/>
                <w:szCs w:val="22"/>
                <w:lang w:val="en-US"/>
              </w:rPr>
              <w:t>18,00</w:t>
            </w:r>
          </w:p>
        </w:tc>
      </w:tr>
      <w:tr w:rsidR="000C279B" w14:paraId="55B090A7"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E61D3" w14:textId="77777777" w:rsidR="000C279B" w:rsidRDefault="000C279B" w:rsidP="00E67B73">
            <w:pPr>
              <w:rPr>
                <w:sz w:val="22"/>
                <w:szCs w:val="22"/>
              </w:rPr>
            </w:pPr>
            <w:r>
              <w:rPr>
                <w:sz w:val="22"/>
                <w:szCs w:val="22"/>
              </w:rPr>
              <w:t>35</w:t>
            </w:r>
          </w:p>
        </w:tc>
        <w:tc>
          <w:tcPr>
            <w:tcW w:w="1559" w:type="dxa"/>
            <w:tcBorders>
              <w:top w:val="single" w:sz="4" w:space="0" w:color="auto"/>
              <w:bottom w:val="single" w:sz="4" w:space="0" w:color="auto"/>
            </w:tcBorders>
          </w:tcPr>
          <w:p w14:paraId="707B969E" w14:textId="77777777" w:rsidR="000C279B" w:rsidRDefault="000C279B" w:rsidP="00E67B73">
            <w:pPr>
              <w:rPr>
                <w:sz w:val="22"/>
                <w:szCs w:val="22"/>
              </w:rPr>
            </w:pPr>
            <w:r>
              <w:rPr>
                <w:sz w:val="22"/>
                <w:szCs w:val="22"/>
                <w:lang w:val="en-US"/>
              </w:rPr>
              <w:t>DA12B</w:t>
            </w:r>
          </w:p>
          <w:p w14:paraId="504E29BA"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61A3A800"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w:t>
            </w:r>
          </w:p>
          <w:p w14:paraId="5E70E343"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2BCB6452"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34D4759B" w14:textId="77777777" w:rsidR="000C279B" w:rsidRDefault="000C279B" w:rsidP="00E67B73">
            <w:pPr>
              <w:jc w:val="center"/>
              <w:rPr>
                <w:sz w:val="22"/>
                <w:szCs w:val="22"/>
                <w:lang w:val="en-US"/>
              </w:rPr>
            </w:pPr>
            <w:r>
              <w:rPr>
                <w:sz w:val="22"/>
                <w:szCs w:val="22"/>
                <w:lang w:val="en-US"/>
              </w:rPr>
              <w:t>15,00</w:t>
            </w:r>
          </w:p>
        </w:tc>
      </w:tr>
      <w:tr w:rsidR="000C279B" w:rsidRPr="00507423" w14:paraId="5B80ACB0" w14:textId="77777777" w:rsidTr="00E67B73">
        <w:tblPrEx>
          <w:tblCellMar>
            <w:top w:w="0" w:type="dxa"/>
            <w:bottom w:w="0" w:type="dxa"/>
          </w:tblCellMar>
        </w:tblPrEx>
        <w:tc>
          <w:tcPr>
            <w:tcW w:w="709" w:type="dxa"/>
            <w:tcBorders>
              <w:top w:val="nil"/>
              <w:left w:val="single" w:sz="6" w:space="0" w:color="auto"/>
              <w:bottom w:val="nil"/>
              <w:right w:val="nil"/>
            </w:tcBorders>
          </w:tcPr>
          <w:p w14:paraId="71AA2C3C" w14:textId="77777777" w:rsidR="000C279B" w:rsidRDefault="000C279B" w:rsidP="00E67B73">
            <w:pPr>
              <w:jc w:val="center"/>
            </w:pPr>
          </w:p>
        </w:tc>
        <w:tc>
          <w:tcPr>
            <w:tcW w:w="1559" w:type="dxa"/>
            <w:tcBorders>
              <w:top w:val="nil"/>
              <w:left w:val="single" w:sz="6" w:space="0" w:color="auto"/>
              <w:bottom w:val="nil"/>
              <w:right w:val="nil"/>
            </w:tcBorders>
          </w:tcPr>
          <w:p w14:paraId="286FE446" w14:textId="77777777" w:rsidR="000C279B" w:rsidRDefault="000C279B" w:rsidP="00E67B73"/>
        </w:tc>
        <w:tc>
          <w:tcPr>
            <w:tcW w:w="7796" w:type="dxa"/>
            <w:gridSpan w:val="3"/>
            <w:tcBorders>
              <w:top w:val="nil"/>
              <w:left w:val="single" w:sz="6" w:space="0" w:color="auto"/>
              <w:bottom w:val="nil"/>
              <w:right w:val="single" w:sz="6" w:space="0" w:color="auto"/>
            </w:tcBorders>
          </w:tcPr>
          <w:p w14:paraId="67950940" w14:textId="77777777" w:rsidR="000C279B" w:rsidRPr="007F2714" w:rsidRDefault="000C279B" w:rsidP="00E67B73">
            <w:pPr>
              <w:rPr>
                <w:b/>
                <w:bCs/>
                <w:sz w:val="22"/>
                <w:szCs w:val="22"/>
                <w:lang w:val="en-US"/>
              </w:rPr>
            </w:pPr>
            <w:r w:rsidRPr="00507423">
              <w:rPr>
                <w:b/>
                <w:bCs/>
                <w:sz w:val="22"/>
                <w:szCs w:val="22"/>
                <w:lang w:val="en-US"/>
              </w:rPr>
              <w:t>1.3. Sectorul 3.Str.Gajiu-Pricop, L=250m, B=3m S=750m2, strat h=15 cm</w:t>
            </w:r>
          </w:p>
          <w:p w14:paraId="5B90C273" w14:textId="77777777" w:rsidR="000C279B" w:rsidRPr="00507423" w:rsidRDefault="000C279B" w:rsidP="00E67B73">
            <w:pPr>
              <w:rPr>
                <w:lang w:val="en-US"/>
              </w:rPr>
            </w:pPr>
          </w:p>
        </w:tc>
      </w:tr>
      <w:tr w:rsidR="000C279B" w14:paraId="6183A3BD" w14:textId="77777777" w:rsidTr="00E67B73">
        <w:tblPrEx>
          <w:tblCellMar>
            <w:top w:w="0" w:type="dxa"/>
            <w:bottom w:w="0" w:type="dxa"/>
          </w:tblCellMar>
        </w:tblPrEx>
        <w:tc>
          <w:tcPr>
            <w:tcW w:w="709" w:type="dxa"/>
            <w:tcBorders>
              <w:top w:val="nil"/>
              <w:left w:val="single" w:sz="6" w:space="0" w:color="auto"/>
              <w:bottom w:val="nil"/>
              <w:right w:val="nil"/>
            </w:tcBorders>
          </w:tcPr>
          <w:p w14:paraId="726DBFE4" w14:textId="77777777" w:rsidR="000C279B" w:rsidRPr="00507423" w:rsidRDefault="000C279B" w:rsidP="00E67B73">
            <w:pPr>
              <w:jc w:val="center"/>
              <w:rPr>
                <w:lang w:val="en-US"/>
              </w:rPr>
            </w:pPr>
          </w:p>
        </w:tc>
        <w:tc>
          <w:tcPr>
            <w:tcW w:w="1559" w:type="dxa"/>
            <w:tcBorders>
              <w:top w:val="nil"/>
              <w:left w:val="single" w:sz="6" w:space="0" w:color="auto"/>
              <w:bottom w:val="nil"/>
              <w:right w:val="nil"/>
            </w:tcBorders>
          </w:tcPr>
          <w:p w14:paraId="77677381" w14:textId="77777777" w:rsidR="000C279B" w:rsidRPr="00507423" w:rsidRDefault="000C279B" w:rsidP="00E67B73">
            <w:pPr>
              <w:rPr>
                <w:lang w:val="en-US"/>
              </w:rPr>
            </w:pPr>
          </w:p>
        </w:tc>
        <w:tc>
          <w:tcPr>
            <w:tcW w:w="7796" w:type="dxa"/>
            <w:gridSpan w:val="3"/>
            <w:tcBorders>
              <w:top w:val="nil"/>
              <w:left w:val="single" w:sz="6" w:space="0" w:color="auto"/>
              <w:bottom w:val="nil"/>
              <w:right w:val="single" w:sz="6" w:space="0" w:color="auto"/>
            </w:tcBorders>
          </w:tcPr>
          <w:p w14:paraId="56C7086F" w14:textId="77777777" w:rsidR="000C279B" w:rsidRPr="007F2714" w:rsidRDefault="000C279B" w:rsidP="00E67B73">
            <w:pPr>
              <w:rPr>
                <w:b/>
                <w:bCs/>
                <w:sz w:val="22"/>
                <w:szCs w:val="22"/>
                <w:lang w:val="en-US"/>
              </w:rPr>
            </w:pPr>
            <w:r w:rsidRPr="00B40365">
              <w:rPr>
                <w:b/>
                <w:bCs/>
                <w:sz w:val="22"/>
                <w:szCs w:val="22"/>
              </w:rPr>
              <w:t>1.3.1. Drum</w:t>
            </w:r>
          </w:p>
          <w:p w14:paraId="2C9B6BCF" w14:textId="77777777" w:rsidR="000C279B" w:rsidRPr="00B40365" w:rsidRDefault="000C279B" w:rsidP="00E67B73"/>
        </w:tc>
      </w:tr>
      <w:tr w:rsidR="000C279B" w14:paraId="50F97D0B"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D64B3" w14:textId="77777777" w:rsidR="000C279B" w:rsidRDefault="000C279B" w:rsidP="00E67B73">
            <w:pPr>
              <w:rPr>
                <w:sz w:val="22"/>
                <w:szCs w:val="22"/>
              </w:rPr>
            </w:pPr>
            <w:r>
              <w:rPr>
                <w:sz w:val="22"/>
                <w:szCs w:val="22"/>
              </w:rPr>
              <w:t>36</w:t>
            </w:r>
          </w:p>
        </w:tc>
        <w:tc>
          <w:tcPr>
            <w:tcW w:w="1559" w:type="dxa"/>
            <w:tcBorders>
              <w:top w:val="single" w:sz="4" w:space="0" w:color="auto"/>
              <w:bottom w:val="single" w:sz="4" w:space="0" w:color="auto"/>
            </w:tcBorders>
          </w:tcPr>
          <w:p w14:paraId="727CF51A" w14:textId="77777777" w:rsidR="000C279B" w:rsidRDefault="000C279B" w:rsidP="00E67B73">
            <w:pPr>
              <w:rPr>
                <w:sz w:val="22"/>
                <w:szCs w:val="22"/>
              </w:rPr>
            </w:pPr>
            <w:r>
              <w:rPr>
                <w:sz w:val="22"/>
                <w:szCs w:val="22"/>
                <w:lang w:val="en-US"/>
              </w:rPr>
              <w:t>DH02B</w:t>
            </w:r>
          </w:p>
          <w:p w14:paraId="3ED3CAA0"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5E11306B" w14:textId="77777777" w:rsidR="000C279B" w:rsidRPr="00507423" w:rsidRDefault="000C279B" w:rsidP="00E67B73">
            <w:pPr>
              <w:rPr>
                <w:lang w:val="en-US"/>
              </w:rPr>
            </w:pPr>
            <w:r w:rsidRPr="00507423">
              <w:rPr>
                <w:lang w:val="en-US"/>
              </w:rPr>
              <w:t>Scarificarea usoara a impietruirii pina la 5 cm adincime cu autogreder, inclusin reprofilarea + compactare</w:t>
            </w:r>
          </w:p>
          <w:p w14:paraId="547B5FF9"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1C1DAAE7" w14:textId="77777777" w:rsidR="000C279B" w:rsidRDefault="000C279B" w:rsidP="00E67B73">
            <w:pPr>
              <w:jc w:val="center"/>
              <w:rPr>
                <w:sz w:val="22"/>
                <w:szCs w:val="22"/>
              </w:rPr>
            </w:pPr>
            <w:r>
              <w:rPr>
                <w:sz w:val="22"/>
                <w:szCs w:val="22"/>
              </w:rPr>
              <w:t>100m2</w:t>
            </w:r>
          </w:p>
        </w:tc>
        <w:tc>
          <w:tcPr>
            <w:tcW w:w="1134" w:type="dxa"/>
            <w:tcBorders>
              <w:top w:val="single" w:sz="4" w:space="0" w:color="auto"/>
              <w:bottom w:val="single" w:sz="4" w:space="0" w:color="auto"/>
            </w:tcBorders>
            <w:vAlign w:val="center"/>
          </w:tcPr>
          <w:p w14:paraId="3932126C" w14:textId="77777777" w:rsidR="000C279B" w:rsidRDefault="000C279B" w:rsidP="00E67B73">
            <w:pPr>
              <w:jc w:val="center"/>
              <w:rPr>
                <w:sz w:val="22"/>
                <w:szCs w:val="22"/>
                <w:lang w:val="en-US"/>
              </w:rPr>
            </w:pPr>
            <w:r>
              <w:rPr>
                <w:sz w:val="22"/>
                <w:szCs w:val="22"/>
                <w:lang w:val="en-US"/>
              </w:rPr>
              <w:t>7,50</w:t>
            </w:r>
          </w:p>
        </w:tc>
      </w:tr>
      <w:tr w:rsidR="000C279B" w14:paraId="630362CF"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EF799" w14:textId="77777777" w:rsidR="000C279B" w:rsidRDefault="000C279B" w:rsidP="00E67B73">
            <w:pPr>
              <w:rPr>
                <w:sz w:val="22"/>
                <w:szCs w:val="22"/>
              </w:rPr>
            </w:pPr>
            <w:r>
              <w:rPr>
                <w:sz w:val="22"/>
                <w:szCs w:val="22"/>
              </w:rPr>
              <w:t>37</w:t>
            </w:r>
          </w:p>
        </w:tc>
        <w:tc>
          <w:tcPr>
            <w:tcW w:w="1559" w:type="dxa"/>
            <w:tcBorders>
              <w:top w:val="single" w:sz="4" w:space="0" w:color="auto"/>
              <w:bottom w:val="single" w:sz="4" w:space="0" w:color="auto"/>
            </w:tcBorders>
          </w:tcPr>
          <w:p w14:paraId="20AD71F0" w14:textId="77777777" w:rsidR="000C279B" w:rsidRDefault="000C279B" w:rsidP="00E67B73">
            <w:pPr>
              <w:rPr>
                <w:sz w:val="22"/>
                <w:szCs w:val="22"/>
              </w:rPr>
            </w:pPr>
            <w:r>
              <w:rPr>
                <w:sz w:val="22"/>
                <w:szCs w:val="22"/>
                <w:lang w:val="en-US"/>
              </w:rPr>
              <w:t>TsC02D1</w:t>
            </w:r>
          </w:p>
          <w:p w14:paraId="38F8D75C"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3D6AAFBA" w14:textId="77777777" w:rsidR="000C279B" w:rsidRPr="00B40365" w:rsidRDefault="000C279B" w:rsidP="00E67B73">
            <w:r w:rsidRPr="00507423">
              <w:rPr>
                <w:lang w:val="en-US"/>
              </w:rPr>
              <w:t xml:space="preserve">Sapatura mecanica cu excavator pe pneuri de 0,21-0,39 mc, cu comanda hidraulica, in pamint cu umiditate naturala descarcare auto teren catg. </w:t>
            </w:r>
            <w:r w:rsidRPr="00B40365">
              <w:t>II.(material depozitat)</w:t>
            </w:r>
          </w:p>
          <w:p w14:paraId="40E43B1A" w14:textId="77777777" w:rsidR="000C279B" w:rsidRPr="00B40365" w:rsidRDefault="000C279B" w:rsidP="00E67B73"/>
        </w:tc>
        <w:tc>
          <w:tcPr>
            <w:tcW w:w="1134" w:type="dxa"/>
            <w:tcBorders>
              <w:top w:val="single" w:sz="4" w:space="0" w:color="auto"/>
              <w:bottom w:val="single" w:sz="4" w:space="0" w:color="auto"/>
            </w:tcBorders>
            <w:vAlign w:val="center"/>
          </w:tcPr>
          <w:p w14:paraId="0EBC27B2" w14:textId="77777777" w:rsidR="000C279B" w:rsidRDefault="000C279B" w:rsidP="00E67B73">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14:paraId="634B8392" w14:textId="77777777" w:rsidR="000C279B" w:rsidRDefault="000C279B" w:rsidP="00E67B73">
            <w:pPr>
              <w:jc w:val="center"/>
              <w:rPr>
                <w:sz w:val="22"/>
                <w:szCs w:val="22"/>
                <w:lang w:val="en-US"/>
              </w:rPr>
            </w:pPr>
            <w:r>
              <w:rPr>
                <w:sz w:val="22"/>
                <w:szCs w:val="22"/>
                <w:lang w:val="en-US"/>
              </w:rPr>
              <w:t>1,125</w:t>
            </w:r>
          </w:p>
        </w:tc>
      </w:tr>
      <w:tr w:rsidR="000C279B" w14:paraId="3872F93D"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2992F" w14:textId="77777777" w:rsidR="000C279B" w:rsidRDefault="000C279B" w:rsidP="00E67B73">
            <w:pPr>
              <w:rPr>
                <w:sz w:val="22"/>
                <w:szCs w:val="22"/>
              </w:rPr>
            </w:pPr>
            <w:r>
              <w:rPr>
                <w:sz w:val="22"/>
                <w:szCs w:val="22"/>
              </w:rPr>
              <w:t>38</w:t>
            </w:r>
          </w:p>
        </w:tc>
        <w:tc>
          <w:tcPr>
            <w:tcW w:w="1559" w:type="dxa"/>
            <w:tcBorders>
              <w:top w:val="single" w:sz="4" w:space="0" w:color="auto"/>
              <w:bottom w:val="single" w:sz="4" w:space="0" w:color="auto"/>
            </w:tcBorders>
          </w:tcPr>
          <w:p w14:paraId="5CEB6ED3" w14:textId="77777777" w:rsidR="000C279B" w:rsidRDefault="000C279B" w:rsidP="00E67B73">
            <w:pPr>
              <w:rPr>
                <w:sz w:val="22"/>
                <w:szCs w:val="22"/>
              </w:rPr>
            </w:pPr>
            <w:r>
              <w:rPr>
                <w:sz w:val="22"/>
                <w:szCs w:val="22"/>
                <w:lang w:val="en-US"/>
              </w:rPr>
              <w:t>TsI50A2</w:t>
            </w:r>
          </w:p>
          <w:p w14:paraId="4F076AD2"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6A99CFC8" w14:textId="77777777" w:rsidR="000C279B" w:rsidRPr="00507423" w:rsidRDefault="000C279B" w:rsidP="00E67B73">
            <w:pPr>
              <w:rPr>
                <w:lang w:val="en-US"/>
              </w:rPr>
            </w:pPr>
            <w:r w:rsidRPr="00507423">
              <w:rPr>
                <w:lang w:val="en-US"/>
              </w:rPr>
              <w:t xml:space="preserve">Transportarea pamintului cu autobasculanta de 5 t la distanta de 2 km </w:t>
            </w:r>
          </w:p>
          <w:p w14:paraId="29C50F2A"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07E37A21" w14:textId="77777777" w:rsidR="000C279B" w:rsidRDefault="000C279B" w:rsidP="00E67B73">
            <w:pPr>
              <w:jc w:val="center"/>
              <w:rPr>
                <w:sz w:val="22"/>
                <w:szCs w:val="22"/>
              </w:rPr>
            </w:pPr>
            <w:r>
              <w:rPr>
                <w:sz w:val="22"/>
                <w:szCs w:val="22"/>
              </w:rPr>
              <w:t>t</w:t>
            </w:r>
          </w:p>
        </w:tc>
        <w:tc>
          <w:tcPr>
            <w:tcW w:w="1134" w:type="dxa"/>
            <w:tcBorders>
              <w:top w:val="single" w:sz="4" w:space="0" w:color="auto"/>
              <w:bottom w:val="single" w:sz="4" w:space="0" w:color="auto"/>
            </w:tcBorders>
            <w:vAlign w:val="center"/>
          </w:tcPr>
          <w:p w14:paraId="3CD0FC7C" w14:textId="77777777" w:rsidR="000C279B" w:rsidRDefault="000C279B" w:rsidP="00E67B73">
            <w:pPr>
              <w:jc w:val="center"/>
              <w:rPr>
                <w:sz w:val="22"/>
                <w:szCs w:val="22"/>
                <w:lang w:val="en-US"/>
              </w:rPr>
            </w:pPr>
            <w:r>
              <w:rPr>
                <w:sz w:val="22"/>
                <w:szCs w:val="22"/>
                <w:lang w:val="en-US"/>
              </w:rPr>
              <w:t>135,00</w:t>
            </w:r>
          </w:p>
        </w:tc>
      </w:tr>
      <w:tr w:rsidR="000C279B" w14:paraId="0FF9611A"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06AFC" w14:textId="77777777" w:rsidR="000C279B" w:rsidRDefault="000C279B" w:rsidP="00E67B73">
            <w:pPr>
              <w:rPr>
                <w:sz w:val="22"/>
                <w:szCs w:val="22"/>
              </w:rPr>
            </w:pPr>
            <w:r>
              <w:rPr>
                <w:sz w:val="22"/>
                <w:szCs w:val="22"/>
              </w:rPr>
              <w:t>39</w:t>
            </w:r>
          </w:p>
        </w:tc>
        <w:tc>
          <w:tcPr>
            <w:tcW w:w="1559" w:type="dxa"/>
            <w:tcBorders>
              <w:top w:val="single" w:sz="4" w:space="0" w:color="auto"/>
              <w:bottom w:val="single" w:sz="4" w:space="0" w:color="auto"/>
            </w:tcBorders>
          </w:tcPr>
          <w:p w14:paraId="2FA50683" w14:textId="77777777" w:rsidR="000C279B" w:rsidRDefault="000C279B" w:rsidP="00E67B73">
            <w:pPr>
              <w:rPr>
                <w:sz w:val="22"/>
                <w:szCs w:val="22"/>
              </w:rPr>
            </w:pPr>
            <w:r>
              <w:rPr>
                <w:sz w:val="22"/>
                <w:szCs w:val="22"/>
                <w:lang w:val="en-US"/>
              </w:rPr>
              <w:t>DA12B</w:t>
            </w:r>
          </w:p>
          <w:p w14:paraId="68F79592"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7D31F4E7"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w:t>
            </w:r>
          </w:p>
          <w:p w14:paraId="008D2D38"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30C7504"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4FF1F2B8" w14:textId="77777777" w:rsidR="000C279B" w:rsidRDefault="000C279B" w:rsidP="00E67B73">
            <w:pPr>
              <w:jc w:val="center"/>
              <w:rPr>
                <w:sz w:val="22"/>
                <w:szCs w:val="22"/>
                <w:lang w:val="en-US"/>
              </w:rPr>
            </w:pPr>
            <w:r>
              <w:rPr>
                <w:sz w:val="22"/>
                <w:szCs w:val="22"/>
                <w:lang w:val="en-US"/>
              </w:rPr>
              <w:t>112,50</w:t>
            </w:r>
          </w:p>
        </w:tc>
      </w:tr>
      <w:tr w:rsidR="000C279B" w:rsidRPr="00507423" w14:paraId="6C54ECE1" w14:textId="77777777" w:rsidTr="00E67B73">
        <w:tblPrEx>
          <w:tblCellMar>
            <w:top w:w="0" w:type="dxa"/>
            <w:bottom w:w="0" w:type="dxa"/>
          </w:tblCellMar>
        </w:tblPrEx>
        <w:tc>
          <w:tcPr>
            <w:tcW w:w="709" w:type="dxa"/>
            <w:tcBorders>
              <w:top w:val="nil"/>
              <w:left w:val="single" w:sz="6" w:space="0" w:color="auto"/>
              <w:bottom w:val="nil"/>
              <w:right w:val="nil"/>
            </w:tcBorders>
          </w:tcPr>
          <w:p w14:paraId="6D0ED744" w14:textId="77777777" w:rsidR="000C279B" w:rsidRDefault="000C279B" w:rsidP="00E67B73">
            <w:pPr>
              <w:jc w:val="center"/>
            </w:pPr>
          </w:p>
        </w:tc>
        <w:tc>
          <w:tcPr>
            <w:tcW w:w="1559" w:type="dxa"/>
            <w:tcBorders>
              <w:top w:val="nil"/>
              <w:left w:val="single" w:sz="6" w:space="0" w:color="auto"/>
              <w:bottom w:val="nil"/>
              <w:right w:val="nil"/>
            </w:tcBorders>
          </w:tcPr>
          <w:p w14:paraId="6D654E13" w14:textId="77777777" w:rsidR="000C279B" w:rsidRDefault="000C279B" w:rsidP="00E67B73"/>
        </w:tc>
        <w:tc>
          <w:tcPr>
            <w:tcW w:w="7796" w:type="dxa"/>
            <w:gridSpan w:val="3"/>
            <w:tcBorders>
              <w:top w:val="nil"/>
              <w:left w:val="single" w:sz="6" w:space="0" w:color="auto"/>
              <w:bottom w:val="nil"/>
              <w:right w:val="single" w:sz="6" w:space="0" w:color="auto"/>
            </w:tcBorders>
          </w:tcPr>
          <w:p w14:paraId="62713133" w14:textId="77777777" w:rsidR="000C279B" w:rsidRPr="007F2714" w:rsidRDefault="000C279B" w:rsidP="00E67B73">
            <w:pPr>
              <w:rPr>
                <w:b/>
                <w:bCs/>
                <w:sz w:val="22"/>
                <w:szCs w:val="22"/>
                <w:lang w:val="en-US"/>
              </w:rPr>
            </w:pPr>
            <w:r w:rsidRPr="00507423">
              <w:rPr>
                <w:b/>
                <w:bCs/>
                <w:sz w:val="22"/>
                <w:szCs w:val="22"/>
                <w:lang w:val="en-US"/>
              </w:rPr>
              <w:t>1.3.2. Intrarea pe strada din ambele parti 2x30m2</w:t>
            </w:r>
          </w:p>
          <w:p w14:paraId="2B796CF0" w14:textId="77777777" w:rsidR="000C279B" w:rsidRPr="00507423" w:rsidRDefault="000C279B" w:rsidP="00E67B73">
            <w:pPr>
              <w:rPr>
                <w:lang w:val="en-US"/>
              </w:rPr>
            </w:pPr>
          </w:p>
        </w:tc>
      </w:tr>
      <w:tr w:rsidR="000C279B" w14:paraId="5DAE96BB"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06EB3" w14:textId="77777777" w:rsidR="000C279B" w:rsidRDefault="000C279B" w:rsidP="00E67B73">
            <w:pPr>
              <w:rPr>
                <w:sz w:val="22"/>
                <w:szCs w:val="22"/>
              </w:rPr>
            </w:pPr>
            <w:r>
              <w:rPr>
                <w:sz w:val="22"/>
                <w:szCs w:val="22"/>
              </w:rPr>
              <w:t>40</w:t>
            </w:r>
          </w:p>
        </w:tc>
        <w:tc>
          <w:tcPr>
            <w:tcW w:w="1559" w:type="dxa"/>
            <w:tcBorders>
              <w:top w:val="single" w:sz="4" w:space="0" w:color="auto"/>
              <w:bottom w:val="single" w:sz="4" w:space="0" w:color="auto"/>
            </w:tcBorders>
          </w:tcPr>
          <w:p w14:paraId="3E737F5A" w14:textId="77777777" w:rsidR="000C279B" w:rsidRDefault="000C279B" w:rsidP="00E67B73">
            <w:pPr>
              <w:rPr>
                <w:sz w:val="22"/>
                <w:szCs w:val="22"/>
              </w:rPr>
            </w:pPr>
            <w:r>
              <w:rPr>
                <w:sz w:val="22"/>
                <w:szCs w:val="22"/>
                <w:lang w:val="en-US"/>
              </w:rPr>
              <w:t>DH02B</w:t>
            </w:r>
          </w:p>
          <w:p w14:paraId="6FE96D9E"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691F4301" w14:textId="77777777" w:rsidR="000C279B" w:rsidRPr="00507423" w:rsidRDefault="000C279B" w:rsidP="00E67B73">
            <w:pPr>
              <w:rPr>
                <w:lang w:val="en-US"/>
              </w:rPr>
            </w:pPr>
            <w:r w:rsidRPr="00507423">
              <w:rPr>
                <w:lang w:val="en-US"/>
              </w:rPr>
              <w:t>Scarificarea usoara a impietruirii pina la 5 cm adincime cu autogreder, inclusin reprofilarea + compactare</w:t>
            </w:r>
          </w:p>
          <w:p w14:paraId="6F5A59E6"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7837B2E7" w14:textId="77777777" w:rsidR="000C279B" w:rsidRDefault="000C279B" w:rsidP="00E67B73">
            <w:pPr>
              <w:jc w:val="center"/>
              <w:rPr>
                <w:sz w:val="22"/>
                <w:szCs w:val="22"/>
              </w:rPr>
            </w:pPr>
            <w:r>
              <w:rPr>
                <w:sz w:val="22"/>
                <w:szCs w:val="22"/>
              </w:rPr>
              <w:t>100m2</w:t>
            </w:r>
          </w:p>
        </w:tc>
        <w:tc>
          <w:tcPr>
            <w:tcW w:w="1134" w:type="dxa"/>
            <w:tcBorders>
              <w:top w:val="single" w:sz="4" w:space="0" w:color="auto"/>
              <w:bottom w:val="single" w:sz="4" w:space="0" w:color="auto"/>
            </w:tcBorders>
            <w:vAlign w:val="center"/>
          </w:tcPr>
          <w:p w14:paraId="0BD74CEB" w14:textId="77777777" w:rsidR="000C279B" w:rsidRDefault="000C279B" w:rsidP="00E67B73">
            <w:pPr>
              <w:jc w:val="center"/>
              <w:rPr>
                <w:sz w:val="22"/>
                <w:szCs w:val="22"/>
                <w:lang w:val="en-US"/>
              </w:rPr>
            </w:pPr>
            <w:r>
              <w:rPr>
                <w:sz w:val="22"/>
                <w:szCs w:val="22"/>
                <w:lang w:val="en-US"/>
              </w:rPr>
              <w:t>0,60</w:t>
            </w:r>
          </w:p>
        </w:tc>
      </w:tr>
      <w:tr w:rsidR="000C279B" w14:paraId="4C83ABB0"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96917" w14:textId="77777777" w:rsidR="000C279B" w:rsidRDefault="000C279B" w:rsidP="00E67B73">
            <w:pPr>
              <w:rPr>
                <w:sz w:val="22"/>
                <w:szCs w:val="22"/>
              </w:rPr>
            </w:pPr>
            <w:r>
              <w:rPr>
                <w:sz w:val="22"/>
                <w:szCs w:val="22"/>
              </w:rPr>
              <w:t>41</w:t>
            </w:r>
          </w:p>
        </w:tc>
        <w:tc>
          <w:tcPr>
            <w:tcW w:w="1559" w:type="dxa"/>
            <w:tcBorders>
              <w:top w:val="single" w:sz="4" w:space="0" w:color="auto"/>
              <w:bottom w:val="single" w:sz="4" w:space="0" w:color="auto"/>
            </w:tcBorders>
          </w:tcPr>
          <w:p w14:paraId="68A15312" w14:textId="77777777" w:rsidR="000C279B" w:rsidRDefault="000C279B" w:rsidP="00E67B73">
            <w:pPr>
              <w:rPr>
                <w:sz w:val="22"/>
                <w:szCs w:val="22"/>
              </w:rPr>
            </w:pPr>
            <w:r>
              <w:rPr>
                <w:sz w:val="22"/>
                <w:szCs w:val="22"/>
                <w:lang w:val="en-US"/>
              </w:rPr>
              <w:t>TsC02D1</w:t>
            </w:r>
          </w:p>
          <w:p w14:paraId="0FFCD0D4"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70E40F15" w14:textId="77777777" w:rsidR="000C279B" w:rsidRPr="00B40365" w:rsidRDefault="000C279B" w:rsidP="00E67B73">
            <w:r w:rsidRPr="00507423">
              <w:rPr>
                <w:lang w:val="en-US"/>
              </w:rPr>
              <w:t xml:space="preserve">Sapatura mecanica cu excavator pe pneuri de 0,21-0,39 mc, cu comanda hidraulica, in pamint cu umiditate naturala descarcare auto teren catg. </w:t>
            </w:r>
            <w:r w:rsidRPr="00B40365">
              <w:t>II.(material depozitat)</w:t>
            </w:r>
          </w:p>
          <w:p w14:paraId="78239010" w14:textId="77777777" w:rsidR="000C279B" w:rsidRPr="00B40365" w:rsidRDefault="000C279B" w:rsidP="00E67B73"/>
        </w:tc>
        <w:tc>
          <w:tcPr>
            <w:tcW w:w="1134" w:type="dxa"/>
            <w:tcBorders>
              <w:top w:val="single" w:sz="4" w:space="0" w:color="auto"/>
              <w:bottom w:val="single" w:sz="4" w:space="0" w:color="auto"/>
            </w:tcBorders>
            <w:vAlign w:val="center"/>
          </w:tcPr>
          <w:p w14:paraId="075AA456" w14:textId="77777777" w:rsidR="000C279B" w:rsidRDefault="000C279B" w:rsidP="00E67B73">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14:paraId="3B5F27B9" w14:textId="77777777" w:rsidR="000C279B" w:rsidRDefault="000C279B" w:rsidP="00E67B73">
            <w:pPr>
              <w:jc w:val="center"/>
              <w:rPr>
                <w:sz w:val="22"/>
                <w:szCs w:val="22"/>
                <w:lang w:val="en-US"/>
              </w:rPr>
            </w:pPr>
            <w:r>
              <w:rPr>
                <w:sz w:val="22"/>
                <w:szCs w:val="22"/>
                <w:lang w:val="en-US"/>
              </w:rPr>
              <w:t>0,09</w:t>
            </w:r>
          </w:p>
        </w:tc>
      </w:tr>
      <w:tr w:rsidR="000C279B" w14:paraId="6A837D80"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5E63B7" w14:textId="77777777" w:rsidR="000C279B" w:rsidRDefault="000C279B" w:rsidP="00E67B73">
            <w:pPr>
              <w:rPr>
                <w:sz w:val="22"/>
                <w:szCs w:val="22"/>
              </w:rPr>
            </w:pPr>
            <w:r>
              <w:rPr>
                <w:sz w:val="22"/>
                <w:szCs w:val="22"/>
              </w:rPr>
              <w:t>42</w:t>
            </w:r>
          </w:p>
        </w:tc>
        <w:tc>
          <w:tcPr>
            <w:tcW w:w="1559" w:type="dxa"/>
            <w:tcBorders>
              <w:top w:val="single" w:sz="4" w:space="0" w:color="auto"/>
              <w:bottom w:val="single" w:sz="4" w:space="0" w:color="auto"/>
            </w:tcBorders>
          </w:tcPr>
          <w:p w14:paraId="2A244916" w14:textId="77777777" w:rsidR="000C279B" w:rsidRDefault="000C279B" w:rsidP="00E67B73">
            <w:pPr>
              <w:rPr>
                <w:sz w:val="22"/>
                <w:szCs w:val="22"/>
              </w:rPr>
            </w:pPr>
            <w:r>
              <w:rPr>
                <w:sz w:val="22"/>
                <w:szCs w:val="22"/>
                <w:lang w:val="en-US"/>
              </w:rPr>
              <w:t>TsI50A2</w:t>
            </w:r>
          </w:p>
          <w:p w14:paraId="4D149028"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8EB2D18" w14:textId="77777777" w:rsidR="000C279B" w:rsidRPr="00507423" w:rsidRDefault="000C279B" w:rsidP="00E67B73">
            <w:pPr>
              <w:rPr>
                <w:lang w:val="en-US"/>
              </w:rPr>
            </w:pPr>
            <w:r w:rsidRPr="00507423">
              <w:rPr>
                <w:lang w:val="en-US"/>
              </w:rPr>
              <w:t xml:space="preserve">Transportarea pamintului cu autobasculanta de 5 t la distanta de 2 km </w:t>
            </w:r>
          </w:p>
          <w:p w14:paraId="612DAE09"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307A7194" w14:textId="77777777" w:rsidR="000C279B" w:rsidRDefault="000C279B" w:rsidP="00E67B73">
            <w:pPr>
              <w:jc w:val="center"/>
              <w:rPr>
                <w:sz w:val="22"/>
                <w:szCs w:val="22"/>
              </w:rPr>
            </w:pPr>
            <w:r>
              <w:rPr>
                <w:sz w:val="22"/>
                <w:szCs w:val="22"/>
              </w:rPr>
              <w:t>t</w:t>
            </w:r>
          </w:p>
        </w:tc>
        <w:tc>
          <w:tcPr>
            <w:tcW w:w="1134" w:type="dxa"/>
            <w:tcBorders>
              <w:top w:val="single" w:sz="4" w:space="0" w:color="auto"/>
              <w:bottom w:val="single" w:sz="4" w:space="0" w:color="auto"/>
            </w:tcBorders>
            <w:vAlign w:val="center"/>
          </w:tcPr>
          <w:p w14:paraId="6463FA3A" w14:textId="77777777" w:rsidR="000C279B" w:rsidRDefault="000C279B" w:rsidP="00E67B73">
            <w:pPr>
              <w:jc w:val="center"/>
              <w:rPr>
                <w:sz w:val="22"/>
                <w:szCs w:val="22"/>
                <w:lang w:val="en-US"/>
              </w:rPr>
            </w:pPr>
            <w:r>
              <w:rPr>
                <w:sz w:val="22"/>
                <w:szCs w:val="22"/>
                <w:lang w:val="en-US"/>
              </w:rPr>
              <w:t>10,80</w:t>
            </w:r>
          </w:p>
        </w:tc>
      </w:tr>
      <w:tr w:rsidR="000C279B" w14:paraId="2AE84504"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2900F" w14:textId="77777777" w:rsidR="000C279B" w:rsidRDefault="000C279B" w:rsidP="00E67B73">
            <w:pPr>
              <w:rPr>
                <w:sz w:val="22"/>
                <w:szCs w:val="22"/>
              </w:rPr>
            </w:pPr>
            <w:r>
              <w:rPr>
                <w:sz w:val="22"/>
                <w:szCs w:val="22"/>
              </w:rPr>
              <w:t>43</w:t>
            </w:r>
          </w:p>
        </w:tc>
        <w:tc>
          <w:tcPr>
            <w:tcW w:w="1559" w:type="dxa"/>
            <w:tcBorders>
              <w:top w:val="single" w:sz="4" w:space="0" w:color="auto"/>
              <w:bottom w:val="single" w:sz="4" w:space="0" w:color="auto"/>
            </w:tcBorders>
          </w:tcPr>
          <w:p w14:paraId="330D7341" w14:textId="77777777" w:rsidR="000C279B" w:rsidRDefault="000C279B" w:rsidP="00E67B73">
            <w:pPr>
              <w:rPr>
                <w:sz w:val="22"/>
                <w:szCs w:val="22"/>
              </w:rPr>
            </w:pPr>
            <w:r>
              <w:rPr>
                <w:sz w:val="22"/>
                <w:szCs w:val="22"/>
                <w:lang w:val="en-US"/>
              </w:rPr>
              <w:t>DA12B</w:t>
            </w:r>
          </w:p>
          <w:p w14:paraId="260B5C5B"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1CE2DD70"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w:t>
            </w:r>
          </w:p>
          <w:p w14:paraId="4655C503"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6373EE30"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71858911" w14:textId="77777777" w:rsidR="000C279B" w:rsidRDefault="000C279B" w:rsidP="00E67B73">
            <w:pPr>
              <w:jc w:val="center"/>
              <w:rPr>
                <w:sz w:val="22"/>
                <w:szCs w:val="22"/>
                <w:lang w:val="en-US"/>
              </w:rPr>
            </w:pPr>
            <w:r>
              <w:rPr>
                <w:sz w:val="22"/>
                <w:szCs w:val="22"/>
                <w:lang w:val="en-US"/>
              </w:rPr>
              <w:t>9,00</w:t>
            </w:r>
          </w:p>
        </w:tc>
      </w:tr>
      <w:tr w:rsidR="000C279B" w:rsidRPr="00507423" w14:paraId="067916FC" w14:textId="77777777" w:rsidTr="00E67B73">
        <w:tblPrEx>
          <w:tblCellMar>
            <w:top w:w="0" w:type="dxa"/>
            <w:bottom w:w="0" w:type="dxa"/>
          </w:tblCellMar>
        </w:tblPrEx>
        <w:tc>
          <w:tcPr>
            <w:tcW w:w="709" w:type="dxa"/>
            <w:tcBorders>
              <w:top w:val="nil"/>
              <w:left w:val="single" w:sz="6" w:space="0" w:color="auto"/>
              <w:bottom w:val="nil"/>
              <w:right w:val="nil"/>
            </w:tcBorders>
          </w:tcPr>
          <w:p w14:paraId="2BAC7D66" w14:textId="77777777" w:rsidR="000C279B" w:rsidRDefault="000C279B" w:rsidP="00E67B73">
            <w:pPr>
              <w:jc w:val="center"/>
            </w:pPr>
          </w:p>
        </w:tc>
        <w:tc>
          <w:tcPr>
            <w:tcW w:w="1559" w:type="dxa"/>
            <w:tcBorders>
              <w:top w:val="nil"/>
              <w:left w:val="single" w:sz="6" w:space="0" w:color="auto"/>
              <w:bottom w:val="nil"/>
              <w:right w:val="nil"/>
            </w:tcBorders>
          </w:tcPr>
          <w:p w14:paraId="13538ED2" w14:textId="77777777" w:rsidR="000C279B" w:rsidRDefault="000C279B" w:rsidP="00E67B73"/>
        </w:tc>
        <w:tc>
          <w:tcPr>
            <w:tcW w:w="7796" w:type="dxa"/>
            <w:gridSpan w:val="3"/>
            <w:tcBorders>
              <w:top w:val="nil"/>
              <w:left w:val="single" w:sz="6" w:space="0" w:color="auto"/>
              <w:bottom w:val="nil"/>
              <w:right w:val="single" w:sz="6" w:space="0" w:color="auto"/>
            </w:tcBorders>
          </w:tcPr>
          <w:p w14:paraId="079ABCD3" w14:textId="77777777" w:rsidR="000C279B" w:rsidRPr="007F2714" w:rsidRDefault="000C279B" w:rsidP="00E67B73">
            <w:pPr>
              <w:rPr>
                <w:b/>
                <w:bCs/>
                <w:sz w:val="22"/>
                <w:szCs w:val="22"/>
                <w:lang w:val="en-US"/>
              </w:rPr>
            </w:pPr>
            <w:r w:rsidRPr="00507423">
              <w:rPr>
                <w:b/>
                <w:bCs/>
                <w:sz w:val="22"/>
                <w:szCs w:val="22"/>
                <w:lang w:val="en-US"/>
              </w:rPr>
              <w:t>1.4. Sectorul 4 Club L=100m, B=8m,S=800m2, strat h=15 cm</w:t>
            </w:r>
          </w:p>
          <w:p w14:paraId="564A9669" w14:textId="77777777" w:rsidR="000C279B" w:rsidRPr="00507423" w:rsidRDefault="000C279B" w:rsidP="00E67B73">
            <w:pPr>
              <w:rPr>
                <w:lang w:val="en-US"/>
              </w:rPr>
            </w:pPr>
          </w:p>
        </w:tc>
      </w:tr>
      <w:tr w:rsidR="000C279B" w14:paraId="15A96374" w14:textId="77777777" w:rsidTr="00E67B73">
        <w:tblPrEx>
          <w:tblCellMar>
            <w:top w:w="0" w:type="dxa"/>
            <w:bottom w:w="0" w:type="dxa"/>
          </w:tblCellMar>
        </w:tblPrEx>
        <w:tc>
          <w:tcPr>
            <w:tcW w:w="709" w:type="dxa"/>
            <w:tcBorders>
              <w:top w:val="nil"/>
              <w:left w:val="single" w:sz="6" w:space="0" w:color="auto"/>
              <w:bottom w:val="nil"/>
              <w:right w:val="nil"/>
            </w:tcBorders>
          </w:tcPr>
          <w:p w14:paraId="6E73770B" w14:textId="77777777" w:rsidR="000C279B" w:rsidRPr="00507423" w:rsidRDefault="000C279B" w:rsidP="00E67B73">
            <w:pPr>
              <w:jc w:val="center"/>
              <w:rPr>
                <w:lang w:val="en-US"/>
              </w:rPr>
            </w:pPr>
          </w:p>
        </w:tc>
        <w:tc>
          <w:tcPr>
            <w:tcW w:w="1559" w:type="dxa"/>
            <w:tcBorders>
              <w:top w:val="nil"/>
              <w:left w:val="single" w:sz="6" w:space="0" w:color="auto"/>
              <w:bottom w:val="nil"/>
              <w:right w:val="nil"/>
            </w:tcBorders>
          </w:tcPr>
          <w:p w14:paraId="5EAAD55C" w14:textId="77777777" w:rsidR="000C279B" w:rsidRPr="00507423" w:rsidRDefault="000C279B" w:rsidP="00E67B73">
            <w:pPr>
              <w:rPr>
                <w:lang w:val="en-US"/>
              </w:rPr>
            </w:pPr>
          </w:p>
        </w:tc>
        <w:tc>
          <w:tcPr>
            <w:tcW w:w="7796" w:type="dxa"/>
            <w:gridSpan w:val="3"/>
            <w:tcBorders>
              <w:top w:val="nil"/>
              <w:left w:val="single" w:sz="6" w:space="0" w:color="auto"/>
              <w:bottom w:val="nil"/>
              <w:right w:val="single" w:sz="6" w:space="0" w:color="auto"/>
            </w:tcBorders>
          </w:tcPr>
          <w:p w14:paraId="5AC807B5" w14:textId="77777777" w:rsidR="000C279B" w:rsidRPr="007F2714" w:rsidRDefault="000C279B" w:rsidP="00E67B73">
            <w:pPr>
              <w:rPr>
                <w:b/>
                <w:bCs/>
                <w:sz w:val="22"/>
                <w:szCs w:val="22"/>
                <w:lang w:val="en-US"/>
              </w:rPr>
            </w:pPr>
            <w:r w:rsidRPr="00B40365">
              <w:rPr>
                <w:b/>
                <w:bCs/>
                <w:sz w:val="22"/>
                <w:szCs w:val="22"/>
              </w:rPr>
              <w:t>1.4.1. Drum</w:t>
            </w:r>
          </w:p>
          <w:p w14:paraId="46DC8A10" w14:textId="77777777" w:rsidR="000C279B" w:rsidRPr="00B40365" w:rsidRDefault="000C279B" w:rsidP="00E67B73"/>
        </w:tc>
      </w:tr>
      <w:tr w:rsidR="000C279B" w14:paraId="6CBAA199"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9123D" w14:textId="77777777" w:rsidR="000C279B" w:rsidRDefault="000C279B" w:rsidP="00E67B73">
            <w:pPr>
              <w:rPr>
                <w:sz w:val="22"/>
                <w:szCs w:val="22"/>
              </w:rPr>
            </w:pPr>
            <w:r>
              <w:rPr>
                <w:sz w:val="22"/>
                <w:szCs w:val="22"/>
              </w:rPr>
              <w:t>44</w:t>
            </w:r>
          </w:p>
        </w:tc>
        <w:tc>
          <w:tcPr>
            <w:tcW w:w="1559" w:type="dxa"/>
            <w:tcBorders>
              <w:top w:val="single" w:sz="4" w:space="0" w:color="auto"/>
              <w:bottom w:val="single" w:sz="4" w:space="0" w:color="auto"/>
            </w:tcBorders>
          </w:tcPr>
          <w:p w14:paraId="5A1D715F" w14:textId="77777777" w:rsidR="000C279B" w:rsidRDefault="000C279B" w:rsidP="00E67B73">
            <w:pPr>
              <w:rPr>
                <w:sz w:val="22"/>
                <w:szCs w:val="22"/>
              </w:rPr>
            </w:pPr>
            <w:r>
              <w:rPr>
                <w:sz w:val="22"/>
                <w:szCs w:val="22"/>
                <w:lang w:val="en-US"/>
              </w:rPr>
              <w:t>DH02Bk=2Mec.</w:t>
            </w:r>
          </w:p>
          <w:p w14:paraId="369320BB"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55B69E5" w14:textId="77777777" w:rsidR="000C279B" w:rsidRPr="00507423" w:rsidRDefault="000C279B" w:rsidP="00E67B73">
            <w:pPr>
              <w:rPr>
                <w:lang w:val="en-US"/>
              </w:rPr>
            </w:pPr>
            <w:r w:rsidRPr="00507423">
              <w:rPr>
                <w:lang w:val="en-US"/>
              </w:rPr>
              <w:t>Scarificarea usoara a impietruirii pina la 10 cm adincime cu autogreder, inclusin reprofilarea si compactare k=2 Mec.</w:t>
            </w:r>
          </w:p>
          <w:p w14:paraId="5EFA465D"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26A4543" w14:textId="77777777" w:rsidR="000C279B" w:rsidRDefault="000C279B" w:rsidP="00E67B73">
            <w:pPr>
              <w:jc w:val="center"/>
              <w:rPr>
                <w:sz w:val="22"/>
                <w:szCs w:val="22"/>
              </w:rPr>
            </w:pPr>
            <w:r>
              <w:rPr>
                <w:sz w:val="22"/>
                <w:szCs w:val="22"/>
              </w:rPr>
              <w:t>100m2</w:t>
            </w:r>
          </w:p>
        </w:tc>
        <w:tc>
          <w:tcPr>
            <w:tcW w:w="1134" w:type="dxa"/>
            <w:tcBorders>
              <w:top w:val="single" w:sz="4" w:space="0" w:color="auto"/>
              <w:bottom w:val="single" w:sz="4" w:space="0" w:color="auto"/>
            </w:tcBorders>
            <w:vAlign w:val="center"/>
          </w:tcPr>
          <w:p w14:paraId="01EFEF43" w14:textId="77777777" w:rsidR="000C279B" w:rsidRDefault="000C279B" w:rsidP="00E67B73">
            <w:pPr>
              <w:jc w:val="center"/>
              <w:rPr>
                <w:sz w:val="22"/>
                <w:szCs w:val="22"/>
                <w:lang w:val="en-US"/>
              </w:rPr>
            </w:pPr>
            <w:r>
              <w:rPr>
                <w:sz w:val="22"/>
                <w:szCs w:val="22"/>
                <w:lang w:val="en-US"/>
              </w:rPr>
              <w:t>8,00</w:t>
            </w:r>
          </w:p>
        </w:tc>
      </w:tr>
      <w:tr w:rsidR="000C279B" w14:paraId="47797227"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656A1" w14:textId="77777777" w:rsidR="000C279B" w:rsidRDefault="000C279B" w:rsidP="00E67B73">
            <w:pPr>
              <w:rPr>
                <w:sz w:val="22"/>
                <w:szCs w:val="22"/>
              </w:rPr>
            </w:pPr>
            <w:r>
              <w:rPr>
                <w:sz w:val="22"/>
                <w:szCs w:val="22"/>
              </w:rPr>
              <w:lastRenderedPageBreak/>
              <w:t>45</w:t>
            </w:r>
          </w:p>
        </w:tc>
        <w:tc>
          <w:tcPr>
            <w:tcW w:w="1559" w:type="dxa"/>
            <w:tcBorders>
              <w:top w:val="single" w:sz="4" w:space="0" w:color="auto"/>
              <w:bottom w:val="single" w:sz="4" w:space="0" w:color="auto"/>
            </w:tcBorders>
          </w:tcPr>
          <w:p w14:paraId="0FC64C90" w14:textId="77777777" w:rsidR="000C279B" w:rsidRDefault="000C279B" w:rsidP="00E67B73">
            <w:pPr>
              <w:rPr>
                <w:sz w:val="22"/>
                <w:szCs w:val="22"/>
              </w:rPr>
            </w:pPr>
            <w:r>
              <w:rPr>
                <w:sz w:val="22"/>
                <w:szCs w:val="22"/>
                <w:lang w:val="en-US"/>
              </w:rPr>
              <w:t>DA12B</w:t>
            </w:r>
          </w:p>
          <w:p w14:paraId="4573DD45"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08FC794F"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w:t>
            </w:r>
          </w:p>
          <w:p w14:paraId="58C68BFD"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53F53CE7"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022E5B83" w14:textId="77777777" w:rsidR="000C279B" w:rsidRDefault="000C279B" w:rsidP="00E67B73">
            <w:pPr>
              <w:jc w:val="center"/>
              <w:rPr>
                <w:sz w:val="22"/>
                <w:szCs w:val="22"/>
                <w:lang w:val="en-US"/>
              </w:rPr>
            </w:pPr>
            <w:r>
              <w:rPr>
                <w:sz w:val="22"/>
                <w:szCs w:val="22"/>
                <w:lang w:val="en-US"/>
              </w:rPr>
              <w:t>120,00</w:t>
            </w:r>
          </w:p>
        </w:tc>
      </w:tr>
      <w:tr w:rsidR="000C279B" w14:paraId="24D53C87"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D198A" w14:textId="77777777" w:rsidR="000C279B" w:rsidRDefault="000C279B" w:rsidP="00E67B73">
            <w:pPr>
              <w:rPr>
                <w:sz w:val="22"/>
                <w:szCs w:val="22"/>
              </w:rPr>
            </w:pPr>
            <w:r>
              <w:rPr>
                <w:sz w:val="22"/>
                <w:szCs w:val="22"/>
              </w:rPr>
              <w:t>46</w:t>
            </w:r>
          </w:p>
        </w:tc>
        <w:tc>
          <w:tcPr>
            <w:tcW w:w="1559" w:type="dxa"/>
            <w:tcBorders>
              <w:top w:val="single" w:sz="4" w:space="0" w:color="auto"/>
              <w:bottom w:val="single" w:sz="4" w:space="0" w:color="auto"/>
            </w:tcBorders>
          </w:tcPr>
          <w:p w14:paraId="0C6985AC" w14:textId="77777777" w:rsidR="000C279B" w:rsidRDefault="000C279B" w:rsidP="00E67B73">
            <w:pPr>
              <w:rPr>
                <w:sz w:val="22"/>
                <w:szCs w:val="22"/>
              </w:rPr>
            </w:pPr>
            <w:r>
              <w:rPr>
                <w:sz w:val="22"/>
                <w:szCs w:val="22"/>
                <w:lang w:val="en-US"/>
              </w:rPr>
              <w:t>TsC17B</w:t>
            </w:r>
          </w:p>
          <w:p w14:paraId="4739D659"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10E0FD62" w14:textId="77777777" w:rsidR="000C279B" w:rsidRPr="00B40365" w:rsidRDefault="000C279B" w:rsidP="00E67B73">
            <w:r w:rsidRPr="00507423">
              <w:rPr>
                <w:lang w:val="en-US"/>
              </w:rPr>
              <w:t xml:space="preserve">Sapatura mecanica la rigole (cu sectiunea triunghiulara) cu adincimea de 0,40 m, executata cu ajutorul autogrederului de pina la 175 CP, in teren catg. </w:t>
            </w:r>
            <w:r w:rsidRPr="00B40365">
              <w:t>II</w:t>
            </w:r>
          </w:p>
          <w:p w14:paraId="22656568" w14:textId="77777777" w:rsidR="000C279B" w:rsidRPr="00B40365" w:rsidRDefault="000C279B" w:rsidP="00E67B73"/>
        </w:tc>
        <w:tc>
          <w:tcPr>
            <w:tcW w:w="1134" w:type="dxa"/>
            <w:tcBorders>
              <w:top w:val="single" w:sz="4" w:space="0" w:color="auto"/>
              <w:bottom w:val="single" w:sz="4" w:space="0" w:color="auto"/>
            </w:tcBorders>
            <w:vAlign w:val="center"/>
          </w:tcPr>
          <w:p w14:paraId="26F0013A" w14:textId="77777777" w:rsidR="000C279B" w:rsidRDefault="000C279B" w:rsidP="00E67B73">
            <w:pPr>
              <w:jc w:val="center"/>
              <w:rPr>
                <w:sz w:val="22"/>
                <w:szCs w:val="22"/>
              </w:rPr>
            </w:pPr>
            <w:r>
              <w:rPr>
                <w:sz w:val="22"/>
                <w:szCs w:val="22"/>
              </w:rPr>
              <w:t>100 m</w:t>
            </w:r>
          </w:p>
        </w:tc>
        <w:tc>
          <w:tcPr>
            <w:tcW w:w="1134" w:type="dxa"/>
            <w:tcBorders>
              <w:top w:val="single" w:sz="4" w:space="0" w:color="auto"/>
              <w:bottom w:val="single" w:sz="4" w:space="0" w:color="auto"/>
            </w:tcBorders>
            <w:vAlign w:val="center"/>
          </w:tcPr>
          <w:p w14:paraId="606BDB9F" w14:textId="77777777" w:rsidR="000C279B" w:rsidRDefault="000C279B" w:rsidP="00E67B73">
            <w:pPr>
              <w:jc w:val="center"/>
              <w:rPr>
                <w:sz w:val="22"/>
                <w:szCs w:val="22"/>
                <w:lang w:val="en-US"/>
              </w:rPr>
            </w:pPr>
            <w:r>
              <w:rPr>
                <w:sz w:val="22"/>
                <w:szCs w:val="22"/>
                <w:lang w:val="en-US"/>
              </w:rPr>
              <w:t>1,00</w:t>
            </w:r>
          </w:p>
        </w:tc>
      </w:tr>
      <w:tr w:rsidR="000C279B" w14:paraId="118EC48B" w14:textId="77777777" w:rsidTr="00E67B73">
        <w:tblPrEx>
          <w:tblCellMar>
            <w:top w:w="0" w:type="dxa"/>
            <w:bottom w:w="0" w:type="dxa"/>
          </w:tblCellMar>
        </w:tblPrEx>
        <w:tc>
          <w:tcPr>
            <w:tcW w:w="709" w:type="dxa"/>
            <w:tcBorders>
              <w:top w:val="nil"/>
              <w:left w:val="single" w:sz="6" w:space="0" w:color="auto"/>
              <w:bottom w:val="nil"/>
              <w:right w:val="nil"/>
            </w:tcBorders>
          </w:tcPr>
          <w:p w14:paraId="237FD1C0" w14:textId="77777777" w:rsidR="000C279B" w:rsidRDefault="000C279B" w:rsidP="00E67B73">
            <w:pPr>
              <w:jc w:val="center"/>
            </w:pPr>
          </w:p>
        </w:tc>
        <w:tc>
          <w:tcPr>
            <w:tcW w:w="1559" w:type="dxa"/>
            <w:tcBorders>
              <w:top w:val="nil"/>
              <w:left w:val="single" w:sz="6" w:space="0" w:color="auto"/>
              <w:bottom w:val="nil"/>
              <w:right w:val="nil"/>
            </w:tcBorders>
          </w:tcPr>
          <w:p w14:paraId="799E69E5" w14:textId="77777777" w:rsidR="000C279B" w:rsidRDefault="000C279B" w:rsidP="00E67B73"/>
        </w:tc>
        <w:tc>
          <w:tcPr>
            <w:tcW w:w="7796" w:type="dxa"/>
            <w:gridSpan w:val="3"/>
            <w:tcBorders>
              <w:top w:val="nil"/>
              <w:left w:val="single" w:sz="6" w:space="0" w:color="auto"/>
              <w:bottom w:val="nil"/>
              <w:right w:val="single" w:sz="6" w:space="0" w:color="auto"/>
            </w:tcBorders>
          </w:tcPr>
          <w:p w14:paraId="4D516A68" w14:textId="77777777" w:rsidR="000C279B" w:rsidRPr="007F2714" w:rsidRDefault="000C279B" w:rsidP="00E67B73">
            <w:pPr>
              <w:rPr>
                <w:b/>
                <w:bCs/>
                <w:sz w:val="22"/>
                <w:szCs w:val="22"/>
                <w:lang w:val="en-US"/>
              </w:rPr>
            </w:pPr>
            <w:r w:rsidRPr="00B40365">
              <w:rPr>
                <w:b/>
                <w:bCs/>
                <w:sz w:val="22"/>
                <w:szCs w:val="22"/>
              </w:rPr>
              <w:t>1.4.2. Podet</w:t>
            </w:r>
          </w:p>
          <w:p w14:paraId="476BE721" w14:textId="77777777" w:rsidR="000C279B" w:rsidRPr="00B40365" w:rsidRDefault="000C279B" w:rsidP="00E67B73"/>
        </w:tc>
      </w:tr>
      <w:tr w:rsidR="000C279B" w14:paraId="092AE4C2"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6BD06" w14:textId="77777777" w:rsidR="000C279B" w:rsidRDefault="000C279B" w:rsidP="00E67B73">
            <w:pPr>
              <w:rPr>
                <w:sz w:val="22"/>
                <w:szCs w:val="22"/>
              </w:rPr>
            </w:pPr>
            <w:r>
              <w:rPr>
                <w:sz w:val="22"/>
                <w:szCs w:val="22"/>
              </w:rPr>
              <w:t>47</w:t>
            </w:r>
          </w:p>
        </w:tc>
        <w:tc>
          <w:tcPr>
            <w:tcW w:w="1559" w:type="dxa"/>
            <w:tcBorders>
              <w:top w:val="single" w:sz="4" w:space="0" w:color="auto"/>
              <w:bottom w:val="single" w:sz="4" w:space="0" w:color="auto"/>
            </w:tcBorders>
          </w:tcPr>
          <w:p w14:paraId="5C5E4F51" w14:textId="77777777" w:rsidR="000C279B" w:rsidRDefault="000C279B" w:rsidP="00E67B73">
            <w:pPr>
              <w:rPr>
                <w:sz w:val="22"/>
                <w:szCs w:val="22"/>
              </w:rPr>
            </w:pPr>
            <w:r>
              <w:rPr>
                <w:sz w:val="22"/>
                <w:szCs w:val="22"/>
                <w:lang w:val="en-US"/>
              </w:rPr>
              <w:t>TsC54B</w:t>
            </w:r>
          </w:p>
          <w:p w14:paraId="2915C2D9"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2E0D24D" w14:textId="77777777" w:rsidR="000C279B" w:rsidRPr="00507423" w:rsidRDefault="000C279B" w:rsidP="00E67B73">
            <w:pPr>
              <w:rPr>
                <w:lang w:val="en-US"/>
              </w:rPr>
            </w:pPr>
            <w:r w:rsidRPr="00507423">
              <w:rPr>
                <w:lang w:val="en-US"/>
              </w:rPr>
              <w:t>Strat de fundatie din piatra sparta</w:t>
            </w:r>
          </w:p>
          <w:p w14:paraId="45F0BB26"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3F487F37"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5B4535B9" w14:textId="77777777" w:rsidR="000C279B" w:rsidRDefault="000C279B" w:rsidP="00E67B73">
            <w:pPr>
              <w:jc w:val="center"/>
              <w:rPr>
                <w:sz w:val="22"/>
                <w:szCs w:val="22"/>
                <w:lang w:val="en-US"/>
              </w:rPr>
            </w:pPr>
            <w:r>
              <w:rPr>
                <w:sz w:val="22"/>
                <w:szCs w:val="22"/>
                <w:lang w:val="en-US"/>
              </w:rPr>
              <w:t>1,50</w:t>
            </w:r>
          </w:p>
        </w:tc>
      </w:tr>
      <w:tr w:rsidR="000C279B" w14:paraId="39FC6CE3"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6A531" w14:textId="77777777" w:rsidR="000C279B" w:rsidRDefault="000C279B" w:rsidP="00E67B73">
            <w:pPr>
              <w:rPr>
                <w:sz w:val="22"/>
                <w:szCs w:val="22"/>
              </w:rPr>
            </w:pPr>
            <w:r>
              <w:rPr>
                <w:sz w:val="22"/>
                <w:szCs w:val="22"/>
              </w:rPr>
              <w:t>48</w:t>
            </w:r>
          </w:p>
        </w:tc>
        <w:tc>
          <w:tcPr>
            <w:tcW w:w="1559" w:type="dxa"/>
            <w:tcBorders>
              <w:top w:val="single" w:sz="4" w:space="0" w:color="auto"/>
              <w:bottom w:val="single" w:sz="4" w:space="0" w:color="auto"/>
            </w:tcBorders>
          </w:tcPr>
          <w:p w14:paraId="274C23EA" w14:textId="77777777" w:rsidR="000C279B" w:rsidRDefault="000C279B" w:rsidP="00E67B73">
            <w:pPr>
              <w:rPr>
                <w:sz w:val="22"/>
                <w:szCs w:val="22"/>
              </w:rPr>
            </w:pPr>
            <w:r>
              <w:rPr>
                <w:sz w:val="22"/>
                <w:szCs w:val="22"/>
                <w:lang w:val="en-US"/>
              </w:rPr>
              <w:t>PI06A</w:t>
            </w:r>
          </w:p>
          <w:p w14:paraId="2F0A9D0E"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537DBC8" w14:textId="77777777" w:rsidR="000C279B" w:rsidRPr="00507423" w:rsidRDefault="000C279B" w:rsidP="00E67B73">
            <w:pPr>
              <w:rPr>
                <w:lang w:val="en-US"/>
              </w:rPr>
            </w:pPr>
            <w:r w:rsidRPr="00507423">
              <w:rPr>
                <w:lang w:val="en-US"/>
              </w:rPr>
              <w:t>Montarea elementelor prefabricate din beton armat (tevi L=2.5m,d=0.5m) sau precomprimat, cu automacara sau macara pe pneuri cu capacitatea de 9.9 tf</w:t>
            </w:r>
          </w:p>
          <w:p w14:paraId="0AF75C41"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E9ADFDC" w14:textId="77777777" w:rsidR="000C279B" w:rsidRDefault="000C279B" w:rsidP="00E67B73">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14:paraId="268AE83E" w14:textId="77777777" w:rsidR="000C279B" w:rsidRDefault="000C279B" w:rsidP="00E67B73">
            <w:pPr>
              <w:jc w:val="center"/>
              <w:rPr>
                <w:sz w:val="22"/>
                <w:szCs w:val="22"/>
                <w:lang w:val="en-US"/>
              </w:rPr>
            </w:pPr>
            <w:r>
              <w:rPr>
                <w:sz w:val="22"/>
                <w:szCs w:val="22"/>
                <w:lang w:val="en-US"/>
              </w:rPr>
              <w:t>2,00</w:t>
            </w:r>
          </w:p>
        </w:tc>
      </w:tr>
      <w:tr w:rsidR="000C279B" w14:paraId="01B14BE8"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A1C8E" w14:textId="77777777" w:rsidR="000C279B" w:rsidRDefault="000C279B" w:rsidP="00E67B73">
            <w:pPr>
              <w:rPr>
                <w:sz w:val="22"/>
                <w:szCs w:val="22"/>
              </w:rPr>
            </w:pPr>
            <w:r>
              <w:rPr>
                <w:sz w:val="22"/>
                <w:szCs w:val="22"/>
              </w:rPr>
              <w:t>49</w:t>
            </w:r>
          </w:p>
        </w:tc>
        <w:tc>
          <w:tcPr>
            <w:tcW w:w="1559" w:type="dxa"/>
            <w:tcBorders>
              <w:top w:val="single" w:sz="4" w:space="0" w:color="auto"/>
              <w:bottom w:val="single" w:sz="4" w:space="0" w:color="auto"/>
            </w:tcBorders>
          </w:tcPr>
          <w:p w14:paraId="67563020" w14:textId="77777777" w:rsidR="000C279B" w:rsidRDefault="000C279B" w:rsidP="00E67B73">
            <w:pPr>
              <w:rPr>
                <w:sz w:val="22"/>
                <w:szCs w:val="22"/>
              </w:rPr>
            </w:pPr>
            <w:r>
              <w:rPr>
                <w:sz w:val="22"/>
                <w:szCs w:val="22"/>
                <w:lang w:val="en-US"/>
              </w:rPr>
              <w:t>PI08A</w:t>
            </w:r>
          </w:p>
          <w:p w14:paraId="708132D5"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7881535" w14:textId="77777777" w:rsidR="000C279B" w:rsidRPr="00507423" w:rsidRDefault="000C279B" w:rsidP="00E67B73">
            <w:pPr>
              <w:rPr>
                <w:lang w:val="en-US"/>
              </w:rPr>
            </w:pPr>
            <w:r w:rsidRPr="00507423">
              <w:rPr>
                <w:lang w:val="en-US"/>
              </w:rPr>
              <w:t>Elemente prefabricate din beton armat,  confectionate in uzina (Teava din beton armat prafabricat d=0.5m, l=2.5m)</w:t>
            </w:r>
          </w:p>
          <w:p w14:paraId="2AA26799"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336D2E27" w14:textId="77777777" w:rsidR="000C279B" w:rsidRDefault="000C279B" w:rsidP="00E67B73">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14:paraId="7E905246" w14:textId="77777777" w:rsidR="000C279B" w:rsidRDefault="000C279B" w:rsidP="00E67B73">
            <w:pPr>
              <w:jc w:val="center"/>
              <w:rPr>
                <w:sz w:val="22"/>
                <w:szCs w:val="22"/>
                <w:lang w:val="en-US"/>
              </w:rPr>
            </w:pPr>
            <w:r>
              <w:rPr>
                <w:sz w:val="22"/>
                <w:szCs w:val="22"/>
                <w:lang w:val="en-US"/>
              </w:rPr>
              <w:t>2,00</w:t>
            </w:r>
          </w:p>
        </w:tc>
      </w:tr>
      <w:tr w:rsidR="000C279B" w14:paraId="0C13CEF0"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9BC28" w14:textId="77777777" w:rsidR="000C279B" w:rsidRDefault="000C279B" w:rsidP="00E67B73">
            <w:pPr>
              <w:rPr>
                <w:sz w:val="22"/>
                <w:szCs w:val="22"/>
              </w:rPr>
            </w:pPr>
            <w:r>
              <w:rPr>
                <w:sz w:val="22"/>
                <w:szCs w:val="22"/>
              </w:rPr>
              <w:t>50</w:t>
            </w:r>
          </w:p>
        </w:tc>
        <w:tc>
          <w:tcPr>
            <w:tcW w:w="1559" w:type="dxa"/>
            <w:tcBorders>
              <w:top w:val="single" w:sz="4" w:space="0" w:color="auto"/>
              <w:bottom w:val="single" w:sz="4" w:space="0" w:color="auto"/>
            </w:tcBorders>
          </w:tcPr>
          <w:p w14:paraId="3573F8D7" w14:textId="77777777" w:rsidR="000C279B" w:rsidRDefault="000C279B" w:rsidP="00E67B73">
            <w:pPr>
              <w:rPr>
                <w:sz w:val="22"/>
                <w:szCs w:val="22"/>
              </w:rPr>
            </w:pPr>
            <w:r>
              <w:rPr>
                <w:sz w:val="22"/>
                <w:szCs w:val="22"/>
                <w:lang w:val="en-US"/>
              </w:rPr>
              <w:t>PF05A</w:t>
            </w:r>
          </w:p>
          <w:p w14:paraId="3D1E2451"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8640846" w14:textId="77777777" w:rsidR="000C279B" w:rsidRPr="00507423" w:rsidRDefault="000C279B" w:rsidP="00E67B73">
            <w:pPr>
              <w:rPr>
                <w:lang w:val="en-US"/>
              </w:rPr>
            </w:pPr>
            <w:r w:rsidRPr="00507423">
              <w:rPr>
                <w:lang w:val="en-US"/>
              </w:rPr>
              <w:t>Hidroizolatii la lucrari de arta din bitum filerizat, aplicat la rece, cu peria, in doua staturi succesive (primul diluat cu 50 % apa, iar al doilea cu  20% apa)</w:t>
            </w:r>
          </w:p>
          <w:p w14:paraId="409E3EE5"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11DFAC63" w14:textId="77777777" w:rsidR="000C279B" w:rsidRDefault="000C279B" w:rsidP="00E67B73">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4CE51999" w14:textId="77777777" w:rsidR="000C279B" w:rsidRDefault="000C279B" w:rsidP="00E67B73">
            <w:pPr>
              <w:jc w:val="center"/>
              <w:rPr>
                <w:sz w:val="22"/>
                <w:szCs w:val="22"/>
                <w:lang w:val="en-US"/>
              </w:rPr>
            </w:pPr>
            <w:r>
              <w:rPr>
                <w:sz w:val="22"/>
                <w:szCs w:val="22"/>
                <w:lang w:val="en-US"/>
              </w:rPr>
              <w:t>7,85</w:t>
            </w:r>
          </w:p>
        </w:tc>
      </w:tr>
      <w:tr w:rsidR="000C279B" w14:paraId="1CC66907"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6842F" w14:textId="77777777" w:rsidR="000C279B" w:rsidRDefault="000C279B" w:rsidP="00E67B73">
            <w:pPr>
              <w:rPr>
                <w:sz w:val="22"/>
                <w:szCs w:val="22"/>
              </w:rPr>
            </w:pPr>
            <w:r>
              <w:rPr>
                <w:sz w:val="22"/>
                <w:szCs w:val="22"/>
              </w:rPr>
              <w:t>51</w:t>
            </w:r>
          </w:p>
        </w:tc>
        <w:tc>
          <w:tcPr>
            <w:tcW w:w="1559" w:type="dxa"/>
            <w:tcBorders>
              <w:top w:val="single" w:sz="4" w:space="0" w:color="auto"/>
              <w:bottom w:val="single" w:sz="4" w:space="0" w:color="auto"/>
            </w:tcBorders>
          </w:tcPr>
          <w:p w14:paraId="0239E55B" w14:textId="77777777" w:rsidR="000C279B" w:rsidRDefault="000C279B" w:rsidP="00E67B73">
            <w:pPr>
              <w:rPr>
                <w:sz w:val="22"/>
                <w:szCs w:val="22"/>
              </w:rPr>
            </w:pPr>
            <w:r>
              <w:rPr>
                <w:sz w:val="22"/>
                <w:szCs w:val="22"/>
                <w:lang w:val="en-US"/>
              </w:rPr>
              <w:t>PC01A</w:t>
            </w:r>
          </w:p>
          <w:p w14:paraId="0220854A"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34A62853" w14:textId="77777777" w:rsidR="000C279B" w:rsidRPr="00507423" w:rsidRDefault="000C279B" w:rsidP="00E67B73">
            <w:pPr>
              <w:rPr>
                <w:lang w:val="en-US"/>
              </w:rPr>
            </w:pPr>
            <w:r w:rsidRPr="00507423">
              <w:rPr>
                <w:lang w:val="en-US"/>
              </w:rPr>
              <w:t>Cofraje pentru betoane in fundatii si radiere la poduri, executate din panouri cu placaj P</w:t>
            </w:r>
          </w:p>
          <w:p w14:paraId="6565CAB7"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0D1ECD7D" w14:textId="77777777" w:rsidR="000C279B" w:rsidRDefault="000C279B" w:rsidP="00E67B73">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71BDE350" w14:textId="77777777" w:rsidR="000C279B" w:rsidRDefault="000C279B" w:rsidP="00E67B73">
            <w:pPr>
              <w:jc w:val="center"/>
              <w:rPr>
                <w:sz w:val="22"/>
                <w:szCs w:val="22"/>
                <w:lang w:val="en-US"/>
              </w:rPr>
            </w:pPr>
            <w:r>
              <w:rPr>
                <w:sz w:val="22"/>
                <w:szCs w:val="22"/>
                <w:lang w:val="en-US"/>
              </w:rPr>
              <w:t>1,20</w:t>
            </w:r>
          </w:p>
        </w:tc>
      </w:tr>
      <w:tr w:rsidR="000C279B" w14:paraId="1B66E0ED"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7F9DA" w14:textId="77777777" w:rsidR="000C279B" w:rsidRDefault="000C279B" w:rsidP="00E67B73">
            <w:pPr>
              <w:rPr>
                <w:sz w:val="22"/>
                <w:szCs w:val="22"/>
              </w:rPr>
            </w:pPr>
            <w:r>
              <w:rPr>
                <w:sz w:val="22"/>
                <w:szCs w:val="22"/>
              </w:rPr>
              <w:t>52</w:t>
            </w:r>
          </w:p>
        </w:tc>
        <w:tc>
          <w:tcPr>
            <w:tcW w:w="1559" w:type="dxa"/>
            <w:tcBorders>
              <w:top w:val="single" w:sz="4" w:space="0" w:color="auto"/>
              <w:bottom w:val="single" w:sz="4" w:space="0" w:color="auto"/>
            </w:tcBorders>
          </w:tcPr>
          <w:p w14:paraId="66F8DE89" w14:textId="77777777" w:rsidR="000C279B" w:rsidRDefault="000C279B" w:rsidP="00E67B73">
            <w:pPr>
              <w:rPr>
                <w:sz w:val="22"/>
                <w:szCs w:val="22"/>
              </w:rPr>
            </w:pPr>
            <w:r>
              <w:rPr>
                <w:sz w:val="22"/>
                <w:szCs w:val="22"/>
                <w:lang w:val="en-US"/>
              </w:rPr>
              <w:t>PB01A</w:t>
            </w:r>
          </w:p>
          <w:p w14:paraId="747E0C67"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2AECC12" w14:textId="77777777" w:rsidR="000C279B" w:rsidRPr="00507423" w:rsidRDefault="000C279B" w:rsidP="00E67B73">
            <w:pPr>
              <w:rPr>
                <w:lang w:val="en-US"/>
              </w:rPr>
            </w:pPr>
            <w:r w:rsidRPr="00507423">
              <w:rPr>
                <w:lang w:val="en-US"/>
              </w:rPr>
              <w:t>Turnarea betonului simplu in completari, nivelari, umpluturi si panta, executat in straturi cu grosimea de 5-20 cm (la tava)</w:t>
            </w:r>
          </w:p>
          <w:p w14:paraId="26D7A3BC"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39B12AEE"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5CC8B8D0" w14:textId="77777777" w:rsidR="000C279B" w:rsidRDefault="000C279B" w:rsidP="00E67B73">
            <w:pPr>
              <w:jc w:val="center"/>
              <w:rPr>
                <w:sz w:val="22"/>
                <w:szCs w:val="22"/>
                <w:lang w:val="en-US"/>
              </w:rPr>
            </w:pPr>
            <w:r>
              <w:rPr>
                <w:sz w:val="22"/>
                <w:szCs w:val="22"/>
                <w:lang w:val="en-US"/>
              </w:rPr>
              <w:t>0,60</w:t>
            </w:r>
          </w:p>
        </w:tc>
      </w:tr>
      <w:tr w:rsidR="000C279B" w14:paraId="5F681AB3"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FA403" w14:textId="77777777" w:rsidR="000C279B" w:rsidRDefault="000C279B" w:rsidP="00E67B73">
            <w:pPr>
              <w:rPr>
                <w:sz w:val="22"/>
                <w:szCs w:val="22"/>
              </w:rPr>
            </w:pPr>
            <w:r>
              <w:rPr>
                <w:sz w:val="22"/>
                <w:szCs w:val="22"/>
              </w:rPr>
              <w:t>53</w:t>
            </w:r>
          </w:p>
        </w:tc>
        <w:tc>
          <w:tcPr>
            <w:tcW w:w="1559" w:type="dxa"/>
            <w:tcBorders>
              <w:top w:val="single" w:sz="4" w:space="0" w:color="auto"/>
              <w:bottom w:val="single" w:sz="4" w:space="0" w:color="auto"/>
            </w:tcBorders>
          </w:tcPr>
          <w:p w14:paraId="3CD3DE9B" w14:textId="77777777" w:rsidR="000C279B" w:rsidRDefault="000C279B" w:rsidP="00E67B73">
            <w:pPr>
              <w:rPr>
                <w:sz w:val="22"/>
                <w:szCs w:val="22"/>
              </w:rPr>
            </w:pPr>
            <w:r>
              <w:rPr>
                <w:sz w:val="22"/>
                <w:szCs w:val="22"/>
                <w:lang w:val="en-US"/>
              </w:rPr>
              <w:t>PC02A</w:t>
            </w:r>
          </w:p>
          <w:p w14:paraId="270FC025"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24B0B22" w14:textId="77777777" w:rsidR="000C279B" w:rsidRPr="00507423" w:rsidRDefault="000C279B" w:rsidP="00E67B73">
            <w:pPr>
              <w:rPr>
                <w:lang w:val="en-US"/>
              </w:rPr>
            </w:pPr>
            <w:r w:rsidRPr="00507423">
              <w:rPr>
                <w:lang w:val="en-US"/>
              </w:rPr>
              <w:t>Cofraje pentru betoane in elevatia infrastructurilor si a zidurilor de sprijin, executate din panouri din placaj tip P, suprafete plane</w:t>
            </w:r>
          </w:p>
          <w:p w14:paraId="33F6D9F7"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20149E91" w14:textId="77777777" w:rsidR="000C279B" w:rsidRDefault="000C279B" w:rsidP="00E67B73">
            <w:pPr>
              <w:jc w:val="center"/>
              <w:rPr>
                <w:sz w:val="22"/>
                <w:szCs w:val="22"/>
              </w:rPr>
            </w:pPr>
            <w:r>
              <w:rPr>
                <w:sz w:val="22"/>
                <w:szCs w:val="22"/>
              </w:rPr>
              <w:t>m2</w:t>
            </w:r>
          </w:p>
        </w:tc>
        <w:tc>
          <w:tcPr>
            <w:tcW w:w="1134" w:type="dxa"/>
            <w:tcBorders>
              <w:top w:val="single" w:sz="4" w:space="0" w:color="auto"/>
              <w:bottom w:val="single" w:sz="4" w:space="0" w:color="auto"/>
            </w:tcBorders>
            <w:vAlign w:val="center"/>
          </w:tcPr>
          <w:p w14:paraId="5213DF3D" w14:textId="77777777" w:rsidR="000C279B" w:rsidRDefault="000C279B" w:rsidP="00E67B73">
            <w:pPr>
              <w:jc w:val="center"/>
              <w:rPr>
                <w:sz w:val="22"/>
                <w:szCs w:val="22"/>
                <w:lang w:val="en-US"/>
              </w:rPr>
            </w:pPr>
            <w:r>
              <w:rPr>
                <w:sz w:val="22"/>
                <w:szCs w:val="22"/>
                <w:lang w:val="en-US"/>
              </w:rPr>
              <w:t>5,00</w:t>
            </w:r>
          </w:p>
        </w:tc>
      </w:tr>
      <w:tr w:rsidR="000C279B" w14:paraId="2CC34A28"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52250" w14:textId="77777777" w:rsidR="000C279B" w:rsidRDefault="000C279B" w:rsidP="00E67B73">
            <w:pPr>
              <w:rPr>
                <w:sz w:val="22"/>
                <w:szCs w:val="22"/>
              </w:rPr>
            </w:pPr>
            <w:r>
              <w:rPr>
                <w:sz w:val="22"/>
                <w:szCs w:val="22"/>
              </w:rPr>
              <w:t>54</w:t>
            </w:r>
          </w:p>
        </w:tc>
        <w:tc>
          <w:tcPr>
            <w:tcW w:w="1559" w:type="dxa"/>
            <w:tcBorders>
              <w:top w:val="single" w:sz="4" w:space="0" w:color="auto"/>
              <w:bottom w:val="single" w:sz="4" w:space="0" w:color="auto"/>
            </w:tcBorders>
          </w:tcPr>
          <w:p w14:paraId="06923660" w14:textId="77777777" w:rsidR="000C279B" w:rsidRDefault="000C279B" w:rsidP="00E67B73">
            <w:pPr>
              <w:rPr>
                <w:sz w:val="22"/>
                <w:szCs w:val="22"/>
              </w:rPr>
            </w:pPr>
            <w:r>
              <w:rPr>
                <w:sz w:val="22"/>
                <w:szCs w:val="22"/>
                <w:lang w:val="en-US"/>
              </w:rPr>
              <w:t>PD04A</w:t>
            </w:r>
          </w:p>
          <w:p w14:paraId="323CB626"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5E24AF43" w14:textId="77777777" w:rsidR="000C279B" w:rsidRPr="00507423" w:rsidRDefault="000C279B" w:rsidP="00E67B73">
            <w:pPr>
              <w:rPr>
                <w:lang w:val="en-US"/>
              </w:rPr>
            </w:pPr>
            <w:r w:rsidRPr="00507423">
              <w:rPr>
                <w:lang w:val="en-US"/>
              </w:rPr>
              <w:t>Montarea armaturilor pentru monolitizarea elementelor prefabricate din beton armat d=10AIII (La tub)</w:t>
            </w:r>
          </w:p>
          <w:p w14:paraId="406486EA"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6B989639" w14:textId="77777777" w:rsidR="000C279B" w:rsidRDefault="000C279B" w:rsidP="00E67B73">
            <w:pPr>
              <w:jc w:val="center"/>
              <w:rPr>
                <w:sz w:val="22"/>
                <w:szCs w:val="22"/>
              </w:rPr>
            </w:pPr>
            <w:r>
              <w:rPr>
                <w:sz w:val="22"/>
                <w:szCs w:val="22"/>
              </w:rPr>
              <w:t>kg</w:t>
            </w:r>
          </w:p>
        </w:tc>
        <w:tc>
          <w:tcPr>
            <w:tcW w:w="1134" w:type="dxa"/>
            <w:tcBorders>
              <w:top w:val="single" w:sz="4" w:space="0" w:color="auto"/>
              <w:bottom w:val="single" w:sz="4" w:space="0" w:color="auto"/>
            </w:tcBorders>
            <w:vAlign w:val="center"/>
          </w:tcPr>
          <w:p w14:paraId="57C7F307" w14:textId="77777777" w:rsidR="000C279B" w:rsidRDefault="000C279B" w:rsidP="00E67B73">
            <w:pPr>
              <w:jc w:val="center"/>
              <w:rPr>
                <w:sz w:val="22"/>
                <w:szCs w:val="22"/>
                <w:lang w:val="en-US"/>
              </w:rPr>
            </w:pPr>
            <w:r>
              <w:rPr>
                <w:sz w:val="22"/>
                <w:szCs w:val="22"/>
                <w:lang w:val="en-US"/>
              </w:rPr>
              <w:t>25,00</w:t>
            </w:r>
          </w:p>
        </w:tc>
      </w:tr>
      <w:tr w:rsidR="000C279B" w14:paraId="7382915E"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0A89C" w14:textId="77777777" w:rsidR="000C279B" w:rsidRDefault="000C279B" w:rsidP="00E67B73">
            <w:pPr>
              <w:rPr>
                <w:sz w:val="22"/>
                <w:szCs w:val="22"/>
              </w:rPr>
            </w:pPr>
            <w:r>
              <w:rPr>
                <w:sz w:val="22"/>
                <w:szCs w:val="22"/>
              </w:rPr>
              <w:t>55</w:t>
            </w:r>
          </w:p>
        </w:tc>
        <w:tc>
          <w:tcPr>
            <w:tcW w:w="1559" w:type="dxa"/>
            <w:tcBorders>
              <w:top w:val="single" w:sz="4" w:space="0" w:color="auto"/>
              <w:bottom w:val="single" w:sz="4" w:space="0" w:color="auto"/>
            </w:tcBorders>
          </w:tcPr>
          <w:p w14:paraId="43515ED5" w14:textId="77777777" w:rsidR="000C279B" w:rsidRDefault="000C279B" w:rsidP="00E67B73">
            <w:pPr>
              <w:rPr>
                <w:sz w:val="22"/>
                <w:szCs w:val="22"/>
              </w:rPr>
            </w:pPr>
            <w:r>
              <w:rPr>
                <w:sz w:val="22"/>
                <w:szCs w:val="22"/>
                <w:lang w:val="en-US"/>
              </w:rPr>
              <w:t>CA03B2</w:t>
            </w:r>
          </w:p>
          <w:p w14:paraId="23AFFC61"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3171D767" w14:textId="77777777" w:rsidR="000C279B" w:rsidRPr="00507423" w:rsidRDefault="000C279B" w:rsidP="00E67B73">
            <w:pPr>
              <w:rPr>
                <w:lang w:val="en-US"/>
              </w:rPr>
            </w:pPr>
            <w:r w:rsidRPr="00507423">
              <w:rPr>
                <w:lang w:val="en-US"/>
              </w:rPr>
              <w:t>Beton turnat in fundatii, socluri, ziduri de sprijin, pereti sub cota zero, preparat cu betoniera pe santier si turnarea cu mijloace clasice beton simplu clasa C 10/8 (Bc 10/B 150) (acoperirea tubului)</w:t>
            </w:r>
          </w:p>
          <w:p w14:paraId="77614CCD"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6ACC5220"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3B7786FE" w14:textId="77777777" w:rsidR="000C279B" w:rsidRDefault="000C279B" w:rsidP="00E67B73">
            <w:pPr>
              <w:jc w:val="center"/>
              <w:rPr>
                <w:sz w:val="22"/>
                <w:szCs w:val="22"/>
                <w:lang w:val="en-US"/>
              </w:rPr>
            </w:pPr>
            <w:r>
              <w:rPr>
                <w:sz w:val="22"/>
                <w:szCs w:val="22"/>
                <w:lang w:val="en-US"/>
              </w:rPr>
              <w:t>0,75</w:t>
            </w:r>
          </w:p>
        </w:tc>
      </w:tr>
      <w:tr w:rsidR="000C279B" w14:paraId="4EA0A99A"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FADD8" w14:textId="77777777" w:rsidR="000C279B" w:rsidRDefault="000C279B" w:rsidP="00E67B73">
            <w:pPr>
              <w:rPr>
                <w:sz w:val="22"/>
                <w:szCs w:val="22"/>
              </w:rPr>
            </w:pPr>
            <w:r>
              <w:rPr>
                <w:sz w:val="22"/>
                <w:szCs w:val="22"/>
              </w:rPr>
              <w:t>56</w:t>
            </w:r>
          </w:p>
        </w:tc>
        <w:tc>
          <w:tcPr>
            <w:tcW w:w="1559" w:type="dxa"/>
            <w:tcBorders>
              <w:top w:val="single" w:sz="4" w:space="0" w:color="auto"/>
              <w:bottom w:val="single" w:sz="4" w:space="0" w:color="auto"/>
            </w:tcBorders>
          </w:tcPr>
          <w:p w14:paraId="3B8D2A7C" w14:textId="77777777" w:rsidR="000C279B" w:rsidRDefault="000C279B" w:rsidP="00E67B73">
            <w:pPr>
              <w:rPr>
                <w:sz w:val="22"/>
                <w:szCs w:val="22"/>
              </w:rPr>
            </w:pPr>
            <w:r>
              <w:rPr>
                <w:sz w:val="22"/>
                <w:szCs w:val="22"/>
                <w:lang w:val="en-US"/>
              </w:rPr>
              <w:t>DA06A1</w:t>
            </w:r>
          </w:p>
          <w:p w14:paraId="31A3A9FE"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6EBD5208" w14:textId="77777777" w:rsidR="000C279B" w:rsidRPr="00507423" w:rsidRDefault="000C279B" w:rsidP="00E67B73">
            <w:pPr>
              <w:rPr>
                <w:lang w:val="en-US"/>
              </w:rPr>
            </w:pPr>
            <w:r w:rsidRPr="00507423">
              <w:rPr>
                <w:lang w:val="en-US"/>
              </w:rPr>
              <w:t>Strat de agregate naturale cilindrate, avind functia de rezistenta filtranta, izolatoare, aerisire, antigeliva si anticapilara, cu asternere manuala cu balast</w:t>
            </w:r>
          </w:p>
          <w:p w14:paraId="7000F829"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703D3574"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77388704" w14:textId="77777777" w:rsidR="000C279B" w:rsidRDefault="000C279B" w:rsidP="00E67B73">
            <w:pPr>
              <w:jc w:val="center"/>
              <w:rPr>
                <w:sz w:val="22"/>
                <w:szCs w:val="22"/>
                <w:lang w:val="en-US"/>
              </w:rPr>
            </w:pPr>
            <w:r>
              <w:rPr>
                <w:sz w:val="22"/>
                <w:szCs w:val="22"/>
                <w:lang w:val="en-US"/>
              </w:rPr>
              <w:t>0,48</w:t>
            </w:r>
          </w:p>
        </w:tc>
      </w:tr>
      <w:tr w:rsidR="000C279B" w14:paraId="156AFDAA"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974A3F" w14:textId="77777777" w:rsidR="000C279B" w:rsidRDefault="000C279B" w:rsidP="00E67B73">
            <w:pPr>
              <w:rPr>
                <w:sz w:val="22"/>
                <w:szCs w:val="22"/>
              </w:rPr>
            </w:pPr>
            <w:r>
              <w:rPr>
                <w:sz w:val="22"/>
                <w:szCs w:val="22"/>
              </w:rPr>
              <w:t>57</w:t>
            </w:r>
          </w:p>
        </w:tc>
        <w:tc>
          <w:tcPr>
            <w:tcW w:w="1559" w:type="dxa"/>
            <w:tcBorders>
              <w:top w:val="single" w:sz="4" w:space="0" w:color="auto"/>
              <w:bottom w:val="single" w:sz="4" w:space="0" w:color="auto"/>
            </w:tcBorders>
          </w:tcPr>
          <w:p w14:paraId="3B08096F" w14:textId="77777777" w:rsidR="000C279B" w:rsidRDefault="000C279B" w:rsidP="00E67B73">
            <w:pPr>
              <w:rPr>
                <w:sz w:val="22"/>
                <w:szCs w:val="22"/>
              </w:rPr>
            </w:pPr>
            <w:r>
              <w:rPr>
                <w:sz w:val="22"/>
                <w:szCs w:val="22"/>
                <w:lang w:val="en-US"/>
              </w:rPr>
              <w:t>PD04A</w:t>
            </w:r>
          </w:p>
          <w:p w14:paraId="3E5ECA28"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557E2A69" w14:textId="77777777" w:rsidR="000C279B" w:rsidRPr="00507423" w:rsidRDefault="000C279B" w:rsidP="00E67B73">
            <w:pPr>
              <w:rPr>
                <w:lang w:val="en-US"/>
              </w:rPr>
            </w:pPr>
            <w:r w:rsidRPr="00507423">
              <w:rPr>
                <w:lang w:val="en-US"/>
              </w:rPr>
              <w:t>Montarea armaturilor pentru monolitizarea elementelor prefabricate din beton armat</w:t>
            </w:r>
          </w:p>
          <w:p w14:paraId="642DDBBA"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E5369C0" w14:textId="77777777" w:rsidR="000C279B" w:rsidRDefault="000C279B" w:rsidP="00E67B73">
            <w:pPr>
              <w:jc w:val="center"/>
              <w:rPr>
                <w:sz w:val="22"/>
                <w:szCs w:val="22"/>
              </w:rPr>
            </w:pPr>
            <w:r>
              <w:rPr>
                <w:sz w:val="22"/>
                <w:szCs w:val="22"/>
              </w:rPr>
              <w:t>kg</w:t>
            </w:r>
          </w:p>
        </w:tc>
        <w:tc>
          <w:tcPr>
            <w:tcW w:w="1134" w:type="dxa"/>
            <w:tcBorders>
              <w:top w:val="single" w:sz="4" w:space="0" w:color="auto"/>
              <w:bottom w:val="single" w:sz="4" w:space="0" w:color="auto"/>
            </w:tcBorders>
            <w:vAlign w:val="center"/>
          </w:tcPr>
          <w:p w14:paraId="710CDC44" w14:textId="77777777" w:rsidR="000C279B" w:rsidRDefault="000C279B" w:rsidP="00E67B73">
            <w:pPr>
              <w:jc w:val="center"/>
              <w:rPr>
                <w:sz w:val="22"/>
                <w:szCs w:val="22"/>
                <w:lang w:val="en-US"/>
              </w:rPr>
            </w:pPr>
            <w:r>
              <w:rPr>
                <w:sz w:val="22"/>
                <w:szCs w:val="22"/>
                <w:lang w:val="en-US"/>
              </w:rPr>
              <w:t>120,00</w:t>
            </w:r>
          </w:p>
        </w:tc>
      </w:tr>
      <w:tr w:rsidR="000C279B" w14:paraId="5240BA7B"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21808" w14:textId="77777777" w:rsidR="000C279B" w:rsidRDefault="000C279B" w:rsidP="00E67B73">
            <w:pPr>
              <w:rPr>
                <w:sz w:val="22"/>
                <w:szCs w:val="22"/>
              </w:rPr>
            </w:pPr>
            <w:r>
              <w:rPr>
                <w:sz w:val="22"/>
                <w:szCs w:val="22"/>
              </w:rPr>
              <w:t>58</w:t>
            </w:r>
          </w:p>
        </w:tc>
        <w:tc>
          <w:tcPr>
            <w:tcW w:w="1559" w:type="dxa"/>
            <w:tcBorders>
              <w:top w:val="single" w:sz="4" w:space="0" w:color="auto"/>
              <w:bottom w:val="single" w:sz="4" w:space="0" w:color="auto"/>
            </w:tcBorders>
          </w:tcPr>
          <w:p w14:paraId="33B0CA5E" w14:textId="77777777" w:rsidR="000C279B" w:rsidRDefault="000C279B" w:rsidP="00E67B73">
            <w:pPr>
              <w:rPr>
                <w:sz w:val="22"/>
                <w:szCs w:val="22"/>
              </w:rPr>
            </w:pPr>
            <w:r>
              <w:rPr>
                <w:sz w:val="22"/>
                <w:szCs w:val="22"/>
                <w:lang w:val="en-US"/>
              </w:rPr>
              <w:t>PB02A</w:t>
            </w:r>
          </w:p>
          <w:p w14:paraId="20503B5D"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41020FA3" w14:textId="77777777" w:rsidR="000C279B" w:rsidRPr="00507423" w:rsidRDefault="000C279B" w:rsidP="00E67B73">
            <w:pPr>
              <w:rPr>
                <w:lang w:val="en-US"/>
              </w:rPr>
            </w:pPr>
            <w:r w:rsidRPr="00507423">
              <w:rPr>
                <w:lang w:val="en-US"/>
              </w:rPr>
              <w:t>Turnarea manuala a betonului simplu in fundatii obisnuite, ziduri de sprijin, pereuri</w:t>
            </w:r>
          </w:p>
          <w:p w14:paraId="071ECA8B"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34CE04E" w14:textId="77777777" w:rsidR="000C279B" w:rsidRDefault="000C279B" w:rsidP="00E67B73">
            <w:pPr>
              <w:jc w:val="center"/>
              <w:rPr>
                <w:sz w:val="22"/>
                <w:szCs w:val="22"/>
              </w:rPr>
            </w:pPr>
            <w:r>
              <w:rPr>
                <w:sz w:val="22"/>
                <w:szCs w:val="22"/>
              </w:rPr>
              <w:lastRenderedPageBreak/>
              <w:t>m3</w:t>
            </w:r>
          </w:p>
        </w:tc>
        <w:tc>
          <w:tcPr>
            <w:tcW w:w="1134" w:type="dxa"/>
            <w:tcBorders>
              <w:top w:val="single" w:sz="4" w:space="0" w:color="auto"/>
              <w:bottom w:val="single" w:sz="4" w:space="0" w:color="auto"/>
            </w:tcBorders>
            <w:vAlign w:val="center"/>
          </w:tcPr>
          <w:p w14:paraId="7745F7CF" w14:textId="77777777" w:rsidR="000C279B" w:rsidRDefault="000C279B" w:rsidP="00E67B73">
            <w:pPr>
              <w:jc w:val="center"/>
              <w:rPr>
                <w:sz w:val="22"/>
                <w:szCs w:val="22"/>
                <w:lang w:val="en-US"/>
              </w:rPr>
            </w:pPr>
            <w:r>
              <w:rPr>
                <w:sz w:val="22"/>
                <w:szCs w:val="22"/>
                <w:lang w:val="en-US"/>
              </w:rPr>
              <w:t>2,50</w:t>
            </w:r>
          </w:p>
        </w:tc>
      </w:tr>
      <w:tr w:rsidR="000C279B" w14:paraId="233EC32D"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EEB4F" w14:textId="77777777" w:rsidR="000C279B" w:rsidRDefault="000C279B" w:rsidP="00E67B73">
            <w:pPr>
              <w:rPr>
                <w:sz w:val="22"/>
                <w:szCs w:val="22"/>
              </w:rPr>
            </w:pPr>
            <w:r>
              <w:rPr>
                <w:sz w:val="22"/>
                <w:szCs w:val="22"/>
              </w:rPr>
              <w:lastRenderedPageBreak/>
              <w:t>59</w:t>
            </w:r>
          </w:p>
        </w:tc>
        <w:tc>
          <w:tcPr>
            <w:tcW w:w="1559" w:type="dxa"/>
            <w:tcBorders>
              <w:top w:val="single" w:sz="4" w:space="0" w:color="auto"/>
              <w:bottom w:val="single" w:sz="4" w:space="0" w:color="auto"/>
            </w:tcBorders>
          </w:tcPr>
          <w:p w14:paraId="40D5FB62" w14:textId="77777777" w:rsidR="000C279B" w:rsidRDefault="000C279B" w:rsidP="00E67B73">
            <w:pPr>
              <w:rPr>
                <w:sz w:val="22"/>
                <w:szCs w:val="22"/>
              </w:rPr>
            </w:pPr>
            <w:r>
              <w:rPr>
                <w:sz w:val="22"/>
                <w:szCs w:val="22"/>
                <w:lang w:val="en-US"/>
              </w:rPr>
              <w:t>TsD01B</w:t>
            </w:r>
          </w:p>
          <w:p w14:paraId="6C19B597"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31585DA3" w14:textId="77777777" w:rsidR="000C279B" w:rsidRPr="00507423" w:rsidRDefault="000C279B" w:rsidP="00E67B73">
            <w:pPr>
              <w:rPr>
                <w:lang w:val="en-US"/>
              </w:rPr>
            </w:pPr>
            <w:r w:rsidRPr="00507423">
              <w:rPr>
                <w:lang w:val="en-US"/>
              </w:rPr>
              <w:t>Imprastierea cu lopata a pamintului afinat, in straturi uniforme, de 10-30 cm grosime, printr-o aruncare de pina la 3 m din gramezi, inclusiv sfarimarea bulgarilor, pamintul provenind din teren mijlociu</w:t>
            </w:r>
          </w:p>
          <w:p w14:paraId="260D12C1"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5E95361A"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1D4961EF" w14:textId="77777777" w:rsidR="000C279B" w:rsidRDefault="000C279B" w:rsidP="00E67B73">
            <w:pPr>
              <w:jc w:val="center"/>
              <w:rPr>
                <w:sz w:val="22"/>
                <w:szCs w:val="22"/>
                <w:lang w:val="en-US"/>
              </w:rPr>
            </w:pPr>
            <w:r>
              <w:rPr>
                <w:sz w:val="22"/>
                <w:szCs w:val="22"/>
                <w:lang w:val="en-US"/>
              </w:rPr>
              <w:t>6,66</w:t>
            </w:r>
          </w:p>
        </w:tc>
      </w:tr>
      <w:tr w:rsidR="000C279B" w14:paraId="7372BECB"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25569" w14:textId="77777777" w:rsidR="000C279B" w:rsidRDefault="000C279B" w:rsidP="00E67B73">
            <w:pPr>
              <w:rPr>
                <w:sz w:val="22"/>
                <w:szCs w:val="22"/>
              </w:rPr>
            </w:pPr>
            <w:r>
              <w:rPr>
                <w:sz w:val="22"/>
                <w:szCs w:val="22"/>
              </w:rPr>
              <w:t>60</w:t>
            </w:r>
          </w:p>
        </w:tc>
        <w:tc>
          <w:tcPr>
            <w:tcW w:w="1559" w:type="dxa"/>
            <w:tcBorders>
              <w:top w:val="single" w:sz="4" w:space="0" w:color="auto"/>
              <w:bottom w:val="single" w:sz="4" w:space="0" w:color="auto"/>
            </w:tcBorders>
          </w:tcPr>
          <w:p w14:paraId="55238299" w14:textId="77777777" w:rsidR="000C279B" w:rsidRDefault="000C279B" w:rsidP="00E67B73">
            <w:pPr>
              <w:rPr>
                <w:sz w:val="22"/>
                <w:szCs w:val="22"/>
              </w:rPr>
            </w:pPr>
            <w:r>
              <w:rPr>
                <w:sz w:val="22"/>
                <w:szCs w:val="22"/>
                <w:lang w:val="en-US"/>
              </w:rPr>
              <w:t>TsD05A</w:t>
            </w:r>
          </w:p>
          <w:p w14:paraId="4E55FF2C"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542B21C9" w14:textId="77777777" w:rsidR="000C279B" w:rsidRPr="00507423" w:rsidRDefault="000C279B" w:rsidP="00E67B73">
            <w:pPr>
              <w:rPr>
                <w:lang w:val="en-US"/>
              </w:rPr>
            </w:pPr>
            <w:r w:rsidRPr="00507423">
              <w:rPr>
                <w:lang w:val="en-US"/>
              </w:rPr>
              <w:t>Compactarea cu maiul mecanic de 150-200 kg a umpluturilor in straturi succesive de 20-30 cm grosime, exclusiv udarea fiecarui strat in parte, umpluturile executindu-se din pamint necoeziv</w:t>
            </w:r>
          </w:p>
          <w:p w14:paraId="15BBFDF4"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680A3CA0" w14:textId="77777777" w:rsidR="000C279B" w:rsidRDefault="000C279B" w:rsidP="00E67B73">
            <w:pPr>
              <w:jc w:val="center"/>
              <w:rPr>
                <w:sz w:val="22"/>
                <w:szCs w:val="22"/>
              </w:rPr>
            </w:pPr>
            <w:r>
              <w:rPr>
                <w:sz w:val="22"/>
                <w:szCs w:val="22"/>
              </w:rPr>
              <w:t>100 m3</w:t>
            </w:r>
          </w:p>
        </w:tc>
        <w:tc>
          <w:tcPr>
            <w:tcW w:w="1134" w:type="dxa"/>
            <w:tcBorders>
              <w:top w:val="single" w:sz="4" w:space="0" w:color="auto"/>
              <w:bottom w:val="single" w:sz="4" w:space="0" w:color="auto"/>
            </w:tcBorders>
            <w:vAlign w:val="center"/>
          </w:tcPr>
          <w:p w14:paraId="6BC4AECC" w14:textId="77777777" w:rsidR="000C279B" w:rsidRDefault="000C279B" w:rsidP="00E67B73">
            <w:pPr>
              <w:jc w:val="center"/>
              <w:rPr>
                <w:sz w:val="22"/>
                <w:szCs w:val="22"/>
                <w:lang w:val="en-US"/>
              </w:rPr>
            </w:pPr>
            <w:r>
              <w:rPr>
                <w:sz w:val="22"/>
                <w:szCs w:val="22"/>
                <w:lang w:val="en-US"/>
              </w:rPr>
              <w:t>0,66</w:t>
            </w:r>
          </w:p>
        </w:tc>
      </w:tr>
      <w:tr w:rsidR="000C279B" w14:paraId="18AB463B" w14:textId="77777777" w:rsidTr="00E67B73">
        <w:tblPrEx>
          <w:tblCellMar>
            <w:top w:w="0" w:type="dxa"/>
            <w:bottom w:w="0" w:type="dxa"/>
          </w:tblCellMar>
        </w:tblPrEx>
        <w:tc>
          <w:tcPr>
            <w:tcW w:w="709" w:type="dxa"/>
            <w:tcBorders>
              <w:top w:val="nil"/>
              <w:left w:val="single" w:sz="6" w:space="0" w:color="auto"/>
              <w:bottom w:val="nil"/>
              <w:right w:val="nil"/>
            </w:tcBorders>
          </w:tcPr>
          <w:p w14:paraId="140E6729" w14:textId="77777777" w:rsidR="000C279B" w:rsidRDefault="000C279B" w:rsidP="00E67B73">
            <w:pPr>
              <w:jc w:val="center"/>
            </w:pPr>
          </w:p>
        </w:tc>
        <w:tc>
          <w:tcPr>
            <w:tcW w:w="1559" w:type="dxa"/>
            <w:tcBorders>
              <w:top w:val="nil"/>
              <w:left w:val="single" w:sz="6" w:space="0" w:color="auto"/>
              <w:bottom w:val="nil"/>
              <w:right w:val="nil"/>
            </w:tcBorders>
          </w:tcPr>
          <w:p w14:paraId="07985BA7" w14:textId="77777777" w:rsidR="000C279B" w:rsidRDefault="000C279B" w:rsidP="00E67B73"/>
        </w:tc>
        <w:tc>
          <w:tcPr>
            <w:tcW w:w="7796" w:type="dxa"/>
            <w:gridSpan w:val="3"/>
            <w:tcBorders>
              <w:top w:val="nil"/>
              <w:left w:val="single" w:sz="6" w:space="0" w:color="auto"/>
              <w:bottom w:val="nil"/>
              <w:right w:val="single" w:sz="6" w:space="0" w:color="auto"/>
            </w:tcBorders>
          </w:tcPr>
          <w:p w14:paraId="7B00BB47" w14:textId="77777777" w:rsidR="000C279B" w:rsidRPr="007F2714" w:rsidRDefault="000C279B" w:rsidP="00E67B73">
            <w:pPr>
              <w:rPr>
                <w:b/>
                <w:bCs/>
                <w:sz w:val="22"/>
                <w:szCs w:val="22"/>
                <w:lang w:val="en-US"/>
              </w:rPr>
            </w:pPr>
            <w:r w:rsidRPr="00B40365">
              <w:rPr>
                <w:b/>
                <w:bCs/>
                <w:sz w:val="22"/>
                <w:szCs w:val="22"/>
              </w:rPr>
              <w:t>2. s. Surii noi</w:t>
            </w:r>
          </w:p>
          <w:p w14:paraId="661D9A09" w14:textId="77777777" w:rsidR="000C279B" w:rsidRPr="00B40365" w:rsidRDefault="000C279B" w:rsidP="00E67B73"/>
        </w:tc>
      </w:tr>
      <w:tr w:rsidR="000C279B" w:rsidRPr="00507423" w14:paraId="26EBCE77" w14:textId="77777777" w:rsidTr="00E67B73">
        <w:tblPrEx>
          <w:tblCellMar>
            <w:top w:w="0" w:type="dxa"/>
            <w:bottom w:w="0" w:type="dxa"/>
          </w:tblCellMar>
        </w:tblPrEx>
        <w:tc>
          <w:tcPr>
            <w:tcW w:w="709" w:type="dxa"/>
            <w:tcBorders>
              <w:top w:val="nil"/>
              <w:left w:val="single" w:sz="6" w:space="0" w:color="auto"/>
              <w:bottom w:val="nil"/>
              <w:right w:val="nil"/>
            </w:tcBorders>
          </w:tcPr>
          <w:p w14:paraId="7DB1FBAE" w14:textId="77777777" w:rsidR="000C279B" w:rsidRDefault="000C279B" w:rsidP="00E67B73">
            <w:pPr>
              <w:jc w:val="center"/>
            </w:pPr>
          </w:p>
        </w:tc>
        <w:tc>
          <w:tcPr>
            <w:tcW w:w="1559" w:type="dxa"/>
            <w:tcBorders>
              <w:top w:val="nil"/>
              <w:left w:val="single" w:sz="6" w:space="0" w:color="auto"/>
              <w:bottom w:val="nil"/>
              <w:right w:val="nil"/>
            </w:tcBorders>
          </w:tcPr>
          <w:p w14:paraId="30112F88" w14:textId="77777777" w:rsidR="000C279B" w:rsidRDefault="000C279B" w:rsidP="00E67B73"/>
        </w:tc>
        <w:tc>
          <w:tcPr>
            <w:tcW w:w="7796" w:type="dxa"/>
            <w:gridSpan w:val="3"/>
            <w:tcBorders>
              <w:top w:val="nil"/>
              <w:left w:val="single" w:sz="6" w:space="0" w:color="auto"/>
              <w:bottom w:val="nil"/>
              <w:right w:val="single" w:sz="6" w:space="0" w:color="auto"/>
            </w:tcBorders>
          </w:tcPr>
          <w:p w14:paraId="1E594ED9" w14:textId="77777777" w:rsidR="000C279B" w:rsidRPr="007F2714" w:rsidRDefault="000C279B" w:rsidP="00E67B73">
            <w:pPr>
              <w:rPr>
                <w:b/>
                <w:bCs/>
                <w:sz w:val="22"/>
                <w:szCs w:val="22"/>
                <w:lang w:val="en-US"/>
              </w:rPr>
            </w:pPr>
            <w:r w:rsidRPr="00507423">
              <w:rPr>
                <w:b/>
                <w:bCs/>
                <w:sz w:val="22"/>
                <w:szCs w:val="22"/>
                <w:lang w:val="en-US"/>
              </w:rPr>
              <w:t>2.1. Str.Independentei L=500m, B=4.40m, S=2200m2, strat h=10 cm</w:t>
            </w:r>
          </w:p>
          <w:p w14:paraId="63329786" w14:textId="77777777" w:rsidR="000C279B" w:rsidRPr="00507423" w:rsidRDefault="000C279B" w:rsidP="00E67B73">
            <w:pPr>
              <w:rPr>
                <w:lang w:val="en-US"/>
              </w:rPr>
            </w:pPr>
          </w:p>
        </w:tc>
      </w:tr>
      <w:tr w:rsidR="000C279B" w14:paraId="4FD94801"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5C7C74" w14:textId="77777777" w:rsidR="000C279B" w:rsidRDefault="000C279B" w:rsidP="00E67B73">
            <w:pPr>
              <w:rPr>
                <w:sz w:val="22"/>
                <w:szCs w:val="22"/>
              </w:rPr>
            </w:pPr>
            <w:r>
              <w:rPr>
                <w:sz w:val="22"/>
                <w:szCs w:val="22"/>
              </w:rPr>
              <w:t>61</w:t>
            </w:r>
          </w:p>
        </w:tc>
        <w:tc>
          <w:tcPr>
            <w:tcW w:w="1559" w:type="dxa"/>
            <w:tcBorders>
              <w:top w:val="single" w:sz="4" w:space="0" w:color="auto"/>
              <w:bottom w:val="single" w:sz="4" w:space="0" w:color="auto"/>
            </w:tcBorders>
          </w:tcPr>
          <w:p w14:paraId="5A1F4415" w14:textId="77777777" w:rsidR="000C279B" w:rsidRDefault="000C279B" w:rsidP="00E67B73">
            <w:pPr>
              <w:rPr>
                <w:sz w:val="22"/>
                <w:szCs w:val="22"/>
              </w:rPr>
            </w:pPr>
            <w:r>
              <w:rPr>
                <w:sz w:val="22"/>
                <w:szCs w:val="22"/>
                <w:lang w:val="en-US"/>
              </w:rPr>
              <w:t>DH02B</w:t>
            </w:r>
          </w:p>
          <w:p w14:paraId="7C83C094"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657FDDA2" w14:textId="77777777" w:rsidR="000C279B" w:rsidRPr="00507423" w:rsidRDefault="000C279B" w:rsidP="00E67B73">
            <w:pPr>
              <w:rPr>
                <w:lang w:val="en-US"/>
              </w:rPr>
            </w:pPr>
            <w:r w:rsidRPr="00507423">
              <w:rPr>
                <w:lang w:val="en-US"/>
              </w:rPr>
              <w:t>Scarificarea usoara a impietruirii pina la 5 cm adincime cu autogreder, inclusin reprofilarea + compactare</w:t>
            </w:r>
          </w:p>
          <w:p w14:paraId="75667108"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760B304C" w14:textId="77777777" w:rsidR="000C279B" w:rsidRDefault="000C279B" w:rsidP="00E67B73">
            <w:pPr>
              <w:jc w:val="center"/>
              <w:rPr>
                <w:sz w:val="22"/>
                <w:szCs w:val="22"/>
              </w:rPr>
            </w:pPr>
            <w:r>
              <w:rPr>
                <w:sz w:val="22"/>
                <w:szCs w:val="22"/>
              </w:rPr>
              <w:t>100m2</w:t>
            </w:r>
          </w:p>
        </w:tc>
        <w:tc>
          <w:tcPr>
            <w:tcW w:w="1134" w:type="dxa"/>
            <w:tcBorders>
              <w:top w:val="single" w:sz="4" w:space="0" w:color="auto"/>
              <w:bottom w:val="single" w:sz="4" w:space="0" w:color="auto"/>
            </w:tcBorders>
            <w:vAlign w:val="center"/>
          </w:tcPr>
          <w:p w14:paraId="2648BF22" w14:textId="77777777" w:rsidR="000C279B" w:rsidRDefault="000C279B" w:rsidP="00E67B73">
            <w:pPr>
              <w:jc w:val="center"/>
              <w:rPr>
                <w:sz w:val="22"/>
                <w:szCs w:val="22"/>
                <w:lang w:val="en-US"/>
              </w:rPr>
            </w:pPr>
            <w:r>
              <w:rPr>
                <w:sz w:val="22"/>
                <w:szCs w:val="22"/>
                <w:lang w:val="en-US"/>
              </w:rPr>
              <w:t>22,00</w:t>
            </w:r>
          </w:p>
        </w:tc>
      </w:tr>
      <w:tr w:rsidR="000C279B" w14:paraId="5617C3C4"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C213C" w14:textId="77777777" w:rsidR="000C279B" w:rsidRDefault="000C279B" w:rsidP="00E67B73">
            <w:pPr>
              <w:rPr>
                <w:sz w:val="22"/>
                <w:szCs w:val="22"/>
              </w:rPr>
            </w:pPr>
            <w:r>
              <w:rPr>
                <w:sz w:val="22"/>
                <w:szCs w:val="22"/>
              </w:rPr>
              <w:t>62</w:t>
            </w:r>
          </w:p>
        </w:tc>
        <w:tc>
          <w:tcPr>
            <w:tcW w:w="1559" w:type="dxa"/>
            <w:tcBorders>
              <w:top w:val="single" w:sz="4" w:space="0" w:color="auto"/>
              <w:bottom w:val="single" w:sz="4" w:space="0" w:color="auto"/>
            </w:tcBorders>
          </w:tcPr>
          <w:p w14:paraId="2F83D097" w14:textId="77777777" w:rsidR="000C279B" w:rsidRDefault="000C279B" w:rsidP="00E67B73">
            <w:pPr>
              <w:rPr>
                <w:sz w:val="22"/>
                <w:szCs w:val="22"/>
              </w:rPr>
            </w:pPr>
            <w:r>
              <w:rPr>
                <w:sz w:val="22"/>
                <w:szCs w:val="22"/>
                <w:lang w:val="en-US"/>
              </w:rPr>
              <w:t>DA12B</w:t>
            </w:r>
          </w:p>
          <w:p w14:paraId="6EE609DE"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0A1581C3"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w:t>
            </w:r>
          </w:p>
          <w:p w14:paraId="761FCFE8"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3D77EEB8"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3D0DD100" w14:textId="77777777" w:rsidR="000C279B" w:rsidRDefault="000C279B" w:rsidP="00E67B73">
            <w:pPr>
              <w:jc w:val="center"/>
              <w:rPr>
                <w:sz w:val="22"/>
                <w:szCs w:val="22"/>
                <w:lang w:val="en-US"/>
              </w:rPr>
            </w:pPr>
            <w:r>
              <w:rPr>
                <w:sz w:val="22"/>
                <w:szCs w:val="22"/>
                <w:lang w:val="en-US"/>
              </w:rPr>
              <w:t>220,00</w:t>
            </w:r>
          </w:p>
        </w:tc>
      </w:tr>
      <w:tr w:rsidR="000C279B" w:rsidRPr="00507423" w14:paraId="2C2636E3" w14:textId="77777777" w:rsidTr="00E67B73">
        <w:tblPrEx>
          <w:tblCellMar>
            <w:top w:w="0" w:type="dxa"/>
            <w:bottom w:w="0" w:type="dxa"/>
          </w:tblCellMar>
        </w:tblPrEx>
        <w:tc>
          <w:tcPr>
            <w:tcW w:w="709" w:type="dxa"/>
            <w:tcBorders>
              <w:top w:val="nil"/>
              <w:left w:val="single" w:sz="6" w:space="0" w:color="auto"/>
              <w:bottom w:val="nil"/>
              <w:right w:val="nil"/>
            </w:tcBorders>
          </w:tcPr>
          <w:p w14:paraId="68BE1D14" w14:textId="77777777" w:rsidR="000C279B" w:rsidRDefault="000C279B" w:rsidP="00E67B73">
            <w:pPr>
              <w:jc w:val="center"/>
            </w:pPr>
          </w:p>
        </w:tc>
        <w:tc>
          <w:tcPr>
            <w:tcW w:w="1559" w:type="dxa"/>
            <w:tcBorders>
              <w:top w:val="nil"/>
              <w:left w:val="single" w:sz="6" w:space="0" w:color="auto"/>
              <w:bottom w:val="nil"/>
              <w:right w:val="nil"/>
            </w:tcBorders>
          </w:tcPr>
          <w:p w14:paraId="606E712A" w14:textId="77777777" w:rsidR="000C279B" w:rsidRDefault="000C279B" w:rsidP="00E67B73"/>
        </w:tc>
        <w:tc>
          <w:tcPr>
            <w:tcW w:w="7796" w:type="dxa"/>
            <w:gridSpan w:val="3"/>
            <w:tcBorders>
              <w:top w:val="nil"/>
              <w:left w:val="single" w:sz="6" w:space="0" w:color="auto"/>
              <w:bottom w:val="nil"/>
              <w:right w:val="single" w:sz="6" w:space="0" w:color="auto"/>
            </w:tcBorders>
          </w:tcPr>
          <w:p w14:paraId="07F83D7D" w14:textId="77777777" w:rsidR="000C279B" w:rsidRPr="007F2714" w:rsidRDefault="000C279B" w:rsidP="00E67B73">
            <w:pPr>
              <w:rPr>
                <w:b/>
                <w:bCs/>
                <w:sz w:val="22"/>
                <w:szCs w:val="22"/>
                <w:lang w:val="en-US"/>
              </w:rPr>
            </w:pPr>
            <w:r w:rsidRPr="00507423">
              <w:rPr>
                <w:b/>
                <w:bCs/>
                <w:sz w:val="22"/>
                <w:szCs w:val="22"/>
                <w:lang w:val="en-US"/>
              </w:rPr>
              <w:t>2.2. Str. M.Eminescu L=318m,B=4.4m,S=1399.20 m2, strat h=10 cm;  L=280 m,B=4 m S=1120 m2 Adaos de material</w:t>
            </w:r>
          </w:p>
          <w:p w14:paraId="595BA718" w14:textId="77777777" w:rsidR="000C279B" w:rsidRPr="00507423" w:rsidRDefault="000C279B" w:rsidP="00E67B73">
            <w:pPr>
              <w:rPr>
                <w:lang w:val="en-US"/>
              </w:rPr>
            </w:pPr>
          </w:p>
        </w:tc>
      </w:tr>
      <w:tr w:rsidR="000C279B" w14:paraId="1D526B07"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145CE8" w14:textId="77777777" w:rsidR="000C279B" w:rsidRDefault="000C279B" w:rsidP="00E67B73">
            <w:pPr>
              <w:rPr>
                <w:sz w:val="22"/>
                <w:szCs w:val="22"/>
              </w:rPr>
            </w:pPr>
            <w:r>
              <w:rPr>
                <w:sz w:val="22"/>
                <w:szCs w:val="22"/>
              </w:rPr>
              <w:t>63</w:t>
            </w:r>
          </w:p>
        </w:tc>
        <w:tc>
          <w:tcPr>
            <w:tcW w:w="1559" w:type="dxa"/>
            <w:tcBorders>
              <w:top w:val="single" w:sz="4" w:space="0" w:color="auto"/>
              <w:bottom w:val="single" w:sz="4" w:space="0" w:color="auto"/>
            </w:tcBorders>
          </w:tcPr>
          <w:p w14:paraId="153D2433" w14:textId="77777777" w:rsidR="000C279B" w:rsidRDefault="000C279B" w:rsidP="00E67B73">
            <w:pPr>
              <w:rPr>
                <w:sz w:val="22"/>
                <w:szCs w:val="22"/>
              </w:rPr>
            </w:pPr>
            <w:r>
              <w:rPr>
                <w:sz w:val="22"/>
                <w:szCs w:val="22"/>
                <w:lang w:val="en-US"/>
              </w:rPr>
              <w:t>DH02B</w:t>
            </w:r>
          </w:p>
          <w:p w14:paraId="65A26BED"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2313542B" w14:textId="77777777" w:rsidR="000C279B" w:rsidRPr="00507423" w:rsidRDefault="000C279B" w:rsidP="00E67B73">
            <w:pPr>
              <w:rPr>
                <w:lang w:val="en-US"/>
              </w:rPr>
            </w:pPr>
            <w:r w:rsidRPr="00507423">
              <w:rPr>
                <w:lang w:val="en-US"/>
              </w:rPr>
              <w:t>Scarificarea usoara a impietruirii pina la 5 cm adincime cu autogreder, inclusin reprofilarea + compactare</w:t>
            </w:r>
          </w:p>
          <w:p w14:paraId="3790ACC5"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4440CF6B" w14:textId="77777777" w:rsidR="000C279B" w:rsidRDefault="000C279B" w:rsidP="00E67B73">
            <w:pPr>
              <w:jc w:val="center"/>
              <w:rPr>
                <w:sz w:val="22"/>
                <w:szCs w:val="22"/>
              </w:rPr>
            </w:pPr>
            <w:r>
              <w:rPr>
                <w:sz w:val="22"/>
                <w:szCs w:val="22"/>
              </w:rPr>
              <w:t>100m2</w:t>
            </w:r>
          </w:p>
        </w:tc>
        <w:tc>
          <w:tcPr>
            <w:tcW w:w="1134" w:type="dxa"/>
            <w:tcBorders>
              <w:top w:val="single" w:sz="4" w:space="0" w:color="auto"/>
              <w:bottom w:val="single" w:sz="4" w:space="0" w:color="auto"/>
            </w:tcBorders>
            <w:vAlign w:val="center"/>
          </w:tcPr>
          <w:p w14:paraId="05620B26" w14:textId="77777777" w:rsidR="000C279B" w:rsidRDefault="000C279B" w:rsidP="00E67B73">
            <w:pPr>
              <w:jc w:val="center"/>
              <w:rPr>
                <w:sz w:val="22"/>
                <w:szCs w:val="22"/>
                <w:lang w:val="en-US"/>
              </w:rPr>
            </w:pPr>
            <w:r>
              <w:rPr>
                <w:sz w:val="22"/>
                <w:szCs w:val="22"/>
                <w:lang w:val="en-US"/>
              </w:rPr>
              <w:t>13,992</w:t>
            </w:r>
          </w:p>
        </w:tc>
      </w:tr>
      <w:tr w:rsidR="000C279B" w14:paraId="466EACB6"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0A42F" w14:textId="77777777" w:rsidR="000C279B" w:rsidRDefault="000C279B" w:rsidP="00E67B73">
            <w:pPr>
              <w:rPr>
                <w:sz w:val="22"/>
                <w:szCs w:val="22"/>
              </w:rPr>
            </w:pPr>
            <w:r>
              <w:rPr>
                <w:sz w:val="22"/>
                <w:szCs w:val="22"/>
              </w:rPr>
              <w:t>64</w:t>
            </w:r>
          </w:p>
        </w:tc>
        <w:tc>
          <w:tcPr>
            <w:tcW w:w="1559" w:type="dxa"/>
            <w:tcBorders>
              <w:top w:val="single" w:sz="4" w:space="0" w:color="auto"/>
              <w:bottom w:val="single" w:sz="4" w:space="0" w:color="auto"/>
            </w:tcBorders>
          </w:tcPr>
          <w:p w14:paraId="2E07AB91" w14:textId="77777777" w:rsidR="000C279B" w:rsidRDefault="000C279B" w:rsidP="00E67B73">
            <w:pPr>
              <w:rPr>
                <w:sz w:val="22"/>
                <w:szCs w:val="22"/>
              </w:rPr>
            </w:pPr>
            <w:r>
              <w:rPr>
                <w:sz w:val="22"/>
                <w:szCs w:val="22"/>
                <w:lang w:val="en-US"/>
              </w:rPr>
              <w:t>DA12B</w:t>
            </w:r>
          </w:p>
          <w:p w14:paraId="774DA354"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787FBC8E" w14:textId="77777777" w:rsidR="000C279B" w:rsidRPr="00507423" w:rsidRDefault="000C279B" w:rsidP="00E67B73">
            <w:pPr>
              <w:rPr>
                <w:lang w:val="en-US"/>
              </w:rPr>
            </w:pPr>
            <w:r w:rsidRPr="00507423">
              <w:rPr>
                <w:lang w:val="en-US"/>
              </w:rPr>
              <w:t>Strat de fundatie sau reprofilare din piatra sparta, pentru drumuri, cu asternere mecanica, executat cu impanare fara innororire</w:t>
            </w:r>
          </w:p>
          <w:p w14:paraId="57719B48"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3C5EF133" w14:textId="77777777" w:rsidR="000C279B" w:rsidRDefault="000C279B" w:rsidP="00E67B73">
            <w:pPr>
              <w:jc w:val="center"/>
              <w:rPr>
                <w:sz w:val="22"/>
                <w:szCs w:val="22"/>
              </w:rPr>
            </w:pPr>
            <w:r>
              <w:rPr>
                <w:sz w:val="22"/>
                <w:szCs w:val="22"/>
              </w:rPr>
              <w:t>m3</w:t>
            </w:r>
          </w:p>
        </w:tc>
        <w:tc>
          <w:tcPr>
            <w:tcW w:w="1134" w:type="dxa"/>
            <w:tcBorders>
              <w:top w:val="single" w:sz="4" w:space="0" w:color="auto"/>
              <w:bottom w:val="single" w:sz="4" w:space="0" w:color="auto"/>
            </w:tcBorders>
            <w:vAlign w:val="center"/>
          </w:tcPr>
          <w:p w14:paraId="2157F56A" w14:textId="77777777" w:rsidR="000C279B" w:rsidRDefault="000C279B" w:rsidP="00E67B73">
            <w:pPr>
              <w:jc w:val="center"/>
              <w:rPr>
                <w:sz w:val="22"/>
                <w:szCs w:val="22"/>
                <w:lang w:val="en-US"/>
              </w:rPr>
            </w:pPr>
            <w:r>
              <w:rPr>
                <w:sz w:val="22"/>
                <w:szCs w:val="22"/>
                <w:lang w:val="en-US"/>
              </w:rPr>
              <w:t>139,20</w:t>
            </w:r>
          </w:p>
        </w:tc>
      </w:tr>
      <w:tr w:rsidR="000C279B" w14:paraId="23D4AA48" w14:textId="77777777" w:rsidTr="00E67B7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E4ADB7" w14:textId="77777777" w:rsidR="000C279B" w:rsidRDefault="000C279B" w:rsidP="00E67B73">
            <w:pPr>
              <w:rPr>
                <w:sz w:val="22"/>
                <w:szCs w:val="22"/>
              </w:rPr>
            </w:pPr>
            <w:r>
              <w:rPr>
                <w:sz w:val="22"/>
                <w:szCs w:val="22"/>
              </w:rPr>
              <w:t>65</w:t>
            </w:r>
          </w:p>
        </w:tc>
        <w:tc>
          <w:tcPr>
            <w:tcW w:w="1559" w:type="dxa"/>
            <w:tcBorders>
              <w:top w:val="single" w:sz="4" w:space="0" w:color="auto"/>
              <w:bottom w:val="single" w:sz="4" w:space="0" w:color="auto"/>
            </w:tcBorders>
          </w:tcPr>
          <w:p w14:paraId="45E91907" w14:textId="77777777" w:rsidR="000C279B" w:rsidRDefault="000C279B" w:rsidP="00E67B73">
            <w:pPr>
              <w:rPr>
                <w:sz w:val="22"/>
                <w:szCs w:val="22"/>
              </w:rPr>
            </w:pPr>
            <w:r>
              <w:rPr>
                <w:sz w:val="22"/>
                <w:szCs w:val="22"/>
                <w:lang w:val="en-US"/>
              </w:rPr>
              <w:t>DI89B</w:t>
            </w:r>
          </w:p>
          <w:p w14:paraId="1A71E954" w14:textId="77777777" w:rsidR="000C279B" w:rsidRDefault="000C279B" w:rsidP="00E67B73">
            <w:pPr>
              <w:rPr>
                <w:sz w:val="22"/>
                <w:szCs w:val="22"/>
              </w:rPr>
            </w:pPr>
          </w:p>
        </w:tc>
        <w:tc>
          <w:tcPr>
            <w:tcW w:w="5528" w:type="dxa"/>
            <w:tcBorders>
              <w:top w:val="single" w:sz="4" w:space="0" w:color="auto"/>
              <w:bottom w:val="single" w:sz="4" w:space="0" w:color="auto"/>
            </w:tcBorders>
            <w:vAlign w:val="center"/>
          </w:tcPr>
          <w:p w14:paraId="1F10EF71" w14:textId="77777777" w:rsidR="000C279B" w:rsidRPr="00507423" w:rsidRDefault="000C279B" w:rsidP="00E67B73">
            <w:pPr>
              <w:rPr>
                <w:lang w:val="en-US"/>
              </w:rPr>
            </w:pPr>
            <w:r w:rsidRPr="00507423">
              <w:rPr>
                <w:lang w:val="en-US"/>
              </w:rPr>
              <w:t xml:space="preserve">Reparatia drumurilor impetruite:cu adaos de material </w:t>
            </w:r>
          </w:p>
          <w:p w14:paraId="67BE972B" w14:textId="77777777" w:rsidR="000C279B" w:rsidRPr="00507423" w:rsidRDefault="000C279B" w:rsidP="00E67B73">
            <w:pPr>
              <w:rPr>
                <w:lang w:val="en-US"/>
              </w:rPr>
            </w:pPr>
          </w:p>
        </w:tc>
        <w:tc>
          <w:tcPr>
            <w:tcW w:w="1134" w:type="dxa"/>
            <w:tcBorders>
              <w:top w:val="single" w:sz="4" w:space="0" w:color="auto"/>
              <w:bottom w:val="single" w:sz="4" w:space="0" w:color="auto"/>
            </w:tcBorders>
            <w:vAlign w:val="center"/>
          </w:tcPr>
          <w:p w14:paraId="15BA33A7" w14:textId="77777777" w:rsidR="000C279B" w:rsidRDefault="000C279B" w:rsidP="00E67B73">
            <w:pPr>
              <w:jc w:val="center"/>
              <w:rPr>
                <w:sz w:val="22"/>
                <w:szCs w:val="22"/>
              </w:rPr>
            </w:pPr>
            <w:r>
              <w:rPr>
                <w:sz w:val="22"/>
                <w:szCs w:val="22"/>
              </w:rPr>
              <w:t>100m2</w:t>
            </w:r>
          </w:p>
        </w:tc>
        <w:tc>
          <w:tcPr>
            <w:tcW w:w="1134" w:type="dxa"/>
            <w:tcBorders>
              <w:top w:val="single" w:sz="4" w:space="0" w:color="auto"/>
              <w:bottom w:val="single" w:sz="4" w:space="0" w:color="auto"/>
            </w:tcBorders>
            <w:vAlign w:val="center"/>
          </w:tcPr>
          <w:p w14:paraId="235C37C8" w14:textId="77777777" w:rsidR="000C279B" w:rsidRDefault="000C279B" w:rsidP="00E67B73">
            <w:pPr>
              <w:jc w:val="center"/>
              <w:rPr>
                <w:sz w:val="22"/>
                <w:szCs w:val="22"/>
                <w:lang w:val="en-US"/>
              </w:rPr>
            </w:pPr>
            <w:r>
              <w:rPr>
                <w:sz w:val="22"/>
                <w:szCs w:val="22"/>
                <w:lang w:val="en-US"/>
              </w:rPr>
              <w:t>11,20</w:t>
            </w:r>
          </w:p>
        </w:tc>
      </w:tr>
    </w:tbl>
    <w:p w14:paraId="30954F98" w14:textId="77777777" w:rsidR="000C279B" w:rsidRDefault="000C279B" w:rsidP="000C279B"/>
    <w:p w14:paraId="505ADD75" w14:textId="77777777" w:rsidR="00722763" w:rsidRDefault="00722763" w:rsidP="00722763">
      <w:bookmarkStart w:id="61" w:name="_GoBack"/>
      <w:bookmarkEnd w:id="61"/>
    </w:p>
    <w:p w14:paraId="08519F7D" w14:textId="77777777" w:rsidR="00EA07E5" w:rsidRDefault="00EA07E5" w:rsidP="00EA07E5"/>
    <w:p w14:paraId="54EE28BD" w14:textId="6954E66C" w:rsidR="00EA07E5" w:rsidRDefault="00EA07E5" w:rsidP="00EA07E5">
      <w:pPr>
        <w:rPr>
          <w:lang w:val="ro-MD"/>
        </w:rPr>
      </w:pPr>
    </w:p>
    <w:p w14:paraId="7918BBA3" w14:textId="53A66160" w:rsidR="00EA07E5" w:rsidRDefault="00EA07E5" w:rsidP="00EA07E5">
      <w:pPr>
        <w:rPr>
          <w:lang w:val="ro-MD"/>
        </w:rPr>
      </w:pPr>
    </w:p>
    <w:p w14:paraId="30F292BE" w14:textId="4BE88250" w:rsidR="00EA07E5" w:rsidRDefault="00EA07E5" w:rsidP="00EA07E5">
      <w:pPr>
        <w:rPr>
          <w:lang w:val="ro-MD"/>
        </w:rPr>
      </w:pPr>
    </w:p>
    <w:p w14:paraId="31DC01D8" w14:textId="5F6EB930" w:rsidR="00EA07E5" w:rsidRDefault="00EA07E5" w:rsidP="00EA07E5">
      <w:pPr>
        <w:rPr>
          <w:lang w:val="ro-MD"/>
        </w:rPr>
      </w:pPr>
    </w:p>
    <w:p w14:paraId="35C36119" w14:textId="0132120E" w:rsidR="00EA07E5" w:rsidRDefault="00EA07E5" w:rsidP="00EA07E5">
      <w:pPr>
        <w:rPr>
          <w:lang w:val="ro-MD"/>
        </w:rPr>
      </w:pPr>
    </w:p>
    <w:p w14:paraId="78EB5330" w14:textId="76E349CD" w:rsidR="00EA07E5" w:rsidRDefault="00EA07E5" w:rsidP="00EA07E5">
      <w:pPr>
        <w:rPr>
          <w:lang w:val="ro-MD"/>
        </w:rPr>
      </w:pPr>
    </w:p>
    <w:p w14:paraId="08934279" w14:textId="1469DF52" w:rsidR="00EA07E5" w:rsidRDefault="00EA07E5" w:rsidP="00EA07E5">
      <w:pPr>
        <w:rPr>
          <w:lang w:val="ro-MD"/>
        </w:rPr>
      </w:pPr>
    </w:p>
    <w:p w14:paraId="3CA90B94" w14:textId="3C2E0ED9" w:rsidR="00EA07E5" w:rsidRDefault="00EA07E5" w:rsidP="00EA07E5">
      <w:pPr>
        <w:rPr>
          <w:lang w:val="ro-MD"/>
        </w:rPr>
      </w:pPr>
    </w:p>
    <w:p w14:paraId="4DFC6BC1" w14:textId="67BEAB8B" w:rsidR="00EA07E5" w:rsidRDefault="00EA07E5" w:rsidP="00EA07E5">
      <w:pPr>
        <w:rPr>
          <w:lang w:val="ro-MD"/>
        </w:rPr>
      </w:pPr>
    </w:p>
    <w:p w14:paraId="18C7EAEF" w14:textId="488C9AD5" w:rsidR="00EA07E5" w:rsidRDefault="00EA07E5" w:rsidP="00EA07E5">
      <w:pPr>
        <w:rPr>
          <w:lang w:val="ro-MD"/>
        </w:rPr>
      </w:pPr>
    </w:p>
    <w:p w14:paraId="551CA635" w14:textId="47212E5F" w:rsidR="00EA07E5" w:rsidRDefault="00EA07E5" w:rsidP="00EA07E5">
      <w:pPr>
        <w:rPr>
          <w:lang w:val="ro-MD"/>
        </w:rPr>
      </w:pPr>
    </w:p>
    <w:p w14:paraId="5EFCDAA9" w14:textId="0C39C45A" w:rsidR="00EA07E5" w:rsidRDefault="00EA07E5" w:rsidP="00EA07E5">
      <w:pPr>
        <w:rPr>
          <w:lang w:val="ro-MD"/>
        </w:rPr>
      </w:pPr>
    </w:p>
    <w:p w14:paraId="44581545" w14:textId="77777777" w:rsidR="00EA07E5" w:rsidRPr="00EA07E5" w:rsidRDefault="00EA07E5" w:rsidP="00EA07E5">
      <w:pPr>
        <w:rPr>
          <w:lang w:val="ro-MD"/>
        </w:rPr>
      </w:pPr>
    </w:p>
    <w:p w14:paraId="2D0BE92D" w14:textId="77777777" w:rsidR="002213F8" w:rsidRDefault="002213F8" w:rsidP="00D819A1">
      <w:pPr>
        <w:pStyle w:val="3"/>
        <w:keepNext w:val="0"/>
        <w:keepLines w:val="0"/>
        <w:tabs>
          <w:tab w:val="left" w:pos="360"/>
          <w:tab w:val="left" w:pos="1134"/>
        </w:tabs>
        <w:spacing w:before="0" w:after="120"/>
        <w:jc w:val="center"/>
        <w:rPr>
          <w:rFonts w:ascii="Times New Roman" w:hAnsi="Times New Roman" w:cs="Times New Roman"/>
          <w:color w:val="auto"/>
          <w:lang w:val="ro-MD"/>
        </w:rPr>
      </w:pPr>
    </w:p>
    <w:p w14:paraId="59AE3148" w14:textId="77777777" w:rsidR="002213F8" w:rsidRDefault="002213F8" w:rsidP="00D819A1">
      <w:pPr>
        <w:pStyle w:val="3"/>
        <w:keepNext w:val="0"/>
        <w:keepLines w:val="0"/>
        <w:tabs>
          <w:tab w:val="left" w:pos="360"/>
          <w:tab w:val="left" w:pos="1134"/>
        </w:tabs>
        <w:spacing w:before="0" w:after="120"/>
        <w:jc w:val="center"/>
        <w:rPr>
          <w:rFonts w:ascii="Times New Roman" w:hAnsi="Times New Roman" w:cs="Times New Roman"/>
          <w:color w:val="auto"/>
          <w:lang w:val="ro-MD"/>
        </w:rPr>
      </w:pPr>
    </w:p>
    <w:p w14:paraId="0990656E" w14:textId="77777777" w:rsidR="002213F8" w:rsidRDefault="002213F8" w:rsidP="00D819A1">
      <w:pPr>
        <w:pStyle w:val="3"/>
        <w:keepNext w:val="0"/>
        <w:keepLines w:val="0"/>
        <w:tabs>
          <w:tab w:val="left" w:pos="360"/>
          <w:tab w:val="left" w:pos="1134"/>
        </w:tabs>
        <w:spacing w:before="0" w:after="120"/>
        <w:jc w:val="center"/>
        <w:rPr>
          <w:rFonts w:ascii="Times New Roman" w:hAnsi="Times New Roman" w:cs="Times New Roman"/>
          <w:color w:val="auto"/>
          <w:lang w:val="ro-MD"/>
        </w:rPr>
      </w:pPr>
    </w:p>
    <w:p w14:paraId="56112218" w14:textId="0AA57BF0" w:rsidR="00E71F7B" w:rsidRPr="00FF430B" w:rsidRDefault="0003591A" w:rsidP="00D819A1">
      <w:pPr>
        <w:pStyle w:val="3"/>
        <w:keepNext w:val="0"/>
        <w:keepLines w:val="0"/>
        <w:tabs>
          <w:tab w:val="left" w:pos="360"/>
          <w:tab w:val="left" w:pos="1134"/>
        </w:tabs>
        <w:spacing w:before="0" w:after="12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925797" w14:textId="77777777" w:rsidR="00F824B0" w:rsidRDefault="00F824B0" w:rsidP="00A20ACF">
      <w:r>
        <w:separator/>
      </w:r>
    </w:p>
  </w:endnote>
  <w:endnote w:type="continuationSeparator" w:id="0">
    <w:p w14:paraId="4056D5B6" w14:textId="77777777" w:rsidR="00F824B0" w:rsidRDefault="00F824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3138F" w:rsidRDefault="0033138F"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7C843706" w:rsidR="0033138F" w:rsidRDefault="0033138F">
        <w:pPr>
          <w:pStyle w:val="a4"/>
          <w:jc w:val="right"/>
        </w:pPr>
        <w:r>
          <w:fldChar w:fldCharType="begin"/>
        </w:r>
        <w:r>
          <w:instrText xml:space="preserve"> PAGE   \* MERGEFORMAT </w:instrText>
        </w:r>
        <w:r>
          <w:fldChar w:fldCharType="separate"/>
        </w:r>
        <w:r w:rsidR="000C279B">
          <w:t>60</w:t>
        </w:r>
        <w:r>
          <w:fldChar w:fldCharType="end"/>
        </w:r>
      </w:p>
    </w:sdtContent>
  </w:sdt>
  <w:p w14:paraId="075618FA" w14:textId="77777777" w:rsidR="0033138F" w:rsidRDefault="0033138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CAFBC" w14:textId="77777777" w:rsidR="00F824B0" w:rsidRDefault="00F824B0" w:rsidP="00A20ACF">
      <w:r>
        <w:separator/>
      </w:r>
    </w:p>
  </w:footnote>
  <w:footnote w:type="continuationSeparator" w:id="0">
    <w:p w14:paraId="7901A13F" w14:textId="77777777" w:rsidR="00F824B0" w:rsidRDefault="00F824B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79B"/>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3F8"/>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4FC0"/>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5C4"/>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38F"/>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32D"/>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74A"/>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131"/>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34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763"/>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F6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19F6"/>
    <w:rsid w:val="00824515"/>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E17"/>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82A"/>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4A47"/>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3B7"/>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6A8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49D"/>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41"/>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9A1"/>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4B0"/>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7E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B0"/>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DE9"/>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5E074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6D656-5E21-4300-9473-2AE5ACAAE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74</Pages>
  <Words>25684</Words>
  <Characters>146400</Characters>
  <Application>Microsoft Office Word</Application>
  <DocSecurity>0</DocSecurity>
  <Lines>1220</Lines>
  <Paragraphs>343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2026-04-15T04:51:00Z</dcterms:created>
  <dcterms:modified xsi:type="dcterms:W3CDTF">2026-06-03T11:30:00Z</dcterms:modified>
</cp:coreProperties>
</file>