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6A232D9A" w14:textId="77777777" w:rsidR="00E34616" w:rsidRPr="00E34616" w:rsidRDefault="003961E7" w:rsidP="00E34616">
      <w:pPr>
        <w:tabs>
          <w:tab w:val="left" w:pos="5103"/>
          <w:tab w:val="left" w:pos="10348"/>
        </w:tabs>
        <w:jc w:val="right"/>
        <w:rPr>
          <w:noProof w:val="0"/>
          <w:lang w:val="ro-MD" w:eastAsia="ru-RU"/>
        </w:rPr>
      </w:pPr>
      <w:r w:rsidRPr="00FF430B">
        <w:rPr>
          <w:noProof w:val="0"/>
          <w:lang w:val="ro-MD" w:eastAsia="ru-RU"/>
        </w:rPr>
        <w:t xml:space="preserve">                                               nr.  </w:t>
      </w:r>
      <w:r w:rsidR="00E34616" w:rsidRPr="00E34616">
        <w:rPr>
          <w:noProof w:val="0"/>
          <w:lang w:val="ro-MD" w:eastAsia="ru-RU"/>
        </w:rPr>
        <w:t>69</w:t>
      </w:r>
    </w:p>
    <w:p w14:paraId="53784BAB" w14:textId="313F9086" w:rsidR="003961E7" w:rsidRDefault="00E34616" w:rsidP="00E34616">
      <w:pPr>
        <w:tabs>
          <w:tab w:val="left" w:pos="5103"/>
          <w:tab w:val="left" w:pos="10348"/>
        </w:tabs>
        <w:jc w:val="right"/>
        <w:rPr>
          <w:noProof w:val="0"/>
          <w:lang w:val="ro-MD" w:eastAsia="ru-RU"/>
        </w:rPr>
      </w:pPr>
      <w:r w:rsidRPr="00E34616">
        <w:rPr>
          <w:noProof w:val="0"/>
          <w:lang w:val="ro-MD" w:eastAsia="ru-RU"/>
        </w:rPr>
        <w:t>din 7 mai  202</w:t>
      </w:r>
      <w:r w:rsidR="003961E7" w:rsidRPr="00FF430B">
        <w:rPr>
          <w:noProof w:val="0"/>
          <w:lang w:val="ro-MD" w:eastAsia="ru-RU"/>
        </w:rPr>
        <w:t xml:space="preserve">    </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bookmarkStart w:id="0" w:name="_GoBack"/>
      <w:bookmarkEnd w:id="0"/>
    </w:p>
    <w:p w14:paraId="307B1401" w14:textId="56C7BBBF" w:rsidR="004E7A6F" w:rsidRPr="004E7A6F" w:rsidRDefault="004E7A6F" w:rsidP="004E7A6F">
      <w:pPr>
        <w:rPr>
          <w:lang w:val="ro-MD"/>
        </w:rPr>
      </w:pPr>
      <w:r w:rsidRPr="004E7A6F">
        <w:rPr>
          <w:lang w:val="ro-MD"/>
        </w:rPr>
        <w:t>Obiectul achiziţiei:</w:t>
      </w:r>
      <w:r w:rsidRPr="004E7A6F">
        <w:rPr>
          <w:lang w:val="ro-MD"/>
        </w:rPr>
        <w:tab/>
      </w:r>
      <w:r w:rsidR="00205DB4" w:rsidRPr="00205DB4">
        <w:rPr>
          <w:lang w:val="ro-MD"/>
        </w:rPr>
        <w:t xml:space="preserve">Reparația  unor  străzi  din  s.  Giurgiulești, rl Cahul                                                                                         </w:t>
      </w:r>
    </w:p>
    <w:p w14:paraId="7CBB2494" w14:textId="77777777" w:rsidR="004E7A6F" w:rsidRPr="004E7A6F" w:rsidRDefault="004E7A6F" w:rsidP="004E7A6F">
      <w:pPr>
        <w:rPr>
          <w:lang w:val="ro-MD"/>
        </w:rPr>
      </w:pPr>
    </w:p>
    <w:p w14:paraId="32774724" w14:textId="77777777" w:rsidR="004E7A6F" w:rsidRPr="004E7A6F" w:rsidRDefault="004E7A6F" w:rsidP="004E7A6F">
      <w:pPr>
        <w:rPr>
          <w:lang w:val="ro-MD"/>
        </w:rPr>
      </w:pPr>
      <w:r w:rsidRPr="004E7A6F">
        <w:rPr>
          <w:lang w:val="ro-MD"/>
        </w:rPr>
        <w:t>Cod CPV:</w:t>
      </w:r>
      <w:r w:rsidRPr="004E7A6F">
        <w:rPr>
          <w:lang w:val="ro-MD"/>
        </w:rPr>
        <w:tab/>
      </w:r>
      <w:r w:rsidRPr="004E7A6F">
        <w:rPr>
          <w:lang w:val="ro-MD"/>
        </w:rPr>
        <w:tab/>
        <w:t>45200000 - 9</w:t>
      </w:r>
    </w:p>
    <w:p w14:paraId="24F0EFD8" w14:textId="77777777" w:rsidR="004E7A6F" w:rsidRPr="004E7A6F" w:rsidRDefault="004E7A6F" w:rsidP="004E7A6F">
      <w:pPr>
        <w:rPr>
          <w:lang w:val="ro-MD"/>
        </w:rPr>
      </w:pPr>
    </w:p>
    <w:p w14:paraId="4A2DFB0C" w14:textId="77777777" w:rsidR="004E7A6F" w:rsidRPr="004E7A6F" w:rsidRDefault="004E7A6F" w:rsidP="004E7A6F">
      <w:pPr>
        <w:rPr>
          <w:lang w:val="ro-MD"/>
        </w:rPr>
      </w:pPr>
      <w:r w:rsidRPr="004E7A6F">
        <w:rPr>
          <w:lang w:val="ro-MD"/>
        </w:rPr>
        <w:t>Autoritatea Contractantă:</w:t>
      </w:r>
      <w:r w:rsidRPr="004E7A6F">
        <w:rPr>
          <w:lang w:val="ro-MD"/>
        </w:rPr>
        <w:tab/>
        <w:t>Primăria Giurgiulești</w:t>
      </w:r>
    </w:p>
    <w:p w14:paraId="6104E36F" w14:textId="77777777" w:rsidR="004E7A6F" w:rsidRPr="004E7A6F" w:rsidRDefault="004E7A6F" w:rsidP="004E7A6F">
      <w:pPr>
        <w:rPr>
          <w:lang w:val="ro-MD"/>
        </w:rPr>
      </w:pPr>
    </w:p>
    <w:p w14:paraId="1395FEA1" w14:textId="77777777" w:rsidR="004E7A6F" w:rsidRPr="004E7A6F" w:rsidRDefault="004E7A6F" w:rsidP="004E7A6F">
      <w:pPr>
        <w:rPr>
          <w:lang w:val="ro-MD"/>
        </w:rPr>
      </w:pPr>
    </w:p>
    <w:p w14:paraId="7C563024" w14:textId="046FFEB9" w:rsidR="004E7A6F" w:rsidRPr="004E7A6F" w:rsidRDefault="004E7A6F" w:rsidP="004E7A6F">
      <w:pPr>
        <w:rPr>
          <w:lang w:val="ro-MD"/>
        </w:rPr>
      </w:pPr>
      <w:r w:rsidRPr="004E7A6F">
        <w:rPr>
          <w:lang w:val="ro-MD"/>
        </w:rPr>
        <w:t>Procedura achiziţiei:</w:t>
      </w:r>
      <w:r w:rsidRPr="004E7A6F">
        <w:rPr>
          <w:lang w:val="ro-MD"/>
        </w:rPr>
        <w:tab/>
      </w:r>
      <w:r>
        <w:rPr>
          <w:lang w:val="ro-MD"/>
        </w:rPr>
        <w:t>Lcitație  publică</w:t>
      </w:r>
      <w:r w:rsidRPr="004E7A6F">
        <w:rPr>
          <w:lang w:val="ro-MD"/>
        </w:rPr>
        <w:tab/>
      </w:r>
    </w:p>
    <w:p w14:paraId="1181C420" w14:textId="77777777" w:rsidR="004E7A6F" w:rsidRPr="004E7A6F" w:rsidRDefault="004E7A6F" w:rsidP="004E7A6F">
      <w:pPr>
        <w:rPr>
          <w:lang w:val="ro-MD"/>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4A37485C"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w:t>
      </w:r>
      <w:r w:rsidR="0009747A">
        <w:rPr>
          <w:bCs/>
          <w:color w:val="000000"/>
          <w:lang w:val="ro-MD"/>
        </w:rPr>
        <w:t xml:space="preserve">necesare pentru </w:t>
      </w:r>
      <w:r w:rsidRPr="00FF430B">
        <w:rPr>
          <w:bCs/>
          <w:color w:val="000000"/>
          <w:lang w:val="ro-MD"/>
        </w:rPr>
        <w:t xml:space="preserve"> elaborarea și prezentarea ofertei</w:t>
      </w:r>
      <w:r w:rsidR="0009747A">
        <w:rPr>
          <w:bCs/>
          <w:color w:val="000000"/>
          <w:lang w:val="ro-MD"/>
        </w:rPr>
        <w:t xml:space="preserve"> în cadrul procedurii de achiziție</w:t>
      </w:r>
      <w:r w:rsidRPr="00FF430B">
        <w:rPr>
          <w:bCs/>
          <w:color w:val="000000"/>
          <w:lang w:val="ro-MD"/>
        </w:rPr>
        <w:t>, şi a docum</w:t>
      </w:r>
      <w:r w:rsidR="0009747A">
        <w:rPr>
          <w:bCs/>
          <w:color w:val="000000"/>
          <w:lang w:val="ro-MD"/>
        </w:rPr>
        <w:t>ente</w:t>
      </w:r>
      <w:r w:rsidRPr="00FF430B">
        <w:rPr>
          <w:bCs/>
          <w:color w:val="000000"/>
          <w:lang w:val="ro-MD"/>
        </w:rPr>
        <w:t xml:space="preserve">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46658379" w14:textId="768E77F5" w:rsidR="00922F8A"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45DFC0B2" w14:textId="621A965E" w:rsidR="0009747A" w:rsidRDefault="0009747A" w:rsidP="00D8130E">
      <w:pPr>
        <w:pStyle w:val="a"/>
        <w:numPr>
          <w:ilvl w:val="0"/>
          <w:numId w:val="49"/>
        </w:numPr>
        <w:tabs>
          <w:tab w:val="clear" w:pos="1134"/>
          <w:tab w:val="left" w:pos="-284"/>
          <w:tab w:val="left" w:pos="426"/>
        </w:tabs>
        <w:ind w:left="-284" w:firstLine="284"/>
        <w:rPr>
          <w:lang w:val="ro-MD"/>
        </w:rPr>
      </w:pPr>
      <w:r>
        <w:rPr>
          <w:lang w:val="ro-MD"/>
        </w:rPr>
        <w:t>Formularul informativ despre ofertant;</w:t>
      </w:r>
    </w:p>
    <w:p w14:paraId="31077C3A" w14:textId="130673E5" w:rsidR="0009747A" w:rsidRPr="00FF430B" w:rsidRDefault="0009747A" w:rsidP="00D8130E">
      <w:pPr>
        <w:pStyle w:val="a"/>
        <w:numPr>
          <w:ilvl w:val="0"/>
          <w:numId w:val="49"/>
        </w:numPr>
        <w:tabs>
          <w:tab w:val="clear" w:pos="1134"/>
          <w:tab w:val="left" w:pos="-284"/>
          <w:tab w:val="left" w:pos="426"/>
        </w:tabs>
        <w:ind w:left="-284" w:firstLine="284"/>
        <w:rPr>
          <w:lang w:val="ro-MD"/>
        </w:rPr>
      </w:pPr>
      <w:r>
        <w:rPr>
          <w:lang w:val="ro-MD"/>
        </w:rPr>
        <w:t>Propunerea tehnică ( deviz local 3,5,7)</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2F85F08B"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Autoritatea contractantă emite Documentația de atribuire în ve</w:t>
      </w:r>
      <w:r w:rsidR="0009747A">
        <w:rPr>
          <w:lang w:val="ro-MD"/>
        </w:rPr>
        <w:t xml:space="preserve">derea achiziționării lucrărilor, </w:t>
      </w:r>
      <w:r w:rsidRPr="00FF430B">
        <w:rPr>
          <w:lang w:val="ro-MD"/>
        </w:rPr>
        <w:t xml:space="preserve">după cum este specificat în </w:t>
      </w:r>
      <w:r w:rsidRPr="00FF430B">
        <w:rPr>
          <w:color w:val="000000" w:themeColor="text1"/>
          <w:lang w:val="ro-MD"/>
        </w:rPr>
        <w:t>documentația standard.</w:t>
      </w:r>
    </w:p>
    <w:p w14:paraId="7BB7A9DB" w14:textId="2AD2ED12" w:rsidR="00D8130E" w:rsidRPr="0009747A" w:rsidRDefault="00033577" w:rsidP="0009747A">
      <w:pPr>
        <w:pStyle w:val="a"/>
        <w:numPr>
          <w:ilvl w:val="0"/>
          <w:numId w:val="0"/>
        </w:numPr>
        <w:tabs>
          <w:tab w:val="clear" w:pos="1134"/>
          <w:tab w:val="left" w:pos="-284"/>
          <w:tab w:val="left" w:pos="196"/>
        </w:tabs>
        <w:ind w:left="360"/>
        <w:rPr>
          <w:lang w:val="ro-MD"/>
        </w:rPr>
      </w:pPr>
      <w:r w:rsidRPr="0009747A">
        <w:rPr>
          <w:lang w:val="ro-MD"/>
        </w:rPr>
        <w:t xml:space="preserve"> </w:t>
      </w: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C0F4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293CB28D"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09747A">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w:t>
      </w:r>
      <w:r w:rsidR="006F3B8E" w:rsidRPr="00FF430B">
        <w:rPr>
          <w:lang w:val="ro-MD"/>
        </w:rPr>
        <w:lastRenderedPageBreak/>
        <w:t>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w:t>
      </w:r>
      <w:r w:rsidR="007167E4" w:rsidRPr="00FF430B">
        <w:rPr>
          <w:lang w:val="ro-MD"/>
        </w:rPr>
        <w:lastRenderedPageBreak/>
        <w:t>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lastRenderedPageBreak/>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lastRenderedPageBreak/>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 xml:space="preserve">Contractul pentru care sursele financiare se alocă din bugetul de stat/bugetul local se înregistrează obligatoriu la una din trezoreriile regionale ale Ministerului Finanțelor și intră în </w:t>
      </w:r>
      <w:r w:rsidR="00F75F0C" w:rsidRPr="00FF430B">
        <w:rPr>
          <w:lang w:val="ro-MD" w:eastAsia="en-GB"/>
        </w:rPr>
        <w:lastRenderedPageBreak/>
        <w:t>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CBDB74B" w14:textId="77777777" w:rsidR="00935E30" w:rsidRDefault="00935E30" w:rsidP="005D5589">
      <w:pPr>
        <w:keepNext/>
        <w:tabs>
          <w:tab w:val="left" w:pos="1134"/>
        </w:tabs>
        <w:suppressAutoHyphens/>
        <w:ind w:right="-1"/>
        <w:jc w:val="center"/>
        <w:outlineLvl w:val="1"/>
        <w:rPr>
          <w:b/>
          <w:iCs/>
          <w:noProof w:val="0"/>
          <w:color w:val="000000"/>
          <w:sz w:val="22"/>
          <w:szCs w:val="22"/>
          <w:lang w:val="ro-MD" w:eastAsia="zh-CN"/>
        </w:rPr>
      </w:pPr>
    </w:p>
    <w:p w14:paraId="2B4B79C8" w14:textId="77777777" w:rsidR="009A7C72" w:rsidRDefault="009A7C72" w:rsidP="005D5589">
      <w:pPr>
        <w:keepNext/>
        <w:tabs>
          <w:tab w:val="left" w:pos="1134"/>
        </w:tabs>
        <w:suppressAutoHyphens/>
        <w:ind w:right="-1"/>
        <w:jc w:val="center"/>
        <w:outlineLvl w:val="1"/>
        <w:rPr>
          <w:b/>
          <w:iCs/>
          <w:noProof w:val="0"/>
          <w:color w:val="000000"/>
          <w:sz w:val="22"/>
          <w:szCs w:val="22"/>
          <w:lang w:val="ro-MD" w:eastAsia="zh-CN"/>
        </w:rPr>
      </w:pPr>
    </w:p>
    <w:p w14:paraId="14EB7CF9" w14:textId="77777777" w:rsidR="004F00A1" w:rsidRPr="00E831C2" w:rsidRDefault="004F00A1" w:rsidP="005D5589">
      <w:pPr>
        <w:keepNext/>
        <w:tabs>
          <w:tab w:val="left" w:pos="1134"/>
        </w:tabs>
        <w:suppressAutoHyphens/>
        <w:ind w:right="-1"/>
        <w:jc w:val="center"/>
        <w:outlineLvl w:val="1"/>
        <w:rPr>
          <w:b/>
          <w:iCs/>
          <w:noProof w:val="0"/>
          <w:color w:val="000000"/>
          <w:sz w:val="22"/>
          <w:szCs w:val="22"/>
          <w:lang w:val="en-US" w:eastAsia="zh-CN"/>
        </w:rPr>
      </w:pPr>
    </w:p>
    <w:p w14:paraId="12427458" w14:textId="77777777" w:rsidR="00935E30" w:rsidRDefault="00935E30" w:rsidP="005D5589">
      <w:pPr>
        <w:keepNext/>
        <w:tabs>
          <w:tab w:val="left" w:pos="1134"/>
        </w:tabs>
        <w:suppressAutoHyphens/>
        <w:ind w:right="-1"/>
        <w:jc w:val="center"/>
        <w:outlineLvl w:val="1"/>
        <w:rPr>
          <w:b/>
          <w:iCs/>
          <w:noProof w:val="0"/>
          <w:color w:val="000000"/>
          <w:sz w:val="22"/>
          <w:szCs w:val="22"/>
          <w:lang w:val="ro-MD" w:eastAsia="zh-CN"/>
        </w:rPr>
      </w:pPr>
    </w:p>
    <w:p w14:paraId="1A760367" w14:textId="46027499" w:rsidR="00935E30" w:rsidRDefault="00935E30" w:rsidP="005D5589">
      <w:pPr>
        <w:keepNext/>
        <w:tabs>
          <w:tab w:val="left" w:pos="1134"/>
        </w:tabs>
        <w:suppressAutoHyphens/>
        <w:ind w:right="-1"/>
        <w:jc w:val="center"/>
        <w:outlineLvl w:val="1"/>
      </w:pPr>
      <w:r w:rsidRPr="00935E30">
        <w:t>FORMULARE PENTRU DEPUNEREA OFERTEI</w:t>
      </w:r>
    </w:p>
    <w:p w14:paraId="243CB240" w14:textId="77777777" w:rsidR="00935E30" w:rsidRPr="00935E30" w:rsidRDefault="00935E30" w:rsidP="005D5589">
      <w:pPr>
        <w:keepNext/>
        <w:tabs>
          <w:tab w:val="left" w:pos="1134"/>
        </w:tabs>
        <w:suppressAutoHyphens/>
        <w:ind w:right="-1"/>
        <w:jc w:val="center"/>
        <w:outlineLvl w:val="1"/>
        <w:rPr>
          <w:b/>
          <w:iCs/>
          <w:noProof w:val="0"/>
          <w:color w:val="000000"/>
          <w:sz w:val="22"/>
          <w:szCs w:val="22"/>
          <w:lang w:val="ro-MD" w:eastAsia="zh-CN"/>
        </w:rPr>
      </w:pPr>
    </w:p>
    <w:p w14:paraId="478F1A1D" w14:textId="77777777" w:rsidR="00935E30" w:rsidRPr="00935E30" w:rsidRDefault="00935E30" w:rsidP="00935E30">
      <w:pPr>
        <w:numPr>
          <w:ilvl w:val="1"/>
          <w:numId w:val="1"/>
        </w:numPr>
        <w:tabs>
          <w:tab w:val="left" w:pos="321"/>
        </w:tabs>
        <w:ind w:left="0" w:firstLine="0"/>
        <w:jc w:val="both"/>
        <w:rPr>
          <w:noProof w:val="0"/>
        </w:rPr>
      </w:pPr>
      <w:r w:rsidRPr="00935E30">
        <w:rPr>
          <w:noProof w:val="0"/>
        </w:rPr>
        <w:t>Prezentul capitol conține formularele destinate, pe de o parte, să faciliteze elaborarea şi prezentarea ofertei şi a documentelor care să permită grupului de lucru examinarea şi evaluarea rapidă şi corectă a tuturor  ofertelor depuse.</w:t>
      </w:r>
    </w:p>
    <w:p w14:paraId="57E9B4B5" w14:textId="77777777" w:rsidR="00935E30" w:rsidRPr="00935E30" w:rsidRDefault="00935E30" w:rsidP="00935E30">
      <w:pPr>
        <w:tabs>
          <w:tab w:val="left" w:pos="567"/>
        </w:tabs>
        <w:jc w:val="both"/>
        <w:rPr>
          <w:noProof w:val="0"/>
        </w:rPr>
      </w:pPr>
    </w:p>
    <w:p w14:paraId="3BC66C5B" w14:textId="77777777" w:rsidR="00935E30" w:rsidRPr="00935E30" w:rsidRDefault="00935E30" w:rsidP="00935E30">
      <w:pPr>
        <w:tabs>
          <w:tab w:val="left" w:pos="567"/>
        </w:tabs>
        <w:jc w:val="both"/>
        <w:rPr>
          <w:noProof w:val="0"/>
        </w:rPr>
      </w:pPr>
      <w:r w:rsidRPr="00935E30">
        <w:rPr>
          <w:noProof w:val="0"/>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14:paraId="3C6D3912" w14:textId="77777777" w:rsidR="00935E30" w:rsidRPr="00935E30" w:rsidRDefault="00935E30" w:rsidP="005D5589">
      <w:pPr>
        <w:keepNext/>
        <w:tabs>
          <w:tab w:val="left" w:pos="1134"/>
        </w:tabs>
        <w:suppressAutoHyphens/>
        <w:ind w:right="-1"/>
        <w:jc w:val="center"/>
        <w:outlineLvl w:val="1"/>
        <w:rPr>
          <w:b/>
          <w:iCs/>
          <w:noProof w:val="0"/>
          <w:color w:val="000000"/>
          <w:sz w:val="22"/>
          <w:szCs w:val="22"/>
          <w:lang w:eastAsia="zh-CN"/>
        </w:rPr>
      </w:pPr>
    </w:p>
    <w:p w14:paraId="039A7CEA" w14:textId="77777777" w:rsidR="009A7C72" w:rsidRPr="00935E30" w:rsidRDefault="009A7C72" w:rsidP="005D5589">
      <w:pPr>
        <w:keepNext/>
        <w:tabs>
          <w:tab w:val="left" w:pos="1134"/>
        </w:tabs>
        <w:suppressAutoHyphens/>
        <w:ind w:right="-1"/>
        <w:jc w:val="center"/>
        <w:outlineLvl w:val="1"/>
        <w:rPr>
          <w:b/>
          <w:iCs/>
          <w:noProof w:val="0"/>
          <w:color w:val="000000"/>
          <w:sz w:val="22"/>
          <w:szCs w:val="22"/>
          <w:lang w:val="ro-MD" w:eastAsia="zh-CN"/>
        </w:rPr>
      </w:pPr>
    </w:p>
    <w:p w14:paraId="58B6DC19" w14:textId="77777777" w:rsidR="009A7C72" w:rsidRPr="00935E30" w:rsidRDefault="009A7C72" w:rsidP="005D5589">
      <w:pPr>
        <w:keepNext/>
        <w:tabs>
          <w:tab w:val="left" w:pos="1134"/>
        </w:tabs>
        <w:suppressAutoHyphens/>
        <w:ind w:right="-1"/>
        <w:jc w:val="center"/>
        <w:outlineLvl w:val="1"/>
        <w:rPr>
          <w:b/>
          <w:iCs/>
          <w:noProof w:val="0"/>
          <w:color w:val="000000"/>
          <w:sz w:val="22"/>
          <w:szCs w:val="22"/>
          <w:lang w:val="ro-MD" w:eastAsia="zh-C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4"/>
        <w:gridCol w:w="8433"/>
      </w:tblGrid>
      <w:tr w:rsidR="00935E30" w:rsidRPr="00935E30" w14:paraId="5FAF2A11" w14:textId="77777777" w:rsidTr="00E831C2">
        <w:trPr>
          <w:trHeight w:val="540"/>
        </w:trPr>
        <w:tc>
          <w:tcPr>
            <w:tcW w:w="1314" w:type="dxa"/>
          </w:tcPr>
          <w:p w14:paraId="58EFDB36" w14:textId="77777777" w:rsidR="00935E30" w:rsidRPr="00935E30" w:rsidRDefault="00935E30" w:rsidP="00935E30">
            <w:pPr>
              <w:spacing w:before="120" w:after="120" w:line="276" w:lineRule="auto"/>
              <w:jc w:val="center"/>
              <w:rPr>
                <w:rFonts w:eastAsia="PMingLiU"/>
                <w:b/>
                <w:bCs/>
                <w:lang w:eastAsia="zh-CN"/>
              </w:rPr>
            </w:pPr>
            <w:r w:rsidRPr="00935E30">
              <w:rPr>
                <w:rFonts w:eastAsia="PMingLiU"/>
                <w:b/>
                <w:bCs/>
                <w:lang w:eastAsia="zh-CN"/>
              </w:rPr>
              <w:t>Formular</w:t>
            </w:r>
          </w:p>
        </w:tc>
        <w:tc>
          <w:tcPr>
            <w:tcW w:w="8433" w:type="dxa"/>
          </w:tcPr>
          <w:p w14:paraId="04B99C55" w14:textId="77777777" w:rsidR="00935E30" w:rsidRPr="00935E30" w:rsidRDefault="00935E30" w:rsidP="00935E30">
            <w:pPr>
              <w:spacing w:before="120" w:after="120" w:line="276" w:lineRule="auto"/>
              <w:jc w:val="center"/>
              <w:rPr>
                <w:rFonts w:eastAsia="PMingLiU"/>
                <w:b/>
                <w:bCs/>
                <w:lang w:eastAsia="zh-CN"/>
              </w:rPr>
            </w:pPr>
            <w:r w:rsidRPr="00935E30">
              <w:rPr>
                <w:rFonts w:eastAsia="PMingLiU"/>
                <w:b/>
                <w:bCs/>
                <w:lang w:eastAsia="zh-CN"/>
              </w:rPr>
              <w:t>Denumirea</w:t>
            </w:r>
          </w:p>
        </w:tc>
      </w:tr>
      <w:tr w:rsidR="00E831C2" w:rsidRPr="00935E30" w14:paraId="014E367D" w14:textId="77777777" w:rsidTr="00E831C2">
        <w:tc>
          <w:tcPr>
            <w:tcW w:w="1314" w:type="dxa"/>
          </w:tcPr>
          <w:p w14:paraId="5DEDA910" w14:textId="481D8EF9" w:rsidR="00E831C2" w:rsidRPr="00935E30" w:rsidRDefault="00E831C2" w:rsidP="00E831C2">
            <w:pPr>
              <w:spacing w:before="120" w:after="120" w:line="276" w:lineRule="auto"/>
              <w:jc w:val="both"/>
              <w:rPr>
                <w:rFonts w:eastAsia="PMingLiU"/>
                <w:lang w:eastAsia="zh-CN"/>
              </w:rPr>
            </w:pPr>
          </w:p>
        </w:tc>
        <w:tc>
          <w:tcPr>
            <w:tcW w:w="8433" w:type="dxa"/>
            <w:shd w:val="clear" w:color="auto" w:fill="FFFF00"/>
          </w:tcPr>
          <w:p w14:paraId="017BB152" w14:textId="489090EE" w:rsidR="00E831C2" w:rsidRPr="00935E30" w:rsidRDefault="00E831C2" w:rsidP="00E831C2">
            <w:pPr>
              <w:spacing w:before="120" w:after="120" w:line="276" w:lineRule="auto"/>
              <w:rPr>
                <w:rFonts w:eastAsia="PMingLiU"/>
                <w:lang w:eastAsia="zh-CN"/>
              </w:rPr>
            </w:pPr>
            <w:r w:rsidRPr="00BD0C31">
              <w:rPr>
                <w:iCs/>
              </w:rPr>
              <w:t>DUAE</w:t>
            </w:r>
          </w:p>
        </w:tc>
      </w:tr>
      <w:tr w:rsidR="00E831C2" w:rsidRPr="00935E30" w14:paraId="07CC3E8C" w14:textId="77777777" w:rsidTr="00E831C2">
        <w:tc>
          <w:tcPr>
            <w:tcW w:w="1314" w:type="dxa"/>
          </w:tcPr>
          <w:p w14:paraId="308D0685" w14:textId="1B86C0CF" w:rsidR="00E831C2" w:rsidRPr="00935E30" w:rsidRDefault="00E831C2" w:rsidP="00E831C2">
            <w:pPr>
              <w:spacing w:before="120" w:after="120" w:line="276" w:lineRule="auto"/>
              <w:jc w:val="both"/>
              <w:rPr>
                <w:rFonts w:eastAsia="PMingLiU"/>
                <w:lang w:eastAsia="zh-CN"/>
              </w:rPr>
            </w:pPr>
            <w:r>
              <w:rPr>
                <w:rFonts w:eastAsia="PMingLiU"/>
                <w:lang w:eastAsia="zh-CN"/>
              </w:rPr>
              <w:t>Anexa 7</w:t>
            </w:r>
          </w:p>
        </w:tc>
        <w:tc>
          <w:tcPr>
            <w:tcW w:w="8433" w:type="dxa"/>
            <w:shd w:val="clear" w:color="auto" w:fill="FFFF00"/>
          </w:tcPr>
          <w:p w14:paraId="2D3FE8A1" w14:textId="6D14D2A6" w:rsidR="00E831C2" w:rsidRPr="00935E30" w:rsidRDefault="00E831C2" w:rsidP="00E831C2">
            <w:pPr>
              <w:tabs>
                <w:tab w:val="left" w:pos="567"/>
              </w:tabs>
              <w:rPr>
                <w:noProof w:val="0"/>
              </w:rPr>
            </w:pPr>
            <w:r>
              <w:rPr>
                <w:iCs/>
              </w:rPr>
              <w:t>Cererea de participare</w:t>
            </w:r>
          </w:p>
        </w:tc>
      </w:tr>
      <w:tr w:rsidR="00E831C2" w:rsidRPr="00935E30" w14:paraId="45AA550A" w14:textId="77777777" w:rsidTr="00E831C2">
        <w:tc>
          <w:tcPr>
            <w:tcW w:w="1314" w:type="dxa"/>
          </w:tcPr>
          <w:p w14:paraId="418838B8" w14:textId="518C75CC" w:rsidR="00E831C2" w:rsidRPr="00935E30" w:rsidRDefault="00E831C2" w:rsidP="00E831C2">
            <w:pPr>
              <w:spacing w:before="120" w:after="120" w:line="276" w:lineRule="auto"/>
              <w:jc w:val="both"/>
              <w:rPr>
                <w:rFonts w:eastAsia="PMingLiU"/>
                <w:lang w:eastAsia="zh-CN"/>
              </w:rPr>
            </w:pPr>
          </w:p>
        </w:tc>
        <w:tc>
          <w:tcPr>
            <w:tcW w:w="8433" w:type="dxa"/>
            <w:shd w:val="clear" w:color="auto" w:fill="FFFF00"/>
          </w:tcPr>
          <w:p w14:paraId="21F4C15A" w14:textId="52E2227D" w:rsidR="00E831C2" w:rsidRPr="00935E30" w:rsidRDefault="00E831C2" w:rsidP="00E831C2">
            <w:pPr>
              <w:tabs>
                <w:tab w:val="left" w:pos="567"/>
              </w:tabs>
              <w:rPr>
                <w:noProof w:val="0"/>
              </w:rPr>
            </w:pPr>
            <w:r w:rsidRPr="00BD0C31">
              <w:rPr>
                <w:iCs/>
                <w:color w:val="000000" w:themeColor="text1"/>
                <w:lang w:val="en-US"/>
              </w:rPr>
              <w:t>Garanţia pentru ofertă (1 %)</w:t>
            </w:r>
          </w:p>
        </w:tc>
      </w:tr>
      <w:tr w:rsidR="00E831C2" w:rsidRPr="00935E30" w14:paraId="445C02C0" w14:textId="77777777" w:rsidTr="00E831C2">
        <w:tc>
          <w:tcPr>
            <w:tcW w:w="1314" w:type="dxa"/>
          </w:tcPr>
          <w:p w14:paraId="328D3514" w14:textId="61030855" w:rsidR="00E831C2" w:rsidRPr="00935E30" w:rsidRDefault="00E831C2" w:rsidP="00E831C2">
            <w:pPr>
              <w:spacing w:before="120" w:after="120" w:line="276" w:lineRule="auto"/>
              <w:jc w:val="both"/>
              <w:rPr>
                <w:rFonts w:eastAsia="PMingLiU"/>
                <w:lang w:eastAsia="zh-CN"/>
              </w:rPr>
            </w:pPr>
            <w:r>
              <w:rPr>
                <w:rFonts w:eastAsia="PMingLiU"/>
                <w:lang w:eastAsia="zh-CN"/>
              </w:rPr>
              <w:t>Anexa 10</w:t>
            </w:r>
          </w:p>
        </w:tc>
        <w:tc>
          <w:tcPr>
            <w:tcW w:w="8433" w:type="dxa"/>
            <w:shd w:val="clear" w:color="auto" w:fill="FFFF00"/>
            <w:vAlign w:val="center"/>
          </w:tcPr>
          <w:p w14:paraId="6E3A0EF0" w14:textId="4851FCBC" w:rsidR="00E831C2" w:rsidRPr="00935E30" w:rsidRDefault="00E831C2" w:rsidP="00E831C2">
            <w:pPr>
              <w:tabs>
                <w:tab w:val="left" w:pos="567"/>
              </w:tabs>
              <w:rPr>
                <w:noProof w:val="0"/>
              </w:rPr>
            </w:pPr>
            <w:r w:rsidRPr="00BD0C31">
              <w:rPr>
                <w:lang w:val="en-US"/>
              </w:rPr>
              <w:t>Grafic de  executare a lucrărilor</w:t>
            </w:r>
          </w:p>
        </w:tc>
      </w:tr>
      <w:tr w:rsidR="00E831C2" w:rsidRPr="00935E30" w14:paraId="69CD8BA6" w14:textId="77777777" w:rsidTr="00E831C2">
        <w:tc>
          <w:tcPr>
            <w:tcW w:w="1314" w:type="dxa"/>
          </w:tcPr>
          <w:p w14:paraId="18E25971" w14:textId="5EE8E440" w:rsidR="00E831C2" w:rsidRPr="00935E30" w:rsidRDefault="00E831C2" w:rsidP="00E831C2">
            <w:pPr>
              <w:spacing w:before="120" w:after="120" w:line="276" w:lineRule="auto"/>
              <w:jc w:val="both"/>
              <w:rPr>
                <w:rFonts w:eastAsia="PMingLiU"/>
                <w:lang w:val="ru-RU" w:eastAsia="zh-CN"/>
              </w:rPr>
            </w:pPr>
            <w:r>
              <w:rPr>
                <w:rFonts w:eastAsia="PMingLiU"/>
                <w:lang w:eastAsia="zh-CN"/>
              </w:rPr>
              <w:t>Anexa 9</w:t>
            </w:r>
          </w:p>
        </w:tc>
        <w:tc>
          <w:tcPr>
            <w:tcW w:w="8433" w:type="dxa"/>
            <w:shd w:val="clear" w:color="auto" w:fill="FFFF00"/>
            <w:vAlign w:val="center"/>
          </w:tcPr>
          <w:p w14:paraId="0C59A4A6" w14:textId="77777777" w:rsidR="00E831C2" w:rsidRDefault="00E831C2" w:rsidP="00E831C2">
            <w:pPr>
              <w:pStyle w:val="a7"/>
              <w:tabs>
                <w:tab w:val="left" w:pos="567"/>
              </w:tabs>
              <w:rPr>
                <w:lang w:val="en-US"/>
              </w:rPr>
            </w:pPr>
            <w:r w:rsidRPr="005E2BBE">
              <w:rPr>
                <w:lang w:val="en-US"/>
              </w:rPr>
              <w:t>Garanția de buna execuție (5 %) (emisă de o bancă comercială)</w:t>
            </w:r>
          </w:p>
          <w:p w14:paraId="3E8E07C9" w14:textId="660E1A71" w:rsidR="00E831C2" w:rsidRPr="00935E30" w:rsidRDefault="00E831C2" w:rsidP="00E831C2">
            <w:pPr>
              <w:tabs>
                <w:tab w:val="left" w:pos="567"/>
              </w:tabs>
              <w:rPr>
                <w:noProof w:val="0"/>
              </w:rPr>
            </w:pPr>
            <w:r w:rsidRPr="00BD0C31">
              <w:rPr>
                <w:lang w:val="en-US"/>
              </w:rPr>
              <w:t>Garanţia de bună execuţie (se stabileşte procentual din preţul contractului adjudecat)</w:t>
            </w:r>
          </w:p>
        </w:tc>
      </w:tr>
      <w:tr w:rsidR="00E831C2" w:rsidRPr="00935E30" w14:paraId="4B8943FC" w14:textId="77777777" w:rsidTr="00E831C2">
        <w:tc>
          <w:tcPr>
            <w:tcW w:w="1314" w:type="dxa"/>
          </w:tcPr>
          <w:p w14:paraId="0D735326" w14:textId="2AB77F6F" w:rsidR="00E831C2" w:rsidRPr="00935E30" w:rsidRDefault="00E831C2" w:rsidP="00E831C2">
            <w:pPr>
              <w:spacing w:before="120" w:after="120" w:line="276" w:lineRule="auto"/>
              <w:jc w:val="both"/>
              <w:rPr>
                <w:rFonts w:eastAsia="PMingLiU"/>
                <w:lang w:eastAsia="zh-CN"/>
              </w:rPr>
            </w:pPr>
            <w:r>
              <w:rPr>
                <w:rFonts w:eastAsia="PMingLiU"/>
                <w:lang w:eastAsia="zh-CN"/>
              </w:rPr>
              <w:t>Anexa 8</w:t>
            </w:r>
          </w:p>
        </w:tc>
        <w:tc>
          <w:tcPr>
            <w:tcW w:w="8433" w:type="dxa"/>
            <w:shd w:val="clear" w:color="auto" w:fill="FFFF00"/>
            <w:vAlign w:val="center"/>
          </w:tcPr>
          <w:p w14:paraId="1C49853D" w14:textId="46194C59" w:rsidR="00E831C2" w:rsidRPr="00935E30" w:rsidRDefault="00E831C2" w:rsidP="00E831C2">
            <w:pPr>
              <w:tabs>
                <w:tab w:val="left" w:pos="567"/>
              </w:tabs>
              <w:rPr>
                <w:noProof w:val="0"/>
              </w:rPr>
            </w:pPr>
            <w:r w:rsidRPr="00BD0C31">
              <w:rPr>
                <w:lang w:val="en-US"/>
              </w:rPr>
              <w:t xml:space="preserve">Declaraţie </w:t>
            </w:r>
            <w:r>
              <w:rPr>
                <w:lang w:val="en-US"/>
              </w:rPr>
              <w:t>privind valabilitatea ofertei</w:t>
            </w:r>
          </w:p>
        </w:tc>
      </w:tr>
      <w:tr w:rsidR="00E831C2" w:rsidRPr="00935E30" w14:paraId="4DC1B8F1" w14:textId="77777777" w:rsidTr="00E831C2">
        <w:tc>
          <w:tcPr>
            <w:tcW w:w="1314" w:type="dxa"/>
          </w:tcPr>
          <w:p w14:paraId="6C01F7AE" w14:textId="152FCC29" w:rsidR="00E831C2" w:rsidRPr="00935E30" w:rsidRDefault="00E831C2" w:rsidP="00E831C2">
            <w:pPr>
              <w:spacing w:before="120" w:after="120" w:line="276" w:lineRule="auto"/>
              <w:jc w:val="both"/>
              <w:rPr>
                <w:rFonts w:eastAsia="PMingLiU"/>
                <w:lang w:eastAsia="zh-CN"/>
              </w:rPr>
            </w:pPr>
            <w:r>
              <w:rPr>
                <w:rFonts w:eastAsia="PMingLiU"/>
                <w:lang w:eastAsia="zh-CN"/>
              </w:rPr>
              <w:t>Anexa 12</w:t>
            </w:r>
          </w:p>
        </w:tc>
        <w:tc>
          <w:tcPr>
            <w:tcW w:w="8433" w:type="dxa"/>
            <w:shd w:val="clear" w:color="auto" w:fill="FFFF00"/>
            <w:vAlign w:val="center"/>
          </w:tcPr>
          <w:p w14:paraId="2287C5F3" w14:textId="5392D05E" w:rsidR="00E831C2" w:rsidRPr="00935E30" w:rsidRDefault="00E831C2" w:rsidP="00E831C2">
            <w:pPr>
              <w:spacing w:before="120" w:after="120" w:line="276" w:lineRule="auto"/>
              <w:rPr>
                <w:rFonts w:eastAsia="PMingLiU"/>
                <w:lang w:eastAsia="zh-CN"/>
              </w:rPr>
            </w:pPr>
            <w:r>
              <w:rPr>
                <w:rFonts w:eastAsia="PMingLiU"/>
                <w:lang w:eastAsia="zh-CN"/>
              </w:rPr>
              <w:t>Declarație privind e</w:t>
            </w:r>
            <w:r w:rsidRPr="00BD0C31">
              <w:rPr>
                <w:rFonts w:eastAsia="PMingLiU"/>
                <w:lang w:eastAsia="zh-CN"/>
              </w:rPr>
              <w:t>xperienţă similară</w:t>
            </w:r>
          </w:p>
        </w:tc>
      </w:tr>
      <w:tr w:rsidR="00E831C2" w:rsidRPr="00935E30" w14:paraId="011A08F3" w14:textId="77777777" w:rsidTr="00E831C2">
        <w:tc>
          <w:tcPr>
            <w:tcW w:w="1314" w:type="dxa"/>
          </w:tcPr>
          <w:p w14:paraId="1BE0E233" w14:textId="3C816EFF" w:rsidR="00E831C2" w:rsidRPr="00935E30" w:rsidRDefault="00E831C2" w:rsidP="00E831C2">
            <w:pPr>
              <w:spacing w:before="120" w:after="120" w:line="276" w:lineRule="auto"/>
              <w:jc w:val="both"/>
              <w:rPr>
                <w:rFonts w:eastAsia="PMingLiU"/>
                <w:lang w:eastAsia="zh-CN"/>
              </w:rPr>
            </w:pPr>
          </w:p>
        </w:tc>
        <w:tc>
          <w:tcPr>
            <w:tcW w:w="8433" w:type="dxa"/>
            <w:shd w:val="clear" w:color="auto" w:fill="FFFF00"/>
            <w:vAlign w:val="center"/>
          </w:tcPr>
          <w:p w14:paraId="1D52808B" w14:textId="42507E6A" w:rsidR="00E831C2" w:rsidRPr="00935E30" w:rsidRDefault="00E831C2" w:rsidP="00E831C2">
            <w:pPr>
              <w:spacing w:before="120" w:after="120" w:line="276" w:lineRule="auto"/>
              <w:rPr>
                <w:rFonts w:eastAsia="PMingLiU"/>
                <w:lang w:eastAsia="zh-CN"/>
              </w:rPr>
            </w:pPr>
            <w:r w:rsidRPr="00BD0C31">
              <w:rPr>
                <w:rFonts w:eastAsia="PMingLiU"/>
                <w:lang w:eastAsia="zh-CN"/>
              </w:rPr>
              <w:t>Formularul informativ despre ofertant</w:t>
            </w:r>
          </w:p>
        </w:tc>
      </w:tr>
      <w:tr w:rsidR="00E831C2" w:rsidRPr="00935E30" w14:paraId="1B050991" w14:textId="77777777" w:rsidTr="00E831C2">
        <w:tc>
          <w:tcPr>
            <w:tcW w:w="1314" w:type="dxa"/>
          </w:tcPr>
          <w:p w14:paraId="5ED60B72" w14:textId="4D031C49" w:rsidR="00E831C2" w:rsidRPr="00935E30" w:rsidRDefault="00CB6C07" w:rsidP="00E831C2">
            <w:pPr>
              <w:spacing w:before="120" w:after="120" w:line="276" w:lineRule="auto"/>
              <w:jc w:val="both"/>
              <w:rPr>
                <w:rFonts w:eastAsia="PMingLiU"/>
                <w:lang w:val="ru-RU" w:eastAsia="zh-CN"/>
              </w:rPr>
            </w:pPr>
            <w:r>
              <w:rPr>
                <w:rFonts w:eastAsia="PMingLiU"/>
                <w:lang w:eastAsia="zh-CN"/>
              </w:rPr>
              <w:t xml:space="preserve">Anexa </w:t>
            </w:r>
            <w:r>
              <w:rPr>
                <w:rFonts w:eastAsia="PMingLiU"/>
                <w:lang w:val="ru-RU" w:eastAsia="zh-CN"/>
              </w:rPr>
              <w:t>13</w:t>
            </w:r>
          </w:p>
        </w:tc>
        <w:tc>
          <w:tcPr>
            <w:tcW w:w="8433" w:type="dxa"/>
            <w:shd w:val="clear" w:color="auto" w:fill="FFFF00"/>
            <w:vAlign w:val="center"/>
          </w:tcPr>
          <w:p w14:paraId="548204F5" w14:textId="62C8D0E7" w:rsidR="00E831C2" w:rsidRPr="00935E30" w:rsidRDefault="00E831C2" w:rsidP="00E831C2">
            <w:pPr>
              <w:spacing w:before="120" w:after="120" w:line="276" w:lineRule="auto"/>
              <w:rPr>
                <w:rFonts w:eastAsia="PMingLiU"/>
                <w:lang w:eastAsia="zh-CN"/>
              </w:rPr>
            </w:pPr>
            <w:r w:rsidRPr="00BD0C31">
              <w:rPr>
                <w:rFonts w:eastAsia="PMingLiU"/>
                <w:lang w:val="en-US" w:eastAsia="zh-CN"/>
              </w:rPr>
              <w:t>Declarație privind lista principalelor lucrări executate</w:t>
            </w:r>
            <w:r w:rsidR="00CB6C07" w:rsidRPr="00CB6C07">
              <w:rPr>
                <w:rFonts w:eastAsia="PMingLiU"/>
                <w:lang w:val="en-US" w:eastAsia="zh-CN"/>
              </w:rPr>
              <w:t xml:space="preserve"> </w:t>
            </w:r>
            <w:r w:rsidRPr="00BD0C31">
              <w:rPr>
                <w:rFonts w:eastAsia="PMingLiU"/>
                <w:lang w:val="en-US" w:eastAsia="zh-CN"/>
              </w:rPr>
              <w:t>în ultimul an de activitate</w:t>
            </w:r>
          </w:p>
        </w:tc>
      </w:tr>
      <w:tr w:rsidR="00E831C2" w:rsidRPr="00935E30" w14:paraId="36DED098" w14:textId="77777777" w:rsidTr="00E831C2">
        <w:tc>
          <w:tcPr>
            <w:tcW w:w="1314" w:type="dxa"/>
          </w:tcPr>
          <w:p w14:paraId="2B4CBBFF" w14:textId="250B343D" w:rsidR="00E831C2" w:rsidRPr="00935E30" w:rsidRDefault="00E831C2" w:rsidP="00E831C2">
            <w:pPr>
              <w:spacing w:before="120" w:after="120" w:line="276" w:lineRule="auto"/>
              <w:jc w:val="both"/>
              <w:rPr>
                <w:rFonts w:eastAsia="PMingLiU"/>
                <w:lang w:eastAsia="zh-CN"/>
              </w:rPr>
            </w:pPr>
            <w:r>
              <w:rPr>
                <w:rFonts w:eastAsia="PMingLiU"/>
                <w:lang w:eastAsia="zh-CN"/>
              </w:rPr>
              <w:t xml:space="preserve">Anexa </w:t>
            </w:r>
            <w:r w:rsidR="00CB6C07">
              <w:rPr>
                <w:rFonts w:eastAsia="PMingLiU"/>
                <w:lang w:eastAsia="zh-CN"/>
              </w:rPr>
              <w:t>14</w:t>
            </w:r>
          </w:p>
        </w:tc>
        <w:tc>
          <w:tcPr>
            <w:tcW w:w="8433" w:type="dxa"/>
            <w:shd w:val="clear" w:color="auto" w:fill="FFFF00"/>
            <w:vAlign w:val="center"/>
          </w:tcPr>
          <w:p w14:paraId="39D4E194" w14:textId="388323D1" w:rsidR="00E831C2" w:rsidRPr="00935E30" w:rsidRDefault="00E831C2" w:rsidP="00E831C2">
            <w:pPr>
              <w:spacing w:before="120" w:after="120" w:line="276" w:lineRule="auto"/>
              <w:rPr>
                <w:rFonts w:eastAsia="PMingLiU"/>
                <w:lang w:eastAsia="zh-CN"/>
              </w:rPr>
            </w:pPr>
            <w:r w:rsidRPr="00BD0C31">
              <w:rPr>
                <w:rFonts w:eastAsia="PMingLiU"/>
                <w:lang w:val="en-US" w:eastAsia="zh-CN"/>
              </w:rPr>
              <w:t>Declaraţie privind dotările specifice, utilajul şi echipamentul necesar pentru îndeplinirea corespunzătoare a contractului</w:t>
            </w:r>
          </w:p>
        </w:tc>
      </w:tr>
      <w:tr w:rsidR="00CB6C07" w:rsidRPr="00935E30" w14:paraId="51934B12" w14:textId="77777777" w:rsidTr="00E831C2">
        <w:tc>
          <w:tcPr>
            <w:tcW w:w="1314" w:type="dxa"/>
          </w:tcPr>
          <w:p w14:paraId="1CF52B4A" w14:textId="1797D9A3" w:rsidR="00CB6C07" w:rsidRPr="00935E30" w:rsidRDefault="00CB6C07" w:rsidP="00CB6C07">
            <w:pPr>
              <w:spacing w:before="120" w:after="120" w:line="276" w:lineRule="auto"/>
              <w:jc w:val="both"/>
              <w:rPr>
                <w:rFonts w:eastAsia="PMingLiU"/>
                <w:lang w:eastAsia="zh-CN"/>
              </w:rPr>
            </w:pPr>
            <w:r>
              <w:rPr>
                <w:rFonts w:eastAsia="PMingLiU"/>
                <w:lang w:eastAsia="zh-CN"/>
              </w:rPr>
              <w:t xml:space="preserve">Anexa </w:t>
            </w:r>
            <w:r>
              <w:rPr>
                <w:rFonts w:eastAsia="PMingLiU"/>
                <w:lang w:val="ru-RU" w:eastAsia="zh-CN"/>
              </w:rPr>
              <w:t>15</w:t>
            </w:r>
          </w:p>
        </w:tc>
        <w:tc>
          <w:tcPr>
            <w:tcW w:w="8433" w:type="dxa"/>
            <w:shd w:val="clear" w:color="auto" w:fill="FFFF00"/>
            <w:vAlign w:val="center"/>
          </w:tcPr>
          <w:p w14:paraId="048A8815" w14:textId="1A01CF49" w:rsidR="00CB6C07" w:rsidRPr="00935E30" w:rsidRDefault="00CB6C07" w:rsidP="00CB6C07">
            <w:pPr>
              <w:spacing w:before="120" w:after="120" w:line="276" w:lineRule="auto"/>
              <w:rPr>
                <w:rFonts w:eastAsia="PMingLiU"/>
                <w:lang w:eastAsia="zh-CN"/>
              </w:rPr>
            </w:pPr>
            <w:r w:rsidRPr="00BD0C31">
              <w:rPr>
                <w:rFonts w:eastAsia="PMingLiU"/>
                <w:lang w:val="en-US" w:eastAsia="zh-CN"/>
              </w:rPr>
              <w:t>Declaraţie privind personalul de specialitate propus pentru implementarea contractului</w:t>
            </w:r>
          </w:p>
        </w:tc>
      </w:tr>
      <w:tr w:rsidR="00CB6C07" w:rsidRPr="00935E30" w14:paraId="1CD14419" w14:textId="77777777" w:rsidTr="00E831C2">
        <w:tc>
          <w:tcPr>
            <w:tcW w:w="1314" w:type="dxa"/>
          </w:tcPr>
          <w:p w14:paraId="1AB3C948" w14:textId="029BBB6F" w:rsidR="00CB6C07" w:rsidRPr="00935E30" w:rsidRDefault="00CB6C07" w:rsidP="00CB6C07">
            <w:pPr>
              <w:spacing w:before="120" w:after="120" w:line="276" w:lineRule="auto"/>
              <w:jc w:val="both"/>
              <w:rPr>
                <w:rFonts w:eastAsia="PMingLiU"/>
                <w:lang w:eastAsia="zh-CN"/>
              </w:rPr>
            </w:pPr>
            <w:r>
              <w:rPr>
                <w:rFonts w:eastAsia="PMingLiU"/>
                <w:lang w:eastAsia="zh-CN"/>
              </w:rPr>
              <w:t>Anexa 16</w:t>
            </w:r>
          </w:p>
        </w:tc>
        <w:tc>
          <w:tcPr>
            <w:tcW w:w="8433" w:type="dxa"/>
            <w:shd w:val="clear" w:color="auto" w:fill="FFFF00"/>
            <w:vAlign w:val="center"/>
          </w:tcPr>
          <w:p w14:paraId="7E3D9D87" w14:textId="5279EC80" w:rsidR="00CB6C07" w:rsidRPr="00935E30" w:rsidRDefault="00CB6C07" w:rsidP="00CB6C07">
            <w:pPr>
              <w:spacing w:before="120" w:after="120" w:line="276" w:lineRule="auto"/>
              <w:rPr>
                <w:rFonts w:eastAsia="PMingLiU"/>
                <w:lang w:eastAsia="zh-CN"/>
              </w:rPr>
            </w:pPr>
            <w:r w:rsidRPr="00BD0C31">
              <w:rPr>
                <w:rFonts w:eastAsia="PMingLiU"/>
                <w:lang w:val="en-US" w:eastAsia="zh-CN"/>
              </w:rPr>
              <w:t>Lista subcontractorilor şi partea/părţile din contract care sunt  îndeplinite de aceştia</w:t>
            </w:r>
          </w:p>
        </w:tc>
      </w:tr>
      <w:tr w:rsidR="00CB6C07" w:rsidRPr="00935E30" w14:paraId="7F2F9250" w14:textId="77777777" w:rsidTr="00E831C2">
        <w:tc>
          <w:tcPr>
            <w:tcW w:w="1314" w:type="dxa"/>
          </w:tcPr>
          <w:p w14:paraId="232E36E5" w14:textId="5CF8FF38" w:rsidR="00CB6C07" w:rsidRPr="00935E30" w:rsidRDefault="00CB6C07" w:rsidP="00CB6C07">
            <w:pPr>
              <w:spacing w:before="120" w:after="120" w:line="276" w:lineRule="auto"/>
              <w:jc w:val="both"/>
              <w:rPr>
                <w:rFonts w:eastAsia="PMingLiU"/>
                <w:lang w:eastAsia="zh-CN"/>
              </w:rPr>
            </w:pPr>
            <w:r>
              <w:rPr>
                <w:rFonts w:eastAsia="PMingLiU"/>
                <w:lang w:eastAsia="zh-CN"/>
              </w:rPr>
              <w:t>Anexa 17</w:t>
            </w:r>
          </w:p>
        </w:tc>
        <w:tc>
          <w:tcPr>
            <w:tcW w:w="8433" w:type="dxa"/>
            <w:shd w:val="clear" w:color="auto" w:fill="FFFF00"/>
            <w:vAlign w:val="center"/>
          </w:tcPr>
          <w:p w14:paraId="3EFCB16E" w14:textId="2A72C132" w:rsidR="00CB6C07" w:rsidRPr="00935E30" w:rsidRDefault="00CB6C07" w:rsidP="00CB6C07">
            <w:pPr>
              <w:spacing w:before="120" w:after="120" w:line="276" w:lineRule="auto"/>
              <w:rPr>
                <w:rFonts w:eastAsia="PMingLiU"/>
                <w:lang w:eastAsia="zh-CN"/>
              </w:rPr>
            </w:pPr>
            <w:r w:rsidRPr="00BD0C31">
              <w:rPr>
                <w:rFonts w:eastAsia="PMingLiU"/>
                <w:lang w:eastAsia="zh-CN"/>
              </w:rPr>
              <w:t>Informaţii privind asocierea</w:t>
            </w:r>
          </w:p>
        </w:tc>
      </w:tr>
      <w:tr w:rsidR="00CB6C07" w:rsidRPr="00935E30" w14:paraId="7EB364BC" w14:textId="77777777" w:rsidTr="00E831C2">
        <w:tc>
          <w:tcPr>
            <w:tcW w:w="1314" w:type="dxa"/>
          </w:tcPr>
          <w:p w14:paraId="5F0D0098" w14:textId="050C8419" w:rsidR="00CB6C07" w:rsidRPr="00935E30" w:rsidRDefault="00CB6C07" w:rsidP="00CB6C07">
            <w:pPr>
              <w:spacing w:before="120" w:after="120" w:line="276" w:lineRule="auto"/>
              <w:jc w:val="both"/>
              <w:rPr>
                <w:rFonts w:eastAsia="PMingLiU"/>
                <w:lang w:eastAsia="zh-CN"/>
              </w:rPr>
            </w:pPr>
            <w:r>
              <w:rPr>
                <w:rFonts w:eastAsia="PMingLiU"/>
                <w:lang w:eastAsia="zh-CN"/>
              </w:rPr>
              <w:t>Anexa 22</w:t>
            </w:r>
          </w:p>
        </w:tc>
        <w:tc>
          <w:tcPr>
            <w:tcW w:w="8433" w:type="dxa"/>
            <w:shd w:val="clear" w:color="auto" w:fill="FFFF00"/>
            <w:vAlign w:val="center"/>
          </w:tcPr>
          <w:p w14:paraId="10DCB90A" w14:textId="0F6A54B6" w:rsidR="00CB6C07" w:rsidRPr="00935E30" w:rsidRDefault="00CB6C07" w:rsidP="00CB6C07">
            <w:pPr>
              <w:spacing w:before="120" w:after="120" w:line="276" w:lineRule="auto"/>
              <w:rPr>
                <w:rFonts w:eastAsia="PMingLiU"/>
                <w:lang w:eastAsia="zh-CN"/>
              </w:rPr>
            </w:pPr>
            <w:r>
              <w:rPr>
                <w:rFonts w:eastAsia="PMingLiU"/>
                <w:lang w:eastAsia="zh-CN"/>
              </w:rPr>
              <w:t>Avizul i</w:t>
            </w:r>
            <w:r w:rsidRPr="008C35ED">
              <w:rPr>
                <w:rFonts w:eastAsia="PMingLiU"/>
                <w:lang w:eastAsia="zh-CN"/>
              </w:rPr>
              <w:t>nspecţi</w:t>
            </w:r>
            <w:r>
              <w:rPr>
                <w:rFonts w:eastAsia="PMingLiU"/>
                <w:lang w:eastAsia="zh-CN"/>
              </w:rPr>
              <w:t xml:space="preserve">ei </w:t>
            </w:r>
            <w:r w:rsidRPr="008C35ED">
              <w:rPr>
                <w:rFonts w:eastAsia="PMingLiU"/>
                <w:lang w:eastAsia="zh-CN"/>
              </w:rPr>
              <w:t xml:space="preserve"> de stat în construcţii</w:t>
            </w:r>
          </w:p>
        </w:tc>
      </w:tr>
      <w:tr w:rsidR="00CB6C07" w:rsidRPr="00935E30" w14:paraId="03B0EAE6" w14:textId="77777777" w:rsidTr="00E831C2">
        <w:tc>
          <w:tcPr>
            <w:tcW w:w="1314" w:type="dxa"/>
          </w:tcPr>
          <w:p w14:paraId="432C71AA" w14:textId="3FA8F817" w:rsidR="00CB6C07" w:rsidRPr="00935E30" w:rsidRDefault="00CB6C07" w:rsidP="00CB6C07">
            <w:pPr>
              <w:spacing w:before="120" w:after="120" w:line="276" w:lineRule="auto"/>
              <w:jc w:val="both"/>
              <w:rPr>
                <w:rFonts w:eastAsia="PMingLiU"/>
                <w:lang w:eastAsia="zh-CN"/>
              </w:rPr>
            </w:pPr>
          </w:p>
        </w:tc>
        <w:tc>
          <w:tcPr>
            <w:tcW w:w="8433" w:type="dxa"/>
            <w:shd w:val="clear" w:color="auto" w:fill="FFFF00"/>
          </w:tcPr>
          <w:p w14:paraId="1B1159DB" w14:textId="7D4090C5" w:rsidR="00CB6C07" w:rsidRPr="00935E30" w:rsidRDefault="00CB6C07" w:rsidP="00CB6C07">
            <w:pPr>
              <w:spacing w:before="120" w:after="120" w:line="276" w:lineRule="auto"/>
              <w:rPr>
                <w:rFonts w:eastAsia="PMingLiU"/>
                <w:lang w:eastAsia="zh-CN"/>
              </w:rPr>
            </w:pPr>
            <w:r>
              <w:rPr>
                <w:iCs/>
                <w:color w:val="000000" w:themeColor="text1"/>
                <w:lang w:val="en-US"/>
              </w:rPr>
              <w:t>Propunerea tehnică ( deviz local 3; 5;7)</w:t>
            </w:r>
          </w:p>
        </w:tc>
      </w:tr>
    </w:tbl>
    <w:p w14:paraId="35301FD8" w14:textId="77777777" w:rsidR="00935E30" w:rsidRPr="00935E30" w:rsidRDefault="00935E30" w:rsidP="00935E30">
      <w:pPr>
        <w:tabs>
          <w:tab w:val="left" w:pos="360"/>
          <w:tab w:val="left" w:pos="567"/>
        </w:tabs>
        <w:spacing w:before="100" w:beforeAutospacing="1" w:after="120"/>
        <w:jc w:val="center"/>
        <w:outlineLvl w:val="2"/>
        <w:rPr>
          <w:rFonts w:eastAsia="PMingLiU"/>
          <w:b/>
          <w:noProof w:val="0"/>
          <w:lang w:eastAsia="zh-CN"/>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Default="00B65C93" w:rsidP="00950D18">
      <w:pPr>
        <w:pStyle w:val="a7"/>
        <w:tabs>
          <w:tab w:val="left" w:pos="567"/>
        </w:tabs>
        <w:spacing w:line="360" w:lineRule="auto"/>
        <w:rPr>
          <w:rFonts w:ascii="Times New Roman" w:hAnsi="Times New Roman"/>
          <w:szCs w:val="24"/>
          <w:lang w:val="ro-MD"/>
        </w:rPr>
      </w:pPr>
    </w:p>
    <w:p w14:paraId="6E305DD8" w14:textId="77777777" w:rsidR="00CB6C07" w:rsidRDefault="00CB6C07" w:rsidP="00950D18">
      <w:pPr>
        <w:pStyle w:val="a7"/>
        <w:tabs>
          <w:tab w:val="left" w:pos="567"/>
        </w:tabs>
        <w:spacing w:line="360" w:lineRule="auto"/>
        <w:rPr>
          <w:rFonts w:ascii="Times New Roman" w:hAnsi="Times New Roman"/>
          <w:szCs w:val="24"/>
          <w:lang w:val="ro-MD"/>
        </w:rPr>
      </w:pPr>
    </w:p>
    <w:p w14:paraId="75EFE5AC" w14:textId="77777777" w:rsidR="00CB6C07" w:rsidRPr="00FF430B" w:rsidRDefault="00CB6C07"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656C6296" w:rsidR="00BA7FF4" w:rsidRPr="00FF430B" w:rsidRDefault="00BA7FF4" w:rsidP="00935E30">
      <w:pPr>
        <w:pStyle w:val="a7"/>
        <w:tabs>
          <w:tab w:val="left" w:pos="567"/>
        </w:tabs>
        <w:spacing w:line="360" w:lineRule="auto"/>
        <w:rPr>
          <w:sz w:val="22"/>
          <w:szCs w:val="22"/>
          <w:lang w:val="ro-MD"/>
        </w:rPr>
      </w:pPr>
      <w:r w:rsidRPr="00FF430B">
        <w:rPr>
          <w:lang w:val="ro-MD"/>
        </w:rPr>
        <w:lastRenderedPageBreak/>
        <w:t>Anexa nr.</w:t>
      </w:r>
      <w:r w:rsidR="00FF430B">
        <w:rPr>
          <w:lang w:val="ro-MD"/>
        </w:rPr>
        <w:t xml:space="preserve"> </w:t>
      </w:r>
      <w:r w:rsidRPr="00FF430B">
        <w:rPr>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C17FDCC" w14:textId="7BA5EFDB"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w:t>
      </w:r>
      <w:r w:rsidR="00935E30">
        <w:rPr>
          <w:rFonts w:ascii="Times New Roman" w:hAnsi="Times New Roman"/>
          <w:szCs w:val="24"/>
          <w:lang w:val="ro-MD"/>
        </w:rPr>
        <w:t>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2E6B6BC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w:t>
      </w:r>
      <w:r w:rsidR="00935E30">
        <w:rPr>
          <w:rFonts w:ascii="Times New Roman" w:hAnsi="Times New Roman"/>
          <w:szCs w:val="24"/>
          <w:lang w:val="ro-MD"/>
        </w:rPr>
        <w:t>______________________________</w:t>
      </w:r>
    </w:p>
    <w:p w14:paraId="570519DE" w14:textId="652B409E"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w:t>
      </w:r>
      <w:r w:rsidR="00935E30">
        <w:rPr>
          <w:rFonts w:ascii="Times New Roman" w:hAnsi="Times New Roman"/>
          <w:szCs w:val="24"/>
          <w:lang w:val="ro-MD"/>
        </w:rPr>
        <w:t>______________________________</w:t>
      </w:r>
      <w:r w:rsidRPr="00FF430B">
        <w:rPr>
          <w:rFonts w:ascii="Times New Roman" w:hAnsi="Times New Roman"/>
          <w:szCs w:val="24"/>
          <w:lang w:val="ro-MD"/>
        </w:rPr>
        <w:t>,</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00A2E073"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subsemnaţii___________________________________</w:t>
      </w:r>
      <w:r w:rsidR="00935E30">
        <w:rPr>
          <w:rFonts w:ascii="Times New Roman" w:hAnsi="Times New Roman"/>
          <w:szCs w:val="24"/>
          <w:lang w:val="ro-MD"/>
        </w:rPr>
        <w:t>______________________________</w:t>
      </w:r>
      <w:r w:rsidRPr="00FF430B">
        <w:rPr>
          <w:rFonts w:ascii="Times New Roman" w:hAnsi="Times New Roman"/>
          <w:szCs w:val="24"/>
          <w:lang w:val="ro-MD"/>
        </w:rPr>
        <w:t xml:space="preserve">,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08D3825"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w:t>
      </w:r>
      <w:r w:rsidR="00935E30">
        <w:rPr>
          <w:rFonts w:ascii="Times New Roman" w:hAnsi="Times New Roman"/>
          <w:szCs w:val="24"/>
          <w:lang w:val="ro-MD"/>
        </w:rPr>
        <w:t>_____________________________</w:t>
      </w:r>
      <w:r w:rsidRPr="00FF430B">
        <w:rPr>
          <w:rFonts w:ascii="Times New Roman" w:hAnsi="Times New Roman"/>
          <w:szCs w:val="24"/>
          <w:lang w:val="ro-MD"/>
        </w:rPr>
        <w:t>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43C6B86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w:t>
      </w:r>
      <w:r w:rsidR="00935E30">
        <w:rPr>
          <w:rFonts w:ascii="Times New Roman" w:hAnsi="Times New Roman"/>
          <w:szCs w:val="24"/>
          <w:lang w:val="ro-MD"/>
        </w:rPr>
        <w:t>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5A190B60"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w:t>
      </w:r>
      <w:r w:rsidR="00935E30">
        <w:rPr>
          <w:rFonts w:ascii="Times New Roman" w:hAnsi="Times New Roman"/>
          <w:szCs w:val="24"/>
          <w:lang w:val="ro-MD"/>
        </w:rPr>
        <w:t>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110B26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w:t>
      </w:r>
      <w:r w:rsidR="00935E30">
        <w:rPr>
          <w:rFonts w:ascii="Times New Roman" w:hAnsi="Times New Roman"/>
          <w:szCs w:val="24"/>
          <w:lang w:val="ro-MD"/>
        </w:rPr>
        <w:t>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189DBB35"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w:t>
      </w:r>
      <w:r w:rsidR="00935E30">
        <w:rPr>
          <w:rFonts w:ascii="Times New Roman" w:hAnsi="Times New Roman"/>
          <w:szCs w:val="24"/>
          <w:lang w:val="ro-MD"/>
        </w:rPr>
        <w:t>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14C86161"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w:t>
      </w:r>
      <w:r w:rsidR="00935E30">
        <w:rPr>
          <w:rFonts w:ascii="Times New Roman" w:hAnsi="Times New Roman"/>
          <w:szCs w:val="24"/>
          <w:lang w:val="ro-MD"/>
        </w:rPr>
        <w:t>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3D6C4026"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w:t>
      </w:r>
      <w:r w:rsidR="00935E30">
        <w:rPr>
          <w:rFonts w:ascii="Times New Roman" w:hAnsi="Times New Roman"/>
          <w:szCs w:val="24"/>
          <w:lang w:val="ro-MD"/>
        </w:rPr>
        <w:t>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51AD132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w:t>
      </w:r>
      <w:r w:rsidR="00935E30">
        <w:rPr>
          <w:rFonts w:ascii="Times New Roman" w:hAnsi="Times New Roman"/>
          <w:szCs w:val="24"/>
          <w:lang w:val="ro-MD"/>
        </w:rPr>
        <w:t>-verbal de recepţie__________</w:t>
      </w:r>
    </w:p>
    <w:p w14:paraId="425B79F4" w14:textId="4B993A1F"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w:t>
      </w:r>
      <w:r w:rsidR="00935E30">
        <w:rPr>
          <w:rFonts w:ascii="Times New Roman" w:hAnsi="Times New Roman"/>
          <w:szCs w:val="24"/>
          <w:lang w:val="ro-MD"/>
        </w:rPr>
        <w:t>_____________________________</w:t>
      </w:r>
    </w:p>
    <w:p w14:paraId="3C0C96D0" w14:textId="56861BEC" w:rsidR="0019071C" w:rsidRPr="00FF430B" w:rsidRDefault="00A227F2" w:rsidP="00935E30">
      <w:pPr>
        <w:pStyle w:val="a7"/>
        <w:tabs>
          <w:tab w:val="left" w:pos="567"/>
        </w:tabs>
        <w:rPr>
          <w:rFonts w:eastAsia="MS Mincho"/>
          <w:lang w:val="ro-MD" w:eastAsia="zh-CN"/>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w:t>
      </w:r>
      <w:r w:rsidR="00935E30">
        <w:rPr>
          <w:rFonts w:ascii="Times New Roman" w:hAnsi="Times New Roman"/>
          <w:szCs w:val="24"/>
          <w:lang w:val="ro-MD"/>
        </w:rPr>
        <w:t>________________</w:t>
      </w: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Default="002D6E71" w:rsidP="00284ED0">
      <w:pPr>
        <w:spacing w:line="276" w:lineRule="auto"/>
        <w:jc w:val="center"/>
        <w:rPr>
          <w:rFonts w:eastAsia="PMingLiU"/>
          <w:b/>
          <w:lang w:val="ro-MD" w:eastAsia="zh-CN"/>
        </w:rPr>
      </w:pPr>
    </w:p>
    <w:p w14:paraId="664C75D1" w14:textId="77777777" w:rsidR="00935E30" w:rsidRDefault="00935E30" w:rsidP="00284ED0">
      <w:pPr>
        <w:spacing w:line="276" w:lineRule="auto"/>
        <w:jc w:val="center"/>
        <w:rPr>
          <w:rFonts w:eastAsia="PMingLiU"/>
          <w:b/>
          <w:lang w:val="ro-MD" w:eastAsia="zh-CN"/>
        </w:rPr>
      </w:pPr>
    </w:p>
    <w:p w14:paraId="4B708EE9" w14:textId="77777777" w:rsidR="00935E30" w:rsidRPr="00935E30" w:rsidRDefault="00935E30" w:rsidP="00935E30">
      <w:pPr>
        <w:tabs>
          <w:tab w:val="left" w:pos="567"/>
        </w:tabs>
        <w:jc w:val="center"/>
        <w:rPr>
          <w:b/>
          <w:noProof w:val="0"/>
        </w:rPr>
      </w:pPr>
      <w:r w:rsidRPr="00935E30">
        <w:rPr>
          <w:b/>
          <w:noProof w:val="0"/>
        </w:rPr>
        <w:t xml:space="preserve">FORMULAR INFORMATIV DESPRE OFERTANT </w:t>
      </w:r>
    </w:p>
    <w:p w14:paraId="3827704A" w14:textId="77777777" w:rsidR="00935E30" w:rsidRPr="00935E30" w:rsidRDefault="00935E30" w:rsidP="00935E30">
      <w:pPr>
        <w:tabs>
          <w:tab w:val="left" w:pos="567"/>
        </w:tabs>
        <w:rPr>
          <w:noProof w:val="0"/>
        </w:rPr>
      </w:pPr>
    </w:p>
    <w:p w14:paraId="5C0B9315" w14:textId="77777777" w:rsidR="00935E30" w:rsidRPr="00935E30" w:rsidRDefault="00935E30" w:rsidP="00935E30">
      <w:pPr>
        <w:tabs>
          <w:tab w:val="left" w:pos="567"/>
        </w:tabs>
        <w:rPr>
          <w:noProof w:val="0"/>
        </w:rPr>
      </w:pPr>
      <w:r w:rsidRPr="00935E30">
        <w:rPr>
          <w:noProof w:val="0"/>
        </w:rPr>
        <w:t>1. Denumirea/numele __________________________________________________________</w:t>
      </w:r>
    </w:p>
    <w:p w14:paraId="4316826B" w14:textId="77777777" w:rsidR="00935E30" w:rsidRPr="00935E30" w:rsidRDefault="00935E30" w:rsidP="00935E30">
      <w:pPr>
        <w:tabs>
          <w:tab w:val="left" w:pos="567"/>
        </w:tabs>
        <w:rPr>
          <w:noProof w:val="0"/>
        </w:rPr>
      </w:pPr>
      <w:r w:rsidRPr="00935E30">
        <w:rPr>
          <w:noProof w:val="0"/>
        </w:rPr>
        <w:t>2. Codul fiscal ________________________________________________________________</w:t>
      </w:r>
    </w:p>
    <w:p w14:paraId="51960B07" w14:textId="77777777" w:rsidR="00935E30" w:rsidRPr="00935E30" w:rsidRDefault="00935E30" w:rsidP="00935E30">
      <w:pPr>
        <w:tabs>
          <w:tab w:val="left" w:pos="567"/>
        </w:tabs>
        <w:rPr>
          <w:noProof w:val="0"/>
        </w:rPr>
      </w:pPr>
      <w:r w:rsidRPr="00935E30">
        <w:rPr>
          <w:noProof w:val="0"/>
        </w:rPr>
        <w:t>3. Adresa sediului central _______________________________________________________</w:t>
      </w:r>
    </w:p>
    <w:p w14:paraId="0431E250" w14:textId="77777777" w:rsidR="00935E30" w:rsidRPr="00935E30" w:rsidRDefault="00935E30" w:rsidP="00935E30">
      <w:pPr>
        <w:tabs>
          <w:tab w:val="left" w:pos="567"/>
        </w:tabs>
        <w:rPr>
          <w:noProof w:val="0"/>
        </w:rPr>
      </w:pPr>
      <w:r w:rsidRPr="00935E30">
        <w:rPr>
          <w:noProof w:val="0"/>
        </w:rPr>
        <w:t>4. Telefon ___________________________________________________________________</w:t>
      </w:r>
    </w:p>
    <w:p w14:paraId="08C3D794" w14:textId="77777777" w:rsidR="00935E30" w:rsidRPr="00935E30" w:rsidRDefault="00935E30" w:rsidP="00935E30">
      <w:pPr>
        <w:tabs>
          <w:tab w:val="left" w:pos="567"/>
        </w:tabs>
        <w:rPr>
          <w:noProof w:val="0"/>
        </w:rPr>
      </w:pPr>
      <w:r w:rsidRPr="00935E30">
        <w:rPr>
          <w:noProof w:val="0"/>
        </w:rPr>
        <w:t>Fax _________________________________________________________________________</w:t>
      </w:r>
    </w:p>
    <w:p w14:paraId="5C320B4D" w14:textId="77777777" w:rsidR="00935E30" w:rsidRPr="00935E30" w:rsidRDefault="00935E30" w:rsidP="00935E30">
      <w:pPr>
        <w:tabs>
          <w:tab w:val="left" w:pos="567"/>
        </w:tabs>
        <w:rPr>
          <w:noProof w:val="0"/>
        </w:rPr>
      </w:pPr>
      <w:r w:rsidRPr="00935E30">
        <w:rPr>
          <w:noProof w:val="0"/>
        </w:rPr>
        <w:t>E-mail ______________________________________________________________________</w:t>
      </w:r>
    </w:p>
    <w:p w14:paraId="06E86E34" w14:textId="77777777" w:rsidR="00935E30" w:rsidRPr="00935E30" w:rsidRDefault="00935E30" w:rsidP="00935E30">
      <w:pPr>
        <w:tabs>
          <w:tab w:val="left" w:pos="567"/>
        </w:tabs>
        <w:rPr>
          <w:noProof w:val="0"/>
        </w:rPr>
      </w:pPr>
      <w:r w:rsidRPr="00935E30">
        <w:rPr>
          <w:noProof w:val="0"/>
        </w:rPr>
        <w:t>5. Certificatul de înregistrare_____________________________________________________</w:t>
      </w:r>
    </w:p>
    <w:p w14:paraId="1DD88394" w14:textId="77777777" w:rsidR="00935E30" w:rsidRPr="00935E30" w:rsidRDefault="00935E30" w:rsidP="00935E30">
      <w:pPr>
        <w:tabs>
          <w:tab w:val="left" w:pos="567"/>
        </w:tabs>
        <w:rPr>
          <w:noProof w:val="0"/>
        </w:rPr>
      </w:pPr>
      <w:r w:rsidRPr="00935E30">
        <w:rPr>
          <w:noProof w:val="0"/>
        </w:rPr>
        <w:t xml:space="preserve">                                                   (numărul, data înregistrării)</w:t>
      </w:r>
    </w:p>
    <w:p w14:paraId="163C9192" w14:textId="77777777" w:rsidR="00935E30" w:rsidRPr="00935E30" w:rsidRDefault="00935E30" w:rsidP="00935E30">
      <w:pPr>
        <w:tabs>
          <w:tab w:val="left" w:pos="567"/>
        </w:tabs>
        <w:rPr>
          <w:noProof w:val="0"/>
        </w:rPr>
      </w:pPr>
      <w:r w:rsidRPr="00935E30">
        <w:rPr>
          <w:noProof w:val="0"/>
        </w:rPr>
        <w:t>___________________________________________________________________________</w:t>
      </w:r>
    </w:p>
    <w:p w14:paraId="2CA9487C" w14:textId="77777777" w:rsidR="00935E30" w:rsidRPr="00935E30" w:rsidRDefault="00935E30" w:rsidP="00935E30">
      <w:pPr>
        <w:tabs>
          <w:tab w:val="left" w:pos="567"/>
        </w:tabs>
        <w:jc w:val="center"/>
        <w:rPr>
          <w:noProof w:val="0"/>
        </w:rPr>
      </w:pPr>
      <w:r w:rsidRPr="00935E30">
        <w:rPr>
          <w:noProof w:val="0"/>
        </w:rPr>
        <w:t>(instituţia emitentă)</w:t>
      </w:r>
    </w:p>
    <w:p w14:paraId="754E8A98" w14:textId="77777777" w:rsidR="00935E30" w:rsidRPr="00935E30" w:rsidRDefault="00935E30" w:rsidP="00935E30">
      <w:pPr>
        <w:tabs>
          <w:tab w:val="left" w:pos="567"/>
        </w:tabs>
        <w:rPr>
          <w:noProof w:val="0"/>
        </w:rPr>
      </w:pPr>
      <w:r w:rsidRPr="00935E30">
        <w:rPr>
          <w:noProof w:val="0"/>
        </w:rPr>
        <w:t>6. Obiectul de activitate, pe domenii:_____________________________________________</w:t>
      </w:r>
    </w:p>
    <w:p w14:paraId="6127E958" w14:textId="77777777" w:rsidR="00935E30" w:rsidRPr="00935E30" w:rsidRDefault="00935E30" w:rsidP="00935E30">
      <w:pPr>
        <w:tabs>
          <w:tab w:val="left" w:pos="567"/>
        </w:tabs>
        <w:rPr>
          <w:noProof w:val="0"/>
        </w:rPr>
      </w:pPr>
      <w:r w:rsidRPr="00935E30">
        <w:rPr>
          <w:noProof w:val="0"/>
        </w:rPr>
        <w:t>_____________________________________________________________________</w:t>
      </w:r>
    </w:p>
    <w:p w14:paraId="532FC62F" w14:textId="77777777" w:rsidR="00935E30" w:rsidRPr="00935E30" w:rsidRDefault="00935E30" w:rsidP="00935E30">
      <w:pPr>
        <w:tabs>
          <w:tab w:val="left" w:pos="567"/>
        </w:tabs>
        <w:jc w:val="center"/>
        <w:rPr>
          <w:noProof w:val="0"/>
        </w:rPr>
      </w:pPr>
      <w:r w:rsidRPr="00935E30">
        <w:rPr>
          <w:noProof w:val="0"/>
        </w:rPr>
        <w:t>(în conformitate cu prevederile din statutul propriu)</w:t>
      </w:r>
    </w:p>
    <w:p w14:paraId="6AD2E485" w14:textId="77777777" w:rsidR="00935E30" w:rsidRPr="00935E30" w:rsidRDefault="00935E30" w:rsidP="00935E30">
      <w:pPr>
        <w:tabs>
          <w:tab w:val="left" w:pos="567"/>
        </w:tabs>
        <w:rPr>
          <w:noProof w:val="0"/>
        </w:rPr>
      </w:pPr>
      <w:r w:rsidRPr="00935E30">
        <w:rPr>
          <w:noProof w:val="0"/>
        </w:rPr>
        <w:t>7.  Autorizație (certificat)_________________________________________________________</w:t>
      </w:r>
    </w:p>
    <w:p w14:paraId="3795AE4A" w14:textId="77777777" w:rsidR="00935E30" w:rsidRPr="00935E30" w:rsidRDefault="00935E30" w:rsidP="00935E30">
      <w:pPr>
        <w:tabs>
          <w:tab w:val="left" w:pos="567"/>
        </w:tabs>
        <w:jc w:val="center"/>
        <w:rPr>
          <w:noProof w:val="0"/>
        </w:rPr>
      </w:pPr>
      <w:r w:rsidRPr="00935E30">
        <w:rPr>
          <w:noProof w:val="0"/>
        </w:rPr>
        <w:t>(numărul, data, instituţia emitentă, genurile de activitate)</w:t>
      </w:r>
    </w:p>
    <w:p w14:paraId="044C1CFC" w14:textId="4ACAA426" w:rsidR="00935E30" w:rsidRPr="00935E30" w:rsidRDefault="00935E30" w:rsidP="00935E30">
      <w:pPr>
        <w:tabs>
          <w:tab w:val="left" w:pos="567"/>
        </w:tabs>
        <w:rPr>
          <w:noProof w:val="0"/>
        </w:rPr>
      </w:pPr>
      <w:r w:rsidRPr="00935E30">
        <w:rPr>
          <w:noProof w:val="0"/>
        </w:rPr>
        <w:t>____________________________________________</w:t>
      </w:r>
      <w:r w:rsidR="00CB6C07">
        <w:rPr>
          <w:noProof w:val="0"/>
        </w:rPr>
        <w:t>_______________________________</w:t>
      </w:r>
    </w:p>
    <w:p w14:paraId="7700A9B0" w14:textId="6228A94F" w:rsidR="00935E30" w:rsidRPr="00935E30" w:rsidRDefault="00935E30" w:rsidP="00935E30">
      <w:pPr>
        <w:tabs>
          <w:tab w:val="left" w:pos="567"/>
        </w:tabs>
        <w:rPr>
          <w:noProof w:val="0"/>
        </w:rPr>
      </w:pPr>
      <w:r w:rsidRPr="00935E30">
        <w:rPr>
          <w:noProof w:val="0"/>
        </w:rPr>
        <w:t>8. Birourile filialelor/sucursalelor locale, dacă este cazu</w:t>
      </w:r>
      <w:r w:rsidR="00CB6C07">
        <w:rPr>
          <w:noProof w:val="0"/>
        </w:rPr>
        <w:t>l:___________________________</w:t>
      </w:r>
    </w:p>
    <w:p w14:paraId="6F7AC357" w14:textId="77777777" w:rsidR="00935E30" w:rsidRPr="00935E30" w:rsidRDefault="00935E30" w:rsidP="00935E30">
      <w:pPr>
        <w:tabs>
          <w:tab w:val="left" w:pos="567"/>
        </w:tabs>
        <w:rPr>
          <w:noProof w:val="0"/>
        </w:rPr>
      </w:pPr>
      <w:r w:rsidRPr="00935E30">
        <w:rPr>
          <w:noProof w:val="0"/>
        </w:rPr>
        <w:t>___________________________________________________________________________</w:t>
      </w:r>
    </w:p>
    <w:p w14:paraId="53A4CAEE" w14:textId="77777777" w:rsidR="00935E30" w:rsidRPr="00935E30" w:rsidRDefault="00935E30" w:rsidP="00935E30">
      <w:pPr>
        <w:tabs>
          <w:tab w:val="left" w:pos="567"/>
        </w:tabs>
        <w:jc w:val="center"/>
        <w:rPr>
          <w:noProof w:val="0"/>
        </w:rPr>
      </w:pPr>
      <w:r w:rsidRPr="00935E30">
        <w:rPr>
          <w:noProof w:val="0"/>
        </w:rPr>
        <w:t>(adresa completă, telefon/telex/fax, certificate de înregistrare)</w:t>
      </w:r>
    </w:p>
    <w:p w14:paraId="7409DCB5" w14:textId="77777777" w:rsidR="00935E30" w:rsidRPr="00935E30" w:rsidRDefault="00935E30" w:rsidP="00935E30">
      <w:pPr>
        <w:tabs>
          <w:tab w:val="left" w:pos="567"/>
        </w:tabs>
        <w:rPr>
          <w:noProof w:val="0"/>
        </w:rPr>
      </w:pPr>
      <w:r w:rsidRPr="00935E30">
        <w:rPr>
          <w:noProof w:val="0"/>
        </w:rPr>
        <w:t>9. Principala piaţă de afaceri: ____________________________________________________</w:t>
      </w:r>
    </w:p>
    <w:p w14:paraId="3964FA33" w14:textId="77777777" w:rsidR="00935E30" w:rsidRPr="00935E30" w:rsidRDefault="00935E30" w:rsidP="00935E30">
      <w:pPr>
        <w:tabs>
          <w:tab w:val="left" w:pos="567"/>
        </w:tabs>
        <w:rPr>
          <w:noProof w:val="0"/>
        </w:rPr>
      </w:pPr>
      <w:r w:rsidRPr="00935E30">
        <w:rPr>
          <w:noProof w:val="0"/>
        </w:rPr>
        <w:t>10. Cifra de afaceri pe ultimii 3 ani:</w:t>
      </w:r>
    </w:p>
    <w:p w14:paraId="71DF4679" w14:textId="77777777" w:rsidR="00935E30" w:rsidRPr="00935E30" w:rsidRDefault="00935E30" w:rsidP="00935E30">
      <w:pPr>
        <w:tabs>
          <w:tab w:val="left" w:pos="567"/>
        </w:tabs>
        <w:rPr>
          <w:noProof w:val="0"/>
        </w:rPr>
      </w:pPr>
    </w:p>
    <w:p w14:paraId="1D9F88E5" w14:textId="77777777" w:rsidR="00935E30" w:rsidRPr="00935E30" w:rsidRDefault="00935E30" w:rsidP="00935E30">
      <w:pPr>
        <w:tabs>
          <w:tab w:val="left" w:pos="567"/>
        </w:tabs>
        <w:rPr>
          <w:noProof w:val="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935E30" w:rsidRPr="00935E30" w14:paraId="7B55BBB8" w14:textId="77777777" w:rsidTr="006047DE">
        <w:trPr>
          <w:trHeight w:val="285"/>
        </w:trPr>
        <w:tc>
          <w:tcPr>
            <w:tcW w:w="972" w:type="dxa"/>
            <w:vAlign w:val="center"/>
          </w:tcPr>
          <w:p w14:paraId="0C537344" w14:textId="77777777" w:rsidR="00935E30" w:rsidRPr="00935E30" w:rsidRDefault="00935E30" w:rsidP="00935E30">
            <w:pPr>
              <w:tabs>
                <w:tab w:val="left" w:pos="567"/>
              </w:tabs>
              <w:jc w:val="center"/>
              <w:rPr>
                <w:b/>
                <w:noProof w:val="0"/>
              </w:rPr>
            </w:pPr>
            <w:r w:rsidRPr="00935E30">
              <w:rPr>
                <w:b/>
                <w:noProof w:val="0"/>
              </w:rPr>
              <w:t>Nr.</w:t>
            </w:r>
          </w:p>
          <w:p w14:paraId="7879A269" w14:textId="77777777" w:rsidR="00935E30" w:rsidRPr="00935E30" w:rsidRDefault="00935E30" w:rsidP="00935E30">
            <w:pPr>
              <w:tabs>
                <w:tab w:val="left" w:pos="567"/>
              </w:tabs>
              <w:jc w:val="center"/>
              <w:rPr>
                <w:b/>
                <w:noProof w:val="0"/>
              </w:rPr>
            </w:pPr>
            <w:r w:rsidRPr="00935E30">
              <w:rPr>
                <w:b/>
                <w:noProof w:val="0"/>
              </w:rPr>
              <w:t>d/o</w:t>
            </w:r>
          </w:p>
        </w:tc>
        <w:tc>
          <w:tcPr>
            <w:tcW w:w="1023" w:type="dxa"/>
            <w:vAlign w:val="center"/>
          </w:tcPr>
          <w:p w14:paraId="6D588483" w14:textId="77777777" w:rsidR="00935E30" w:rsidRPr="00935E30" w:rsidRDefault="00935E30" w:rsidP="00935E30">
            <w:pPr>
              <w:tabs>
                <w:tab w:val="left" w:pos="567"/>
              </w:tabs>
              <w:jc w:val="center"/>
              <w:rPr>
                <w:b/>
                <w:noProof w:val="0"/>
              </w:rPr>
            </w:pPr>
            <w:r w:rsidRPr="00935E30">
              <w:rPr>
                <w:b/>
                <w:noProof w:val="0"/>
              </w:rPr>
              <w:t>Anul</w:t>
            </w:r>
          </w:p>
        </w:tc>
        <w:tc>
          <w:tcPr>
            <w:tcW w:w="6235" w:type="dxa"/>
            <w:vAlign w:val="center"/>
          </w:tcPr>
          <w:p w14:paraId="77E084DB" w14:textId="77777777" w:rsidR="00935E30" w:rsidRPr="00935E30" w:rsidRDefault="00935E30" w:rsidP="00935E30">
            <w:pPr>
              <w:tabs>
                <w:tab w:val="left" w:pos="567"/>
              </w:tabs>
              <w:jc w:val="center"/>
              <w:rPr>
                <w:b/>
                <w:noProof w:val="0"/>
              </w:rPr>
            </w:pPr>
            <w:r w:rsidRPr="00935E30">
              <w:rPr>
                <w:b/>
                <w:noProof w:val="0"/>
              </w:rPr>
              <w:t>Cifra de afaceri anuală la 31 decembrie, mii lei</w:t>
            </w:r>
          </w:p>
        </w:tc>
      </w:tr>
      <w:tr w:rsidR="00935E30" w:rsidRPr="00935E30" w14:paraId="2F2E368C" w14:textId="77777777" w:rsidTr="006047DE">
        <w:trPr>
          <w:trHeight w:val="90"/>
        </w:trPr>
        <w:tc>
          <w:tcPr>
            <w:tcW w:w="972" w:type="dxa"/>
          </w:tcPr>
          <w:p w14:paraId="230F6CEB" w14:textId="77777777" w:rsidR="00935E30" w:rsidRPr="00935E30" w:rsidRDefault="00935E30" w:rsidP="00935E30">
            <w:pPr>
              <w:tabs>
                <w:tab w:val="left" w:pos="567"/>
              </w:tabs>
              <w:spacing w:line="360" w:lineRule="auto"/>
              <w:rPr>
                <w:noProof w:val="0"/>
              </w:rPr>
            </w:pPr>
            <w:r w:rsidRPr="00935E30">
              <w:rPr>
                <w:noProof w:val="0"/>
              </w:rPr>
              <w:t>1.</w:t>
            </w:r>
          </w:p>
        </w:tc>
        <w:tc>
          <w:tcPr>
            <w:tcW w:w="1023" w:type="dxa"/>
          </w:tcPr>
          <w:p w14:paraId="21D23C94" w14:textId="77777777" w:rsidR="00935E30" w:rsidRPr="00935E30" w:rsidRDefault="00935E30" w:rsidP="00935E30">
            <w:pPr>
              <w:tabs>
                <w:tab w:val="left" w:pos="567"/>
              </w:tabs>
              <w:spacing w:line="360" w:lineRule="auto"/>
              <w:rPr>
                <w:noProof w:val="0"/>
              </w:rPr>
            </w:pPr>
          </w:p>
        </w:tc>
        <w:tc>
          <w:tcPr>
            <w:tcW w:w="6235" w:type="dxa"/>
          </w:tcPr>
          <w:p w14:paraId="196ABF01" w14:textId="77777777" w:rsidR="00935E30" w:rsidRPr="00935E30" w:rsidRDefault="00935E30" w:rsidP="00935E30">
            <w:pPr>
              <w:tabs>
                <w:tab w:val="left" w:pos="567"/>
              </w:tabs>
              <w:spacing w:line="360" w:lineRule="auto"/>
              <w:rPr>
                <w:noProof w:val="0"/>
              </w:rPr>
            </w:pPr>
          </w:p>
        </w:tc>
      </w:tr>
      <w:tr w:rsidR="00935E30" w:rsidRPr="00935E30" w14:paraId="4127D03B" w14:textId="77777777" w:rsidTr="006047DE">
        <w:trPr>
          <w:trHeight w:val="150"/>
        </w:trPr>
        <w:tc>
          <w:tcPr>
            <w:tcW w:w="972" w:type="dxa"/>
          </w:tcPr>
          <w:p w14:paraId="1AEF60A5" w14:textId="77777777" w:rsidR="00935E30" w:rsidRPr="00935E30" w:rsidRDefault="00935E30" w:rsidP="00935E30">
            <w:pPr>
              <w:tabs>
                <w:tab w:val="left" w:pos="567"/>
              </w:tabs>
              <w:spacing w:line="360" w:lineRule="auto"/>
              <w:rPr>
                <w:noProof w:val="0"/>
              </w:rPr>
            </w:pPr>
            <w:r w:rsidRPr="00935E30">
              <w:rPr>
                <w:noProof w:val="0"/>
              </w:rPr>
              <w:t>2</w:t>
            </w:r>
          </w:p>
        </w:tc>
        <w:tc>
          <w:tcPr>
            <w:tcW w:w="1023" w:type="dxa"/>
          </w:tcPr>
          <w:p w14:paraId="6C5B4DDD" w14:textId="77777777" w:rsidR="00935E30" w:rsidRPr="00935E30" w:rsidRDefault="00935E30" w:rsidP="00935E30">
            <w:pPr>
              <w:tabs>
                <w:tab w:val="left" w:pos="567"/>
              </w:tabs>
              <w:spacing w:line="360" w:lineRule="auto"/>
              <w:rPr>
                <w:noProof w:val="0"/>
              </w:rPr>
            </w:pPr>
          </w:p>
        </w:tc>
        <w:tc>
          <w:tcPr>
            <w:tcW w:w="6235" w:type="dxa"/>
          </w:tcPr>
          <w:p w14:paraId="05C712C5" w14:textId="77777777" w:rsidR="00935E30" w:rsidRPr="00935E30" w:rsidRDefault="00935E30" w:rsidP="00935E30">
            <w:pPr>
              <w:tabs>
                <w:tab w:val="left" w:pos="567"/>
              </w:tabs>
              <w:spacing w:line="360" w:lineRule="auto"/>
              <w:rPr>
                <w:noProof w:val="0"/>
              </w:rPr>
            </w:pPr>
          </w:p>
        </w:tc>
      </w:tr>
      <w:tr w:rsidR="00935E30" w:rsidRPr="00935E30" w14:paraId="4EB8089F" w14:textId="77777777" w:rsidTr="006047DE">
        <w:trPr>
          <w:trHeight w:val="120"/>
        </w:trPr>
        <w:tc>
          <w:tcPr>
            <w:tcW w:w="972" w:type="dxa"/>
          </w:tcPr>
          <w:p w14:paraId="2F6C37E8" w14:textId="77777777" w:rsidR="00935E30" w:rsidRPr="00935E30" w:rsidRDefault="00935E30" w:rsidP="00935E30">
            <w:pPr>
              <w:tabs>
                <w:tab w:val="left" w:pos="567"/>
              </w:tabs>
              <w:spacing w:line="360" w:lineRule="auto"/>
              <w:rPr>
                <w:noProof w:val="0"/>
              </w:rPr>
            </w:pPr>
            <w:r w:rsidRPr="00935E30">
              <w:rPr>
                <w:noProof w:val="0"/>
              </w:rPr>
              <w:t>3</w:t>
            </w:r>
          </w:p>
        </w:tc>
        <w:tc>
          <w:tcPr>
            <w:tcW w:w="1023" w:type="dxa"/>
          </w:tcPr>
          <w:p w14:paraId="65A99C44" w14:textId="77777777" w:rsidR="00935E30" w:rsidRPr="00935E30" w:rsidRDefault="00935E30" w:rsidP="00935E30">
            <w:pPr>
              <w:tabs>
                <w:tab w:val="left" w:pos="567"/>
              </w:tabs>
              <w:spacing w:line="360" w:lineRule="auto"/>
              <w:rPr>
                <w:noProof w:val="0"/>
              </w:rPr>
            </w:pPr>
          </w:p>
        </w:tc>
        <w:tc>
          <w:tcPr>
            <w:tcW w:w="6235" w:type="dxa"/>
          </w:tcPr>
          <w:p w14:paraId="36DCC681" w14:textId="77777777" w:rsidR="00935E30" w:rsidRPr="00935E30" w:rsidRDefault="00935E30" w:rsidP="00935E30">
            <w:pPr>
              <w:tabs>
                <w:tab w:val="left" w:pos="567"/>
              </w:tabs>
              <w:spacing w:line="360" w:lineRule="auto"/>
              <w:rPr>
                <w:noProof w:val="0"/>
              </w:rPr>
            </w:pPr>
          </w:p>
        </w:tc>
      </w:tr>
      <w:tr w:rsidR="00935E30" w:rsidRPr="00935E30" w14:paraId="0E291F82" w14:textId="77777777" w:rsidTr="006047DE">
        <w:trPr>
          <w:cantSplit/>
          <w:trHeight w:val="180"/>
        </w:trPr>
        <w:tc>
          <w:tcPr>
            <w:tcW w:w="8230" w:type="dxa"/>
            <w:gridSpan w:val="3"/>
          </w:tcPr>
          <w:p w14:paraId="052F99BA" w14:textId="77777777" w:rsidR="00935E30" w:rsidRPr="00935E30" w:rsidRDefault="00935E30" w:rsidP="00935E30">
            <w:pPr>
              <w:tabs>
                <w:tab w:val="left" w:pos="567"/>
              </w:tabs>
              <w:spacing w:line="360" w:lineRule="auto"/>
              <w:rPr>
                <w:noProof w:val="0"/>
              </w:rPr>
            </w:pPr>
            <w:r w:rsidRPr="00935E30">
              <w:rPr>
                <w:noProof w:val="0"/>
              </w:rPr>
              <w:t>Media anuală:</w:t>
            </w:r>
          </w:p>
        </w:tc>
      </w:tr>
    </w:tbl>
    <w:p w14:paraId="5AAA74C6" w14:textId="77777777" w:rsidR="00935E30" w:rsidRPr="00935E30" w:rsidRDefault="00935E30" w:rsidP="00935E30">
      <w:pPr>
        <w:tabs>
          <w:tab w:val="left" w:pos="567"/>
        </w:tabs>
        <w:spacing w:line="360" w:lineRule="auto"/>
        <w:rPr>
          <w:noProof w:val="0"/>
        </w:rPr>
      </w:pPr>
    </w:p>
    <w:p w14:paraId="584EB2C2" w14:textId="77777777" w:rsidR="00935E30" w:rsidRPr="00935E30" w:rsidRDefault="00935E30" w:rsidP="00935E30">
      <w:pPr>
        <w:rPr>
          <w:rFonts w:eastAsia="MS Mincho"/>
          <w:lang w:eastAsia="zh-CN"/>
        </w:rPr>
      </w:pPr>
      <w:r w:rsidRPr="00935E30">
        <w:rPr>
          <w:rFonts w:eastAsia="MS Mincho"/>
          <w:lang w:eastAsia="zh-CN"/>
        </w:rPr>
        <w:t>Data completării:______________________</w:t>
      </w:r>
    </w:p>
    <w:p w14:paraId="5E2CACB8" w14:textId="77777777" w:rsidR="00935E30" w:rsidRPr="00935E30" w:rsidRDefault="00935E30" w:rsidP="00935E30">
      <w:pPr>
        <w:jc w:val="both"/>
        <w:rPr>
          <w:rFonts w:eastAsia="PMingLiU"/>
          <w:lang w:eastAsia="zh-CN"/>
        </w:rPr>
      </w:pPr>
      <w:r w:rsidRPr="00935E30">
        <w:rPr>
          <w:rFonts w:eastAsia="PMingLiU"/>
          <w:lang w:eastAsia="zh-CN"/>
        </w:rPr>
        <w:t>Semnat: _____________________________</w:t>
      </w:r>
    </w:p>
    <w:p w14:paraId="72EAEC6D" w14:textId="77777777" w:rsidR="00935E30" w:rsidRPr="00935E30" w:rsidRDefault="00935E30" w:rsidP="00935E30">
      <w:pPr>
        <w:jc w:val="both"/>
        <w:rPr>
          <w:rFonts w:eastAsia="PMingLiU"/>
          <w:lang w:eastAsia="zh-CN"/>
        </w:rPr>
      </w:pPr>
      <w:r w:rsidRPr="00935E30">
        <w:rPr>
          <w:rFonts w:eastAsia="PMingLiU"/>
          <w:lang w:eastAsia="zh-CN"/>
        </w:rPr>
        <w:t>Nume: ________________________________</w:t>
      </w:r>
    </w:p>
    <w:p w14:paraId="397D0CC8" w14:textId="77777777" w:rsidR="00935E30" w:rsidRPr="00935E30" w:rsidRDefault="00935E30" w:rsidP="00935E30">
      <w:pPr>
        <w:jc w:val="both"/>
        <w:rPr>
          <w:rFonts w:eastAsia="PMingLiU"/>
          <w:lang w:eastAsia="zh-CN"/>
        </w:rPr>
      </w:pPr>
      <w:r w:rsidRPr="00935E30">
        <w:rPr>
          <w:rFonts w:eastAsia="PMingLiU"/>
          <w:lang w:eastAsia="zh-CN"/>
        </w:rPr>
        <w:t>Funcţia în cadrul firmei: ____________________________</w:t>
      </w:r>
    </w:p>
    <w:p w14:paraId="0D601FD0" w14:textId="77777777" w:rsidR="00935E30" w:rsidRPr="00935E30" w:rsidRDefault="00935E30" w:rsidP="00935E30">
      <w:pPr>
        <w:spacing w:after="200" w:line="276" w:lineRule="auto"/>
        <w:jc w:val="both"/>
        <w:rPr>
          <w:rFonts w:eastAsia="PMingLiU"/>
          <w:b/>
          <w:lang w:eastAsia="zh-CN"/>
        </w:rPr>
      </w:pPr>
      <w:r w:rsidRPr="00935E30">
        <w:rPr>
          <w:rFonts w:eastAsia="PMingLiU"/>
          <w:lang w:eastAsia="zh-CN"/>
        </w:rPr>
        <w:t>Denumirea firmei: __________________________</w:t>
      </w:r>
    </w:p>
    <w:p w14:paraId="1E50B9E1" w14:textId="77777777" w:rsidR="00935E30" w:rsidRDefault="00935E30" w:rsidP="00284ED0">
      <w:pPr>
        <w:spacing w:line="276" w:lineRule="auto"/>
        <w:jc w:val="center"/>
        <w:rPr>
          <w:rFonts w:eastAsia="PMingLiU"/>
          <w:b/>
          <w:lang w:val="ro-MD" w:eastAsia="zh-CN"/>
        </w:rPr>
      </w:pPr>
    </w:p>
    <w:p w14:paraId="4CF42BF1" w14:textId="77777777" w:rsidR="00CB6C07" w:rsidRPr="00FF430B" w:rsidRDefault="00CB6C07"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bookmarkEnd w:id="60"/>
    <w:p w14:paraId="7B324227" w14:textId="77777777" w:rsidR="004F00A1" w:rsidRDefault="004F00A1" w:rsidP="008C0290">
      <w:pPr>
        <w:pStyle w:val="a7"/>
        <w:tabs>
          <w:tab w:val="left" w:pos="567"/>
        </w:tabs>
        <w:jc w:val="center"/>
        <w:rPr>
          <w:rFonts w:ascii="Times New Roman" w:hAnsi="Times New Roman"/>
          <w:b/>
          <w:szCs w:val="24"/>
          <w:lang w:val="ro-MD"/>
        </w:rPr>
      </w:pPr>
    </w:p>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4EE7603" w:rsidR="00AA1372" w:rsidRPr="00FF430B" w:rsidRDefault="0003591A" w:rsidP="008C0290">
      <w:pPr>
        <w:tabs>
          <w:tab w:val="left" w:pos="567"/>
        </w:tabs>
        <w:jc w:val="both"/>
        <w:rPr>
          <w:lang w:val="ro-MD"/>
        </w:rPr>
      </w:pPr>
      <w:r w:rsidRPr="00FF430B">
        <w:rPr>
          <w:lang w:val="ro-MD"/>
        </w:rPr>
        <w:t>____________________________________________</w:t>
      </w:r>
      <w:r w:rsidR="004F00A1">
        <w:rPr>
          <w:lang w:val="ro-MD"/>
        </w:rPr>
        <w:t>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458D694F"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w:t>
      </w:r>
      <w:r w:rsidR="004F00A1">
        <w:rPr>
          <w:lang w:val="ro-MD"/>
        </w:rPr>
        <w:t>______________________________</w:t>
      </w:r>
    </w:p>
    <w:p w14:paraId="356EE6F3" w14:textId="0A5C8B50"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w:t>
      </w:r>
      <w:r w:rsidR="004F00A1">
        <w:rPr>
          <w:lang w:val="ro-MD"/>
        </w:rPr>
        <w:t>______________________________</w:t>
      </w:r>
    </w:p>
    <w:p w14:paraId="7A9EBCC2" w14:textId="03B816B1"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w:t>
      </w:r>
      <w:r w:rsidR="004F00A1">
        <w:rPr>
          <w:lang w:val="ro-MD"/>
        </w:rPr>
        <w:t>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621A881A"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w:t>
      </w:r>
      <w:r w:rsidR="004F00A1">
        <w:rPr>
          <w:lang w:val="ro-MD"/>
        </w:rPr>
        <w:t>_____________________________</w:t>
      </w:r>
    </w:p>
    <w:p w14:paraId="3A365C45" w14:textId="2A1E75E8"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w:t>
      </w:r>
      <w:r w:rsidR="004F00A1">
        <w:rPr>
          <w:lang w:val="ro-MD"/>
        </w:rPr>
        <w:t>___</w:t>
      </w:r>
    </w:p>
    <w:p w14:paraId="527E90EB" w14:textId="1E04E57D"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w:t>
      </w:r>
      <w:r w:rsidR="004F00A1">
        <w:rPr>
          <w:lang w:val="ro-MD"/>
        </w:rPr>
        <w:t>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50C311CB" w:rsidR="00AA1372" w:rsidRPr="00FF430B" w:rsidRDefault="00A227F2" w:rsidP="008C0290">
      <w:pPr>
        <w:tabs>
          <w:tab w:val="left" w:pos="567"/>
        </w:tabs>
        <w:jc w:val="both"/>
        <w:rPr>
          <w:lang w:val="ro-MD"/>
        </w:rPr>
      </w:pPr>
      <w:r w:rsidRPr="00FF430B">
        <w:rPr>
          <w:lang w:val="ro-MD"/>
        </w:rPr>
        <w:t>b) Locul şi data înregistrării asociaţiei______________</w:t>
      </w:r>
      <w:r w:rsidR="004F00A1">
        <w:rPr>
          <w:lang w:val="ro-MD"/>
        </w:rPr>
        <w:t>______________________________</w:t>
      </w:r>
    </w:p>
    <w:p w14:paraId="174D2511" w14:textId="7319D03A" w:rsidR="00AA1372" w:rsidRPr="00FF430B" w:rsidRDefault="00A227F2" w:rsidP="008C0290">
      <w:pPr>
        <w:pStyle w:val="a4"/>
        <w:tabs>
          <w:tab w:val="left" w:pos="567"/>
        </w:tabs>
        <w:jc w:val="both"/>
        <w:rPr>
          <w:lang w:val="ro-MD"/>
        </w:rPr>
      </w:pPr>
      <w:r w:rsidRPr="00FF430B">
        <w:rPr>
          <w:lang w:val="ro-MD"/>
        </w:rPr>
        <w:t>c) Activităţi economice ce se vor realiza în comun ___</w:t>
      </w:r>
      <w:r w:rsidR="004F00A1">
        <w:rPr>
          <w:lang w:val="ro-MD"/>
        </w:rPr>
        <w:t>_________________________</w:t>
      </w:r>
      <w:r w:rsidRPr="00FF430B">
        <w:rPr>
          <w:lang w:val="ro-MD"/>
        </w:rPr>
        <w:t>_</w:t>
      </w:r>
    </w:p>
    <w:p w14:paraId="0593C6C3" w14:textId="477D72E7" w:rsidR="00AA1372" w:rsidRPr="00FF430B" w:rsidRDefault="00A227F2" w:rsidP="008C0290">
      <w:pPr>
        <w:tabs>
          <w:tab w:val="left" w:pos="567"/>
        </w:tabs>
        <w:jc w:val="both"/>
        <w:rPr>
          <w:lang w:val="ro-MD"/>
        </w:rPr>
      </w:pPr>
      <w:r w:rsidRPr="00FF430B">
        <w:rPr>
          <w:lang w:val="ro-MD"/>
        </w:rPr>
        <w:t>_____________________________________________</w:t>
      </w:r>
      <w:r w:rsidR="004F00A1">
        <w:rPr>
          <w:lang w:val="ro-MD"/>
        </w:rPr>
        <w:t>______________________________</w:t>
      </w:r>
    </w:p>
    <w:p w14:paraId="113CCDB1" w14:textId="52535150"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w:t>
      </w:r>
      <w:r w:rsidR="004F00A1">
        <w:rPr>
          <w:lang w:val="ro-MD"/>
        </w:rPr>
        <w:t>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3A950B0B" w:rsidR="00355106" w:rsidRPr="00FF430B" w:rsidRDefault="00A227F2" w:rsidP="008C0290">
      <w:pPr>
        <w:tabs>
          <w:tab w:val="left" w:pos="567"/>
        </w:tabs>
        <w:jc w:val="both"/>
        <w:rPr>
          <w:lang w:val="ro-MD"/>
        </w:rPr>
      </w:pPr>
      <w:r w:rsidRPr="00FF430B">
        <w:rPr>
          <w:lang w:val="ro-MD"/>
        </w:rPr>
        <w:t>_____________________________________________</w:t>
      </w:r>
      <w:r w:rsidR="004F00A1">
        <w:rPr>
          <w:lang w:val="ro-MD"/>
        </w:rPr>
        <w:t>_____________________________</w:t>
      </w:r>
    </w:p>
    <w:p w14:paraId="07F4FD0F" w14:textId="00A6A37D" w:rsidR="00355106" w:rsidRPr="00FF430B" w:rsidRDefault="00A227F2" w:rsidP="008C0290">
      <w:pPr>
        <w:tabs>
          <w:tab w:val="left" w:pos="567"/>
        </w:tabs>
        <w:jc w:val="both"/>
        <w:rPr>
          <w:lang w:val="ro-MD"/>
        </w:rPr>
      </w:pPr>
      <w:r w:rsidRPr="00FF430B">
        <w:rPr>
          <w:lang w:val="ro-MD"/>
        </w:rPr>
        <w:t>f) Condiţii de administrare a asociaţiei______________</w:t>
      </w:r>
      <w:r w:rsidR="004F00A1">
        <w:rPr>
          <w:lang w:val="ro-MD"/>
        </w:rPr>
        <w:t>_______________________________</w:t>
      </w:r>
    </w:p>
    <w:p w14:paraId="5C9CD016" w14:textId="540DC24D"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w:t>
      </w:r>
      <w:r w:rsidR="004F00A1">
        <w:rPr>
          <w:lang w:val="ro-MD"/>
        </w:rPr>
        <w:t>______________________________</w:t>
      </w:r>
    </w:p>
    <w:p w14:paraId="06E7B935" w14:textId="773737EF"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w:t>
      </w:r>
      <w:r w:rsidR="004F00A1">
        <w:rPr>
          <w:lang w:val="ro-MD"/>
        </w:rPr>
        <w:t>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0735C796" w14:textId="77777777" w:rsidR="00806E2B" w:rsidRPr="00FF430B" w:rsidRDefault="00806E2B" w:rsidP="00196AB4">
      <w:pPr>
        <w:pStyle w:val="a"/>
        <w:numPr>
          <w:ilvl w:val="0"/>
          <w:numId w:val="0"/>
        </w:numPr>
        <w:ind w:right="-1"/>
        <w:rPr>
          <w:i/>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54E13794"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1367B4" w14:textId="77777777" w:rsidR="001C0F4A" w:rsidRDefault="001C0F4A" w:rsidP="00A20ACF">
      <w:r>
        <w:separator/>
      </w:r>
    </w:p>
  </w:endnote>
  <w:endnote w:type="continuationSeparator" w:id="0">
    <w:p w14:paraId="7FB8F404" w14:textId="77777777" w:rsidR="001C0F4A" w:rsidRDefault="001C0F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09747A" w:rsidRDefault="0009747A">
        <w:pPr>
          <w:pStyle w:val="a4"/>
          <w:jc w:val="right"/>
        </w:pPr>
        <w:r>
          <w:fldChar w:fldCharType="begin"/>
        </w:r>
        <w:r>
          <w:instrText xml:space="preserve"> PAGE   \* MERGEFORMAT </w:instrText>
        </w:r>
        <w:r>
          <w:fldChar w:fldCharType="separate"/>
        </w:r>
        <w:r w:rsidR="00E34616">
          <w:t>1</w:t>
        </w:r>
        <w:r>
          <w:fldChar w:fldCharType="end"/>
        </w:r>
      </w:p>
    </w:sdtContent>
  </w:sdt>
  <w:p w14:paraId="075618FA" w14:textId="77777777" w:rsidR="0009747A" w:rsidRDefault="0009747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4A8E00" w14:textId="77777777" w:rsidR="001C0F4A" w:rsidRDefault="001C0F4A" w:rsidP="00A20ACF">
      <w:r>
        <w:separator/>
      </w:r>
    </w:p>
  </w:footnote>
  <w:footnote w:type="continuationSeparator" w:id="0">
    <w:p w14:paraId="0778853E" w14:textId="77777777" w:rsidR="001C0F4A" w:rsidRDefault="001C0F4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47A"/>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F4A"/>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5DB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A6F"/>
    <w:rsid w:val="004F00A1"/>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24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E30"/>
    <w:rsid w:val="0093664D"/>
    <w:rsid w:val="00940CEC"/>
    <w:rsid w:val="0094296A"/>
    <w:rsid w:val="009429D7"/>
    <w:rsid w:val="00944AC5"/>
    <w:rsid w:val="00944E16"/>
    <w:rsid w:val="009451E2"/>
    <w:rsid w:val="009453D7"/>
    <w:rsid w:val="00945428"/>
    <w:rsid w:val="00945952"/>
    <w:rsid w:val="00946421"/>
    <w:rsid w:val="00946ADA"/>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72"/>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C07"/>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616"/>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1C2"/>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7F061-8F29-42D7-8CD4-C7657C14A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39</Pages>
  <Words>15011</Words>
  <Characters>85564</Characters>
  <Application>Microsoft Office Word</Application>
  <DocSecurity>0</DocSecurity>
  <Lines>713</Lines>
  <Paragraphs>200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100375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DESKTOP-SECRETARA</cp:lastModifiedBy>
  <cp:revision>4</cp:revision>
  <cp:lastPrinted>2022-06-10T08:22:00Z</cp:lastPrinted>
  <dcterms:created xsi:type="dcterms:W3CDTF">2022-06-10T06:51:00Z</dcterms:created>
  <dcterms:modified xsi:type="dcterms:W3CDTF">2022-06-10T08:37:00Z</dcterms:modified>
</cp:coreProperties>
</file>